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0C90A" w14:textId="77777777" w:rsidR="00C030DC" w:rsidRDefault="00C030DC" w:rsidP="00107750">
      <w:pPr>
        <w:tabs>
          <w:tab w:val="left" w:pos="5103"/>
          <w:tab w:val="left" w:pos="10348"/>
        </w:tabs>
        <w:ind w:right="-285"/>
        <w:jc w:val="right"/>
        <w:rPr>
          <w:i/>
          <w:noProof w:val="0"/>
          <w:lang w:eastAsia="ru-RU"/>
        </w:rPr>
      </w:pPr>
    </w:p>
    <w:p w14:paraId="4E4D7014" w14:textId="77777777" w:rsidR="00F05D63" w:rsidRPr="00BB7E09" w:rsidRDefault="00F05D63" w:rsidP="00107750">
      <w:pPr>
        <w:tabs>
          <w:tab w:val="left" w:pos="5103"/>
          <w:tab w:val="left" w:pos="10348"/>
        </w:tabs>
        <w:ind w:right="-285"/>
        <w:jc w:val="right"/>
        <w:rPr>
          <w:i/>
          <w:noProof w:val="0"/>
          <w:lang w:eastAsia="ru-RU"/>
        </w:rPr>
      </w:pPr>
      <w:r w:rsidRPr="00BB7E09">
        <w:rPr>
          <w:i/>
          <w:noProof w:val="0"/>
          <w:lang w:eastAsia="ru-RU"/>
        </w:rPr>
        <w:t xml:space="preserve">Anexa nr.1 </w:t>
      </w:r>
    </w:p>
    <w:p w14:paraId="0BD19B3E" w14:textId="77777777" w:rsidR="00F05D63" w:rsidRPr="00BB7E09" w:rsidRDefault="00FA0876" w:rsidP="00107750">
      <w:pPr>
        <w:tabs>
          <w:tab w:val="left" w:pos="5103"/>
          <w:tab w:val="left" w:pos="10348"/>
        </w:tabs>
        <w:ind w:right="-285"/>
        <w:jc w:val="right"/>
        <w:rPr>
          <w:i/>
          <w:noProof w:val="0"/>
          <w:lang w:eastAsia="ru-RU"/>
        </w:rPr>
      </w:pPr>
      <w:r>
        <w:rPr>
          <w:i/>
          <w:noProof w:val="0"/>
          <w:lang w:eastAsia="ru-RU"/>
        </w:rPr>
        <w:t>l</w:t>
      </w:r>
      <w:r w:rsidR="00F05D63" w:rsidRPr="00BB7E09">
        <w:rPr>
          <w:i/>
          <w:noProof w:val="0"/>
          <w:lang w:eastAsia="ru-RU"/>
        </w:rPr>
        <w:t>a</w:t>
      </w:r>
      <w:r w:rsidR="00F05D63">
        <w:rPr>
          <w:i/>
          <w:noProof w:val="0"/>
          <w:lang w:eastAsia="ru-RU"/>
        </w:rPr>
        <w:t xml:space="preserve"> </w:t>
      </w:r>
      <w:r w:rsidR="00F05D63" w:rsidRPr="00BB7E09">
        <w:rPr>
          <w:i/>
          <w:noProof w:val="0"/>
          <w:lang w:eastAsia="ru-RU"/>
        </w:rPr>
        <w:t xml:space="preserve">Ordinul </w:t>
      </w:r>
      <w:r w:rsidR="00F05D63">
        <w:rPr>
          <w:i/>
          <w:noProof w:val="0"/>
          <w:lang w:eastAsia="ru-RU"/>
        </w:rPr>
        <w:t>M</w:t>
      </w:r>
      <w:r w:rsidR="00F05D63" w:rsidRPr="00BB7E09">
        <w:rPr>
          <w:i/>
          <w:noProof w:val="0"/>
          <w:lang w:eastAsia="ru-RU"/>
        </w:rPr>
        <w:t xml:space="preserve">inistrului </w:t>
      </w:r>
      <w:proofErr w:type="spellStart"/>
      <w:r w:rsidR="00F05D63">
        <w:rPr>
          <w:i/>
          <w:noProof w:val="0"/>
          <w:lang w:eastAsia="ru-RU"/>
        </w:rPr>
        <w:t>F</w:t>
      </w:r>
      <w:r w:rsidR="00F05D63" w:rsidRPr="00BB7E09">
        <w:rPr>
          <w:i/>
          <w:noProof w:val="0"/>
          <w:lang w:eastAsia="ru-RU"/>
        </w:rPr>
        <w:t>inanţelor</w:t>
      </w:r>
      <w:proofErr w:type="spellEnd"/>
    </w:p>
    <w:p w14:paraId="033D4330" w14:textId="77777777" w:rsidR="00F05D63" w:rsidRPr="00BB7E09" w:rsidRDefault="00F05D63" w:rsidP="00107750">
      <w:pPr>
        <w:tabs>
          <w:tab w:val="left" w:pos="5103"/>
          <w:tab w:val="left" w:pos="10348"/>
        </w:tabs>
        <w:ind w:right="-285"/>
        <w:jc w:val="right"/>
        <w:rPr>
          <w:i/>
          <w:noProof w:val="0"/>
          <w:lang w:eastAsia="ru-RU"/>
        </w:rPr>
      </w:pPr>
      <w:r w:rsidRPr="00BB7E09">
        <w:rPr>
          <w:i/>
          <w:noProof w:val="0"/>
          <w:lang w:eastAsia="ru-RU"/>
        </w:rPr>
        <w:t xml:space="preserve">                                               nr.</w:t>
      </w:r>
      <w:r w:rsidR="00335811">
        <w:rPr>
          <w:i/>
          <w:noProof w:val="0"/>
          <w:lang w:eastAsia="ru-RU"/>
        </w:rPr>
        <w:t>69</w:t>
      </w:r>
      <w:r w:rsidRPr="00BB7E09">
        <w:rPr>
          <w:i/>
          <w:noProof w:val="0"/>
          <w:lang w:eastAsia="ru-RU"/>
        </w:rPr>
        <w:t xml:space="preserve"> din </w:t>
      </w:r>
      <w:r w:rsidR="002A7CB7">
        <w:rPr>
          <w:i/>
          <w:noProof w:val="0"/>
          <w:lang w:eastAsia="ru-RU"/>
        </w:rPr>
        <w:t>07.05.</w:t>
      </w:r>
      <w:r w:rsidRPr="00BB7E09">
        <w:rPr>
          <w:i/>
          <w:noProof w:val="0"/>
          <w:lang w:eastAsia="ru-RU"/>
        </w:rPr>
        <w:t>2021</w:t>
      </w:r>
    </w:p>
    <w:p w14:paraId="60473B9D" w14:textId="77777777" w:rsidR="00F05D63" w:rsidRDefault="00F05D63" w:rsidP="00F05D63">
      <w:pPr>
        <w:tabs>
          <w:tab w:val="left" w:pos="5103"/>
          <w:tab w:val="left" w:pos="10348"/>
        </w:tabs>
        <w:jc w:val="center"/>
        <w:rPr>
          <w:noProof w:val="0"/>
          <w:lang w:eastAsia="ru-RU"/>
        </w:rPr>
      </w:pPr>
    </w:p>
    <w:p w14:paraId="27C6D233" w14:textId="77777777" w:rsidR="00F05D63" w:rsidRDefault="00F05D63" w:rsidP="00F05D63">
      <w:pPr>
        <w:tabs>
          <w:tab w:val="left" w:pos="5103"/>
          <w:tab w:val="left" w:pos="10348"/>
        </w:tabs>
        <w:jc w:val="center"/>
        <w:rPr>
          <w:noProof w:val="0"/>
          <w:lang w:eastAsia="ru-RU"/>
        </w:rPr>
      </w:pPr>
    </w:p>
    <w:p w14:paraId="117AC90B" w14:textId="77777777" w:rsidR="00F05D63" w:rsidRDefault="00F05D63" w:rsidP="00F05D63">
      <w:pPr>
        <w:tabs>
          <w:tab w:val="left" w:pos="5103"/>
          <w:tab w:val="left" w:pos="10348"/>
        </w:tabs>
        <w:jc w:val="center"/>
        <w:rPr>
          <w:noProof w:val="0"/>
          <w:lang w:eastAsia="ru-RU"/>
        </w:rPr>
      </w:pPr>
    </w:p>
    <w:p w14:paraId="2E7F6EA8" w14:textId="77777777" w:rsidR="00F05D63" w:rsidRDefault="00F05D63" w:rsidP="00F05D63">
      <w:pPr>
        <w:tabs>
          <w:tab w:val="left" w:pos="5103"/>
          <w:tab w:val="left" w:pos="10348"/>
        </w:tabs>
        <w:jc w:val="center"/>
        <w:rPr>
          <w:noProof w:val="0"/>
          <w:lang w:eastAsia="ru-RU"/>
        </w:rPr>
      </w:pPr>
    </w:p>
    <w:p w14:paraId="69C4FDB1" w14:textId="77777777" w:rsidR="00CE25BA" w:rsidRPr="005D44CE" w:rsidRDefault="00CE25BA" w:rsidP="00F05D63">
      <w:pPr>
        <w:tabs>
          <w:tab w:val="left" w:pos="5103"/>
          <w:tab w:val="left" w:pos="10348"/>
        </w:tabs>
        <w:jc w:val="center"/>
        <w:rPr>
          <w:noProof w:val="0"/>
          <w:lang w:eastAsia="ru-RU"/>
        </w:rPr>
      </w:pPr>
    </w:p>
    <w:p w14:paraId="45456743" w14:textId="77777777" w:rsidR="00F05D63" w:rsidRPr="00630B6D" w:rsidRDefault="00F05D63" w:rsidP="00F05D63">
      <w:pPr>
        <w:spacing w:line="360" w:lineRule="auto"/>
        <w:jc w:val="center"/>
        <w:rPr>
          <w:b/>
          <w:caps/>
          <w:sz w:val="60"/>
          <w:szCs w:val="60"/>
        </w:rPr>
      </w:pPr>
      <w:r w:rsidRPr="00630B6D">
        <w:rPr>
          <w:b/>
          <w:caps/>
          <w:sz w:val="60"/>
          <w:szCs w:val="60"/>
        </w:rPr>
        <w:t>DOCUMENTAŢIA STANDARD</w:t>
      </w:r>
    </w:p>
    <w:p w14:paraId="129747C4" w14:textId="77777777" w:rsidR="007355D2" w:rsidRPr="00CE25BA" w:rsidRDefault="007355D2" w:rsidP="00CE25BA">
      <w:pPr>
        <w:tabs>
          <w:tab w:val="left" w:pos="5103"/>
          <w:tab w:val="left" w:pos="10348"/>
        </w:tabs>
        <w:ind w:right="-427" w:hanging="709"/>
        <w:jc w:val="center"/>
        <w:rPr>
          <w:b/>
          <w:noProof w:val="0"/>
          <w:sz w:val="52"/>
          <w:szCs w:val="52"/>
          <w:lang w:eastAsia="ru-RU"/>
        </w:rPr>
      </w:pPr>
      <w:r w:rsidRPr="00CE25BA">
        <w:rPr>
          <w:b/>
          <w:noProof w:val="0"/>
          <w:sz w:val="52"/>
          <w:szCs w:val="52"/>
          <w:lang w:eastAsia="ru-RU"/>
        </w:rPr>
        <w:t>pentru realizarea achizițiilor publice de lucrări</w:t>
      </w:r>
    </w:p>
    <w:p w14:paraId="50A8D62F" w14:textId="77777777" w:rsidR="00F05D63" w:rsidRPr="00630B6D" w:rsidRDefault="00F05D63" w:rsidP="00F05D63">
      <w:pPr>
        <w:spacing w:line="360" w:lineRule="auto"/>
        <w:jc w:val="center"/>
        <w:rPr>
          <w:b/>
          <w:sz w:val="40"/>
          <w:szCs w:val="40"/>
        </w:rPr>
      </w:pPr>
    </w:p>
    <w:p w14:paraId="782DBAD0" w14:textId="77777777" w:rsidR="00F05D63" w:rsidRPr="00630B6D" w:rsidRDefault="00F05D63" w:rsidP="00F05D63">
      <w:pPr>
        <w:ind w:firstLine="709"/>
        <w:jc w:val="both"/>
        <w:rPr>
          <w:b/>
        </w:rPr>
      </w:pPr>
    </w:p>
    <w:p w14:paraId="0D64B36E" w14:textId="77777777" w:rsidR="00F05D63" w:rsidRPr="00630B6D" w:rsidRDefault="00F05D63" w:rsidP="00F05D63">
      <w:pPr>
        <w:ind w:firstLine="709"/>
        <w:jc w:val="both"/>
        <w:rPr>
          <w:b/>
        </w:rPr>
      </w:pPr>
    </w:p>
    <w:p w14:paraId="6B442BCB" w14:textId="77777777" w:rsidR="00F05D63" w:rsidRPr="00630B6D" w:rsidRDefault="00F05D63" w:rsidP="00F05D63">
      <w:pPr>
        <w:ind w:firstLine="709"/>
        <w:jc w:val="both"/>
        <w:rPr>
          <w:b/>
        </w:rPr>
      </w:pPr>
    </w:p>
    <w:p w14:paraId="31510ABA" w14:textId="77777777" w:rsidR="00F05D63" w:rsidRPr="00630B6D" w:rsidRDefault="00F05D63" w:rsidP="00F05D63">
      <w:pPr>
        <w:ind w:firstLine="709"/>
        <w:jc w:val="both"/>
        <w:rPr>
          <w:b/>
          <w:sz w:val="48"/>
        </w:rPr>
      </w:pPr>
    </w:p>
    <w:p w14:paraId="0D153E57" w14:textId="77777777" w:rsidR="00F34EAE" w:rsidRDefault="00F05D63" w:rsidP="00063D12">
      <w:pPr>
        <w:shd w:val="clear" w:color="auto" w:fill="D9D9D9" w:themeFill="background1" w:themeFillShade="D9"/>
        <w:spacing w:line="360" w:lineRule="auto"/>
        <w:ind w:right="-569" w:hanging="709"/>
        <w:rPr>
          <w:b/>
          <w:sz w:val="32"/>
          <w:szCs w:val="32"/>
        </w:rPr>
      </w:pPr>
      <w:r w:rsidRPr="00630B6D">
        <w:rPr>
          <w:sz w:val="32"/>
          <w:szCs w:val="32"/>
        </w:rPr>
        <w:t>Obiectul achiziţiei:</w:t>
      </w:r>
      <w:r>
        <w:rPr>
          <w:b/>
          <w:sz w:val="32"/>
          <w:szCs w:val="32"/>
        </w:rPr>
        <w:t xml:space="preserve"> </w:t>
      </w:r>
    </w:p>
    <w:p w14:paraId="0AE37DFC" w14:textId="0AB28AB2" w:rsidR="00F05D63" w:rsidRDefault="00A549E5" w:rsidP="00063D12">
      <w:pPr>
        <w:shd w:val="clear" w:color="auto" w:fill="D9D9D9" w:themeFill="background1" w:themeFillShade="D9"/>
        <w:spacing w:line="360" w:lineRule="auto"/>
        <w:ind w:left="-709" w:right="-569"/>
        <w:jc w:val="center"/>
        <w:rPr>
          <w:sz w:val="32"/>
          <w:szCs w:val="32"/>
        </w:rPr>
      </w:pPr>
      <w:r w:rsidRPr="00A549E5">
        <w:rPr>
          <w:b/>
          <w:bCs/>
          <w:sz w:val="40"/>
          <w:szCs w:val="40"/>
          <w:u w:val="single"/>
          <w:lang w:val="en-US"/>
        </w:rPr>
        <w:t>Lucrări de construcţie a re</w:t>
      </w:r>
      <w:r w:rsidR="00063D12">
        <w:rPr>
          <w:b/>
          <w:bCs/>
          <w:sz w:val="40"/>
          <w:szCs w:val="40"/>
          <w:u w:val="single"/>
          <w:lang w:val="en-US"/>
        </w:rPr>
        <w:t>ț</w:t>
      </w:r>
      <w:r w:rsidRPr="00A549E5">
        <w:rPr>
          <w:b/>
          <w:bCs/>
          <w:sz w:val="40"/>
          <w:szCs w:val="40"/>
          <w:u w:val="single"/>
          <w:lang w:val="en-US"/>
        </w:rPr>
        <w:t>elelor interioare si exterioare de</w:t>
      </w:r>
      <w:r w:rsidR="00063D12">
        <w:rPr>
          <w:b/>
          <w:bCs/>
          <w:sz w:val="40"/>
          <w:szCs w:val="40"/>
          <w:u w:val="single"/>
          <w:lang w:val="en-US"/>
        </w:rPr>
        <w:t xml:space="preserve"> </w:t>
      </w:r>
      <w:r w:rsidRPr="00A549E5">
        <w:rPr>
          <w:b/>
          <w:bCs/>
          <w:sz w:val="40"/>
          <w:szCs w:val="40"/>
          <w:u w:val="single"/>
          <w:lang w:val="en-US"/>
        </w:rPr>
        <w:t xml:space="preserve">apeduct si canalizare la Oficiul Medicilor de Familie </w:t>
      </w:r>
      <w:bookmarkStart w:id="0" w:name="_Hlk141963764"/>
      <w:r w:rsidR="009F61AC">
        <w:rPr>
          <w:b/>
          <w:bCs/>
          <w:sz w:val="40"/>
          <w:szCs w:val="40"/>
          <w:u w:val="single"/>
          <w:lang w:val="en-US"/>
        </w:rPr>
        <w:t>Ilenuța</w:t>
      </w:r>
      <w:bookmarkEnd w:id="0"/>
      <w:r w:rsidRPr="00A549E5">
        <w:rPr>
          <w:b/>
          <w:bCs/>
          <w:sz w:val="40"/>
          <w:szCs w:val="40"/>
          <w:u w:val="single"/>
          <w:lang w:val="en-US"/>
        </w:rPr>
        <w:t>, amplasat în s.</w:t>
      </w:r>
      <w:r w:rsidR="009F61AC">
        <w:rPr>
          <w:b/>
          <w:bCs/>
          <w:sz w:val="40"/>
          <w:szCs w:val="40"/>
          <w:u w:val="single"/>
          <w:lang w:val="en-US"/>
        </w:rPr>
        <w:t>Ilenuța</w:t>
      </w:r>
      <w:r w:rsidRPr="00A549E5">
        <w:rPr>
          <w:b/>
          <w:bCs/>
          <w:sz w:val="40"/>
          <w:szCs w:val="40"/>
          <w:u w:val="single"/>
          <w:lang w:val="en-US"/>
        </w:rPr>
        <w:t>, rl.Fălești</w:t>
      </w:r>
    </w:p>
    <w:p w14:paraId="5464DA54" w14:textId="77777777" w:rsidR="00EE6661" w:rsidRPr="00630B6D" w:rsidRDefault="00EE6661" w:rsidP="00F05D63">
      <w:pPr>
        <w:spacing w:line="360" w:lineRule="auto"/>
        <w:ind w:left="-851"/>
        <w:rPr>
          <w:sz w:val="32"/>
          <w:szCs w:val="32"/>
        </w:rPr>
      </w:pPr>
    </w:p>
    <w:p w14:paraId="3C18A1AE" w14:textId="77777777" w:rsidR="009570CA" w:rsidRDefault="009570CA" w:rsidP="00896450">
      <w:pPr>
        <w:shd w:val="clear" w:color="auto" w:fill="FFFFFF"/>
        <w:ind w:left="-851"/>
        <w:textAlignment w:val="center"/>
        <w:rPr>
          <w:sz w:val="32"/>
          <w:szCs w:val="32"/>
        </w:rPr>
      </w:pPr>
    </w:p>
    <w:p w14:paraId="17FF6FE6" w14:textId="43332C2B" w:rsidR="00F05D63" w:rsidRPr="00E42CB2" w:rsidRDefault="00887729" w:rsidP="00896450">
      <w:pPr>
        <w:shd w:val="clear" w:color="auto" w:fill="FFFFFF"/>
        <w:ind w:left="-851"/>
        <w:textAlignment w:val="center"/>
        <w:rPr>
          <w:b/>
          <w:bCs/>
          <w:sz w:val="32"/>
          <w:szCs w:val="32"/>
          <w:u w:val="single"/>
        </w:rPr>
      </w:pPr>
      <w:r>
        <w:rPr>
          <w:sz w:val="32"/>
          <w:szCs w:val="32"/>
        </w:rPr>
        <w:t xml:space="preserve">      </w:t>
      </w:r>
      <w:r w:rsidR="00F05D63" w:rsidRPr="00630B6D">
        <w:rPr>
          <w:sz w:val="32"/>
          <w:szCs w:val="32"/>
        </w:rPr>
        <w:t>Cod CPV:</w:t>
      </w:r>
      <w:r w:rsidR="00F05D63" w:rsidRPr="00630B6D">
        <w:rPr>
          <w:b/>
          <w:sz w:val="32"/>
          <w:szCs w:val="32"/>
        </w:rPr>
        <w:tab/>
      </w:r>
      <w:r w:rsidR="00F05D63" w:rsidRPr="00630B6D">
        <w:rPr>
          <w:b/>
          <w:sz w:val="32"/>
          <w:szCs w:val="32"/>
        </w:rPr>
        <w:tab/>
      </w:r>
      <w:r w:rsidR="009570CA">
        <w:rPr>
          <w:b/>
          <w:sz w:val="32"/>
          <w:szCs w:val="32"/>
        </w:rPr>
        <w:t xml:space="preserve">    </w:t>
      </w:r>
      <w:r w:rsidR="00A17A81">
        <w:rPr>
          <w:b/>
          <w:sz w:val="32"/>
          <w:szCs w:val="32"/>
        </w:rPr>
        <w:t xml:space="preserve">  </w:t>
      </w:r>
      <w:r w:rsidR="001E6DAE">
        <w:rPr>
          <w:b/>
          <w:sz w:val="32"/>
          <w:szCs w:val="32"/>
        </w:rPr>
        <w:t xml:space="preserve"> </w:t>
      </w:r>
      <w:r w:rsidR="009570CA">
        <w:rPr>
          <w:b/>
          <w:sz w:val="32"/>
          <w:szCs w:val="32"/>
        </w:rPr>
        <w:t xml:space="preserve">   </w:t>
      </w:r>
      <w:r w:rsidR="00167C75">
        <w:rPr>
          <w:b/>
          <w:sz w:val="32"/>
          <w:szCs w:val="32"/>
        </w:rPr>
        <w:t xml:space="preserve">  </w:t>
      </w:r>
      <w:r w:rsidR="001E6DAE">
        <w:rPr>
          <w:b/>
          <w:sz w:val="32"/>
          <w:szCs w:val="32"/>
        </w:rPr>
        <w:t xml:space="preserve">    </w:t>
      </w:r>
      <w:r w:rsidR="009570CA">
        <w:rPr>
          <w:b/>
          <w:sz w:val="32"/>
          <w:szCs w:val="32"/>
        </w:rPr>
        <w:t xml:space="preserve">  </w:t>
      </w:r>
      <w:r w:rsidR="00F05D63" w:rsidRPr="00630B6D">
        <w:rPr>
          <w:b/>
          <w:sz w:val="32"/>
          <w:szCs w:val="32"/>
        </w:rPr>
        <w:tab/>
      </w:r>
      <w:r w:rsidR="00E42CB2" w:rsidRPr="00E42CB2">
        <w:rPr>
          <w:b/>
          <w:bCs/>
          <w:sz w:val="32"/>
          <w:szCs w:val="32"/>
          <w:u w:val="single"/>
          <w:lang w:val="ro-MD"/>
        </w:rPr>
        <w:t>45232150-8</w:t>
      </w:r>
    </w:p>
    <w:p w14:paraId="3D747C4F" w14:textId="77777777" w:rsidR="00F05D63" w:rsidRDefault="00F05D63" w:rsidP="00F05D63">
      <w:pPr>
        <w:spacing w:line="360" w:lineRule="auto"/>
        <w:ind w:left="-851"/>
        <w:rPr>
          <w:sz w:val="32"/>
          <w:szCs w:val="32"/>
        </w:rPr>
      </w:pPr>
    </w:p>
    <w:p w14:paraId="38D1AD8E" w14:textId="77777777" w:rsidR="00F05D63" w:rsidRDefault="00F05D63" w:rsidP="00F05D63">
      <w:pPr>
        <w:spacing w:line="360" w:lineRule="auto"/>
        <w:ind w:left="-851"/>
        <w:rPr>
          <w:sz w:val="32"/>
          <w:szCs w:val="32"/>
        </w:rPr>
      </w:pPr>
    </w:p>
    <w:p w14:paraId="5EFBE5AB" w14:textId="77777777" w:rsidR="00EE6661" w:rsidRDefault="00EE6661" w:rsidP="00F05D63">
      <w:pPr>
        <w:spacing w:line="360" w:lineRule="auto"/>
        <w:ind w:left="-851"/>
        <w:rPr>
          <w:sz w:val="32"/>
          <w:szCs w:val="32"/>
        </w:rPr>
      </w:pPr>
    </w:p>
    <w:p w14:paraId="00A6BD19" w14:textId="77777777" w:rsidR="00F05D63" w:rsidRDefault="00887729" w:rsidP="00F05D63">
      <w:pPr>
        <w:spacing w:line="360" w:lineRule="auto"/>
        <w:ind w:left="-851"/>
        <w:rPr>
          <w:b/>
          <w:sz w:val="32"/>
          <w:szCs w:val="32"/>
          <w:lang w:val="en-US"/>
        </w:rPr>
      </w:pPr>
      <w:r>
        <w:rPr>
          <w:sz w:val="32"/>
          <w:szCs w:val="32"/>
        </w:rPr>
        <w:t xml:space="preserve">     </w:t>
      </w:r>
      <w:r w:rsidR="00F05D63" w:rsidRPr="00630B6D">
        <w:rPr>
          <w:sz w:val="32"/>
          <w:szCs w:val="32"/>
        </w:rPr>
        <w:t>Autoritarea Contractantă:</w:t>
      </w:r>
      <w:r w:rsidR="00F05D63" w:rsidRPr="00630B6D">
        <w:rPr>
          <w:sz w:val="32"/>
          <w:szCs w:val="32"/>
        </w:rPr>
        <w:tab/>
      </w:r>
      <w:r w:rsidR="001E6DAE">
        <w:rPr>
          <w:sz w:val="32"/>
          <w:szCs w:val="32"/>
        </w:rPr>
        <w:t xml:space="preserve"> </w:t>
      </w:r>
      <w:r>
        <w:rPr>
          <w:sz w:val="32"/>
          <w:szCs w:val="32"/>
        </w:rPr>
        <w:t xml:space="preserve"> </w:t>
      </w:r>
      <w:r w:rsidR="00F05D63" w:rsidRPr="0015775A">
        <w:rPr>
          <w:b/>
          <w:sz w:val="32"/>
          <w:szCs w:val="32"/>
          <w:u w:val="single"/>
        </w:rPr>
        <w:t>Instituţia Medico-Sanitară Publică</w:t>
      </w:r>
      <w:r w:rsidR="00F05D63" w:rsidRPr="0015775A">
        <w:rPr>
          <w:b/>
          <w:sz w:val="32"/>
          <w:szCs w:val="32"/>
          <w:u w:val="single"/>
          <w:lang w:val="en-US"/>
        </w:rPr>
        <w:t xml:space="preserve"> </w:t>
      </w:r>
      <w:r w:rsidR="00F05D63">
        <w:rPr>
          <w:b/>
          <w:sz w:val="32"/>
          <w:szCs w:val="32"/>
          <w:lang w:val="en-US"/>
        </w:rPr>
        <w:t xml:space="preserve">     </w:t>
      </w:r>
    </w:p>
    <w:p w14:paraId="17B111BF" w14:textId="77777777" w:rsidR="00F05D63" w:rsidRPr="0015775A" w:rsidRDefault="00F05D63" w:rsidP="00F05D63">
      <w:pPr>
        <w:spacing w:line="360" w:lineRule="auto"/>
        <w:ind w:left="-851"/>
        <w:rPr>
          <w:b/>
          <w:sz w:val="32"/>
          <w:szCs w:val="32"/>
          <w:u w:val="single"/>
        </w:rPr>
      </w:pPr>
      <w:r>
        <w:rPr>
          <w:b/>
          <w:sz w:val="32"/>
          <w:szCs w:val="32"/>
          <w:lang w:val="en-US"/>
        </w:rPr>
        <w:t xml:space="preserve">                                   </w:t>
      </w:r>
      <w:r w:rsidR="00887729">
        <w:rPr>
          <w:b/>
          <w:sz w:val="32"/>
          <w:szCs w:val="32"/>
          <w:lang w:val="en-US"/>
        </w:rPr>
        <w:t xml:space="preserve">       </w:t>
      </w:r>
      <w:r>
        <w:rPr>
          <w:b/>
          <w:sz w:val="32"/>
          <w:szCs w:val="32"/>
          <w:lang w:val="en-US"/>
        </w:rPr>
        <w:t xml:space="preserve">    </w:t>
      </w:r>
      <w:r w:rsidR="00851D1B">
        <w:rPr>
          <w:b/>
          <w:sz w:val="32"/>
          <w:szCs w:val="32"/>
          <w:lang w:val="en-US"/>
        </w:rPr>
        <w:t xml:space="preserve">   </w:t>
      </w:r>
      <w:r>
        <w:rPr>
          <w:b/>
          <w:sz w:val="32"/>
          <w:szCs w:val="32"/>
          <w:lang w:val="en-US"/>
        </w:rPr>
        <w:t xml:space="preserve">    </w:t>
      </w:r>
      <w:r w:rsidRPr="0015775A">
        <w:rPr>
          <w:b/>
          <w:sz w:val="32"/>
          <w:szCs w:val="32"/>
          <w:u w:val="single"/>
          <w:lang w:val="en-US"/>
        </w:rPr>
        <w:t>„Centrul de Sănătate Făleşti”</w:t>
      </w:r>
    </w:p>
    <w:p w14:paraId="7F027F8F" w14:textId="77777777" w:rsidR="00F05D63" w:rsidRDefault="00F05D63" w:rsidP="00F05D63">
      <w:pPr>
        <w:ind w:firstLine="709"/>
        <w:jc w:val="both"/>
        <w:rPr>
          <w:b/>
          <w:sz w:val="28"/>
        </w:rPr>
      </w:pPr>
    </w:p>
    <w:p w14:paraId="1DE49EFA" w14:textId="77777777" w:rsidR="00F05D63" w:rsidRDefault="00F05D63" w:rsidP="00F05D63">
      <w:pPr>
        <w:ind w:firstLine="709"/>
        <w:jc w:val="both"/>
        <w:rPr>
          <w:b/>
          <w:sz w:val="28"/>
        </w:rPr>
      </w:pPr>
    </w:p>
    <w:p w14:paraId="66B3AF04" w14:textId="77777777" w:rsidR="00F05D63" w:rsidRDefault="00F05D63" w:rsidP="00F05D63">
      <w:pPr>
        <w:ind w:firstLine="709"/>
        <w:jc w:val="both"/>
        <w:rPr>
          <w:b/>
          <w:sz w:val="28"/>
        </w:rPr>
      </w:pPr>
    </w:p>
    <w:p w14:paraId="164E1043" w14:textId="77777777" w:rsidR="002C2691" w:rsidRDefault="002C2691" w:rsidP="00F05D63">
      <w:pPr>
        <w:ind w:firstLine="709"/>
        <w:jc w:val="both"/>
        <w:rPr>
          <w:b/>
          <w:sz w:val="28"/>
        </w:rPr>
      </w:pPr>
    </w:p>
    <w:p w14:paraId="4BD28BB8" w14:textId="77777777" w:rsidR="00F05D63" w:rsidRDefault="00F05D63" w:rsidP="00F05D63">
      <w:pPr>
        <w:ind w:firstLine="709"/>
        <w:jc w:val="both"/>
        <w:rPr>
          <w:b/>
          <w:sz w:val="28"/>
        </w:rPr>
      </w:pPr>
    </w:p>
    <w:p w14:paraId="6746E037" w14:textId="01E44D2D" w:rsidR="00F05D63" w:rsidRPr="009570CA" w:rsidRDefault="009570CA" w:rsidP="009570CA">
      <w:pPr>
        <w:tabs>
          <w:tab w:val="left" w:pos="5103"/>
          <w:tab w:val="left" w:pos="10348"/>
        </w:tabs>
        <w:jc w:val="center"/>
        <w:rPr>
          <w:b/>
          <w:noProof w:val="0"/>
          <w:sz w:val="32"/>
          <w:szCs w:val="32"/>
          <w:lang w:eastAsia="ru-RU"/>
        </w:rPr>
      </w:pPr>
      <w:r w:rsidRPr="009570CA">
        <w:rPr>
          <w:b/>
          <w:noProof w:val="0"/>
          <w:sz w:val="32"/>
          <w:szCs w:val="32"/>
          <w:lang w:eastAsia="ru-RU"/>
        </w:rPr>
        <w:t>anul 202</w:t>
      </w:r>
      <w:r w:rsidR="00E83640">
        <w:rPr>
          <w:b/>
          <w:noProof w:val="0"/>
          <w:sz w:val="32"/>
          <w:szCs w:val="32"/>
          <w:lang w:eastAsia="ru-RU"/>
        </w:rPr>
        <w:t>3</w:t>
      </w:r>
    </w:p>
    <w:p w14:paraId="25149E09" w14:textId="7B26DAC3" w:rsidR="00D3614F" w:rsidRDefault="00D3614F" w:rsidP="002C6216">
      <w:pPr>
        <w:tabs>
          <w:tab w:val="left" w:pos="5103"/>
          <w:tab w:val="left" w:pos="10348"/>
        </w:tabs>
        <w:ind w:right="-569"/>
        <w:rPr>
          <w:i/>
          <w:noProof w:val="0"/>
          <w:sz w:val="20"/>
          <w:szCs w:val="20"/>
          <w:lang w:eastAsia="ru-RU"/>
        </w:rPr>
      </w:pPr>
    </w:p>
    <w:p w14:paraId="1CA36DAB" w14:textId="44B2F24B" w:rsidR="006B5A93" w:rsidRDefault="006B5A93" w:rsidP="002C6216">
      <w:pPr>
        <w:tabs>
          <w:tab w:val="left" w:pos="5103"/>
          <w:tab w:val="left" w:pos="10348"/>
        </w:tabs>
        <w:ind w:right="-569"/>
        <w:rPr>
          <w:i/>
          <w:noProof w:val="0"/>
          <w:sz w:val="20"/>
          <w:szCs w:val="20"/>
          <w:lang w:eastAsia="ru-RU"/>
        </w:rPr>
      </w:pPr>
    </w:p>
    <w:p w14:paraId="2005F16D" w14:textId="1F0BB5B2" w:rsidR="006B5A93" w:rsidRDefault="006B5A93" w:rsidP="002C6216">
      <w:pPr>
        <w:tabs>
          <w:tab w:val="left" w:pos="5103"/>
          <w:tab w:val="left" w:pos="10348"/>
        </w:tabs>
        <w:ind w:right="-569"/>
        <w:rPr>
          <w:i/>
          <w:noProof w:val="0"/>
          <w:sz w:val="20"/>
          <w:szCs w:val="20"/>
          <w:lang w:eastAsia="ru-RU"/>
        </w:rPr>
      </w:pPr>
    </w:p>
    <w:p w14:paraId="1F463200" w14:textId="77777777" w:rsidR="006B5A93" w:rsidRDefault="006B5A93" w:rsidP="002C6216">
      <w:pPr>
        <w:tabs>
          <w:tab w:val="left" w:pos="5103"/>
          <w:tab w:val="left" w:pos="10348"/>
        </w:tabs>
        <w:ind w:right="-569"/>
        <w:rPr>
          <w:i/>
          <w:noProof w:val="0"/>
          <w:sz w:val="20"/>
          <w:szCs w:val="20"/>
          <w:lang w:eastAsia="ru-RU"/>
        </w:rPr>
      </w:pPr>
    </w:p>
    <w:p w14:paraId="056A54FC" w14:textId="77777777" w:rsidR="002073AC" w:rsidRDefault="002073AC" w:rsidP="00FA0876">
      <w:pPr>
        <w:tabs>
          <w:tab w:val="left" w:pos="5103"/>
          <w:tab w:val="left" w:pos="10348"/>
        </w:tabs>
        <w:ind w:right="-569"/>
        <w:jc w:val="right"/>
        <w:rPr>
          <w:i/>
          <w:noProof w:val="0"/>
          <w:sz w:val="20"/>
          <w:szCs w:val="20"/>
          <w:lang w:eastAsia="ru-RU"/>
        </w:rPr>
      </w:pPr>
    </w:p>
    <w:p w14:paraId="22FF8302" w14:textId="5D1839B2" w:rsidR="002C07A2" w:rsidRPr="00FA0876" w:rsidRDefault="002C07A2" w:rsidP="00FA0876">
      <w:pPr>
        <w:tabs>
          <w:tab w:val="left" w:pos="5103"/>
          <w:tab w:val="left" w:pos="10348"/>
        </w:tabs>
        <w:ind w:right="-569"/>
        <w:jc w:val="right"/>
        <w:rPr>
          <w:i/>
          <w:noProof w:val="0"/>
          <w:sz w:val="20"/>
          <w:szCs w:val="20"/>
          <w:lang w:eastAsia="ru-RU"/>
        </w:rPr>
      </w:pPr>
      <w:r w:rsidRPr="00FA0876">
        <w:rPr>
          <w:i/>
          <w:noProof w:val="0"/>
          <w:sz w:val="20"/>
          <w:szCs w:val="20"/>
          <w:lang w:eastAsia="ru-RU"/>
        </w:rPr>
        <w:t>APROBAT</w:t>
      </w:r>
      <w:r w:rsidR="0072565E" w:rsidRPr="00FA0876">
        <w:rPr>
          <w:i/>
          <w:noProof w:val="0"/>
          <w:sz w:val="20"/>
          <w:szCs w:val="20"/>
          <w:lang w:eastAsia="ru-RU"/>
        </w:rPr>
        <w:t>Ă</w:t>
      </w:r>
    </w:p>
    <w:p w14:paraId="3F519EFF" w14:textId="77777777" w:rsidR="003961E7" w:rsidRPr="00FA0876" w:rsidRDefault="002C07A2" w:rsidP="00FA0876">
      <w:pPr>
        <w:tabs>
          <w:tab w:val="left" w:pos="5103"/>
          <w:tab w:val="left" w:pos="10348"/>
        </w:tabs>
        <w:ind w:right="-569"/>
        <w:jc w:val="right"/>
        <w:rPr>
          <w:i/>
          <w:noProof w:val="0"/>
          <w:sz w:val="20"/>
          <w:szCs w:val="20"/>
          <w:lang w:eastAsia="ru-RU"/>
        </w:rPr>
      </w:pPr>
      <w:r w:rsidRPr="00FA0876">
        <w:rPr>
          <w:i/>
          <w:noProof w:val="0"/>
          <w:sz w:val="20"/>
          <w:szCs w:val="20"/>
          <w:lang w:eastAsia="ru-RU"/>
        </w:rPr>
        <w:t xml:space="preserve"> prin</w:t>
      </w:r>
      <w:r w:rsidR="003961E7" w:rsidRPr="00FA0876">
        <w:rPr>
          <w:i/>
          <w:noProof w:val="0"/>
          <w:sz w:val="20"/>
          <w:szCs w:val="20"/>
          <w:lang w:eastAsia="ru-RU"/>
        </w:rPr>
        <w:t xml:space="preserve"> Ordinul</w:t>
      </w:r>
      <w:r w:rsidR="00FA0876" w:rsidRPr="00FA0876">
        <w:rPr>
          <w:i/>
          <w:noProof w:val="0"/>
          <w:sz w:val="20"/>
          <w:szCs w:val="20"/>
          <w:lang w:eastAsia="ru-RU"/>
        </w:rPr>
        <w:t xml:space="preserve"> Ministrului </w:t>
      </w:r>
      <w:proofErr w:type="spellStart"/>
      <w:r w:rsidR="00FA0876" w:rsidRPr="00FA0876">
        <w:rPr>
          <w:i/>
          <w:noProof w:val="0"/>
          <w:sz w:val="20"/>
          <w:szCs w:val="20"/>
          <w:lang w:eastAsia="ru-RU"/>
        </w:rPr>
        <w:t>Finanţelor</w:t>
      </w:r>
      <w:proofErr w:type="spellEnd"/>
      <w:r w:rsidR="003961E7" w:rsidRPr="00FA0876">
        <w:rPr>
          <w:i/>
          <w:noProof w:val="0"/>
          <w:sz w:val="20"/>
          <w:szCs w:val="20"/>
          <w:lang w:eastAsia="ru-RU"/>
        </w:rPr>
        <w:t xml:space="preserve"> </w:t>
      </w:r>
    </w:p>
    <w:p w14:paraId="394D6A1D" w14:textId="77777777" w:rsidR="003961E7" w:rsidRPr="00FA0876" w:rsidRDefault="003961E7" w:rsidP="00FA0876">
      <w:pPr>
        <w:tabs>
          <w:tab w:val="left" w:pos="5103"/>
          <w:tab w:val="left" w:pos="10348"/>
        </w:tabs>
        <w:ind w:right="-569"/>
        <w:jc w:val="right"/>
        <w:rPr>
          <w:i/>
          <w:noProof w:val="0"/>
          <w:sz w:val="20"/>
          <w:szCs w:val="20"/>
          <w:lang w:eastAsia="ru-RU"/>
        </w:rPr>
      </w:pPr>
      <w:r w:rsidRPr="00FA0876">
        <w:rPr>
          <w:i/>
          <w:noProof w:val="0"/>
          <w:sz w:val="20"/>
          <w:szCs w:val="20"/>
          <w:lang w:eastAsia="ru-RU"/>
        </w:rPr>
        <w:t xml:space="preserve">                                               nr.</w:t>
      </w:r>
      <w:r w:rsidR="00F14164" w:rsidRPr="00FA0876">
        <w:rPr>
          <w:i/>
          <w:noProof w:val="0"/>
          <w:sz w:val="20"/>
          <w:szCs w:val="20"/>
          <w:lang w:eastAsia="ru-RU"/>
        </w:rPr>
        <w:t xml:space="preserve">69 </w:t>
      </w:r>
      <w:r w:rsidRPr="00FA0876">
        <w:rPr>
          <w:i/>
          <w:noProof w:val="0"/>
          <w:sz w:val="20"/>
          <w:szCs w:val="20"/>
          <w:lang w:eastAsia="ru-RU"/>
        </w:rPr>
        <w:t xml:space="preserve">din </w:t>
      </w:r>
      <w:r w:rsidR="00F14164" w:rsidRPr="00FA0876">
        <w:rPr>
          <w:i/>
          <w:noProof w:val="0"/>
          <w:sz w:val="20"/>
          <w:szCs w:val="20"/>
          <w:lang w:eastAsia="ru-RU"/>
        </w:rPr>
        <w:t>07.05.</w:t>
      </w:r>
      <w:r w:rsidRPr="00FA0876">
        <w:rPr>
          <w:i/>
          <w:noProof w:val="0"/>
          <w:sz w:val="20"/>
          <w:szCs w:val="20"/>
          <w:lang w:eastAsia="ru-RU"/>
        </w:rPr>
        <w:t>202</w:t>
      </w:r>
      <w:r w:rsidR="00AD32DD" w:rsidRPr="00FA0876">
        <w:rPr>
          <w:i/>
          <w:noProof w:val="0"/>
          <w:sz w:val="20"/>
          <w:szCs w:val="20"/>
          <w:lang w:eastAsia="ru-RU"/>
        </w:rPr>
        <w:t>1</w:t>
      </w:r>
    </w:p>
    <w:p w14:paraId="69ECAD54" w14:textId="77777777" w:rsidR="00D925B0" w:rsidRPr="00FF430B" w:rsidRDefault="00D925B0" w:rsidP="003961E7">
      <w:pPr>
        <w:tabs>
          <w:tab w:val="left" w:pos="5103"/>
          <w:tab w:val="left" w:pos="10348"/>
        </w:tabs>
        <w:jc w:val="center"/>
        <w:rPr>
          <w:noProof w:val="0"/>
          <w:lang w:eastAsia="ru-RU"/>
        </w:rPr>
      </w:pPr>
    </w:p>
    <w:p w14:paraId="37C264B4" w14:textId="77777777" w:rsidR="003961E7" w:rsidRPr="00FF430B" w:rsidRDefault="003961E7" w:rsidP="00011657">
      <w:pPr>
        <w:tabs>
          <w:tab w:val="left" w:pos="5103"/>
          <w:tab w:val="left" w:pos="10348"/>
        </w:tabs>
        <w:jc w:val="center"/>
        <w:rPr>
          <w:b/>
          <w:noProof w:val="0"/>
          <w:lang w:eastAsia="ru-RU"/>
        </w:rPr>
      </w:pPr>
      <w:r w:rsidRPr="00FF430B">
        <w:rPr>
          <w:b/>
          <w:noProof w:val="0"/>
          <w:lang w:eastAsia="ru-RU"/>
        </w:rPr>
        <w:t>DOCUMENTAŢIA STANDARD</w:t>
      </w:r>
    </w:p>
    <w:p w14:paraId="379E2A87" w14:textId="77777777" w:rsidR="003961E7" w:rsidRPr="00FF430B" w:rsidRDefault="003961E7" w:rsidP="00011657">
      <w:pPr>
        <w:tabs>
          <w:tab w:val="left" w:pos="5103"/>
          <w:tab w:val="left" w:pos="10348"/>
        </w:tabs>
        <w:jc w:val="center"/>
        <w:rPr>
          <w:b/>
          <w:noProof w:val="0"/>
          <w:lang w:eastAsia="ru-RU"/>
        </w:rPr>
      </w:pPr>
      <w:r w:rsidRPr="00FF430B">
        <w:rPr>
          <w:b/>
          <w:noProof w:val="0"/>
          <w:lang w:eastAsia="ru-RU"/>
        </w:rPr>
        <w:t>pentru realizarea achizițiilor publice de lucrări</w:t>
      </w:r>
    </w:p>
    <w:p w14:paraId="49D24E6A" w14:textId="77777777" w:rsidR="003961E7" w:rsidRPr="00FF430B" w:rsidRDefault="003961E7" w:rsidP="00011657">
      <w:pPr>
        <w:tabs>
          <w:tab w:val="left" w:pos="5103"/>
          <w:tab w:val="left" w:pos="10348"/>
        </w:tabs>
        <w:jc w:val="center"/>
        <w:rPr>
          <w:noProof w:val="0"/>
          <w:lang w:eastAsia="ru-RU"/>
        </w:rPr>
      </w:pPr>
    </w:p>
    <w:p w14:paraId="24171C64" w14:textId="77777777" w:rsidR="003961E7" w:rsidRDefault="003961E7" w:rsidP="00011657">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5A8E0AD" w14:textId="77777777" w:rsidR="007D2250" w:rsidRPr="007D2250" w:rsidRDefault="007D2250" w:rsidP="00011657"/>
    <w:p w14:paraId="5AC0171A" w14:textId="77777777" w:rsidR="001034CC" w:rsidRPr="00A14C96" w:rsidRDefault="007D2250" w:rsidP="00011657">
      <w:pPr>
        <w:pStyle w:val="2"/>
        <w:keepNext w:val="0"/>
        <w:keepLines w:val="0"/>
        <w:tabs>
          <w:tab w:val="left" w:pos="-284"/>
        </w:tabs>
        <w:spacing w:before="0"/>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6431A83" w14:textId="77777777" w:rsidR="007D2250" w:rsidRPr="00A14C96" w:rsidRDefault="007D2250" w:rsidP="00011657"/>
    <w:p w14:paraId="275CD3CE" w14:textId="77777777" w:rsidR="00922F8A" w:rsidRPr="00FF430B" w:rsidRDefault="007554AE" w:rsidP="00230934">
      <w:pPr>
        <w:pStyle w:val="a"/>
        <w:numPr>
          <w:ilvl w:val="0"/>
          <w:numId w:val="17"/>
        </w:numPr>
        <w:tabs>
          <w:tab w:val="clear" w:pos="1134"/>
          <w:tab w:val="left" w:pos="-284"/>
          <w:tab w:val="left" w:pos="196"/>
          <w:tab w:val="left" w:pos="567"/>
        </w:tabs>
        <w:spacing w:after="120"/>
        <w:ind w:left="-284" w:firstLine="284"/>
        <w:rPr>
          <w:color w:val="000000" w:themeColor="text1"/>
        </w:rPr>
      </w:pPr>
      <w:proofErr w:type="spellStart"/>
      <w:r w:rsidRPr="00A14C96">
        <w:t>Prezenta</w:t>
      </w:r>
      <w:proofErr w:type="spellEnd"/>
      <w:r w:rsidRPr="00A14C96">
        <w:t xml:space="preserve"> </w:t>
      </w:r>
      <w:proofErr w:type="spellStart"/>
      <w:r w:rsidRPr="00A14C96">
        <w:t>Documentaţie</w:t>
      </w:r>
      <w:proofErr w:type="spellEnd"/>
      <w:r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r w:rsidR="00A13EAE" w:rsidRPr="00A14C96">
        <w:rPr>
          <w:lang w:eastAsia="ru-RU"/>
        </w:rPr>
        <w:t>.</w:t>
      </w:r>
      <w:r w:rsidRPr="00FF430B">
        <w:t>La</w:t>
      </w:r>
      <w:proofErr w:type="spellEnd"/>
      <w:r w:rsidRPr="00FF430B">
        <w:t xml:space="preserve"> </w:t>
      </w:r>
      <w:proofErr w:type="spellStart"/>
      <w:r w:rsidRPr="00FF430B">
        <w:t>procedurile</w:t>
      </w:r>
      <w:proofErr w:type="spellEnd"/>
      <w:r w:rsidRPr="00FF430B">
        <w:t xml:space="preserve"> de </w:t>
      </w:r>
      <w:proofErr w:type="spellStart"/>
      <w:r w:rsidRPr="00FF430B">
        <w:t>achiziţii</w:t>
      </w:r>
      <w:proofErr w:type="spellEnd"/>
      <w:r w:rsidRPr="00FF430B">
        <w:t xml:space="preserve"> de </w:t>
      </w:r>
      <w:proofErr w:type="spellStart"/>
      <w:r w:rsidRPr="00FF430B">
        <w:t>lucrări</w:t>
      </w:r>
      <w:proofErr w:type="spellEnd"/>
      <w:r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Pr="00FF430B">
        <w:t xml:space="preserve"> </w:t>
      </w:r>
      <w:proofErr w:type="spellStart"/>
      <w:r w:rsidRPr="00FF430B">
        <w:t>iniţiate</w:t>
      </w:r>
      <w:proofErr w:type="spellEnd"/>
      <w:r w:rsidRPr="00FF430B">
        <w:t xml:space="preserve"> </w:t>
      </w:r>
      <w:proofErr w:type="spellStart"/>
      <w:r w:rsidRPr="00FF430B">
        <w:t>şi</w:t>
      </w:r>
      <w:proofErr w:type="spellEnd"/>
      <w:r w:rsidRPr="00FF430B">
        <w:t xml:space="preserve"> </w:t>
      </w:r>
      <w:proofErr w:type="spellStart"/>
      <w:r w:rsidRPr="00FF430B">
        <w:t>desfăşurate</w:t>
      </w:r>
      <w:proofErr w:type="spellEnd"/>
      <w:r w:rsidRPr="00FF430B">
        <w:t xml:space="preserve"> </w:t>
      </w:r>
      <w:proofErr w:type="spellStart"/>
      <w:r w:rsidRPr="00FF430B">
        <w:t>prin</w:t>
      </w:r>
      <w:proofErr w:type="spellEnd"/>
      <w:r w:rsidRPr="00FF430B">
        <w:t xml:space="preserve"> </w:t>
      </w:r>
      <w:proofErr w:type="spellStart"/>
      <w:r w:rsidRPr="00FF430B">
        <w:t>cererea</w:t>
      </w:r>
      <w:proofErr w:type="spellEnd"/>
      <w:r w:rsidRPr="00FF430B">
        <w:t xml:space="preserve"> </w:t>
      </w:r>
      <w:proofErr w:type="spellStart"/>
      <w:r w:rsidRPr="00FF430B">
        <w:t>ofertelor</w:t>
      </w:r>
      <w:proofErr w:type="spellEnd"/>
      <w:r w:rsidRPr="00FF430B">
        <w:t xml:space="preserve"> de </w:t>
      </w:r>
      <w:proofErr w:type="spellStart"/>
      <w:r w:rsidRPr="00FF430B">
        <w:t>preţuri</w:t>
      </w:r>
      <w:proofErr w:type="spellEnd"/>
      <w:r w:rsidRPr="00FF430B">
        <w:t xml:space="preserve"> </w:t>
      </w:r>
      <w:proofErr w:type="spellStart"/>
      <w:r w:rsidRPr="00FF430B">
        <w:t>şi</w:t>
      </w:r>
      <w:proofErr w:type="spellEnd"/>
      <w:r w:rsidRPr="00FF430B">
        <w:t xml:space="preserve"> </w:t>
      </w:r>
      <w:proofErr w:type="spellStart"/>
      <w:r w:rsidRPr="00FF430B">
        <w:t>achiziţiile</w:t>
      </w:r>
      <w:proofErr w:type="spellEnd"/>
      <w:r w:rsidRPr="00FF430B">
        <w:t xml:space="preserve"> de </w:t>
      </w:r>
      <w:proofErr w:type="spellStart"/>
      <w:r w:rsidRPr="00FF430B">
        <w:t>valoare</w:t>
      </w:r>
      <w:proofErr w:type="spellEnd"/>
      <w:r w:rsidRPr="00FF430B">
        <w:t xml:space="preserve"> </w:t>
      </w:r>
      <w:proofErr w:type="spellStart"/>
      <w:r w:rsidRPr="00FF430B">
        <w:t>mică</w:t>
      </w:r>
      <w:proofErr w:type="spellEnd"/>
      <w:r w:rsidRPr="00FF430B">
        <w:t xml:space="preserve">, </w:t>
      </w:r>
      <w:proofErr w:type="spellStart"/>
      <w:r w:rsidRPr="00FF430B">
        <w:t>autorităţile</w:t>
      </w:r>
      <w:proofErr w:type="spellEnd"/>
      <w:r w:rsidRPr="00FF430B">
        <w:t xml:space="preserve"> </w:t>
      </w:r>
      <w:proofErr w:type="spellStart"/>
      <w:r w:rsidRPr="00FF430B">
        <w:t>contractante</w:t>
      </w:r>
      <w:proofErr w:type="spellEnd"/>
      <w:r w:rsidRPr="00FF430B">
        <w:t xml:space="preserve"> pot </w:t>
      </w:r>
      <w:proofErr w:type="spellStart"/>
      <w:r w:rsidRPr="00FF430B">
        <w:t>simplifica</w:t>
      </w:r>
      <w:proofErr w:type="spellEnd"/>
      <w:r w:rsidRPr="00FF430B">
        <w:t xml:space="preserve"> </w:t>
      </w:r>
      <w:proofErr w:type="spellStart"/>
      <w:r w:rsidRPr="00FF430B">
        <w:t>formularele</w:t>
      </w:r>
      <w:proofErr w:type="spellEnd"/>
      <w:r w:rsidRPr="00FF430B">
        <w:t xml:space="preserve"> </w:t>
      </w:r>
      <w:proofErr w:type="spellStart"/>
      <w:r w:rsidRPr="00FF430B">
        <w:t>în</w:t>
      </w:r>
      <w:proofErr w:type="spellEnd"/>
      <w:r w:rsidRPr="00FF430B">
        <w:t xml:space="preserve"> </w:t>
      </w:r>
      <w:proofErr w:type="spellStart"/>
      <w:r w:rsidRPr="00FF430B">
        <w:t>dependenţă</w:t>
      </w:r>
      <w:proofErr w:type="spellEnd"/>
      <w:r w:rsidRPr="00FF430B">
        <w:t xml:space="preserve"> de </w:t>
      </w:r>
      <w:proofErr w:type="spellStart"/>
      <w:r w:rsidRPr="00FF430B">
        <w:t>complexitatea</w:t>
      </w:r>
      <w:proofErr w:type="spellEnd"/>
      <w:r w:rsidRPr="00FF430B">
        <w:t xml:space="preserve"> </w:t>
      </w:r>
      <w:proofErr w:type="spellStart"/>
      <w:r w:rsidRPr="00FF430B">
        <w:t>achiziţiei</w:t>
      </w:r>
      <w:proofErr w:type="spellEnd"/>
      <w:r w:rsidRPr="00FF430B">
        <w:t>.</w:t>
      </w:r>
    </w:p>
    <w:p w14:paraId="2F3652DD" w14:textId="77777777" w:rsidR="00922F8A" w:rsidRPr="00FF430B" w:rsidRDefault="0072565E" w:rsidP="00230934">
      <w:pPr>
        <w:pStyle w:val="a"/>
        <w:numPr>
          <w:ilvl w:val="0"/>
          <w:numId w:val="17"/>
        </w:numPr>
        <w:tabs>
          <w:tab w:val="clear" w:pos="1134"/>
          <w:tab w:val="left" w:pos="-284"/>
          <w:tab w:val="left" w:pos="196"/>
          <w:tab w:val="left" w:pos="567"/>
        </w:tabs>
        <w:spacing w:after="120"/>
        <w:ind w:left="-284" w:firstLine="284"/>
        <w:rPr>
          <w:color w:val="000000" w:themeColor="text1"/>
        </w:rPr>
      </w:pPr>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w:t>
      </w:r>
      <w:r w:rsidR="00922F8A" w:rsidRPr="00FF430B">
        <w:rPr>
          <w:bCs/>
          <w:color w:val="000000"/>
        </w:rPr>
        <w:t>ocumentație</w:t>
      </w:r>
      <w:proofErr w:type="spellEnd"/>
      <w:r w:rsidR="00922F8A" w:rsidRPr="00FF430B">
        <w:rPr>
          <w:bCs/>
          <w:color w:val="000000"/>
        </w:rPr>
        <w:t xml:space="preserve"> </w:t>
      </w:r>
      <w:proofErr w:type="spellStart"/>
      <w:r w:rsidR="00922F8A" w:rsidRPr="00FF430B">
        <w:rPr>
          <w:bCs/>
          <w:color w:val="000000"/>
        </w:rPr>
        <w:t>conține</w:t>
      </w:r>
      <w:proofErr w:type="spellEnd"/>
      <w:r w:rsidR="00922F8A" w:rsidRPr="00FF430B">
        <w:rPr>
          <w:bCs/>
          <w:color w:val="000000"/>
        </w:rPr>
        <w:t xml:space="preserve"> </w:t>
      </w:r>
      <w:proofErr w:type="spellStart"/>
      <w:r w:rsidR="00922F8A" w:rsidRPr="00FF430B">
        <w:rPr>
          <w:bCs/>
          <w:color w:val="000000"/>
        </w:rPr>
        <w:t>anexe</w:t>
      </w:r>
      <w:proofErr w:type="spellEnd"/>
      <w:r w:rsidR="00922F8A" w:rsidRPr="00FF430B">
        <w:rPr>
          <w:bCs/>
          <w:color w:val="000000"/>
        </w:rPr>
        <w:t xml:space="preserve"> destinate </w:t>
      </w:r>
      <w:proofErr w:type="spellStart"/>
      <w:r w:rsidR="00922F8A" w:rsidRPr="00FF430B">
        <w:rPr>
          <w:bCs/>
          <w:color w:val="000000"/>
        </w:rPr>
        <w:t>inițierii</w:t>
      </w:r>
      <w:proofErr w:type="spellEnd"/>
      <w:r w:rsidR="00922F8A" w:rsidRPr="00FF430B">
        <w:rPr>
          <w:bCs/>
          <w:color w:val="000000"/>
        </w:rPr>
        <w:t xml:space="preserve">, </w:t>
      </w:r>
      <w:proofErr w:type="spellStart"/>
      <w:r w:rsidR="00922F8A" w:rsidRPr="00FF430B">
        <w:rPr>
          <w:bCs/>
          <w:color w:val="000000"/>
        </w:rPr>
        <w:t>publicării</w:t>
      </w:r>
      <w:proofErr w:type="spellEnd"/>
      <w:r w:rsidR="00922F8A" w:rsidRPr="00FF430B">
        <w:rPr>
          <w:bCs/>
          <w:color w:val="000000"/>
        </w:rPr>
        <w:t xml:space="preserve">, </w:t>
      </w:r>
      <w:proofErr w:type="spellStart"/>
      <w:r w:rsidR="00922F8A" w:rsidRPr="00FF430B">
        <w:rPr>
          <w:bCs/>
          <w:color w:val="000000"/>
        </w:rPr>
        <w:t>atribuirii</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modificării</w:t>
      </w:r>
      <w:proofErr w:type="spellEnd"/>
      <w:r w:rsidR="00922F8A" w:rsidRPr="00FF430B">
        <w:rPr>
          <w:bCs/>
          <w:color w:val="000000"/>
        </w:rPr>
        <w:t xml:space="preserve"> </w:t>
      </w:r>
      <w:proofErr w:type="spellStart"/>
      <w:r w:rsidR="00922F8A" w:rsidRPr="00FF430B">
        <w:rPr>
          <w:bCs/>
          <w:color w:val="000000"/>
        </w:rPr>
        <w:t>procedurilor</w:t>
      </w:r>
      <w:proofErr w:type="spellEnd"/>
      <w:r w:rsidR="00922F8A" w:rsidRPr="00FF430B">
        <w:rPr>
          <w:bCs/>
          <w:color w:val="000000"/>
        </w:rPr>
        <w:t xml:space="preserve"> de </w:t>
      </w:r>
      <w:proofErr w:type="spellStart"/>
      <w:r w:rsidR="00922F8A" w:rsidRPr="00FF430B">
        <w:rPr>
          <w:bCs/>
          <w:color w:val="000000"/>
        </w:rPr>
        <w:t>achiziții</w:t>
      </w:r>
      <w:proofErr w:type="spellEnd"/>
      <w:r w:rsidR="00922F8A" w:rsidRPr="00FF430B">
        <w:rPr>
          <w:bCs/>
          <w:color w:val="000000"/>
        </w:rPr>
        <w:t xml:space="preserve"> </w:t>
      </w:r>
      <w:proofErr w:type="spellStart"/>
      <w:r w:rsidR="00922F8A" w:rsidRPr="00FF430B">
        <w:rPr>
          <w:bCs/>
          <w:color w:val="000000"/>
        </w:rPr>
        <w:t>publice</w:t>
      </w:r>
      <w:proofErr w:type="spellEnd"/>
      <w:r w:rsidR="00922F8A" w:rsidRPr="00FF430B">
        <w:rPr>
          <w:bCs/>
          <w:color w:val="000000"/>
        </w:rPr>
        <w:t xml:space="preserve">, </w:t>
      </w:r>
      <w:r w:rsidRPr="00FF430B">
        <w:rPr>
          <w:bCs/>
          <w:color w:val="000000"/>
        </w:rPr>
        <w:t xml:space="preserve">precum </w:t>
      </w:r>
      <w:proofErr w:type="spellStart"/>
      <w:r w:rsidRPr="00FF430B">
        <w:rPr>
          <w:bCs/>
          <w:color w:val="000000"/>
        </w:rPr>
        <w:t>și</w:t>
      </w:r>
      <w:proofErr w:type="spellEnd"/>
      <w:r w:rsidR="00922F8A" w:rsidRPr="00FF430B">
        <w:rPr>
          <w:bCs/>
          <w:color w:val="000000"/>
        </w:rPr>
        <w:t xml:space="preserve"> destinate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faciliteze</w:t>
      </w:r>
      <w:proofErr w:type="spellEnd"/>
      <w:r w:rsidR="00922F8A" w:rsidRPr="00FF430B">
        <w:rPr>
          <w:bCs/>
          <w:color w:val="000000"/>
        </w:rPr>
        <w:t xml:space="preserve"> </w:t>
      </w:r>
      <w:proofErr w:type="spellStart"/>
      <w:r w:rsidR="00922F8A" w:rsidRPr="00FF430B">
        <w:rPr>
          <w:bCs/>
          <w:color w:val="000000"/>
        </w:rPr>
        <w:t>elaborarea</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prezentarea</w:t>
      </w:r>
      <w:proofErr w:type="spellEnd"/>
      <w:r w:rsidR="00922F8A" w:rsidRPr="00FF430B">
        <w:rPr>
          <w:bCs/>
          <w:color w:val="000000"/>
        </w:rPr>
        <w:t xml:space="preserve"> </w:t>
      </w:r>
      <w:proofErr w:type="spellStart"/>
      <w:r w:rsidR="00922F8A" w:rsidRPr="00FF430B">
        <w:rPr>
          <w:bCs/>
          <w:color w:val="000000"/>
        </w:rPr>
        <w:t>ofertei</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a </w:t>
      </w:r>
      <w:proofErr w:type="spellStart"/>
      <w:r w:rsidR="00922F8A" w:rsidRPr="00FF430B">
        <w:rPr>
          <w:bCs/>
          <w:color w:val="000000"/>
        </w:rPr>
        <w:t>documentelor</w:t>
      </w:r>
      <w:proofErr w:type="spellEnd"/>
      <w:r w:rsidR="00922F8A" w:rsidRPr="00FF430B">
        <w:rPr>
          <w:bCs/>
          <w:color w:val="000000"/>
        </w:rPr>
        <w:t xml:space="preserve"> care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permită</w:t>
      </w:r>
      <w:proofErr w:type="spellEnd"/>
      <w:r w:rsidR="00922F8A" w:rsidRPr="00FF430B">
        <w:rPr>
          <w:bCs/>
          <w:color w:val="000000"/>
        </w:rPr>
        <w:t xml:space="preserve"> </w:t>
      </w:r>
      <w:proofErr w:type="spellStart"/>
      <w:r w:rsidR="00922F8A" w:rsidRPr="00FF430B">
        <w:rPr>
          <w:bCs/>
          <w:color w:val="000000"/>
        </w:rPr>
        <w:t>grupului</w:t>
      </w:r>
      <w:proofErr w:type="spellEnd"/>
      <w:r w:rsidR="00922F8A" w:rsidRPr="00FF430B">
        <w:rPr>
          <w:bCs/>
          <w:color w:val="000000"/>
        </w:rPr>
        <w:t xml:space="preserve"> de </w:t>
      </w:r>
      <w:proofErr w:type="spellStart"/>
      <w:r w:rsidR="00922F8A" w:rsidRPr="00FF430B">
        <w:rPr>
          <w:bCs/>
          <w:color w:val="000000"/>
        </w:rPr>
        <w:t>lucru</w:t>
      </w:r>
      <w:proofErr w:type="spellEnd"/>
      <w:r w:rsidR="00922F8A" w:rsidRPr="00FF430B">
        <w:rPr>
          <w:bCs/>
          <w:color w:val="000000"/>
        </w:rPr>
        <w:t xml:space="preserve"> </w:t>
      </w:r>
      <w:proofErr w:type="spellStart"/>
      <w:r w:rsidR="00922F8A" w:rsidRPr="00FF430B">
        <w:rPr>
          <w:bCs/>
          <w:color w:val="000000"/>
        </w:rPr>
        <w:t>examinarea</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w:t>
      </w:r>
      <w:proofErr w:type="spellStart"/>
      <w:r w:rsidR="00922F8A" w:rsidRPr="00FF430B">
        <w:rPr>
          <w:bCs/>
          <w:color w:val="000000"/>
        </w:rPr>
        <w:t>evaluarea</w:t>
      </w:r>
      <w:proofErr w:type="spellEnd"/>
      <w:r w:rsidR="00922F8A" w:rsidRPr="00FF430B">
        <w:rPr>
          <w:bCs/>
          <w:color w:val="000000"/>
        </w:rPr>
        <w:t xml:space="preserve"> </w:t>
      </w:r>
      <w:proofErr w:type="spellStart"/>
      <w:r w:rsidR="00922F8A" w:rsidRPr="00FF430B">
        <w:rPr>
          <w:bCs/>
          <w:color w:val="000000"/>
        </w:rPr>
        <w:t>tuturor</w:t>
      </w:r>
      <w:proofErr w:type="spellEnd"/>
      <w:r w:rsidR="00922F8A" w:rsidRPr="00FF430B">
        <w:rPr>
          <w:bCs/>
          <w:color w:val="000000"/>
        </w:rPr>
        <w:t xml:space="preserve"> </w:t>
      </w:r>
      <w:proofErr w:type="spellStart"/>
      <w:r w:rsidR="00922F8A" w:rsidRPr="00FF430B">
        <w:rPr>
          <w:bCs/>
          <w:color w:val="000000"/>
        </w:rPr>
        <w:t>ofertelor</w:t>
      </w:r>
      <w:proofErr w:type="spellEnd"/>
      <w:r w:rsidR="00922F8A" w:rsidRPr="00FF430B">
        <w:rPr>
          <w:bCs/>
          <w:color w:val="000000"/>
        </w:rPr>
        <w:t xml:space="preserve"> </w:t>
      </w:r>
      <w:proofErr w:type="spellStart"/>
      <w:r w:rsidR="00922F8A" w:rsidRPr="00FF430B">
        <w:rPr>
          <w:bCs/>
          <w:color w:val="000000"/>
        </w:rPr>
        <w:t>depuse</w:t>
      </w:r>
      <w:proofErr w:type="spellEnd"/>
      <w:r w:rsidR="00922F8A" w:rsidRPr="00FF430B">
        <w:rPr>
          <w:bCs/>
          <w:color w:val="000000"/>
        </w:rPr>
        <w:t xml:space="preserve">, </w:t>
      </w:r>
      <w:proofErr w:type="spellStart"/>
      <w:r w:rsidR="00922F8A" w:rsidRPr="00FF430B">
        <w:rPr>
          <w:color w:val="000000" w:themeColor="text1"/>
        </w:rPr>
        <w:t>după</w:t>
      </w:r>
      <w:proofErr w:type="spellEnd"/>
      <w:r w:rsidR="00922F8A" w:rsidRPr="00FF430B">
        <w:rPr>
          <w:color w:val="000000" w:themeColor="text1"/>
        </w:rPr>
        <w:t xml:space="preserve"> cum </w:t>
      </w:r>
      <w:proofErr w:type="spellStart"/>
      <w:r w:rsidR="00922F8A" w:rsidRPr="00FF430B">
        <w:rPr>
          <w:color w:val="000000" w:themeColor="text1"/>
        </w:rPr>
        <w:t>urmează</w:t>
      </w:r>
      <w:proofErr w:type="spellEnd"/>
      <w:r w:rsidR="00922F8A" w:rsidRPr="00FF430B">
        <w:rPr>
          <w:color w:val="000000" w:themeColor="text1"/>
        </w:rPr>
        <w:t xml:space="preserve">:     </w:t>
      </w:r>
    </w:p>
    <w:p w14:paraId="5215B7A2" w14:textId="77777777" w:rsidR="00922F8A" w:rsidRPr="00FF430B" w:rsidRDefault="00922F8A" w:rsidP="00230934">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2632A968" w14:textId="1060FE50" w:rsidR="00922F8A" w:rsidRPr="00FF430B" w:rsidRDefault="000F0B3F" w:rsidP="000F0B3F">
      <w:pPr>
        <w:pStyle w:val="a"/>
        <w:numPr>
          <w:ilvl w:val="0"/>
          <w:numId w:val="36"/>
        </w:numPr>
        <w:tabs>
          <w:tab w:val="clear" w:pos="1134"/>
          <w:tab w:val="left" w:pos="-284"/>
          <w:tab w:val="left" w:pos="284"/>
          <w:tab w:val="left" w:pos="426"/>
        </w:tabs>
        <w:ind w:left="-284" w:right="-569" w:firstLine="284"/>
        <w:jc w:val="left"/>
      </w:pPr>
      <w:r>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nr.2);</w:t>
      </w:r>
    </w:p>
    <w:p w14:paraId="0099AF4F" w14:textId="77777777" w:rsidR="00922F8A" w:rsidRPr="00FF430B" w:rsidRDefault="00922F8A" w:rsidP="00230934">
      <w:pPr>
        <w:pStyle w:val="a"/>
        <w:numPr>
          <w:ilvl w:val="0"/>
          <w:numId w:val="3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nr.3);</w:t>
      </w:r>
    </w:p>
    <w:p w14:paraId="22E729D7" w14:textId="77777777" w:rsidR="00922F8A" w:rsidRPr="00FF430B" w:rsidRDefault="00922F8A" w:rsidP="00230934">
      <w:pPr>
        <w:pStyle w:val="a"/>
        <w:numPr>
          <w:ilvl w:val="0"/>
          <w:numId w:val="3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nr.4);</w:t>
      </w:r>
    </w:p>
    <w:p w14:paraId="193CE32B" w14:textId="77777777" w:rsidR="00922F8A" w:rsidRPr="00FF430B" w:rsidRDefault="00922F8A" w:rsidP="00230934">
      <w:pPr>
        <w:pStyle w:val="a"/>
        <w:numPr>
          <w:ilvl w:val="0"/>
          <w:numId w:val="3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nr.5);</w:t>
      </w:r>
    </w:p>
    <w:p w14:paraId="4FE3A13B" w14:textId="77777777" w:rsidR="00922F8A" w:rsidRPr="00FF430B" w:rsidRDefault="00922F8A" w:rsidP="00230934">
      <w:pPr>
        <w:pStyle w:val="a"/>
        <w:numPr>
          <w:ilvl w:val="0"/>
          <w:numId w:val="3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w:t>
      </w:r>
      <w:proofErr w:type="gramStart"/>
      <w:r w:rsidRPr="00FF430B">
        <w:t>cadru</w:t>
      </w:r>
      <w:proofErr w:type="spellEnd"/>
      <w:r w:rsidR="0072565E" w:rsidRPr="00FF430B">
        <w:t>(</w:t>
      </w:r>
      <w:proofErr w:type="spellStart"/>
      <w:proofErr w:type="gramEnd"/>
      <w:r w:rsidR="0072565E" w:rsidRPr="00FF430B">
        <w:t>anexa</w:t>
      </w:r>
      <w:proofErr w:type="spellEnd"/>
      <w:r w:rsidR="0072565E" w:rsidRPr="00FF430B">
        <w:t xml:space="preserve"> nr.6);</w:t>
      </w:r>
    </w:p>
    <w:p w14:paraId="6AAD23E5" w14:textId="77777777" w:rsidR="00922F8A" w:rsidRPr="00FF430B" w:rsidRDefault="0072565E" w:rsidP="00230934">
      <w:pPr>
        <w:pStyle w:val="a"/>
        <w:numPr>
          <w:ilvl w:val="0"/>
          <w:numId w:val="3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nr.7);</w:t>
      </w:r>
    </w:p>
    <w:p w14:paraId="0F46E70E" w14:textId="77777777" w:rsidR="00922F8A" w:rsidRPr="00FF430B" w:rsidRDefault="00922F8A" w:rsidP="00230934">
      <w:pPr>
        <w:pStyle w:val="a"/>
        <w:numPr>
          <w:ilvl w:val="0"/>
          <w:numId w:val="3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nr.8);</w:t>
      </w:r>
    </w:p>
    <w:p w14:paraId="2E1AB5EA" w14:textId="77777777" w:rsidR="00922F8A" w:rsidRPr="00FF430B" w:rsidRDefault="00922F8A" w:rsidP="00230934">
      <w:pPr>
        <w:pStyle w:val="a"/>
        <w:numPr>
          <w:ilvl w:val="0"/>
          <w:numId w:val="3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nr.9);</w:t>
      </w:r>
    </w:p>
    <w:p w14:paraId="51C1A3D4"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nr.10.);</w:t>
      </w:r>
    </w:p>
    <w:p w14:paraId="0CB6E358"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nr.11);</w:t>
      </w:r>
    </w:p>
    <w:p w14:paraId="5F3C6CF3"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nr.12);</w:t>
      </w:r>
    </w:p>
    <w:p w14:paraId="2C2C9925"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nr.13);</w:t>
      </w:r>
    </w:p>
    <w:p w14:paraId="45FBE560"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nr.14);</w:t>
      </w:r>
    </w:p>
    <w:p w14:paraId="6B9B71E8" w14:textId="77777777" w:rsidR="00922F8A" w:rsidRPr="00FF430B" w:rsidRDefault="00922F8A" w:rsidP="00230934">
      <w:pPr>
        <w:pStyle w:val="a"/>
        <w:numPr>
          <w:ilvl w:val="0"/>
          <w:numId w:val="3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nr.15);</w:t>
      </w:r>
    </w:p>
    <w:p w14:paraId="456DCFE9" w14:textId="77777777" w:rsidR="00922F8A" w:rsidRPr="00FF430B" w:rsidRDefault="00922F8A" w:rsidP="00230934">
      <w:pPr>
        <w:pStyle w:val="a"/>
        <w:numPr>
          <w:ilvl w:val="0"/>
          <w:numId w:val="3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nr.16);</w:t>
      </w:r>
    </w:p>
    <w:p w14:paraId="20CDF696" w14:textId="77777777" w:rsidR="00922F8A" w:rsidRPr="00FF430B" w:rsidRDefault="0072565E" w:rsidP="00230934">
      <w:pPr>
        <w:pStyle w:val="a"/>
        <w:numPr>
          <w:ilvl w:val="0"/>
          <w:numId w:val="3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nr.17);</w:t>
      </w:r>
    </w:p>
    <w:p w14:paraId="1879A346"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nr.18);</w:t>
      </w:r>
    </w:p>
    <w:p w14:paraId="0D79728C"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nr.19);</w:t>
      </w:r>
    </w:p>
    <w:p w14:paraId="072C2E98"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nr.20);</w:t>
      </w:r>
    </w:p>
    <w:p w14:paraId="45042681"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nr.21);</w:t>
      </w:r>
    </w:p>
    <w:p w14:paraId="4B45FFED" w14:textId="77777777" w:rsidR="00922F8A" w:rsidRPr="00FF430B" w:rsidRDefault="00922F8A" w:rsidP="00230934">
      <w:pPr>
        <w:pStyle w:val="a"/>
        <w:numPr>
          <w:ilvl w:val="0"/>
          <w:numId w:val="3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nr.22);</w:t>
      </w:r>
    </w:p>
    <w:p w14:paraId="5777F180"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nr.23);</w:t>
      </w:r>
    </w:p>
    <w:p w14:paraId="2F78A380" w14:textId="77777777" w:rsidR="00922F8A" w:rsidRPr="00FF430B" w:rsidRDefault="00922F8A" w:rsidP="00230934">
      <w:pPr>
        <w:pStyle w:val="a"/>
        <w:numPr>
          <w:ilvl w:val="0"/>
          <w:numId w:val="3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nr.24);</w:t>
      </w:r>
    </w:p>
    <w:p w14:paraId="422543D6" w14:textId="77777777" w:rsidR="00922F8A" w:rsidRPr="00FF430B" w:rsidRDefault="0072565E" w:rsidP="00230934">
      <w:pPr>
        <w:pStyle w:val="a"/>
        <w:numPr>
          <w:ilvl w:val="0"/>
          <w:numId w:val="3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nr.25);</w:t>
      </w:r>
    </w:p>
    <w:p w14:paraId="2AA83685" w14:textId="77777777" w:rsidR="00922F8A" w:rsidRPr="00FF430B" w:rsidRDefault="00922F8A" w:rsidP="00230934">
      <w:pPr>
        <w:pStyle w:val="a"/>
        <w:numPr>
          <w:ilvl w:val="0"/>
          <w:numId w:val="3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nr.26);</w:t>
      </w:r>
    </w:p>
    <w:p w14:paraId="124054A0" w14:textId="77777777" w:rsidR="00922F8A" w:rsidRPr="00FF430B" w:rsidRDefault="00922F8A" w:rsidP="00230934">
      <w:pPr>
        <w:pStyle w:val="a"/>
        <w:numPr>
          <w:ilvl w:val="0"/>
          <w:numId w:val="3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nr.27);</w:t>
      </w:r>
    </w:p>
    <w:p w14:paraId="48FB3C77" w14:textId="77777777" w:rsidR="00922F8A" w:rsidRPr="00FF430B" w:rsidRDefault="0072565E" w:rsidP="00230934">
      <w:pPr>
        <w:pStyle w:val="a"/>
        <w:numPr>
          <w:ilvl w:val="0"/>
          <w:numId w:val="3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nr.28).</w:t>
      </w:r>
    </w:p>
    <w:p w14:paraId="694B7FDD" w14:textId="77777777" w:rsidR="00922F8A" w:rsidRPr="00FF430B" w:rsidRDefault="00922F8A" w:rsidP="00230934">
      <w:pPr>
        <w:pStyle w:val="a"/>
        <w:numPr>
          <w:ilvl w:val="0"/>
          <w:numId w:val="17"/>
        </w:numPr>
        <w:tabs>
          <w:tab w:val="clear" w:pos="1134"/>
          <w:tab w:val="left" w:pos="-284"/>
          <w:tab w:val="left" w:pos="196"/>
          <w:tab w:val="left" w:pos="567"/>
        </w:tabs>
        <w:ind w:left="-284" w:firstLine="284"/>
        <w:rPr>
          <w:color w:val="000000" w:themeColor="text1"/>
        </w:rPr>
      </w:pPr>
      <w:proofErr w:type="spellStart"/>
      <w:r w:rsidRPr="00FF430B">
        <w:lastRenderedPageBreak/>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10752AF0"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79FCF102" w14:textId="77777777" w:rsidR="00B93DBE" w:rsidRPr="00FF430B" w:rsidRDefault="00366B72" w:rsidP="00230934">
      <w:pPr>
        <w:pStyle w:val="a"/>
        <w:numPr>
          <w:ilvl w:val="0"/>
          <w:numId w:val="17"/>
        </w:numPr>
        <w:tabs>
          <w:tab w:val="clear" w:pos="1134"/>
          <w:tab w:val="left" w:pos="-284"/>
          <w:tab w:val="left" w:pos="196"/>
        </w:tabs>
        <w:ind w:left="-284" w:firstLine="284"/>
      </w:pPr>
      <w:proofErr w:type="spellStart"/>
      <w:r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scrise</w:t>
      </w:r>
      <w:proofErr w:type="spellEnd"/>
      <w:r w:rsidRPr="00FF430B">
        <w:t xml:space="preserve"> </w:t>
      </w:r>
      <w:proofErr w:type="spellStart"/>
      <w:r w:rsidRPr="00FF430B">
        <w:t>prin</w:t>
      </w:r>
      <w:proofErr w:type="spellEnd"/>
      <w:r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Pr="00FF430B">
        <w:t>i</w:t>
      </w:r>
      <w:proofErr w:type="spellEnd"/>
      <w:r w:rsidRPr="00FF430B">
        <w:t xml:space="preserve"> de </w:t>
      </w:r>
      <w:proofErr w:type="spellStart"/>
      <w:r w:rsidRPr="00FF430B">
        <w:t>amenajare</w:t>
      </w:r>
      <w:proofErr w:type="spellEnd"/>
      <w:r w:rsidRPr="00FF430B">
        <w:t xml:space="preserve"> a </w:t>
      </w:r>
      <w:proofErr w:type="spellStart"/>
      <w:r w:rsidRPr="00FF430B">
        <w:t>teritoriului</w:t>
      </w:r>
      <w:proofErr w:type="spellEnd"/>
      <w:r w:rsidRPr="00FF430B">
        <w:t xml:space="preserve">, </w:t>
      </w:r>
      <w:proofErr w:type="spellStart"/>
      <w:r w:rsidRPr="00FF430B">
        <w:t>arhitecturale</w:t>
      </w:r>
      <w:proofErr w:type="spellEnd"/>
      <w:r w:rsidRPr="00FF430B">
        <w:t xml:space="preserve">, constructive, </w:t>
      </w:r>
      <w:proofErr w:type="spellStart"/>
      <w:r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argumentării</w:t>
      </w:r>
      <w:proofErr w:type="spellEnd"/>
      <w:r w:rsidRPr="00FF430B">
        <w:t xml:space="preserve"> </w:t>
      </w:r>
      <w:proofErr w:type="spellStart"/>
      <w:r w:rsidRPr="00FF430B">
        <w:t>soluţiilor</w:t>
      </w:r>
      <w:proofErr w:type="spellEnd"/>
      <w:r w:rsidRPr="00FF430B">
        <w:t xml:space="preserve"> </w:t>
      </w:r>
      <w:proofErr w:type="spellStart"/>
      <w:r w:rsidRPr="00FF430B">
        <w:t>adoptate</w:t>
      </w:r>
      <w:proofErr w:type="spellEnd"/>
      <w:r w:rsidRPr="00FF430B">
        <w:t xml:space="preserve">, </w:t>
      </w:r>
      <w:proofErr w:type="spellStart"/>
      <w:r w:rsidRPr="00FF430B">
        <w:t>volumele</w:t>
      </w:r>
      <w:proofErr w:type="spellEnd"/>
      <w:r w:rsidRPr="00FF430B">
        <w:t xml:space="preserve"> de </w:t>
      </w:r>
      <w:proofErr w:type="spellStart"/>
      <w:r w:rsidRPr="00FF430B">
        <w:t>lucrări</w:t>
      </w:r>
      <w:proofErr w:type="spellEnd"/>
      <w:r w:rsidRPr="00FF430B">
        <w:t xml:space="preserve">, </w:t>
      </w:r>
      <w:proofErr w:type="spellStart"/>
      <w:r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alcătuirea</w:t>
      </w:r>
      <w:proofErr w:type="spellEnd"/>
      <w:r w:rsidRPr="00FF430B">
        <w:t xml:space="preserve"> </w:t>
      </w:r>
      <w:proofErr w:type="spellStart"/>
      <w:r w:rsidRPr="00FF430B">
        <w:t>el</w:t>
      </w:r>
      <w:r w:rsidR="00835D86" w:rsidRPr="00FF430B">
        <w:t>ementelor</w:t>
      </w:r>
      <w:proofErr w:type="spellEnd"/>
      <w:r w:rsidR="00835D86" w:rsidRPr="00FF430B">
        <w:t xml:space="preserve"> constructive, precum </w:t>
      </w:r>
      <w:proofErr w:type="spellStart"/>
      <w:r w:rsidR="00835D86" w:rsidRPr="00FF430B">
        <w:t>ș</w:t>
      </w:r>
      <w:r w:rsidRPr="00FF430B">
        <w:t>i</w:t>
      </w:r>
      <w:proofErr w:type="spellEnd"/>
      <w:r w:rsidRPr="00FF430B">
        <w:t xml:space="preserve"> </w:t>
      </w:r>
      <w:proofErr w:type="spellStart"/>
      <w:r w:rsidRPr="00FF430B">
        <w:t>alte</w:t>
      </w:r>
      <w:proofErr w:type="spellEnd"/>
      <w:r w:rsidRPr="00FF430B">
        <w:t xml:space="preserve"> </w:t>
      </w:r>
      <w:proofErr w:type="spellStart"/>
      <w:r w:rsidRPr="00FF430B">
        <w:t>soluţii</w:t>
      </w:r>
      <w:proofErr w:type="spellEnd"/>
      <w:r w:rsidRPr="00FF430B">
        <w:t xml:space="preserve"> </w:t>
      </w:r>
      <w:proofErr w:type="spellStart"/>
      <w:r w:rsidRPr="00FF430B">
        <w:t>tehnice</w:t>
      </w:r>
      <w:proofErr w:type="spellEnd"/>
      <w:r w:rsidRPr="00FF430B">
        <w:t xml:space="preserve"> se </w:t>
      </w:r>
      <w:proofErr w:type="spellStart"/>
      <w:r w:rsidRPr="00FF430B">
        <w:t>prezintă</w:t>
      </w:r>
      <w:proofErr w:type="spellEnd"/>
      <w:r w:rsidRPr="00FF430B">
        <w:t xml:space="preserve"> </w:t>
      </w:r>
      <w:proofErr w:type="spellStart"/>
      <w:r w:rsidRPr="00FF430B">
        <w:t>în</w:t>
      </w:r>
      <w:proofErr w:type="spellEnd"/>
      <w:r w:rsidRPr="00FF430B">
        <w:t xml:space="preserve"> </w:t>
      </w:r>
      <w:proofErr w:type="spellStart"/>
      <w:r w:rsidRPr="00FF430B">
        <w:t>caietul</w:t>
      </w:r>
      <w:proofErr w:type="spellEnd"/>
      <w:r w:rsidRPr="00FF430B">
        <w:t xml:space="preserve"> de </w:t>
      </w:r>
      <w:proofErr w:type="spellStart"/>
      <w:proofErr w:type="gramStart"/>
      <w:r w:rsidRPr="00FF430B">
        <w:t>sarcini</w:t>
      </w:r>
      <w:proofErr w:type="spellEnd"/>
      <w:r w:rsidR="00033577" w:rsidRPr="00FF430B">
        <w:t>(</w:t>
      </w:r>
      <w:proofErr w:type="spellStart"/>
      <w:proofErr w:type="gramEnd"/>
      <w:r w:rsidR="00E322C9" w:rsidRPr="00FF430B">
        <w:t>a</w:t>
      </w:r>
      <w:r w:rsidR="00033577" w:rsidRPr="00FF430B">
        <w:t>nexa</w:t>
      </w:r>
      <w:proofErr w:type="spellEnd"/>
      <w:r w:rsidR="00033577" w:rsidRPr="00FF430B">
        <w:t xml:space="preserve"> nr.23 </w:t>
      </w:r>
      <w:proofErr w:type="spellStart"/>
      <w:r w:rsidR="00033577" w:rsidRPr="00FF430B">
        <w:t>și</w:t>
      </w:r>
      <w:proofErr w:type="spellEnd"/>
      <w:r w:rsidR="00033577" w:rsidRPr="00FF430B">
        <w:t xml:space="preserve"> </w:t>
      </w:r>
      <w:proofErr w:type="spellStart"/>
      <w:r w:rsidR="00E322C9" w:rsidRPr="00FF430B">
        <w:t>a</w:t>
      </w:r>
      <w:r w:rsidR="00033577" w:rsidRPr="00FF430B">
        <w:t>nexa</w:t>
      </w:r>
      <w:proofErr w:type="spellEnd"/>
      <w:r w:rsidR="00033577" w:rsidRPr="00FF430B">
        <w:t xml:space="preserve"> nr.24</w:t>
      </w:r>
      <w:r w:rsidR="00AF76C0" w:rsidRPr="00FF430B">
        <w:t>)</w:t>
      </w:r>
      <w:r w:rsidR="00835D86" w:rsidRPr="00FF430B">
        <w:t>.</w:t>
      </w:r>
    </w:p>
    <w:p w14:paraId="77B6BFED" w14:textId="77777777" w:rsidR="00D8130E" w:rsidRPr="00FF430B" w:rsidRDefault="00D8130E" w:rsidP="00D8130E">
      <w:pPr>
        <w:pStyle w:val="a"/>
        <w:numPr>
          <w:ilvl w:val="0"/>
          <w:numId w:val="0"/>
        </w:numPr>
        <w:ind w:left="360"/>
      </w:pPr>
    </w:p>
    <w:p w14:paraId="38EDDE02" w14:textId="77777777" w:rsidR="00352B05" w:rsidRPr="00FF430B" w:rsidRDefault="00DC250A" w:rsidP="00230934">
      <w:pPr>
        <w:pStyle w:val="a"/>
        <w:numPr>
          <w:ilvl w:val="0"/>
          <w:numId w:val="17"/>
        </w:numPr>
        <w:tabs>
          <w:tab w:val="clear" w:pos="1134"/>
          <w:tab w:val="left" w:pos="-284"/>
          <w:tab w:val="left" w:pos="196"/>
          <w:tab w:val="left" w:pos="567"/>
        </w:tabs>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se </w:t>
      </w:r>
      <w:proofErr w:type="spellStart"/>
      <w:r w:rsidRPr="00FF430B">
        <w:t>asigure</w:t>
      </w:r>
      <w:proofErr w:type="spellEnd"/>
      <w:r w:rsidRPr="00FF430B">
        <w:t xml:space="preserve"> </w:t>
      </w:r>
      <w:proofErr w:type="spellStart"/>
      <w:r w:rsidRPr="00FF430B">
        <w:t>că</w:t>
      </w:r>
      <w:proofErr w:type="spellEnd"/>
      <w:r w:rsidRPr="00FF430B">
        <w:t xml:space="preserve"> la </w:t>
      </w:r>
      <w:proofErr w:type="spellStart"/>
      <w:r w:rsidRPr="00FF430B">
        <w:t>momentul</w:t>
      </w:r>
      <w:proofErr w:type="spellEnd"/>
      <w:r w:rsidRPr="00FF430B">
        <w:t xml:space="preserve"> </w:t>
      </w:r>
      <w:proofErr w:type="spellStart"/>
      <w:r w:rsidRPr="00FF430B">
        <w:t>inițierii</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mijloacele</w:t>
      </w:r>
      <w:proofErr w:type="spellEnd"/>
      <w:r w:rsidRPr="00FF430B">
        <w:t xml:space="preserve"> </w:t>
      </w:r>
      <w:proofErr w:type="spellStart"/>
      <w:r w:rsidRPr="00FF430B">
        <w:t>financiare</w:t>
      </w:r>
      <w:proofErr w:type="spellEnd"/>
      <w:r w:rsidRPr="00FF430B">
        <w:t xml:space="preserve"> sunt </w:t>
      </w:r>
      <w:proofErr w:type="spellStart"/>
      <w:r w:rsidRPr="00FF430B">
        <w:t>alocate</w:t>
      </w:r>
      <w:proofErr w:type="spellEnd"/>
      <w:r w:rsidRPr="00FF430B">
        <w:t xml:space="preserve"> </w:t>
      </w:r>
      <w:proofErr w:type="spellStart"/>
      <w:r w:rsidRPr="00FF430B">
        <w:t>sau</w:t>
      </w:r>
      <w:proofErr w:type="spellEnd"/>
      <w:r w:rsidRPr="00FF430B">
        <w:t xml:space="preserve"> </w:t>
      </w:r>
      <w:proofErr w:type="spellStart"/>
      <w:r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Pr="00FF430B">
        <w:t>și</w:t>
      </w:r>
      <w:proofErr w:type="spellEnd"/>
      <w:r w:rsidRPr="00FF430B">
        <w:t xml:space="preserve"> </w:t>
      </w:r>
      <w:r w:rsidR="00491A8B" w:rsidRPr="00FF430B">
        <w:t xml:space="preserve">sunt </w:t>
      </w:r>
      <w:r w:rsidRPr="00FF430B">
        <w:t xml:space="preserve">destinate </w:t>
      </w:r>
      <w:proofErr w:type="spellStart"/>
      <w:r w:rsidRPr="00FF430B">
        <w:t>exclusiv</w:t>
      </w:r>
      <w:proofErr w:type="spellEnd"/>
      <w:r w:rsidRPr="00FF430B">
        <w:t xml:space="preserve"> </w:t>
      </w:r>
      <w:proofErr w:type="spellStart"/>
      <w:r w:rsidRPr="00FF430B">
        <w:t>achiziției</w:t>
      </w:r>
      <w:proofErr w:type="spellEnd"/>
      <w:r w:rsidRPr="00FF430B">
        <w:t xml:space="preserve"> </w:t>
      </w:r>
      <w:proofErr w:type="spellStart"/>
      <w:r w:rsidRPr="00FF430B">
        <w:t>în</w:t>
      </w:r>
      <w:proofErr w:type="spellEnd"/>
      <w:r w:rsidRPr="00FF430B">
        <w:t xml:space="preserve"> </w:t>
      </w:r>
      <w:proofErr w:type="spellStart"/>
      <w:r w:rsidRPr="00FF430B">
        <w:t>cauză</w:t>
      </w:r>
      <w:proofErr w:type="spellEnd"/>
      <w:r w:rsidRPr="00FF430B">
        <w:t>.</w:t>
      </w:r>
    </w:p>
    <w:p w14:paraId="186AD6C2" w14:textId="77777777" w:rsidR="00D8130E" w:rsidRPr="00FF430B" w:rsidRDefault="00D8130E" w:rsidP="00D8130E">
      <w:pPr>
        <w:pStyle w:val="a"/>
        <w:numPr>
          <w:ilvl w:val="0"/>
          <w:numId w:val="0"/>
        </w:numPr>
        <w:ind w:left="357"/>
      </w:pPr>
    </w:p>
    <w:p w14:paraId="55BD96C2" w14:textId="02B6A2F7" w:rsidR="00352B05" w:rsidRPr="00FF430B" w:rsidRDefault="001C03B0" w:rsidP="00230934">
      <w:pPr>
        <w:pStyle w:val="a"/>
        <w:numPr>
          <w:ilvl w:val="0"/>
          <w:numId w:val="17"/>
        </w:numPr>
        <w:tabs>
          <w:tab w:val="clear" w:pos="1134"/>
          <w:tab w:val="left" w:pos="-284"/>
          <w:tab w:val="left" w:pos="196"/>
          <w:tab w:val="left" w:pos="567"/>
        </w:tabs>
        <w:spacing w:after="120"/>
        <w:ind w:left="-284" w:firstLine="284"/>
      </w:pPr>
      <w:proofErr w:type="spellStart"/>
      <w:r w:rsidRPr="00FF430B">
        <w:t>Atribuirea</w:t>
      </w:r>
      <w:proofErr w:type="spellEnd"/>
      <w:r w:rsidRPr="00FF430B">
        <w:t xml:space="preserve"> </w:t>
      </w:r>
      <w:proofErr w:type="spellStart"/>
      <w:r w:rsidRPr="00FF430B">
        <w:t>contractului</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004D7599">
        <w:t xml:space="preserve"> </w:t>
      </w:r>
      <w:r w:rsidR="00CE6337" w:rsidRPr="00FF430B">
        <w:t>de</w:t>
      </w:r>
      <w:r w:rsidR="004D7599">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00033577"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745CF9">
        <w:t xml:space="preserve"> </w:t>
      </w:r>
      <w:r w:rsidRPr="00FF430B">
        <w:t xml:space="preserve">se </w:t>
      </w:r>
      <w:proofErr w:type="spellStart"/>
      <w:r w:rsidRPr="00FF430B">
        <w:t>realizează</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prevederile</w:t>
      </w:r>
      <w:proofErr w:type="spellEnd"/>
      <w:r w:rsidRPr="00FF430B">
        <w:t>:</w:t>
      </w:r>
    </w:p>
    <w:p w14:paraId="654D78DA" w14:textId="77777777" w:rsidR="00352B05" w:rsidRPr="00FF430B" w:rsidRDefault="004B16DD" w:rsidP="00230934">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p>
    <w:p w14:paraId="68221E02" w14:textId="77777777" w:rsidR="00352B05" w:rsidRPr="00FF430B" w:rsidRDefault="00E52FA6" w:rsidP="00230934">
      <w:pPr>
        <w:pStyle w:val="a"/>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7FE61242" w14:textId="77777777" w:rsidR="00A50D0A" w:rsidRPr="00FF430B" w:rsidRDefault="001C03B0" w:rsidP="00230934">
      <w:pPr>
        <w:pStyle w:val="a"/>
        <w:numPr>
          <w:ilvl w:val="0"/>
          <w:numId w:val="17"/>
        </w:numPr>
        <w:tabs>
          <w:tab w:val="clear" w:pos="1134"/>
          <w:tab w:val="left" w:pos="-284"/>
          <w:tab w:val="left" w:pos="196"/>
          <w:tab w:val="left" w:pos="567"/>
        </w:tabs>
        <w:spacing w:after="120"/>
        <w:ind w:left="-284" w:firstLine="284"/>
        <w:rPr>
          <w:color w:val="000000" w:themeColor="text1"/>
        </w:rPr>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un </w:t>
      </w:r>
      <w:proofErr w:type="spellStart"/>
      <w:r w:rsidRPr="00FF430B">
        <w:t>acord-cadru</w:t>
      </w:r>
      <w:proofErr w:type="spellEnd"/>
      <w:r w:rsidRPr="00FF430B">
        <w:t xml:space="preserve">, ca </w:t>
      </w:r>
      <w:proofErr w:type="spellStart"/>
      <w:r w:rsidRPr="00FF430B">
        <w:t>modalitate</w:t>
      </w:r>
      <w:proofErr w:type="spellEnd"/>
      <w:r w:rsidRPr="00FF430B">
        <w:t xml:space="preserve"> </w:t>
      </w:r>
      <w:proofErr w:type="spellStart"/>
      <w:r w:rsidRPr="00FF430B">
        <w:t>specială</w:t>
      </w:r>
      <w:proofErr w:type="spellEnd"/>
      <w:r w:rsidRPr="00FF430B">
        <w:t xml:space="preserve"> de </w:t>
      </w:r>
      <w:proofErr w:type="spellStart"/>
      <w:r w:rsidRPr="00FF430B">
        <w:t>atribuire</w:t>
      </w:r>
      <w:proofErr w:type="spellEnd"/>
      <w:r w:rsidRPr="00FF430B">
        <w:t xml:space="preserve"> a </w:t>
      </w:r>
      <w:proofErr w:type="spellStart"/>
      <w:r w:rsidRPr="00FF430B">
        <w:t>contractelor</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Pr="00FF430B">
        <w:t>și</w:t>
      </w:r>
      <w:proofErr w:type="spellEnd"/>
      <w:r w:rsidRPr="00FF430B">
        <w:t xml:space="preserve"> </w:t>
      </w:r>
      <w:proofErr w:type="spellStart"/>
      <w:r w:rsidRPr="00FF430B">
        <w:t>servicii</w:t>
      </w:r>
      <w:proofErr w:type="spellEnd"/>
      <w:r w:rsidRPr="00FF430B">
        <w:t xml:space="preserve"> de </w:t>
      </w:r>
      <w:proofErr w:type="spellStart"/>
      <w:r w:rsidRPr="00FF430B">
        <w:t>proiectare</w:t>
      </w:r>
      <w:proofErr w:type="spellEnd"/>
      <w:r w:rsidRPr="00FF430B">
        <w:t xml:space="preserve">, </w:t>
      </w:r>
      <w:proofErr w:type="spellStart"/>
      <w:r w:rsidR="004B16DD" w:rsidRPr="00FF430B">
        <w:t>procedura</w:t>
      </w:r>
      <w:proofErr w:type="spellEnd"/>
      <w:r w:rsidR="004B16DD" w:rsidRPr="00FF430B">
        <w:t xml:space="preserve"> </w:t>
      </w:r>
      <w:proofErr w:type="gramStart"/>
      <w:r w:rsidR="00033577" w:rsidRPr="00FF430B">
        <w:t xml:space="preserve">se  </w:t>
      </w:r>
      <w:proofErr w:type="spellStart"/>
      <w:r w:rsidR="00033577" w:rsidRPr="00FF430B">
        <w:t>desfășoară</w:t>
      </w:r>
      <w:proofErr w:type="spellEnd"/>
      <w:proofErr w:type="gramEnd"/>
      <w:r w:rsidRPr="00FF430B">
        <w:t xml:space="preserve"> </w:t>
      </w:r>
      <w:proofErr w:type="spellStart"/>
      <w:r w:rsidRPr="00FF430B">
        <w:t>conform</w:t>
      </w:r>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38575E85" w14:textId="77777777" w:rsidR="009F6B02" w:rsidRPr="00FF430B" w:rsidRDefault="009F6B02" w:rsidP="00230934">
      <w:pPr>
        <w:pStyle w:val="a"/>
        <w:numPr>
          <w:ilvl w:val="0"/>
          <w:numId w:val="17"/>
        </w:numPr>
        <w:tabs>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Pr="00FF430B">
        <w:t xml:space="preserve">, </w:t>
      </w:r>
      <w:proofErr w:type="spellStart"/>
      <w:r w:rsidR="00CA027D" w:rsidRPr="00FF430B">
        <w:t>procedura</w:t>
      </w:r>
      <w:proofErr w:type="spellEnd"/>
      <w:r w:rsidR="00CA027D" w:rsidRPr="00FF430B">
        <w:t xml:space="preserve"> </w:t>
      </w:r>
      <w:r w:rsidRPr="00FF430B">
        <w:t xml:space="preserve">se </w:t>
      </w:r>
      <w:proofErr w:type="spellStart"/>
      <w:r w:rsidRPr="00FF430B">
        <w:t>desfăș</w:t>
      </w:r>
      <w:r w:rsidR="00033577" w:rsidRPr="00FF430B">
        <w:t>oară</w:t>
      </w:r>
      <w:proofErr w:type="spellEnd"/>
      <w:r w:rsidRPr="00FF430B">
        <w:t xml:space="preserve"> </w:t>
      </w:r>
      <w:proofErr w:type="spellStart"/>
      <w:r w:rsidRPr="00FF430B">
        <w:t>conformRegulamentului</w:t>
      </w:r>
      <w:proofErr w:type="spellEnd"/>
      <w:r w:rsidRPr="00FF430B">
        <w:t xml:space="preserve"> cu </w:t>
      </w:r>
      <w:proofErr w:type="spellStart"/>
      <w:r w:rsidRPr="00FF430B">
        <w:t>privire</w:t>
      </w:r>
      <w:proofErr w:type="spellEnd"/>
      <w:r w:rsidRPr="00FF430B">
        <w:t xml:space="preserve"> la </w:t>
      </w:r>
      <w:proofErr w:type="spellStart"/>
      <w:r w:rsidRPr="00FF430B">
        <w:t>achizițiile</w:t>
      </w:r>
      <w:proofErr w:type="spellEnd"/>
      <w:r w:rsidRPr="00FF430B">
        <w:t xml:space="preserve"> </w:t>
      </w:r>
      <w:proofErr w:type="spellStart"/>
      <w:r w:rsidRPr="00FF430B">
        <w:t>publice</w:t>
      </w:r>
      <w:proofErr w:type="spellEnd"/>
      <w:r w:rsidRPr="00FF430B">
        <w:t xml:space="preserve"> </w:t>
      </w:r>
      <w:proofErr w:type="spellStart"/>
      <w:r w:rsidRPr="00FF430B">
        <w:t>folosind</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Pr="00FF430B">
        <w:t xml:space="preserve">  </w:t>
      </w:r>
      <w:proofErr w:type="spellStart"/>
      <w:r w:rsidRPr="00FF430B">
        <w:t>Hotărârea</w:t>
      </w:r>
      <w:proofErr w:type="spellEnd"/>
      <w:proofErr w:type="gramEnd"/>
      <w:r w:rsidRPr="00FF430B">
        <w:t xml:space="preserve"> </w:t>
      </w:r>
      <w:proofErr w:type="spellStart"/>
      <w:r w:rsidRPr="00FF430B">
        <w:t>Gu</w:t>
      </w:r>
      <w:r w:rsidR="00BB0C40" w:rsidRPr="00FF430B">
        <w:t>vernului</w:t>
      </w:r>
      <w:proofErr w:type="spellEnd"/>
      <w:r w:rsidR="00BB0C40" w:rsidRPr="00FF430B">
        <w:t xml:space="preserve"> nr.599</w:t>
      </w:r>
      <w:r w:rsidR="00101CBC" w:rsidRPr="00FF430B">
        <w:t>/</w:t>
      </w:r>
      <w:r w:rsidR="00BB0C40" w:rsidRPr="00FF430B">
        <w:t>2020.</w:t>
      </w:r>
    </w:p>
    <w:p w14:paraId="0AD1E791" w14:textId="77777777" w:rsidR="00E000AD" w:rsidRPr="00FF430B" w:rsidRDefault="00E000AD" w:rsidP="00230934">
      <w:pPr>
        <w:pStyle w:val="a"/>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543226" w:rsidRPr="00FF430B">
        <w:t>2</w:t>
      </w:r>
      <w:r w:rsidR="00033577" w:rsidRPr="00FF430B">
        <w:t>6</w:t>
      </w:r>
      <w:r w:rsidR="00350122" w:rsidRPr="00FF430B">
        <w:t>.</w:t>
      </w:r>
    </w:p>
    <w:p w14:paraId="31AD5196" w14:textId="77777777" w:rsidR="00A50D0A" w:rsidRPr="00FF430B" w:rsidRDefault="001C03B0" w:rsidP="00230934">
      <w:pPr>
        <w:pStyle w:val="a"/>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611FABE6" w14:textId="77777777" w:rsidR="00A50D0A" w:rsidRPr="00FF430B" w:rsidRDefault="00E42F35" w:rsidP="00230934">
      <w:pPr>
        <w:pStyle w:val="a"/>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r w:rsidR="001C03B0" w:rsidRPr="00FF430B">
        <w:t>cu</w:t>
      </w:r>
      <w:proofErr w:type="spellEnd"/>
      <w:r w:rsidR="001C03B0" w:rsidRPr="00FF430B">
        <w:t xml:space="preserve">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712908A" w14:textId="77777777" w:rsidR="00946421" w:rsidRPr="00FF430B" w:rsidRDefault="00946421" w:rsidP="00230934">
      <w:pPr>
        <w:pStyle w:val="a"/>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E3FCCE2" w14:textId="77777777" w:rsidR="00862010" w:rsidRPr="00FF430B" w:rsidRDefault="00862010" w:rsidP="00230934">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proofErr w:type="gramStart"/>
      <w:r w:rsidRPr="00FF430B">
        <w:t>proiectare,proiectanţii</w:t>
      </w:r>
      <w:proofErr w:type="spellEnd"/>
      <w:proofErr w:type="gramEnd"/>
      <w:r w:rsidRPr="00FF430B">
        <w:t xml:space="preserve"> de </w:t>
      </w:r>
      <w:proofErr w:type="spellStart"/>
      <w:r w:rsidRPr="00FF430B">
        <w:t>construcţii</w:t>
      </w:r>
      <w:proofErr w:type="spellEnd"/>
      <w:r w:rsidRPr="00FF430B">
        <w:t xml:space="preserve"> sunt </w:t>
      </w:r>
      <w:proofErr w:type="spellStart"/>
      <w:r w:rsidRPr="00FF430B">
        <w:t>obligaţisă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0A3D045" w14:textId="77777777" w:rsidR="00A50D0A" w:rsidRPr="00FF430B" w:rsidRDefault="001C03B0" w:rsidP="00230934">
      <w:pPr>
        <w:pStyle w:val="a"/>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779BC90" w14:textId="77777777" w:rsidR="00A50D0A" w:rsidRPr="00FF430B" w:rsidRDefault="001C03B0" w:rsidP="00230934">
      <w:pPr>
        <w:pStyle w:val="a"/>
        <w:numPr>
          <w:ilvl w:val="0"/>
          <w:numId w:val="17"/>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34439D74" w14:textId="51E4F203" w:rsidR="00D22624" w:rsidRPr="00FF430B" w:rsidRDefault="001C03B0" w:rsidP="00230934">
      <w:pPr>
        <w:pStyle w:val="a"/>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156CFC" w:rsidRPr="00FF430B">
        <w:t>pct.</w:t>
      </w:r>
      <w:r w:rsidR="009F5BE7" w:rsidRPr="00FF430B">
        <w:t>28</w:t>
      </w:r>
      <w:r w:rsidR="008D1DA6" w:rsidRPr="00FF430B">
        <w:t xml:space="preserve"> </w:t>
      </w:r>
      <w:proofErr w:type="spellStart"/>
      <w:r w:rsidR="008D1DA6" w:rsidRPr="00FF430B">
        <w:t>și</w:t>
      </w:r>
      <w:proofErr w:type="spellEnd"/>
      <w:r w:rsidR="00E33F65">
        <w:t xml:space="preserve"> </w:t>
      </w:r>
      <w:r w:rsidRPr="00FF430B">
        <w:t>pct.</w:t>
      </w:r>
      <w:r w:rsidR="00DA6115" w:rsidRPr="00FF430B">
        <w:t>2</w:t>
      </w:r>
      <w:r w:rsidR="009F5BE7" w:rsidRPr="00FF430B">
        <w:t>9</w:t>
      </w:r>
      <w:r w:rsidRPr="00FF430B">
        <w:t xml:space="preserve">în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1" w:name="_Toc392179963"/>
      <w:bookmarkStart w:id="2" w:name="_Toc392180134"/>
      <w:bookmarkStart w:id="3" w:name="_Toc449539024"/>
    </w:p>
    <w:p w14:paraId="20FC4D60" w14:textId="77777777" w:rsidR="005D44CE" w:rsidRPr="00FF430B" w:rsidRDefault="001C03B0" w:rsidP="00230934">
      <w:pPr>
        <w:pStyle w:val="a"/>
        <w:numPr>
          <w:ilvl w:val="0"/>
          <w:numId w:val="19"/>
        </w:numPr>
        <w:tabs>
          <w:tab w:val="clear" w:pos="1134"/>
          <w:tab w:val="left" w:pos="-284"/>
          <w:tab w:val="left" w:pos="426"/>
        </w:tabs>
        <w:spacing w:after="120"/>
        <w:ind w:left="-284" w:firstLine="284"/>
      </w:pPr>
      <w:r w:rsidRPr="00FF430B">
        <w:lastRenderedPageBreak/>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D1157" w:rsidRPr="00FF430B">
        <w:t>1420/2016</w:t>
      </w:r>
      <w:r w:rsidRPr="00FF430B">
        <w:t xml:space="preserve">; </w:t>
      </w:r>
      <w:proofErr w:type="spellStart"/>
      <w:r w:rsidRPr="00FF430B">
        <w:t>sau</w:t>
      </w:r>
      <w:bookmarkStart w:id="4" w:name="_Toc392179964"/>
      <w:bookmarkStart w:id="5" w:name="_Toc392180135"/>
      <w:bookmarkStart w:id="6" w:name="_Toc449539025"/>
      <w:bookmarkEnd w:id="1"/>
      <w:bookmarkEnd w:id="2"/>
      <w:bookmarkEnd w:id="3"/>
      <w:proofErr w:type="spellEnd"/>
    </w:p>
    <w:p w14:paraId="0A311460" w14:textId="77777777" w:rsidR="005D44CE" w:rsidRPr="00FF430B" w:rsidRDefault="001C03B0" w:rsidP="00230934">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art.42 al </w:t>
      </w:r>
      <w:proofErr w:type="spellStart"/>
      <w:r w:rsidRPr="00FF430B">
        <w:t>Legii</w:t>
      </w:r>
      <w:proofErr w:type="spellEnd"/>
      <w:r w:rsidRPr="00FF430B">
        <w:t xml:space="preserve"> nr.131/2015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14:paraId="17E758B5" w14:textId="13377735" w:rsidR="00D22624" w:rsidRPr="00FF430B" w:rsidRDefault="00B45370" w:rsidP="00230934">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E33F65">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7" w:name="_Toc392179965"/>
      <w:bookmarkStart w:id="8" w:name="_Toc392180136"/>
      <w:bookmarkStart w:id="9" w:name="_Toc449539026"/>
    </w:p>
    <w:p w14:paraId="2142C337" w14:textId="5D402122" w:rsidR="005D44CE" w:rsidRPr="00FF430B" w:rsidRDefault="007167E4" w:rsidP="0023093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745CF9">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10" w:name="_Toc392179966"/>
      <w:bookmarkStart w:id="11" w:name="_Toc392180137"/>
      <w:bookmarkStart w:id="12" w:name="_Toc449539027"/>
      <w:bookmarkEnd w:id="7"/>
      <w:bookmarkEnd w:id="8"/>
      <w:bookmarkEnd w:id="9"/>
    </w:p>
    <w:p w14:paraId="1947D5F2" w14:textId="77777777" w:rsidR="005D44CE" w:rsidRPr="00FF430B" w:rsidRDefault="007167E4" w:rsidP="0023093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3" w:name="_Toc392179967"/>
      <w:bookmarkStart w:id="14" w:name="_Toc392180138"/>
      <w:bookmarkStart w:id="15" w:name="_Toc449539028"/>
      <w:bookmarkEnd w:id="10"/>
      <w:bookmarkEnd w:id="11"/>
      <w:bookmarkEnd w:id="12"/>
    </w:p>
    <w:p w14:paraId="73E76AE5" w14:textId="77777777" w:rsidR="005D44CE" w:rsidRPr="00FF430B" w:rsidRDefault="007167E4" w:rsidP="0023093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6" w:name="_Toc392179968"/>
      <w:bookmarkStart w:id="17" w:name="_Toc392180139"/>
      <w:bookmarkStart w:id="18" w:name="_Toc449539029"/>
      <w:bookmarkEnd w:id="13"/>
      <w:bookmarkEnd w:id="14"/>
      <w:bookmarkEnd w:id="15"/>
    </w:p>
    <w:p w14:paraId="0FFCC60F" w14:textId="77777777" w:rsidR="005D44CE" w:rsidRPr="00FF430B" w:rsidRDefault="007167E4" w:rsidP="0023093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9" w:name="_Toc392179969"/>
      <w:bookmarkStart w:id="20" w:name="_Toc392180140"/>
      <w:bookmarkStart w:id="21" w:name="_Toc449539030"/>
      <w:bookmarkEnd w:id="16"/>
      <w:bookmarkEnd w:id="17"/>
      <w:bookmarkEnd w:id="18"/>
    </w:p>
    <w:p w14:paraId="6F46F275" w14:textId="77777777" w:rsidR="001034CC" w:rsidRPr="00FF430B" w:rsidRDefault="007167E4" w:rsidP="00230934">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9"/>
      <w:bookmarkEnd w:id="20"/>
      <w:bookmarkEnd w:id="21"/>
    </w:p>
    <w:p w14:paraId="0FD05783" w14:textId="77777777" w:rsidR="005D2DC5" w:rsidRDefault="005D2DC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en-US"/>
        </w:rPr>
      </w:pPr>
    </w:p>
    <w:p w14:paraId="46B9EA5F"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656117AD"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58D62788"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serviciide</w:t>
      </w:r>
      <w:proofErr w:type="spellEnd"/>
      <w:r w:rsidR="00CE6337" w:rsidRPr="00FF430B">
        <w:t xml:space="preserv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2AB76486"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58983388"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proofErr w:type="gramStart"/>
      <w:r w:rsidR="00CA55D4" w:rsidRPr="00FF430B">
        <w:t>separat</w:t>
      </w:r>
      <w:r w:rsidR="00022B73" w:rsidRPr="00FF430B">
        <w:t>.Asocierea</w:t>
      </w:r>
      <w:proofErr w:type="spellEnd"/>
      <w:proofErr w:type="gram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r w:rsidR="0099678E" w:rsidRPr="00FF430B">
        <w:t>la</w:t>
      </w:r>
      <w:proofErr w:type="spellEnd"/>
      <w:r w:rsidR="0099678E" w:rsidRPr="00FF430B">
        <w:t xml:space="preserve">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61FDD3DA"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 xml:space="preserve">Filialele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1B53E2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011EC7A6"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 xml:space="preserve">Pentru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xml:space="preserve">, </w:t>
      </w:r>
      <w:proofErr w:type="spellStart"/>
      <w:r w:rsidR="00627939" w:rsidRPr="00FF430B">
        <w:rPr>
          <w:color w:val="000000" w:themeColor="text1"/>
        </w:rPr>
        <w:t>conform</w:t>
      </w:r>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14DDDE7C"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 xml:space="preserve">Prezentarea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1EACF0D9"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AC4778" w:rsidRPr="00FF430B">
        <w:t xml:space="preserve">În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6BA083D7"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 xml:space="preserve">Autoritatea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07EED0D9" w14:textId="77777777" w:rsidR="004C23A8" w:rsidRPr="00FF430B" w:rsidRDefault="004C23A8" w:rsidP="00A54239">
      <w:pPr>
        <w:spacing w:after="120"/>
        <w:ind w:left="142"/>
      </w:pPr>
      <w:r w:rsidRPr="00FF430B">
        <w:t>1)eligibilitatea ofertantului sau candidatului;</w:t>
      </w:r>
    </w:p>
    <w:p w14:paraId="6FCEC8C1" w14:textId="77777777" w:rsidR="004C23A8" w:rsidRPr="00FF430B" w:rsidRDefault="004C23A8" w:rsidP="00A54239">
      <w:pPr>
        <w:spacing w:after="120"/>
        <w:ind w:left="142"/>
      </w:pPr>
      <w:r w:rsidRPr="00FF430B">
        <w:t>2) capacitatea de exercitare a activității profesionale;</w:t>
      </w:r>
    </w:p>
    <w:p w14:paraId="6AF88F98"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5CA9A13E"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729BBE6F"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BE58C4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104365A0" w14:textId="77777777" w:rsidR="0013462B" w:rsidRPr="00FF430B" w:rsidRDefault="009C7694" w:rsidP="005D2DC5">
      <w:pPr>
        <w:pStyle w:val="a"/>
        <w:numPr>
          <w:ilvl w:val="0"/>
          <w:numId w:val="0"/>
        </w:numPr>
        <w:tabs>
          <w:tab w:val="clear" w:pos="1134"/>
          <w:tab w:val="left" w:pos="-284"/>
          <w:tab w:val="left" w:pos="142"/>
          <w:tab w:val="left" w:pos="284"/>
        </w:tabs>
        <w:spacing w:after="120"/>
        <w:ind w:left="-284" w:firstLine="284"/>
        <w:jc w:val="left"/>
      </w:pPr>
      <w:r w:rsidRPr="00FF430B">
        <w:rPr>
          <w:b/>
        </w:rPr>
        <w:t>2</w:t>
      </w:r>
      <w:r w:rsidR="00113B5E" w:rsidRPr="00FF430B">
        <w:rPr>
          <w:b/>
        </w:rPr>
        <w:t>7</w:t>
      </w:r>
      <w:r w:rsidRPr="00FF430B">
        <w:rPr>
          <w:b/>
        </w:rPr>
        <w:t>.</w:t>
      </w:r>
      <w:r w:rsidR="00AB4A19">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proofErr w:type="gramStart"/>
      <w:r w:rsidR="004C23A8" w:rsidRPr="00FF430B">
        <w:t>publice</w:t>
      </w:r>
      <w:r w:rsidR="00AC4778" w:rsidRPr="00FF430B">
        <w:t>.</w:t>
      </w:r>
      <w:r w:rsidR="00113B5E" w:rsidRPr="00FF430B">
        <w:t>Documentele</w:t>
      </w:r>
      <w:proofErr w:type="spellEnd"/>
      <w:proofErr w:type="gram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5D2DC5">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BB06B1">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art.33 </w:t>
      </w:r>
      <w:proofErr w:type="spellStart"/>
      <w:proofErr w:type="gramStart"/>
      <w:r w:rsidR="004C23A8" w:rsidRPr="00FF430B">
        <w:t>alin</w:t>
      </w:r>
      <w:proofErr w:type="spellEnd"/>
      <w:r w:rsidR="004C23A8" w:rsidRPr="00FF430B">
        <w:t>.(</w:t>
      </w:r>
      <w:proofErr w:type="gramEnd"/>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049E58D6" w14:textId="77777777" w:rsidR="00774881" w:rsidRPr="00FF430B" w:rsidRDefault="009C7694" w:rsidP="005D2DC5">
      <w:pPr>
        <w:pStyle w:val="a"/>
        <w:numPr>
          <w:ilvl w:val="0"/>
          <w:numId w:val="0"/>
        </w:numPr>
        <w:tabs>
          <w:tab w:val="clear" w:pos="1134"/>
          <w:tab w:val="left" w:pos="-284"/>
          <w:tab w:val="left" w:pos="142"/>
          <w:tab w:val="left" w:pos="284"/>
          <w:tab w:val="left" w:pos="426"/>
        </w:tabs>
        <w:spacing w:after="120"/>
        <w:ind w:left="-284" w:firstLine="284"/>
        <w:jc w:val="left"/>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9C2B593"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861313">
        <w:rPr>
          <w:b/>
        </w:rPr>
        <w:t xml:space="preserve"> </w:t>
      </w:r>
      <w:r w:rsidR="00AE3DA3" w:rsidRPr="00FF430B">
        <w:t>Se</w:t>
      </w:r>
      <w:r w:rsidR="00861313">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art.19 </w:t>
      </w:r>
      <w:proofErr w:type="spellStart"/>
      <w:proofErr w:type="gramStart"/>
      <w:r w:rsidR="0026663C" w:rsidRPr="00FF430B">
        <w:t>alin</w:t>
      </w:r>
      <w:proofErr w:type="spellEnd"/>
      <w:r w:rsidR="0026663C" w:rsidRPr="00FF430B">
        <w:t>.(</w:t>
      </w:r>
      <w:proofErr w:type="gramEnd"/>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 xml:space="preserve">.(3) </w:t>
      </w:r>
      <w:proofErr w:type="spellStart"/>
      <w:r w:rsidR="00B04EB6" w:rsidRPr="00FF430B">
        <w:t>și</w:t>
      </w:r>
      <w:proofErr w:type="spellEnd"/>
      <w:r w:rsidR="00B04EB6" w:rsidRPr="00FF430B">
        <w:t xml:space="preserve"> art.16 </w:t>
      </w:r>
      <w:proofErr w:type="spellStart"/>
      <w:r w:rsidR="00B04EB6" w:rsidRPr="00FF430B">
        <w:t>alin</w:t>
      </w:r>
      <w:proofErr w:type="spellEnd"/>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DBCAC35" w14:textId="77777777" w:rsidR="009A4744" w:rsidRPr="00FF430B" w:rsidRDefault="00113B5E" w:rsidP="006F3858">
      <w:pPr>
        <w:pStyle w:val="a"/>
        <w:numPr>
          <w:ilvl w:val="0"/>
          <w:numId w:val="0"/>
        </w:numPr>
        <w:tabs>
          <w:tab w:val="clear" w:pos="1134"/>
          <w:tab w:val="left" w:pos="-284"/>
          <w:tab w:val="left" w:pos="-142"/>
          <w:tab w:val="left" w:pos="567"/>
        </w:tabs>
        <w:spacing w:after="120"/>
        <w:ind w:left="-284" w:firstLine="284"/>
        <w:jc w:val="left"/>
      </w:pPr>
      <w:r w:rsidRPr="00FF430B">
        <w:rPr>
          <w:b/>
        </w:rPr>
        <w:t>30</w:t>
      </w:r>
      <w:r w:rsidR="007167E4" w:rsidRPr="00FF430B">
        <w:rPr>
          <w:b/>
        </w:rPr>
        <w:t>.</w:t>
      </w:r>
      <w:r w:rsidR="00AB4A19">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A2744FE" w14:textId="77777777" w:rsidR="00267805" w:rsidRPr="00FF430B" w:rsidRDefault="00821779" w:rsidP="006F3858">
      <w:pPr>
        <w:pStyle w:val="a"/>
        <w:numPr>
          <w:ilvl w:val="0"/>
          <w:numId w:val="0"/>
        </w:numPr>
        <w:tabs>
          <w:tab w:val="clear" w:pos="1134"/>
          <w:tab w:val="left" w:pos="-284"/>
          <w:tab w:val="left" w:pos="-142"/>
          <w:tab w:val="left" w:pos="567"/>
        </w:tabs>
        <w:spacing w:after="120"/>
        <w:ind w:left="-284" w:firstLine="284"/>
        <w:jc w:val="left"/>
      </w:pPr>
      <w:r w:rsidRPr="00FF430B">
        <w:rPr>
          <w:b/>
        </w:rPr>
        <w:t>3</w:t>
      </w:r>
      <w:r w:rsidR="00113B5E" w:rsidRPr="00FF430B">
        <w:rPr>
          <w:b/>
        </w:rPr>
        <w:t>1</w:t>
      </w:r>
      <w:r w:rsidR="007167E4" w:rsidRPr="00FF430B">
        <w:rPr>
          <w:b/>
        </w:rPr>
        <w:t>.</w:t>
      </w:r>
      <w:r w:rsidR="007167E4" w:rsidRPr="00FF430B">
        <w:t>Autoritatea</w:t>
      </w:r>
      <w:r w:rsidR="006F3858">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6F3858">
        <w:t xml:space="preserve"> </w:t>
      </w:r>
      <w:proofErr w:type="spellStart"/>
      <w:r w:rsidR="007167E4" w:rsidRPr="00FF430B">
        <w:t>informaţia</w:t>
      </w:r>
      <w:proofErr w:type="spellEnd"/>
      <w:r w:rsidR="006F3858">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6F3858">
        <w:t xml:space="preserve"> </w:t>
      </w:r>
      <w:proofErr w:type="spellStart"/>
      <w:r w:rsidR="007167E4" w:rsidRPr="00FF430B">
        <w:t>constatarea</w:t>
      </w:r>
      <w:proofErr w:type="spellEnd"/>
      <w:r w:rsidR="006F3858">
        <w:t xml:space="preserve"> </w:t>
      </w:r>
      <w:proofErr w:type="spellStart"/>
      <w:r w:rsidR="007167E4" w:rsidRPr="00FF430B">
        <w:t>existenţei</w:t>
      </w:r>
      <w:proofErr w:type="spellEnd"/>
      <w:r w:rsidR="006F3858">
        <w:t xml:space="preserve"> </w:t>
      </w:r>
      <w:proofErr w:type="spellStart"/>
      <w:r w:rsidR="007167E4" w:rsidRPr="00FF430B">
        <w:t>sau</w:t>
      </w:r>
      <w:proofErr w:type="spellEnd"/>
      <w:r w:rsidR="006F3858">
        <w:t xml:space="preserve"> </w:t>
      </w:r>
      <w:proofErr w:type="spellStart"/>
      <w:r w:rsidR="007167E4" w:rsidRPr="00FF430B">
        <w:t>inexistenţei</w:t>
      </w:r>
      <w:proofErr w:type="spellEnd"/>
      <w:r w:rsidR="006F3858">
        <w:t xml:space="preserve"> </w:t>
      </w:r>
      <w:proofErr w:type="spellStart"/>
      <w:r w:rsidR="007167E4" w:rsidRPr="00FF430B">
        <w:t>circumstanţelor</w:t>
      </w:r>
      <w:proofErr w:type="spellEnd"/>
      <w:r w:rsidR="006F3858">
        <w:t xml:space="preserve"> </w:t>
      </w:r>
      <w:proofErr w:type="spellStart"/>
      <w:r w:rsidR="003943B8" w:rsidRPr="00FF430B">
        <w:t>menționate</w:t>
      </w:r>
      <w:proofErr w:type="spellEnd"/>
      <w:r w:rsidR="006F3858">
        <w:t xml:space="preserve"> </w:t>
      </w:r>
      <w:r w:rsidR="007167E4" w:rsidRPr="00FF430B">
        <w:t>la</w:t>
      </w:r>
      <w:r w:rsidR="006F3858">
        <w:t xml:space="preserve"> </w:t>
      </w:r>
      <w:r w:rsidR="007167E4" w:rsidRPr="00FF430B">
        <w:t>pct.2</w:t>
      </w:r>
      <w:r w:rsidR="005D672E" w:rsidRPr="00FF430B">
        <w:t>8</w:t>
      </w:r>
      <w:r w:rsidR="00B94157">
        <w:t xml:space="preserve"> </w:t>
      </w:r>
      <w:proofErr w:type="spellStart"/>
      <w:r w:rsidR="007167E4" w:rsidRPr="00FF430B">
        <w:t>și</w:t>
      </w:r>
      <w:proofErr w:type="spellEnd"/>
      <w:r w:rsidR="00B94157">
        <w:t xml:space="preserve"> </w:t>
      </w:r>
      <w:r w:rsidR="007167E4" w:rsidRPr="00FF430B">
        <w:t>pct.2</w:t>
      </w:r>
      <w:r w:rsidR="005D672E" w:rsidRPr="00FF430B">
        <w:t>9</w:t>
      </w:r>
      <w:r w:rsidR="00113B5E" w:rsidRPr="00FF430B">
        <w:t xml:space="preserve"> din</w:t>
      </w:r>
      <w:r w:rsidR="00B94157">
        <w:t xml:space="preserve"> </w:t>
      </w:r>
      <w:proofErr w:type="spellStart"/>
      <w:r w:rsidR="007167E4" w:rsidRPr="00FF430B">
        <w:t>bazele</w:t>
      </w:r>
      <w:proofErr w:type="spellEnd"/>
      <w:r w:rsidR="00B94157">
        <w:t xml:space="preserve"> </w:t>
      </w:r>
      <w:r w:rsidR="007167E4" w:rsidRPr="00FF430B">
        <w:t>de</w:t>
      </w:r>
      <w:r w:rsidR="00B94157">
        <w:t xml:space="preserve"> </w:t>
      </w:r>
      <w:r w:rsidR="007167E4" w:rsidRPr="00FF430B">
        <w:t>date</w:t>
      </w:r>
      <w:r w:rsidR="00B94157">
        <w:t xml:space="preserve"> </w:t>
      </w:r>
      <w:proofErr w:type="spellStart"/>
      <w:r w:rsidR="007167E4" w:rsidRPr="00FF430B">
        <w:t>disponibile</w:t>
      </w:r>
      <w:proofErr w:type="spellEnd"/>
      <w:r w:rsidR="00B94157">
        <w:t xml:space="preserve"> </w:t>
      </w:r>
      <w:r w:rsidR="007167E4" w:rsidRPr="00FF430B">
        <w:t>ale</w:t>
      </w:r>
      <w:r w:rsidR="00B94157">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B94157">
        <w:t xml:space="preserve"> </w:t>
      </w:r>
      <w:proofErr w:type="spellStart"/>
      <w:r w:rsidR="007167E4" w:rsidRPr="00FF430B">
        <w:t>sau</w:t>
      </w:r>
      <w:proofErr w:type="spellEnd"/>
      <w:r w:rsidR="00B94157">
        <w:t xml:space="preserve"> </w:t>
      </w:r>
      <w:r w:rsidR="007167E4" w:rsidRPr="00FF430B">
        <w:t>ale</w:t>
      </w:r>
      <w:r w:rsidR="00B94157">
        <w:t xml:space="preserve"> </w:t>
      </w:r>
      <w:proofErr w:type="spellStart"/>
      <w:r w:rsidR="007167E4" w:rsidRPr="00FF430B">
        <w:t>părţilor</w:t>
      </w:r>
      <w:proofErr w:type="spellEnd"/>
      <w:r w:rsidR="00B94157">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2F8EB903"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 xml:space="preserve">În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B94157">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115C81C8"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 xml:space="preserve">În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w:t>
      </w:r>
      <w:proofErr w:type="spellStart"/>
      <w:r w:rsidR="00AE1523" w:rsidRPr="00FF430B">
        <w:t>de</w:t>
      </w:r>
      <w:r w:rsidR="007167E4" w:rsidRPr="00FF430B">
        <w:t>la</w:t>
      </w:r>
      <w:proofErr w:type="spellEnd"/>
      <w:r w:rsidR="007167E4" w:rsidRPr="00FF430B">
        <w:t xml:space="preserve"> pct.2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4EB9965" w14:textId="77777777" w:rsidR="003534BD" w:rsidRPr="00FF430B" w:rsidRDefault="00A13EAE" w:rsidP="00BB06B1">
      <w:pPr>
        <w:pStyle w:val="a"/>
        <w:numPr>
          <w:ilvl w:val="0"/>
          <w:numId w:val="0"/>
        </w:numPr>
        <w:tabs>
          <w:tab w:val="clear" w:pos="1134"/>
          <w:tab w:val="left" w:pos="-284"/>
          <w:tab w:val="left" w:pos="142"/>
          <w:tab w:val="left" w:pos="284"/>
          <w:tab w:val="left" w:pos="567"/>
        </w:tabs>
        <w:spacing w:after="120"/>
        <w:ind w:left="-284" w:firstLine="284"/>
        <w:jc w:val="left"/>
      </w:pPr>
      <w:r w:rsidRPr="00FF430B">
        <w:rPr>
          <w:b/>
        </w:rPr>
        <w:t>3</w:t>
      </w:r>
      <w:r w:rsidR="00113B5E" w:rsidRPr="00FF430B">
        <w:rPr>
          <w:b/>
        </w:rPr>
        <w:t>4</w:t>
      </w:r>
      <w:r w:rsidR="00FC360A" w:rsidRPr="00FF430B">
        <w:rPr>
          <w:b/>
        </w:rPr>
        <w:t>.</w:t>
      </w:r>
      <w:r w:rsidR="00BB06B1">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lastRenderedPageBreak/>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r w:rsidR="00BB06B1">
        <w:t xml:space="preserve"> </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D6872F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2" w:name="_Toc392180146"/>
      <w:bookmarkStart w:id="23" w:name="_Toc449539036"/>
    </w:p>
    <w:p w14:paraId="2B0F14D8"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C9F7569"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 xml:space="preserve">pct.16 din </w:t>
      </w:r>
      <w:proofErr w:type="spellStart"/>
      <w:r w:rsidR="00073FF9" w:rsidRPr="00FF430B">
        <w:t>anexa</w:t>
      </w:r>
      <w:proofErr w:type="spellEnd"/>
      <w:r w:rsidR="00073FF9" w:rsidRPr="00FF430B">
        <w:t xml:space="preserve"> nr</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0C684046"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16766C1D"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581E4E3B"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1DAC0208" w14:textId="77777777" w:rsidR="001401CD" w:rsidRPr="00FF430B" w:rsidRDefault="009C7694" w:rsidP="009D49AA">
      <w:pPr>
        <w:pStyle w:val="a"/>
        <w:numPr>
          <w:ilvl w:val="0"/>
          <w:numId w:val="0"/>
        </w:numPr>
        <w:tabs>
          <w:tab w:val="clear" w:pos="1134"/>
          <w:tab w:val="left" w:pos="-284"/>
          <w:tab w:val="left" w:pos="142"/>
          <w:tab w:val="left" w:pos="284"/>
          <w:tab w:val="left" w:pos="426"/>
        </w:tabs>
        <w:spacing w:after="120"/>
        <w:ind w:left="-284" w:firstLine="284"/>
        <w:jc w:val="left"/>
      </w:pPr>
      <w:r w:rsidRPr="00FF430B">
        <w:rPr>
          <w:b/>
        </w:rPr>
        <w:t>3</w:t>
      </w:r>
      <w:r w:rsidR="00113B5E" w:rsidRPr="00FF430B">
        <w:rPr>
          <w:b/>
        </w:rPr>
        <w:t>7</w:t>
      </w:r>
      <w:r w:rsidR="007167E4" w:rsidRPr="00FF430B">
        <w:rPr>
          <w:b/>
        </w:rPr>
        <w:t>.</w:t>
      </w:r>
      <w:r w:rsidR="007967EC">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2"/>
      <w:bookmarkEnd w:id="23"/>
      <w:proofErr w:type="spellEnd"/>
    </w:p>
    <w:p w14:paraId="6AD6A327" w14:textId="77777777" w:rsidR="001401CD" w:rsidRPr="00FF430B" w:rsidRDefault="00113B5E" w:rsidP="007967EC">
      <w:pPr>
        <w:pStyle w:val="a"/>
        <w:numPr>
          <w:ilvl w:val="0"/>
          <w:numId w:val="0"/>
        </w:numPr>
        <w:tabs>
          <w:tab w:val="clear" w:pos="1134"/>
          <w:tab w:val="left" w:pos="-284"/>
          <w:tab w:val="left" w:pos="142"/>
          <w:tab w:val="left" w:pos="284"/>
          <w:tab w:val="left" w:pos="567"/>
        </w:tabs>
        <w:spacing w:after="120"/>
        <w:ind w:left="-284" w:firstLine="284"/>
        <w:jc w:val="left"/>
      </w:pPr>
      <w:r w:rsidRPr="00FF430B">
        <w:rPr>
          <w:b/>
        </w:rPr>
        <w:t>38</w:t>
      </w:r>
      <w:r w:rsidR="00A54239" w:rsidRPr="00FF430B">
        <w:rPr>
          <w:b/>
        </w:rPr>
        <w:t>.</w:t>
      </w:r>
      <w:r w:rsidR="007967EC">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C93134">
        <w:rPr>
          <w:bCs/>
        </w:rPr>
        <w:t xml:space="preserve"> </w:t>
      </w:r>
      <w:proofErr w:type="spellStart"/>
      <w:r w:rsidR="00D14071">
        <w:t>o</w:t>
      </w:r>
      <w:r w:rsidR="007167E4" w:rsidRPr="00FF430B">
        <w:t>fertantul</w:t>
      </w:r>
      <w:proofErr w:type="spellEnd"/>
      <w:r w:rsidR="00C93134">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C93134">
        <w:t xml:space="preserve"> </w:t>
      </w:r>
      <w:proofErr w:type="spellStart"/>
      <w:r w:rsidR="007167E4" w:rsidRPr="00FF430B">
        <w:t>documente</w:t>
      </w:r>
      <w:r w:rsidR="00D14071">
        <w:t>le</w:t>
      </w:r>
      <w:proofErr w:type="spellEnd"/>
      <w:r w:rsidR="00C93134">
        <w:t xml:space="preserve"> </w:t>
      </w:r>
      <w:r w:rsidR="007167E4" w:rsidRPr="00FF430B">
        <w:t>care</w:t>
      </w:r>
      <w:r w:rsidR="00C93134">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C93134">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C93134">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C93134">
        <w:t xml:space="preserve"> </w:t>
      </w:r>
      <w:proofErr w:type="spellStart"/>
      <w:r w:rsidR="007167E4" w:rsidRPr="00FF430B">
        <w:t>executarea</w:t>
      </w:r>
      <w:proofErr w:type="spellEnd"/>
      <w:r w:rsidR="00C93134">
        <w:t xml:space="preserve"> </w:t>
      </w:r>
      <w:proofErr w:type="spellStart"/>
      <w:r w:rsidR="007167E4" w:rsidRPr="00FF430B">
        <w:t>viitorului</w:t>
      </w:r>
      <w:proofErr w:type="spellEnd"/>
      <w:r w:rsidR="00C93134">
        <w:t xml:space="preserve"> </w:t>
      </w:r>
      <w:r w:rsidR="007167E4" w:rsidRPr="00FF430B">
        <w:t>contract</w:t>
      </w:r>
      <w:r w:rsidR="00C93134">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73DFC7D" w14:textId="77777777" w:rsidR="009A4744" w:rsidRPr="00FF430B" w:rsidRDefault="007167E4" w:rsidP="007967EC">
      <w:pPr>
        <w:pStyle w:val="a"/>
        <w:numPr>
          <w:ilvl w:val="0"/>
          <w:numId w:val="0"/>
        </w:numPr>
        <w:tabs>
          <w:tab w:val="clear" w:pos="1134"/>
          <w:tab w:val="left" w:pos="142"/>
        </w:tabs>
        <w:spacing w:after="120"/>
        <w:ind w:left="-284" w:firstLine="426"/>
        <w:jc w:val="left"/>
      </w:pPr>
      <w:r w:rsidRPr="00FF430B">
        <w:t>1)</w:t>
      </w:r>
      <w:r w:rsidR="00801AF0">
        <w:t xml:space="preserve"> </w:t>
      </w:r>
      <w:r w:rsidRPr="00FF430B">
        <w:t>o</w:t>
      </w:r>
      <w:r w:rsidR="00C93134">
        <w:t xml:space="preserve"> </w:t>
      </w:r>
      <w:proofErr w:type="spellStart"/>
      <w:r w:rsidRPr="00FF430B">
        <w:t>listă</w:t>
      </w:r>
      <w:proofErr w:type="spellEnd"/>
      <w:r w:rsidRPr="00FF430B">
        <w:t xml:space="preserve"> a</w:t>
      </w:r>
      <w:r w:rsidR="00C93134">
        <w:t xml:space="preserve"> </w:t>
      </w:r>
      <w:proofErr w:type="spellStart"/>
      <w:r w:rsidRPr="00FF430B">
        <w:t>lucrărilor</w:t>
      </w:r>
      <w:proofErr w:type="spellEnd"/>
      <w:r w:rsidR="00C93134">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C93134">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nr.1</w:t>
      </w:r>
      <w:r w:rsidR="00CB71A4" w:rsidRPr="00FF430B">
        <w:t>3</w:t>
      </w:r>
      <w:r w:rsidR="004C59A0" w:rsidRPr="00FF430B">
        <w:t xml:space="preserve">, </w:t>
      </w:r>
      <w:proofErr w:type="spellStart"/>
      <w:r w:rsidRPr="00FF430B">
        <w:t>însoţit</w:t>
      </w:r>
      <w:r w:rsidR="00801AF0">
        <w:t>ă</w:t>
      </w:r>
      <w:proofErr w:type="spellEnd"/>
      <w:r w:rsidR="00801AF0">
        <w:t xml:space="preserve"> </w:t>
      </w:r>
      <w:r w:rsidRPr="00FF430B">
        <w:t>de</w:t>
      </w:r>
      <w:r w:rsidR="00801AF0">
        <w:t xml:space="preserve"> </w:t>
      </w:r>
      <w:proofErr w:type="spellStart"/>
      <w:r w:rsidRPr="00FF430B">
        <w:t>certificări</w:t>
      </w:r>
      <w:proofErr w:type="spellEnd"/>
      <w:r w:rsidR="00801AF0">
        <w:t xml:space="preserve"> </w:t>
      </w:r>
      <w:r w:rsidRPr="00FF430B">
        <w:t>de</w:t>
      </w:r>
      <w:r w:rsidR="00801AF0">
        <w:t xml:space="preserve"> </w:t>
      </w:r>
      <w:proofErr w:type="spellStart"/>
      <w:r w:rsidRPr="00FF430B">
        <w:t>bună</w:t>
      </w:r>
      <w:proofErr w:type="spellEnd"/>
      <w:r w:rsidRPr="00FF430B">
        <w:t xml:space="preserve"> </w:t>
      </w:r>
      <w:proofErr w:type="spellStart"/>
      <w:r w:rsidRPr="00FF430B">
        <w:t>execuţie</w:t>
      </w:r>
      <w:proofErr w:type="spellEnd"/>
      <w:r w:rsidR="00CA77D1">
        <w:t xml:space="preserve"> </w:t>
      </w:r>
      <w:proofErr w:type="spellStart"/>
      <w:r w:rsidRPr="00FF430B">
        <w:t>pentru</w:t>
      </w:r>
      <w:proofErr w:type="spellEnd"/>
      <w:r w:rsidR="00CA77D1">
        <w:t xml:space="preserve"> </w:t>
      </w:r>
      <w:proofErr w:type="spellStart"/>
      <w:r w:rsidRPr="00FF430B">
        <w:t>cele</w:t>
      </w:r>
      <w:proofErr w:type="spellEnd"/>
      <w:r w:rsidR="00CA77D1">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300C21DA" w14:textId="77777777" w:rsidR="001401CD" w:rsidRPr="00FF430B" w:rsidRDefault="007167E4" w:rsidP="007967EC">
      <w:pPr>
        <w:pStyle w:val="a"/>
        <w:numPr>
          <w:ilvl w:val="0"/>
          <w:numId w:val="0"/>
        </w:numPr>
        <w:tabs>
          <w:tab w:val="clear" w:pos="1134"/>
          <w:tab w:val="left" w:pos="142"/>
        </w:tabs>
        <w:spacing w:after="120"/>
        <w:ind w:left="-284" w:firstLine="426"/>
        <w:jc w:val="left"/>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C7B64E3" w14:textId="77777777" w:rsidR="001401CD" w:rsidRPr="00FF430B" w:rsidRDefault="007167E4" w:rsidP="007967EC">
      <w:pPr>
        <w:pStyle w:val="a"/>
        <w:numPr>
          <w:ilvl w:val="0"/>
          <w:numId w:val="0"/>
        </w:numPr>
        <w:tabs>
          <w:tab w:val="clear" w:pos="1134"/>
          <w:tab w:val="left" w:pos="142"/>
        </w:tabs>
        <w:spacing w:after="120"/>
        <w:ind w:left="-284" w:firstLine="426"/>
        <w:jc w:val="left"/>
      </w:pPr>
      <w:r w:rsidRPr="00FF430B">
        <w:t xml:space="preserve"> 3)</w:t>
      </w:r>
      <w:r w:rsidR="007967EC">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5</w:t>
      </w:r>
      <w:r w:rsidRPr="00FF430B">
        <w:t>;</w:t>
      </w:r>
    </w:p>
    <w:p w14:paraId="04DA3741" w14:textId="77777777" w:rsidR="001401CD" w:rsidRPr="00FF430B" w:rsidRDefault="007167E4" w:rsidP="007967EC">
      <w:pPr>
        <w:pStyle w:val="a"/>
        <w:numPr>
          <w:ilvl w:val="0"/>
          <w:numId w:val="0"/>
        </w:numPr>
        <w:tabs>
          <w:tab w:val="clear" w:pos="1134"/>
          <w:tab w:val="left" w:pos="142"/>
        </w:tabs>
        <w:spacing w:after="120"/>
        <w:ind w:left="-284" w:firstLine="426"/>
        <w:jc w:val="left"/>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42866379" w14:textId="77777777" w:rsidR="001401CD" w:rsidRPr="00FF430B" w:rsidRDefault="007167E4" w:rsidP="007967EC">
      <w:pPr>
        <w:pStyle w:val="a"/>
        <w:numPr>
          <w:ilvl w:val="0"/>
          <w:numId w:val="0"/>
        </w:numPr>
        <w:tabs>
          <w:tab w:val="clear" w:pos="1134"/>
          <w:tab w:val="left" w:pos="142"/>
        </w:tabs>
        <w:spacing w:after="120"/>
        <w:ind w:left="-284" w:firstLine="426"/>
        <w:jc w:val="left"/>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3C27FD" w:rsidRPr="00FF430B">
        <w:t>4</w:t>
      </w:r>
      <w:r w:rsidR="00B3029E" w:rsidRPr="00FF430B">
        <w:t>4</w:t>
      </w:r>
      <w:r w:rsidRPr="00FF430B">
        <w:t>;</w:t>
      </w:r>
    </w:p>
    <w:p w14:paraId="38A2EEE7" w14:textId="77777777" w:rsidR="001401CD" w:rsidRPr="00FF430B" w:rsidRDefault="007167E4" w:rsidP="00EA01CD">
      <w:pPr>
        <w:pStyle w:val="a"/>
        <w:numPr>
          <w:ilvl w:val="0"/>
          <w:numId w:val="0"/>
        </w:numPr>
        <w:tabs>
          <w:tab w:val="clear" w:pos="1134"/>
          <w:tab w:val="left" w:pos="142"/>
        </w:tabs>
        <w:spacing w:after="120"/>
        <w:ind w:left="-284" w:firstLine="426"/>
        <w:jc w:val="left"/>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4</w:t>
      </w:r>
      <w:r w:rsidRPr="00FF430B">
        <w:t>;</w:t>
      </w:r>
    </w:p>
    <w:p w14:paraId="5DB3D481" w14:textId="77777777" w:rsidR="00925DF7" w:rsidRPr="00FF430B" w:rsidRDefault="007167E4" w:rsidP="00EA01CD">
      <w:pPr>
        <w:pStyle w:val="a"/>
        <w:numPr>
          <w:ilvl w:val="0"/>
          <w:numId w:val="0"/>
        </w:numPr>
        <w:tabs>
          <w:tab w:val="clear" w:pos="1134"/>
          <w:tab w:val="left" w:pos="142"/>
        </w:tabs>
        <w:spacing w:after="120"/>
        <w:ind w:left="-284" w:firstLine="426"/>
        <w:jc w:val="left"/>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proofErr w:type="gramStart"/>
      <w:r w:rsidRPr="00FF430B">
        <w:t>subcontracteze</w:t>
      </w:r>
      <w:r w:rsidR="00D91D57" w:rsidRPr="00FF430B">
        <w:t>,</w:t>
      </w:r>
      <w:r w:rsidR="004C59A0" w:rsidRPr="00FF430B">
        <w:t>conform</w:t>
      </w:r>
      <w:r w:rsidR="00073FF9" w:rsidRPr="00FF430B">
        <w:t>anexei</w:t>
      </w:r>
      <w:proofErr w:type="spellEnd"/>
      <w:proofErr w:type="gramEnd"/>
      <w:r w:rsidR="00073FF9" w:rsidRPr="00FF430B">
        <w:t xml:space="preserve"> nr.1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6EC48BB" w14:textId="7880CE82" w:rsidR="00174E5F" w:rsidRPr="00FF430B" w:rsidRDefault="00113B5E" w:rsidP="00EA01CD">
      <w:pPr>
        <w:pStyle w:val="a"/>
        <w:numPr>
          <w:ilvl w:val="0"/>
          <w:numId w:val="0"/>
        </w:numPr>
        <w:tabs>
          <w:tab w:val="clear" w:pos="1134"/>
          <w:tab w:val="left" w:pos="-284"/>
          <w:tab w:val="left" w:pos="142"/>
          <w:tab w:val="left" w:pos="284"/>
          <w:tab w:val="left" w:pos="426"/>
        </w:tabs>
        <w:spacing w:after="120"/>
        <w:ind w:left="-284" w:firstLine="284"/>
        <w:jc w:val="left"/>
      </w:pPr>
      <w:r w:rsidRPr="00FF430B">
        <w:rPr>
          <w:b/>
        </w:rPr>
        <w:lastRenderedPageBreak/>
        <w:t>39</w:t>
      </w:r>
      <w:r w:rsidR="007167E4" w:rsidRPr="00FF430B">
        <w:rPr>
          <w:b/>
        </w:rPr>
        <w:t>.</w:t>
      </w:r>
      <w:r w:rsidR="00EA01CD">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D05D37">
        <w:t xml:space="preserve"> </w:t>
      </w:r>
      <w:proofErr w:type="spellStart"/>
      <w:r w:rsidR="00073FF9" w:rsidRPr="00FF430B">
        <w:t>anexei</w:t>
      </w:r>
      <w:proofErr w:type="spellEnd"/>
      <w:r w:rsidR="00073FF9" w:rsidRPr="00FF430B">
        <w:t xml:space="preserve"> nr.1</w:t>
      </w:r>
      <w:r w:rsidR="00CB71A4" w:rsidRPr="00FF430B">
        <w:t>7</w:t>
      </w:r>
      <w:r w:rsidR="007167E4" w:rsidRPr="00FF430B">
        <w:t>.</w:t>
      </w:r>
    </w:p>
    <w:p w14:paraId="41AF0F0A" w14:textId="77777777" w:rsidR="001A192A" w:rsidRPr="00FF430B" w:rsidRDefault="00113B5E" w:rsidP="005F26A4">
      <w:pPr>
        <w:pStyle w:val="a"/>
        <w:numPr>
          <w:ilvl w:val="0"/>
          <w:numId w:val="0"/>
        </w:numPr>
        <w:tabs>
          <w:tab w:val="clear" w:pos="1134"/>
          <w:tab w:val="left" w:pos="-284"/>
          <w:tab w:val="left" w:pos="142"/>
          <w:tab w:val="left" w:pos="284"/>
          <w:tab w:val="left" w:pos="426"/>
        </w:tabs>
        <w:spacing w:after="120"/>
        <w:ind w:left="-284" w:firstLine="284"/>
        <w:jc w:val="left"/>
      </w:pPr>
      <w:r w:rsidRPr="00FF430B">
        <w:rPr>
          <w:b/>
        </w:rPr>
        <w:t>40</w:t>
      </w:r>
      <w:r w:rsidR="007167E4" w:rsidRPr="00FF430B">
        <w:rPr>
          <w:b/>
        </w:rPr>
        <w:t>.</w:t>
      </w:r>
      <w:r w:rsidR="00AE71C6">
        <w:rPr>
          <w:b/>
        </w:rPr>
        <w:t xml:space="preserve"> </w:t>
      </w:r>
      <w:proofErr w:type="spellStart"/>
      <w:r w:rsidR="00E35B9C" w:rsidRPr="00FF430B">
        <w:t>Ofertantul</w:t>
      </w:r>
      <w:proofErr w:type="spellEnd"/>
      <w:r w:rsidR="00AE71C6">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3E0DC0E" w14:textId="77777777" w:rsidR="003C2C26" w:rsidRPr="00FF430B" w:rsidRDefault="007167E4" w:rsidP="005F26A4">
      <w:pPr>
        <w:pStyle w:val="a"/>
        <w:numPr>
          <w:ilvl w:val="0"/>
          <w:numId w:val="0"/>
        </w:numPr>
        <w:tabs>
          <w:tab w:val="clear" w:pos="1134"/>
          <w:tab w:val="left" w:pos="-284"/>
          <w:tab w:val="left" w:pos="142"/>
          <w:tab w:val="left" w:pos="284"/>
          <w:tab w:val="left" w:pos="426"/>
        </w:tabs>
        <w:spacing w:after="120"/>
        <w:ind w:left="-284" w:firstLine="284"/>
        <w:jc w:val="left"/>
      </w:pPr>
      <w:r w:rsidRPr="00FF430B">
        <w:t>1)</w:t>
      </w:r>
      <w:r w:rsidR="005F26A4">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 xml:space="preserve">-verbal </w:t>
      </w:r>
      <w:proofErr w:type="spellStart"/>
      <w:r w:rsidR="00CA08C6" w:rsidRPr="00FF430B">
        <w:t>derecepţie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r w:rsidR="00760F7F" w:rsidRPr="00FF430B">
        <w:t>date</w:t>
      </w:r>
      <w:proofErr w:type="spellEnd"/>
      <w:r w:rsidR="00760F7F" w:rsidRPr="00FF430B">
        <w:t xml:space="preserv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1466F4BB" w14:textId="77777777" w:rsidR="001A192A" w:rsidRPr="00FF430B" w:rsidRDefault="007167E4" w:rsidP="005F26A4">
      <w:pPr>
        <w:pStyle w:val="a"/>
        <w:numPr>
          <w:ilvl w:val="0"/>
          <w:numId w:val="0"/>
        </w:numPr>
        <w:tabs>
          <w:tab w:val="clear" w:pos="1134"/>
          <w:tab w:val="left" w:pos="-284"/>
          <w:tab w:val="left" w:pos="142"/>
          <w:tab w:val="left" w:pos="284"/>
          <w:tab w:val="left" w:pos="426"/>
        </w:tabs>
        <w:spacing w:after="120"/>
        <w:ind w:left="-284" w:firstLine="284"/>
        <w:jc w:val="left"/>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w:t>
      </w:r>
    </w:p>
    <w:p w14:paraId="4CC77649" w14:textId="77777777" w:rsidR="001A192A" w:rsidRPr="00FF430B" w:rsidRDefault="00005268" w:rsidP="00B74C49">
      <w:pPr>
        <w:pStyle w:val="a"/>
        <w:numPr>
          <w:ilvl w:val="0"/>
          <w:numId w:val="0"/>
        </w:numPr>
        <w:tabs>
          <w:tab w:val="clear" w:pos="1134"/>
          <w:tab w:val="left" w:pos="-284"/>
          <w:tab w:val="left" w:pos="142"/>
          <w:tab w:val="left" w:pos="284"/>
          <w:tab w:val="left" w:pos="426"/>
        </w:tabs>
        <w:spacing w:after="120"/>
        <w:ind w:left="-284" w:right="-143" w:firstLine="284"/>
        <w:jc w:val="left"/>
      </w:pPr>
      <w:r w:rsidRPr="00FF430B">
        <w:rPr>
          <w:b/>
        </w:rPr>
        <w:t>4</w:t>
      </w:r>
      <w:r w:rsidR="00113B5E" w:rsidRPr="00FF430B">
        <w:rPr>
          <w:b/>
        </w:rPr>
        <w:t>1</w:t>
      </w:r>
      <w:r w:rsidR="007167E4" w:rsidRPr="00FF430B">
        <w:rPr>
          <w:b/>
        </w:rPr>
        <w:t>.</w:t>
      </w:r>
      <w:r w:rsidR="006314FE">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0265C">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1B11ABE2" w14:textId="77777777" w:rsidR="001A192A" w:rsidRPr="00FF430B" w:rsidRDefault="00005268" w:rsidP="00B74C49">
      <w:pPr>
        <w:pStyle w:val="a"/>
        <w:numPr>
          <w:ilvl w:val="0"/>
          <w:numId w:val="0"/>
        </w:numPr>
        <w:tabs>
          <w:tab w:val="clear" w:pos="1134"/>
          <w:tab w:val="left" w:pos="-284"/>
          <w:tab w:val="left" w:pos="142"/>
          <w:tab w:val="left" w:pos="284"/>
          <w:tab w:val="left" w:pos="426"/>
        </w:tabs>
        <w:spacing w:after="120"/>
        <w:ind w:left="-284" w:right="-143" w:firstLine="284"/>
        <w:jc w:val="left"/>
        <w:rPr>
          <w:bCs/>
        </w:rPr>
      </w:pPr>
      <w:r w:rsidRPr="00FF430B">
        <w:rPr>
          <w:b/>
        </w:rPr>
        <w:t>4</w:t>
      </w:r>
      <w:r w:rsidR="00113B5E" w:rsidRPr="00FF430B">
        <w:rPr>
          <w:b/>
        </w:rPr>
        <w:t>2</w:t>
      </w:r>
      <w:r w:rsidR="00A07B23" w:rsidRPr="00FF430B">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2F54EA">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4" w:name="_Toc392180150"/>
      <w:bookmarkStart w:id="25" w:name="_Toc449539040"/>
    </w:p>
    <w:p w14:paraId="0FFBBD05" w14:textId="77777777" w:rsidR="000E4D7D" w:rsidRPr="00FF430B" w:rsidRDefault="00113B5E" w:rsidP="00B74C49">
      <w:pPr>
        <w:pStyle w:val="a"/>
        <w:numPr>
          <w:ilvl w:val="0"/>
          <w:numId w:val="0"/>
        </w:numPr>
        <w:tabs>
          <w:tab w:val="clear" w:pos="1134"/>
          <w:tab w:val="left" w:pos="-284"/>
          <w:tab w:val="left" w:pos="142"/>
          <w:tab w:val="left" w:pos="284"/>
          <w:tab w:val="left" w:pos="426"/>
        </w:tabs>
        <w:spacing w:after="120"/>
        <w:ind w:left="-284" w:right="-143" w:firstLine="284"/>
        <w:jc w:val="left"/>
        <w:rPr>
          <w:bCs/>
        </w:rPr>
      </w:pPr>
      <w:r w:rsidRPr="00FF430B">
        <w:rPr>
          <w:b/>
        </w:rPr>
        <w:t>43</w:t>
      </w:r>
      <w:r w:rsidR="000E4D7D" w:rsidRPr="00FF430B">
        <w:rPr>
          <w:b/>
        </w:rPr>
        <w:t>.</w:t>
      </w:r>
      <w:r w:rsidR="00B74C49">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478F19F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5D6D83">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57E41EED"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5D6D83">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5835026" w14:textId="77777777" w:rsidR="00A953D2" w:rsidRPr="00FF430B" w:rsidRDefault="00A07B23" w:rsidP="005D6D83">
      <w:pPr>
        <w:pStyle w:val="a"/>
        <w:numPr>
          <w:ilvl w:val="0"/>
          <w:numId w:val="0"/>
        </w:numPr>
        <w:tabs>
          <w:tab w:val="clear" w:pos="1134"/>
          <w:tab w:val="left" w:pos="-284"/>
          <w:tab w:val="left" w:pos="142"/>
          <w:tab w:val="left" w:pos="284"/>
          <w:tab w:val="left" w:pos="426"/>
          <w:tab w:val="left" w:pos="567"/>
          <w:tab w:val="left" w:pos="709"/>
        </w:tabs>
        <w:spacing w:after="120"/>
        <w:ind w:left="-284" w:firstLine="284"/>
        <w:jc w:val="left"/>
      </w:pPr>
      <w:r w:rsidRPr="00FF430B">
        <w:rPr>
          <w:b/>
        </w:rPr>
        <w:t>4</w:t>
      </w:r>
      <w:r w:rsidR="00113B5E" w:rsidRPr="00FF430B">
        <w:rPr>
          <w:b/>
        </w:rPr>
        <w:t>4</w:t>
      </w:r>
      <w:r w:rsidR="007167E4" w:rsidRPr="00FF430B">
        <w:rPr>
          <w:b/>
        </w:rPr>
        <w:t>.</w:t>
      </w:r>
      <w:r w:rsidR="005D6D83">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79A6AAC7" w14:textId="77777777" w:rsidR="00AA3E12" w:rsidRPr="00FF430B" w:rsidRDefault="00A07B23" w:rsidP="005D6D83">
      <w:pPr>
        <w:tabs>
          <w:tab w:val="left" w:pos="-284"/>
          <w:tab w:val="left" w:pos="142"/>
          <w:tab w:val="left" w:pos="426"/>
          <w:tab w:val="left" w:pos="567"/>
          <w:tab w:val="left" w:pos="709"/>
        </w:tabs>
        <w:ind w:left="-284" w:firstLine="284"/>
      </w:pPr>
      <w:r w:rsidRPr="00FF430B">
        <w:rPr>
          <w:b/>
        </w:rPr>
        <w:t>4</w:t>
      </w:r>
      <w:r w:rsidR="00113B5E" w:rsidRPr="00FF430B">
        <w:rPr>
          <w:b/>
        </w:rPr>
        <w:t>5</w:t>
      </w:r>
      <w:r w:rsidR="004344C6" w:rsidRPr="00FF430B">
        <w:rPr>
          <w:b/>
        </w:rPr>
        <w:t>.</w:t>
      </w:r>
      <w:r w:rsidR="005D6D83">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9F2807E" w14:textId="77777777" w:rsidR="00AA3E12" w:rsidRPr="00FF430B" w:rsidRDefault="004344C6" w:rsidP="005D6D83">
      <w:pPr>
        <w:tabs>
          <w:tab w:val="left" w:pos="-284"/>
          <w:tab w:val="left" w:pos="142"/>
          <w:tab w:val="left" w:pos="426"/>
          <w:tab w:val="left" w:pos="567"/>
          <w:tab w:val="left" w:pos="709"/>
        </w:tabs>
        <w:ind w:left="-284" w:firstLine="284"/>
      </w:pPr>
      <w:r w:rsidRPr="00FF430B">
        <w:t xml:space="preserve">1) materiale de construcție și aprovizionare durabilă; </w:t>
      </w:r>
    </w:p>
    <w:p w14:paraId="37382057" w14:textId="77777777" w:rsidR="00AA3E12" w:rsidRPr="00FF430B" w:rsidRDefault="004344C6" w:rsidP="005D6D83">
      <w:pPr>
        <w:tabs>
          <w:tab w:val="left" w:pos="-284"/>
          <w:tab w:val="left" w:pos="142"/>
          <w:tab w:val="left" w:pos="426"/>
          <w:tab w:val="left" w:pos="567"/>
          <w:tab w:val="left" w:pos="709"/>
        </w:tabs>
        <w:ind w:left="-284" w:firstLine="284"/>
      </w:pPr>
      <w:r w:rsidRPr="00FF430B">
        <w:t>2) depozitarea deșeurilor reciclabile și sistemul de gestionare a deșeurilor;</w:t>
      </w:r>
    </w:p>
    <w:p w14:paraId="7F3D76C7" w14:textId="77777777" w:rsidR="00AA3E12" w:rsidRPr="00FF430B" w:rsidRDefault="004344C6" w:rsidP="005D6D83">
      <w:pPr>
        <w:tabs>
          <w:tab w:val="left" w:pos="-284"/>
          <w:tab w:val="left" w:pos="142"/>
          <w:tab w:val="left" w:pos="426"/>
          <w:tab w:val="left" w:pos="567"/>
          <w:tab w:val="left" w:pos="709"/>
        </w:tabs>
        <w:ind w:left="-284" w:firstLine="284"/>
      </w:pPr>
      <w:r w:rsidRPr="00FF430B">
        <w:t>3) gestionarea deșeurilor din demolări;</w:t>
      </w:r>
    </w:p>
    <w:p w14:paraId="7402B3F0" w14:textId="77777777" w:rsidR="00AA3E12" w:rsidRPr="00FF430B" w:rsidRDefault="004344C6" w:rsidP="005D6D83">
      <w:pPr>
        <w:tabs>
          <w:tab w:val="left" w:pos="-284"/>
          <w:tab w:val="left" w:pos="142"/>
          <w:tab w:val="left" w:pos="426"/>
          <w:tab w:val="left" w:pos="567"/>
          <w:tab w:val="left" w:pos="709"/>
        </w:tabs>
        <w:ind w:left="-284" w:right="-285" w:firstLine="284"/>
      </w:pPr>
      <w:r w:rsidRPr="00FF430B">
        <w:t>4) instalarea și punerea în funcțiune a sistemelor energetice și surse de energie cu emisii de carbon reduse sau de nivel zero;</w:t>
      </w:r>
    </w:p>
    <w:p w14:paraId="26BE03F0" w14:textId="77777777" w:rsidR="00AA3E12" w:rsidRPr="00FF430B" w:rsidRDefault="004344C6" w:rsidP="005D6D83">
      <w:pPr>
        <w:tabs>
          <w:tab w:val="left" w:pos="-284"/>
          <w:tab w:val="left" w:pos="142"/>
          <w:tab w:val="left" w:pos="426"/>
          <w:tab w:val="left" w:pos="567"/>
          <w:tab w:val="left" w:pos="709"/>
        </w:tabs>
        <w:ind w:left="-284" w:right="-285" w:firstLine="284"/>
      </w:pPr>
      <w:r w:rsidRPr="00FF430B">
        <w:t>5) contractul de performanță energetică;</w:t>
      </w:r>
    </w:p>
    <w:p w14:paraId="62A9CA81" w14:textId="77777777" w:rsidR="00AA3E12" w:rsidRPr="00FF430B" w:rsidRDefault="004344C6" w:rsidP="005D6D83">
      <w:pPr>
        <w:tabs>
          <w:tab w:val="left" w:pos="-284"/>
          <w:tab w:val="left" w:pos="142"/>
          <w:tab w:val="left" w:pos="426"/>
          <w:tab w:val="left" w:pos="567"/>
          <w:tab w:val="left" w:pos="709"/>
        </w:tabs>
        <w:ind w:left="-284" w:right="-285" w:firstLine="284"/>
      </w:pPr>
      <w:r w:rsidRPr="00FF430B">
        <w:t>6) conținut reciclat în beton și zidărie;</w:t>
      </w:r>
    </w:p>
    <w:p w14:paraId="26CA992C" w14:textId="77777777" w:rsidR="00AA3E12" w:rsidRPr="00FF430B" w:rsidRDefault="004344C6" w:rsidP="005D6D83">
      <w:pPr>
        <w:tabs>
          <w:tab w:val="left" w:pos="-284"/>
          <w:tab w:val="left" w:pos="142"/>
          <w:tab w:val="left" w:pos="426"/>
          <w:tab w:val="left" w:pos="567"/>
          <w:tab w:val="left" w:pos="709"/>
        </w:tabs>
        <w:ind w:left="-284" w:right="-285" w:firstLine="284"/>
      </w:pPr>
      <w:r w:rsidRPr="00FF430B">
        <w:t>7) reducerea emisiilor de CO</w:t>
      </w:r>
      <w:r w:rsidRPr="00FF430B">
        <w:rPr>
          <w:vertAlign w:val="subscript"/>
        </w:rPr>
        <w:t>2</w:t>
      </w:r>
      <w:r w:rsidRPr="00FF430B">
        <w:t>e/tonă pentru transportul de agregate de utilizat în elementele de construcție specificate;</w:t>
      </w:r>
    </w:p>
    <w:p w14:paraId="4562EC73" w14:textId="77777777" w:rsidR="00AA3E12" w:rsidRPr="00FF430B" w:rsidRDefault="004344C6" w:rsidP="005D6D83">
      <w:pPr>
        <w:tabs>
          <w:tab w:val="left" w:pos="-284"/>
          <w:tab w:val="left" w:pos="142"/>
          <w:tab w:val="left" w:pos="426"/>
          <w:tab w:val="left" w:pos="567"/>
          <w:tab w:val="left" w:pos="709"/>
        </w:tabs>
        <w:ind w:left="-284" w:right="-285" w:firstLine="284"/>
      </w:pPr>
      <w:r w:rsidRPr="00FF430B">
        <w:t>8) sisteme de încălzire, inclusiv producerea combinată de energie electrică și energie termică (CHP);</w:t>
      </w:r>
    </w:p>
    <w:p w14:paraId="7F15CBD8" w14:textId="77777777" w:rsidR="00AA3E12" w:rsidRPr="00FF430B" w:rsidRDefault="004344C6" w:rsidP="005D6D83">
      <w:pPr>
        <w:tabs>
          <w:tab w:val="left" w:pos="-284"/>
          <w:tab w:val="left" w:pos="142"/>
          <w:tab w:val="left" w:pos="426"/>
          <w:tab w:val="left" w:pos="567"/>
          <w:tab w:val="left" w:pos="709"/>
        </w:tabs>
        <w:ind w:left="-284" w:right="-285" w:firstLine="284"/>
      </w:pPr>
      <w:r w:rsidRPr="00FF430B">
        <w:t>9) controlul și managementul consumului de energie;</w:t>
      </w:r>
    </w:p>
    <w:p w14:paraId="023A1608" w14:textId="77777777" w:rsidR="00AA3E12" w:rsidRPr="00FF430B" w:rsidRDefault="002909B7" w:rsidP="005D6D83">
      <w:pPr>
        <w:tabs>
          <w:tab w:val="left" w:pos="-284"/>
          <w:tab w:val="left" w:pos="142"/>
          <w:tab w:val="left" w:pos="426"/>
          <w:tab w:val="left" w:pos="567"/>
          <w:tab w:val="left" w:pos="709"/>
        </w:tabs>
        <w:ind w:left="-284" w:right="-285" w:firstLine="284"/>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096BEE6D" w14:textId="77777777" w:rsidR="00AA3E12" w:rsidRPr="00FF430B" w:rsidRDefault="004344C6" w:rsidP="00BD0623">
      <w:pPr>
        <w:tabs>
          <w:tab w:val="left" w:pos="-284"/>
          <w:tab w:val="left" w:pos="142"/>
          <w:tab w:val="left" w:pos="426"/>
          <w:tab w:val="left" w:pos="567"/>
          <w:tab w:val="left" w:pos="709"/>
        </w:tabs>
        <w:ind w:left="-284" w:right="-285" w:firstLine="284"/>
      </w:pPr>
      <w:r w:rsidRPr="00FF430B">
        <w:t>11) aprovizionarea cu produse certificate ca fiind durabile (Patru etichete ecologice ale UE pentru componente);</w:t>
      </w:r>
    </w:p>
    <w:p w14:paraId="0CA683F3" w14:textId="77777777" w:rsidR="00AA3E12" w:rsidRPr="00FF430B" w:rsidRDefault="004344C6" w:rsidP="00BD0623">
      <w:pPr>
        <w:tabs>
          <w:tab w:val="left" w:pos="-284"/>
          <w:tab w:val="left" w:pos="142"/>
          <w:tab w:val="left" w:pos="426"/>
          <w:tab w:val="left" w:pos="567"/>
          <w:tab w:val="left" w:pos="709"/>
        </w:tabs>
        <w:ind w:left="-284" w:right="-285" w:firstLine="284"/>
      </w:pPr>
      <w:r w:rsidRPr="00FF430B">
        <w:t>12) vopsele și lacuri de interior și de exterior;</w:t>
      </w:r>
    </w:p>
    <w:p w14:paraId="6B20BC29" w14:textId="77777777" w:rsidR="00AA3E12" w:rsidRPr="00FF430B" w:rsidRDefault="004344C6" w:rsidP="00BD0623">
      <w:pPr>
        <w:tabs>
          <w:tab w:val="left" w:pos="-284"/>
          <w:tab w:val="left" w:pos="142"/>
          <w:tab w:val="left" w:pos="426"/>
          <w:tab w:val="left" w:pos="567"/>
          <w:tab w:val="left" w:pos="709"/>
        </w:tabs>
        <w:ind w:left="-284" w:right="-285" w:firstLine="284"/>
      </w:pPr>
      <w:r w:rsidRPr="00FF430B">
        <w:t>13)</w:t>
      </w:r>
      <w:r w:rsidR="00BD0623">
        <w:t xml:space="preserve"> </w:t>
      </w:r>
      <w:r w:rsidRPr="00FF430B">
        <w:t>îmbrăcăminți rezistente;</w:t>
      </w:r>
    </w:p>
    <w:p w14:paraId="61DF58FF" w14:textId="77777777" w:rsidR="00AA3E12" w:rsidRPr="00FF430B" w:rsidRDefault="004344C6" w:rsidP="00BD0623">
      <w:pPr>
        <w:tabs>
          <w:tab w:val="left" w:pos="-284"/>
          <w:tab w:val="left" w:pos="142"/>
          <w:tab w:val="left" w:pos="426"/>
          <w:tab w:val="left" w:pos="567"/>
          <w:tab w:val="left" w:pos="709"/>
        </w:tabs>
        <w:ind w:left="-284" w:firstLine="284"/>
      </w:pPr>
      <w:r w:rsidRPr="00FF430B">
        <w:t>14) pardoseli din lemn;</w:t>
      </w:r>
    </w:p>
    <w:p w14:paraId="50661B5B" w14:textId="77777777" w:rsidR="00AA3E12" w:rsidRPr="00FF430B" w:rsidRDefault="004344C6" w:rsidP="00BD0623">
      <w:pPr>
        <w:tabs>
          <w:tab w:val="left" w:pos="-284"/>
          <w:tab w:val="left" w:pos="142"/>
          <w:tab w:val="left" w:pos="426"/>
          <w:tab w:val="left" w:pos="567"/>
          <w:tab w:val="left" w:pos="709"/>
        </w:tabs>
        <w:ind w:left="-284" w:firstLine="284"/>
      </w:pPr>
      <w:r w:rsidRPr="00FF430B">
        <w:t>15) încălzitoare de apă;</w:t>
      </w:r>
    </w:p>
    <w:p w14:paraId="78346166" w14:textId="77777777" w:rsidR="00AA3E12" w:rsidRPr="00FF430B" w:rsidRDefault="004344C6" w:rsidP="00BD0623">
      <w:pPr>
        <w:tabs>
          <w:tab w:val="left" w:pos="-284"/>
          <w:tab w:val="left" w:pos="142"/>
          <w:tab w:val="left" w:pos="426"/>
          <w:tab w:val="left" w:pos="567"/>
          <w:tab w:val="left" w:pos="709"/>
        </w:tabs>
        <w:ind w:left="-284" w:firstLine="284"/>
      </w:pPr>
      <w:r w:rsidRPr="00FF430B">
        <w:t xml:space="preserve">16) construcțiile eficiente din punctul de vedere al resurselor; </w:t>
      </w:r>
    </w:p>
    <w:p w14:paraId="0C89831D" w14:textId="77777777" w:rsidR="00AA3E12" w:rsidRPr="00FF430B" w:rsidRDefault="004344C6" w:rsidP="00BD0623">
      <w:pPr>
        <w:tabs>
          <w:tab w:val="left" w:pos="-284"/>
          <w:tab w:val="left" w:pos="142"/>
          <w:tab w:val="left" w:pos="426"/>
          <w:tab w:val="left" w:pos="567"/>
          <w:tab w:val="left" w:pos="709"/>
        </w:tabs>
        <w:ind w:left="-284" w:firstLine="284"/>
      </w:pPr>
      <w:r w:rsidRPr="00FF430B">
        <w:t>17)</w:t>
      </w:r>
      <w:r w:rsidR="00BD0623">
        <w:t xml:space="preserve"> </w:t>
      </w:r>
      <w:r w:rsidRPr="00FF430B">
        <w:t>reutilizare maximă, la fața locului, a materialelor și a solurilor excavate și pentru utilizarea materialelor de construcții cu conținut reciclat ridicat sau reutilizat;</w:t>
      </w:r>
    </w:p>
    <w:p w14:paraId="1277A928" w14:textId="77777777" w:rsidR="00414D81" w:rsidRPr="00FF430B" w:rsidRDefault="004344C6" w:rsidP="00BD0623">
      <w:pPr>
        <w:tabs>
          <w:tab w:val="left" w:pos="-284"/>
          <w:tab w:val="left" w:pos="142"/>
          <w:tab w:val="left" w:pos="426"/>
          <w:tab w:val="left" w:pos="567"/>
          <w:tab w:val="left" w:pos="709"/>
        </w:tabs>
        <w:ind w:left="-284" w:firstLine="284"/>
      </w:pPr>
      <w:r w:rsidRPr="00FF430B">
        <w:t>18</w:t>
      </w:r>
      <w:r w:rsidR="00B2679B" w:rsidRPr="00FF430B">
        <w:t>)</w:t>
      </w:r>
      <w:r w:rsidR="00BD0623">
        <w:t xml:space="preserve"> </w:t>
      </w:r>
      <w:r w:rsidRPr="00FF430B">
        <w:t>creșterea durabilității materialelor și reducerea necesităților de întreținere, emisiile fonice mai reduse în etapa de construcție, utilizare și întreținere;</w:t>
      </w:r>
    </w:p>
    <w:p w14:paraId="13A13129" w14:textId="77777777" w:rsidR="00414D81" w:rsidRPr="00FF430B" w:rsidRDefault="002909B7" w:rsidP="00810D99">
      <w:pPr>
        <w:pStyle w:val="Default"/>
        <w:tabs>
          <w:tab w:val="left" w:pos="-284"/>
        </w:tabs>
        <w:ind w:left="-284" w:right="-427" w:firstLine="284"/>
        <w:rPr>
          <w:rFonts w:ascii="Times New Roman" w:hAnsi="Times New Roman" w:cs="Times New Roman"/>
        </w:rPr>
      </w:pPr>
      <w:r w:rsidRPr="00FF430B">
        <w:rPr>
          <w:rFonts w:ascii="Times New Roman" w:hAnsi="Times New Roman" w:cs="Times New Roman"/>
        </w:rPr>
        <w:t>19)</w:t>
      </w:r>
      <w:r w:rsidR="00BD0623">
        <w:rPr>
          <w:rFonts w:ascii="Times New Roman" w:hAnsi="Times New Roman" w:cs="Times New Roman"/>
        </w:rPr>
        <w:t xml:space="preserve">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29E7AC44" w14:textId="77777777" w:rsidR="000D4758" w:rsidRPr="00FF430B" w:rsidRDefault="004344C6" w:rsidP="00BD0623">
      <w:pPr>
        <w:pStyle w:val="Default"/>
        <w:tabs>
          <w:tab w:val="left" w:pos="-284"/>
        </w:tabs>
        <w:ind w:left="-284" w:firstLine="284"/>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37C8734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FFB956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19F811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F28F03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5093DD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539F6CBB"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261B3420" w14:textId="77777777" w:rsidR="00621CDF" w:rsidRPr="00FF430B" w:rsidRDefault="005A51E2" w:rsidP="00E94EA1">
      <w:pPr>
        <w:tabs>
          <w:tab w:val="left" w:pos="-284"/>
          <w:tab w:val="left" w:pos="142"/>
          <w:tab w:val="left" w:pos="284"/>
          <w:tab w:val="left" w:pos="426"/>
          <w:tab w:val="left" w:pos="604"/>
        </w:tabs>
        <w:spacing w:after="120"/>
        <w:ind w:left="-284" w:firstLine="284"/>
      </w:pPr>
      <w:r w:rsidRPr="00FF430B">
        <w:rPr>
          <w:b/>
        </w:rPr>
        <w:t>4</w:t>
      </w:r>
      <w:r w:rsidR="00113B5E" w:rsidRPr="00FF430B">
        <w:rPr>
          <w:b/>
        </w:rPr>
        <w:t>6</w:t>
      </w:r>
      <w:r w:rsidRPr="00FF430B">
        <w:rPr>
          <w:b/>
        </w:rPr>
        <w:t>.</w:t>
      </w:r>
      <w:r w:rsidR="00622D73">
        <w:rPr>
          <w:b/>
        </w:rPr>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CAB8291" w14:textId="77777777" w:rsidR="00621CDF" w:rsidRPr="00FF430B" w:rsidRDefault="00A07B23" w:rsidP="00E94EA1">
      <w:pPr>
        <w:tabs>
          <w:tab w:val="left" w:pos="-284"/>
          <w:tab w:val="left" w:pos="-142"/>
        </w:tabs>
        <w:spacing w:after="120"/>
        <w:ind w:left="-284" w:firstLine="284"/>
      </w:pPr>
      <w:r w:rsidRPr="00FF430B">
        <w:rPr>
          <w:b/>
        </w:rPr>
        <w:t>4</w:t>
      </w:r>
      <w:r w:rsidR="00113B5E" w:rsidRPr="00FF430B">
        <w:rPr>
          <w:b/>
        </w:rPr>
        <w:t>7</w:t>
      </w:r>
      <w:r w:rsidRPr="00FF430B">
        <w:rPr>
          <w:b/>
        </w:rPr>
        <w:t>.</w:t>
      </w:r>
      <w:r w:rsidR="00622D73">
        <w:rPr>
          <w:b/>
        </w:rPr>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ABCF7CD" w14:textId="77777777" w:rsidR="00621CDF" w:rsidRPr="00FF430B" w:rsidRDefault="00A07B23" w:rsidP="00E94EA1">
      <w:pPr>
        <w:tabs>
          <w:tab w:val="left" w:pos="-284"/>
          <w:tab w:val="left" w:pos="426"/>
          <w:tab w:val="left" w:pos="604"/>
        </w:tabs>
        <w:spacing w:after="120"/>
        <w:ind w:left="-284" w:firstLine="284"/>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14:paraId="1E7B4885" w14:textId="77777777" w:rsidR="00D43956" w:rsidRPr="00FF430B" w:rsidRDefault="000E4D7D" w:rsidP="00E94EA1">
      <w:pPr>
        <w:tabs>
          <w:tab w:val="left" w:pos="-284"/>
          <w:tab w:val="left" w:pos="426"/>
          <w:tab w:val="left" w:pos="604"/>
        </w:tabs>
        <w:spacing w:after="120"/>
        <w:ind w:left="-284" w:firstLine="284"/>
      </w:pPr>
      <w:r w:rsidRPr="00FF430B">
        <w:rPr>
          <w:b/>
        </w:rPr>
        <w:t>4</w:t>
      </w:r>
      <w:r w:rsidR="00113B5E" w:rsidRPr="00FF430B">
        <w:rPr>
          <w:b/>
        </w:rPr>
        <w:t>9</w:t>
      </w:r>
      <w:r w:rsidR="00D43956" w:rsidRPr="00FF430B">
        <w:rPr>
          <w:b/>
        </w:rPr>
        <w:t>.</w:t>
      </w:r>
      <w:r w:rsidR="00622D7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7A99D002" w14:textId="77777777" w:rsidR="00621CDF" w:rsidRPr="00FF430B" w:rsidRDefault="00113B5E" w:rsidP="00DB5220">
      <w:pPr>
        <w:tabs>
          <w:tab w:val="left" w:pos="-284"/>
          <w:tab w:val="left" w:pos="426"/>
          <w:tab w:val="left" w:pos="604"/>
        </w:tabs>
        <w:spacing w:after="120"/>
        <w:ind w:left="-284" w:firstLine="284"/>
      </w:pPr>
      <w:r w:rsidRPr="00FF430B">
        <w:rPr>
          <w:b/>
        </w:rPr>
        <w:t>50</w:t>
      </w:r>
      <w:r w:rsidR="005C0219" w:rsidRPr="00FF430B">
        <w:rPr>
          <w:b/>
        </w:rPr>
        <w:t>.</w:t>
      </w:r>
      <w:r w:rsidR="00622D7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r w:rsidR="00377CE0" w:rsidRPr="00FF430B">
        <w:tab/>
      </w:r>
    </w:p>
    <w:p w14:paraId="6740413D" w14:textId="77777777" w:rsidR="0045182D" w:rsidRDefault="0045182D" w:rsidP="006839E7">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bookmarkStart w:id="26" w:name="_Toc392180151"/>
      <w:bookmarkStart w:id="27" w:name="_Toc449539041"/>
    </w:p>
    <w:p w14:paraId="36E8F844" w14:textId="77777777" w:rsidR="0045182D" w:rsidRDefault="0045182D" w:rsidP="006839E7">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p>
    <w:p w14:paraId="02079FC9" w14:textId="77777777" w:rsidR="0045182D" w:rsidRDefault="0045182D" w:rsidP="006839E7">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p>
    <w:p w14:paraId="2C4D70ED" w14:textId="77777777" w:rsidR="0045182D" w:rsidRDefault="0045182D" w:rsidP="006839E7">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p>
    <w:p w14:paraId="79CDD7AE" w14:textId="798988AE" w:rsidR="00621CDF" w:rsidRPr="00DB5220" w:rsidRDefault="004344C6" w:rsidP="006839E7">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DB5220">
        <w:rPr>
          <w:rFonts w:ascii="Times New Roman" w:eastAsia="Times New Roman" w:hAnsi="Times New Roman" w:cs="Times New Roman"/>
          <w:bCs w:val="0"/>
          <w:color w:val="auto"/>
          <w:sz w:val="24"/>
          <w:szCs w:val="24"/>
        </w:rPr>
        <w:lastRenderedPageBreak/>
        <w:t>Secţiunea a 3-a</w:t>
      </w:r>
    </w:p>
    <w:bookmarkEnd w:id="26"/>
    <w:bookmarkEnd w:id="27"/>
    <w:p w14:paraId="68D83142" w14:textId="77777777" w:rsidR="00621CDF" w:rsidRPr="00DB5220" w:rsidRDefault="004344C6" w:rsidP="006839E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B5220">
        <w:rPr>
          <w:rFonts w:ascii="Times New Roman" w:eastAsia="Times New Roman" w:hAnsi="Times New Roman" w:cs="Times New Roman"/>
          <w:bCs w:val="0"/>
          <w:color w:val="auto"/>
          <w:sz w:val="24"/>
          <w:szCs w:val="24"/>
        </w:rPr>
        <w:t>Pregătirea</w:t>
      </w:r>
      <w:r w:rsidR="009D5E99" w:rsidRPr="00DB5220">
        <w:rPr>
          <w:rFonts w:ascii="Times New Roman" w:eastAsia="Times New Roman" w:hAnsi="Times New Roman" w:cs="Times New Roman"/>
          <w:bCs w:val="0"/>
          <w:color w:val="auto"/>
          <w:sz w:val="24"/>
          <w:szCs w:val="24"/>
        </w:rPr>
        <w:t>/Elaborarea</w:t>
      </w:r>
      <w:r w:rsidRPr="00DB5220">
        <w:rPr>
          <w:rFonts w:ascii="Times New Roman" w:eastAsia="Times New Roman" w:hAnsi="Times New Roman" w:cs="Times New Roman"/>
          <w:bCs w:val="0"/>
          <w:color w:val="auto"/>
          <w:sz w:val="24"/>
          <w:szCs w:val="24"/>
        </w:rPr>
        <w:t xml:space="preserve"> ofertelor</w:t>
      </w:r>
    </w:p>
    <w:p w14:paraId="48E6A557" w14:textId="77777777" w:rsidR="006957AA" w:rsidRPr="00FF430B" w:rsidRDefault="006957AA" w:rsidP="006839E7">
      <w:pPr>
        <w:tabs>
          <w:tab w:val="left" w:pos="-284"/>
        </w:tabs>
        <w:ind w:left="-284" w:firstLine="284"/>
        <w:jc w:val="center"/>
      </w:pPr>
    </w:p>
    <w:p w14:paraId="5361D7D1" w14:textId="77777777" w:rsidR="006957AA" w:rsidRPr="00FF430B" w:rsidRDefault="00113B5E" w:rsidP="00332A4F">
      <w:pPr>
        <w:tabs>
          <w:tab w:val="left" w:pos="-284"/>
          <w:tab w:val="left" w:pos="426"/>
          <w:tab w:val="left" w:pos="604"/>
        </w:tabs>
        <w:spacing w:after="120"/>
        <w:ind w:left="-284" w:firstLine="284"/>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760EAB">
        <w:t xml:space="preserve"> </w:t>
      </w:r>
      <w:r w:rsidR="006957AA" w:rsidRPr="00FF430B">
        <w:t>aceasta se depune odată cu oferta.</w:t>
      </w:r>
    </w:p>
    <w:p w14:paraId="6BA14544" w14:textId="77777777" w:rsidR="00621CDF" w:rsidRPr="00FF430B" w:rsidRDefault="00821779" w:rsidP="00332A4F">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14:paraId="24EB2177" w14:textId="77777777" w:rsidR="00A61C31" w:rsidRPr="00FF430B" w:rsidRDefault="006D18BA" w:rsidP="00711501">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r w:rsidR="00711501">
        <w:t xml:space="preserve">                                                                                                                                          </w:t>
      </w:r>
      <w:r w:rsidR="00A61C31" w:rsidRPr="00FF430B">
        <w:t>2) Propunerea financiară;</w:t>
      </w:r>
      <w:r w:rsidR="00711501">
        <w:t xml:space="preserve">                                                                                                                                      </w:t>
      </w:r>
      <w:r w:rsidR="00A61C31"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r w:rsidR="00711501">
        <w:rPr>
          <w:color w:val="000000" w:themeColor="text1"/>
        </w:rPr>
        <w:t xml:space="preserve">                                                                                                                                                            </w:t>
      </w:r>
      <w:r w:rsidR="00A61C31"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00A61C31" w:rsidRPr="00FF430B">
        <w:rPr>
          <w:color w:val="000000" w:themeColor="text1"/>
        </w:rPr>
        <w:t>.</w:t>
      </w:r>
    </w:p>
    <w:p w14:paraId="6B6F8B19" w14:textId="77777777" w:rsidR="00FA1DBA" w:rsidRPr="00FF430B" w:rsidRDefault="005A51E2" w:rsidP="00332A4F">
      <w:pPr>
        <w:tabs>
          <w:tab w:val="left" w:pos="-284"/>
          <w:tab w:val="left" w:pos="-142"/>
          <w:tab w:val="left" w:pos="426"/>
          <w:tab w:val="left" w:pos="604"/>
          <w:tab w:val="left" w:pos="960"/>
        </w:tabs>
        <w:spacing w:after="120"/>
        <w:ind w:left="-284" w:firstLine="284"/>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2F54EA">
        <w:t xml:space="preserve"> </w:t>
      </w:r>
      <w:r w:rsidR="0036564A" w:rsidRPr="00FF430B">
        <w:t>se</w:t>
      </w:r>
      <w:r w:rsidR="002F54EA">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3138391E" w14:textId="77777777" w:rsidR="00FA1DBA" w:rsidRPr="00FF430B" w:rsidRDefault="005A51E2" w:rsidP="00332A4F">
      <w:pPr>
        <w:tabs>
          <w:tab w:val="left" w:pos="-284"/>
          <w:tab w:val="left" w:pos="426"/>
          <w:tab w:val="left" w:pos="604"/>
          <w:tab w:val="left" w:pos="960"/>
        </w:tabs>
        <w:spacing w:after="120"/>
        <w:ind w:left="-284" w:firstLine="284"/>
      </w:pPr>
      <w:r w:rsidRPr="00FF430B">
        <w:rPr>
          <w:b/>
        </w:rPr>
        <w:t>5</w:t>
      </w:r>
      <w:r w:rsidR="00113B5E" w:rsidRPr="00FF430B">
        <w:rPr>
          <w:b/>
        </w:rPr>
        <w:t>4</w:t>
      </w:r>
      <w:r w:rsidR="004344C6" w:rsidRPr="00FF430B">
        <w:t>. Oferta elaborată de ofertant trebuie să cuprindă:</w:t>
      </w:r>
    </w:p>
    <w:p w14:paraId="54F3F144" w14:textId="77777777" w:rsidR="00AD4A65" w:rsidRPr="00FF430B" w:rsidRDefault="004344C6" w:rsidP="00760EAB">
      <w:pPr>
        <w:tabs>
          <w:tab w:val="left" w:pos="-284"/>
          <w:tab w:val="left" w:pos="426"/>
          <w:tab w:val="left" w:pos="604"/>
          <w:tab w:val="left" w:pos="960"/>
        </w:tabs>
        <w:spacing w:after="120"/>
        <w:ind w:left="-284" w:firstLine="284"/>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5B36DA">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7B8E7A" w14:textId="77777777" w:rsidR="00AD4A65" w:rsidRPr="00FF430B" w:rsidRDefault="00AD4A65" w:rsidP="00760EAB">
      <w:pPr>
        <w:tabs>
          <w:tab w:val="left" w:pos="142"/>
          <w:tab w:val="left" w:pos="426"/>
          <w:tab w:val="left" w:pos="604"/>
          <w:tab w:val="left" w:pos="960"/>
        </w:tabs>
        <w:spacing w:after="120"/>
        <w:ind w:left="-284" w:firstLine="284"/>
      </w:pPr>
      <w:r w:rsidRPr="00FF430B">
        <w:t>a)</w:t>
      </w:r>
      <w:r w:rsidR="00760EAB">
        <w:t xml:space="preserve"> </w:t>
      </w:r>
      <w:r w:rsidRPr="00FF430B">
        <w:t>graficul de executare a lucrării (</w:t>
      </w:r>
      <w:r w:rsidR="006514A0" w:rsidRPr="00FF430B">
        <w:t>anexa nr.10</w:t>
      </w:r>
      <w:r w:rsidRPr="00FF430B">
        <w:t>);</w:t>
      </w:r>
    </w:p>
    <w:p w14:paraId="7815B0D0" w14:textId="77777777" w:rsidR="003C2C26" w:rsidRPr="00FF430B" w:rsidRDefault="00AD4A65" w:rsidP="00760EAB">
      <w:pPr>
        <w:tabs>
          <w:tab w:val="left" w:pos="-284"/>
          <w:tab w:val="left" w:pos="426"/>
          <w:tab w:val="left" w:pos="604"/>
          <w:tab w:val="left" w:pos="960"/>
        </w:tabs>
        <w:spacing w:after="120"/>
        <w:ind w:left="-284" w:firstLine="284"/>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w:t>
      </w:r>
      <w:r w:rsidR="005B36DA">
        <w:t xml:space="preserve"> </w:t>
      </w:r>
      <w:r w:rsidRPr="00FF430B">
        <w:t>CPL.01.01-2012</w:t>
      </w:r>
      <w:r w:rsidR="005B36DA">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14:paraId="732D1B3D" w14:textId="77777777" w:rsidR="000E4D7D" w:rsidRPr="00FF430B" w:rsidRDefault="004344C6" w:rsidP="00760EAB">
      <w:pPr>
        <w:tabs>
          <w:tab w:val="left" w:pos="-284"/>
          <w:tab w:val="left" w:pos="426"/>
          <w:tab w:val="left" w:pos="604"/>
          <w:tab w:val="left" w:pos="960"/>
        </w:tabs>
        <w:spacing w:after="120"/>
        <w:ind w:left="-284" w:firstLine="284"/>
      </w:pPr>
      <w:r w:rsidRPr="00FF430B">
        <w:t>2)</w:t>
      </w:r>
      <w:r w:rsidR="0036564A" w:rsidRPr="00FF430B">
        <w:rPr>
          <w:bCs/>
        </w:rPr>
        <w:t xml:space="preserve"> Propunerea</w:t>
      </w:r>
      <w:r w:rsidR="0024003D">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47AE0C8"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24003D">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14:paraId="190E289C"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24003D">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4F3894E1"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8B45C05" w14:textId="77777777" w:rsidR="00F023B2" w:rsidRPr="00FF430B" w:rsidRDefault="00A14A10" w:rsidP="00502206">
      <w:pPr>
        <w:tabs>
          <w:tab w:val="left" w:pos="-284"/>
          <w:tab w:val="left" w:pos="426"/>
          <w:tab w:val="left" w:pos="604"/>
          <w:tab w:val="left" w:pos="960"/>
        </w:tabs>
        <w:spacing w:after="120"/>
        <w:ind w:left="-284" w:firstLine="284"/>
      </w:pPr>
      <w:r w:rsidRPr="00FF430B">
        <w:rPr>
          <w:b/>
        </w:rPr>
        <w:t>5</w:t>
      </w:r>
      <w:r w:rsidR="000E4D7D" w:rsidRPr="00FF430B">
        <w:rPr>
          <w:b/>
        </w:rPr>
        <w:t>8</w:t>
      </w:r>
      <w:r w:rsidRPr="00FF430B">
        <w:rPr>
          <w:b/>
        </w:rPr>
        <w:t>.</w:t>
      </w:r>
      <w:r w:rsidR="00502206">
        <w:rPr>
          <w:b/>
        </w:rPr>
        <w:t xml:space="preserve"> </w:t>
      </w:r>
      <w:r w:rsidR="00F023B2" w:rsidRPr="00FF430B">
        <w:t>Ofertantul are obligația</w:t>
      </w:r>
      <w:r w:rsidR="00E00D84" w:rsidRPr="00FF430B">
        <w:t>,</w:t>
      </w:r>
      <w:r w:rsidR="00502206">
        <w:t xml:space="preserve"> </w:t>
      </w:r>
      <w:r w:rsidR="00E00D84" w:rsidRPr="00FF430B">
        <w:t xml:space="preserve">prin depunerea declarației privind valabilitatea ofertei (anexa nr.8), </w:t>
      </w:r>
      <w:r w:rsidR="00502206">
        <w:t xml:space="preserve"> </w:t>
      </w:r>
      <w:r w:rsidR="00F023B2" w:rsidRPr="00FF430B">
        <w:t>de a menține oferta valabilă pe toată perioada de valabilitate prevăzută în documentația de atribuire.</w:t>
      </w:r>
      <w:r w:rsidR="00502206">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502206">
        <w:t xml:space="preserve"> </w:t>
      </w:r>
      <w:r w:rsidR="00F023B2" w:rsidRPr="00FF430B">
        <w:t>se respinge de către grupul de lucru ca fiind necorespunzătoare.</w:t>
      </w:r>
    </w:p>
    <w:p w14:paraId="4A3B1551" w14:textId="77777777" w:rsidR="00560712" w:rsidRPr="00FF430B" w:rsidRDefault="000E4D7D" w:rsidP="00502206">
      <w:pPr>
        <w:tabs>
          <w:tab w:val="left" w:pos="-284"/>
          <w:tab w:val="left" w:pos="426"/>
          <w:tab w:val="left" w:pos="604"/>
          <w:tab w:val="left" w:pos="960"/>
        </w:tabs>
        <w:spacing w:after="120"/>
        <w:ind w:left="-284" w:firstLine="284"/>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14:paraId="57AD94AC" w14:textId="77777777" w:rsidR="006B6003" w:rsidRPr="00FF430B" w:rsidRDefault="000E4D7D" w:rsidP="00502206">
      <w:pPr>
        <w:tabs>
          <w:tab w:val="left" w:pos="-284"/>
          <w:tab w:val="left" w:pos="426"/>
          <w:tab w:val="left" w:pos="604"/>
          <w:tab w:val="left" w:pos="960"/>
        </w:tabs>
        <w:spacing w:after="120"/>
        <w:ind w:left="-284" w:right="-285" w:firstLine="284"/>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92D78EE" w14:textId="7FE745A1" w:rsidR="007252D3" w:rsidRPr="00FF430B" w:rsidRDefault="00895A89" w:rsidP="00502206">
      <w:pPr>
        <w:tabs>
          <w:tab w:val="left" w:pos="-284"/>
          <w:tab w:val="left" w:pos="426"/>
          <w:tab w:val="left" w:pos="604"/>
          <w:tab w:val="left" w:pos="960"/>
        </w:tabs>
        <w:spacing w:after="120"/>
        <w:ind w:left="-284" w:right="-285" w:firstLine="284"/>
      </w:pPr>
      <w:r w:rsidRPr="00FF430B">
        <w:rPr>
          <w:b/>
        </w:rPr>
        <w:t>6</w:t>
      </w:r>
      <w:r w:rsidR="000E4D7D" w:rsidRPr="00FF430B">
        <w:rPr>
          <w:b/>
        </w:rPr>
        <w:t>1</w:t>
      </w:r>
      <w:r w:rsidR="004344C6" w:rsidRPr="00FF430B">
        <w:rPr>
          <w:b/>
        </w:rPr>
        <w:t>.</w:t>
      </w:r>
      <w:r w:rsidR="00EF66DD">
        <w:rPr>
          <w:b/>
        </w:rPr>
        <w:t xml:space="preserve"> </w:t>
      </w:r>
      <w:r w:rsidR="007252D3" w:rsidRPr="00FF430B">
        <w:t>Ofertele care conţin o perioadă de garanţie mai mică decât perioada de valabilitate a ofertelor</w:t>
      </w:r>
      <w:r w:rsidR="00EF66DD">
        <w:t xml:space="preserve"> </w:t>
      </w:r>
      <w:r w:rsidR="007252D3" w:rsidRPr="00FF430B">
        <w:t xml:space="preserve">prevăzută în </w:t>
      </w:r>
      <w:r w:rsidR="00073FF9" w:rsidRPr="00FF430B">
        <w:t>anexa nr.</w:t>
      </w:r>
      <w:r w:rsidR="007252D3" w:rsidRPr="00FF430B">
        <w:t>2</w:t>
      </w:r>
      <w:r w:rsidR="0060213E">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20851243" w14:textId="77777777" w:rsidR="0013462B" w:rsidRPr="00FF430B" w:rsidRDefault="00DB2B83" w:rsidP="00502206">
      <w:pPr>
        <w:tabs>
          <w:tab w:val="left" w:pos="-284"/>
          <w:tab w:val="left" w:pos="567"/>
          <w:tab w:val="left" w:pos="604"/>
        </w:tabs>
        <w:spacing w:after="120"/>
        <w:ind w:left="-284" w:right="-285" w:firstLine="284"/>
      </w:pPr>
      <w:r w:rsidRPr="00FF430B">
        <w:rPr>
          <w:b/>
        </w:rPr>
        <w:lastRenderedPageBreak/>
        <w:t>6</w:t>
      </w:r>
      <w:r w:rsidR="000E4D7D" w:rsidRPr="00FF430B">
        <w:rPr>
          <w:b/>
        </w:rPr>
        <w:t>2</w:t>
      </w:r>
      <w:r w:rsidR="007252D3" w:rsidRPr="00FF430B">
        <w:rPr>
          <w:b/>
        </w:rPr>
        <w:t>.</w:t>
      </w:r>
      <w:r w:rsidR="00EF66DD">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14:paraId="2C1A58FA" w14:textId="77777777" w:rsidR="00FA1DBA" w:rsidRPr="00FF430B" w:rsidRDefault="00952061" w:rsidP="00502206">
      <w:pPr>
        <w:tabs>
          <w:tab w:val="left" w:pos="-284"/>
          <w:tab w:val="left" w:pos="426"/>
          <w:tab w:val="left" w:pos="604"/>
          <w:tab w:val="left" w:pos="960"/>
        </w:tabs>
        <w:spacing w:after="120"/>
        <w:ind w:left="-284" w:right="-285"/>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EF66DD">
        <w:t xml:space="preserve"> </w:t>
      </w:r>
      <w:r w:rsidR="004344C6" w:rsidRPr="00FF430B">
        <w:t>prevede altfel.</w:t>
      </w:r>
    </w:p>
    <w:p w14:paraId="09D430FC" w14:textId="77777777" w:rsidR="00FA1DBA"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2C67F5EF" w14:textId="77777777" w:rsidR="0007146B" w:rsidRPr="00DB5220" w:rsidRDefault="004344C6" w:rsidP="009F1E2C">
      <w:pPr>
        <w:tabs>
          <w:tab w:val="left" w:pos="-284"/>
        </w:tabs>
        <w:ind w:left="-284" w:firstLine="284"/>
        <w:jc w:val="center"/>
        <w:rPr>
          <w:b/>
        </w:rPr>
      </w:pPr>
      <w:r w:rsidRPr="00DB5220">
        <w:rPr>
          <w:b/>
        </w:rPr>
        <w:t>Secţiunea a 4-a</w:t>
      </w:r>
    </w:p>
    <w:p w14:paraId="2B52A91E" w14:textId="77777777" w:rsidR="00DA3C87" w:rsidRPr="00DB5220" w:rsidRDefault="004344C6" w:rsidP="009F1E2C">
      <w:pPr>
        <w:tabs>
          <w:tab w:val="left" w:pos="-284"/>
        </w:tabs>
        <w:ind w:left="-284" w:firstLine="284"/>
        <w:jc w:val="center"/>
        <w:rPr>
          <w:b/>
        </w:rPr>
      </w:pPr>
      <w:r w:rsidRPr="00DB5220">
        <w:rPr>
          <w:b/>
        </w:rPr>
        <w:t>Depunerea și deschiderea ofertelor</w:t>
      </w:r>
    </w:p>
    <w:p w14:paraId="1D2EAED4" w14:textId="77777777" w:rsidR="0097083F" w:rsidRPr="00FF430B" w:rsidRDefault="0097083F" w:rsidP="009F1E2C">
      <w:pPr>
        <w:tabs>
          <w:tab w:val="left" w:pos="-284"/>
        </w:tabs>
        <w:ind w:left="-284" w:firstLine="284"/>
        <w:jc w:val="center"/>
        <w:rPr>
          <w:b/>
        </w:rPr>
      </w:pPr>
    </w:p>
    <w:p w14:paraId="22F5C712" w14:textId="77777777" w:rsidR="00FA1DBA" w:rsidRPr="00FF430B" w:rsidRDefault="00A07B23" w:rsidP="007052FC">
      <w:pPr>
        <w:tabs>
          <w:tab w:val="left" w:pos="-284"/>
          <w:tab w:val="left" w:pos="284"/>
          <w:tab w:val="left" w:pos="426"/>
          <w:tab w:val="left" w:pos="604"/>
        </w:tabs>
        <w:spacing w:after="120"/>
        <w:ind w:left="-284" w:right="-285" w:firstLine="284"/>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14:paraId="49E2BF07" w14:textId="77777777" w:rsidR="00FA1DBA" w:rsidRPr="00FF430B" w:rsidRDefault="00A07B23" w:rsidP="007052FC">
      <w:pPr>
        <w:tabs>
          <w:tab w:val="left" w:pos="-284"/>
          <w:tab w:val="left" w:pos="179"/>
          <w:tab w:val="left" w:pos="426"/>
          <w:tab w:val="left" w:pos="604"/>
        </w:tabs>
        <w:spacing w:after="120"/>
        <w:ind w:left="-284" w:right="-285" w:firstLine="284"/>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1AC73FF2" w14:textId="66671EE2" w:rsidR="00FA1DBA" w:rsidRPr="00FF430B" w:rsidRDefault="002E6BB0" w:rsidP="007052FC">
      <w:pPr>
        <w:tabs>
          <w:tab w:val="left" w:pos="-284"/>
          <w:tab w:val="left" w:pos="179"/>
          <w:tab w:val="left" w:pos="426"/>
          <w:tab w:val="left" w:pos="604"/>
        </w:tabs>
        <w:spacing w:after="120"/>
        <w:ind w:left="-284" w:right="-285" w:firstLine="284"/>
      </w:pPr>
      <w:r w:rsidRPr="00FF430B">
        <w:rPr>
          <w:b/>
        </w:rPr>
        <w:t>6</w:t>
      </w:r>
      <w:r w:rsidR="000E4D7D" w:rsidRPr="00FF430B">
        <w:rPr>
          <w:b/>
        </w:rPr>
        <w:t>6</w:t>
      </w:r>
      <w:r w:rsidR="004344C6" w:rsidRPr="00FF430B">
        <w:rPr>
          <w:b/>
        </w:rPr>
        <w:t>.</w:t>
      </w:r>
      <w:r w:rsidR="007052FC">
        <w:rPr>
          <w:b/>
        </w:rPr>
        <w:t xml:space="preserve"> </w:t>
      </w:r>
      <w:r w:rsidR="004344C6" w:rsidRPr="00FF430B">
        <w:t>Documentele</w:t>
      </w:r>
      <w:r w:rsidR="0060213E">
        <w:t xml:space="preserve"> </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14:paraId="68ECD691" w14:textId="77777777" w:rsidR="00FA1DBA" w:rsidRPr="00FF430B" w:rsidRDefault="00A07B23" w:rsidP="00E16969">
      <w:pPr>
        <w:tabs>
          <w:tab w:val="left" w:pos="-284"/>
          <w:tab w:val="left" w:pos="179"/>
          <w:tab w:val="left" w:pos="426"/>
          <w:tab w:val="left" w:pos="604"/>
        </w:tabs>
        <w:spacing w:after="120"/>
        <w:ind w:left="-284" w:right="-569" w:firstLine="284"/>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F06698" w14:textId="77777777" w:rsidR="00FA1DBA" w:rsidRPr="00FF430B" w:rsidRDefault="00A07B23" w:rsidP="007052FC">
      <w:pPr>
        <w:tabs>
          <w:tab w:val="left" w:pos="-284"/>
          <w:tab w:val="left" w:pos="179"/>
          <w:tab w:val="left" w:pos="426"/>
          <w:tab w:val="left" w:pos="604"/>
        </w:tabs>
        <w:spacing w:after="120"/>
        <w:ind w:left="-284" w:right="-285" w:firstLine="284"/>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019CC0F8" w14:textId="77777777" w:rsidR="00FA1DBA" w:rsidRPr="00FF430B" w:rsidRDefault="000E4D7D" w:rsidP="007052FC">
      <w:pPr>
        <w:tabs>
          <w:tab w:val="left" w:pos="-284"/>
          <w:tab w:val="left" w:pos="179"/>
          <w:tab w:val="left" w:pos="426"/>
          <w:tab w:val="left" w:pos="604"/>
        </w:tabs>
        <w:spacing w:after="120"/>
        <w:ind w:left="-284" w:right="-285" w:firstLine="284"/>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14:paraId="75A3A536" w14:textId="77777777" w:rsidR="00104432" w:rsidRPr="00FF430B" w:rsidRDefault="00821779" w:rsidP="007052FC">
      <w:pPr>
        <w:tabs>
          <w:tab w:val="left" w:pos="-284"/>
          <w:tab w:val="left" w:pos="179"/>
          <w:tab w:val="left" w:pos="426"/>
          <w:tab w:val="left" w:pos="604"/>
        </w:tabs>
        <w:spacing w:after="120"/>
        <w:ind w:left="-284" w:right="-285" w:firstLine="284"/>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2205EE86" w14:textId="77777777" w:rsidR="00FA1DBA" w:rsidRPr="00FF430B" w:rsidRDefault="00B777DC" w:rsidP="007052FC">
      <w:pPr>
        <w:tabs>
          <w:tab w:val="left" w:pos="-284"/>
          <w:tab w:val="left" w:pos="179"/>
          <w:tab w:val="left" w:pos="426"/>
          <w:tab w:val="left" w:pos="604"/>
        </w:tabs>
        <w:spacing w:after="120"/>
        <w:ind w:left="-284" w:right="-285" w:firstLine="284"/>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14:paraId="589C4AE4" w14:textId="77777777" w:rsidR="00FA1DBA" w:rsidRPr="00FF430B" w:rsidRDefault="00A07B23" w:rsidP="007052FC">
      <w:pPr>
        <w:tabs>
          <w:tab w:val="left" w:pos="-284"/>
          <w:tab w:val="left" w:pos="179"/>
          <w:tab w:val="left" w:pos="426"/>
          <w:tab w:val="left" w:pos="604"/>
        </w:tabs>
        <w:spacing w:after="120"/>
        <w:ind w:left="-284" w:right="-285" w:firstLine="284"/>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7EF20037" w14:textId="77777777" w:rsidR="00003661" w:rsidRDefault="00003661" w:rsidP="009F1E2C">
      <w:pPr>
        <w:tabs>
          <w:tab w:val="left" w:pos="-284"/>
          <w:tab w:val="left" w:pos="960"/>
        </w:tabs>
        <w:ind w:left="-284" w:firstLine="284"/>
        <w:jc w:val="both"/>
      </w:pPr>
    </w:p>
    <w:p w14:paraId="24FF33B2" w14:textId="77777777" w:rsidR="002B7A36" w:rsidRPr="00675DAF" w:rsidRDefault="00F75F0C" w:rsidP="009F1E2C">
      <w:pPr>
        <w:tabs>
          <w:tab w:val="left" w:pos="-284"/>
          <w:tab w:val="left" w:pos="284"/>
          <w:tab w:val="left" w:pos="604"/>
          <w:tab w:val="left" w:pos="1134"/>
        </w:tabs>
        <w:ind w:left="-284" w:firstLine="284"/>
        <w:jc w:val="center"/>
        <w:rPr>
          <w:rFonts w:eastAsiaTheme="majorEastAsia"/>
          <w:b/>
          <w:bCs/>
        </w:rPr>
      </w:pPr>
      <w:r w:rsidRPr="00675DAF">
        <w:rPr>
          <w:rFonts w:eastAsiaTheme="majorEastAsia"/>
          <w:b/>
          <w:bCs/>
        </w:rPr>
        <w:t>Secţiunea a 5-a</w:t>
      </w:r>
    </w:p>
    <w:p w14:paraId="6D6EF4ED" w14:textId="77777777" w:rsidR="002B7A36" w:rsidRPr="00675DAF" w:rsidRDefault="00F75F0C" w:rsidP="009F1E2C">
      <w:pPr>
        <w:tabs>
          <w:tab w:val="left" w:pos="-284"/>
          <w:tab w:val="left" w:pos="604"/>
          <w:tab w:val="left" w:pos="1134"/>
        </w:tabs>
        <w:ind w:left="-284" w:firstLine="284"/>
        <w:jc w:val="center"/>
        <w:rPr>
          <w:rFonts w:eastAsiaTheme="majorEastAsia"/>
          <w:b/>
          <w:bCs/>
        </w:rPr>
      </w:pPr>
      <w:r w:rsidRPr="00675DAF">
        <w:rPr>
          <w:rFonts w:eastAsiaTheme="majorEastAsia"/>
          <w:b/>
          <w:bCs/>
        </w:rPr>
        <w:t>Evaluarea și compararea ofertelor</w:t>
      </w:r>
    </w:p>
    <w:p w14:paraId="54B709F4"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D05B82D" w14:textId="77777777" w:rsidR="00104432" w:rsidRPr="00FF430B" w:rsidRDefault="00A07B23" w:rsidP="00393CCC">
      <w:pPr>
        <w:tabs>
          <w:tab w:val="left" w:pos="-284"/>
          <w:tab w:val="left" w:pos="142"/>
          <w:tab w:val="left" w:pos="426"/>
          <w:tab w:val="left" w:pos="604"/>
          <w:tab w:val="left" w:pos="1134"/>
        </w:tabs>
        <w:spacing w:after="120"/>
        <w:ind w:left="-284" w:right="-285" w:firstLine="284"/>
      </w:pPr>
      <w:r w:rsidRPr="00FF430B">
        <w:rPr>
          <w:b/>
        </w:rPr>
        <w:t>7</w:t>
      </w:r>
      <w:r w:rsidR="00104432" w:rsidRPr="00FF430B">
        <w:rPr>
          <w:b/>
        </w:rPr>
        <w:t>3</w:t>
      </w:r>
      <w:r w:rsidR="00F75F0C" w:rsidRPr="00FF430B">
        <w:rPr>
          <w:b/>
        </w:rPr>
        <w:t>.</w:t>
      </w:r>
      <w:r w:rsidR="00393CCC">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14:paraId="2F77445B" w14:textId="77777777" w:rsidR="00A953D2" w:rsidRPr="00FF430B" w:rsidRDefault="009A6869" w:rsidP="00393CCC">
      <w:pPr>
        <w:tabs>
          <w:tab w:val="left" w:pos="-284"/>
          <w:tab w:val="left" w:pos="142"/>
          <w:tab w:val="left" w:pos="426"/>
          <w:tab w:val="left" w:pos="604"/>
          <w:tab w:val="left" w:pos="1134"/>
        </w:tabs>
        <w:spacing w:after="120"/>
        <w:ind w:left="-284" w:right="-285" w:firstLine="284"/>
      </w:pPr>
      <w:r w:rsidRPr="00FF430B">
        <w:rPr>
          <w:b/>
        </w:rPr>
        <w:t>7</w:t>
      </w:r>
      <w:r w:rsidR="00104432" w:rsidRPr="00FF430B">
        <w:rPr>
          <w:b/>
        </w:rPr>
        <w:t>4</w:t>
      </w:r>
      <w:r w:rsidR="00F75F0C" w:rsidRPr="00FF430B">
        <w:rPr>
          <w:b/>
        </w:rPr>
        <w:t>.</w:t>
      </w:r>
      <w:r w:rsidR="00236535">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0D861EC5"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36535">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6D57188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154A5EB"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676E0F1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36535">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14:paraId="04460D0D" w14:textId="77777777" w:rsidR="009B5D91" w:rsidRPr="00FF430B" w:rsidRDefault="00A07B23" w:rsidP="005B36DA">
      <w:pPr>
        <w:tabs>
          <w:tab w:val="left" w:pos="-284"/>
          <w:tab w:val="left" w:pos="142"/>
          <w:tab w:val="left" w:pos="426"/>
          <w:tab w:val="left" w:pos="604"/>
          <w:tab w:val="left" w:pos="1134"/>
        </w:tabs>
        <w:spacing w:after="120"/>
        <w:ind w:left="-284" w:firstLine="284"/>
      </w:pPr>
      <w:r w:rsidRPr="00FF430B">
        <w:rPr>
          <w:b/>
        </w:rPr>
        <w:t>7</w:t>
      </w:r>
      <w:r w:rsidR="00104432" w:rsidRPr="00FF430B">
        <w:rPr>
          <w:b/>
        </w:rPr>
        <w:t>6</w:t>
      </w:r>
      <w:r w:rsidR="00F75F0C" w:rsidRPr="00FF430B">
        <w:rPr>
          <w:b/>
        </w:rPr>
        <w:t>.</w:t>
      </w:r>
      <w:r w:rsidR="00236535">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5B36DA">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5B36DA">
        <w:t xml:space="preserve"> </w:t>
      </w:r>
      <w:r w:rsidR="00F75F0C" w:rsidRPr="00FF430B">
        <w:t xml:space="preserve">fiind stabilită ca </w:t>
      </w:r>
      <w:r w:rsidR="00A6700A" w:rsidRPr="00FF430B">
        <w:t>inacceptabilă și</w:t>
      </w:r>
      <w:r w:rsidR="005B36DA">
        <w:t xml:space="preserve"> </w:t>
      </w:r>
      <w:r w:rsidR="00F75F0C" w:rsidRPr="00FF430B">
        <w:t xml:space="preserve">neconformă și se </w:t>
      </w:r>
      <w:r w:rsidR="005E5325" w:rsidRPr="00FF430B">
        <w:t xml:space="preserve">examinează </w:t>
      </w:r>
      <w:r w:rsidR="004D7107" w:rsidRPr="00FF430B">
        <w:t>documentele</w:t>
      </w:r>
      <w:r w:rsidR="005B36DA">
        <w:t xml:space="preserve"> </w:t>
      </w:r>
      <w:r w:rsidR="00F75F0C" w:rsidRPr="00FF430B">
        <w:t xml:space="preserve">următorului </w:t>
      </w:r>
      <w:r w:rsidR="004D7107" w:rsidRPr="00FF430B">
        <w:t>candidat/</w:t>
      </w:r>
      <w:r w:rsidR="00F75F0C" w:rsidRPr="00FF430B">
        <w:t>ofertant.</w:t>
      </w:r>
    </w:p>
    <w:p w14:paraId="0E6F4C7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36535">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ED55987" w14:textId="77777777" w:rsidR="000E4D7D" w:rsidRPr="00FF430B" w:rsidRDefault="000E4D7D" w:rsidP="00BB2420">
      <w:pPr>
        <w:tabs>
          <w:tab w:val="left" w:pos="-284"/>
          <w:tab w:val="left" w:pos="142"/>
          <w:tab w:val="left" w:pos="426"/>
          <w:tab w:val="left" w:pos="604"/>
          <w:tab w:val="left" w:pos="1134"/>
        </w:tabs>
        <w:spacing w:after="120"/>
        <w:ind w:left="-284" w:right="-143" w:firstLine="284"/>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332968">
        <w:t xml:space="preserve"> </w:t>
      </w:r>
      <w:r w:rsidR="00A770B0" w:rsidRPr="00FF430B">
        <w:t>clasat pe primul loc după aplicarea criteriului de atribuire prezint</w:t>
      </w:r>
      <w:r w:rsidR="00A45123" w:rsidRPr="00FF430B">
        <w:t>ă</w:t>
      </w:r>
      <w:r w:rsidR="00332968">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BB2420">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9D88A40"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332968">
        <w:rPr>
          <w:b/>
        </w:rPr>
        <w:t xml:space="preserve"> </w:t>
      </w:r>
      <w:r w:rsidR="00F75F0C" w:rsidRPr="00FF430B">
        <w:t xml:space="preserve">Ofertele </w:t>
      </w:r>
      <w:r w:rsidR="0015261D" w:rsidRPr="00FF430B">
        <w:t>se</w:t>
      </w:r>
      <w:r w:rsidR="00332968">
        <w:t xml:space="preserve"> </w:t>
      </w:r>
      <w:r w:rsidR="0015261D" w:rsidRPr="00FF430B">
        <w:t>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33C9CE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46551C">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75C3A1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46551C">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782D349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46551C">
        <w:t xml:space="preserve"> </w:t>
      </w:r>
      <w:r w:rsidR="00F75F0C" w:rsidRPr="00FF430B">
        <w:t xml:space="preserve">Grupul de lucru </w:t>
      </w:r>
      <w:r w:rsidR="00F75F0C" w:rsidRPr="00FF430B">
        <w:rPr>
          <w:lang w:eastAsia="en-GB"/>
        </w:rPr>
        <w:t>sau, după caz, specialistul certificat în domeniul achizițiilor publice</w:t>
      </w:r>
      <w:r w:rsidR="005B36DA">
        <w:rPr>
          <w:lang w:eastAsia="en-GB"/>
        </w:rPr>
        <w:t xml:space="preserve"> </w:t>
      </w:r>
      <w:r w:rsidR="00F75F0C" w:rsidRPr="00FF430B">
        <w:t>respinge ofert</w:t>
      </w:r>
      <w:r w:rsidR="00F133B2" w:rsidRPr="00FF430B">
        <w:t>a</w:t>
      </w:r>
      <w:r w:rsidR="00F75F0C" w:rsidRPr="00FF430B">
        <w:t xml:space="preserve"> în oricare dintre următoarele cazuri:</w:t>
      </w:r>
    </w:p>
    <w:p w14:paraId="79481D9C"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5EA4DAE3" w14:textId="77777777" w:rsidR="00A953D2" w:rsidRPr="00FF430B" w:rsidRDefault="00BD463A" w:rsidP="000E16F1">
      <w:pPr>
        <w:tabs>
          <w:tab w:val="left" w:pos="-284"/>
          <w:tab w:val="left" w:pos="142"/>
          <w:tab w:val="left" w:pos="426"/>
          <w:tab w:val="left" w:pos="604"/>
          <w:tab w:val="left" w:pos="1134"/>
        </w:tabs>
        <w:spacing w:after="120"/>
        <w:ind w:left="-284" w:firstLine="426"/>
      </w:pPr>
      <w:r w:rsidRPr="00FF430B">
        <w:t>2)</w:t>
      </w:r>
      <w:r w:rsidR="000E16F1">
        <w:t xml:space="preserve"> </w:t>
      </w:r>
      <w:r w:rsidR="00F75F0C" w:rsidRPr="00FF430B">
        <w:t xml:space="preserve">oferta nu respectă cerinţele prevăzute în </w:t>
      </w:r>
      <w:r w:rsidR="007E3AC8" w:rsidRPr="00FF430B">
        <w:t>documentația de atribuire</w:t>
      </w:r>
      <w:r w:rsidR="005B36DA">
        <w:t xml:space="preserve"> </w:t>
      </w:r>
      <w:r w:rsidR="00F75F0C" w:rsidRPr="00FF430B">
        <w:t>pentru elaborarea şi prezentarea ofertelor;</w:t>
      </w:r>
    </w:p>
    <w:p w14:paraId="756E21FC" w14:textId="77777777" w:rsidR="00A953D2" w:rsidRPr="00FF430B" w:rsidRDefault="00BD463A" w:rsidP="000E16F1">
      <w:pPr>
        <w:tabs>
          <w:tab w:val="left" w:pos="-284"/>
          <w:tab w:val="left" w:pos="142"/>
          <w:tab w:val="left" w:pos="426"/>
          <w:tab w:val="left" w:pos="604"/>
          <w:tab w:val="left" w:pos="1134"/>
        </w:tabs>
        <w:spacing w:after="120"/>
        <w:ind w:left="-284" w:firstLine="426"/>
      </w:pPr>
      <w:r w:rsidRPr="00FF430B">
        <w:t>3</w:t>
      </w:r>
      <w:r w:rsidR="00F75F0C" w:rsidRPr="00FF430B">
        <w:t>) ofertantul nu transmite în perioada stabilită clarificările solicitate;</w:t>
      </w:r>
    </w:p>
    <w:p w14:paraId="1D1AB37D" w14:textId="77777777" w:rsidR="00BD463A" w:rsidRPr="00FF430B" w:rsidRDefault="00BD463A" w:rsidP="000E16F1">
      <w:pPr>
        <w:tabs>
          <w:tab w:val="left" w:pos="-284"/>
          <w:tab w:val="left" w:pos="142"/>
          <w:tab w:val="left" w:pos="426"/>
          <w:tab w:val="left" w:pos="604"/>
          <w:tab w:val="left" w:pos="1134"/>
        </w:tabs>
        <w:spacing w:after="120"/>
        <w:ind w:left="-284" w:firstLine="426"/>
      </w:pPr>
      <w:r w:rsidRPr="00FF430B">
        <w:t>4) oferta financiară nu are un preț fixat;</w:t>
      </w:r>
    </w:p>
    <w:p w14:paraId="24648E77"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14:paraId="40BA2CB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14:paraId="41525F3E"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01CA38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5BAD30E" w14:textId="3BB7CED2" w:rsidR="00B76D90" w:rsidRPr="00FF430B" w:rsidRDefault="00DE3066" w:rsidP="00D25C41">
      <w:pPr>
        <w:tabs>
          <w:tab w:val="left" w:pos="-284"/>
          <w:tab w:val="left" w:pos="142"/>
          <w:tab w:val="left" w:pos="426"/>
          <w:tab w:val="left" w:pos="604"/>
          <w:tab w:val="left" w:pos="1134"/>
        </w:tabs>
        <w:spacing w:after="120"/>
        <w:ind w:left="-284" w:firstLine="284"/>
      </w:pPr>
      <w:r w:rsidRPr="00FF430B">
        <w:rPr>
          <w:b/>
        </w:rPr>
        <w:lastRenderedPageBreak/>
        <w:t>8</w:t>
      </w:r>
      <w:r w:rsidR="00104432" w:rsidRPr="00FF430B">
        <w:rPr>
          <w:b/>
        </w:rPr>
        <w:t>3</w:t>
      </w:r>
      <w:r w:rsidR="00F75F0C" w:rsidRPr="00FF430B">
        <w:rPr>
          <w:b/>
        </w:rPr>
        <w:t>.</w:t>
      </w:r>
      <w:r w:rsidR="000E16F1">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5B36DA">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se</w:t>
      </w:r>
      <w:r w:rsidR="005667F8">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5B36DA">
        <w:t xml:space="preserve"> </w:t>
      </w:r>
      <w:r w:rsidR="00AB6768" w:rsidRPr="00FF430B">
        <w:t>sau abaterilor neînsemnate</w:t>
      </w:r>
      <w:r w:rsidR="00F75F0C" w:rsidRPr="00FF430B">
        <w:t>.</w:t>
      </w:r>
    </w:p>
    <w:p w14:paraId="5B3F8578" w14:textId="77777777" w:rsidR="00B76D90" w:rsidRPr="00FF430B" w:rsidRDefault="00DE3066" w:rsidP="00D25C41">
      <w:pPr>
        <w:tabs>
          <w:tab w:val="left" w:pos="-284"/>
          <w:tab w:val="left" w:pos="142"/>
          <w:tab w:val="left" w:pos="426"/>
          <w:tab w:val="left" w:pos="604"/>
          <w:tab w:val="left" w:pos="1134"/>
        </w:tabs>
        <w:spacing w:after="120"/>
        <w:ind w:left="-284" w:firstLine="284"/>
      </w:pPr>
      <w:r w:rsidRPr="00FF430B">
        <w:rPr>
          <w:b/>
        </w:rPr>
        <w:t>8</w:t>
      </w:r>
      <w:r w:rsidR="00104432" w:rsidRPr="00FF430B">
        <w:rPr>
          <w:b/>
        </w:rPr>
        <w:t>4</w:t>
      </w:r>
      <w:r w:rsidR="00F75F0C" w:rsidRPr="00FF430B">
        <w:rPr>
          <w:b/>
        </w:rPr>
        <w:t>.</w:t>
      </w:r>
      <w:r w:rsidR="00D25C41">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5B36DA">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2EF02E14" w14:textId="77777777" w:rsidR="00B76D90" w:rsidRPr="00FF430B" w:rsidRDefault="00DE3066" w:rsidP="00D25C41">
      <w:pPr>
        <w:tabs>
          <w:tab w:val="left" w:pos="-284"/>
          <w:tab w:val="left" w:pos="142"/>
          <w:tab w:val="left" w:pos="426"/>
          <w:tab w:val="left" w:pos="604"/>
          <w:tab w:val="left" w:pos="1134"/>
        </w:tabs>
        <w:spacing w:after="120"/>
        <w:ind w:left="-284" w:firstLine="284"/>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F2474CE" w14:textId="77777777" w:rsidR="00B76D90" w:rsidRPr="00FF430B" w:rsidRDefault="00DE3066" w:rsidP="00E96E32">
      <w:pPr>
        <w:tabs>
          <w:tab w:val="left" w:pos="-284"/>
          <w:tab w:val="left" w:pos="142"/>
          <w:tab w:val="left" w:pos="426"/>
          <w:tab w:val="left" w:pos="604"/>
          <w:tab w:val="left" w:pos="1134"/>
        </w:tabs>
        <w:spacing w:after="120"/>
        <w:ind w:left="-284" w:right="-427" w:firstLine="284"/>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14:paraId="44A1DDE0" w14:textId="77777777" w:rsidR="00B76D90" w:rsidRPr="00FF430B" w:rsidRDefault="00EA3452" w:rsidP="00D25C41">
      <w:pPr>
        <w:tabs>
          <w:tab w:val="left" w:pos="-284"/>
          <w:tab w:val="left" w:pos="142"/>
          <w:tab w:val="left" w:pos="426"/>
          <w:tab w:val="left" w:pos="604"/>
          <w:tab w:val="left" w:pos="1134"/>
        </w:tabs>
        <w:spacing w:after="120"/>
        <w:ind w:left="-284" w:firstLine="284"/>
      </w:pPr>
      <w:r w:rsidRPr="00FF430B">
        <w:rPr>
          <w:b/>
        </w:rPr>
        <w:t>8</w:t>
      </w:r>
      <w:r w:rsidR="00104432" w:rsidRPr="00FF430B">
        <w:rPr>
          <w:b/>
        </w:rPr>
        <w:t>7</w:t>
      </w:r>
      <w:r w:rsidR="00F75F0C" w:rsidRPr="00FF430B">
        <w:rPr>
          <w:b/>
        </w:rPr>
        <w:t>.</w:t>
      </w:r>
      <w:r w:rsidR="0089316E">
        <w:rPr>
          <w:b/>
        </w:rPr>
        <w:t xml:space="preserve"> </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5B36DA">
        <w:t xml:space="preserve"> </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10C9A874" w14:textId="77777777" w:rsidR="00B91A34" w:rsidRPr="00FF430B" w:rsidRDefault="000E4D7D" w:rsidP="00D25C41">
      <w:pPr>
        <w:tabs>
          <w:tab w:val="left" w:pos="-284"/>
          <w:tab w:val="left" w:pos="142"/>
          <w:tab w:val="left" w:pos="426"/>
          <w:tab w:val="left" w:pos="604"/>
          <w:tab w:val="left" w:pos="1134"/>
        </w:tabs>
        <w:spacing w:after="120"/>
        <w:ind w:left="-284" w:firstLine="284"/>
      </w:pPr>
      <w:r w:rsidRPr="00FF430B">
        <w:rPr>
          <w:b/>
        </w:rPr>
        <w:t>8</w:t>
      </w:r>
      <w:r w:rsidR="00104432" w:rsidRPr="00FF430B">
        <w:rPr>
          <w:b/>
        </w:rPr>
        <w:t>8</w:t>
      </w:r>
      <w:r w:rsidR="00F75F0C" w:rsidRPr="00FF430B">
        <w:rPr>
          <w:b/>
        </w:rPr>
        <w:t>.</w:t>
      </w:r>
      <w:r w:rsidR="0089316E">
        <w:rPr>
          <w:b/>
        </w:rPr>
        <w:t xml:space="preserve"> </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14:paraId="235027F5" w14:textId="77777777" w:rsidR="0079540A" w:rsidRPr="00FF430B" w:rsidRDefault="00104432" w:rsidP="00D25C41">
      <w:pPr>
        <w:tabs>
          <w:tab w:val="left" w:pos="-284"/>
          <w:tab w:val="left" w:pos="142"/>
          <w:tab w:val="left" w:pos="426"/>
          <w:tab w:val="left" w:pos="604"/>
          <w:tab w:val="left" w:pos="1134"/>
        </w:tabs>
        <w:spacing w:after="120"/>
        <w:ind w:left="-284"/>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0089316E">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519B639" w14:textId="77777777" w:rsidR="0079540A" w:rsidRPr="00FF430B" w:rsidRDefault="009A6869" w:rsidP="00D25C41">
      <w:pPr>
        <w:tabs>
          <w:tab w:val="left" w:pos="-284"/>
          <w:tab w:val="left" w:pos="142"/>
          <w:tab w:val="left" w:pos="426"/>
          <w:tab w:val="left" w:pos="604"/>
          <w:tab w:val="left" w:pos="1134"/>
        </w:tabs>
        <w:spacing w:after="120"/>
        <w:ind w:left="-284"/>
      </w:pPr>
      <w:r w:rsidRPr="00FF430B">
        <w:rPr>
          <w:b/>
        </w:rPr>
        <w:t>9</w:t>
      </w:r>
      <w:r w:rsidR="00104432" w:rsidRPr="00FF430B">
        <w:rPr>
          <w:b/>
        </w:rPr>
        <w:t>0</w:t>
      </w:r>
      <w:r w:rsidR="00F75F0C" w:rsidRPr="00FF430B">
        <w:rPr>
          <w:b/>
        </w:rPr>
        <w:t>.</w:t>
      </w:r>
      <w:r w:rsidR="0089316E">
        <w:rPr>
          <w:b/>
        </w:rPr>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14:paraId="567088D7" w14:textId="77777777" w:rsidR="00D71A68" w:rsidRPr="00FF430B" w:rsidRDefault="00F75F0C" w:rsidP="00D25C41">
      <w:pPr>
        <w:tabs>
          <w:tab w:val="left" w:pos="-284"/>
          <w:tab w:val="left" w:pos="142"/>
          <w:tab w:val="left" w:pos="426"/>
          <w:tab w:val="left" w:pos="604"/>
          <w:tab w:val="left" w:pos="1134"/>
        </w:tabs>
        <w:spacing w:after="120"/>
        <w:ind w:left="-284"/>
      </w:pPr>
      <w:r w:rsidRPr="00FF430B">
        <w:rPr>
          <w:b/>
        </w:rPr>
        <w:t>9</w:t>
      </w:r>
      <w:r w:rsidR="00E17AFF" w:rsidRPr="00FF430B">
        <w:rPr>
          <w:b/>
        </w:rPr>
        <w:t>1</w:t>
      </w:r>
      <w:r w:rsidRPr="00FF430B">
        <w:rPr>
          <w:b/>
        </w:rPr>
        <w:t>.</w:t>
      </w:r>
      <w:r w:rsidR="0089316E">
        <w:rPr>
          <w:b/>
        </w:rPr>
        <w:t xml:space="preserve"> </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14:paraId="363E7BAB" w14:textId="77777777"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61B279D" w14:textId="77777777" w:rsidR="0079540A" w:rsidRPr="00FF430B" w:rsidRDefault="001C03B0" w:rsidP="00CF3613">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ACB795E" w14:textId="77777777" w:rsidR="00CF7F40" w:rsidRPr="00FF430B" w:rsidRDefault="00D55CC9" w:rsidP="00CF3613">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AFBE1FD" w14:textId="77777777" w:rsidR="009A6869" w:rsidRPr="00FF430B" w:rsidRDefault="009A6869" w:rsidP="009F1E2C">
      <w:pPr>
        <w:tabs>
          <w:tab w:val="left" w:pos="-284"/>
        </w:tabs>
        <w:ind w:left="-284" w:firstLine="284"/>
        <w:jc w:val="center"/>
      </w:pPr>
    </w:p>
    <w:p w14:paraId="0C1994C2"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387EC4">
        <w:rPr>
          <w:b/>
        </w:rPr>
        <w:t xml:space="preserve"> </w:t>
      </w:r>
      <w:r w:rsidR="00F75F0C" w:rsidRPr="00FF430B">
        <w:t>Autoritatea contractantă anulează procedura de atribuire a contractului de achiziţie publică conform art.71 din Legea nr.131/2015 privind achizițiile publice.</w:t>
      </w:r>
    </w:p>
    <w:p w14:paraId="4C6C94E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387EC4">
        <w:rPr>
          <w:b/>
        </w:rPr>
        <w:t xml:space="preserve"> </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14:paraId="7C98D46D" w14:textId="5B7BE720"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387EC4">
        <w:rPr>
          <w:b/>
        </w:rPr>
        <w:t xml:space="preserve"> </w:t>
      </w:r>
      <w:r w:rsidR="00F75F0C" w:rsidRPr="00FF430B">
        <w:t>În cazul în care se anulează aplicarea procedurii pentru atribuirea contractului de achiziţie publică,</w:t>
      </w:r>
      <w:r w:rsidR="009B0FBF">
        <w:t xml:space="preserve"> </w:t>
      </w:r>
      <w:r w:rsidR="00F75F0C" w:rsidRPr="00FF430B">
        <w:t xml:space="preserve">autoritatea contractantă are obligaţia de a comunica în scris tuturor participanţilor la procedura </w:t>
      </w:r>
      <w:r w:rsidR="00F75F0C" w:rsidRPr="00FF430B">
        <w:lastRenderedPageBreak/>
        <w:t>de achiziţie publică, în cel mult 3 zile de la data anulării procedurii, atât încetarea obligaţiilor pe care aceştia şi le-au creat prin depunerea de oferte, cât şi motivul anulării.</w:t>
      </w:r>
    </w:p>
    <w:p w14:paraId="0E1A657E" w14:textId="3B5EA36C" w:rsidR="006E53E5" w:rsidRPr="00FF430B" w:rsidRDefault="009A6869" w:rsidP="009B0FBF">
      <w:pPr>
        <w:tabs>
          <w:tab w:val="left" w:pos="-284"/>
          <w:tab w:val="left" w:pos="360"/>
          <w:tab w:val="left" w:pos="462"/>
          <w:tab w:val="left" w:pos="960"/>
        </w:tabs>
        <w:spacing w:after="120"/>
        <w:ind w:left="-284" w:right="-285" w:firstLine="284"/>
      </w:pPr>
      <w:r w:rsidRPr="00FF430B">
        <w:rPr>
          <w:b/>
        </w:rPr>
        <w:t>9</w:t>
      </w:r>
      <w:r w:rsidR="0024699C" w:rsidRPr="00FF430B">
        <w:rPr>
          <w:b/>
        </w:rPr>
        <w:t>6</w:t>
      </w:r>
      <w:r w:rsidR="006E53E5" w:rsidRPr="00FF430B">
        <w:rPr>
          <w:b/>
        </w:rPr>
        <w:t>.</w:t>
      </w:r>
      <w:r w:rsidR="009B0FBF">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5B44B0C" w14:textId="77777777" w:rsidR="008E304B" w:rsidRPr="00290CD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bookmarkStart w:id="45" w:name="_Hlk141871026"/>
      <w:r w:rsidRPr="00290CDB">
        <w:rPr>
          <w:b/>
        </w:rPr>
        <w:t>9</w:t>
      </w:r>
      <w:r w:rsidR="0024699C" w:rsidRPr="00290CDB">
        <w:rPr>
          <w:b/>
        </w:rPr>
        <w:t>7</w:t>
      </w:r>
      <w:r w:rsidR="00F75F0C" w:rsidRPr="00290CDB">
        <w:rPr>
          <w:b/>
        </w:rPr>
        <w:t>.</w:t>
      </w:r>
      <w:r w:rsidR="00F75F0C" w:rsidRPr="00290CDB">
        <w:t xml:space="preserve">La momentul încheierii contractului, dar nu mai târziu de data expirării garanţiei pentru ofertă, după caz, ofertantul câştigător </w:t>
      </w:r>
      <w:r w:rsidR="002A0AE5" w:rsidRPr="00290CDB">
        <w:t xml:space="preserve">prezintă </w:t>
      </w:r>
      <w:r w:rsidR="00F75F0C" w:rsidRPr="00290CDB">
        <w:t xml:space="preserve">garanţia de bună execuţie, </w:t>
      </w:r>
      <w:r w:rsidR="00B00190" w:rsidRPr="00290CDB">
        <w:t>în conformitate cu</w:t>
      </w:r>
      <w:r w:rsidR="00080063" w:rsidRPr="00290CDB">
        <w:t xml:space="preserve"> cerințele </w:t>
      </w:r>
      <w:r w:rsidR="00080063" w:rsidRPr="00290CDB">
        <w:rPr>
          <w:color w:val="000000" w:themeColor="text1"/>
        </w:rPr>
        <w:t>stipulate în</w:t>
      </w:r>
      <w:hyperlink r:id="rId11" w:history="1">
        <w:r w:rsidR="00B00190" w:rsidRPr="00290CDB">
          <w:rPr>
            <w:bCs/>
            <w:noProof w:val="0"/>
            <w:color w:val="000000" w:themeColor="text1"/>
            <w:lang w:eastAsia="it-IT"/>
          </w:rPr>
          <w:t xml:space="preserve"> Regulamentul privind achizițiile publice de lucrări</w:t>
        </w:r>
      </w:hyperlink>
      <w:r w:rsidR="00C77AA7" w:rsidRPr="00290CDB">
        <w:rPr>
          <w:bCs/>
          <w:noProof w:val="0"/>
          <w:color w:val="000000" w:themeColor="text1"/>
          <w:lang w:eastAsia="it-IT"/>
        </w:rPr>
        <w:t>,</w:t>
      </w:r>
      <w:r w:rsidR="00B00190" w:rsidRPr="00290CDB">
        <w:rPr>
          <w:bCs/>
          <w:noProof w:val="0"/>
          <w:color w:val="000000" w:themeColor="text1"/>
          <w:lang w:eastAsia="it-IT"/>
        </w:rPr>
        <w:t xml:space="preserve"> aprobat prin Hotărârea Guvernului nr.638</w:t>
      </w:r>
      <w:r w:rsidR="00090D4D" w:rsidRPr="00290CDB">
        <w:rPr>
          <w:bCs/>
          <w:noProof w:val="0"/>
          <w:color w:val="000000" w:themeColor="text1"/>
          <w:lang w:eastAsia="it-IT"/>
        </w:rPr>
        <w:t>/</w:t>
      </w:r>
      <w:r w:rsidR="00B00190" w:rsidRPr="00290CDB">
        <w:rPr>
          <w:bCs/>
          <w:noProof w:val="0"/>
          <w:color w:val="000000" w:themeColor="text1"/>
          <w:lang w:eastAsia="it-IT"/>
        </w:rPr>
        <w:t>2020.</w:t>
      </w:r>
    </w:p>
    <w:p w14:paraId="10AFCEA6" w14:textId="77777777" w:rsidR="00B00190" w:rsidRPr="00290CDB" w:rsidRDefault="000E4D7D" w:rsidP="00387EC4">
      <w:pPr>
        <w:pStyle w:val="af3"/>
        <w:shd w:val="clear" w:color="auto" w:fill="FFFFFF"/>
        <w:tabs>
          <w:tab w:val="left" w:pos="-284"/>
        </w:tabs>
        <w:ind w:left="-284" w:firstLine="284"/>
        <w:jc w:val="left"/>
        <w:rPr>
          <w:color w:val="000000" w:themeColor="text1"/>
          <w:lang w:val="en-US" w:eastAsia="it-IT"/>
        </w:rPr>
      </w:pPr>
      <w:r w:rsidRPr="00290CDB">
        <w:rPr>
          <w:b/>
          <w:color w:val="000000" w:themeColor="text1"/>
          <w:lang w:val="en-US"/>
        </w:rPr>
        <w:t>9</w:t>
      </w:r>
      <w:r w:rsidR="0024699C" w:rsidRPr="00290CDB">
        <w:rPr>
          <w:b/>
          <w:color w:val="000000" w:themeColor="text1"/>
          <w:lang w:val="en-US"/>
        </w:rPr>
        <w:t>8</w:t>
      </w:r>
      <w:r w:rsidR="00B00190" w:rsidRPr="00290CDB">
        <w:rPr>
          <w:b/>
          <w:color w:val="000000" w:themeColor="text1"/>
          <w:lang w:val="en-US"/>
        </w:rPr>
        <w:t xml:space="preserve">. </w:t>
      </w:r>
      <w:proofErr w:type="spellStart"/>
      <w:r w:rsidR="00B00190" w:rsidRPr="00290CDB">
        <w:rPr>
          <w:color w:val="000000" w:themeColor="text1"/>
          <w:lang w:val="en-US" w:eastAsia="it-IT"/>
        </w:rPr>
        <w:t>Garanția</w:t>
      </w:r>
      <w:proofErr w:type="spellEnd"/>
      <w:r w:rsidR="00B00190" w:rsidRPr="00290CDB">
        <w:rPr>
          <w:color w:val="000000" w:themeColor="text1"/>
          <w:lang w:val="en-US" w:eastAsia="it-IT"/>
        </w:rPr>
        <w:t xml:space="preserve"> de </w:t>
      </w:r>
      <w:proofErr w:type="spellStart"/>
      <w:r w:rsidR="00B00190" w:rsidRPr="00290CDB">
        <w:rPr>
          <w:color w:val="000000" w:themeColor="text1"/>
          <w:lang w:val="en-US" w:eastAsia="it-IT"/>
        </w:rPr>
        <w:t>bună</w:t>
      </w:r>
      <w:proofErr w:type="spellEnd"/>
      <w:r w:rsidR="00B00190" w:rsidRPr="00290CDB">
        <w:rPr>
          <w:color w:val="000000" w:themeColor="text1"/>
          <w:lang w:val="en-US" w:eastAsia="it-IT"/>
        </w:rPr>
        <w:t xml:space="preserve"> </w:t>
      </w:r>
      <w:proofErr w:type="spellStart"/>
      <w:r w:rsidR="00B00190" w:rsidRPr="00290CDB">
        <w:rPr>
          <w:color w:val="000000" w:themeColor="text1"/>
          <w:lang w:val="en-US" w:eastAsia="it-IT"/>
        </w:rPr>
        <w:t>execuție</w:t>
      </w:r>
      <w:proofErr w:type="spellEnd"/>
      <w:r w:rsidR="00B00190" w:rsidRPr="00290CDB">
        <w:rPr>
          <w:color w:val="000000" w:themeColor="text1"/>
          <w:lang w:val="en-US" w:eastAsia="it-IT"/>
        </w:rPr>
        <w:t xml:space="preserve"> a </w:t>
      </w:r>
      <w:proofErr w:type="spellStart"/>
      <w:r w:rsidR="00B00190" w:rsidRPr="00290CDB">
        <w:rPr>
          <w:color w:val="000000" w:themeColor="text1"/>
          <w:lang w:val="en-US" w:eastAsia="it-IT"/>
        </w:rPr>
        <w:t>contractului</w:t>
      </w:r>
      <w:proofErr w:type="spellEnd"/>
      <w:r w:rsidR="00B00190" w:rsidRPr="00290CDB">
        <w:rPr>
          <w:color w:val="000000" w:themeColor="text1"/>
          <w:lang w:val="en-US" w:eastAsia="it-IT"/>
        </w:rPr>
        <w:t xml:space="preserve">, </w:t>
      </w:r>
      <w:proofErr w:type="spellStart"/>
      <w:r w:rsidR="00B00190" w:rsidRPr="00290CDB">
        <w:rPr>
          <w:color w:val="000000" w:themeColor="text1"/>
          <w:lang w:val="en-US" w:eastAsia="it-IT"/>
        </w:rPr>
        <w:t>dacă</w:t>
      </w:r>
      <w:proofErr w:type="spellEnd"/>
      <w:r w:rsidR="00B00190" w:rsidRPr="00290CDB">
        <w:rPr>
          <w:color w:val="000000" w:themeColor="text1"/>
          <w:lang w:val="en-US" w:eastAsia="it-IT"/>
        </w:rPr>
        <w:t xml:space="preserve"> </w:t>
      </w:r>
      <w:proofErr w:type="spellStart"/>
      <w:r w:rsidR="00B00190" w:rsidRPr="00290CDB">
        <w:rPr>
          <w:color w:val="000000" w:themeColor="text1"/>
          <w:lang w:val="en-US" w:eastAsia="it-IT"/>
        </w:rPr>
        <w:t>părțile</w:t>
      </w:r>
      <w:proofErr w:type="spellEnd"/>
      <w:r w:rsidR="00B00190" w:rsidRPr="00290CDB">
        <w:rPr>
          <w:color w:val="000000" w:themeColor="text1"/>
          <w:lang w:val="en-US" w:eastAsia="it-IT"/>
        </w:rPr>
        <w:t xml:space="preserve"> </w:t>
      </w:r>
      <w:proofErr w:type="spellStart"/>
      <w:r w:rsidR="00B00190" w:rsidRPr="00290CDB">
        <w:rPr>
          <w:color w:val="000000" w:themeColor="text1"/>
          <w:lang w:val="en-US" w:eastAsia="it-IT"/>
        </w:rPr>
        <w:t>agreează</w:t>
      </w:r>
      <w:proofErr w:type="spellEnd"/>
      <w:r w:rsidR="00B00190" w:rsidRPr="00290CDB">
        <w:rPr>
          <w:color w:val="000000" w:themeColor="text1"/>
          <w:lang w:val="en-US" w:eastAsia="it-IT"/>
        </w:rPr>
        <w:t xml:space="preserve">, se </w:t>
      </w:r>
      <w:proofErr w:type="spellStart"/>
      <w:r w:rsidR="00B00190" w:rsidRPr="00290CDB">
        <w:rPr>
          <w:color w:val="000000" w:themeColor="text1"/>
          <w:lang w:val="en-US" w:eastAsia="it-IT"/>
        </w:rPr>
        <w:t>constituie</w:t>
      </w:r>
      <w:proofErr w:type="spellEnd"/>
      <w:r w:rsidR="00B00190" w:rsidRPr="00290CDB">
        <w:rPr>
          <w:color w:val="000000" w:themeColor="text1"/>
          <w:lang w:val="en-US" w:eastAsia="it-IT"/>
        </w:rPr>
        <w:t xml:space="preserve"> din:</w:t>
      </w:r>
    </w:p>
    <w:p w14:paraId="43976E20" w14:textId="77777777" w:rsidR="00B00190" w:rsidRPr="00290CDB" w:rsidRDefault="00B00190" w:rsidP="00387EC4">
      <w:pPr>
        <w:shd w:val="clear" w:color="auto" w:fill="FFFFFF"/>
        <w:tabs>
          <w:tab w:val="left" w:pos="-284"/>
        </w:tabs>
        <w:ind w:left="-284" w:firstLine="284"/>
        <w:rPr>
          <w:noProof w:val="0"/>
          <w:color w:val="000000" w:themeColor="text1"/>
          <w:lang w:eastAsia="it-IT"/>
        </w:rPr>
      </w:pPr>
      <w:r w:rsidRPr="00290CDB">
        <w:rPr>
          <w:noProof w:val="0"/>
          <w:color w:val="000000" w:themeColor="text1"/>
          <w:lang w:eastAsia="it-IT"/>
        </w:rPr>
        <w:t>1)</w:t>
      </w:r>
      <w:r w:rsidR="00387EC4" w:rsidRPr="00290CDB">
        <w:rPr>
          <w:noProof w:val="0"/>
          <w:color w:val="000000" w:themeColor="text1"/>
          <w:lang w:eastAsia="it-IT"/>
        </w:rPr>
        <w:t xml:space="preserve"> </w:t>
      </w:r>
      <w:r w:rsidRPr="00290CDB">
        <w:rPr>
          <w:noProof w:val="0"/>
          <w:color w:val="000000" w:themeColor="text1"/>
          <w:lang w:eastAsia="it-IT"/>
        </w:rPr>
        <w:t>rețineri succesive din plata cuvenită pentru facturile</w:t>
      </w:r>
      <w:r w:rsidR="0097477A" w:rsidRPr="00290CDB">
        <w:rPr>
          <w:noProof w:val="0"/>
          <w:color w:val="000000" w:themeColor="text1"/>
          <w:lang w:eastAsia="it-IT"/>
        </w:rPr>
        <w:t xml:space="preserve"> fiscale</w:t>
      </w:r>
      <w:r w:rsidRPr="00290CD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2368A7D4" w14:textId="77777777" w:rsidR="00B00190" w:rsidRPr="00290CDB" w:rsidRDefault="00B00190" w:rsidP="00387EC4">
      <w:pPr>
        <w:shd w:val="clear" w:color="auto" w:fill="FFFFFF"/>
        <w:tabs>
          <w:tab w:val="left" w:pos="-284"/>
        </w:tabs>
        <w:ind w:left="-284" w:firstLine="284"/>
        <w:rPr>
          <w:noProof w:val="0"/>
          <w:color w:val="000000" w:themeColor="text1"/>
          <w:lang w:eastAsia="it-IT"/>
        </w:rPr>
      </w:pPr>
      <w:r w:rsidRPr="00290CDB">
        <w:rPr>
          <w:noProof w:val="0"/>
          <w:color w:val="000000" w:themeColor="text1"/>
          <w:lang w:eastAsia="it-IT"/>
        </w:rPr>
        <w:t>2) rețineri succesive directe din plata cuvenită pentru facturile</w:t>
      </w:r>
      <w:r w:rsidR="0097477A" w:rsidRPr="00290CDB">
        <w:rPr>
          <w:noProof w:val="0"/>
          <w:color w:val="000000" w:themeColor="text1"/>
          <w:lang w:eastAsia="it-IT"/>
        </w:rPr>
        <w:t xml:space="preserve"> fiscale</w:t>
      </w:r>
      <w:r w:rsidRPr="00290CDB">
        <w:rPr>
          <w:noProof w:val="0"/>
          <w:color w:val="000000" w:themeColor="text1"/>
          <w:lang w:eastAsia="it-IT"/>
        </w:rPr>
        <w:t xml:space="preserve"> înaintate;</w:t>
      </w:r>
    </w:p>
    <w:p w14:paraId="00FB4091" w14:textId="7EAB6137" w:rsidR="00B00190" w:rsidRPr="00290CDB" w:rsidRDefault="00B00190" w:rsidP="00387EC4">
      <w:pPr>
        <w:tabs>
          <w:tab w:val="left" w:pos="-284"/>
          <w:tab w:val="left" w:pos="360"/>
          <w:tab w:val="left" w:pos="462"/>
          <w:tab w:val="left" w:pos="960"/>
        </w:tabs>
        <w:spacing w:after="120"/>
        <w:ind w:left="-284" w:firstLine="284"/>
        <w:rPr>
          <w:bCs/>
          <w:noProof w:val="0"/>
          <w:color w:val="000000" w:themeColor="text1"/>
          <w:lang w:eastAsia="it-IT"/>
        </w:rPr>
      </w:pPr>
      <w:r w:rsidRPr="00290CDB">
        <w:rPr>
          <w:noProof w:val="0"/>
          <w:color w:val="000000" w:themeColor="text1"/>
          <w:lang w:eastAsia="it-IT"/>
        </w:rPr>
        <w:t>3</w:t>
      </w:r>
      <w:r w:rsidRPr="00290CDB">
        <w:rPr>
          <w:bCs/>
          <w:noProof w:val="0"/>
          <w:color w:val="000000" w:themeColor="text1"/>
          <w:lang w:eastAsia="it-IT"/>
        </w:rPr>
        <w:t>) transfer pe contul</w:t>
      </w:r>
      <w:r w:rsidR="009B0FBF" w:rsidRPr="00290CDB">
        <w:rPr>
          <w:bCs/>
          <w:noProof w:val="0"/>
          <w:color w:val="000000" w:themeColor="text1"/>
          <w:lang w:eastAsia="it-IT"/>
        </w:rPr>
        <w:t xml:space="preserve"> </w:t>
      </w:r>
      <w:r w:rsidRPr="00290CDB">
        <w:rPr>
          <w:bCs/>
          <w:noProof w:val="0"/>
          <w:color w:val="000000" w:themeColor="text1"/>
          <w:lang w:eastAsia="it-IT"/>
        </w:rPr>
        <w:t>autorității contracta</w:t>
      </w:r>
      <w:r w:rsidR="0097477A" w:rsidRPr="00290CDB">
        <w:rPr>
          <w:bCs/>
          <w:noProof w:val="0"/>
          <w:color w:val="000000" w:themeColor="text1"/>
          <w:lang w:eastAsia="it-IT"/>
        </w:rPr>
        <w:t>n</w:t>
      </w:r>
      <w:r w:rsidRPr="00290CDB">
        <w:rPr>
          <w:bCs/>
          <w:noProof w:val="0"/>
          <w:color w:val="000000" w:themeColor="text1"/>
          <w:lang w:eastAsia="it-IT"/>
        </w:rPr>
        <w:t>te.</w:t>
      </w:r>
    </w:p>
    <w:p w14:paraId="41E8B844" w14:textId="2603BBC4" w:rsidR="008E304B" w:rsidRPr="00FF430B" w:rsidRDefault="0024699C" w:rsidP="00F02C7C">
      <w:pPr>
        <w:tabs>
          <w:tab w:val="left" w:pos="-284"/>
          <w:tab w:val="left" w:pos="360"/>
          <w:tab w:val="left" w:pos="462"/>
          <w:tab w:val="left" w:pos="960"/>
        </w:tabs>
        <w:spacing w:after="120"/>
        <w:ind w:left="-284" w:firstLine="284"/>
      </w:pPr>
      <w:r w:rsidRPr="00290CDB">
        <w:rPr>
          <w:b/>
          <w:bCs/>
          <w:noProof w:val="0"/>
          <w:color w:val="000000" w:themeColor="text1"/>
          <w:lang w:eastAsia="it-IT"/>
        </w:rPr>
        <w:t>99</w:t>
      </w:r>
      <w:r w:rsidR="00F75F0C" w:rsidRPr="00290CDB">
        <w:rPr>
          <w:b/>
          <w:bCs/>
          <w:noProof w:val="0"/>
          <w:color w:val="000000" w:themeColor="text1"/>
          <w:lang w:eastAsia="it-IT"/>
        </w:rPr>
        <w:t>.</w:t>
      </w:r>
      <w:r w:rsidR="00F02C7C" w:rsidRPr="00290CDB">
        <w:rPr>
          <w:b/>
          <w:bCs/>
          <w:noProof w:val="0"/>
          <w:color w:val="000000" w:themeColor="text1"/>
          <w:lang w:eastAsia="it-IT"/>
        </w:rPr>
        <w:t xml:space="preserve"> </w:t>
      </w:r>
      <w:r w:rsidR="00F75F0C" w:rsidRPr="00290CDB">
        <w:rPr>
          <w:bCs/>
          <w:noProof w:val="0"/>
          <w:color w:val="000000" w:themeColor="text1"/>
          <w:lang w:eastAsia="it-IT"/>
        </w:rPr>
        <w:t>Refuzul</w:t>
      </w:r>
      <w:r w:rsidR="00F75F0C" w:rsidRPr="00290CDB">
        <w:t xml:space="preserve"> ofertantului câştigător de a depune garanţia de bună execuţie sau de a semna contractul constitui</w:t>
      </w:r>
      <w:r w:rsidR="00A05835" w:rsidRPr="00290CDB">
        <w:t>e</w:t>
      </w:r>
      <w:r w:rsidR="00F75F0C" w:rsidRPr="00290CDB">
        <w:t xml:space="preserve"> motiv pentru anularea atri</w:t>
      </w:r>
      <w:r w:rsidR="00A05835" w:rsidRPr="00290CDB">
        <w:t>buirii contractului şi reţinerii</w:t>
      </w:r>
      <w:r w:rsidR="00F75F0C" w:rsidRPr="00290CDB">
        <w:t xml:space="preserve"> garanţiei pentru ofertă. În acest caz, autoritatea contractantă poate </w:t>
      </w:r>
      <w:r w:rsidR="00450A12" w:rsidRPr="00290CDB">
        <w:t>atribui</w:t>
      </w:r>
      <w:r w:rsidR="009B0FBF" w:rsidRPr="00290CDB">
        <w:t xml:space="preserve"> </w:t>
      </w:r>
      <w:r w:rsidR="00F75F0C" w:rsidRPr="00290CD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bookmarkEnd w:id="45"/>
    <w:p w14:paraId="17F1EE62" w14:textId="5BAD0D1E" w:rsidR="008E304B" w:rsidRPr="00FF430B" w:rsidRDefault="009A6869" w:rsidP="00F02C7C">
      <w:pPr>
        <w:tabs>
          <w:tab w:val="left" w:pos="-284"/>
          <w:tab w:val="left" w:pos="284"/>
          <w:tab w:val="left" w:pos="462"/>
          <w:tab w:val="left" w:pos="960"/>
        </w:tabs>
        <w:spacing w:after="120"/>
        <w:ind w:left="-284" w:firstLine="284"/>
        <w:rPr>
          <w:lang w:eastAsia="en-GB"/>
        </w:rPr>
      </w:pPr>
      <w:r w:rsidRPr="00FF430B">
        <w:rPr>
          <w:b/>
          <w:lang w:eastAsia="en-GB"/>
        </w:rPr>
        <w:t>10</w:t>
      </w:r>
      <w:r w:rsidR="0024699C" w:rsidRPr="00FF430B">
        <w:rPr>
          <w:b/>
          <w:lang w:eastAsia="en-GB"/>
        </w:rPr>
        <w:t>0</w:t>
      </w:r>
      <w:r w:rsidR="00F75F0C" w:rsidRPr="00FF430B">
        <w:rPr>
          <w:b/>
          <w:lang w:eastAsia="en-GB"/>
        </w:rPr>
        <w:t>.</w:t>
      </w:r>
      <w:r w:rsidR="00F02C7C">
        <w:rPr>
          <w:b/>
          <w:lang w:eastAsia="en-GB"/>
        </w:rPr>
        <w:t xml:space="preserve"> </w:t>
      </w:r>
      <w:r w:rsidR="00F75F0C" w:rsidRPr="00FF430B">
        <w:rPr>
          <w:lang w:eastAsia="en-GB"/>
        </w:rPr>
        <w:t>La expirarea perioadei de așteptare sau, după caz, după soluționarea oricăror contestații</w:t>
      </w:r>
      <w:r w:rsidR="009B0FBF">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9B0FBF">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3752F733" w14:textId="77777777" w:rsidR="000C00CF" w:rsidRPr="00FF430B" w:rsidRDefault="009A6869" w:rsidP="00F02C7C">
      <w:pPr>
        <w:tabs>
          <w:tab w:val="left" w:pos="-284"/>
          <w:tab w:val="left" w:pos="142"/>
          <w:tab w:val="left" w:pos="360"/>
          <w:tab w:val="left" w:pos="462"/>
          <w:tab w:val="left" w:pos="960"/>
        </w:tabs>
        <w:spacing w:after="120"/>
        <w:ind w:left="-284" w:firstLine="284"/>
        <w:rPr>
          <w:b/>
          <w:lang w:eastAsia="en-GB"/>
        </w:rPr>
      </w:pPr>
      <w:r w:rsidRPr="00FF430B">
        <w:rPr>
          <w:b/>
          <w:lang w:eastAsia="en-GB"/>
        </w:rPr>
        <w:t>10</w:t>
      </w:r>
      <w:r w:rsidR="0024699C" w:rsidRPr="00FF430B">
        <w:rPr>
          <w:b/>
          <w:lang w:eastAsia="en-GB"/>
        </w:rPr>
        <w:t>1</w:t>
      </w:r>
      <w:r w:rsidRPr="00FF430B">
        <w:rPr>
          <w:b/>
          <w:lang w:eastAsia="en-GB"/>
        </w:rPr>
        <w:t>.</w:t>
      </w:r>
      <w:r w:rsidR="00F02C7C">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4E231F4" w14:textId="77777777" w:rsidR="008E304B" w:rsidRPr="00FF430B" w:rsidRDefault="006009B2" w:rsidP="00F02C7C">
      <w:pPr>
        <w:tabs>
          <w:tab w:val="left" w:pos="-284"/>
          <w:tab w:val="left" w:pos="360"/>
          <w:tab w:val="left" w:pos="462"/>
          <w:tab w:val="left" w:pos="960"/>
        </w:tabs>
        <w:spacing w:after="120"/>
        <w:ind w:left="-284" w:firstLine="284"/>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4A3099F" w14:textId="74EFC677" w:rsidR="008E304B" w:rsidRPr="00FF430B" w:rsidRDefault="00F75F0C" w:rsidP="00F02C7C">
      <w:pPr>
        <w:tabs>
          <w:tab w:val="left" w:pos="-284"/>
          <w:tab w:val="left" w:pos="360"/>
          <w:tab w:val="left" w:pos="462"/>
          <w:tab w:val="left" w:pos="960"/>
        </w:tabs>
        <w:spacing w:after="120"/>
        <w:ind w:left="-284" w:firstLine="284"/>
      </w:pPr>
      <w:r w:rsidRPr="00FF430B">
        <w:rPr>
          <w:b/>
        </w:rPr>
        <w:t>1</w:t>
      </w:r>
      <w:r w:rsidR="00EA3452" w:rsidRPr="00FF430B">
        <w:rPr>
          <w:b/>
        </w:rPr>
        <w:t>0</w:t>
      </w:r>
      <w:r w:rsidR="0024699C" w:rsidRPr="00FF430B">
        <w:rPr>
          <w:b/>
        </w:rPr>
        <w:t>3</w:t>
      </w:r>
      <w:r w:rsidR="009A6869" w:rsidRPr="00FF430B">
        <w:rPr>
          <w:b/>
        </w:rPr>
        <w:t>.</w:t>
      </w:r>
      <w:r w:rsidR="00F02C7C">
        <w:rPr>
          <w:b/>
        </w:rPr>
        <w:t xml:space="preserve"> </w:t>
      </w:r>
      <w:r w:rsidRPr="00FF430B">
        <w:t xml:space="preserve">Autoritatea contractantă </w:t>
      </w:r>
      <w:r w:rsidR="00C41D86" w:rsidRPr="00FF430B">
        <w:t xml:space="preserve">utilizează </w:t>
      </w:r>
      <w:r w:rsidR="00D41FAC" w:rsidRPr="00FF430B">
        <w:t>anexele</w:t>
      </w:r>
      <w:r w:rsidR="009B0FBF">
        <w:t xml:space="preserve"> </w:t>
      </w:r>
      <w:r w:rsidRPr="00FF430B">
        <w:t>contractului</w:t>
      </w:r>
      <w:r w:rsidR="00C77AA7" w:rsidRPr="00FF430B">
        <w:t>-</w:t>
      </w:r>
      <w:r w:rsidR="008B7CBD" w:rsidRPr="00FF430B">
        <w:t>model</w:t>
      </w:r>
      <w:r w:rsidR="009B0FBF">
        <w:t xml:space="preserve"> </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DB50A81"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A92BFE">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60C68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6" w:name="_Hlk65836894"/>
      <w:r w:rsidR="00C97B51" w:rsidRPr="00FF430B">
        <w:t>obligațiile</w:t>
      </w:r>
      <w:bookmarkEnd w:id="46"/>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14:paraId="3CAC6CA7"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C97B51" w:rsidRPr="00FF430B">
        <w:lastRenderedPageBreak/>
        <w:t>să conteste decizia sau procedura aplicată de autoritatea contractantă, în modul stabilit de Legea nr.131/2015 privind achiziţiile publice.</w:t>
      </w:r>
    </w:p>
    <w:p w14:paraId="3DD10D1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14:paraId="17EF538B"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64B37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945D05E" w14:textId="77777777"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14:paraId="665794D1"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48F4FAA1"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793FD11F"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20467BEA"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4B0C77FB"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3863A5F6"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61E296AC"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4CBB2930"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4327F512"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6EF19D2F"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4628189F"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0B45720B"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0234C127"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3CE2AEA3"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5F528945"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7C68F5AD" w14:textId="7777777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61A5F757" w14:textId="77777777" w:rsidR="003A17F4" w:rsidRDefault="003A17F4" w:rsidP="00006D6D">
      <w:pPr>
        <w:tabs>
          <w:tab w:val="left" w:pos="284"/>
          <w:tab w:val="left" w:pos="426"/>
          <w:tab w:val="decimal" w:pos="8364"/>
        </w:tabs>
        <w:spacing w:after="120" w:line="276" w:lineRule="auto"/>
        <w:ind w:left="-284" w:right="-142" w:firstLine="284"/>
        <w:jc w:val="both"/>
        <w:rPr>
          <w:bCs/>
          <w:color w:val="000000"/>
        </w:rPr>
      </w:pPr>
    </w:p>
    <w:p w14:paraId="370EAA6F" w14:textId="77777777" w:rsidR="003A17F4" w:rsidRDefault="003A17F4" w:rsidP="00006D6D">
      <w:pPr>
        <w:tabs>
          <w:tab w:val="left" w:pos="284"/>
          <w:tab w:val="left" w:pos="426"/>
          <w:tab w:val="decimal" w:pos="8364"/>
        </w:tabs>
        <w:spacing w:after="120" w:line="276" w:lineRule="auto"/>
        <w:ind w:left="-284" w:right="-142" w:firstLine="284"/>
        <w:jc w:val="both"/>
        <w:rPr>
          <w:bCs/>
          <w:color w:val="000000"/>
        </w:rPr>
      </w:pPr>
    </w:p>
    <w:p w14:paraId="48AD3865" w14:textId="77777777" w:rsidR="003A17F4" w:rsidRDefault="003A17F4" w:rsidP="00006D6D">
      <w:pPr>
        <w:tabs>
          <w:tab w:val="left" w:pos="284"/>
          <w:tab w:val="left" w:pos="426"/>
          <w:tab w:val="decimal" w:pos="8364"/>
        </w:tabs>
        <w:spacing w:after="120" w:line="276" w:lineRule="auto"/>
        <w:ind w:left="-284" w:right="-142" w:firstLine="284"/>
        <w:jc w:val="both"/>
        <w:rPr>
          <w:bCs/>
          <w:color w:val="000000"/>
        </w:rPr>
      </w:pPr>
    </w:p>
    <w:p w14:paraId="38594CE3" w14:textId="77777777" w:rsidR="003A17F4" w:rsidRDefault="003A17F4" w:rsidP="00006D6D">
      <w:pPr>
        <w:tabs>
          <w:tab w:val="left" w:pos="284"/>
          <w:tab w:val="left" w:pos="426"/>
          <w:tab w:val="decimal" w:pos="8364"/>
        </w:tabs>
        <w:spacing w:after="120" w:line="276" w:lineRule="auto"/>
        <w:ind w:left="-284" w:right="-142" w:firstLine="284"/>
        <w:jc w:val="both"/>
        <w:rPr>
          <w:bCs/>
          <w:color w:val="000000"/>
        </w:rPr>
      </w:pPr>
    </w:p>
    <w:p w14:paraId="54E78445" w14:textId="77777777" w:rsidR="003A17F4" w:rsidRDefault="003A17F4" w:rsidP="00006D6D">
      <w:pPr>
        <w:tabs>
          <w:tab w:val="left" w:pos="284"/>
          <w:tab w:val="left" w:pos="426"/>
          <w:tab w:val="decimal" w:pos="8364"/>
        </w:tabs>
        <w:spacing w:after="120" w:line="276" w:lineRule="auto"/>
        <w:ind w:left="-284" w:right="-142" w:firstLine="284"/>
        <w:jc w:val="both"/>
        <w:rPr>
          <w:bCs/>
          <w:color w:val="000000"/>
        </w:rPr>
      </w:pPr>
    </w:p>
    <w:p w14:paraId="50CA22CF" w14:textId="6D11AB87" w:rsidR="00A92BFE" w:rsidRDefault="00A92BFE" w:rsidP="00006D6D">
      <w:pPr>
        <w:tabs>
          <w:tab w:val="left" w:pos="284"/>
          <w:tab w:val="left" w:pos="426"/>
          <w:tab w:val="decimal" w:pos="8364"/>
        </w:tabs>
        <w:spacing w:after="120" w:line="276" w:lineRule="auto"/>
        <w:ind w:left="-284" w:right="-142" w:firstLine="284"/>
        <w:jc w:val="both"/>
        <w:rPr>
          <w:bCs/>
          <w:color w:val="000000"/>
        </w:rPr>
      </w:pPr>
    </w:p>
    <w:p w14:paraId="59EE469D" w14:textId="2517D685" w:rsidR="00995321" w:rsidRDefault="00995321" w:rsidP="00006D6D">
      <w:pPr>
        <w:tabs>
          <w:tab w:val="left" w:pos="284"/>
          <w:tab w:val="left" w:pos="426"/>
          <w:tab w:val="decimal" w:pos="8364"/>
        </w:tabs>
        <w:spacing w:after="120" w:line="276" w:lineRule="auto"/>
        <w:ind w:left="-284" w:right="-142" w:firstLine="284"/>
        <w:jc w:val="both"/>
        <w:rPr>
          <w:bCs/>
          <w:color w:val="000000"/>
        </w:rPr>
      </w:pPr>
    </w:p>
    <w:p w14:paraId="1E8D6BDC" w14:textId="77777777" w:rsidR="00995321" w:rsidRDefault="00995321" w:rsidP="00006D6D">
      <w:pPr>
        <w:tabs>
          <w:tab w:val="left" w:pos="284"/>
          <w:tab w:val="left" w:pos="426"/>
          <w:tab w:val="decimal" w:pos="8364"/>
        </w:tabs>
        <w:spacing w:after="120" w:line="276" w:lineRule="auto"/>
        <w:ind w:left="-284" w:right="-142" w:firstLine="284"/>
        <w:jc w:val="both"/>
        <w:rPr>
          <w:bCs/>
          <w:color w:val="000000"/>
        </w:rPr>
      </w:pPr>
    </w:p>
    <w:p w14:paraId="75A62D92" w14:textId="77777777" w:rsidR="00A92BFE" w:rsidRDefault="00A92BFE" w:rsidP="00964783">
      <w:pPr>
        <w:jc w:val="right"/>
        <w:rPr>
          <w:i/>
          <w:noProof w:val="0"/>
          <w:sz w:val="20"/>
          <w:szCs w:val="20"/>
        </w:rPr>
      </w:pPr>
    </w:p>
    <w:p w14:paraId="45D46E87" w14:textId="77777777" w:rsidR="00964783" w:rsidRPr="00995321" w:rsidRDefault="00964783" w:rsidP="00964783">
      <w:pPr>
        <w:jc w:val="right"/>
        <w:rPr>
          <w:i/>
          <w:noProof w:val="0"/>
          <w:sz w:val="16"/>
          <w:szCs w:val="16"/>
        </w:rPr>
      </w:pPr>
      <w:r w:rsidRPr="00995321">
        <w:rPr>
          <w:i/>
          <w:noProof w:val="0"/>
          <w:sz w:val="16"/>
          <w:szCs w:val="16"/>
        </w:rPr>
        <w:lastRenderedPageBreak/>
        <w:t>Anexa nr.1</w:t>
      </w:r>
    </w:p>
    <w:p w14:paraId="01A119A6" w14:textId="77777777" w:rsidR="00964783" w:rsidRPr="00995321" w:rsidRDefault="00964783" w:rsidP="00964783">
      <w:pPr>
        <w:jc w:val="right"/>
        <w:rPr>
          <w:i/>
          <w:noProof w:val="0"/>
          <w:sz w:val="16"/>
          <w:szCs w:val="16"/>
        </w:rPr>
      </w:pPr>
      <w:r w:rsidRPr="00995321">
        <w:rPr>
          <w:i/>
          <w:noProof w:val="0"/>
          <w:sz w:val="16"/>
          <w:szCs w:val="16"/>
        </w:rPr>
        <w:t xml:space="preserve">la </w:t>
      </w:r>
      <w:r w:rsidR="00843F26" w:rsidRPr="00995321">
        <w:rPr>
          <w:i/>
          <w:noProof w:val="0"/>
          <w:sz w:val="16"/>
          <w:szCs w:val="16"/>
        </w:rPr>
        <w:t>D</w:t>
      </w:r>
      <w:r w:rsidRPr="00995321">
        <w:rPr>
          <w:i/>
          <w:noProof w:val="0"/>
          <w:sz w:val="16"/>
          <w:szCs w:val="16"/>
        </w:rPr>
        <w:t>ocumentația standard nr._____</w:t>
      </w:r>
    </w:p>
    <w:p w14:paraId="1C61AF4D" w14:textId="77777777" w:rsidR="00964783" w:rsidRPr="00995321" w:rsidRDefault="00964783" w:rsidP="00964783">
      <w:pPr>
        <w:jc w:val="right"/>
        <w:rPr>
          <w:i/>
          <w:noProof w:val="0"/>
          <w:sz w:val="16"/>
          <w:szCs w:val="16"/>
        </w:rPr>
      </w:pPr>
      <w:r w:rsidRPr="00995321">
        <w:rPr>
          <w:i/>
          <w:noProof w:val="0"/>
          <w:sz w:val="16"/>
          <w:szCs w:val="16"/>
        </w:rPr>
        <w:t>din “____” ________ 20___</w:t>
      </w:r>
    </w:p>
    <w:p w14:paraId="4D724542"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3D7D15D" w14:textId="5E322DAF" w:rsidR="00615E49" w:rsidRPr="00FF430B" w:rsidRDefault="00615E49" w:rsidP="00615E49">
      <w:pPr>
        <w:spacing w:after="160" w:line="276" w:lineRule="auto"/>
        <w:jc w:val="center"/>
        <w:rPr>
          <w:rFonts w:eastAsia="Calibri"/>
          <w:noProof w:val="0"/>
        </w:rPr>
      </w:pPr>
      <w:r w:rsidRPr="00FF430B">
        <w:rPr>
          <w:rFonts w:eastAsia="Calibri"/>
          <w:noProof w:val="0"/>
        </w:rPr>
        <w:t>Nr. ______din____________</w:t>
      </w:r>
    </w:p>
    <w:p w14:paraId="7987B533" w14:textId="77777777" w:rsidR="00615E49" w:rsidRPr="00FF430B" w:rsidRDefault="00615E49" w:rsidP="0023093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03B9B8BF" w14:textId="77777777" w:rsidTr="00615E49">
        <w:tc>
          <w:tcPr>
            <w:tcW w:w="5949" w:type="dxa"/>
            <w:shd w:val="clear" w:color="auto" w:fill="F2F2F2"/>
          </w:tcPr>
          <w:p w14:paraId="663F4C41" w14:textId="77777777" w:rsidR="00615E49" w:rsidRPr="0050230B" w:rsidRDefault="00615E49" w:rsidP="00995321">
            <w:pPr>
              <w:jc w:val="both"/>
              <w:rPr>
                <w:rFonts w:eastAsia="Calibri"/>
                <w:noProof w:val="0"/>
                <w:sz w:val="20"/>
                <w:szCs w:val="20"/>
              </w:rPr>
            </w:pPr>
            <w:r w:rsidRPr="0050230B">
              <w:rPr>
                <w:rFonts w:eastAsia="Calibri"/>
                <w:noProof w:val="0"/>
                <w:sz w:val="20"/>
                <w:szCs w:val="20"/>
              </w:rPr>
              <w:t>Denumirea autorității contractante</w:t>
            </w:r>
          </w:p>
        </w:tc>
        <w:tc>
          <w:tcPr>
            <w:tcW w:w="3969" w:type="dxa"/>
          </w:tcPr>
          <w:p w14:paraId="255D34A7" w14:textId="77777777" w:rsidR="00615E49" w:rsidRPr="00FF430B" w:rsidRDefault="00615E49" w:rsidP="00995321">
            <w:pPr>
              <w:jc w:val="both"/>
              <w:rPr>
                <w:rFonts w:eastAsia="Calibri"/>
                <w:noProof w:val="0"/>
              </w:rPr>
            </w:pPr>
          </w:p>
        </w:tc>
      </w:tr>
      <w:tr w:rsidR="00615E49" w:rsidRPr="00EC30C2" w14:paraId="13AC724F" w14:textId="77777777" w:rsidTr="00615E49">
        <w:tc>
          <w:tcPr>
            <w:tcW w:w="5949" w:type="dxa"/>
            <w:shd w:val="clear" w:color="auto" w:fill="F2F2F2"/>
          </w:tcPr>
          <w:p w14:paraId="06F13535" w14:textId="77777777" w:rsidR="00615E49" w:rsidRPr="0050230B" w:rsidRDefault="00615E49" w:rsidP="00995321">
            <w:pPr>
              <w:jc w:val="both"/>
              <w:rPr>
                <w:rFonts w:eastAsia="Calibri"/>
                <w:noProof w:val="0"/>
                <w:sz w:val="20"/>
                <w:szCs w:val="20"/>
              </w:rPr>
            </w:pPr>
            <w:r w:rsidRPr="0050230B">
              <w:rPr>
                <w:rFonts w:eastAsia="Calibri"/>
                <w:noProof w:val="0"/>
                <w:sz w:val="20"/>
                <w:szCs w:val="20"/>
              </w:rPr>
              <w:t>IDNO</w:t>
            </w:r>
          </w:p>
        </w:tc>
        <w:tc>
          <w:tcPr>
            <w:tcW w:w="3969" w:type="dxa"/>
          </w:tcPr>
          <w:p w14:paraId="6E92E01C" w14:textId="77777777" w:rsidR="00615E49" w:rsidRPr="00FF430B" w:rsidRDefault="00615E49" w:rsidP="00995321">
            <w:pPr>
              <w:jc w:val="both"/>
              <w:rPr>
                <w:rFonts w:eastAsia="Calibri"/>
                <w:noProof w:val="0"/>
              </w:rPr>
            </w:pPr>
          </w:p>
        </w:tc>
      </w:tr>
      <w:tr w:rsidR="00615E49" w:rsidRPr="00EC30C2" w14:paraId="1AB76A96" w14:textId="77777777" w:rsidTr="00615E49">
        <w:tc>
          <w:tcPr>
            <w:tcW w:w="5949" w:type="dxa"/>
            <w:shd w:val="clear" w:color="auto" w:fill="F2F2F2"/>
          </w:tcPr>
          <w:p w14:paraId="59A9F5F9" w14:textId="77777777" w:rsidR="00615E49" w:rsidRPr="0050230B" w:rsidRDefault="00615E49" w:rsidP="00995321">
            <w:pPr>
              <w:jc w:val="both"/>
              <w:rPr>
                <w:rFonts w:eastAsia="Calibri"/>
                <w:noProof w:val="0"/>
                <w:sz w:val="20"/>
                <w:szCs w:val="20"/>
              </w:rPr>
            </w:pPr>
            <w:r w:rsidRPr="0050230B">
              <w:rPr>
                <w:rFonts w:eastAsia="Calibri"/>
                <w:noProof w:val="0"/>
                <w:sz w:val="20"/>
                <w:szCs w:val="20"/>
              </w:rPr>
              <w:t>Adresa</w:t>
            </w:r>
          </w:p>
        </w:tc>
        <w:tc>
          <w:tcPr>
            <w:tcW w:w="3969" w:type="dxa"/>
          </w:tcPr>
          <w:p w14:paraId="684E30EA" w14:textId="77777777" w:rsidR="00615E49" w:rsidRPr="00FF430B" w:rsidRDefault="00615E49" w:rsidP="00995321">
            <w:pPr>
              <w:jc w:val="both"/>
              <w:rPr>
                <w:rFonts w:eastAsia="Calibri"/>
                <w:noProof w:val="0"/>
              </w:rPr>
            </w:pPr>
          </w:p>
        </w:tc>
      </w:tr>
      <w:tr w:rsidR="00615E49" w:rsidRPr="00EC30C2" w14:paraId="5C30546B" w14:textId="77777777" w:rsidTr="00615E49">
        <w:tc>
          <w:tcPr>
            <w:tcW w:w="5949" w:type="dxa"/>
            <w:shd w:val="clear" w:color="auto" w:fill="F2F2F2"/>
          </w:tcPr>
          <w:p w14:paraId="0980AD59" w14:textId="77777777" w:rsidR="00615E49" w:rsidRPr="0050230B" w:rsidRDefault="00615E49" w:rsidP="00995321">
            <w:pPr>
              <w:jc w:val="both"/>
              <w:rPr>
                <w:rFonts w:eastAsia="Calibri"/>
                <w:noProof w:val="0"/>
                <w:sz w:val="20"/>
                <w:szCs w:val="20"/>
              </w:rPr>
            </w:pPr>
            <w:r w:rsidRPr="0050230B">
              <w:rPr>
                <w:rFonts w:eastAsia="Calibri"/>
                <w:noProof w:val="0"/>
                <w:sz w:val="20"/>
                <w:szCs w:val="20"/>
              </w:rPr>
              <w:t>Numărul de telefon/fax</w:t>
            </w:r>
          </w:p>
        </w:tc>
        <w:tc>
          <w:tcPr>
            <w:tcW w:w="3969" w:type="dxa"/>
          </w:tcPr>
          <w:p w14:paraId="2886F34B" w14:textId="77777777" w:rsidR="00615E49" w:rsidRPr="00FF430B" w:rsidRDefault="00615E49" w:rsidP="00995321">
            <w:pPr>
              <w:jc w:val="both"/>
              <w:rPr>
                <w:rFonts w:eastAsia="Calibri"/>
                <w:noProof w:val="0"/>
              </w:rPr>
            </w:pPr>
          </w:p>
        </w:tc>
      </w:tr>
      <w:tr w:rsidR="00615E49" w:rsidRPr="00EC30C2" w14:paraId="574DD7DF" w14:textId="77777777" w:rsidTr="00615E49">
        <w:tc>
          <w:tcPr>
            <w:tcW w:w="5949" w:type="dxa"/>
            <w:shd w:val="clear" w:color="auto" w:fill="F2F2F2"/>
          </w:tcPr>
          <w:p w14:paraId="45237459" w14:textId="77777777" w:rsidR="00615E49" w:rsidRPr="0050230B" w:rsidRDefault="001C439F" w:rsidP="00995321">
            <w:pPr>
              <w:jc w:val="both"/>
              <w:rPr>
                <w:rFonts w:eastAsia="Calibri"/>
                <w:noProof w:val="0"/>
                <w:sz w:val="20"/>
                <w:szCs w:val="20"/>
              </w:rPr>
            </w:pPr>
            <w:r w:rsidRPr="0050230B">
              <w:rPr>
                <w:rFonts w:eastAsia="Calibri"/>
                <w:noProof w:val="0"/>
                <w:sz w:val="20"/>
                <w:szCs w:val="20"/>
              </w:rPr>
              <w:t>Adresa de e-mail a</w:t>
            </w:r>
            <w:r w:rsidR="00615E49" w:rsidRPr="0050230B">
              <w:rPr>
                <w:rFonts w:eastAsia="Calibri"/>
                <w:noProof w:val="0"/>
                <w:sz w:val="20"/>
                <w:szCs w:val="20"/>
              </w:rPr>
              <w:t xml:space="preserve"> autorității contractante</w:t>
            </w:r>
          </w:p>
        </w:tc>
        <w:tc>
          <w:tcPr>
            <w:tcW w:w="3969" w:type="dxa"/>
          </w:tcPr>
          <w:p w14:paraId="7C334E40" w14:textId="77777777" w:rsidR="00615E49" w:rsidRPr="00FF430B" w:rsidRDefault="00615E49" w:rsidP="00995321">
            <w:pPr>
              <w:jc w:val="both"/>
              <w:rPr>
                <w:rFonts w:eastAsia="Calibri"/>
                <w:noProof w:val="0"/>
              </w:rPr>
            </w:pPr>
          </w:p>
        </w:tc>
      </w:tr>
      <w:tr w:rsidR="00615E49" w:rsidRPr="00EC30C2" w14:paraId="4B3DAE5C" w14:textId="77777777" w:rsidTr="00615E49">
        <w:tc>
          <w:tcPr>
            <w:tcW w:w="5949" w:type="dxa"/>
            <w:shd w:val="clear" w:color="auto" w:fill="F2F2F2"/>
          </w:tcPr>
          <w:p w14:paraId="605F7222" w14:textId="77777777" w:rsidR="00615E49" w:rsidRPr="0050230B" w:rsidRDefault="001C439F" w:rsidP="00995321">
            <w:pPr>
              <w:jc w:val="both"/>
              <w:rPr>
                <w:rFonts w:eastAsia="Calibri"/>
                <w:noProof w:val="0"/>
                <w:sz w:val="20"/>
                <w:szCs w:val="20"/>
              </w:rPr>
            </w:pPr>
            <w:r w:rsidRPr="0050230B">
              <w:rPr>
                <w:rFonts w:eastAsia="Calibri"/>
                <w:noProof w:val="0"/>
                <w:sz w:val="20"/>
                <w:szCs w:val="20"/>
              </w:rPr>
              <w:t xml:space="preserve">Pagina web oficială a </w:t>
            </w:r>
            <w:r w:rsidR="00615E49" w:rsidRPr="0050230B">
              <w:rPr>
                <w:rFonts w:eastAsia="Calibri"/>
                <w:noProof w:val="0"/>
                <w:sz w:val="20"/>
                <w:szCs w:val="20"/>
              </w:rPr>
              <w:t>autorității contractante</w:t>
            </w:r>
          </w:p>
        </w:tc>
        <w:tc>
          <w:tcPr>
            <w:tcW w:w="3969" w:type="dxa"/>
          </w:tcPr>
          <w:p w14:paraId="48AA6050" w14:textId="77777777" w:rsidR="00615E49" w:rsidRPr="00FF430B" w:rsidRDefault="00615E49" w:rsidP="00995321">
            <w:pPr>
              <w:jc w:val="both"/>
              <w:rPr>
                <w:rFonts w:eastAsia="Calibri"/>
                <w:noProof w:val="0"/>
              </w:rPr>
            </w:pPr>
          </w:p>
        </w:tc>
      </w:tr>
      <w:tr w:rsidR="00615E49" w:rsidRPr="00EC30C2" w14:paraId="21AF8F00" w14:textId="77777777" w:rsidTr="00615E49">
        <w:tc>
          <w:tcPr>
            <w:tcW w:w="5949" w:type="dxa"/>
            <w:shd w:val="clear" w:color="auto" w:fill="F2F2F2"/>
          </w:tcPr>
          <w:p w14:paraId="1856DC56" w14:textId="77777777" w:rsidR="00615E49" w:rsidRPr="0050230B" w:rsidRDefault="00615E49" w:rsidP="00995321">
            <w:pPr>
              <w:jc w:val="both"/>
              <w:rPr>
                <w:rFonts w:eastAsia="Calibri"/>
                <w:noProof w:val="0"/>
                <w:sz w:val="20"/>
                <w:szCs w:val="20"/>
              </w:rPr>
            </w:pPr>
            <w:r w:rsidRPr="0050230B">
              <w:rPr>
                <w:rFonts w:eastAsia="Calibri"/>
                <w:noProof w:val="0"/>
                <w:sz w:val="20"/>
                <w:szCs w:val="20"/>
              </w:rPr>
              <w:t>Persoana de contact, numărul de telefon/e-mail</w:t>
            </w:r>
          </w:p>
        </w:tc>
        <w:tc>
          <w:tcPr>
            <w:tcW w:w="3969" w:type="dxa"/>
          </w:tcPr>
          <w:p w14:paraId="574F8BB5" w14:textId="77777777" w:rsidR="00615E49" w:rsidRPr="00FF430B" w:rsidRDefault="00615E49" w:rsidP="00995321">
            <w:pPr>
              <w:jc w:val="both"/>
              <w:rPr>
                <w:rFonts w:eastAsia="Calibri"/>
                <w:noProof w:val="0"/>
              </w:rPr>
            </w:pPr>
          </w:p>
        </w:tc>
      </w:tr>
      <w:tr w:rsidR="00615E49" w:rsidRPr="00EC30C2" w14:paraId="16F67620" w14:textId="77777777" w:rsidTr="00615E49">
        <w:tc>
          <w:tcPr>
            <w:tcW w:w="5949" w:type="dxa"/>
            <w:shd w:val="clear" w:color="auto" w:fill="F2F2F2"/>
          </w:tcPr>
          <w:p w14:paraId="670DAA38" w14:textId="77777777" w:rsidR="00615E49" w:rsidRPr="0050230B" w:rsidRDefault="00615E49" w:rsidP="00085E1D">
            <w:pPr>
              <w:rPr>
                <w:rFonts w:eastAsia="Calibri"/>
                <w:noProof w:val="0"/>
                <w:sz w:val="20"/>
                <w:szCs w:val="20"/>
              </w:rPr>
            </w:pPr>
            <w:r w:rsidRPr="0050230B">
              <w:rPr>
                <w:rFonts w:eastAsia="Calibri"/>
                <w:noProof w:val="0"/>
                <w:sz w:val="20"/>
                <w:szCs w:val="20"/>
              </w:rPr>
              <w:t xml:space="preserve">Adresa de e-mail sau </w:t>
            </w:r>
            <w:r w:rsidR="00590C16" w:rsidRPr="0050230B">
              <w:rPr>
                <w:rFonts w:eastAsia="Calibri"/>
                <w:noProof w:val="0"/>
                <w:sz w:val="20"/>
                <w:szCs w:val="20"/>
              </w:rPr>
              <w:t xml:space="preserve">pagina web oficială </w:t>
            </w:r>
            <w:r w:rsidRPr="0050230B">
              <w:rPr>
                <w:rFonts w:eastAsia="Calibri"/>
                <w:noProof w:val="0"/>
                <w:sz w:val="20"/>
                <w:szCs w:val="20"/>
              </w:rPr>
              <w:t>de la care se va putea obține accesul liber, direct, total și gratuit la documentația de atribuire</w:t>
            </w:r>
          </w:p>
          <w:p w14:paraId="12482187" w14:textId="77777777" w:rsidR="00615E49" w:rsidRPr="00A858EE" w:rsidRDefault="00615E49" w:rsidP="00085E1D">
            <w:pPr>
              <w:rPr>
                <w:rFonts w:eastAsia="Calibri"/>
                <w:noProof w:val="0"/>
                <w:sz w:val="16"/>
                <w:szCs w:val="16"/>
              </w:rPr>
            </w:pPr>
            <w:r w:rsidRPr="00A858EE">
              <w:rPr>
                <w:rFonts w:eastAsia="Calibri"/>
                <w:i/>
                <w:noProof w:val="0"/>
                <w:sz w:val="16"/>
                <w:szCs w:val="16"/>
              </w:rPr>
              <w:t>(În cazul în care,</w:t>
            </w:r>
            <w:r w:rsidR="006901DE" w:rsidRPr="00A858EE">
              <w:rPr>
                <w:rFonts w:eastAsia="Calibri"/>
                <w:i/>
                <w:noProof w:val="0"/>
                <w:sz w:val="16"/>
                <w:szCs w:val="16"/>
              </w:rPr>
              <w:t xml:space="preserve"> din motivele prevăzute la art.33 alin.</w:t>
            </w:r>
            <w:r w:rsidRPr="00A858EE">
              <w:rPr>
                <w:rFonts w:eastAsia="Calibri"/>
                <w:i/>
                <w:noProof w:val="0"/>
                <w:sz w:val="16"/>
                <w:szCs w:val="16"/>
              </w:rPr>
              <w:t>(11) a Legii nr. 131/2015 privind achizițiile publice, nu se asigură accesul liber, direct, total și gratuit, o mențiune privind modul în care poate fi accesată documentația de atribuire)</w:t>
            </w:r>
          </w:p>
        </w:tc>
        <w:tc>
          <w:tcPr>
            <w:tcW w:w="3969" w:type="dxa"/>
          </w:tcPr>
          <w:p w14:paraId="743B0331" w14:textId="77777777" w:rsidR="00615E49" w:rsidRPr="00FF430B" w:rsidRDefault="00615E49" w:rsidP="00995321">
            <w:pPr>
              <w:jc w:val="both"/>
              <w:rPr>
                <w:rFonts w:eastAsia="Calibri"/>
                <w:noProof w:val="0"/>
              </w:rPr>
            </w:pPr>
          </w:p>
        </w:tc>
      </w:tr>
      <w:tr w:rsidR="00615E49" w:rsidRPr="00EC30C2" w14:paraId="7B16E1F9" w14:textId="77777777" w:rsidTr="00615E49">
        <w:tc>
          <w:tcPr>
            <w:tcW w:w="5949" w:type="dxa"/>
            <w:shd w:val="clear" w:color="auto" w:fill="F2F2F2"/>
          </w:tcPr>
          <w:p w14:paraId="081E5EE7" w14:textId="77777777" w:rsidR="00615E49" w:rsidRPr="00085E1D" w:rsidRDefault="00615E49" w:rsidP="00085E1D">
            <w:pPr>
              <w:rPr>
                <w:rFonts w:eastAsia="Calibri"/>
                <w:noProof w:val="0"/>
                <w:sz w:val="22"/>
                <w:szCs w:val="22"/>
              </w:rPr>
            </w:pPr>
            <w:r w:rsidRPr="00085E1D">
              <w:rPr>
                <w:rFonts w:eastAsia="Calibri"/>
                <w:noProof w:val="0"/>
                <w:sz w:val="22"/>
                <w:szCs w:val="22"/>
              </w:rPr>
              <w:t>Tipul autorității contractante și obiectul principal de activitate</w:t>
            </w:r>
          </w:p>
          <w:p w14:paraId="102B7D04" w14:textId="77777777" w:rsidR="00615E49" w:rsidRPr="00A858EE" w:rsidRDefault="00615E49" w:rsidP="00085E1D">
            <w:pPr>
              <w:rPr>
                <w:rFonts w:eastAsia="Calibri"/>
                <w:noProof w:val="0"/>
                <w:sz w:val="16"/>
                <w:szCs w:val="16"/>
              </w:rPr>
            </w:pPr>
            <w:r w:rsidRPr="00A858EE">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6F67C5A9" w14:textId="77777777" w:rsidR="00615E49" w:rsidRPr="00FF430B" w:rsidRDefault="00615E49" w:rsidP="00995321">
            <w:pPr>
              <w:jc w:val="both"/>
              <w:rPr>
                <w:rFonts w:eastAsia="Calibri"/>
                <w:noProof w:val="0"/>
              </w:rPr>
            </w:pPr>
          </w:p>
        </w:tc>
      </w:tr>
    </w:tbl>
    <w:p w14:paraId="7EDB4325" w14:textId="77777777" w:rsidR="00995321" w:rsidRPr="00995321" w:rsidRDefault="00995321" w:rsidP="00995321">
      <w:pPr>
        <w:spacing w:before="240" w:after="160" w:line="276" w:lineRule="auto"/>
        <w:ind w:left="1080"/>
        <w:contextualSpacing/>
        <w:jc w:val="both"/>
        <w:rPr>
          <w:rFonts w:eastAsia="Calibri"/>
          <w:noProof w:val="0"/>
        </w:rPr>
      </w:pPr>
    </w:p>
    <w:p w14:paraId="37E7F7C8" w14:textId="0F42559E" w:rsidR="00615E49" w:rsidRPr="00FF430B" w:rsidRDefault="00615E49" w:rsidP="0023093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EE6D5B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91983E7"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2E6235D"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E77696"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 xml:space="preserve">Denumirea </w:t>
            </w:r>
            <w:r w:rsidR="00093AE5" w:rsidRPr="00B02652">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BD1D20"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D133D27"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61DC3A1" w14:textId="2B10E0C9" w:rsidR="00615E49" w:rsidRPr="00B02652" w:rsidRDefault="00615E49" w:rsidP="00C75533">
            <w:pPr>
              <w:ind w:left="-111"/>
              <w:jc w:val="center"/>
              <w:rPr>
                <w:rFonts w:eastAsia="Calibri"/>
                <w:noProof w:val="0"/>
                <w:sz w:val="20"/>
                <w:szCs w:val="20"/>
              </w:rPr>
            </w:pPr>
            <w:r w:rsidRPr="00B02652">
              <w:rPr>
                <w:rFonts w:eastAsia="Calibri"/>
                <w:noProof w:val="0"/>
                <w:sz w:val="20"/>
                <w:szCs w:val="20"/>
              </w:rPr>
              <w:t>Valoarea estimată,</w:t>
            </w:r>
            <w:r w:rsidRPr="00B02652">
              <w:rPr>
                <w:rFonts w:eastAsia="Calibri"/>
                <w:noProof w:val="0"/>
                <w:sz w:val="20"/>
                <w:szCs w:val="20"/>
              </w:rPr>
              <w:br/>
              <w:t>fără</w:t>
            </w:r>
            <w:r w:rsidR="00C75533" w:rsidRPr="00B02652">
              <w:rPr>
                <w:rFonts w:eastAsia="Calibri"/>
                <w:noProof w:val="0"/>
                <w:sz w:val="20"/>
                <w:szCs w:val="20"/>
              </w:rPr>
              <w:t xml:space="preserve"> </w:t>
            </w:r>
            <w:r w:rsidRPr="00B02652">
              <w:rPr>
                <w:rFonts w:eastAsia="Calibri"/>
                <w:noProof w:val="0"/>
                <w:sz w:val="20"/>
                <w:szCs w:val="20"/>
              </w:rPr>
              <w:t>TVA</w:t>
            </w:r>
            <w:r w:rsidR="00C75533" w:rsidRPr="00B02652">
              <w:rPr>
                <w:rFonts w:eastAsia="Calibri"/>
                <w:noProof w:val="0"/>
                <w:sz w:val="20"/>
                <w:szCs w:val="20"/>
              </w:rPr>
              <w:t xml:space="preserve"> </w:t>
            </w:r>
            <w:r w:rsidR="000E0618">
              <w:rPr>
                <w:rFonts w:eastAsia="Calibri"/>
                <w:noProof w:val="0"/>
                <w:sz w:val="20"/>
                <w:szCs w:val="20"/>
              </w:rPr>
              <w:t xml:space="preserve">  </w:t>
            </w:r>
            <w:r w:rsidRPr="000E0618">
              <w:rPr>
                <w:rFonts w:eastAsia="Calibri"/>
                <w:i/>
                <w:noProof w:val="0"/>
                <w:sz w:val="16"/>
                <w:szCs w:val="16"/>
              </w:rPr>
              <w:t>(pentru fiecare lot în parte)</w:t>
            </w:r>
          </w:p>
        </w:tc>
      </w:tr>
      <w:tr w:rsidR="00615E49" w:rsidRPr="00EC30C2" w14:paraId="69A7D9D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A2ED90"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05360" w14:textId="77777777" w:rsidR="00615E49" w:rsidRPr="00B02652" w:rsidRDefault="00615E49" w:rsidP="00B769A8">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0B6E34"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8FA320" w14:textId="77777777" w:rsidR="00615E49" w:rsidRPr="00B02652" w:rsidRDefault="00615E49" w:rsidP="00B769A8">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71BB32" w14:textId="77777777" w:rsidR="00615E49" w:rsidRPr="00B02652" w:rsidRDefault="00615E49" w:rsidP="00B769A8">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274C52" w14:textId="77777777" w:rsidR="00615E49" w:rsidRPr="00B02652" w:rsidRDefault="00615E49" w:rsidP="00B769A8">
            <w:pPr>
              <w:jc w:val="center"/>
              <w:rPr>
                <w:rFonts w:eastAsia="Calibri"/>
                <w:noProof w:val="0"/>
                <w:sz w:val="20"/>
                <w:szCs w:val="20"/>
              </w:rPr>
            </w:pPr>
          </w:p>
        </w:tc>
      </w:tr>
      <w:tr w:rsidR="00615E49" w:rsidRPr="00EC30C2" w14:paraId="700A699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5D67E5"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7A505" w14:textId="77777777" w:rsidR="00615E49" w:rsidRPr="00B02652" w:rsidRDefault="00615E49" w:rsidP="00B769A8">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3268B6" w14:textId="77777777" w:rsidR="00615E49" w:rsidRPr="00B02652" w:rsidRDefault="00615E49" w:rsidP="00B769A8">
            <w:pPr>
              <w:jc w:val="center"/>
              <w:rPr>
                <w:rFonts w:eastAsia="Calibri"/>
                <w:noProof w:val="0"/>
                <w:sz w:val="20"/>
                <w:szCs w:val="20"/>
              </w:rPr>
            </w:pPr>
            <w:r w:rsidRPr="00B02652">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E7FB4A" w14:textId="77777777" w:rsidR="00615E49" w:rsidRPr="00B02652" w:rsidRDefault="00615E49" w:rsidP="00B769A8">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AA01262" w14:textId="77777777" w:rsidR="00615E49" w:rsidRPr="00B02652" w:rsidRDefault="00615E49" w:rsidP="00B769A8">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EE24E6" w14:textId="77777777" w:rsidR="00615E49" w:rsidRPr="00B02652" w:rsidRDefault="00615E49" w:rsidP="00B769A8">
            <w:pPr>
              <w:jc w:val="center"/>
              <w:rPr>
                <w:rFonts w:eastAsia="Calibri"/>
                <w:noProof w:val="0"/>
                <w:sz w:val="20"/>
                <w:szCs w:val="20"/>
              </w:rPr>
            </w:pPr>
          </w:p>
        </w:tc>
      </w:tr>
    </w:tbl>
    <w:p w14:paraId="5A819E1F" w14:textId="77777777" w:rsidR="00615E49" w:rsidRPr="00FF430B" w:rsidRDefault="00615E49" w:rsidP="00C75533">
      <w:pPr>
        <w:numPr>
          <w:ilvl w:val="0"/>
          <w:numId w:val="22"/>
        </w:numPr>
        <w:spacing w:before="240" w:after="160"/>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260F42AD" w14:textId="77777777" w:rsidTr="00615E49">
        <w:tc>
          <w:tcPr>
            <w:tcW w:w="5954" w:type="dxa"/>
            <w:shd w:val="clear" w:color="auto" w:fill="F2F2F2"/>
          </w:tcPr>
          <w:p w14:paraId="399BE434" w14:textId="77777777" w:rsidR="00615E49" w:rsidRPr="00FF430B" w:rsidRDefault="00615E49" w:rsidP="00C75533">
            <w:pPr>
              <w:contextualSpacing/>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2C8E69AC" w14:textId="77777777" w:rsidR="00615E49" w:rsidRPr="00FF430B" w:rsidRDefault="00615E49" w:rsidP="00C75533">
            <w:pPr>
              <w:jc w:val="both"/>
              <w:rPr>
                <w:rFonts w:eastAsia="Calibri"/>
                <w:noProof w:val="0"/>
              </w:rPr>
            </w:pPr>
            <w:r w:rsidRPr="00FF430B">
              <w:rPr>
                <w:rFonts w:eastAsia="Calibri"/>
                <w:noProof w:val="0"/>
              </w:rPr>
              <w:t>Nu □</w:t>
            </w:r>
          </w:p>
          <w:p w14:paraId="6E78A999" w14:textId="77777777" w:rsidR="00615E49" w:rsidRPr="00FF430B" w:rsidRDefault="00615E49" w:rsidP="00C75533">
            <w:pPr>
              <w:contextualSpacing/>
              <w:jc w:val="both"/>
              <w:rPr>
                <w:rFonts w:eastAsia="Calibri"/>
                <w:noProof w:val="0"/>
              </w:rPr>
            </w:pPr>
            <w:r w:rsidRPr="00FF430B">
              <w:rPr>
                <w:rFonts w:eastAsia="Calibri"/>
                <w:noProof w:val="0"/>
              </w:rPr>
              <w:t>Da □</w:t>
            </w:r>
          </w:p>
        </w:tc>
      </w:tr>
      <w:tr w:rsidR="00615E49" w:rsidRPr="00EC30C2" w14:paraId="61B0E376" w14:textId="77777777" w:rsidTr="00615E49">
        <w:tc>
          <w:tcPr>
            <w:tcW w:w="5954" w:type="dxa"/>
            <w:shd w:val="clear" w:color="auto" w:fill="F2F2F2"/>
          </w:tcPr>
          <w:p w14:paraId="327DB67F" w14:textId="77777777" w:rsidR="00615E49" w:rsidRPr="00FF430B" w:rsidRDefault="00615E49" w:rsidP="00C75533">
            <w:pPr>
              <w:contextualSpacing/>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1BCF0333" w14:textId="77777777" w:rsidR="00615E49" w:rsidRPr="00FF430B" w:rsidRDefault="00615E49" w:rsidP="00C75533">
            <w:pPr>
              <w:jc w:val="both"/>
              <w:rPr>
                <w:rFonts w:eastAsia="Calibri"/>
                <w:noProof w:val="0"/>
              </w:rPr>
            </w:pPr>
            <w:r w:rsidRPr="00FF430B">
              <w:rPr>
                <w:rFonts w:eastAsia="Calibri"/>
                <w:noProof w:val="0"/>
              </w:rPr>
              <w:t>Nu □</w:t>
            </w:r>
          </w:p>
          <w:p w14:paraId="6FBA85EE" w14:textId="77777777" w:rsidR="00615E49" w:rsidRPr="00FF430B" w:rsidRDefault="00615E49" w:rsidP="00C75533">
            <w:pPr>
              <w:contextualSpacing/>
              <w:jc w:val="both"/>
              <w:rPr>
                <w:rFonts w:eastAsia="Calibri"/>
                <w:noProof w:val="0"/>
              </w:rPr>
            </w:pPr>
            <w:r w:rsidRPr="00FF430B">
              <w:rPr>
                <w:rFonts w:eastAsia="Calibri"/>
                <w:noProof w:val="0"/>
              </w:rPr>
              <w:t>Da □</w:t>
            </w:r>
          </w:p>
        </w:tc>
      </w:tr>
      <w:tr w:rsidR="00615E49" w:rsidRPr="00EC30C2" w14:paraId="258B5E9C" w14:textId="77777777" w:rsidTr="00995321">
        <w:trPr>
          <w:trHeight w:val="81"/>
        </w:trPr>
        <w:tc>
          <w:tcPr>
            <w:tcW w:w="5954" w:type="dxa"/>
            <w:shd w:val="clear" w:color="auto" w:fill="F2F2F2"/>
          </w:tcPr>
          <w:p w14:paraId="5A130433" w14:textId="77777777" w:rsidR="00615E49" w:rsidRPr="00FF430B" w:rsidRDefault="00615E49" w:rsidP="00C75533">
            <w:pPr>
              <w:contextualSpacing/>
              <w:rPr>
                <w:rFonts w:eastAsia="Calibri"/>
                <w:noProof w:val="0"/>
              </w:rPr>
            </w:pPr>
            <w:r w:rsidRPr="00FF430B">
              <w:rPr>
                <w:rFonts w:eastAsia="Calibri"/>
                <w:noProof w:val="0"/>
              </w:rPr>
              <w:t>Scurtă descriere a criteriilor de selecție</w:t>
            </w:r>
          </w:p>
        </w:tc>
        <w:tc>
          <w:tcPr>
            <w:tcW w:w="3969" w:type="dxa"/>
          </w:tcPr>
          <w:p w14:paraId="74636E4C" w14:textId="77777777" w:rsidR="00615E49" w:rsidRPr="00FF430B" w:rsidRDefault="00615E49" w:rsidP="00C75533">
            <w:pPr>
              <w:contextualSpacing/>
              <w:jc w:val="both"/>
              <w:rPr>
                <w:rFonts w:eastAsia="Calibri"/>
                <w:noProof w:val="0"/>
              </w:rPr>
            </w:pPr>
          </w:p>
        </w:tc>
      </w:tr>
    </w:tbl>
    <w:p w14:paraId="6EB94A08" w14:textId="77777777" w:rsidR="00615E49" w:rsidRPr="00FF430B" w:rsidRDefault="00615E49" w:rsidP="00C75533">
      <w:pPr>
        <w:numPr>
          <w:ilvl w:val="0"/>
          <w:numId w:val="22"/>
        </w:numPr>
        <w:spacing w:before="240" w:after="160"/>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25C33912" w14:textId="77777777" w:rsidTr="00615E49">
        <w:tc>
          <w:tcPr>
            <w:tcW w:w="5812" w:type="dxa"/>
            <w:shd w:val="clear" w:color="auto" w:fill="F2F2F2"/>
          </w:tcPr>
          <w:p w14:paraId="5559FA0F" w14:textId="77777777" w:rsidR="00615E49" w:rsidRPr="0050230B" w:rsidRDefault="00615E49" w:rsidP="00C75533">
            <w:pPr>
              <w:contextualSpacing/>
              <w:jc w:val="both"/>
              <w:rPr>
                <w:rFonts w:eastAsia="Calibri"/>
                <w:noProof w:val="0"/>
                <w:sz w:val="20"/>
                <w:szCs w:val="20"/>
              </w:rPr>
            </w:pPr>
            <w:r w:rsidRPr="0050230B">
              <w:rPr>
                <w:rFonts w:eastAsia="Calibri"/>
                <w:noProof w:val="0"/>
                <w:sz w:val="20"/>
                <w:szCs w:val="20"/>
              </w:rPr>
              <w:t>Data estimată pentru publicarea anunțului de participare pentru contractul/contractele la care se referă anunțul de intenție</w:t>
            </w:r>
          </w:p>
        </w:tc>
        <w:tc>
          <w:tcPr>
            <w:tcW w:w="4111" w:type="dxa"/>
          </w:tcPr>
          <w:p w14:paraId="77DAF3AD" w14:textId="77777777" w:rsidR="00615E49" w:rsidRPr="00FF430B" w:rsidRDefault="00615E49" w:rsidP="00C75533">
            <w:pPr>
              <w:contextualSpacing/>
              <w:jc w:val="both"/>
              <w:rPr>
                <w:rFonts w:eastAsia="Calibri"/>
                <w:noProof w:val="0"/>
              </w:rPr>
            </w:pPr>
          </w:p>
        </w:tc>
      </w:tr>
      <w:tr w:rsidR="00615E49" w:rsidRPr="00EC30C2" w14:paraId="01740672" w14:textId="77777777" w:rsidTr="00615E49">
        <w:tc>
          <w:tcPr>
            <w:tcW w:w="5812" w:type="dxa"/>
            <w:shd w:val="clear" w:color="auto" w:fill="F2F2F2"/>
          </w:tcPr>
          <w:p w14:paraId="4D713FE1" w14:textId="77777777" w:rsidR="00615E49" w:rsidRPr="0050230B" w:rsidRDefault="00615E49" w:rsidP="00C75533">
            <w:pPr>
              <w:contextualSpacing/>
              <w:jc w:val="both"/>
              <w:rPr>
                <w:rFonts w:eastAsia="Calibri"/>
                <w:noProof w:val="0"/>
                <w:sz w:val="20"/>
                <w:szCs w:val="20"/>
              </w:rPr>
            </w:pPr>
            <w:r w:rsidRPr="0050230B">
              <w:rPr>
                <w:rFonts w:eastAsia="Calibri"/>
                <w:noProof w:val="0"/>
                <w:sz w:val="20"/>
                <w:szCs w:val="20"/>
              </w:rPr>
              <w:t>Tehnici și instrumente specifice de atribuire utilizate</w:t>
            </w:r>
          </w:p>
        </w:tc>
        <w:tc>
          <w:tcPr>
            <w:tcW w:w="4111" w:type="dxa"/>
          </w:tcPr>
          <w:p w14:paraId="0CAC7A80" w14:textId="77777777" w:rsidR="00615E49" w:rsidRPr="000E0618" w:rsidRDefault="00615E49" w:rsidP="00C75533">
            <w:pPr>
              <w:contextualSpacing/>
              <w:jc w:val="both"/>
              <w:rPr>
                <w:rFonts w:eastAsia="Calibri"/>
                <w:noProof w:val="0"/>
                <w:sz w:val="20"/>
                <w:szCs w:val="20"/>
              </w:rPr>
            </w:pPr>
            <w:r w:rsidRPr="000E0618">
              <w:rPr>
                <w:rFonts w:eastAsia="Calibri"/>
                <w:noProof w:val="0"/>
                <w:sz w:val="20"/>
                <w:szCs w:val="20"/>
              </w:rPr>
              <w:t>Acord-cadru □</w:t>
            </w:r>
          </w:p>
          <w:p w14:paraId="4FE43938" w14:textId="77777777" w:rsidR="00615E49" w:rsidRPr="000E0618" w:rsidRDefault="00615E49" w:rsidP="00C75533">
            <w:pPr>
              <w:contextualSpacing/>
              <w:jc w:val="both"/>
              <w:rPr>
                <w:rFonts w:eastAsia="Calibri"/>
                <w:noProof w:val="0"/>
                <w:sz w:val="20"/>
                <w:szCs w:val="20"/>
              </w:rPr>
            </w:pPr>
            <w:r w:rsidRPr="000E0618">
              <w:rPr>
                <w:rFonts w:eastAsia="Calibri"/>
                <w:noProof w:val="0"/>
                <w:sz w:val="20"/>
                <w:szCs w:val="20"/>
              </w:rPr>
              <w:t>Sistem dinamic de achiziție □</w:t>
            </w:r>
          </w:p>
        </w:tc>
      </w:tr>
      <w:tr w:rsidR="00615E49" w:rsidRPr="00EC30C2" w14:paraId="2BFB0FBF" w14:textId="77777777" w:rsidTr="00615E49">
        <w:tc>
          <w:tcPr>
            <w:tcW w:w="5812" w:type="dxa"/>
            <w:shd w:val="clear" w:color="auto" w:fill="F2F2F2"/>
          </w:tcPr>
          <w:p w14:paraId="5B27E282" w14:textId="77777777" w:rsidR="00615E49" w:rsidRPr="0050230B" w:rsidRDefault="00615E49" w:rsidP="00C75533">
            <w:pPr>
              <w:contextualSpacing/>
              <w:jc w:val="both"/>
              <w:rPr>
                <w:noProof w:val="0"/>
                <w:sz w:val="20"/>
                <w:szCs w:val="20"/>
                <w:lang w:eastAsia="zh-CN"/>
              </w:rPr>
            </w:pPr>
            <w:r w:rsidRPr="0050230B">
              <w:rPr>
                <w:noProof w:val="0"/>
                <w:sz w:val="20"/>
                <w:szCs w:val="20"/>
                <w:lang w:eastAsia="zh-CN"/>
              </w:rPr>
              <w:t>Contractul intră sub incidența Acordului privind achizițiile guvernamentale al Organizației Mondiale a Comerțului</w:t>
            </w:r>
          </w:p>
          <w:p w14:paraId="24297DAE" w14:textId="77777777" w:rsidR="00615E49" w:rsidRPr="00085E1D" w:rsidRDefault="00615E49" w:rsidP="00C75533">
            <w:pPr>
              <w:contextualSpacing/>
              <w:jc w:val="both"/>
              <w:rPr>
                <w:rFonts w:eastAsia="Calibri"/>
                <w:noProof w:val="0"/>
                <w:sz w:val="16"/>
                <w:szCs w:val="16"/>
              </w:rPr>
            </w:pPr>
            <w:r w:rsidRPr="00085E1D">
              <w:rPr>
                <w:i/>
                <w:noProof w:val="0"/>
                <w:sz w:val="16"/>
                <w:szCs w:val="16"/>
                <w:lang w:eastAsia="zh-CN"/>
              </w:rPr>
              <w:t xml:space="preserve">(Numai în cazul anunțurilor transmise spre publicare în </w:t>
            </w:r>
            <w:r w:rsidR="00F460DA" w:rsidRPr="00085E1D">
              <w:rPr>
                <w:i/>
                <w:noProof w:val="0"/>
                <w:sz w:val="16"/>
                <w:szCs w:val="16"/>
                <w:lang w:eastAsia="zh-CN"/>
              </w:rPr>
              <w:t>Jurn</w:t>
            </w:r>
            <w:r w:rsidR="001C439F" w:rsidRPr="00085E1D">
              <w:rPr>
                <w:i/>
                <w:noProof w:val="0"/>
                <w:sz w:val="16"/>
                <w:szCs w:val="16"/>
                <w:lang w:eastAsia="zh-CN"/>
              </w:rPr>
              <w:t>alul Oficial al Uniunii Europene</w:t>
            </w:r>
            <w:r w:rsidRPr="00085E1D">
              <w:rPr>
                <w:i/>
                <w:noProof w:val="0"/>
                <w:sz w:val="16"/>
                <w:szCs w:val="16"/>
                <w:lang w:eastAsia="zh-CN"/>
              </w:rPr>
              <w:t>)</w:t>
            </w:r>
          </w:p>
        </w:tc>
        <w:tc>
          <w:tcPr>
            <w:tcW w:w="4111" w:type="dxa"/>
          </w:tcPr>
          <w:p w14:paraId="66C74317" w14:textId="77777777" w:rsidR="00615E49" w:rsidRPr="000E0618" w:rsidRDefault="00615E49" w:rsidP="00C75533">
            <w:pPr>
              <w:jc w:val="both"/>
              <w:rPr>
                <w:rFonts w:eastAsia="Calibri"/>
                <w:noProof w:val="0"/>
                <w:sz w:val="20"/>
                <w:szCs w:val="20"/>
              </w:rPr>
            </w:pPr>
            <w:r w:rsidRPr="000E0618">
              <w:rPr>
                <w:rFonts w:eastAsia="Calibri"/>
                <w:noProof w:val="0"/>
                <w:sz w:val="20"/>
                <w:szCs w:val="20"/>
              </w:rPr>
              <w:t>Nu □</w:t>
            </w:r>
          </w:p>
          <w:p w14:paraId="0565C31E" w14:textId="77777777" w:rsidR="00615E49" w:rsidRPr="000E0618" w:rsidRDefault="00615E49" w:rsidP="00C75533">
            <w:pPr>
              <w:contextualSpacing/>
              <w:jc w:val="both"/>
              <w:rPr>
                <w:rFonts w:eastAsia="Calibri"/>
                <w:noProof w:val="0"/>
                <w:sz w:val="20"/>
                <w:szCs w:val="20"/>
              </w:rPr>
            </w:pPr>
            <w:r w:rsidRPr="000E0618">
              <w:rPr>
                <w:rFonts w:eastAsia="Calibri"/>
                <w:noProof w:val="0"/>
                <w:sz w:val="20"/>
                <w:szCs w:val="20"/>
              </w:rPr>
              <w:t>Da □</w:t>
            </w:r>
          </w:p>
        </w:tc>
      </w:tr>
      <w:tr w:rsidR="00615E49" w:rsidRPr="00EC30C2" w14:paraId="69A0FCBE" w14:textId="77777777" w:rsidTr="00615E49">
        <w:tc>
          <w:tcPr>
            <w:tcW w:w="5812" w:type="dxa"/>
            <w:shd w:val="clear" w:color="auto" w:fill="F2F2F2"/>
          </w:tcPr>
          <w:p w14:paraId="5997CE8E" w14:textId="77777777" w:rsidR="00615E49" w:rsidRPr="00FF430B" w:rsidRDefault="00615E49" w:rsidP="00C75533">
            <w:pPr>
              <w:jc w:val="both"/>
              <w:rPr>
                <w:rFonts w:eastAsia="Calibri"/>
                <w:noProof w:val="0"/>
              </w:rPr>
            </w:pPr>
            <w:r w:rsidRPr="00FF430B">
              <w:rPr>
                <w:rFonts w:eastAsia="Calibri"/>
                <w:noProof w:val="0"/>
              </w:rPr>
              <w:t>Agenția Națională pentru Soluționarea Contestațiilor</w:t>
            </w:r>
          </w:p>
          <w:p w14:paraId="2FDBF1F5" w14:textId="77777777" w:rsidR="00615E49" w:rsidRPr="00FF430B" w:rsidRDefault="00615E49" w:rsidP="00C75533">
            <w:pPr>
              <w:contextualSpacing/>
              <w:jc w:val="both"/>
              <w:rPr>
                <w:noProof w:val="0"/>
                <w:lang w:eastAsia="zh-CN"/>
              </w:rPr>
            </w:pPr>
          </w:p>
        </w:tc>
        <w:tc>
          <w:tcPr>
            <w:tcW w:w="4111" w:type="dxa"/>
          </w:tcPr>
          <w:p w14:paraId="23DE0BB6" w14:textId="77777777" w:rsidR="00615E49" w:rsidRPr="00085E1D" w:rsidRDefault="00615E49" w:rsidP="00C75533">
            <w:pPr>
              <w:jc w:val="both"/>
              <w:rPr>
                <w:rFonts w:eastAsia="Calibri"/>
                <w:noProof w:val="0"/>
                <w:sz w:val="20"/>
                <w:szCs w:val="20"/>
              </w:rPr>
            </w:pPr>
            <w:r w:rsidRPr="00085E1D">
              <w:rPr>
                <w:rFonts w:eastAsia="Calibri"/>
                <w:noProof w:val="0"/>
                <w:sz w:val="20"/>
                <w:szCs w:val="20"/>
              </w:rPr>
              <w:t>mun. Chișinău, bd. Ștefan cel Mare și Sfânt, 124, MD-2001;</w:t>
            </w:r>
          </w:p>
          <w:p w14:paraId="18741871" w14:textId="77777777" w:rsidR="00615E49" w:rsidRPr="00085E1D" w:rsidRDefault="00615E49" w:rsidP="00C75533">
            <w:pPr>
              <w:jc w:val="both"/>
              <w:rPr>
                <w:rFonts w:eastAsia="Calibri"/>
                <w:noProof w:val="0"/>
                <w:sz w:val="20"/>
                <w:szCs w:val="20"/>
              </w:rPr>
            </w:pPr>
            <w:r w:rsidRPr="00085E1D">
              <w:rPr>
                <w:rFonts w:eastAsia="Calibri"/>
                <w:noProof w:val="0"/>
                <w:sz w:val="20"/>
                <w:szCs w:val="20"/>
              </w:rPr>
              <w:t xml:space="preserve">tel/fax: (022) 820 652, 820-651 </w:t>
            </w:r>
          </w:p>
          <w:p w14:paraId="38DA59EE" w14:textId="77777777" w:rsidR="00615E49" w:rsidRPr="00085E1D" w:rsidRDefault="00615E49" w:rsidP="00C75533">
            <w:pPr>
              <w:jc w:val="both"/>
              <w:rPr>
                <w:rFonts w:eastAsia="Calibri"/>
                <w:noProof w:val="0"/>
                <w:color w:val="0563C1"/>
                <w:sz w:val="20"/>
                <w:szCs w:val="20"/>
                <w:u w:val="single"/>
              </w:rPr>
            </w:pPr>
            <w:r w:rsidRPr="00085E1D">
              <w:rPr>
                <w:rFonts w:eastAsia="Calibri"/>
                <w:noProof w:val="0"/>
                <w:sz w:val="20"/>
                <w:szCs w:val="20"/>
              </w:rPr>
              <w:t xml:space="preserve">e-mail: </w:t>
            </w:r>
            <w:hyperlink r:id="rId12" w:history="1">
              <w:r w:rsidRPr="00085E1D">
                <w:rPr>
                  <w:rFonts w:eastAsia="Calibri"/>
                  <w:noProof w:val="0"/>
                  <w:color w:val="0563C1"/>
                  <w:sz w:val="20"/>
                  <w:szCs w:val="20"/>
                  <w:u w:val="single"/>
                </w:rPr>
                <w:t>contestatii@ansc.md</w:t>
              </w:r>
            </w:hyperlink>
          </w:p>
          <w:p w14:paraId="2BB8BFC0" w14:textId="77777777" w:rsidR="00615E49" w:rsidRPr="00FF430B" w:rsidRDefault="00615E49" w:rsidP="00C75533">
            <w:pPr>
              <w:jc w:val="both"/>
              <w:rPr>
                <w:rFonts w:eastAsia="Calibri"/>
                <w:noProof w:val="0"/>
              </w:rPr>
            </w:pPr>
            <w:r w:rsidRPr="00085E1D">
              <w:rPr>
                <w:rFonts w:eastAsia="Calibri"/>
                <w:noProof w:val="0"/>
                <w:sz w:val="20"/>
                <w:szCs w:val="20"/>
              </w:rPr>
              <w:t xml:space="preserve">pagina web: </w:t>
            </w:r>
            <w:r w:rsidRPr="00085E1D">
              <w:rPr>
                <w:rFonts w:eastAsia="Calibri"/>
                <w:noProof w:val="0"/>
                <w:color w:val="0563C1"/>
                <w:sz w:val="20"/>
                <w:szCs w:val="20"/>
                <w:u w:val="single"/>
              </w:rPr>
              <w:t>www.ansc.md</w:t>
            </w:r>
          </w:p>
        </w:tc>
      </w:tr>
      <w:tr w:rsidR="00615E49" w:rsidRPr="00EC30C2" w14:paraId="66308E57" w14:textId="77777777" w:rsidTr="00615E49">
        <w:tc>
          <w:tcPr>
            <w:tcW w:w="5812" w:type="dxa"/>
            <w:shd w:val="clear" w:color="auto" w:fill="F2F2F2"/>
          </w:tcPr>
          <w:p w14:paraId="600CF69D" w14:textId="77777777" w:rsidR="00615E49" w:rsidRPr="00FF430B" w:rsidRDefault="00615E49" w:rsidP="00C75533">
            <w:pPr>
              <w:contextualSpacing/>
              <w:jc w:val="both"/>
              <w:rPr>
                <w:noProof w:val="0"/>
                <w:lang w:eastAsia="zh-CN"/>
              </w:rPr>
            </w:pPr>
            <w:r w:rsidRPr="00FF430B">
              <w:rPr>
                <w:noProof w:val="0"/>
                <w:lang w:eastAsia="zh-CN"/>
              </w:rPr>
              <w:t>Alte informații relevante</w:t>
            </w:r>
          </w:p>
        </w:tc>
        <w:tc>
          <w:tcPr>
            <w:tcW w:w="4111" w:type="dxa"/>
          </w:tcPr>
          <w:p w14:paraId="658CD0BB" w14:textId="77777777" w:rsidR="00615E49" w:rsidRPr="00FF430B" w:rsidRDefault="00615E49" w:rsidP="00C75533">
            <w:pPr>
              <w:jc w:val="both"/>
              <w:rPr>
                <w:rFonts w:eastAsia="Calibri"/>
                <w:noProof w:val="0"/>
              </w:rPr>
            </w:pPr>
          </w:p>
        </w:tc>
      </w:tr>
    </w:tbl>
    <w:p w14:paraId="079B61CE"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2303883A" w14:textId="77777777" w:rsidR="00615E49" w:rsidRPr="00D717F6" w:rsidRDefault="00615E49" w:rsidP="00615E49">
      <w:pPr>
        <w:spacing w:after="160" w:line="276" w:lineRule="auto"/>
        <w:jc w:val="both"/>
        <w:rPr>
          <w:rFonts w:eastAsia="Calibri"/>
          <w:i/>
          <w:noProof w:val="0"/>
          <w:sz w:val="18"/>
          <w:szCs w:val="18"/>
        </w:rPr>
      </w:pPr>
      <w:r w:rsidRPr="00D717F6">
        <w:rPr>
          <w:rFonts w:eastAsia="Calibri"/>
          <w:b/>
          <w:i/>
          <w:noProof w:val="0"/>
          <w:color w:val="FF0000"/>
          <w:sz w:val="18"/>
          <w:szCs w:val="18"/>
        </w:rPr>
        <w:t>Notă:</w:t>
      </w:r>
      <w:r w:rsidR="00A60CB2" w:rsidRPr="00D717F6">
        <w:rPr>
          <w:rFonts w:eastAsia="Calibri"/>
          <w:b/>
          <w:i/>
          <w:noProof w:val="0"/>
          <w:color w:val="FF0000"/>
          <w:sz w:val="18"/>
          <w:szCs w:val="18"/>
        </w:rPr>
        <w:t xml:space="preserve"> </w:t>
      </w:r>
      <w:r w:rsidRPr="00D717F6">
        <w:rPr>
          <w:rFonts w:eastAsia="Calibri"/>
          <w:i/>
          <w:noProof w:val="0"/>
          <w:sz w:val="18"/>
          <w:szCs w:val="18"/>
        </w:rPr>
        <w:t>A</w:t>
      </w:r>
      <w:r w:rsidRPr="00D717F6">
        <w:rPr>
          <w:rFonts w:eastAsia="Calibri"/>
          <w:i/>
          <w:noProof w:val="0"/>
          <w:color w:val="000000"/>
          <w:sz w:val="18"/>
          <w:szCs w:val="18"/>
          <w:bdr w:val="none" w:sz="0" w:space="0" w:color="auto" w:frame="1"/>
          <w:shd w:val="clear" w:color="auto" w:fill="FFFFFF"/>
        </w:rPr>
        <w:t xml:space="preserve">nunțurile de intenție privind </w:t>
      </w:r>
      <w:proofErr w:type="spellStart"/>
      <w:r w:rsidRPr="00D717F6">
        <w:rPr>
          <w:rFonts w:eastAsia="Calibri"/>
          <w:i/>
          <w:noProof w:val="0"/>
          <w:color w:val="000000"/>
          <w:sz w:val="18"/>
          <w:szCs w:val="18"/>
          <w:bdr w:val="none" w:sz="0" w:space="0" w:color="auto" w:frame="1"/>
          <w:shd w:val="clear" w:color="auto" w:fill="FFFFFF"/>
        </w:rPr>
        <w:t>achiziţiile</w:t>
      </w:r>
      <w:proofErr w:type="spellEnd"/>
      <w:r w:rsidRPr="00D717F6">
        <w:rPr>
          <w:rFonts w:eastAsia="Calibri"/>
          <w:i/>
          <w:noProof w:val="0"/>
          <w:color w:val="000000"/>
          <w:sz w:val="18"/>
          <w:szCs w:val="18"/>
          <w:bdr w:val="none" w:sz="0" w:space="0" w:color="auto" w:frame="1"/>
          <w:shd w:val="clear" w:color="auto" w:fill="FFFFFF"/>
        </w:rPr>
        <w:t xml:space="preserve"> publice preconizate se publică în Buletinul </w:t>
      </w:r>
      <w:proofErr w:type="spellStart"/>
      <w:r w:rsidRPr="00D717F6">
        <w:rPr>
          <w:rFonts w:eastAsia="Calibri"/>
          <w:i/>
          <w:noProof w:val="0"/>
          <w:color w:val="000000"/>
          <w:sz w:val="18"/>
          <w:szCs w:val="18"/>
          <w:bdr w:val="none" w:sz="0" w:space="0" w:color="auto" w:frame="1"/>
          <w:shd w:val="clear" w:color="auto" w:fill="FFFFFF"/>
        </w:rPr>
        <w:t>achiziţiilor</w:t>
      </w:r>
      <w:proofErr w:type="spellEnd"/>
      <w:r w:rsidRPr="00D717F6">
        <w:rPr>
          <w:rFonts w:eastAsia="Calibri"/>
          <w:i/>
          <w:noProof w:val="0"/>
          <w:color w:val="000000"/>
          <w:sz w:val="18"/>
          <w:szCs w:val="18"/>
          <w:bdr w:val="none" w:sz="0" w:space="0" w:color="auto" w:frame="1"/>
          <w:shd w:val="clear" w:color="auto" w:fill="FFFFFF"/>
        </w:rPr>
        <w:t xml:space="preserve"> publice în cel mult 30 de zile de la data aprobării bugetului propriu al </w:t>
      </w:r>
      <w:proofErr w:type="spellStart"/>
      <w:r w:rsidRPr="00D717F6">
        <w:rPr>
          <w:rFonts w:eastAsia="Calibri"/>
          <w:i/>
          <w:noProof w:val="0"/>
          <w:color w:val="000000"/>
          <w:sz w:val="18"/>
          <w:szCs w:val="18"/>
          <w:bdr w:val="none" w:sz="0" w:space="0" w:color="auto" w:frame="1"/>
          <w:shd w:val="clear" w:color="auto" w:fill="FFFFFF"/>
        </w:rPr>
        <w:t>autorităţii</w:t>
      </w:r>
      <w:proofErr w:type="spellEnd"/>
      <w:r w:rsidRPr="00D717F6">
        <w:rPr>
          <w:rFonts w:eastAsia="Calibri"/>
          <w:i/>
          <w:noProof w:val="0"/>
          <w:color w:val="000000"/>
          <w:sz w:val="18"/>
          <w:szCs w:val="18"/>
          <w:bdr w:val="none" w:sz="0" w:space="0" w:color="auto" w:frame="1"/>
          <w:shd w:val="clear" w:color="auto" w:fill="FFFFFF"/>
        </w:rPr>
        <w:t xml:space="preserve"> contractante, în mod separat pentru fiecare procedură de achiziție (art. 28 al Legii nr. 131</w:t>
      </w:r>
      <w:r w:rsidR="006F4A02" w:rsidRPr="00D717F6">
        <w:rPr>
          <w:rFonts w:eastAsia="Calibri"/>
          <w:i/>
          <w:noProof w:val="0"/>
          <w:color w:val="000000"/>
          <w:sz w:val="18"/>
          <w:szCs w:val="18"/>
          <w:bdr w:val="none" w:sz="0" w:space="0" w:color="auto" w:frame="1"/>
          <w:shd w:val="clear" w:color="auto" w:fill="FFFFFF"/>
        </w:rPr>
        <w:t>/</w:t>
      </w:r>
      <w:r w:rsidRPr="00D717F6">
        <w:rPr>
          <w:rFonts w:eastAsia="Calibri"/>
          <w:i/>
          <w:noProof w:val="0"/>
          <w:color w:val="000000"/>
          <w:sz w:val="18"/>
          <w:szCs w:val="18"/>
          <w:bdr w:val="none" w:sz="0" w:space="0" w:color="auto" w:frame="1"/>
          <w:shd w:val="clear" w:color="auto" w:fill="FFFFFF"/>
        </w:rPr>
        <w:t>2015 privind achizițiile publice).</w:t>
      </w:r>
    </w:p>
    <w:p w14:paraId="7A8A3D93" w14:textId="77777777" w:rsidR="00502EFF" w:rsidRPr="003A17F4" w:rsidRDefault="00502EFF" w:rsidP="000A1340">
      <w:pPr>
        <w:ind w:right="-427"/>
        <w:jc w:val="right"/>
        <w:rPr>
          <w:i/>
          <w:noProof w:val="0"/>
          <w:sz w:val="20"/>
          <w:szCs w:val="20"/>
          <w:highlight w:val="yellow"/>
        </w:rPr>
      </w:pPr>
      <w:r w:rsidRPr="003A17F4">
        <w:rPr>
          <w:i/>
          <w:noProof w:val="0"/>
          <w:sz w:val="20"/>
          <w:szCs w:val="20"/>
          <w:highlight w:val="yellow"/>
        </w:rPr>
        <w:lastRenderedPageBreak/>
        <w:t>Anexa nr.2</w:t>
      </w:r>
    </w:p>
    <w:p w14:paraId="246934CD" w14:textId="77777777" w:rsidR="00502EFF" w:rsidRPr="003A17F4" w:rsidRDefault="00502EFF" w:rsidP="000A1340">
      <w:pPr>
        <w:ind w:right="-427"/>
        <w:jc w:val="right"/>
        <w:rPr>
          <w:i/>
          <w:noProof w:val="0"/>
          <w:sz w:val="20"/>
          <w:szCs w:val="20"/>
          <w:highlight w:val="yellow"/>
        </w:rPr>
      </w:pPr>
      <w:r w:rsidRPr="003A17F4">
        <w:rPr>
          <w:i/>
          <w:noProof w:val="0"/>
          <w:sz w:val="20"/>
          <w:szCs w:val="20"/>
          <w:highlight w:val="yellow"/>
        </w:rPr>
        <w:t xml:space="preserve">la </w:t>
      </w:r>
      <w:r w:rsidR="00843F26" w:rsidRPr="003A17F4">
        <w:rPr>
          <w:i/>
          <w:noProof w:val="0"/>
          <w:sz w:val="20"/>
          <w:szCs w:val="20"/>
          <w:highlight w:val="yellow"/>
        </w:rPr>
        <w:t>D</w:t>
      </w:r>
      <w:r w:rsidRPr="003A17F4">
        <w:rPr>
          <w:i/>
          <w:noProof w:val="0"/>
          <w:sz w:val="20"/>
          <w:szCs w:val="20"/>
          <w:highlight w:val="yellow"/>
        </w:rPr>
        <w:t>ocumentația standard nr._____</w:t>
      </w:r>
    </w:p>
    <w:p w14:paraId="731B74CF" w14:textId="77777777" w:rsidR="00502EFF" w:rsidRPr="00962FE9" w:rsidRDefault="00502EFF" w:rsidP="000A1340">
      <w:pPr>
        <w:ind w:right="-427"/>
        <w:jc w:val="right"/>
        <w:rPr>
          <w:i/>
          <w:noProof w:val="0"/>
          <w:sz w:val="20"/>
          <w:szCs w:val="20"/>
        </w:rPr>
      </w:pPr>
      <w:r w:rsidRPr="003A17F4">
        <w:rPr>
          <w:i/>
          <w:noProof w:val="0"/>
          <w:sz w:val="20"/>
          <w:szCs w:val="20"/>
          <w:highlight w:val="yellow"/>
        </w:rPr>
        <w:t>din “____” ________ 20___</w:t>
      </w:r>
    </w:p>
    <w:p w14:paraId="7F5D2F51" w14:textId="77777777" w:rsidR="000E4D7D" w:rsidRPr="00962FE9" w:rsidRDefault="000E4D7D" w:rsidP="000A1340">
      <w:pPr>
        <w:ind w:right="-427"/>
        <w:jc w:val="right"/>
        <w:rPr>
          <w:i/>
          <w:noProof w:val="0"/>
          <w:sz w:val="20"/>
          <w:szCs w:val="20"/>
        </w:rPr>
      </w:pPr>
    </w:p>
    <w:p w14:paraId="34ED3C06" w14:textId="77777777" w:rsidR="005C3C08" w:rsidRPr="00904C89" w:rsidRDefault="005C3C08" w:rsidP="005C3C08">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INCLUSIV PENTRU PROCEDURILE DE PRESELECȚIE</w:t>
      </w:r>
      <w:r w:rsidRPr="009C2F8F">
        <w:rPr>
          <w:b/>
          <w:noProof w:val="0"/>
          <w:sz w:val="28"/>
          <w:szCs w:val="28"/>
          <w:lang w:eastAsia="ru-RU"/>
        </w:rPr>
        <w:t>/PROCEDURILE NEGOCIATE</w:t>
      </w:r>
    </w:p>
    <w:p w14:paraId="0C2486ED" w14:textId="77777777" w:rsidR="005C3C08" w:rsidRDefault="005C3C08" w:rsidP="005C3C08">
      <w:pPr>
        <w:rPr>
          <w:b/>
          <w:noProof w:val="0"/>
          <w:lang w:val="it-IT" w:eastAsia="ru-RU"/>
        </w:rPr>
      </w:pPr>
    </w:p>
    <w:p w14:paraId="0F5CC4F8" w14:textId="77777777" w:rsidR="00C92D7F" w:rsidRDefault="00C92D7F" w:rsidP="00C92D7F">
      <w:pPr>
        <w:spacing w:line="276" w:lineRule="auto"/>
        <w:ind w:left="-284" w:hanging="142"/>
        <w:rPr>
          <w:b/>
          <w:bCs/>
          <w:lang w:val="en-US"/>
        </w:rPr>
      </w:pPr>
      <w:r w:rsidRPr="00BE362C">
        <w:rPr>
          <w:b/>
          <w:noProof w:val="0"/>
          <w:lang w:val="it-IT" w:eastAsia="ru-RU"/>
        </w:rPr>
        <w:t>privind achiziționarea</w:t>
      </w:r>
      <w:r>
        <w:rPr>
          <w:b/>
          <w:noProof w:val="0"/>
          <w:lang w:val="it-IT" w:eastAsia="ru-RU"/>
        </w:rPr>
        <w:t>:</w:t>
      </w:r>
      <w:r w:rsidRPr="00DF41D7">
        <w:rPr>
          <w:noProof w:val="0"/>
          <w:lang w:val="en-US" w:eastAsia="ru-RU"/>
        </w:rPr>
        <w:t xml:space="preserve"> </w:t>
      </w:r>
      <w:r w:rsidRPr="00D24BA7">
        <w:rPr>
          <w:b/>
          <w:bCs/>
          <w:u w:val="single"/>
          <w:lang w:val="ro-MD" w:eastAsia="ro-MD"/>
        </w:rPr>
        <w:t>Lucrări de construcţi</w:t>
      </w:r>
      <w:r>
        <w:rPr>
          <w:b/>
          <w:bCs/>
          <w:u w:val="single"/>
          <w:lang w:val="ro-MD" w:eastAsia="ro-MD"/>
        </w:rPr>
        <w:t>e</w:t>
      </w:r>
      <w:r w:rsidRPr="00430FDC">
        <w:rPr>
          <w:b/>
          <w:bCs/>
          <w:u w:val="single"/>
          <w:lang w:val="ro-MD" w:eastAsia="ro-MD"/>
        </w:rPr>
        <w:t xml:space="preserve"> a</w:t>
      </w:r>
      <w:r w:rsidRPr="00D24BA7">
        <w:rPr>
          <w:b/>
          <w:bCs/>
          <w:u w:val="single"/>
          <w:lang w:val="ro-MD" w:eastAsia="ro-MD"/>
        </w:rPr>
        <w:t xml:space="preserve"> </w:t>
      </w:r>
      <w:r>
        <w:rPr>
          <w:b/>
          <w:bCs/>
          <w:u w:val="single"/>
          <w:lang w:val="en-US"/>
        </w:rPr>
        <w:t>r</w:t>
      </w:r>
      <w:r w:rsidRPr="00430FDC">
        <w:rPr>
          <w:b/>
          <w:bCs/>
          <w:u w:val="single"/>
          <w:lang w:val="en-US"/>
        </w:rPr>
        <w:t>e</w:t>
      </w:r>
      <w:r>
        <w:rPr>
          <w:b/>
          <w:bCs/>
          <w:u w:val="single"/>
          <w:lang w:val="en-US"/>
        </w:rPr>
        <w:t>ț</w:t>
      </w:r>
      <w:r w:rsidRPr="00430FDC">
        <w:rPr>
          <w:b/>
          <w:bCs/>
          <w:u w:val="single"/>
          <w:lang w:val="en-US"/>
        </w:rPr>
        <w:t>ele</w:t>
      </w:r>
      <w:r>
        <w:rPr>
          <w:b/>
          <w:bCs/>
          <w:u w:val="single"/>
          <w:lang w:val="en-US"/>
        </w:rPr>
        <w:t>lor</w:t>
      </w:r>
      <w:r w:rsidRPr="00430FDC">
        <w:rPr>
          <w:b/>
          <w:bCs/>
          <w:u w:val="single"/>
          <w:lang w:val="en-US"/>
        </w:rPr>
        <w:t xml:space="preserve"> interioare si exterioare de apeduct si </w:t>
      </w:r>
      <w:r>
        <w:rPr>
          <w:b/>
          <w:bCs/>
          <w:lang w:val="en-US"/>
        </w:rPr>
        <w:t xml:space="preserve"> </w:t>
      </w:r>
    </w:p>
    <w:p w14:paraId="74FD04AE" w14:textId="58124178" w:rsidR="00C92D7F" w:rsidRPr="00DF41D7" w:rsidRDefault="00C92D7F" w:rsidP="00C92D7F">
      <w:pPr>
        <w:spacing w:line="276" w:lineRule="auto"/>
        <w:ind w:left="-284" w:hanging="142"/>
        <w:rPr>
          <w:i/>
          <w:noProof w:val="0"/>
          <w:lang w:val="ro-MD" w:eastAsia="ru-RU"/>
        </w:rPr>
      </w:pPr>
      <w:r>
        <w:rPr>
          <w:b/>
          <w:noProof w:val="0"/>
          <w:lang w:val="en-US" w:eastAsia="ru-RU"/>
        </w:rPr>
        <w:t xml:space="preserve">         </w:t>
      </w:r>
      <w:r w:rsidR="0096380E">
        <w:rPr>
          <w:b/>
          <w:noProof w:val="0"/>
          <w:lang w:val="en-US" w:eastAsia="ru-RU"/>
        </w:rPr>
        <w:t xml:space="preserve"> </w:t>
      </w:r>
      <w:r>
        <w:rPr>
          <w:b/>
          <w:noProof w:val="0"/>
          <w:lang w:val="en-US" w:eastAsia="ru-RU"/>
        </w:rPr>
        <w:t xml:space="preserve">       </w:t>
      </w:r>
      <w:r w:rsidRPr="00430FDC">
        <w:rPr>
          <w:b/>
          <w:bCs/>
          <w:u w:val="single"/>
          <w:lang w:val="en-US"/>
        </w:rPr>
        <w:t>canaliz</w:t>
      </w:r>
      <w:r>
        <w:rPr>
          <w:b/>
          <w:bCs/>
          <w:u w:val="single"/>
          <w:lang w:val="en-US"/>
        </w:rPr>
        <w:t>a</w:t>
      </w:r>
      <w:r w:rsidRPr="00430FDC">
        <w:rPr>
          <w:b/>
          <w:bCs/>
          <w:u w:val="single"/>
          <w:lang w:val="en-US"/>
        </w:rPr>
        <w:t xml:space="preserve">re </w:t>
      </w:r>
      <w:r>
        <w:rPr>
          <w:b/>
          <w:bCs/>
          <w:u w:val="single"/>
          <w:lang w:val="en-US"/>
        </w:rPr>
        <w:t xml:space="preserve">la </w:t>
      </w:r>
      <w:proofErr w:type="spellStart"/>
      <w:r w:rsidRPr="00430FDC">
        <w:rPr>
          <w:b/>
          <w:bCs/>
          <w:noProof w:val="0"/>
          <w:u w:val="single"/>
          <w:lang w:val="en-US" w:eastAsia="ru-RU"/>
        </w:rPr>
        <w:t>Oficiul</w:t>
      </w:r>
      <w:proofErr w:type="spellEnd"/>
      <w:r w:rsidRPr="00430FDC">
        <w:rPr>
          <w:b/>
          <w:bCs/>
          <w:noProof w:val="0"/>
          <w:u w:val="single"/>
          <w:lang w:val="en-US" w:eastAsia="ru-RU"/>
        </w:rPr>
        <w:t xml:space="preserve"> </w:t>
      </w:r>
      <w:proofErr w:type="spellStart"/>
      <w:r w:rsidRPr="00430FDC">
        <w:rPr>
          <w:b/>
          <w:bCs/>
          <w:noProof w:val="0"/>
          <w:u w:val="single"/>
          <w:lang w:val="en-US" w:eastAsia="ru-RU"/>
        </w:rPr>
        <w:t>Medicilor</w:t>
      </w:r>
      <w:proofErr w:type="spellEnd"/>
      <w:r w:rsidRPr="00430FDC">
        <w:rPr>
          <w:b/>
          <w:bCs/>
          <w:noProof w:val="0"/>
          <w:u w:val="single"/>
          <w:lang w:val="en-US" w:eastAsia="ru-RU"/>
        </w:rPr>
        <w:t xml:space="preserve"> de </w:t>
      </w:r>
      <w:proofErr w:type="spellStart"/>
      <w:r w:rsidRPr="00430FDC">
        <w:rPr>
          <w:b/>
          <w:bCs/>
          <w:noProof w:val="0"/>
          <w:u w:val="single"/>
          <w:lang w:val="en-US" w:eastAsia="ru-RU"/>
        </w:rPr>
        <w:t>Familie</w:t>
      </w:r>
      <w:proofErr w:type="spellEnd"/>
      <w:r w:rsidRPr="00430FDC">
        <w:rPr>
          <w:b/>
          <w:bCs/>
          <w:noProof w:val="0"/>
          <w:u w:val="single"/>
          <w:lang w:val="en-US" w:eastAsia="ru-RU"/>
        </w:rPr>
        <w:t xml:space="preserve"> </w:t>
      </w:r>
      <w:bookmarkStart w:id="47" w:name="_Hlk141963804"/>
      <w:proofErr w:type="spellStart"/>
      <w:r w:rsidR="00A21DE8">
        <w:rPr>
          <w:b/>
          <w:bCs/>
          <w:noProof w:val="0"/>
          <w:u w:val="single"/>
          <w:lang w:val="en-US" w:eastAsia="ru-RU"/>
        </w:rPr>
        <w:t>Ilenuța</w:t>
      </w:r>
      <w:bookmarkEnd w:id="47"/>
      <w:proofErr w:type="spellEnd"/>
      <w:r w:rsidRPr="00430FDC">
        <w:rPr>
          <w:b/>
          <w:i/>
          <w:noProof w:val="0"/>
          <w:u w:val="single"/>
          <w:lang w:val="ro-MD" w:eastAsia="ru-RU"/>
        </w:rPr>
        <w:t>,</w:t>
      </w:r>
      <w:r>
        <w:rPr>
          <w:b/>
          <w:i/>
          <w:noProof w:val="0"/>
          <w:u w:val="single"/>
          <w:lang w:val="ro-MD" w:eastAsia="ru-RU"/>
        </w:rPr>
        <w:t xml:space="preserve"> </w:t>
      </w:r>
      <w:r w:rsidRPr="00DF41D7">
        <w:rPr>
          <w:b/>
          <w:noProof w:val="0"/>
          <w:u w:val="single"/>
          <w:lang w:val="ro-MD" w:eastAsia="ru-RU"/>
        </w:rPr>
        <w:t xml:space="preserve">amplasat în </w:t>
      </w:r>
      <w:proofErr w:type="gramStart"/>
      <w:r w:rsidRPr="00DF41D7">
        <w:rPr>
          <w:b/>
          <w:noProof w:val="0"/>
          <w:u w:val="single"/>
          <w:lang w:val="ro-MD" w:eastAsia="ru-RU"/>
        </w:rPr>
        <w:t>s.</w:t>
      </w:r>
      <w:proofErr w:type="spellStart"/>
      <w:r w:rsidR="00A21DE8">
        <w:rPr>
          <w:b/>
          <w:bCs/>
          <w:noProof w:val="0"/>
          <w:u w:val="single"/>
          <w:lang w:val="en-US" w:eastAsia="ru-RU"/>
        </w:rPr>
        <w:t>Ilenuța</w:t>
      </w:r>
      <w:proofErr w:type="spellEnd"/>
      <w:proofErr w:type="gramEnd"/>
      <w:r w:rsidRPr="00DF41D7">
        <w:rPr>
          <w:b/>
          <w:noProof w:val="0"/>
          <w:u w:val="single"/>
          <w:lang w:val="ro-MD" w:eastAsia="ru-RU"/>
        </w:rPr>
        <w:t>, rl.Fălești</w:t>
      </w:r>
      <w:r w:rsidRPr="00DF41D7">
        <w:rPr>
          <w:i/>
          <w:noProof w:val="0"/>
          <w:lang w:val="ro-MD" w:eastAsia="ru-RU"/>
        </w:rPr>
        <w:t xml:space="preserve">                                                                                                                    </w:t>
      </w:r>
    </w:p>
    <w:p w14:paraId="29A975F5" w14:textId="77777777" w:rsidR="00C92D7F" w:rsidRDefault="00C92D7F" w:rsidP="00C92D7F">
      <w:pPr>
        <w:rPr>
          <w:b/>
          <w:noProof w:val="0"/>
          <w:lang w:val="it-IT" w:eastAsia="ru-RU"/>
        </w:rPr>
      </w:pPr>
      <w:r w:rsidRPr="002566EC">
        <w:rPr>
          <w:i/>
          <w:noProof w:val="0"/>
          <w:sz w:val="16"/>
          <w:szCs w:val="16"/>
          <w:lang w:val="it-IT" w:eastAsia="ru-RU"/>
        </w:rPr>
        <w:t xml:space="preserve">                                  </w:t>
      </w:r>
      <w:r>
        <w:rPr>
          <w:i/>
          <w:noProof w:val="0"/>
          <w:sz w:val="16"/>
          <w:szCs w:val="16"/>
          <w:lang w:val="it-IT" w:eastAsia="ru-RU"/>
        </w:rPr>
        <w:t xml:space="preserve">                                                            </w:t>
      </w:r>
      <w:r w:rsidRPr="002566EC">
        <w:rPr>
          <w:i/>
          <w:noProof w:val="0"/>
          <w:sz w:val="16"/>
          <w:szCs w:val="16"/>
          <w:lang w:val="it-IT" w:eastAsia="ru-RU"/>
        </w:rPr>
        <w:t xml:space="preserve">               (se indică obiectul achiziției)</w:t>
      </w:r>
      <w:r w:rsidRPr="002566EC">
        <w:rPr>
          <w:b/>
          <w:i/>
          <w:noProof w:val="0"/>
          <w:sz w:val="16"/>
          <w:szCs w:val="16"/>
          <w:lang w:val="it-IT" w:eastAsia="ru-RU"/>
        </w:rPr>
        <w:br/>
      </w:r>
    </w:p>
    <w:p w14:paraId="651EFD76" w14:textId="77777777" w:rsidR="00C92D7F" w:rsidRPr="002566EC" w:rsidRDefault="00C92D7F" w:rsidP="00C92D7F">
      <w:pPr>
        <w:rPr>
          <w:b/>
          <w:i/>
          <w:noProof w:val="0"/>
          <w:sz w:val="16"/>
          <w:szCs w:val="16"/>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chiziție_</w:t>
      </w:r>
      <w:r>
        <w:rPr>
          <w:b/>
          <w:noProof w:val="0"/>
          <w:u w:val="single"/>
          <w:lang w:val="it-IT" w:eastAsia="ru-RU"/>
        </w:rPr>
        <w:t xml:space="preserve">                         </w:t>
      </w:r>
      <w:r w:rsidRPr="002566EC">
        <w:rPr>
          <w:b/>
          <w:noProof w:val="0"/>
          <w:u w:val="single"/>
          <w:lang w:val="it-IT" w:eastAsia="ru-RU"/>
        </w:rPr>
        <w:t>Cererea Ofertelor de Pre</w:t>
      </w:r>
      <w:r w:rsidRPr="002566EC">
        <w:rPr>
          <w:b/>
          <w:noProof w:val="0"/>
          <w:u w:val="single"/>
          <w:lang w:eastAsia="ru-RU"/>
        </w:rPr>
        <w:t>ț</w:t>
      </w:r>
      <w:r>
        <w:rPr>
          <w:b/>
          <w:noProof w:val="0"/>
          <w:lang w:eastAsia="ru-RU"/>
        </w:rPr>
        <w:t>_</w:t>
      </w:r>
      <w:r>
        <w:rPr>
          <w:b/>
          <w:noProof w:val="0"/>
          <w:lang w:val="it-IT" w:eastAsia="ru-RU"/>
        </w:rPr>
        <w:t>_________</w:t>
      </w:r>
      <w:r>
        <w:rPr>
          <w:b/>
          <w:noProof w:val="0"/>
          <w:u w:val="single"/>
          <w:lang w:val="it-IT" w:eastAsia="ru-RU"/>
        </w:rPr>
        <w:t xml:space="preserve"> </w:t>
      </w:r>
      <w:r>
        <w:rPr>
          <w:b/>
          <w:noProof w:val="0"/>
          <w:lang w:val="it-IT" w:eastAsia="ru-RU"/>
        </w:rPr>
        <w:t>_</w:t>
      </w:r>
      <w:r w:rsidRPr="00BE362C">
        <w:rPr>
          <w:b/>
          <w:noProof w:val="0"/>
          <w:lang w:val="it-IT" w:eastAsia="ru-RU"/>
        </w:rPr>
        <w:br/>
      </w:r>
      <w:r w:rsidRPr="002566EC">
        <w:rPr>
          <w:i/>
          <w:noProof w:val="0"/>
          <w:sz w:val="16"/>
          <w:szCs w:val="16"/>
          <w:lang w:val="it-IT" w:eastAsia="ru-RU"/>
        </w:rPr>
        <w:t xml:space="preserve">                                            </w:t>
      </w:r>
      <w:r>
        <w:rPr>
          <w:i/>
          <w:noProof w:val="0"/>
          <w:sz w:val="16"/>
          <w:szCs w:val="16"/>
          <w:lang w:val="it-IT" w:eastAsia="ru-RU"/>
        </w:rPr>
        <w:t xml:space="preserve">                                                                </w:t>
      </w:r>
      <w:r w:rsidRPr="002566EC">
        <w:rPr>
          <w:i/>
          <w:noProof w:val="0"/>
          <w:sz w:val="16"/>
          <w:szCs w:val="16"/>
          <w:lang w:val="it-IT" w:eastAsia="ru-RU"/>
        </w:rPr>
        <w:t xml:space="preserve">             (tipul procedurii de achiziție)</w:t>
      </w:r>
    </w:p>
    <w:p w14:paraId="70EE8051" w14:textId="77777777" w:rsidR="00C92D7F" w:rsidRPr="003B0102" w:rsidRDefault="00C92D7F" w:rsidP="0096380E">
      <w:pPr>
        <w:tabs>
          <w:tab w:val="left" w:pos="-142"/>
          <w:tab w:val="right" w:pos="9531"/>
        </w:tabs>
        <w:spacing w:before="120"/>
        <w:ind w:left="-426" w:right="-569"/>
        <w:rPr>
          <w:noProof w:val="0"/>
          <w:sz w:val="18"/>
          <w:szCs w:val="18"/>
          <w:lang w:eastAsia="ru-RU"/>
        </w:rPr>
      </w:pPr>
      <w:r w:rsidRPr="007C118B">
        <w:rPr>
          <w:sz w:val="16"/>
          <w:szCs w:val="16"/>
        </w:rPr>
        <w:t>*Procedura a fost inclusă în planul de achiziții publice a autorității contractante (</w:t>
      </w:r>
      <w:r w:rsidRPr="000D2EE2">
        <w:rPr>
          <w:b/>
          <w:sz w:val="16"/>
          <w:szCs w:val="16"/>
          <w:highlight w:val="yellow"/>
          <w:u w:val="single"/>
        </w:rPr>
        <w:t>Da</w:t>
      </w:r>
      <w:r>
        <w:rPr>
          <w:sz w:val="16"/>
          <w:szCs w:val="16"/>
        </w:rPr>
        <w:t xml:space="preserve">/Nu), </w:t>
      </w:r>
      <w:r w:rsidRPr="007C118B">
        <w:rPr>
          <w:sz w:val="16"/>
          <w:szCs w:val="16"/>
        </w:rPr>
        <w:t>Link-ul către planul de achiziții publice publicat</w:t>
      </w:r>
      <w:r w:rsidRPr="003B0102">
        <w:rPr>
          <w:sz w:val="16"/>
          <w:szCs w:val="16"/>
          <w:lang w:val="en-US"/>
        </w:rPr>
        <w:t xml:space="preserve"> </w:t>
      </w:r>
      <w:hyperlink r:id="rId13" w:history="1">
        <w:r w:rsidRPr="003B0102">
          <w:rPr>
            <w:rStyle w:val="af4"/>
            <w:sz w:val="18"/>
            <w:szCs w:val="18"/>
          </w:rPr>
          <w:t>https://csfalesti.md/</w:t>
        </w:r>
      </w:hyperlink>
    </w:p>
    <w:p w14:paraId="08BD8536" w14:textId="77777777" w:rsidR="00C92D7F" w:rsidRPr="00C04AA2" w:rsidRDefault="00C92D7F" w:rsidP="0096380E">
      <w:pPr>
        <w:numPr>
          <w:ilvl w:val="0"/>
          <w:numId w:val="23"/>
        </w:numPr>
        <w:shd w:val="clear" w:color="auto" w:fill="FFFFFF" w:themeFill="background1"/>
        <w:tabs>
          <w:tab w:val="left" w:pos="-142"/>
          <w:tab w:val="right" w:pos="10632"/>
        </w:tabs>
        <w:spacing w:before="120"/>
        <w:ind w:left="-426" w:right="-569" w:firstLine="0"/>
        <w:rPr>
          <w:b/>
          <w:noProof w:val="0"/>
          <w:lang w:val="en-US" w:eastAsia="ru-RU"/>
        </w:rPr>
      </w:pPr>
      <w:proofErr w:type="spellStart"/>
      <w:r w:rsidRPr="00C04AA2">
        <w:rPr>
          <w:b/>
          <w:noProof w:val="0"/>
          <w:lang w:val="en-US" w:eastAsia="ru-RU"/>
        </w:rPr>
        <w:t>Denumirea</w:t>
      </w:r>
      <w:proofErr w:type="spellEnd"/>
      <w:r w:rsidRPr="00C04AA2">
        <w:rPr>
          <w:b/>
          <w:noProof w:val="0"/>
          <w:lang w:val="en-US" w:eastAsia="ru-RU"/>
        </w:rPr>
        <w:t xml:space="preserve"> </w:t>
      </w:r>
      <w:proofErr w:type="spellStart"/>
      <w:r w:rsidRPr="00C04AA2">
        <w:rPr>
          <w:b/>
          <w:noProof w:val="0"/>
          <w:lang w:val="en-US" w:eastAsia="ru-RU"/>
        </w:rPr>
        <w:t>autorității</w:t>
      </w:r>
      <w:proofErr w:type="spellEnd"/>
      <w:r w:rsidRPr="00C04AA2">
        <w:rPr>
          <w:b/>
          <w:noProof w:val="0"/>
          <w:lang w:val="en-US" w:eastAsia="ru-RU"/>
        </w:rPr>
        <w:t xml:space="preserve"> </w:t>
      </w:r>
      <w:proofErr w:type="spellStart"/>
      <w:r w:rsidRPr="00C04AA2">
        <w:rPr>
          <w:b/>
          <w:noProof w:val="0"/>
          <w:lang w:val="en-US" w:eastAsia="ru-RU"/>
        </w:rPr>
        <w:t>contractante</w:t>
      </w:r>
      <w:proofErr w:type="spellEnd"/>
      <w:r w:rsidRPr="00C04AA2">
        <w:rPr>
          <w:b/>
          <w:noProof w:val="0"/>
          <w:lang w:val="en-US" w:eastAsia="ru-RU"/>
        </w:rPr>
        <w:t xml:space="preserve">: </w:t>
      </w:r>
      <w:r w:rsidRPr="00C04AA2">
        <w:rPr>
          <w:u w:val="single"/>
        </w:rPr>
        <w:t>Instituţia Medico-Sanitară Publică</w:t>
      </w:r>
      <w:r w:rsidRPr="00C04AA2">
        <w:rPr>
          <w:u w:val="single"/>
          <w:lang w:val="en-US"/>
        </w:rPr>
        <w:t xml:space="preserve"> „Centrul </w:t>
      </w:r>
      <w:r w:rsidRPr="00C04AA2">
        <w:rPr>
          <w:u w:val="single"/>
        </w:rPr>
        <w:t xml:space="preserve">de Sănătate </w:t>
      </w:r>
      <w:r w:rsidRPr="00C04AA2">
        <w:rPr>
          <w:u w:val="single"/>
          <w:lang w:val="en-US"/>
        </w:rPr>
        <w:t>Făleşti”</w:t>
      </w:r>
    </w:p>
    <w:p w14:paraId="69AC1DBD" w14:textId="77777777" w:rsidR="00C92D7F" w:rsidRPr="00C04AA2" w:rsidRDefault="00C92D7F" w:rsidP="0096380E">
      <w:pPr>
        <w:numPr>
          <w:ilvl w:val="0"/>
          <w:numId w:val="23"/>
        </w:numPr>
        <w:shd w:val="clear" w:color="auto" w:fill="FFFFFF" w:themeFill="background1"/>
        <w:tabs>
          <w:tab w:val="left" w:pos="-142"/>
          <w:tab w:val="right" w:pos="10065"/>
        </w:tabs>
        <w:spacing w:before="120"/>
        <w:ind w:left="-426" w:right="-569" w:firstLine="0"/>
        <w:rPr>
          <w:b/>
          <w:noProof w:val="0"/>
          <w:lang w:val="ru-RU" w:eastAsia="ru-RU"/>
        </w:rPr>
      </w:pPr>
      <w:proofErr w:type="gramStart"/>
      <w:r w:rsidRPr="00C04AA2">
        <w:rPr>
          <w:b/>
          <w:noProof w:val="0"/>
          <w:lang w:val="ru-RU" w:eastAsia="ru-RU"/>
        </w:rPr>
        <w:t>IDNO</w:t>
      </w:r>
      <w:r w:rsidRPr="006D4A67">
        <w:rPr>
          <w:noProof w:val="0"/>
          <w:lang w:val="ru-RU" w:eastAsia="ru-RU"/>
        </w:rPr>
        <w:t>:</w:t>
      </w:r>
      <w:r w:rsidRPr="006D4A67">
        <w:rPr>
          <w:noProof w:val="0"/>
          <w:shd w:val="clear" w:color="auto" w:fill="FFFFFF" w:themeFill="background1"/>
          <w:lang w:val="ru-RU" w:eastAsia="ru-RU"/>
        </w:rPr>
        <w:t>_</w:t>
      </w:r>
      <w:proofErr w:type="gramEnd"/>
      <w:r w:rsidRPr="006D4A67">
        <w:rPr>
          <w:u w:val="single"/>
        </w:rPr>
        <w:t xml:space="preserve"> 1008602000201________</w:t>
      </w:r>
      <w:r w:rsidRPr="006D4A67">
        <w:rPr>
          <w:noProof w:val="0"/>
          <w:shd w:val="clear" w:color="auto" w:fill="FFFFFF" w:themeFill="background1"/>
          <w:lang w:val="ru-RU" w:eastAsia="ru-RU"/>
        </w:rPr>
        <w:t>__________________________________________</w:t>
      </w:r>
    </w:p>
    <w:p w14:paraId="0AFDD38D" w14:textId="77777777" w:rsidR="00C92D7F" w:rsidRPr="00D038C5" w:rsidRDefault="00C92D7F" w:rsidP="0096380E">
      <w:pPr>
        <w:numPr>
          <w:ilvl w:val="0"/>
          <w:numId w:val="23"/>
        </w:numPr>
        <w:shd w:val="clear" w:color="auto" w:fill="FFFFFF" w:themeFill="background1"/>
        <w:tabs>
          <w:tab w:val="left" w:pos="-142"/>
          <w:tab w:val="right" w:pos="9531"/>
        </w:tabs>
        <w:spacing w:before="120"/>
        <w:ind w:left="-426" w:right="-569" w:firstLine="0"/>
        <w:rPr>
          <w:b/>
          <w:noProof w:val="0"/>
          <w:lang w:val="en-US" w:eastAsia="ru-RU"/>
        </w:rPr>
      </w:pPr>
      <w:proofErr w:type="spellStart"/>
      <w:r w:rsidRPr="00D038C5">
        <w:rPr>
          <w:b/>
          <w:noProof w:val="0"/>
          <w:lang w:val="en-US" w:eastAsia="ru-RU"/>
        </w:rPr>
        <w:t>Adresa</w:t>
      </w:r>
      <w:proofErr w:type="spellEnd"/>
      <w:r w:rsidRPr="00D038C5">
        <w:rPr>
          <w:b/>
          <w:noProof w:val="0"/>
          <w:shd w:val="clear" w:color="auto" w:fill="FFFFFF" w:themeFill="background1"/>
          <w:lang w:val="en-US" w:eastAsia="ru-RU"/>
        </w:rPr>
        <w:t>__</w:t>
      </w:r>
      <w:r w:rsidRPr="004A2D68">
        <w:rPr>
          <w:u w:val="single"/>
        </w:rPr>
        <w:t xml:space="preserve">or.Fălești, str. Ștefan cel Mare, </w:t>
      </w:r>
      <w:r>
        <w:rPr>
          <w:u w:val="single"/>
        </w:rPr>
        <w:t>36</w:t>
      </w:r>
      <w:r w:rsidRPr="00D038C5">
        <w:rPr>
          <w:b/>
          <w:noProof w:val="0"/>
          <w:shd w:val="clear" w:color="auto" w:fill="FFFFFF" w:themeFill="background1"/>
          <w:lang w:val="en-US" w:eastAsia="ru-RU"/>
        </w:rPr>
        <w:t>___________________________________</w:t>
      </w:r>
    </w:p>
    <w:p w14:paraId="46A96D50" w14:textId="77777777" w:rsidR="00C92D7F" w:rsidRPr="00BE362C" w:rsidRDefault="00C92D7F" w:rsidP="0096380E">
      <w:pPr>
        <w:numPr>
          <w:ilvl w:val="0"/>
          <w:numId w:val="23"/>
        </w:numPr>
        <w:shd w:val="clear" w:color="auto" w:fill="FFFFFF" w:themeFill="background1"/>
        <w:tabs>
          <w:tab w:val="left" w:pos="-142"/>
          <w:tab w:val="right" w:pos="9531"/>
        </w:tabs>
        <w:spacing w:before="120"/>
        <w:ind w:left="-426" w:right="-569" w:firstLine="0"/>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257CEF">
        <w:rPr>
          <w:u w:val="single"/>
        </w:rPr>
        <w:t>+373259</w:t>
      </w:r>
      <w:r>
        <w:rPr>
          <w:u w:val="single"/>
        </w:rPr>
        <w:t>25421, 25043_</w:t>
      </w:r>
      <w:r w:rsidRPr="00BE362C">
        <w:rPr>
          <w:b/>
          <w:noProof w:val="0"/>
          <w:shd w:val="clear" w:color="auto" w:fill="FFFFFF" w:themeFill="background1"/>
          <w:lang w:val="ru-RU" w:eastAsia="ru-RU"/>
        </w:rPr>
        <w:t>______________________________</w:t>
      </w:r>
    </w:p>
    <w:p w14:paraId="6CD36C87" w14:textId="77777777" w:rsidR="00C92D7F" w:rsidRPr="009176E4" w:rsidRDefault="00C92D7F" w:rsidP="0096380E">
      <w:pPr>
        <w:numPr>
          <w:ilvl w:val="0"/>
          <w:numId w:val="23"/>
        </w:numPr>
        <w:shd w:val="clear" w:color="auto" w:fill="FFFFFF" w:themeFill="background1"/>
        <w:tabs>
          <w:tab w:val="left" w:pos="-142"/>
          <w:tab w:val="right" w:pos="9531"/>
        </w:tabs>
        <w:spacing w:before="120"/>
        <w:ind w:left="-426" w:right="-569" w:firstLine="0"/>
        <w:rPr>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 xml:space="preserve">le autorității contractante: </w:t>
      </w:r>
      <w:r w:rsidR="00770880">
        <w:fldChar w:fldCharType="begin"/>
      </w:r>
      <w:r w:rsidR="00770880">
        <w:instrText xml:space="preserve"> HYPERLINK "mailto:bazilevschil@mail.ru" </w:instrText>
      </w:r>
      <w:r w:rsidR="00770880">
        <w:fldChar w:fldCharType="separate"/>
      </w:r>
      <w:r w:rsidRPr="00BB24BF">
        <w:rPr>
          <w:rStyle w:val="af4"/>
        </w:rPr>
        <w:t>bazilevschil@mail.ru</w:t>
      </w:r>
      <w:r w:rsidR="00770880">
        <w:rPr>
          <w:rStyle w:val="af4"/>
        </w:rPr>
        <w:fldChar w:fldCharType="end"/>
      </w:r>
      <w:r>
        <w:t xml:space="preserve">           </w:t>
      </w:r>
    </w:p>
    <w:p w14:paraId="05F7686A" w14:textId="7F903A0F" w:rsidR="00C92D7F" w:rsidRPr="00B06DAD" w:rsidRDefault="00C92D7F" w:rsidP="0096380E">
      <w:pPr>
        <w:shd w:val="clear" w:color="auto" w:fill="FFFFFF" w:themeFill="background1"/>
        <w:tabs>
          <w:tab w:val="left" w:pos="-142"/>
          <w:tab w:val="right" w:pos="9531"/>
        </w:tabs>
        <w:spacing w:before="120"/>
        <w:ind w:left="-426" w:right="-569"/>
        <w:rPr>
          <w:noProof w:val="0"/>
          <w:lang w:val="it-IT" w:eastAsia="ru-RU"/>
        </w:rPr>
      </w:pPr>
      <w:r>
        <w:rPr>
          <w:b/>
          <w:noProof w:val="0"/>
          <w:lang w:val="it-IT" w:eastAsia="ru-RU"/>
        </w:rPr>
        <w:t xml:space="preserve">                                                                                                             </w:t>
      </w:r>
      <w:r w:rsidR="00203139">
        <w:rPr>
          <w:b/>
          <w:noProof w:val="0"/>
          <w:lang w:val="it-IT" w:eastAsia="ru-RU"/>
        </w:rPr>
        <w:t xml:space="preserve">    </w:t>
      </w:r>
      <w:r>
        <w:rPr>
          <w:b/>
          <w:noProof w:val="0"/>
          <w:lang w:val="it-IT" w:eastAsia="ru-RU"/>
        </w:rPr>
        <w:t xml:space="preserve">       </w:t>
      </w:r>
      <w:hyperlink r:id="rId14" w:history="1">
        <w:r w:rsidRPr="00193A8E">
          <w:rPr>
            <w:rStyle w:val="af4"/>
          </w:rPr>
          <w:t>https://csfalesti.md/</w:t>
        </w:r>
      </w:hyperlink>
      <w:r>
        <w:t xml:space="preserve"> </w:t>
      </w:r>
    </w:p>
    <w:p w14:paraId="7F6D573D" w14:textId="77777777" w:rsidR="00C92D7F" w:rsidRPr="00BE362C" w:rsidRDefault="00C92D7F" w:rsidP="0096380E">
      <w:pPr>
        <w:numPr>
          <w:ilvl w:val="0"/>
          <w:numId w:val="23"/>
        </w:numPr>
        <w:shd w:val="clear" w:color="auto" w:fill="FFFFFF" w:themeFill="background1"/>
        <w:tabs>
          <w:tab w:val="left" w:pos="-142"/>
          <w:tab w:val="right" w:pos="9531"/>
        </w:tabs>
        <w:spacing w:before="120"/>
        <w:ind w:left="-426" w:right="-569" w:firstLine="0"/>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w:t>
      </w:r>
      <w:r>
        <w:rPr>
          <w:b/>
          <w:noProof w:val="0"/>
          <w:lang w:val="it-IT" w:eastAsia="ru-RU"/>
        </w:rPr>
        <w:t xml:space="preserve">                   </w:t>
      </w:r>
      <w:r w:rsidRPr="00BE362C">
        <w:rPr>
          <w:b/>
          <w:noProof w:val="0"/>
          <w:lang w:val="it-IT" w:eastAsia="ru-RU"/>
        </w:rPr>
        <w:t xml:space="preserve">de atribuire: </w:t>
      </w:r>
      <w:r w:rsidRPr="00BE362C">
        <w:rPr>
          <w:b/>
          <w:i/>
          <w:noProof w:val="0"/>
          <w:lang w:val="it-IT" w:eastAsia="ru-RU"/>
        </w:rPr>
        <w:t>documentația de atribuire este anexată în cadrul procedurii în SIA RSAP</w:t>
      </w:r>
    </w:p>
    <w:p w14:paraId="20B8A9DC" w14:textId="77777777" w:rsidR="00C92D7F" w:rsidRPr="00BE362C" w:rsidRDefault="00C92D7F" w:rsidP="0096380E">
      <w:pPr>
        <w:numPr>
          <w:ilvl w:val="0"/>
          <w:numId w:val="23"/>
        </w:numPr>
        <w:shd w:val="clear" w:color="auto" w:fill="FFFFFF" w:themeFill="background1"/>
        <w:tabs>
          <w:tab w:val="left" w:pos="-142"/>
          <w:tab w:val="right" w:pos="9531"/>
        </w:tabs>
        <w:spacing w:before="120"/>
        <w:ind w:left="-426" w:right="-569" w:firstLine="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w:t>
      </w:r>
      <w:r>
        <w:rPr>
          <w:b/>
          <w:noProof w:val="0"/>
          <w:lang w:val="it-IT" w:eastAsia="ru-RU"/>
        </w:rPr>
        <w:t xml:space="preserve">              </w:t>
      </w:r>
      <w:r w:rsidRPr="00BE362C">
        <w:rPr>
          <w:b/>
          <w:noProof w:val="0"/>
          <w:lang w:val="it-IT" w:eastAsia="ru-RU"/>
        </w:rPr>
        <w:t xml:space="preserve">de achiziție comună): </w:t>
      </w:r>
      <w:r w:rsidRPr="00C04AA2">
        <w:rPr>
          <w:u w:val="single"/>
        </w:rPr>
        <w:t>Instituţia Medico-Sanitară Publică</w:t>
      </w:r>
      <w:r w:rsidRPr="00C04AA2">
        <w:rPr>
          <w:u w:val="single"/>
          <w:lang w:val="en-US"/>
        </w:rPr>
        <w:t xml:space="preserve"> „Centrul </w:t>
      </w:r>
      <w:r w:rsidRPr="00C04AA2">
        <w:rPr>
          <w:u w:val="single"/>
        </w:rPr>
        <w:t xml:space="preserve">de Sănătate </w:t>
      </w:r>
      <w:r w:rsidRPr="00C04AA2">
        <w:rPr>
          <w:u w:val="single"/>
          <w:lang w:val="en-US"/>
        </w:rPr>
        <w:t>Făleşti”</w:t>
      </w:r>
      <w:r>
        <w:rPr>
          <w:u w:val="single"/>
          <w:lang w:val="en-US"/>
        </w:rPr>
        <w:t>, practica medicală.</w:t>
      </w:r>
    </w:p>
    <w:tbl>
      <w:tblPr>
        <w:tblpPr w:leftFromText="180" w:rightFromText="180" w:vertAnchor="text" w:horzAnchor="margin" w:tblpXSpec="center" w:tblpY="894"/>
        <w:tblW w:w="10736" w:type="dxa"/>
        <w:tblLayout w:type="fixed"/>
        <w:tblLook w:val="04A0" w:firstRow="1" w:lastRow="0" w:firstColumn="1" w:lastColumn="0" w:noHBand="0" w:noVBand="1"/>
      </w:tblPr>
      <w:tblGrid>
        <w:gridCol w:w="494"/>
        <w:gridCol w:w="14"/>
        <w:gridCol w:w="873"/>
        <w:gridCol w:w="2555"/>
        <w:gridCol w:w="993"/>
        <w:gridCol w:w="1275"/>
        <w:gridCol w:w="2551"/>
        <w:gridCol w:w="1981"/>
      </w:tblGrid>
      <w:tr w:rsidR="00203139" w:rsidRPr="00382CD1" w14:paraId="2494AE01" w14:textId="77777777" w:rsidTr="00203139">
        <w:trPr>
          <w:trHeight w:val="567"/>
        </w:trPr>
        <w:tc>
          <w:tcPr>
            <w:tcW w:w="5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3D3769" w14:textId="77777777" w:rsidR="00203139" w:rsidRPr="000120C7" w:rsidRDefault="00203139" w:rsidP="00203139">
            <w:pPr>
              <w:shd w:val="clear" w:color="auto" w:fill="FFFFFF"/>
              <w:ind w:left="-142" w:right="-134"/>
              <w:jc w:val="center"/>
              <w:rPr>
                <w:b/>
                <w:noProof w:val="0"/>
                <w:sz w:val="20"/>
                <w:szCs w:val="20"/>
                <w:lang w:val="ro-MD" w:eastAsia="ru-RU"/>
              </w:rPr>
            </w:pPr>
            <w:r w:rsidRPr="000120C7">
              <w:rPr>
                <w:b/>
                <w:noProof w:val="0"/>
                <w:sz w:val="20"/>
                <w:szCs w:val="20"/>
                <w:lang w:val="ro-MD" w:eastAsia="ru-RU"/>
              </w:rPr>
              <w:t>Nr.</w:t>
            </w:r>
          </w:p>
          <w:p w14:paraId="31839E79" w14:textId="77777777" w:rsidR="00203139" w:rsidRPr="000120C7" w:rsidRDefault="00203139" w:rsidP="00203139">
            <w:pPr>
              <w:shd w:val="clear" w:color="auto" w:fill="FFFFFF"/>
              <w:ind w:left="-142" w:right="-134"/>
              <w:jc w:val="center"/>
              <w:rPr>
                <w:b/>
                <w:noProof w:val="0"/>
                <w:sz w:val="20"/>
                <w:szCs w:val="20"/>
                <w:lang w:val="ro-MD" w:eastAsia="ru-RU"/>
              </w:rPr>
            </w:pPr>
            <w:r w:rsidRPr="000120C7">
              <w:rPr>
                <w:b/>
                <w:noProof w:val="0"/>
                <w:sz w:val="20"/>
                <w:szCs w:val="20"/>
                <w:lang w:val="ro-MD" w:eastAsia="ru-RU"/>
              </w:rPr>
              <w:t>d/o</w:t>
            </w:r>
          </w:p>
        </w:tc>
        <w:tc>
          <w:tcPr>
            <w:tcW w:w="8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634E04" w14:textId="77777777" w:rsidR="00203139" w:rsidRPr="000120C7" w:rsidRDefault="00203139" w:rsidP="00203139">
            <w:pPr>
              <w:shd w:val="clear" w:color="auto" w:fill="FFFFFF"/>
              <w:jc w:val="center"/>
              <w:rPr>
                <w:b/>
                <w:noProof w:val="0"/>
                <w:sz w:val="20"/>
                <w:szCs w:val="20"/>
                <w:lang w:val="ro-MD" w:eastAsia="ru-RU"/>
              </w:rPr>
            </w:pPr>
            <w:r w:rsidRPr="000120C7">
              <w:rPr>
                <w:b/>
                <w:noProof w:val="0"/>
                <w:sz w:val="20"/>
                <w:szCs w:val="20"/>
                <w:lang w:val="ro-MD" w:eastAsia="ru-RU"/>
              </w:rPr>
              <w:t>Cod CPV</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B4C2EC" w14:textId="77777777" w:rsidR="00203139" w:rsidRPr="000120C7" w:rsidRDefault="00203139" w:rsidP="00203139">
            <w:pPr>
              <w:shd w:val="clear" w:color="auto" w:fill="FFFFFF"/>
              <w:jc w:val="center"/>
              <w:rPr>
                <w:b/>
                <w:noProof w:val="0"/>
                <w:sz w:val="20"/>
                <w:szCs w:val="20"/>
                <w:lang w:val="ro-MD" w:eastAsia="ru-RU"/>
              </w:rPr>
            </w:pPr>
            <w:r w:rsidRPr="000120C7">
              <w:rPr>
                <w:b/>
                <w:sz w:val="20"/>
                <w:szCs w:val="20"/>
                <w:lang w:eastAsia="ru-RU"/>
              </w:rPr>
              <w:t>Denumirea</w:t>
            </w:r>
            <w:r>
              <w:rPr>
                <w:b/>
                <w:sz w:val="20"/>
                <w:szCs w:val="20"/>
                <w:lang w:eastAsia="ru-RU"/>
              </w:rPr>
              <w:t xml:space="preserve"> </w:t>
            </w:r>
            <w:r w:rsidRPr="000120C7">
              <w:rPr>
                <w:b/>
                <w:sz w:val="20"/>
                <w:szCs w:val="20"/>
                <w:lang w:eastAsia="ru-RU"/>
              </w:rPr>
              <w:t>serviciilor de proiectare</w:t>
            </w:r>
            <w:r>
              <w:rPr>
                <w:b/>
                <w:sz w:val="20"/>
                <w:szCs w:val="20"/>
                <w:lang w:eastAsia="ru-RU"/>
              </w:rPr>
              <w:t xml:space="preserve"> </w:t>
            </w:r>
            <w:r w:rsidRPr="000120C7">
              <w:rPr>
                <w:b/>
                <w:sz w:val="20"/>
                <w:szCs w:val="20"/>
                <w:lang w:eastAsia="ru-RU"/>
              </w:rPr>
              <w:t>sau de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6BEEA" w14:textId="77777777" w:rsidR="00203139" w:rsidRPr="000120C7" w:rsidRDefault="00203139" w:rsidP="00203139">
            <w:pPr>
              <w:shd w:val="clear" w:color="auto" w:fill="FFFFFF"/>
              <w:jc w:val="center"/>
              <w:rPr>
                <w:b/>
                <w:noProof w:val="0"/>
                <w:sz w:val="20"/>
                <w:szCs w:val="20"/>
                <w:lang w:val="ro-MD" w:eastAsia="ru-RU"/>
              </w:rPr>
            </w:pPr>
            <w:r w:rsidRPr="000120C7">
              <w:rPr>
                <w:b/>
                <w:noProof w:val="0"/>
                <w:sz w:val="20"/>
                <w:szCs w:val="20"/>
                <w:lang w:val="ro-MD" w:eastAsia="ru-RU"/>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6CF21" w14:textId="77777777" w:rsidR="00203139" w:rsidRPr="000120C7" w:rsidRDefault="00203139" w:rsidP="00203139">
            <w:pPr>
              <w:shd w:val="clear" w:color="auto" w:fill="FFFFFF"/>
              <w:jc w:val="center"/>
              <w:rPr>
                <w:b/>
                <w:noProof w:val="0"/>
                <w:sz w:val="20"/>
                <w:szCs w:val="20"/>
                <w:lang w:val="ro-MD" w:eastAsia="ru-RU"/>
              </w:rPr>
            </w:pPr>
            <w:r w:rsidRPr="000120C7">
              <w:rPr>
                <w:b/>
                <w:noProof w:val="0"/>
                <w:sz w:val="20"/>
                <w:szCs w:val="20"/>
                <w:lang w:val="ro-MD" w:eastAsia="ru-RU"/>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500B3" w14:textId="77777777" w:rsidR="00203139" w:rsidRDefault="00203139" w:rsidP="00203139">
            <w:pPr>
              <w:shd w:val="clear" w:color="auto" w:fill="FFFFFF"/>
              <w:jc w:val="center"/>
              <w:rPr>
                <w:b/>
                <w:noProof w:val="0"/>
                <w:sz w:val="20"/>
                <w:szCs w:val="20"/>
                <w:lang w:val="ro-MD" w:eastAsia="ru-RU"/>
              </w:rPr>
            </w:pPr>
            <w:r w:rsidRPr="000120C7">
              <w:rPr>
                <w:b/>
                <w:noProof w:val="0"/>
                <w:sz w:val="20"/>
                <w:szCs w:val="20"/>
                <w:lang w:val="ro-MD" w:eastAsia="ru-RU"/>
              </w:rPr>
              <w:t xml:space="preserve">Specificarea tehnică deplină solicitată, </w:t>
            </w:r>
          </w:p>
          <w:p w14:paraId="4BA8B974" w14:textId="77777777" w:rsidR="00203139" w:rsidRPr="000120C7" w:rsidRDefault="00203139" w:rsidP="00203139">
            <w:pPr>
              <w:shd w:val="clear" w:color="auto" w:fill="FFFFFF"/>
              <w:jc w:val="center"/>
              <w:rPr>
                <w:b/>
                <w:noProof w:val="0"/>
                <w:sz w:val="20"/>
                <w:szCs w:val="20"/>
                <w:lang w:val="ro-MD" w:eastAsia="ru-RU"/>
              </w:rPr>
            </w:pPr>
            <w:r w:rsidRPr="000120C7">
              <w:rPr>
                <w:b/>
                <w:noProof w:val="0"/>
                <w:sz w:val="20"/>
                <w:szCs w:val="20"/>
                <w:lang w:val="ro-MD" w:eastAsia="ru-RU"/>
              </w:rPr>
              <w:t>Standarde de referință</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F7C98" w14:textId="77777777" w:rsidR="00203139" w:rsidRDefault="00203139" w:rsidP="00203139">
            <w:pPr>
              <w:shd w:val="clear" w:color="auto" w:fill="FFFFFF"/>
              <w:jc w:val="center"/>
              <w:rPr>
                <w:sz w:val="16"/>
                <w:szCs w:val="16"/>
                <w:lang w:eastAsia="ru-RU"/>
              </w:rPr>
            </w:pPr>
            <w:r w:rsidRPr="0084419B">
              <w:rPr>
                <w:b/>
                <w:sz w:val="20"/>
                <w:szCs w:val="20"/>
                <w:lang w:eastAsia="ru-RU"/>
              </w:rPr>
              <w:t>Valoarea estimată</w:t>
            </w:r>
            <w:r>
              <w:rPr>
                <w:b/>
                <w:sz w:val="20"/>
                <w:szCs w:val="20"/>
                <w:lang w:eastAsia="ru-RU"/>
              </w:rPr>
              <w:t>,</w:t>
            </w:r>
            <w:r w:rsidRPr="0084419B">
              <w:rPr>
                <w:rFonts w:eastAsia="Calibri"/>
                <w:b/>
                <w:noProof w:val="0"/>
                <w:sz w:val="20"/>
                <w:szCs w:val="20"/>
                <w:lang w:val="ro-MD"/>
              </w:rPr>
              <w:t xml:space="preserve"> fără TVA</w:t>
            </w:r>
            <w:r w:rsidRPr="000120C7">
              <w:rPr>
                <w:b/>
                <w:sz w:val="20"/>
                <w:szCs w:val="20"/>
                <w:lang w:eastAsia="ru-RU"/>
              </w:rPr>
              <w:br/>
            </w:r>
            <w:r w:rsidRPr="005C61B5">
              <w:rPr>
                <w:sz w:val="16"/>
                <w:szCs w:val="16"/>
                <w:lang w:eastAsia="ru-RU"/>
              </w:rPr>
              <w:t>(se va indica pentru fiecare lot în parte),</w:t>
            </w:r>
          </w:p>
          <w:p w14:paraId="72BBAACF" w14:textId="77777777" w:rsidR="00203139" w:rsidRPr="000120C7" w:rsidRDefault="00203139" w:rsidP="00203139">
            <w:pPr>
              <w:shd w:val="clear" w:color="auto" w:fill="FFFFFF"/>
              <w:jc w:val="center"/>
              <w:rPr>
                <w:b/>
                <w:noProof w:val="0"/>
                <w:sz w:val="20"/>
                <w:szCs w:val="20"/>
                <w:lang w:val="ro-MD" w:eastAsia="ru-RU"/>
              </w:rPr>
            </w:pPr>
            <w:r>
              <w:rPr>
                <w:b/>
                <w:sz w:val="20"/>
                <w:szCs w:val="20"/>
                <w:lang w:eastAsia="ru-RU"/>
              </w:rPr>
              <w:t xml:space="preserve"> lei</w:t>
            </w:r>
          </w:p>
        </w:tc>
      </w:tr>
      <w:tr w:rsidR="00203139" w:rsidRPr="00382CD1" w14:paraId="4A3855D9" w14:textId="77777777" w:rsidTr="00203139">
        <w:trPr>
          <w:trHeight w:val="204"/>
        </w:trPr>
        <w:tc>
          <w:tcPr>
            <w:tcW w:w="494" w:type="dxa"/>
            <w:tcBorders>
              <w:top w:val="single" w:sz="4" w:space="0" w:color="auto"/>
              <w:left w:val="single" w:sz="4" w:space="0" w:color="auto"/>
              <w:right w:val="single" w:sz="4" w:space="0" w:color="auto"/>
            </w:tcBorders>
            <w:shd w:val="clear" w:color="auto" w:fill="auto"/>
            <w:vAlign w:val="center"/>
          </w:tcPr>
          <w:p w14:paraId="76E417EE" w14:textId="77777777" w:rsidR="00203139" w:rsidRPr="00C75017" w:rsidRDefault="00203139" w:rsidP="00203139">
            <w:pPr>
              <w:shd w:val="clear" w:color="auto" w:fill="FFFFFF"/>
              <w:rPr>
                <w:b/>
                <w:noProof w:val="0"/>
                <w:lang w:val="ro-MD" w:eastAsia="ru-RU"/>
              </w:rPr>
            </w:pPr>
            <w:r w:rsidRPr="00C75017">
              <w:rPr>
                <w:b/>
                <w:noProof w:val="0"/>
                <w:lang w:val="ro-MD" w:eastAsia="ru-RU"/>
              </w:rPr>
              <w:t>1</w:t>
            </w:r>
          </w:p>
        </w:tc>
        <w:tc>
          <w:tcPr>
            <w:tcW w:w="887" w:type="dxa"/>
            <w:gridSpan w:val="2"/>
            <w:tcBorders>
              <w:top w:val="single" w:sz="4" w:space="0" w:color="auto"/>
              <w:left w:val="single" w:sz="4" w:space="0" w:color="auto"/>
              <w:right w:val="single" w:sz="4" w:space="0" w:color="auto"/>
            </w:tcBorders>
            <w:shd w:val="clear" w:color="auto" w:fill="auto"/>
            <w:vAlign w:val="center"/>
          </w:tcPr>
          <w:p w14:paraId="2776EED0" w14:textId="77777777" w:rsidR="00203139" w:rsidRPr="006A1479" w:rsidRDefault="00203139" w:rsidP="00203139">
            <w:pPr>
              <w:shd w:val="clear" w:color="auto" w:fill="FFFFFF"/>
              <w:ind w:left="-68" w:right="-111" w:hanging="142"/>
              <w:jc w:val="center"/>
              <w:rPr>
                <w:b/>
                <w:noProof w:val="0"/>
                <w:sz w:val="16"/>
                <w:szCs w:val="16"/>
                <w:lang w:val="ro-MD" w:eastAsia="ru-RU"/>
              </w:rPr>
            </w:pPr>
            <w:r>
              <w:rPr>
                <w:sz w:val="16"/>
                <w:szCs w:val="16"/>
              </w:rPr>
              <w:t xml:space="preserve">  </w:t>
            </w:r>
            <w:r w:rsidRPr="00810C49">
              <w:rPr>
                <w:sz w:val="16"/>
                <w:szCs w:val="16"/>
                <w:lang w:val="ro-MD"/>
              </w:rPr>
              <w:t>45232150-8</w:t>
            </w:r>
          </w:p>
        </w:tc>
        <w:tc>
          <w:tcPr>
            <w:tcW w:w="2555" w:type="dxa"/>
            <w:tcBorders>
              <w:top w:val="single" w:sz="4" w:space="0" w:color="auto"/>
              <w:left w:val="single" w:sz="4" w:space="0" w:color="auto"/>
              <w:right w:val="single" w:sz="4" w:space="0" w:color="auto"/>
            </w:tcBorders>
            <w:shd w:val="clear" w:color="auto" w:fill="auto"/>
            <w:vAlign w:val="center"/>
          </w:tcPr>
          <w:p w14:paraId="18B46407" w14:textId="414AFAAF" w:rsidR="00203139" w:rsidRPr="005B4414" w:rsidRDefault="00203139" w:rsidP="00203139">
            <w:pPr>
              <w:rPr>
                <w:i/>
                <w:noProof w:val="0"/>
                <w:lang w:val="ro-MD" w:eastAsia="ru-RU"/>
              </w:rPr>
            </w:pPr>
            <w:r w:rsidRPr="00D24BA7">
              <w:rPr>
                <w:b/>
                <w:bCs/>
                <w:lang w:val="ro-MD" w:eastAsia="ro-MD"/>
              </w:rPr>
              <w:t>Lucrări de construcţi</w:t>
            </w:r>
            <w:r w:rsidRPr="00C15905">
              <w:rPr>
                <w:b/>
                <w:bCs/>
                <w:lang w:val="ro-MD" w:eastAsia="ro-MD"/>
              </w:rPr>
              <w:t>i a</w:t>
            </w:r>
            <w:r w:rsidRPr="00D24BA7">
              <w:rPr>
                <w:b/>
                <w:bCs/>
                <w:lang w:val="ro-MD" w:eastAsia="ro-MD"/>
              </w:rPr>
              <w:t xml:space="preserve"> </w:t>
            </w:r>
            <w:r w:rsidRPr="00C15905">
              <w:rPr>
                <w:b/>
                <w:bCs/>
                <w:lang w:val="en-US"/>
              </w:rPr>
              <w:t>retelelor interioare si exterioare de apeduct si</w:t>
            </w:r>
            <w:r w:rsidRPr="00C15905">
              <w:rPr>
                <w:b/>
                <w:noProof w:val="0"/>
                <w:lang w:val="en-US" w:eastAsia="ru-RU"/>
              </w:rPr>
              <w:t xml:space="preserve"> </w:t>
            </w:r>
            <w:r w:rsidRPr="00C15905">
              <w:rPr>
                <w:b/>
                <w:bCs/>
                <w:lang w:val="en-US"/>
              </w:rPr>
              <w:t xml:space="preserve">canalizare la </w:t>
            </w:r>
            <w:proofErr w:type="spellStart"/>
            <w:r w:rsidRPr="00C15905">
              <w:rPr>
                <w:b/>
                <w:bCs/>
                <w:noProof w:val="0"/>
                <w:lang w:val="en-US" w:eastAsia="ru-RU"/>
              </w:rPr>
              <w:t>Oficiul</w:t>
            </w:r>
            <w:proofErr w:type="spellEnd"/>
            <w:r w:rsidRPr="00C15905">
              <w:rPr>
                <w:b/>
                <w:bCs/>
                <w:noProof w:val="0"/>
                <w:lang w:val="en-US" w:eastAsia="ru-RU"/>
              </w:rPr>
              <w:t xml:space="preserve"> </w:t>
            </w:r>
            <w:proofErr w:type="spellStart"/>
            <w:r w:rsidRPr="00C15905">
              <w:rPr>
                <w:b/>
                <w:bCs/>
                <w:noProof w:val="0"/>
                <w:lang w:val="en-US" w:eastAsia="ru-RU"/>
              </w:rPr>
              <w:t>Medicilor</w:t>
            </w:r>
            <w:proofErr w:type="spellEnd"/>
            <w:r w:rsidRPr="00C15905">
              <w:rPr>
                <w:b/>
                <w:bCs/>
                <w:noProof w:val="0"/>
                <w:lang w:val="en-US" w:eastAsia="ru-RU"/>
              </w:rPr>
              <w:t xml:space="preserve"> de </w:t>
            </w:r>
            <w:proofErr w:type="spellStart"/>
            <w:r w:rsidRPr="00C15905">
              <w:rPr>
                <w:b/>
                <w:bCs/>
                <w:noProof w:val="0"/>
                <w:lang w:val="en-US" w:eastAsia="ru-RU"/>
              </w:rPr>
              <w:t>Familie</w:t>
            </w:r>
            <w:proofErr w:type="spellEnd"/>
            <w:r w:rsidRPr="00C15905">
              <w:rPr>
                <w:b/>
                <w:bCs/>
                <w:noProof w:val="0"/>
                <w:lang w:val="en-US" w:eastAsia="ru-RU"/>
              </w:rPr>
              <w:t xml:space="preserve"> </w:t>
            </w:r>
            <w:proofErr w:type="spellStart"/>
            <w:r w:rsidR="00AB39B1">
              <w:rPr>
                <w:b/>
                <w:bCs/>
                <w:noProof w:val="0"/>
                <w:lang w:val="en-US" w:eastAsia="ru-RU"/>
              </w:rPr>
              <w:t>Ilenuța</w:t>
            </w:r>
            <w:proofErr w:type="spellEnd"/>
            <w:r w:rsidRPr="00C15905">
              <w:rPr>
                <w:b/>
                <w:i/>
                <w:noProof w:val="0"/>
                <w:lang w:val="ro-MD" w:eastAsia="ru-RU"/>
              </w:rPr>
              <w:t xml:space="preserve">, </w:t>
            </w:r>
            <w:r w:rsidRPr="00C15905">
              <w:rPr>
                <w:b/>
                <w:noProof w:val="0"/>
                <w:lang w:val="ro-MD" w:eastAsia="ru-RU"/>
              </w:rPr>
              <w:t xml:space="preserve">amplasat </w:t>
            </w:r>
            <w:r w:rsidR="00AB39B1">
              <w:rPr>
                <w:b/>
                <w:noProof w:val="0"/>
                <w:lang w:val="ro-MD" w:eastAsia="ru-RU"/>
              </w:rPr>
              <w:t xml:space="preserve">                       </w:t>
            </w:r>
            <w:r w:rsidRPr="00C15905">
              <w:rPr>
                <w:b/>
                <w:noProof w:val="0"/>
                <w:lang w:val="ro-MD" w:eastAsia="ru-RU"/>
              </w:rPr>
              <w:t>în s.</w:t>
            </w:r>
            <w:proofErr w:type="spellStart"/>
            <w:r w:rsidR="00AB39B1">
              <w:rPr>
                <w:b/>
                <w:bCs/>
                <w:noProof w:val="0"/>
                <w:lang w:val="en-US" w:eastAsia="ru-RU"/>
              </w:rPr>
              <w:t>Ilenuța</w:t>
            </w:r>
            <w:proofErr w:type="spellEnd"/>
            <w:r w:rsidRPr="00C15905">
              <w:rPr>
                <w:b/>
                <w:noProof w:val="0"/>
                <w:lang w:val="ro-MD" w:eastAsia="ru-RU"/>
              </w:rPr>
              <w:t>, rl.Fălești</w:t>
            </w:r>
            <w:r w:rsidRPr="00C15905">
              <w:rPr>
                <w:i/>
                <w:noProof w:val="0"/>
                <w:lang w:val="ro-MD" w:eastAsia="ru-RU"/>
              </w:rPr>
              <w:t xml:space="preserve">                                                                                                                    </w:t>
            </w:r>
          </w:p>
        </w:tc>
        <w:tc>
          <w:tcPr>
            <w:tcW w:w="993" w:type="dxa"/>
            <w:tcBorders>
              <w:top w:val="single" w:sz="4" w:space="0" w:color="auto"/>
              <w:left w:val="single" w:sz="4" w:space="0" w:color="auto"/>
              <w:right w:val="single" w:sz="4" w:space="0" w:color="auto"/>
            </w:tcBorders>
            <w:shd w:val="clear" w:color="auto" w:fill="auto"/>
            <w:vAlign w:val="center"/>
          </w:tcPr>
          <w:p w14:paraId="5B6E1870" w14:textId="77777777" w:rsidR="00203139" w:rsidRPr="005C61B5" w:rsidRDefault="00203139" w:rsidP="00203139">
            <w:pPr>
              <w:shd w:val="clear" w:color="auto" w:fill="FFFFFF"/>
              <w:jc w:val="center"/>
              <w:rPr>
                <w:noProof w:val="0"/>
                <w:lang w:val="ro-MD" w:eastAsia="ru-RU"/>
              </w:rPr>
            </w:pPr>
            <w:r>
              <w:rPr>
                <w:noProof w:val="0"/>
                <w:lang w:val="ro-MD" w:eastAsia="ru-RU"/>
              </w:rPr>
              <w:t>buc.</w:t>
            </w:r>
          </w:p>
        </w:tc>
        <w:tc>
          <w:tcPr>
            <w:tcW w:w="1275" w:type="dxa"/>
            <w:tcBorders>
              <w:top w:val="single" w:sz="4" w:space="0" w:color="auto"/>
              <w:left w:val="single" w:sz="4" w:space="0" w:color="auto"/>
              <w:right w:val="single" w:sz="4" w:space="0" w:color="auto"/>
            </w:tcBorders>
            <w:shd w:val="clear" w:color="auto" w:fill="auto"/>
            <w:vAlign w:val="center"/>
          </w:tcPr>
          <w:p w14:paraId="29AC6DDC" w14:textId="77777777" w:rsidR="00203139" w:rsidRPr="005C61B5" w:rsidRDefault="00203139" w:rsidP="00203139">
            <w:pPr>
              <w:shd w:val="clear" w:color="auto" w:fill="FFFFFF"/>
              <w:jc w:val="center"/>
              <w:rPr>
                <w:b/>
                <w:noProof w:val="0"/>
                <w:lang w:val="ro-MD" w:eastAsia="ru-RU"/>
              </w:rPr>
            </w:pPr>
            <w:r w:rsidRPr="005C61B5">
              <w:rPr>
                <w:b/>
                <w:noProof w:val="0"/>
                <w:lang w:val="ro-MD" w:eastAsia="ru-RU"/>
              </w:rPr>
              <w:t>1</w:t>
            </w:r>
          </w:p>
        </w:tc>
        <w:tc>
          <w:tcPr>
            <w:tcW w:w="2551" w:type="dxa"/>
            <w:tcBorders>
              <w:top w:val="single" w:sz="4" w:space="0" w:color="auto"/>
              <w:left w:val="single" w:sz="4" w:space="0" w:color="auto"/>
              <w:right w:val="single" w:sz="4" w:space="0" w:color="auto"/>
            </w:tcBorders>
            <w:shd w:val="clear" w:color="auto" w:fill="auto"/>
            <w:vAlign w:val="center"/>
          </w:tcPr>
          <w:p w14:paraId="0C4150A4" w14:textId="77777777" w:rsidR="00AB39B1" w:rsidRDefault="00AB39B1" w:rsidP="00203139">
            <w:pPr>
              <w:tabs>
                <w:tab w:val="left" w:pos="274"/>
              </w:tabs>
              <w:ind w:left="-59" w:right="-112"/>
              <w:jc w:val="center"/>
              <w:rPr>
                <w:lang w:val="en-US"/>
              </w:rPr>
            </w:pPr>
            <w:r>
              <w:rPr>
                <w:lang w:val="en-US"/>
              </w:rPr>
              <w:t>Lucrări</w:t>
            </w:r>
          </w:p>
          <w:p w14:paraId="56FF5D59" w14:textId="09A64CCD" w:rsidR="00203139" w:rsidRDefault="00AB39B1" w:rsidP="00203139">
            <w:pPr>
              <w:tabs>
                <w:tab w:val="left" w:pos="274"/>
              </w:tabs>
              <w:ind w:left="-59" w:right="-112"/>
              <w:jc w:val="center"/>
              <w:rPr>
                <w:lang w:val="en-US"/>
              </w:rPr>
            </w:pPr>
            <w:r>
              <w:rPr>
                <w:lang w:val="en-US"/>
              </w:rPr>
              <w:t>c</w:t>
            </w:r>
            <w:r w:rsidR="00203139" w:rsidRPr="005C61B5">
              <w:rPr>
                <w:lang w:val="en-US"/>
              </w:rPr>
              <w:t>onform</w:t>
            </w:r>
          </w:p>
          <w:p w14:paraId="1DAD03AA" w14:textId="77777777" w:rsidR="00203139" w:rsidRPr="005C61B5" w:rsidRDefault="00203139" w:rsidP="00203139">
            <w:pPr>
              <w:tabs>
                <w:tab w:val="left" w:pos="274"/>
              </w:tabs>
              <w:ind w:left="-59" w:right="-112"/>
              <w:jc w:val="center"/>
              <w:rPr>
                <w:lang w:val="en-US"/>
              </w:rPr>
            </w:pPr>
            <w:r w:rsidRPr="005C61B5">
              <w:rPr>
                <w:lang w:val="en-US"/>
              </w:rPr>
              <w:t>caietului de sarcini</w:t>
            </w:r>
          </w:p>
        </w:tc>
        <w:tc>
          <w:tcPr>
            <w:tcW w:w="1981" w:type="dxa"/>
            <w:tcBorders>
              <w:top w:val="single" w:sz="4" w:space="0" w:color="auto"/>
              <w:left w:val="single" w:sz="4" w:space="0" w:color="auto"/>
              <w:right w:val="single" w:sz="4" w:space="0" w:color="auto"/>
            </w:tcBorders>
            <w:shd w:val="clear" w:color="auto" w:fill="auto"/>
            <w:vAlign w:val="center"/>
          </w:tcPr>
          <w:p w14:paraId="11724C8E" w14:textId="07F2AACC" w:rsidR="00203139" w:rsidRPr="00B57C57" w:rsidRDefault="0007046B" w:rsidP="00203139">
            <w:pPr>
              <w:autoSpaceDE w:val="0"/>
              <w:autoSpaceDN w:val="0"/>
              <w:jc w:val="center"/>
              <w:rPr>
                <w:noProof w:val="0"/>
                <w:lang w:val="en-US" w:eastAsia="ru-RU"/>
              </w:rPr>
            </w:pPr>
            <w:r>
              <w:rPr>
                <w:noProof w:val="0"/>
                <w:lang w:val="en-US" w:eastAsia="ru-RU"/>
              </w:rPr>
              <w:t>233867,97</w:t>
            </w:r>
          </w:p>
          <w:p w14:paraId="68EF951D" w14:textId="77777777" w:rsidR="00203139" w:rsidRPr="0051056C" w:rsidRDefault="00203139" w:rsidP="00203139">
            <w:pPr>
              <w:shd w:val="clear" w:color="auto" w:fill="FFFFFF"/>
              <w:ind w:left="-108" w:right="-111"/>
              <w:jc w:val="center"/>
              <w:rPr>
                <w:noProof w:val="0"/>
                <w:lang w:val="ro-MD" w:eastAsia="ru-RU"/>
              </w:rPr>
            </w:pPr>
          </w:p>
        </w:tc>
      </w:tr>
      <w:tr w:rsidR="00203139" w:rsidRPr="00382CD1" w14:paraId="6F603350" w14:textId="77777777" w:rsidTr="00203139">
        <w:trPr>
          <w:trHeight w:val="397"/>
        </w:trPr>
        <w:tc>
          <w:tcPr>
            <w:tcW w:w="875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23747" w14:textId="77777777" w:rsidR="00203139" w:rsidRPr="00A21DCB" w:rsidRDefault="00203139" w:rsidP="00203139">
            <w:pPr>
              <w:shd w:val="clear" w:color="auto" w:fill="FFFFFF"/>
              <w:tabs>
                <w:tab w:val="left" w:pos="2724"/>
              </w:tabs>
              <w:spacing w:line="276" w:lineRule="auto"/>
              <w:jc w:val="center"/>
              <w:rPr>
                <w:i/>
                <w:noProof w:val="0"/>
                <w:lang w:val="ro-MD" w:eastAsia="ru-RU"/>
              </w:rPr>
            </w:pPr>
            <w:r w:rsidRPr="00A21DCB">
              <w:rPr>
                <w:b/>
                <w:i/>
                <w:noProof w:val="0"/>
                <w:lang w:val="ro-MD" w:eastAsia="ru-RU"/>
              </w:rPr>
              <w:t xml:space="preserve">Valoarea estimativă, </w:t>
            </w:r>
            <w:r w:rsidRPr="00A21DCB">
              <w:rPr>
                <w:rFonts w:eastAsia="Calibri"/>
                <w:b/>
                <w:i/>
                <w:noProof w:val="0"/>
                <w:lang w:val="ro-MD"/>
              </w:rPr>
              <w:t xml:space="preserve"> fără TVA</w:t>
            </w:r>
            <w:r>
              <w:rPr>
                <w:rFonts w:eastAsia="Calibri"/>
                <w:b/>
                <w:i/>
                <w:noProof w:val="0"/>
                <w:lang w:val="ro-MD"/>
              </w:rPr>
              <w:t>, lei</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F89A3" w14:textId="3B739DBC" w:rsidR="00203139" w:rsidRPr="00B57C57" w:rsidRDefault="0007046B" w:rsidP="00203139">
            <w:pPr>
              <w:shd w:val="clear" w:color="auto" w:fill="FFFFFF"/>
              <w:tabs>
                <w:tab w:val="left" w:pos="2724"/>
              </w:tabs>
              <w:spacing w:line="276" w:lineRule="auto"/>
              <w:ind w:left="-108" w:right="-111"/>
              <w:jc w:val="center"/>
              <w:rPr>
                <w:b/>
                <w:i/>
                <w:lang w:val="en-US"/>
              </w:rPr>
            </w:pPr>
            <w:r w:rsidRPr="0007046B">
              <w:rPr>
                <w:b/>
                <w:i/>
                <w:lang w:val="en-US"/>
              </w:rPr>
              <w:t>233867,97</w:t>
            </w:r>
          </w:p>
        </w:tc>
      </w:tr>
    </w:tbl>
    <w:p w14:paraId="67592992" w14:textId="47E96BB8" w:rsidR="00C92D7F" w:rsidRDefault="00C92D7F" w:rsidP="0096380E">
      <w:pPr>
        <w:numPr>
          <w:ilvl w:val="0"/>
          <w:numId w:val="23"/>
        </w:numPr>
        <w:shd w:val="clear" w:color="auto" w:fill="FFFFFF" w:themeFill="background1"/>
        <w:tabs>
          <w:tab w:val="left" w:pos="-142"/>
          <w:tab w:val="right" w:pos="426"/>
        </w:tabs>
        <w:spacing w:before="120"/>
        <w:ind w:left="-426" w:right="-569" w:firstLine="0"/>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00203139">
        <w:rPr>
          <w:b/>
          <w:noProof w:val="0"/>
          <w:lang w:val="it-IT" w:eastAsia="ru-RU"/>
        </w:rPr>
        <w:t>/lucrări</w:t>
      </w:r>
      <w:r w:rsidRPr="00BE362C">
        <w:rPr>
          <w:b/>
          <w:noProof w:val="0"/>
          <w:lang w:val="it-IT" w:eastAsia="ru-RU"/>
        </w:rPr>
        <w:t>:</w:t>
      </w:r>
    </w:p>
    <w:p w14:paraId="55CC5643" w14:textId="77777777" w:rsidR="004F0CFC" w:rsidRPr="004F0CFC" w:rsidRDefault="004F0CFC" w:rsidP="004F0CFC">
      <w:pPr>
        <w:shd w:val="clear" w:color="auto" w:fill="FFFFFF" w:themeFill="background1"/>
        <w:tabs>
          <w:tab w:val="right" w:pos="0"/>
        </w:tabs>
        <w:spacing w:before="120"/>
        <w:ind w:left="-142" w:right="-569"/>
        <w:rPr>
          <w:b/>
          <w:noProof w:val="0"/>
          <w:lang w:eastAsia="ru-RU"/>
        </w:rPr>
      </w:pPr>
    </w:p>
    <w:p w14:paraId="512BAF2D" w14:textId="5C5F79B1" w:rsidR="00C92D7F" w:rsidRPr="00254A9D" w:rsidRDefault="00C92D7F" w:rsidP="00251C18">
      <w:pPr>
        <w:numPr>
          <w:ilvl w:val="0"/>
          <w:numId w:val="23"/>
        </w:numPr>
        <w:shd w:val="clear" w:color="auto" w:fill="FFFFFF" w:themeFill="background1"/>
        <w:tabs>
          <w:tab w:val="right" w:pos="0"/>
        </w:tabs>
        <w:spacing w:before="120"/>
        <w:ind w:left="-142" w:right="-569" w:hanging="284"/>
        <w:rPr>
          <w:b/>
          <w:noProof w:val="0"/>
          <w:lang w:eastAsia="ru-RU"/>
        </w:rPr>
      </w:pPr>
      <w:r w:rsidRPr="009745DD">
        <w:rPr>
          <w:lang w:eastAsia="ru-RU"/>
        </w:rPr>
        <w:t>În cazul procedurilor de preselecție se indică numărul minim al candidaţilor şi, dacă este cazul, numărul maxim al acestora</w:t>
      </w:r>
      <w:r>
        <w:rPr>
          <w:b/>
          <w:lang w:eastAsia="ru-RU"/>
        </w:rPr>
        <w:t xml:space="preserve"> </w:t>
      </w:r>
      <w:r w:rsidRPr="00254A9D">
        <w:rPr>
          <w:b/>
          <w:noProof w:val="0"/>
          <w:u w:val="single"/>
          <w:lang w:eastAsia="ru-RU"/>
        </w:rPr>
        <w:t xml:space="preserve"> </w:t>
      </w:r>
      <w:r w:rsidRPr="00254A9D">
        <w:rPr>
          <w:b/>
          <w:i/>
          <w:noProof w:val="0"/>
          <w:u w:val="single"/>
          <w:lang w:eastAsia="ru-RU"/>
        </w:rPr>
        <w:t>Nu se aplică</w:t>
      </w:r>
    </w:p>
    <w:p w14:paraId="13EC24F8" w14:textId="77777777" w:rsidR="00C92D7F" w:rsidRDefault="00C92D7F" w:rsidP="00251C18">
      <w:pPr>
        <w:shd w:val="clear" w:color="auto" w:fill="FFFFFF" w:themeFill="background1"/>
        <w:tabs>
          <w:tab w:val="right" w:pos="0"/>
        </w:tabs>
        <w:spacing w:before="120"/>
        <w:ind w:left="-142" w:right="-569" w:hanging="284"/>
        <w:rPr>
          <w:b/>
          <w:noProof w:val="0"/>
          <w:lang w:eastAsia="ru-RU"/>
        </w:rPr>
      </w:pPr>
    </w:p>
    <w:p w14:paraId="2766FC8F" w14:textId="77777777" w:rsidR="00202F64" w:rsidRPr="00202F64" w:rsidRDefault="00C92D7F" w:rsidP="00251C18">
      <w:pPr>
        <w:numPr>
          <w:ilvl w:val="0"/>
          <w:numId w:val="23"/>
        </w:numPr>
        <w:shd w:val="clear" w:color="auto" w:fill="FFFFFF" w:themeFill="background1"/>
        <w:tabs>
          <w:tab w:val="right" w:pos="0"/>
        </w:tabs>
        <w:ind w:left="-142" w:right="-569" w:hanging="284"/>
        <w:rPr>
          <w:noProof w:val="0"/>
          <w:sz w:val="20"/>
          <w:szCs w:val="20"/>
          <w:lang w:val="it-IT" w:eastAsia="ru-RU"/>
        </w:rPr>
      </w:pPr>
      <w:r w:rsidRPr="00646BE6">
        <w:rPr>
          <w:b/>
          <w:noProof w:val="0"/>
          <w:lang w:val="it-IT" w:eastAsia="ru-RU"/>
        </w:rPr>
        <w:t xml:space="preserve">În cazul în care contractul este împărțit pe loturi un operator economic poate depune oferta </w:t>
      </w:r>
      <w:r>
        <w:rPr>
          <w:b/>
          <w:noProof w:val="0"/>
          <w:lang w:val="it-IT" w:eastAsia="ru-RU"/>
        </w:rPr>
        <w:t xml:space="preserve">                           </w:t>
      </w:r>
      <w:r w:rsidR="00202F64">
        <w:rPr>
          <w:b/>
          <w:noProof w:val="0"/>
          <w:lang w:val="it-IT" w:eastAsia="ru-RU"/>
        </w:rPr>
        <w:t xml:space="preserve"> </w:t>
      </w:r>
    </w:p>
    <w:p w14:paraId="65530CD7" w14:textId="50ECDD42" w:rsidR="00C92D7F" w:rsidRPr="003F3015" w:rsidRDefault="00202F64" w:rsidP="00202F64">
      <w:pPr>
        <w:shd w:val="clear" w:color="auto" w:fill="FFFFFF" w:themeFill="background1"/>
        <w:tabs>
          <w:tab w:val="right" w:pos="0"/>
        </w:tabs>
        <w:ind w:left="-142" w:right="-569"/>
        <w:rPr>
          <w:noProof w:val="0"/>
          <w:sz w:val="20"/>
          <w:szCs w:val="20"/>
          <w:lang w:val="it-IT" w:eastAsia="ru-RU"/>
        </w:rPr>
      </w:pPr>
      <w:r>
        <w:rPr>
          <w:i/>
          <w:noProof w:val="0"/>
          <w:sz w:val="16"/>
          <w:szCs w:val="16"/>
          <w:lang w:val="it-IT" w:eastAsia="ru-RU"/>
        </w:rPr>
        <w:t xml:space="preserve">                                             </w:t>
      </w:r>
      <w:r w:rsidR="00C92D7F" w:rsidRPr="003F3015">
        <w:rPr>
          <w:i/>
          <w:noProof w:val="0"/>
          <w:sz w:val="16"/>
          <w:szCs w:val="16"/>
          <w:lang w:val="it-IT" w:eastAsia="ru-RU"/>
        </w:rPr>
        <w:t>(se va selecta):</w:t>
      </w:r>
    </w:p>
    <w:p w14:paraId="3E2090A3" w14:textId="77777777" w:rsidR="00C92D7F" w:rsidRPr="003F3015" w:rsidRDefault="00C92D7F" w:rsidP="00202F64">
      <w:pPr>
        <w:numPr>
          <w:ilvl w:val="0"/>
          <w:numId w:val="24"/>
        </w:numPr>
        <w:shd w:val="clear" w:color="auto" w:fill="FFFFFF" w:themeFill="background1"/>
        <w:tabs>
          <w:tab w:val="right" w:pos="0"/>
          <w:tab w:val="left" w:pos="284"/>
        </w:tabs>
        <w:ind w:left="-142" w:right="-569" w:firstLine="142"/>
        <w:rPr>
          <w:noProof w:val="0"/>
          <w:sz w:val="16"/>
          <w:szCs w:val="16"/>
          <w:lang w:val="ru-RU" w:eastAsia="ru-RU"/>
        </w:rPr>
      </w:pPr>
      <w:r w:rsidRPr="003F3015">
        <w:rPr>
          <w:noProof w:val="0"/>
          <w:sz w:val="16"/>
          <w:szCs w:val="16"/>
          <w:lang w:val="it-IT" w:eastAsia="ru-RU"/>
        </w:rPr>
        <w:t xml:space="preserve">Pentru un singur </w:t>
      </w:r>
      <w:proofErr w:type="spellStart"/>
      <w:r w:rsidRPr="003F3015">
        <w:rPr>
          <w:noProof w:val="0"/>
          <w:sz w:val="16"/>
          <w:szCs w:val="16"/>
          <w:lang w:val="ru-RU" w:eastAsia="ru-RU"/>
        </w:rPr>
        <w:t>lot</w:t>
      </w:r>
      <w:proofErr w:type="spellEnd"/>
      <w:r w:rsidRPr="003F3015">
        <w:rPr>
          <w:noProof w:val="0"/>
          <w:sz w:val="16"/>
          <w:szCs w:val="16"/>
          <w:lang w:val="ru-RU" w:eastAsia="ru-RU"/>
        </w:rPr>
        <w:t>;</w:t>
      </w:r>
    </w:p>
    <w:p w14:paraId="025992B6" w14:textId="77777777" w:rsidR="00C92D7F" w:rsidRPr="003F3015" w:rsidRDefault="00C92D7F" w:rsidP="00202F64">
      <w:pPr>
        <w:numPr>
          <w:ilvl w:val="0"/>
          <w:numId w:val="24"/>
        </w:numPr>
        <w:shd w:val="clear" w:color="auto" w:fill="FFFFFF" w:themeFill="background1"/>
        <w:tabs>
          <w:tab w:val="right" w:pos="0"/>
          <w:tab w:val="left" w:pos="284"/>
        </w:tabs>
        <w:ind w:left="-142" w:right="-569" w:firstLine="142"/>
        <w:rPr>
          <w:noProof w:val="0"/>
          <w:sz w:val="16"/>
          <w:szCs w:val="16"/>
          <w:lang w:val="ru-RU" w:eastAsia="ru-RU"/>
        </w:rPr>
      </w:pPr>
      <w:proofErr w:type="spellStart"/>
      <w:r w:rsidRPr="003F3015">
        <w:rPr>
          <w:noProof w:val="0"/>
          <w:sz w:val="16"/>
          <w:szCs w:val="16"/>
          <w:lang w:val="ru-RU" w:eastAsia="ru-RU"/>
        </w:rPr>
        <w:t>Pentru</w:t>
      </w:r>
      <w:proofErr w:type="spellEnd"/>
      <w:r w:rsidRPr="003F3015">
        <w:rPr>
          <w:noProof w:val="0"/>
          <w:sz w:val="16"/>
          <w:szCs w:val="16"/>
          <w:lang w:eastAsia="ru-RU"/>
        </w:rPr>
        <w:t xml:space="preserve"> </w:t>
      </w:r>
      <w:proofErr w:type="spellStart"/>
      <w:r w:rsidRPr="003F3015">
        <w:rPr>
          <w:noProof w:val="0"/>
          <w:sz w:val="16"/>
          <w:szCs w:val="16"/>
          <w:lang w:val="ru-RU" w:eastAsia="ru-RU"/>
        </w:rPr>
        <w:t>mai</w:t>
      </w:r>
      <w:proofErr w:type="spellEnd"/>
      <w:r w:rsidRPr="003F3015">
        <w:rPr>
          <w:noProof w:val="0"/>
          <w:sz w:val="16"/>
          <w:szCs w:val="16"/>
          <w:lang w:eastAsia="ru-RU"/>
        </w:rPr>
        <w:t xml:space="preserve"> </w:t>
      </w:r>
      <w:proofErr w:type="spellStart"/>
      <w:r w:rsidRPr="003F3015">
        <w:rPr>
          <w:noProof w:val="0"/>
          <w:sz w:val="16"/>
          <w:szCs w:val="16"/>
          <w:lang w:val="ru-RU" w:eastAsia="ru-RU"/>
        </w:rPr>
        <w:t>multe</w:t>
      </w:r>
      <w:proofErr w:type="spellEnd"/>
      <w:r w:rsidRPr="003F3015">
        <w:rPr>
          <w:noProof w:val="0"/>
          <w:sz w:val="16"/>
          <w:szCs w:val="16"/>
          <w:lang w:eastAsia="ru-RU"/>
        </w:rPr>
        <w:t xml:space="preserve"> </w:t>
      </w:r>
      <w:proofErr w:type="spellStart"/>
      <w:r w:rsidRPr="003F3015">
        <w:rPr>
          <w:noProof w:val="0"/>
          <w:sz w:val="16"/>
          <w:szCs w:val="16"/>
          <w:lang w:val="ru-RU" w:eastAsia="ru-RU"/>
        </w:rPr>
        <w:t>loturi</w:t>
      </w:r>
      <w:proofErr w:type="spellEnd"/>
      <w:r w:rsidRPr="003F3015">
        <w:rPr>
          <w:noProof w:val="0"/>
          <w:sz w:val="16"/>
          <w:szCs w:val="16"/>
          <w:lang w:val="ru-RU" w:eastAsia="ru-RU"/>
        </w:rPr>
        <w:t>;</w:t>
      </w:r>
    </w:p>
    <w:p w14:paraId="415E0D42" w14:textId="77777777" w:rsidR="00C92D7F" w:rsidRPr="00C6122F" w:rsidRDefault="00C92D7F" w:rsidP="00202F64">
      <w:pPr>
        <w:numPr>
          <w:ilvl w:val="0"/>
          <w:numId w:val="24"/>
        </w:numPr>
        <w:shd w:val="clear" w:color="auto" w:fill="FFFFFF" w:themeFill="background1"/>
        <w:tabs>
          <w:tab w:val="right" w:pos="0"/>
          <w:tab w:val="left" w:pos="284"/>
        </w:tabs>
        <w:ind w:left="-142" w:right="-569" w:firstLine="142"/>
        <w:rPr>
          <w:b/>
          <w:noProof w:val="0"/>
          <w:highlight w:val="yellow"/>
          <w:u w:val="single"/>
          <w:lang w:val="en-US" w:eastAsia="ru-RU"/>
        </w:rPr>
      </w:pPr>
      <w:proofErr w:type="spellStart"/>
      <w:r w:rsidRPr="00C6122F">
        <w:rPr>
          <w:b/>
          <w:i/>
          <w:noProof w:val="0"/>
          <w:highlight w:val="yellow"/>
          <w:u w:val="single"/>
          <w:lang w:val="en-US" w:eastAsia="ru-RU"/>
        </w:rPr>
        <w:t>Pentru</w:t>
      </w:r>
      <w:proofErr w:type="spellEnd"/>
      <w:r w:rsidRPr="00C6122F">
        <w:rPr>
          <w:b/>
          <w:i/>
          <w:noProof w:val="0"/>
          <w:highlight w:val="yellow"/>
          <w:u w:val="single"/>
          <w:lang w:eastAsia="ru-RU"/>
        </w:rPr>
        <w:t xml:space="preserve"> </w:t>
      </w:r>
      <w:proofErr w:type="spellStart"/>
      <w:r w:rsidRPr="00C6122F">
        <w:rPr>
          <w:b/>
          <w:i/>
          <w:noProof w:val="0"/>
          <w:highlight w:val="yellow"/>
          <w:u w:val="single"/>
          <w:lang w:val="en-US" w:eastAsia="ru-RU"/>
        </w:rPr>
        <w:t>toate</w:t>
      </w:r>
      <w:proofErr w:type="spellEnd"/>
      <w:r w:rsidRPr="00C6122F">
        <w:rPr>
          <w:b/>
          <w:i/>
          <w:noProof w:val="0"/>
          <w:highlight w:val="yellow"/>
          <w:u w:val="single"/>
          <w:lang w:eastAsia="ru-RU"/>
        </w:rPr>
        <w:t xml:space="preserve"> </w:t>
      </w:r>
      <w:proofErr w:type="spellStart"/>
      <w:r w:rsidRPr="00C6122F">
        <w:rPr>
          <w:b/>
          <w:i/>
          <w:noProof w:val="0"/>
          <w:highlight w:val="yellow"/>
          <w:u w:val="single"/>
          <w:lang w:val="en-US" w:eastAsia="ru-RU"/>
        </w:rPr>
        <w:t>loturile</w:t>
      </w:r>
      <w:proofErr w:type="spellEnd"/>
      <w:r w:rsidRPr="00C6122F">
        <w:rPr>
          <w:b/>
          <w:noProof w:val="0"/>
          <w:highlight w:val="yellow"/>
          <w:u w:val="single"/>
          <w:lang w:eastAsia="ru-RU"/>
        </w:rPr>
        <w:t xml:space="preserve"> </w:t>
      </w:r>
      <w:r w:rsidRPr="008715D0">
        <w:rPr>
          <w:b/>
          <w:noProof w:val="0"/>
          <w:highlight w:val="yellow"/>
          <w:u w:val="single"/>
          <w:lang w:eastAsia="ru-RU"/>
        </w:rPr>
        <w:t>(</w:t>
      </w:r>
      <w:r w:rsidRPr="008715D0">
        <w:rPr>
          <w:b/>
          <w:highlight w:val="yellow"/>
          <w:u w:val="single"/>
          <w:lang w:val="en-US"/>
        </w:rPr>
        <w:t>integral, conform caietului de sarcini)</w:t>
      </w:r>
    </w:p>
    <w:p w14:paraId="502F7F36" w14:textId="77777777" w:rsidR="00C92D7F" w:rsidRDefault="00C92D7F" w:rsidP="00202F64">
      <w:pPr>
        <w:numPr>
          <w:ilvl w:val="0"/>
          <w:numId w:val="24"/>
        </w:numPr>
        <w:shd w:val="clear" w:color="auto" w:fill="FFFFFF" w:themeFill="background1"/>
        <w:tabs>
          <w:tab w:val="right" w:pos="0"/>
          <w:tab w:val="left" w:pos="284"/>
        </w:tabs>
        <w:ind w:left="-142" w:right="-569" w:firstLine="142"/>
        <w:rPr>
          <w:noProof w:val="0"/>
          <w:sz w:val="16"/>
          <w:szCs w:val="16"/>
          <w:lang w:val="it-IT" w:eastAsia="ru-RU"/>
        </w:rPr>
      </w:pPr>
      <w:r w:rsidRPr="003F3015">
        <w:rPr>
          <w:noProof w:val="0"/>
          <w:sz w:val="16"/>
          <w:szCs w:val="16"/>
          <w:lang w:val="it-IT" w:eastAsia="ru-RU"/>
        </w:rPr>
        <w:t>Alte limitări privind numărul de loturi care pot fi atribuite aceluia și ofertant_____</w:t>
      </w:r>
    </w:p>
    <w:p w14:paraId="49300A1E" w14:textId="77777777" w:rsidR="00C92D7F" w:rsidRPr="003F3015" w:rsidRDefault="00C92D7F" w:rsidP="00251C18">
      <w:pPr>
        <w:shd w:val="clear" w:color="auto" w:fill="FFFFFF" w:themeFill="background1"/>
        <w:tabs>
          <w:tab w:val="right" w:pos="0"/>
        </w:tabs>
        <w:ind w:left="-142" w:right="-569" w:hanging="284"/>
        <w:rPr>
          <w:noProof w:val="0"/>
          <w:sz w:val="16"/>
          <w:szCs w:val="16"/>
          <w:lang w:val="it-IT" w:eastAsia="ru-RU"/>
        </w:rPr>
      </w:pPr>
    </w:p>
    <w:p w14:paraId="5300F006" w14:textId="77777777" w:rsidR="00C92D7F" w:rsidRPr="0094296A" w:rsidRDefault="00C92D7F" w:rsidP="00251C18">
      <w:pPr>
        <w:numPr>
          <w:ilvl w:val="0"/>
          <w:numId w:val="23"/>
        </w:numPr>
        <w:shd w:val="clear" w:color="auto" w:fill="FFFFFF" w:themeFill="background1"/>
        <w:tabs>
          <w:tab w:val="right" w:pos="0"/>
        </w:tabs>
        <w:spacing w:before="120"/>
        <w:ind w:left="-142" w:right="-569" w:hanging="284"/>
        <w:rPr>
          <w:b/>
          <w:noProof w:val="0"/>
          <w:lang w:val="en-US" w:eastAsia="ru-RU"/>
        </w:rPr>
      </w:pPr>
      <w:proofErr w:type="spellStart"/>
      <w:r w:rsidRPr="00274D8F">
        <w:rPr>
          <w:noProof w:val="0"/>
          <w:lang w:val="en-US" w:eastAsia="ru-RU"/>
        </w:rPr>
        <w:t>Admiterea</w:t>
      </w:r>
      <w:proofErr w:type="spellEnd"/>
      <w:r w:rsidRPr="00274D8F">
        <w:rPr>
          <w:noProof w:val="0"/>
          <w:lang w:val="en-US" w:eastAsia="ru-RU"/>
        </w:rPr>
        <w:t xml:space="preserve"> </w:t>
      </w:r>
      <w:proofErr w:type="spellStart"/>
      <w:r w:rsidRPr="00274D8F">
        <w:rPr>
          <w:noProof w:val="0"/>
          <w:lang w:val="en-US" w:eastAsia="ru-RU"/>
        </w:rPr>
        <w:t>sau</w:t>
      </w:r>
      <w:proofErr w:type="spellEnd"/>
      <w:r w:rsidRPr="00274D8F">
        <w:rPr>
          <w:noProof w:val="0"/>
          <w:lang w:val="en-US" w:eastAsia="ru-RU"/>
        </w:rPr>
        <w:t xml:space="preserve"> </w:t>
      </w:r>
      <w:proofErr w:type="spellStart"/>
      <w:r w:rsidRPr="00274D8F">
        <w:rPr>
          <w:noProof w:val="0"/>
          <w:lang w:val="en-US" w:eastAsia="ru-RU"/>
        </w:rPr>
        <w:t>interzicerea</w:t>
      </w:r>
      <w:proofErr w:type="spellEnd"/>
      <w:r w:rsidRPr="00274D8F">
        <w:rPr>
          <w:noProof w:val="0"/>
          <w:lang w:val="en-US" w:eastAsia="ru-RU"/>
        </w:rPr>
        <w:t xml:space="preserve"> </w:t>
      </w:r>
      <w:proofErr w:type="spellStart"/>
      <w:r w:rsidRPr="00274D8F">
        <w:rPr>
          <w:noProof w:val="0"/>
          <w:lang w:val="en-US" w:eastAsia="ru-RU"/>
        </w:rPr>
        <w:t>ofertelor</w:t>
      </w:r>
      <w:proofErr w:type="spellEnd"/>
      <w:r w:rsidRPr="00274D8F">
        <w:rPr>
          <w:noProof w:val="0"/>
          <w:lang w:val="en-US" w:eastAsia="ru-RU"/>
        </w:rPr>
        <w:t xml:space="preserve"> alternative:</w:t>
      </w:r>
      <w:r w:rsidRPr="0094296A">
        <w:rPr>
          <w:b/>
          <w:noProof w:val="0"/>
          <w:lang w:val="en-US" w:eastAsia="ru-RU"/>
        </w:rPr>
        <w:t xml:space="preserve"> __</w:t>
      </w:r>
      <w:r w:rsidRPr="001320A2">
        <w:rPr>
          <w:b/>
          <w:i/>
          <w:noProof w:val="0"/>
          <w:u w:val="single"/>
          <w:lang w:val="en-US" w:eastAsia="ru-RU"/>
        </w:rPr>
        <w:t xml:space="preserve">Nu se </w:t>
      </w:r>
      <w:proofErr w:type="spellStart"/>
      <w:r w:rsidRPr="001320A2">
        <w:rPr>
          <w:b/>
          <w:i/>
          <w:noProof w:val="0"/>
          <w:u w:val="single"/>
          <w:lang w:val="en-US" w:eastAsia="ru-RU"/>
        </w:rPr>
        <w:t>admite</w:t>
      </w:r>
      <w:proofErr w:type="spellEnd"/>
      <w:r>
        <w:rPr>
          <w:b/>
          <w:noProof w:val="0"/>
          <w:lang w:val="en-US" w:eastAsia="ru-RU"/>
        </w:rPr>
        <w:t>__</w:t>
      </w:r>
      <w:r>
        <w:rPr>
          <w:b/>
          <w:noProof w:val="0"/>
          <w:lang w:eastAsia="ru-RU"/>
        </w:rPr>
        <w:t>_</w:t>
      </w:r>
    </w:p>
    <w:p w14:paraId="6604E8D3" w14:textId="77777777" w:rsidR="00C92D7F" w:rsidRDefault="00C92D7F" w:rsidP="00251C18">
      <w:pPr>
        <w:shd w:val="clear" w:color="auto" w:fill="FFFFFF" w:themeFill="background1"/>
        <w:tabs>
          <w:tab w:val="right" w:pos="0"/>
        </w:tabs>
        <w:ind w:left="-142" w:right="-569" w:hanging="284"/>
        <w:rPr>
          <w:i/>
          <w:noProof w:val="0"/>
          <w:sz w:val="16"/>
          <w:szCs w:val="16"/>
          <w:lang w:val="en-US" w:eastAsia="ru-RU"/>
        </w:rPr>
      </w:pPr>
      <w:r w:rsidRPr="00AF58B1">
        <w:rPr>
          <w:i/>
          <w:noProof w:val="0"/>
          <w:sz w:val="16"/>
          <w:szCs w:val="16"/>
          <w:lang w:val="en-US" w:eastAsia="ru-RU"/>
        </w:rPr>
        <w:t xml:space="preserve">                                                                                        </w:t>
      </w:r>
      <w:r>
        <w:rPr>
          <w:i/>
          <w:noProof w:val="0"/>
          <w:sz w:val="16"/>
          <w:szCs w:val="16"/>
          <w:lang w:val="en-US" w:eastAsia="ru-RU"/>
        </w:rPr>
        <w:t xml:space="preserve">                          </w:t>
      </w:r>
      <w:r w:rsidRPr="00AF58B1">
        <w:rPr>
          <w:i/>
          <w:noProof w:val="0"/>
          <w:sz w:val="16"/>
          <w:szCs w:val="16"/>
          <w:lang w:val="en-US" w:eastAsia="ru-RU"/>
        </w:rPr>
        <w:t xml:space="preserve">        (</w:t>
      </w:r>
      <w:proofErr w:type="spellStart"/>
      <w:r w:rsidRPr="00AF58B1">
        <w:rPr>
          <w:i/>
          <w:noProof w:val="0"/>
          <w:sz w:val="16"/>
          <w:szCs w:val="16"/>
          <w:lang w:val="en-US" w:eastAsia="ru-RU"/>
        </w:rPr>
        <w:t>indicați</w:t>
      </w:r>
      <w:proofErr w:type="spellEnd"/>
      <w:r w:rsidRPr="00AF58B1">
        <w:rPr>
          <w:i/>
          <w:noProof w:val="0"/>
          <w:sz w:val="16"/>
          <w:szCs w:val="16"/>
          <w:lang w:val="en-US" w:eastAsia="ru-RU"/>
        </w:rPr>
        <w:t xml:space="preserve"> se </w:t>
      </w:r>
      <w:proofErr w:type="spellStart"/>
      <w:r w:rsidRPr="00AF58B1">
        <w:rPr>
          <w:i/>
          <w:noProof w:val="0"/>
          <w:sz w:val="16"/>
          <w:szCs w:val="16"/>
          <w:lang w:val="en-US" w:eastAsia="ru-RU"/>
        </w:rPr>
        <w:t>admitesaunu</w:t>
      </w:r>
      <w:proofErr w:type="spellEnd"/>
      <w:r w:rsidRPr="00AF58B1">
        <w:rPr>
          <w:i/>
          <w:noProof w:val="0"/>
          <w:sz w:val="16"/>
          <w:szCs w:val="16"/>
          <w:lang w:val="en-US" w:eastAsia="ru-RU"/>
        </w:rPr>
        <w:t xml:space="preserve"> se </w:t>
      </w:r>
      <w:proofErr w:type="spellStart"/>
      <w:r w:rsidRPr="00AF58B1">
        <w:rPr>
          <w:i/>
          <w:noProof w:val="0"/>
          <w:sz w:val="16"/>
          <w:szCs w:val="16"/>
          <w:lang w:val="en-US" w:eastAsia="ru-RU"/>
        </w:rPr>
        <w:t>admite</w:t>
      </w:r>
      <w:proofErr w:type="spellEnd"/>
      <w:r w:rsidRPr="00AF58B1">
        <w:rPr>
          <w:i/>
          <w:noProof w:val="0"/>
          <w:sz w:val="16"/>
          <w:szCs w:val="16"/>
          <w:lang w:val="en-US" w:eastAsia="ru-RU"/>
        </w:rPr>
        <w:t>)</w:t>
      </w:r>
    </w:p>
    <w:p w14:paraId="6564CDE7" w14:textId="70CCC985" w:rsidR="00C92D7F" w:rsidRDefault="00C92D7F" w:rsidP="00251C18">
      <w:pPr>
        <w:pStyle w:val="a"/>
        <w:numPr>
          <w:ilvl w:val="0"/>
          <w:numId w:val="0"/>
        </w:numPr>
        <w:shd w:val="clear" w:color="auto" w:fill="FFFFFF" w:themeFill="background1"/>
        <w:tabs>
          <w:tab w:val="clear" w:pos="1134"/>
          <w:tab w:val="right" w:pos="0"/>
          <w:tab w:val="left" w:pos="284"/>
        </w:tabs>
        <w:spacing w:before="120"/>
        <w:ind w:left="-142" w:right="-569" w:hanging="284"/>
        <w:jc w:val="left"/>
        <w:rPr>
          <w:b/>
          <w:i/>
          <w:u w:val="single"/>
          <w:shd w:val="clear" w:color="auto" w:fill="F2F2F2"/>
        </w:rPr>
      </w:pPr>
      <w:r>
        <w:rPr>
          <w:b/>
          <w:lang w:val="it-IT" w:eastAsia="ru-RU"/>
        </w:rPr>
        <w:lastRenderedPageBreak/>
        <w:t>12.</w:t>
      </w:r>
      <w:r w:rsidRPr="007F7421">
        <w:rPr>
          <w:b/>
          <w:lang w:eastAsia="ru-RU"/>
        </w:rPr>
        <w:t xml:space="preserve"> </w:t>
      </w:r>
      <w:proofErr w:type="spellStart"/>
      <w:r w:rsidRPr="00F6382F">
        <w:rPr>
          <w:b/>
          <w:highlight w:val="yellow"/>
          <w:lang w:eastAsia="ru-RU"/>
        </w:rPr>
        <w:t>Termenii</w:t>
      </w:r>
      <w:proofErr w:type="spellEnd"/>
      <w:r w:rsidRPr="00F6382F">
        <w:rPr>
          <w:b/>
          <w:highlight w:val="yellow"/>
          <w:lang w:eastAsia="ru-RU"/>
        </w:rPr>
        <w:t xml:space="preserve"> </w:t>
      </w:r>
      <w:proofErr w:type="spellStart"/>
      <w:r w:rsidRPr="00F6382F">
        <w:rPr>
          <w:b/>
          <w:highlight w:val="yellow"/>
          <w:lang w:eastAsia="ru-RU"/>
        </w:rPr>
        <w:t>și</w:t>
      </w:r>
      <w:proofErr w:type="spellEnd"/>
      <w:r w:rsidRPr="00F6382F">
        <w:rPr>
          <w:b/>
          <w:highlight w:val="yellow"/>
          <w:lang w:eastAsia="ru-RU"/>
        </w:rPr>
        <w:t xml:space="preserve"> </w:t>
      </w:r>
      <w:proofErr w:type="spellStart"/>
      <w:r w:rsidRPr="00F6382F">
        <w:rPr>
          <w:b/>
          <w:highlight w:val="yellow"/>
          <w:lang w:eastAsia="ru-RU"/>
        </w:rPr>
        <w:t>condițiile</w:t>
      </w:r>
      <w:proofErr w:type="spellEnd"/>
      <w:r w:rsidRPr="00F6382F">
        <w:rPr>
          <w:b/>
          <w:highlight w:val="yellow"/>
          <w:lang w:eastAsia="ru-RU"/>
        </w:rPr>
        <w:t xml:space="preserve"> de </w:t>
      </w:r>
      <w:proofErr w:type="spellStart"/>
      <w:r w:rsidRPr="00F6382F">
        <w:rPr>
          <w:b/>
          <w:highlight w:val="yellow"/>
          <w:lang w:eastAsia="ru-RU"/>
        </w:rPr>
        <w:t>prestare</w:t>
      </w:r>
      <w:proofErr w:type="spellEnd"/>
      <w:r w:rsidRPr="00F6382F">
        <w:rPr>
          <w:b/>
          <w:highlight w:val="yellow"/>
          <w:lang w:eastAsia="ru-RU"/>
        </w:rPr>
        <w:t>/</w:t>
      </w:r>
      <w:proofErr w:type="spellStart"/>
      <w:r w:rsidRPr="00F6382F">
        <w:rPr>
          <w:b/>
          <w:highlight w:val="yellow"/>
          <w:lang w:eastAsia="ru-RU"/>
        </w:rPr>
        <w:t>executare</w:t>
      </w:r>
      <w:proofErr w:type="spellEnd"/>
      <w:r w:rsidRPr="00F6382F">
        <w:rPr>
          <w:b/>
          <w:highlight w:val="yellow"/>
          <w:lang w:eastAsia="ru-RU"/>
        </w:rPr>
        <w:t xml:space="preserve"> </w:t>
      </w:r>
      <w:proofErr w:type="spellStart"/>
      <w:r w:rsidRPr="00F6382F">
        <w:rPr>
          <w:b/>
          <w:highlight w:val="yellow"/>
          <w:lang w:eastAsia="ru-RU"/>
        </w:rPr>
        <w:t>solicitați</w:t>
      </w:r>
      <w:proofErr w:type="spellEnd"/>
      <w:r w:rsidRPr="00F6382F">
        <w:rPr>
          <w:b/>
          <w:highlight w:val="yellow"/>
          <w:lang w:val="it-IT" w:eastAsia="ru-RU"/>
        </w:rPr>
        <w:t xml:space="preserve">: </w:t>
      </w:r>
      <w:r>
        <w:rPr>
          <w:b/>
          <w:i/>
          <w:highlight w:val="yellow"/>
          <w:u w:val="single"/>
          <w:shd w:val="clear" w:color="auto" w:fill="F2F2F2"/>
        </w:rPr>
        <w:t>45</w:t>
      </w:r>
      <w:r w:rsidRPr="000E5EDD">
        <w:rPr>
          <w:b/>
          <w:i/>
          <w:highlight w:val="yellow"/>
          <w:u w:val="single"/>
          <w:shd w:val="clear" w:color="auto" w:fill="F2F2F2"/>
        </w:rPr>
        <w:t xml:space="preserve"> </w:t>
      </w:r>
      <w:proofErr w:type="spellStart"/>
      <w:r w:rsidRPr="000E5EDD">
        <w:rPr>
          <w:b/>
          <w:i/>
          <w:highlight w:val="yellow"/>
          <w:u w:val="single"/>
          <w:shd w:val="clear" w:color="auto" w:fill="F2F2F2"/>
        </w:rPr>
        <w:t>zile</w:t>
      </w:r>
      <w:proofErr w:type="spellEnd"/>
      <w:r w:rsidRPr="000E5EDD">
        <w:rPr>
          <w:b/>
          <w:i/>
          <w:highlight w:val="yellow"/>
          <w:u w:val="single"/>
          <w:shd w:val="clear" w:color="auto" w:fill="F2F2F2"/>
        </w:rPr>
        <w:t xml:space="preserve"> din data </w:t>
      </w:r>
      <w:proofErr w:type="spellStart"/>
      <w:r w:rsidRPr="000E5EDD">
        <w:rPr>
          <w:b/>
          <w:i/>
          <w:highlight w:val="yellow"/>
          <w:u w:val="single"/>
          <w:shd w:val="clear" w:color="auto" w:fill="F2F2F2"/>
        </w:rPr>
        <w:t>semnării</w:t>
      </w:r>
      <w:proofErr w:type="spellEnd"/>
      <w:r w:rsidRPr="000E5EDD">
        <w:rPr>
          <w:b/>
          <w:i/>
          <w:highlight w:val="yellow"/>
          <w:u w:val="single"/>
          <w:shd w:val="clear" w:color="auto" w:fill="F2F2F2"/>
        </w:rPr>
        <w:t xml:space="preserve"> a </w:t>
      </w:r>
      <w:proofErr w:type="spellStart"/>
      <w:r w:rsidRPr="000E5EDD">
        <w:rPr>
          <w:b/>
          <w:i/>
          <w:highlight w:val="yellow"/>
          <w:u w:val="single"/>
          <w:shd w:val="clear" w:color="auto" w:fill="F2F2F2"/>
        </w:rPr>
        <w:t>contractului</w:t>
      </w:r>
      <w:proofErr w:type="spellEnd"/>
    </w:p>
    <w:p w14:paraId="7223CE8B" w14:textId="77777777" w:rsidR="00DA7C7F" w:rsidRDefault="00DA7C7F" w:rsidP="00DA7C7F">
      <w:pPr>
        <w:pStyle w:val="a"/>
        <w:numPr>
          <w:ilvl w:val="0"/>
          <w:numId w:val="0"/>
        </w:numPr>
        <w:ind w:left="360" w:right="-195"/>
        <w:rPr>
          <w:color w:val="000000"/>
        </w:rPr>
      </w:pPr>
    </w:p>
    <w:p w14:paraId="28D21E26" w14:textId="4ED590E0" w:rsidR="00DA7C7F" w:rsidRPr="00521534" w:rsidRDefault="00DA7C7F" w:rsidP="00DA7C7F">
      <w:pPr>
        <w:pStyle w:val="a"/>
        <w:numPr>
          <w:ilvl w:val="0"/>
          <w:numId w:val="0"/>
        </w:numPr>
        <w:ind w:left="360" w:right="-195" w:hanging="786"/>
        <w:rPr>
          <w:u w:val="single"/>
          <w:lang w:val="ro-MD"/>
        </w:rPr>
      </w:pPr>
      <w:r w:rsidRPr="00DA7C7F">
        <w:rPr>
          <w:b/>
          <w:bCs/>
          <w:color w:val="000000"/>
        </w:rPr>
        <w:t xml:space="preserve">13. </w:t>
      </w:r>
      <w:r w:rsidRPr="00DA7C7F">
        <w:rPr>
          <w:b/>
          <w:bCs/>
          <w:lang w:val="it-IT" w:eastAsia="ru-RU"/>
        </w:rPr>
        <w:t>Termenul</w:t>
      </w:r>
      <w:r w:rsidRPr="00521534">
        <w:rPr>
          <w:b/>
          <w:lang w:val="it-IT" w:eastAsia="ru-RU"/>
        </w:rPr>
        <w:t xml:space="preserve"> de valabilitate a contractului:</w:t>
      </w:r>
      <w:r w:rsidRPr="00521534">
        <w:rPr>
          <w:u w:val="single"/>
          <w:lang w:val="ro-MD"/>
        </w:rPr>
        <w:t xml:space="preserve"> </w:t>
      </w:r>
      <w:r w:rsidRPr="00521534">
        <w:rPr>
          <w:b/>
          <w:u w:val="single"/>
          <w:lang w:val="ro-MD"/>
        </w:rPr>
        <w:t>31.12.2023</w:t>
      </w:r>
      <w:r w:rsidRPr="00521534">
        <w:rPr>
          <w:u w:val="single"/>
          <w:lang w:val="ro-MD"/>
        </w:rPr>
        <w:t>.</w:t>
      </w:r>
    </w:p>
    <w:p w14:paraId="673BFC4B" w14:textId="77777777" w:rsidR="00C92D7F" w:rsidRDefault="00C92D7F" w:rsidP="00251C18">
      <w:pPr>
        <w:tabs>
          <w:tab w:val="right" w:pos="0"/>
        </w:tabs>
        <w:ind w:left="-142" w:right="-569" w:hanging="284"/>
      </w:pPr>
      <w:r>
        <w:rPr>
          <w:color w:val="000000"/>
        </w:rPr>
        <w:t xml:space="preserve">     </w:t>
      </w:r>
    </w:p>
    <w:p w14:paraId="323EBE9E" w14:textId="77777777" w:rsidR="00C92D7F" w:rsidRPr="00D74F46" w:rsidRDefault="00C92D7F" w:rsidP="00251C18">
      <w:pPr>
        <w:pStyle w:val="a"/>
        <w:numPr>
          <w:ilvl w:val="0"/>
          <w:numId w:val="38"/>
        </w:numPr>
        <w:tabs>
          <w:tab w:val="right" w:pos="0"/>
        </w:tabs>
        <w:spacing w:before="120"/>
        <w:ind w:left="-142" w:right="-569" w:hanging="284"/>
        <w:jc w:val="left"/>
        <w:rPr>
          <w:b/>
          <w:lang w:val="it-IT" w:eastAsia="ru-RU"/>
        </w:rPr>
      </w:pPr>
      <w:r w:rsidRPr="00D74F46">
        <w:rPr>
          <w:lang w:val="it-IT" w:eastAsia="ru-RU"/>
        </w:rPr>
        <w:t>Contract de achiziție rezervat atelierelor protejate sau că acesta poate fi executat numai în cadrul unor programe de angajare protejată (după caz):</w:t>
      </w:r>
      <w:r w:rsidRPr="00D74F46">
        <w:rPr>
          <w:b/>
          <w:lang w:val="it-IT" w:eastAsia="ru-RU"/>
        </w:rPr>
        <w:t xml:space="preserve"> </w:t>
      </w:r>
      <w:r w:rsidRPr="00521534">
        <w:rPr>
          <w:b/>
          <w:u w:val="single"/>
          <w:lang w:val="it-IT" w:eastAsia="ru-RU"/>
        </w:rPr>
        <w:t>___</w:t>
      </w:r>
      <w:bookmarkStart w:id="48" w:name="_Hlk137637282"/>
      <w:r w:rsidRPr="00521534">
        <w:rPr>
          <w:b/>
          <w:i/>
          <w:u w:val="single"/>
          <w:lang w:val="ro-MD"/>
        </w:rPr>
        <w:t>NU</w:t>
      </w:r>
      <w:bookmarkEnd w:id="48"/>
      <w:r w:rsidRPr="00521534">
        <w:rPr>
          <w:b/>
          <w:u w:val="single"/>
          <w:lang w:val="it-IT" w:eastAsia="ru-RU"/>
        </w:rPr>
        <w:t>_____</w:t>
      </w:r>
    </w:p>
    <w:p w14:paraId="2C2390E9" w14:textId="77777777" w:rsidR="00C92D7F" w:rsidRPr="000B3712" w:rsidRDefault="00C92D7F" w:rsidP="00251C18">
      <w:pPr>
        <w:shd w:val="clear" w:color="auto" w:fill="FFFFFF" w:themeFill="background1"/>
        <w:tabs>
          <w:tab w:val="right" w:pos="0"/>
        </w:tabs>
        <w:ind w:left="-142" w:right="-569" w:hanging="284"/>
        <w:contextualSpacing/>
        <w:rPr>
          <w:i/>
          <w:noProof w:val="0"/>
          <w:sz w:val="16"/>
          <w:szCs w:val="16"/>
          <w:lang w:val="ru-RU" w:eastAsia="ru-RU"/>
        </w:rPr>
      </w:pPr>
      <w:r>
        <w:rPr>
          <w:i/>
          <w:noProof w:val="0"/>
          <w:sz w:val="16"/>
          <w:szCs w:val="16"/>
          <w:lang w:val="it-IT" w:eastAsia="ru-RU"/>
        </w:rPr>
        <w:t xml:space="preserve">                                                                                                </w:t>
      </w:r>
      <w:r>
        <w:rPr>
          <w:i/>
          <w:noProof w:val="0"/>
          <w:sz w:val="16"/>
          <w:szCs w:val="16"/>
          <w:lang w:eastAsia="ru-RU"/>
        </w:rPr>
        <w:t xml:space="preserve">         </w:t>
      </w:r>
      <w:r w:rsidRPr="000B3712">
        <w:rPr>
          <w:i/>
          <w:noProof w:val="0"/>
          <w:sz w:val="16"/>
          <w:szCs w:val="16"/>
          <w:lang w:eastAsia="ru-RU"/>
        </w:rPr>
        <w:t xml:space="preserve">          </w:t>
      </w:r>
      <w:r w:rsidRPr="000B3712">
        <w:rPr>
          <w:i/>
          <w:noProof w:val="0"/>
          <w:sz w:val="16"/>
          <w:szCs w:val="16"/>
          <w:lang w:val="ru-RU" w:eastAsia="ru-RU"/>
        </w:rPr>
        <w:t>(</w:t>
      </w:r>
      <w:proofErr w:type="spellStart"/>
      <w:r w:rsidRPr="000B3712">
        <w:rPr>
          <w:i/>
          <w:noProof w:val="0"/>
          <w:sz w:val="16"/>
          <w:szCs w:val="16"/>
          <w:lang w:val="ru-RU" w:eastAsia="ru-RU"/>
        </w:rPr>
        <w:t>indicați</w:t>
      </w:r>
      <w:proofErr w:type="spellEnd"/>
      <w:r w:rsidRPr="000B3712">
        <w:rPr>
          <w:i/>
          <w:noProof w:val="0"/>
          <w:sz w:val="16"/>
          <w:szCs w:val="16"/>
          <w:lang w:eastAsia="ru-RU"/>
        </w:rPr>
        <w:t xml:space="preserve"> </w:t>
      </w:r>
      <w:proofErr w:type="spellStart"/>
      <w:r w:rsidRPr="000B3712">
        <w:rPr>
          <w:i/>
          <w:noProof w:val="0"/>
          <w:sz w:val="16"/>
          <w:szCs w:val="16"/>
          <w:lang w:val="ru-RU" w:eastAsia="ru-RU"/>
        </w:rPr>
        <w:t>da</w:t>
      </w:r>
      <w:proofErr w:type="spellEnd"/>
      <w:r w:rsidRPr="000B3712">
        <w:rPr>
          <w:i/>
          <w:noProof w:val="0"/>
          <w:sz w:val="16"/>
          <w:szCs w:val="16"/>
          <w:lang w:eastAsia="ru-RU"/>
        </w:rPr>
        <w:t xml:space="preserve"> </w:t>
      </w:r>
      <w:proofErr w:type="spellStart"/>
      <w:r w:rsidRPr="000B3712">
        <w:rPr>
          <w:i/>
          <w:noProof w:val="0"/>
          <w:sz w:val="16"/>
          <w:szCs w:val="16"/>
          <w:lang w:val="ru-RU" w:eastAsia="ru-RU"/>
        </w:rPr>
        <w:t>sau</w:t>
      </w:r>
      <w:proofErr w:type="spellEnd"/>
      <w:r w:rsidRPr="000B3712">
        <w:rPr>
          <w:i/>
          <w:noProof w:val="0"/>
          <w:sz w:val="16"/>
          <w:szCs w:val="16"/>
          <w:lang w:eastAsia="ru-RU"/>
        </w:rPr>
        <w:t xml:space="preserve"> </w:t>
      </w:r>
      <w:proofErr w:type="spellStart"/>
      <w:r w:rsidRPr="000B3712">
        <w:rPr>
          <w:i/>
          <w:noProof w:val="0"/>
          <w:sz w:val="16"/>
          <w:szCs w:val="16"/>
          <w:lang w:val="ru-RU" w:eastAsia="ru-RU"/>
        </w:rPr>
        <w:t>nu</w:t>
      </w:r>
      <w:proofErr w:type="spellEnd"/>
      <w:r w:rsidRPr="000B3712">
        <w:rPr>
          <w:i/>
          <w:noProof w:val="0"/>
          <w:sz w:val="16"/>
          <w:szCs w:val="16"/>
          <w:lang w:val="ru-RU" w:eastAsia="ru-RU"/>
        </w:rPr>
        <w:t>)</w:t>
      </w:r>
    </w:p>
    <w:p w14:paraId="6B7B087E" w14:textId="1B1635D0" w:rsidR="00C92D7F" w:rsidRPr="00BE362C" w:rsidRDefault="00C92D7F" w:rsidP="00251C18">
      <w:pPr>
        <w:numPr>
          <w:ilvl w:val="0"/>
          <w:numId w:val="38"/>
        </w:numPr>
        <w:shd w:val="clear" w:color="auto" w:fill="FFFFFF" w:themeFill="background1"/>
        <w:tabs>
          <w:tab w:val="right" w:pos="0"/>
        </w:tabs>
        <w:spacing w:before="120"/>
        <w:ind w:left="-142" w:right="-569" w:hanging="284"/>
        <w:rPr>
          <w:b/>
          <w:noProof w:val="0"/>
          <w:lang w:val="it-IT" w:eastAsia="ru-RU"/>
        </w:rPr>
      </w:pPr>
      <w:r w:rsidRPr="00274D8F">
        <w:rPr>
          <w:noProof w:val="0"/>
          <w:lang w:val="it-IT" w:eastAsia="ru-RU"/>
        </w:rPr>
        <w:t>Prestarea serviciului este rezervată unei anumite profesii în temeiul unor legi</w:t>
      </w:r>
      <w:r>
        <w:rPr>
          <w:noProof w:val="0"/>
          <w:lang w:val="it-IT" w:eastAsia="ru-RU"/>
        </w:rPr>
        <w:t xml:space="preserve"> </w:t>
      </w:r>
      <w:r w:rsidRPr="00274D8F">
        <w:rPr>
          <w:noProof w:val="0"/>
          <w:lang w:val="it-IT" w:eastAsia="ru-RU"/>
        </w:rPr>
        <w:t>sau al unor acte administrative (după caz):</w:t>
      </w:r>
      <w:r w:rsidRPr="00867676">
        <w:rPr>
          <w:b/>
          <w:noProof w:val="0"/>
          <w:lang w:val="it-IT" w:eastAsia="ru-RU"/>
        </w:rPr>
        <w:t xml:space="preserve"> </w:t>
      </w:r>
      <w:r w:rsidRPr="00BE362C">
        <w:rPr>
          <w:b/>
          <w:noProof w:val="0"/>
          <w:lang w:val="it-IT" w:eastAsia="ru-RU"/>
        </w:rPr>
        <w:t xml:space="preserve"> </w:t>
      </w:r>
      <w:r w:rsidRPr="00521534">
        <w:rPr>
          <w:b/>
          <w:noProof w:val="0"/>
          <w:u w:val="single"/>
          <w:lang w:val="it-IT" w:eastAsia="ru-RU"/>
        </w:rPr>
        <w:t>_____</w:t>
      </w:r>
      <w:r>
        <w:rPr>
          <w:b/>
          <w:noProof w:val="0"/>
          <w:u w:val="single"/>
          <w:lang w:val="it-IT" w:eastAsia="ru-RU"/>
        </w:rPr>
        <w:t xml:space="preserve"> </w:t>
      </w:r>
      <w:r w:rsidRPr="00521534">
        <w:rPr>
          <w:b/>
          <w:noProof w:val="0"/>
          <w:u w:val="single"/>
          <w:lang w:val="it-IT" w:eastAsia="ru-RU"/>
        </w:rPr>
        <w:t>_</w:t>
      </w:r>
      <w:r>
        <w:rPr>
          <w:b/>
          <w:noProof w:val="0"/>
          <w:u w:val="single"/>
          <w:lang w:val="it-IT" w:eastAsia="ru-RU"/>
        </w:rPr>
        <w:t xml:space="preserve">   </w:t>
      </w:r>
      <w:r w:rsidRPr="00521534">
        <w:rPr>
          <w:b/>
          <w:noProof w:val="0"/>
          <w:u w:val="single"/>
          <w:lang w:val="it-IT" w:eastAsia="ru-RU"/>
        </w:rPr>
        <w:t>_____</w:t>
      </w:r>
      <w:r w:rsidRPr="00521534">
        <w:rPr>
          <w:b/>
          <w:i/>
          <w:u w:val="single"/>
          <w:lang w:val="ro-MD"/>
        </w:rPr>
        <w:t xml:space="preserve"> NU</w:t>
      </w:r>
      <w:r w:rsidRPr="00521534">
        <w:rPr>
          <w:b/>
          <w:noProof w:val="0"/>
          <w:u w:val="single"/>
          <w:lang w:val="it-IT" w:eastAsia="ru-RU"/>
        </w:rPr>
        <w:t xml:space="preserve"> _______________</w:t>
      </w:r>
    </w:p>
    <w:p w14:paraId="6A01BF69" w14:textId="77777777" w:rsidR="00C92D7F" w:rsidRDefault="00C92D7F" w:rsidP="00251C18">
      <w:pPr>
        <w:shd w:val="clear" w:color="auto" w:fill="FFFFFF" w:themeFill="background1"/>
        <w:tabs>
          <w:tab w:val="right" w:pos="0"/>
        </w:tabs>
        <w:ind w:left="-142" w:right="-569" w:hanging="284"/>
        <w:contextualSpacing/>
        <w:rPr>
          <w:i/>
          <w:noProof w:val="0"/>
          <w:sz w:val="16"/>
          <w:szCs w:val="16"/>
          <w:lang w:val="en-US" w:eastAsia="ru-RU"/>
        </w:rPr>
      </w:pPr>
      <w:r>
        <w:rPr>
          <w:i/>
          <w:noProof w:val="0"/>
          <w:sz w:val="16"/>
          <w:szCs w:val="16"/>
          <w:lang w:val="en-US" w:eastAsia="ru-RU"/>
        </w:rPr>
        <w:t xml:space="preserve">                                                             </w:t>
      </w:r>
      <w:r w:rsidRPr="00AF58B1">
        <w:rPr>
          <w:i/>
          <w:noProof w:val="0"/>
          <w:sz w:val="16"/>
          <w:szCs w:val="16"/>
          <w:lang w:val="en-US" w:eastAsia="ru-RU"/>
        </w:rPr>
        <w:t>(se</w:t>
      </w:r>
      <w:r>
        <w:rPr>
          <w:i/>
          <w:noProof w:val="0"/>
          <w:sz w:val="16"/>
          <w:szCs w:val="16"/>
          <w:lang w:val="en-US" w:eastAsia="ru-RU"/>
        </w:rPr>
        <w:t xml:space="preserve"> </w:t>
      </w:r>
      <w:proofErr w:type="spellStart"/>
      <w:r w:rsidRPr="00AF58B1">
        <w:rPr>
          <w:i/>
          <w:noProof w:val="0"/>
          <w:sz w:val="16"/>
          <w:szCs w:val="16"/>
          <w:lang w:val="en-US" w:eastAsia="ru-RU"/>
        </w:rPr>
        <w:t>menționează</w:t>
      </w:r>
      <w:proofErr w:type="spellEnd"/>
      <w:r>
        <w:rPr>
          <w:i/>
          <w:noProof w:val="0"/>
          <w:sz w:val="16"/>
          <w:szCs w:val="16"/>
          <w:lang w:val="en-US" w:eastAsia="ru-RU"/>
        </w:rPr>
        <w:t xml:space="preserve"> </w:t>
      </w:r>
      <w:proofErr w:type="spellStart"/>
      <w:r w:rsidRPr="00AF58B1">
        <w:rPr>
          <w:i/>
          <w:noProof w:val="0"/>
          <w:sz w:val="16"/>
          <w:szCs w:val="16"/>
          <w:lang w:val="en-US" w:eastAsia="ru-RU"/>
        </w:rPr>
        <w:t>respectivele</w:t>
      </w:r>
      <w:proofErr w:type="spellEnd"/>
      <w:r>
        <w:rPr>
          <w:i/>
          <w:noProof w:val="0"/>
          <w:sz w:val="16"/>
          <w:szCs w:val="16"/>
          <w:lang w:val="en-US" w:eastAsia="ru-RU"/>
        </w:rPr>
        <w:t xml:space="preserve"> </w:t>
      </w:r>
      <w:proofErr w:type="spellStart"/>
      <w:r w:rsidRPr="00AF58B1">
        <w:rPr>
          <w:i/>
          <w:noProof w:val="0"/>
          <w:sz w:val="16"/>
          <w:szCs w:val="16"/>
          <w:lang w:val="en-US" w:eastAsia="ru-RU"/>
        </w:rPr>
        <w:t>acte</w:t>
      </w:r>
      <w:proofErr w:type="spellEnd"/>
      <w:r w:rsidRPr="00AF58B1">
        <w:rPr>
          <w:i/>
          <w:noProof w:val="0"/>
          <w:sz w:val="16"/>
          <w:szCs w:val="16"/>
          <w:lang w:val="en-US" w:eastAsia="ru-RU"/>
        </w:rPr>
        <w:t xml:space="preserve"> cu </w:t>
      </w:r>
      <w:proofErr w:type="spellStart"/>
      <w:r w:rsidRPr="00AF58B1">
        <w:rPr>
          <w:i/>
          <w:noProof w:val="0"/>
          <w:sz w:val="16"/>
          <w:szCs w:val="16"/>
          <w:lang w:val="en-US" w:eastAsia="ru-RU"/>
        </w:rPr>
        <w:t>putere</w:t>
      </w:r>
      <w:proofErr w:type="spellEnd"/>
      <w:r w:rsidRPr="00AF58B1">
        <w:rPr>
          <w:i/>
          <w:noProof w:val="0"/>
          <w:sz w:val="16"/>
          <w:szCs w:val="16"/>
          <w:lang w:val="en-US" w:eastAsia="ru-RU"/>
        </w:rPr>
        <w:t xml:space="preserve"> de </w:t>
      </w:r>
      <w:proofErr w:type="spellStart"/>
      <w:r w:rsidRPr="00AF58B1">
        <w:rPr>
          <w:i/>
          <w:noProof w:val="0"/>
          <w:sz w:val="16"/>
          <w:szCs w:val="16"/>
          <w:lang w:val="en-US" w:eastAsia="ru-RU"/>
        </w:rPr>
        <w:t>lege</w:t>
      </w:r>
      <w:proofErr w:type="spellEnd"/>
      <w:r>
        <w:rPr>
          <w:i/>
          <w:noProof w:val="0"/>
          <w:sz w:val="16"/>
          <w:szCs w:val="16"/>
          <w:lang w:val="en-US" w:eastAsia="ru-RU"/>
        </w:rPr>
        <w:t xml:space="preserve"> </w:t>
      </w:r>
      <w:proofErr w:type="spellStart"/>
      <w:r w:rsidRPr="00AF58B1">
        <w:rPr>
          <w:i/>
          <w:noProof w:val="0"/>
          <w:sz w:val="16"/>
          <w:szCs w:val="16"/>
          <w:lang w:val="en-US" w:eastAsia="ru-RU"/>
        </w:rPr>
        <w:t>și</w:t>
      </w:r>
      <w:proofErr w:type="spellEnd"/>
      <w:r>
        <w:rPr>
          <w:i/>
          <w:noProof w:val="0"/>
          <w:sz w:val="16"/>
          <w:szCs w:val="16"/>
          <w:lang w:val="en-US" w:eastAsia="ru-RU"/>
        </w:rPr>
        <w:t xml:space="preserve"> </w:t>
      </w:r>
      <w:proofErr w:type="spellStart"/>
      <w:r w:rsidRPr="00AF58B1">
        <w:rPr>
          <w:i/>
          <w:noProof w:val="0"/>
          <w:sz w:val="16"/>
          <w:szCs w:val="16"/>
          <w:lang w:val="en-US" w:eastAsia="ru-RU"/>
        </w:rPr>
        <w:t>acte</w:t>
      </w:r>
      <w:proofErr w:type="spellEnd"/>
      <w:r w:rsidRPr="00AF58B1">
        <w:rPr>
          <w:i/>
          <w:noProof w:val="0"/>
          <w:sz w:val="16"/>
          <w:szCs w:val="16"/>
          <w:lang w:val="en-US" w:eastAsia="ru-RU"/>
        </w:rPr>
        <w:t xml:space="preserve"> administrative)</w:t>
      </w:r>
    </w:p>
    <w:p w14:paraId="6018FFE0" w14:textId="77777777" w:rsidR="00C92D7F" w:rsidRPr="00AF58B1" w:rsidRDefault="00C92D7F" w:rsidP="00251C18">
      <w:pPr>
        <w:shd w:val="clear" w:color="auto" w:fill="FFFFFF" w:themeFill="background1"/>
        <w:tabs>
          <w:tab w:val="right" w:pos="0"/>
        </w:tabs>
        <w:ind w:left="-142" w:right="-569" w:hanging="284"/>
        <w:contextualSpacing/>
        <w:rPr>
          <w:i/>
          <w:noProof w:val="0"/>
          <w:sz w:val="16"/>
          <w:szCs w:val="16"/>
          <w:lang w:val="en-US" w:eastAsia="ru-RU"/>
        </w:rPr>
      </w:pPr>
    </w:p>
    <w:p w14:paraId="3A1D2152" w14:textId="77777777" w:rsidR="00C92D7F" w:rsidRPr="00586A3A" w:rsidRDefault="00C92D7F" w:rsidP="00251C18">
      <w:pPr>
        <w:numPr>
          <w:ilvl w:val="0"/>
          <w:numId w:val="38"/>
        </w:numPr>
        <w:shd w:val="clear" w:color="auto" w:fill="FFFFFF" w:themeFill="background1"/>
        <w:tabs>
          <w:tab w:val="right" w:pos="0"/>
        </w:tabs>
        <w:spacing w:before="120" w:line="276" w:lineRule="auto"/>
        <w:ind w:left="-142" w:right="-569" w:hanging="284"/>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w:t>
      </w:r>
      <w:r>
        <w:rPr>
          <w:b/>
          <w:noProof w:val="0"/>
          <w:lang w:val="it-IT" w:eastAsia="ru-RU"/>
        </w:rPr>
        <w:t xml:space="preserve">                 </w:t>
      </w:r>
      <w:r w:rsidRPr="00BE362C">
        <w:rPr>
          <w:b/>
          <w:noProof w:val="0"/>
          <w:lang w:val="it-IT" w:eastAsia="ru-RU"/>
        </w:rPr>
        <w:t>al (ale) cerințelor eventual impuse; se menționează</w:t>
      </w:r>
      <w:r>
        <w:rPr>
          <w:b/>
          <w:noProof w:val="0"/>
          <w:lang w:val="it-IT" w:eastAsia="ru-RU"/>
        </w:rPr>
        <w:t xml:space="preserve"> </w:t>
      </w:r>
      <w:r w:rsidRPr="00BE362C">
        <w:rPr>
          <w:b/>
          <w:noProof w:val="0"/>
          <w:lang w:val="it-IT" w:eastAsia="ru-RU"/>
        </w:rPr>
        <w:t>informațiile solicitate (DUAE, documentație):</w:t>
      </w:r>
    </w:p>
    <w:tbl>
      <w:tblPr>
        <w:tblStyle w:val="af2"/>
        <w:tblW w:w="10314" w:type="dxa"/>
        <w:tblLook w:val="04A0" w:firstRow="1" w:lastRow="0" w:firstColumn="1" w:lastColumn="0" w:noHBand="0" w:noVBand="1"/>
      </w:tblPr>
      <w:tblGrid>
        <w:gridCol w:w="577"/>
        <w:gridCol w:w="3784"/>
        <w:gridCol w:w="3827"/>
        <w:gridCol w:w="2126"/>
      </w:tblGrid>
      <w:tr w:rsidR="00C92D7F" w:rsidRPr="001A4177" w14:paraId="3EF406F0" w14:textId="77777777" w:rsidTr="00713F24">
        <w:trPr>
          <w:trHeight w:val="416"/>
        </w:trPr>
        <w:tc>
          <w:tcPr>
            <w:tcW w:w="577" w:type="dxa"/>
            <w:shd w:val="clear" w:color="auto" w:fill="D9D9D9" w:themeFill="background1" w:themeFillShade="D9"/>
            <w:vAlign w:val="center"/>
          </w:tcPr>
          <w:p w14:paraId="0A9424AE" w14:textId="77777777" w:rsidR="00C92D7F" w:rsidRPr="001A4177" w:rsidRDefault="00C92D7F" w:rsidP="00713F24">
            <w:pPr>
              <w:tabs>
                <w:tab w:val="left" w:pos="612"/>
              </w:tabs>
              <w:spacing w:before="120" w:after="120"/>
              <w:jc w:val="center"/>
              <w:rPr>
                <w:b/>
                <w:iCs/>
                <w:lang w:val="ro-MD"/>
              </w:rPr>
            </w:pPr>
            <w:r w:rsidRPr="001A4177">
              <w:rPr>
                <w:b/>
                <w:iCs/>
                <w:lang w:val="ro-MD"/>
              </w:rPr>
              <w:t>Nr. d/o</w:t>
            </w:r>
          </w:p>
        </w:tc>
        <w:tc>
          <w:tcPr>
            <w:tcW w:w="3784" w:type="dxa"/>
            <w:shd w:val="clear" w:color="auto" w:fill="D9D9D9" w:themeFill="background1" w:themeFillShade="D9"/>
            <w:vAlign w:val="center"/>
          </w:tcPr>
          <w:p w14:paraId="704FCB2D" w14:textId="77777777" w:rsidR="00C92D7F" w:rsidRPr="001A4177" w:rsidRDefault="00C92D7F" w:rsidP="00713F24">
            <w:pPr>
              <w:tabs>
                <w:tab w:val="left" w:pos="612"/>
              </w:tabs>
              <w:spacing w:before="120" w:after="120"/>
              <w:jc w:val="center"/>
              <w:rPr>
                <w:b/>
                <w:iCs/>
                <w:lang w:val="ro-MD"/>
              </w:rPr>
            </w:pPr>
            <w:r w:rsidRPr="001A4177">
              <w:rPr>
                <w:b/>
                <w:iCs/>
                <w:lang w:val="ro-MD"/>
              </w:rPr>
              <w:t>Descrierea criteriului/cerinței</w:t>
            </w:r>
          </w:p>
        </w:tc>
        <w:tc>
          <w:tcPr>
            <w:tcW w:w="3827" w:type="dxa"/>
            <w:shd w:val="clear" w:color="auto" w:fill="D9D9D9" w:themeFill="background1" w:themeFillShade="D9"/>
            <w:vAlign w:val="center"/>
          </w:tcPr>
          <w:p w14:paraId="40325E61" w14:textId="77777777" w:rsidR="00C92D7F" w:rsidRPr="001A4177" w:rsidRDefault="00C92D7F" w:rsidP="00713F24">
            <w:pPr>
              <w:tabs>
                <w:tab w:val="left" w:pos="612"/>
              </w:tabs>
              <w:spacing w:before="120" w:after="120"/>
              <w:jc w:val="center"/>
              <w:rPr>
                <w:b/>
                <w:iCs/>
                <w:lang w:val="ro-MD"/>
              </w:rPr>
            </w:pPr>
            <w:r w:rsidRPr="001A4177">
              <w:rPr>
                <w:b/>
                <w:iCs/>
                <w:lang w:val="ro-MD"/>
              </w:rPr>
              <w:t>Mod de demonstrare a îndeplinirii criteriului/cerinței:</w:t>
            </w:r>
          </w:p>
        </w:tc>
        <w:tc>
          <w:tcPr>
            <w:tcW w:w="2126" w:type="dxa"/>
            <w:shd w:val="clear" w:color="auto" w:fill="D9D9D9" w:themeFill="background1" w:themeFillShade="D9"/>
            <w:vAlign w:val="center"/>
          </w:tcPr>
          <w:p w14:paraId="675B91C4" w14:textId="77777777" w:rsidR="00C92D7F" w:rsidRPr="001A4177" w:rsidRDefault="00C92D7F" w:rsidP="00713F24">
            <w:pPr>
              <w:tabs>
                <w:tab w:val="left" w:pos="612"/>
              </w:tabs>
              <w:spacing w:before="120" w:after="120"/>
              <w:jc w:val="center"/>
              <w:rPr>
                <w:b/>
                <w:iCs/>
                <w:lang w:val="ro-MD"/>
              </w:rPr>
            </w:pPr>
            <w:r w:rsidRPr="001A4177">
              <w:rPr>
                <w:b/>
                <w:iCs/>
                <w:lang w:val="ro-MD"/>
              </w:rPr>
              <w:t>Nivelul minim/</w:t>
            </w:r>
            <w:r w:rsidRPr="001A4177">
              <w:rPr>
                <w:b/>
                <w:iCs/>
                <w:lang w:val="ro-MD"/>
              </w:rPr>
              <w:br/>
              <w:t>Obligativitatea</w:t>
            </w:r>
          </w:p>
        </w:tc>
      </w:tr>
      <w:tr w:rsidR="00C92D7F" w:rsidRPr="00207565" w14:paraId="0FEEBD1E" w14:textId="77777777" w:rsidTr="00713F24">
        <w:trPr>
          <w:trHeight w:val="706"/>
        </w:trPr>
        <w:tc>
          <w:tcPr>
            <w:tcW w:w="577" w:type="dxa"/>
            <w:shd w:val="clear" w:color="auto" w:fill="auto"/>
            <w:vAlign w:val="center"/>
          </w:tcPr>
          <w:p w14:paraId="32BAECE5" w14:textId="77777777" w:rsidR="00C92D7F" w:rsidRPr="004F0CFC" w:rsidRDefault="00C92D7F" w:rsidP="00713F24">
            <w:pPr>
              <w:tabs>
                <w:tab w:val="left" w:pos="426"/>
              </w:tabs>
              <w:spacing w:before="120" w:after="120"/>
              <w:contextualSpacing/>
              <w:jc w:val="center"/>
              <w:rPr>
                <w:iCs/>
                <w:sz w:val="20"/>
                <w:szCs w:val="20"/>
                <w:lang w:val="ro-MD"/>
              </w:rPr>
            </w:pPr>
            <w:r w:rsidRPr="004F0CFC">
              <w:rPr>
                <w:iCs/>
                <w:sz w:val="20"/>
                <w:szCs w:val="20"/>
                <w:lang w:val="ro-MD"/>
              </w:rPr>
              <w:t>1</w:t>
            </w:r>
          </w:p>
        </w:tc>
        <w:tc>
          <w:tcPr>
            <w:tcW w:w="3784" w:type="dxa"/>
            <w:shd w:val="clear" w:color="auto" w:fill="auto"/>
            <w:vAlign w:val="center"/>
          </w:tcPr>
          <w:p w14:paraId="481EE083" w14:textId="77777777" w:rsidR="00C92D7F" w:rsidRPr="004F0CFC" w:rsidRDefault="00C92D7F" w:rsidP="00713F24">
            <w:pPr>
              <w:shd w:val="clear" w:color="auto" w:fill="FFFFFF" w:themeFill="background1"/>
              <w:tabs>
                <w:tab w:val="left" w:pos="612"/>
              </w:tabs>
              <w:spacing w:before="120" w:after="120"/>
              <w:rPr>
                <w:color w:val="000000"/>
                <w:sz w:val="20"/>
                <w:szCs w:val="20"/>
              </w:rPr>
            </w:pPr>
            <w:r w:rsidRPr="004F0CFC">
              <w:rPr>
                <w:color w:val="000000"/>
                <w:sz w:val="20"/>
                <w:szCs w:val="20"/>
              </w:rPr>
              <w:t>Documnetul Unic de Achiziții European (DUAE)</w:t>
            </w:r>
          </w:p>
        </w:tc>
        <w:tc>
          <w:tcPr>
            <w:tcW w:w="3827" w:type="dxa"/>
            <w:shd w:val="clear" w:color="auto" w:fill="auto"/>
            <w:vAlign w:val="center"/>
          </w:tcPr>
          <w:p w14:paraId="6397DAD4" w14:textId="77777777" w:rsidR="00C92D7F" w:rsidRPr="004F0CFC" w:rsidRDefault="00C92D7F" w:rsidP="00713F24">
            <w:pPr>
              <w:shd w:val="clear" w:color="auto" w:fill="FFFFFF" w:themeFill="background1"/>
              <w:tabs>
                <w:tab w:val="left" w:pos="284"/>
                <w:tab w:val="right" w:pos="9531"/>
              </w:tabs>
              <w:spacing w:before="120"/>
              <w:rPr>
                <w:iCs/>
                <w:sz w:val="20"/>
                <w:szCs w:val="20"/>
              </w:rPr>
            </w:pPr>
            <w:r w:rsidRPr="004F0CFC">
              <w:rPr>
                <w:rStyle w:val="aff0"/>
                <w:b w:val="0"/>
                <w:sz w:val="20"/>
                <w:szCs w:val="20"/>
              </w:rPr>
              <w:t>Original</w:t>
            </w:r>
            <w:r w:rsidRPr="004F0CFC">
              <w:rPr>
                <w:sz w:val="20"/>
                <w:szCs w:val="20"/>
                <w:lang w:val="ro-MD"/>
              </w:rPr>
              <w:t xml:space="preserve">, conform formularului anexat în </w:t>
            </w:r>
            <w:r w:rsidRPr="004F0CFC">
              <w:rPr>
                <w:noProof w:val="0"/>
                <w:sz w:val="20"/>
                <w:szCs w:val="20"/>
                <w:lang w:val="it-IT" w:eastAsia="ru-RU"/>
              </w:rPr>
              <w:t xml:space="preserve">SIA RSAP Mtender.                                                            </w:t>
            </w:r>
            <w:r w:rsidRPr="004F0CFC">
              <w:rPr>
                <w:i/>
                <w:iCs/>
                <w:sz w:val="20"/>
                <w:szCs w:val="20"/>
                <w:lang w:val="ro-MD"/>
              </w:rPr>
              <w:t>Confirmat  prin semnătura electronică                       a participantului</w:t>
            </w:r>
          </w:p>
        </w:tc>
        <w:tc>
          <w:tcPr>
            <w:tcW w:w="2126" w:type="dxa"/>
            <w:shd w:val="clear" w:color="auto" w:fill="auto"/>
            <w:vAlign w:val="center"/>
          </w:tcPr>
          <w:p w14:paraId="53B2DDAB"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5E9EB80B" w14:textId="77777777" w:rsidTr="00713F24">
        <w:trPr>
          <w:trHeight w:val="876"/>
        </w:trPr>
        <w:tc>
          <w:tcPr>
            <w:tcW w:w="577" w:type="dxa"/>
            <w:shd w:val="clear" w:color="auto" w:fill="auto"/>
            <w:vAlign w:val="center"/>
          </w:tcPr>
          <w:p w14:paraId="54D9F320" w14:textId="77777777" w:rsidR="00C92D7F" w:rsidRPr="004F0CFC" w:rsidRDefault="00C92D7F" w:rsidP="00713F24">
            <w:pPr>
              <w:tabs>
                <w:tab w:val="left" w:pos="426"/>
              </w:tabs>
              <w:spacing w:before="120" w:after="120"/>
              <w:contextualSpacing/>
              <w:jc w:val="center"/>
              <w:rPr>
                <w:iCs/>
                <w:sz w:val="20"/>
                <w:szCs w:val="20"/>
                <w:lang w:val="ro-MD"/>
              </w:rPr>
            </w:pPr>
            <w:r w:rsidRPr="004F0CFC">
              <w:rPr>
                <w:iCs/>
                <w:sz w:val="20"/>
                <w:szCs w:val="20"/>
                <w:lang w:val="ro-MD"/>
              </w:rPr>
              <w:t>2</w:t>
            </w:r>
          </w:p>
        </w:tc>
        <w:tc>
          <w:tcPr>
            <w:tcW w:w="3784" w:type="dxa"/>
            <w:shd w:val="clear" w:color="auto" w:fill="auto"/>
            <w:vAlign w:val="center"/>
          </w:tcPr>
          <w:p w14:paraId="4850FA8D" w14:textId="77777777" w:rsidR="00C92D7F" w:rsidRPr="004F0CFC" w:rsidRDefault="00C92D7F" w:rsidP="00713F24">
            <w:pPr>
              <w:shd w:val="clear" w:color="auto" w:fill="FFFFFF" w:themeFill="background1"/>
              <w:tabs>
                <w:tab w:val="left" w:pos="612"/>
              </w:tabs>
              <w:spacing w:before="120" w:after="120"/>
              <w:rPr>
                <w:color w:val="000000"/>
                <w:sz w:val="20"/>
                <w:szCs w:val="20"/>
              </w:rPr>
            </w:pPr>
            <w:r w:rsidRPr="004F0CFC">
              <w:rPr>
                <w:rFonts w:eastAsia="PMingLiU"/>
                <w:sz w:val="20"/>
                <w:szCs w:val="20"/>
                <w:lang w:val="ro-MD" w:eastAsia="zh-CN"/>
              </w:rPr>
              <w:t>Ofertă</w:t>
            </w:r>
            <w:r w:rsidRPr="004F0CFC">
              <w:rPr>
                <w:rFonts w:eastAsia="PMingLiU"/>
                <w:sz w:val="20"/>
                <w:szCs w:val="20"/>
                <w:lang w:val="ro-MD"/>
              </w:rPr>
              <w:t xml:space="preserve"> (indicarea i</w:t>
            </w:r>
            <w:r w:rsidRPr="004F0CFC">
              <w:rPr>
                <w:sz w:val="20"/>
                <w:szCs w:val="20"/>
                <w:lang w:val="ro-MD"/>
              </w:rPr>
              <w:t>nformației cu privire la preţuri precum şi la alte condiţii financiare şi comerciale legate de obiectul contractului)</w:t>
            </w:r>
          </w:p>
        </w:tc>
        <w:tc>
          <w:tcPr>
            <w:tcW w:w="3827" w:type="dxa"/>
            <w:shd w:val="clear" w:color="auto" w:fill="auto"/>
            <w:vAlign w:val="center"/>
          </w:tcPr>
          <w:p w14:paraId="65A8CA96" w14:textId="77777777" w:rsidR="00C92D7F" w:rsidRPr="004F0CFC" w:rsidRDefault="00C92D7F" w:rsidP="00713F24">
            <w:pPr>
              <w:shd w:val="clear" w:color="auto" w:fill="FFFFFF" w:themeFill="background1"/>
              <w:tabs>
                <w:tab w:val="left" w:pos="284"/>
                <w:tab w:val="right" w:pos="9531"/>
              </w:tabs>
              <w:spacing w:before="120"/>
              <w:rPr>
                <w:rStyle w:val="aff0"/>
                <w:b w:val="0"/>
                <w:sz w:val="20"/>
                <w:szCs w:val="20"/>
              </w:rPr>
            </w:pPr>
            <w:r w:rsidRPr="004F0CFC">
              <w:rPr>
                <w:sz w:val="20"/>
                <w:szCs w:val="20"/>
                <w:lang w:val="ro-MD"/>
              </w:rPr>
              <w:t xml:space="preserve">Original                                                               </w:t>
            </w:r>
            <w:r w:rsidRPr="004F0CFC">
              <w:rPr>
                <w:i/>
                <w:iCs/>
                <w:sz w:val="20"/>
                <w:szCs w:val="20"/>
                <w:lang w:val="ro-MD"/>
              </w:rPr>
              <w:t>Confirmat  prin semnătura electronică                              a participantului</w:t>
            </w:r>
          </w:p>
        </w:tc>
        <w:tc>
          <w:tcPr>
            <w:tcW w:w="2126" w:type="dxa"/>
            <w:shd w:val="clear" w:color="auto" w:fill="auto"/>
            <w:vAlign w:val="center"/>
          </w:tcPr>
          <w:p w14:paraId="1770D4C1"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330BA542" w14:textId="77777777" w:rsidTr="00713F24">
        <w:trPr>
          <w:trHeight w:val="706"/>
        </w:trPr>
        <w:tc>
          <w:tcPr>
            <w:tcW w:w="577" w:type="dxa"/>
            <w:shd w:val="clear" w:color="auto" w:fill="auto"/>
            <w:vAlign w:val="center"/>
          </w:tcPr>
          <w:p w14:paraId="0A07663A" w14:textId="77777777" w:rsidR="00C92D7F" w:rsidRPr="004F0CFC" w:rsidRDefault="00C92D7F" w:rsidP="00713F24">
            <w:pPr>
              <w:tabs>
                <w:tab w:val="left" w:pos="426"/>
              </w:tabs>
              <w:spacing w:before="120" w:after="120"/>
              <w:contextualSpacing/>
              <w:jc w:val="center"/>
              <w:rPr>
                <w:iCs/>
                <w:sz w:val="20"/>
                <w:szCs w:val="20"/>
                <w:lang w:val="ro-MD"/>
              </w:rPr>
            </w:pPr>
            <w:r w:rsidRPr="004F0CFC">
              <w:rPr>
                <w:iCs/>
                <w:sz w:val="20"/>
                <w:szCs w:val="20"/>
                <w:lang w:val="ro-MD"/>
              </w:rPr>
              <w:t>3</w:t>
            </w:r>
          </w:p>
        </w:tc>
        <w:tc>
          <w:tcPr>
            <w:tcW w:w="3784" w:type="dxa"/>
            <w:shd w:val="clear" w:color="auto" w:fill="auto"/>
            <w:vAlign w:val="center"/>
          </w:tcPr>
          <w:p w14:paraId="58E96595" w14:textId="77777777" w:rsidR="00C92D7F" w:rsidRPr="004F0CFC" w:rsidRDefault="00C92D7F" w:rsidP="00713F24">
            <w:pPr>
              <w:shd w:val="clear" w:color="auto" w:fill="FFFFFF" w:themeFill="background1"/>
              <w:tabs>
                <w:tab w:val="left" w:pos="612"/>
              </w:tabs>
              <w:spacing w:before="120" w:after="120"/>
              <w:rPr>
                <w:color w:val="000000"/>
                <w:sz w:val="20"/>
                <w:szCs w:val="20"/>
              </w:rPr>
            </w:pPr>
            <w:r w:rsidRPr="004F0CFC">
              <w:rPr>
                <w:rStyle w:val="fontstyle01"/>
                <w:rFonts w:ascii="Times New Roman" w:hAnsi="Times New Roman"/>
                <w:lang w:val="ro-MD"/>
              </w:rPr>
              <w:t xml:space="preserve">Devizele locale (formulare </w:t>
            </w:r>
            <w:r w:rsidRPr="004F0CFC">
              <w:rPr>
                <w:rFonts w:eastAsia="PMingLiU"/>
                <w:sz w:val="20"/>
                <w:szCs w:val="20"/>
                <w:lang w:val="ro-MD" w:eastAsia="zh-CN"/>
              </w:rPr>
              <w:t>F7, F5, F3)</w:t>
            </w:r>
          </w:p>
        </w:tc>
        <w:tc>
          <w:tcPr>
            <w:tcW w:w="3827" w:type="dxa"/>
            <w:shd w:val="clear" w:color="auto" w:fill="auto"/>
            <w:vAlign w:val="center"/>
          </w:tcPr>
          <w:p w14:paraId="0CEAECE8" w14:textId="77777777" w:rsidR="00C92D7F" w:rsidRPr="004F0CFC" w:rsidRDefault="00C92D7F" w:rsidP="00713F24">
            <w:pPr>
              <w:shd w:val="clear" w:color="auto" w:fill="FFFFFF" w:themeFill="background1"/>
              <w:tabs>
                <w:tab w:val="left" w:pos="284"/>
                <w:tab w:val="right" w:pos="9531"/>
              </w:tabs>
              <w:spacing w:before="120"/>
              <w:rPr>
                <w:rStyle w:val="aff0"/>
                <w:b w:val="0"/>
                <w:sz w:val="20"/>
                <w:szCs w:val="20"/>
              </w:rPr>
            </w:pPr>
            <w:r w:rsidRPr="004F0CFC">
              <w:rPr>
                <w:sz w:val="20"/>
                <w:szCs w:val="20"/>
                <w:lang w:val="ro-MD"/>
              </w:rPr>
              <w:t xml:space="preserve">Original </w:t>
            </w:r>
            <w:r w:rsidRPr="004F0CFC">
              <w:rPr>
                <w:rStyle w:val="fontstyle01"/>
                <w:rFonts w:ascii="Times New Roman" w:hAnsi="Times New Roman"/>
                <w:lang w:val="ro-MD"/>
              </w:rPr>
              <w:t xml:space="preserve">(formulare </w:t>
            </w:r>
            <w:r w:rsidRPr="004F0CFC">
              <w:rPr>
                <w:rFonts w:eastAsia="PMingLiU"/>
                <w:sz w:val="20"/>
                <w:szCs w:val="20"/>
                <w:lang w:val="ro-MD" w:eastAsia="zh-CN"/>
              </w:rPr>
              <w:t xml:space="preserve">F7, F5, F3).                           </w:t>
            </w:r>
            <w:r w:rsidRPr="004F0CFC">
              <w:rPr>
                <w:i/>
                <w:iCs/>
                <w:sz w:val="20"/>
                <w:szCs w:val="20"/>
                <w:lang w:val="ro-MD"/>
              </w:rPr>
              <w:t>Confirmat  prin semnătura electronică                              a participantului</w:t>
            </w:r>
          </w:p>
        </w:tc>
        <w:tc>
          <w:tcPr>
            <w:tcW w:w="2126" w:type="dxa"/>
            <w:shd w:val="clear" w:color="auto" w:fill="auto"/>
          </w:tcPr>
          <w:p w14:paraId="2B8F49B6"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2166A386" w14:textId="77777777" w:rsidTr="00713F24">
        <w:trPr>
          <w:trHeight w:val="706"/>
        </w:trPr>
        <w:tc>
          <w:tcPr>
            <w:tcW w:w="577" w:type="dxa"/>
            <w:shd w:val="clear" w:color="auto" w:fill="auto"/>
            <w:vAlign w:val="center"/>
          </w:tcPr>
          <w:p w14:paraId="60CF9C28" w14:textId="77777777" w:rsidR="00C92D7F" w:rsidRPr="004F0CFC" w:rsidRDefault="00C92D7F" w:rsidP="00713F24">
            <w:pPr>
              <w:tabs>
                <w:tab w:val="left" w:pos="426"/>
              </w:tabs>
              <w:spacing w:before="120" w:after="120"/>
              <w:contextualSpacing/>
              <w:jc w:val="center"/>
              <w:rPr>
                <w:iCs/>
                <w:sz w:val="20"/>
                <w:szCs w:val="20"/>
                <w:lang w:val="ro-MD"/>
              </w:rPr>
            </w:pPr>
            <w:r w:rsidRPr="004F0CFC">
              <w:rPr>
                <w:iCs/>
                <w:sz w:val="20"/>
                <w:szCs w:val="20"/>
                <w:lang w:val="ro-MD"/>
              </w:rPr>
              <w:t>4</w:t>
            </w:r>
          </w:p>
        </w:tc>
        <w:tc>
          <w:tcPr>
            <w:tcW w:w="3784" w:type="dxa"/>
            <w:shd w:val="clear" w:color="auto" w:fill="auto"/>
            <w:vAlign w:val="center"/>
          </w:tcPr>
          <w:p w14:paraId="17A699CD" w14:textId="77777777" w:rsidR="00C92D7F" w:rsidRPr="004F0CFC" w:rsidRDefault="00C92D7F" w:rsidP="00713F24">
            <w:pPr>
              <w:shd w:val="clear" w:color="auto" w:fill="FFFFFF" w:themeFill="background1"/>
              <w:tabs>
                <w:tab w:val="left" w:pos="612"/>
              </w:tabs>
              <w:spacing w:before="120" w:after="120"/>
              <w:rPr>
                <w:rStyle w:val="fontstyle01"/>
                <w:rFonts w:ascii="Times New Roman" w:hAnsi="Times New Roman"/>
                <w:lang w:val="ro-MD"/>
              </w:rPr>
            </w:pPr>
            <w:r w:rsidRPr="004F0CFC">
              <w:rPr>
                <w:rStyle w:val="fontstyle01"/>
                <w:rFonts w:ascii="Times New Roman" w:hAnsi="Times New Roman"/>
                <w:lang w:val="ro-MD"/>
              </w:rPr>
              <w:t xml:space="preserve">Termenul de garanție a lucrarilor min. 5 ani </w:t>
            </w:r>
          </w:p>
        </w:tc>
        <w:tc>
          <w:tcPr>
            <w:tcW w:w="3827" w:type="dxa"/>
            <w:shd w:val="clear" w:color="auto" w:fill="auto"/>
            <w:vAlign w:val="center"/>
          </w:tcPr>
          <w:p w14:paraId="6D671D32" w14:textId="77777777" w:rsidR="00C92D7F" w:rsidRPr="004F0CFC" w:rsidRDefault="00C92D7F" w:rsidP="00713F24">
            <w:pPr>
              <w:shd w:val="clear" w:color="auto" w:fill="FFFFFF" w:themeFill="background1"/>
              <w:tabs>
                <w:tab w:val="left" w:pos="284"/>
                <w:tab w:val="right" w:pos="9531"/>
              </w:tabs>
              <w:spacing w:before="120"/>
              <w:rPr>
                <w:sz w:val="20"/>
                <w:szCs w:val="20"/>
                <w:lang w:val="ro-MD"/>
              </w:rPr>
            </w:pPr>
            <w:r w:rsidRPr="004F0CFC">
              <w:rPr>
                <w:rStyle w:val="aff0"/>
                <w:b w:val="0"/>
                <w:sz w:val="20"/>
                <w:szCs w:val="20"/>
              </w:rPr>
              <w:t xml:space="preserve">Original, </w:t>
            </w:r>
            <w:r w:rsidRPr="004F0CFC">
              <w:rPr>
                <w:rStyle w:val="fontstyle01"/>
                <w:rFonts w:ascii="Times New Roman" w:hAnsi="Times New Roman"/>
                <w:lang w:val="ro-MD"/>
              </w:rPr>
              <w:t xml:space="preserve">Termenul de garanție a lucrarilor min.5 ani. </w:t>
            </w:r>
            <w:r w:rsidRPr="004F0CFC">
              <w:rPr>
                <w:i/>
                <w:iCs/>
                <w:sz w:val="20"/>
                <w:szCs w:val="20"/>
              </w:rPr>
              <w:t>Confirmat prin semnătura electronică  a Participantului</w:t>
            </w:r>
          </w:p>
        </w:tc>
        <w:tc>
          <w:tcPr>
            <w:tcW w:w="2126" w:type="dxa"/>
            <w:shd w:val="clear" w:color="auto" w:fill="auto"/>
            <w:vAlign w:val="center"/>
          </w:tcPr>
          <w:p w14:paraId="27D7EB32"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41F37304" w14:textId="77777777" w:rsidTr="00713F24">
        <w:trPr>
          <w:trHeight w:val="706"/>
        </w:trPr>
        <w:tc>
          <w:tcPr>
            <w:tcW w:w="577" w:type="dxa"/>
            <w:shd w:val="clear" w:color="auto" w:fill="auto"/>
            <w:vAlign w:val="center"/>
          </w:tcPr>
          <w:p w14:paraId="799C14A8" w14:textId="77777777" w:rsidR="00C92D7F" w:rsidRPr="004F0CFC" w:rsidRDefault="00C92D7F" w:rsidP="00713F24">
            <w:pPr>
              <w:tabs>
                <w:tab w:val="left" w:pos="426"/>
              </w:tabs>
              <w:spacing w:before="120" w:after="120"/>
              <w:contextualSpacing/>
              <w:jc w:val="center"/>
              <w:rPr>
                <w:iCs/>
                <w:sz w:val="20"/>
                <w:szCs w:val="20"/>
                <w:lang w:val="ro-MD"/>
              </w:rPr>
            </w:pPr>
            <w:r w:rsidRPr="004F0CFC">
              <w:rPr>
                <w:iCs/>
                <w:sz w:val="20"/>
                <w:szCs w:val="20"/>
                <w:lang w:val="ro-MD"/>
              </w:rPr>
              <w:t>5</w:t>
            </w:r>
          </w:p>
        </w:tc>
        <w:tc>
          <w:tcPr>
            <w:tcW w:w="3784" w:type="dxa"/>
            <w:shd w:val="clear" w:color="auto" w:fill="auto"/>
            <w:vAlign w:val="center"/>
          </w:tcPr>
          <w:p w14:paraId="73D16E15" w14:textId="77777777" w:rsidR="00C92D7F" w:rsidRPr="004F0CFC" w:rsidRDefault="00C92D7F" w:rsidP="00713F24">
            <w:pPr>
              <w:shd w:val="clear" w:color="auto" w:fill="FFFFFF" w:themeFill="background1"/>
              <w:tabs>
                <w:tab w:val="left" w:pos="612"/>
              </w:tabs>
              <w:spacing w:before="120" w:after="120"/>
              <w:rPr>
                <w:rStyle w:val="fontstyle01"/>
                <w:rFonts w:ascii="Times New Roman" w:hAnsi="Times New Roman"/>
                <w:lang w:val="ro-MD"/>
              </w:rPr>
            </w:pPr>
            <w:bookmarkStart w:id="49" w:name="_Toc449632652"/>
            <w:bookmarkStart w:id="50" w:name="_Toc449633144"/>
            <w:bookmarkStart w:id="51" w:name="_Toc449692099"/>
            <w:r w:rsidRPr="004F0CFC">
              <w:rPr>
                <w:rFonts w:eastAsia="Calibri"/>
                <w:sz w:val="20"/>
                <w:szCs w:val="20"/>
                <w:lang w:val="ro-MD" w:eastAsia="ro-RO"/>
              </w:rPr>
              <w:t>Declaraţie</w:t>
            </w:r>
            <w:bookmarkEnd w:id="49"/>
            <w:bookmarkEnd w:id="50"/>
            <w:bookmarkEnd w:id="51"/>
            <w:r w:rsidRPr="004F0CFC">
              <w:rPr>
                <w:rFonts w:eastAsia="Calibri"/>
                <w:sz w:val="20"/>
                <w:szCs w:val="20"/>
                <w:lang w:val="ro-MD" w:eastAsia="ro-RO"/>
              </w:rPr>
              <w:t xml:space="preserve"> </w:t>
            </w:r>
            <w:bookmarkStart w:id="52" w:name="_Toc449632653"/>
            <w:bookmarkStart w:id="53" w:name="_Toc449633145"/>
            <w:bookmarkStart w:id="54" w:name="_Toc449692100"/>
            <w:r w:rsidRPr="004F0CFC">
              <w:rPr>
                <w:rFonts w:eastAsia="PMingLiU"/>
                <w:sz w:val="20"/>
                <w:szCs w:val="20"/>
                <w:lang w:val="ro-MD" w:eastAsia="zh-CN"/>
              </w:rPr>
              <w:t xml:space="preserve">privind confirmarea identității beneficiarilor efectivi și neîncadrarea acestora în situația condamnării  </w:t>
            </w:r>
            <w:bookmarkEnd w:id="52"/>
            <w:bookmarkEnd w:id="53"/>
            <w:bookmarkEnd w:id="54"/>
            <w:r w:rsidRPr="004F0CFC">
              <w:rPr>
                <w:rFonts w:eastAsia="PMingLiU"/>
                <w:sz w:val="20"/>
                <w:szCs w:val="20"/>
                <w:lang w:val="ro-MD" w:eastAsia="zh-CN"/>
              </w:rPr>
              <w:t xml:space="preserve">pentru participarea la activităţi ale unei organizaţii sau grupări criminale, pentru corupţie, fraudă şi/sau spălare de bani </w:t>
            </w:r>
          </w:p>
        </w:tc>
        <w:tc>
          <w:tcPr>
            <w:tcW w:w="3827" w:type="dxa"/>
            <w:shd w:val="clear" w:color="auto" w:fill="auto"/>
            <w:vAlign w:val="center"/>
          </w:tcPr>
          <w:p w14:paraId="447921FA" w14:textId="77777777" w:rsidR="00C92D7F" w:rsidRPr="004F0CFC" w:rsidRDefault="00C92D7F" w:rsidP="00713F24">
            <w:pPr>
              <w:shd w:val="clear" w:color="auto" w:fill="FFFFFF" w:themeFill="background1"/>
              <w:tabs>
                <w:tab w:val="left" w:pos="284"/>
                <w:tab w:val="right" w:pos="9531"/>
              </w:tabs>
              <w:spacing w:before="120"/>
              <w:rPr>
                <w:sz w:val="20"/>
                <w:szCs w:val="20"/>
                <w:lang w:val="ro-MD"/>
              </w:rPr>
            </w:pPr>
            <w:r w:rsidRPr="004F0CFC">
              <w:rPr>
                <w:iCs/>
                <w:sz w:val="20"/>
                <w:szCs w:val="20"/>
              </w:rPr>
              <w:t>Original</w:t>
            </w:r>
            <w:r w:rsidRPr="004F0CFC">
              <w:rPr>
                <w:rFonts w:eastAsia="PMingLiU"/>
                <w:sz w:val="20"/>
                <w:szCs w:val="20"/>
                <w:lang w:val="ro-MD" w:eastAsia="zh-CN"/>
              </w:rPr>
              <w:t xml:space="preserve">, conform formularului aprobat                  prin ordinul Ministerului Finanțelor nr.145                         din 24 noiembrie 2020.                                       </w:t>
            </w:r>
            <w:r w:rsidRPr="004F0CFC">
              <w:rPr>
                <w:i/>
                <w:iCs/>
                <w:sz w:val="20"/>
                <w:szCs w:val="20"/>
              </w:rPr>
              <w:t>Confirmat prin semnătura electronică          a Participantului</w:t>
            </w:r>
          </w:p>
        </w:tc>
        <w:tc>
          <w:tcPr>
            <w:tcW w:w="2126" w:type="dxa"/>
            <w:shd w:val="clear" w:color="auto" w:fill="auto"/>
            <w:vAlign w:val="center"/>
          </w:tcPr>
          <w:p w14:paraId="76194185"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651054BA" w14:textId="77777777" w:rsidTr="00713F24">
        <w:trPr>
          <w:trHeight w:val="584"/>
        </w:trPr>
        <w:tc>
          <w:tcPr>
            <w:tcW w:w="577" w:type="dxa"/>
            <w:shd w:val="clear" w:color="auto" w:fill="auto"/>
            <w:vAlign w:val="center"/>
          </w:tcPr>
          <w:p w14:paraId="33904947" w14:textId="77777777" w:rsidR="00C92D7F" w:rsidRPr="004F0CFC" w:rsidRDefault="00C92D7F" w:rsidP="00713F24">
            <w:pPr>
              <w:tabs>
                <w:tab w:val="left" w:pos="426"/>
              </w:tabs>
              <w:spacing w:before="120" w:after="120"/>
              <w:contextualSpacing/>
              <w:jc w:val="center"/>
              <w:rPr>
                <w:iCs/>
                <w:sz w:val="20"/>
                <w:szCs w:val="20"/>
                <w:lang w:val="ro-MD"/>
              </w:rPr>
            </w:pPr>
            <w:r w:rsidRPr="004F0CFC">
              <w:rPr>
                <w:iCs/>
                <w:sz w:val="20"/>
                <w:szCs w:val="20"/>
                <w:lang w:val="ro-MD"/>
              </w:rPr>
              <w:t>6</w:t>
            </w:r>
          </w:p>
        </w:tc>
        <w:tc>
          <w:tcPr>
            <w:tcW w:w="3784" w:type="dxa"/>
            <w:shd w:val="clear" w:color="auto" w:fill="auto"/>
            <w:vAlign w:val="center"/>
          </w:tcPr>
          <w:p w14:paraId="4158070E" w14:textId="77777777" w:rsidR="00C92D7F" w:rsidRPr="004F0CFC" w:rsidRDefault="00C92D7F" w:rsidP="00713F24">
            <w:pPr>
              <w:shd w:val="clear" w:color="auto" w:fill="FFFFFF" w:themeFill="background1"/>
              <w:tabs>
                <w:tab w:val="left" w:pos="612"/>
              </w:tabs>
              <w:spacing w:before="120" w:after="120"/>
              <w:rPr>
                <w:b/>
                <w:iCs/>
                <w:noProof w:val="0"/>
                <w:sz w:val="20"/>
                <w:szCs w:val="20"/>
                <w:lang w:val="en-US" w:eastAsia="ru-RU"/>
              </w:rPr>
            </w:pPr>
            <w:r w:rsidRPr="004F0CFC">
              <w:rPr>
                <w:sz w:val="20"/>
                <w:szCs w:val="20"/>
                <w:lang w:val="ro-MD"/>
              </w:rPr>
              <w:t>Cerere de participare la procedura de achiziție</w:t>
            </w:r>
          </w:p>
        </w:tc>
        <w:tc>
          <w:tcPr>
            <w:tcW w:w="3827" w:type="dxa"/>
            <w:shd w:val="clear" w:color="auto" w:fill="auto"/>
            <w:vAlign w:val="center"/>
          </w:tcPr>
          <w:p w14:paraId="69136AE4" w14:textId="77777777" w:rsidR="00C92D7F" w:rsidRPr="004F0CFC" w:rsidRDefault="00C92D7F" w:rsidP="00713F24">
            <w:pPr>
              <w:shd w:val="clear" w:color="auto" w:fill="FFFFFF" w:themeFill="background1"/>
              <w:tabs>
                <w:tab w:val="left" w:pos="612"/>
              </w:tabs>
              <w:spacing w:before="120" w:after="120"/>
              <w:rPr>
                <w:iCs/>
                <w:noProof w:val="0"/>
                <w:sz w:val="20"/>
                <w:szCs w:val="20"/>
                <w:lang w:val="en-US" w:eastAsia="ru-RU"/>
              </w:rPr>
            </w:pPr>
            <w:r w:rsidRPr="004F0CFC">
              <w:rPr>
                <w:rStyle w:val="aff0"/>
                <w:b w:val="0"/>
                <w:sz w:val="20"/>
                <w:szCs w:val="20"/>
              </w:rPr>
              <w:t>Original</w:t>
            </w:r>
            <w:r w:rsidRPr="004F0CFC">
              <w:rPr>
                <w:iCs/>
                <w:sz w:val="20"/>
                <w:szCs w:val="20"/>
                <w:lang w:val="ro-MD"/>
              </w:rPr>
              <w:t>, conform anexei nr.7 la documentația standart</w:t>
            </w:r>
            <w:r w:rsidRPr="004F0CFC">
              <w:rPr>
                <w:sz w:val="20"/>
                <w:szCs w:val="20"/>
                <w:lang w:val="ro-MD"/>
              </w:rPr>
              <w:t xml:space="preserve"> nr.69 din 7 mai 2021</w:t>
            </w:r>
            <w:r w:rsidRPr="004F0CFC">
              <w:rPr>
                <w:iCs/>
                <w:sz w:val="20"/>
                <w:szCs w:val="20"/>
                <w:lang w:val="ro-MD"/>
              </w:rPr>
              <w:t xml:space="preserve">.                                                      </w:t>
            </w:r>
            <w:r w:rsidRPr="004F0CFC">
              <w:rPr>
                <w:i/>
                <w:iCs/>
                <w:sz w:val="20"/>
                <w:szCs w:val="20"/>
                <w:lang w:val="ro-MD"/>
              </w:rPr>
              <w:t>Confirmat  prin semnătura electronică                      a participantului</w:t>
            </w:r>
            <w:r w:rsidRPr="004F0CFC">
              <w:rPr>
                <w:i/>
                <w:iCs/>
                <w:sz w:val="20"/>
                <w:szCs w:val="20"/>
              </w:rPr>
              <w:t xml:space="preserve"> </w:t>
            </w:r>
          </w:p>
        </w:tc>
        <w:tc>
          <w:tcPr>
            <w:tcW w:w="2126" w:type="dxa"/>
            <w:shd w:val="clear" w:color="auto" w:fill="auto"/>
            <w:vAlign w:val="center"/>
          </w:tcPr>
          <w:p w14:paraId="28F89F9F" w14:textId="77777777" w:rsidR="00C92D7F" w:rsidRPr="004F0CFC" w:rsidRDefault="00C92D7F" w:rsidP="00713F24">
            <w:pPr>
              <w:rPr>
                <w:sz w:val="20"/>
                <w:szCs w:val="20"/>
                <w:lang w:val="ro-MD"/>
              </w:rPr>
            </w:pPr>
            <w:r w:rsidRPr="004F0CFC">
              <w:rPr>
                <w:iCs/>
                <w:sz w:val="20"/>
                <w:szCs w:val="20"/>
                <w:lang w:val="ro-MD"/>
              </w:rPr>
              <w:t>DA – Obligatoriu depus odată cu oferta</w:t>
            </w:r>
          </w:p>
        </w:tc>
      </w:tr>
      <w:tr w:rsidR="00C92D7F" w:rsidRPr="00207565" w14:paraId="6E581260" w14:textId="77777777" w:rsidTr="00713F24">
        <w:trPr>
          <w:trHeight w:val="1035"/>
        </w:trPr>
        <w:tc>
          <w:tcPr>
            <w:tcW w:w="577" w:type="dxa"/>
            <w:shd w:val="clear" w:color="auto" w:fill="auto"/>
            <w:vAlign w:val="center"/>
          </w:tcPr>
          <w:p w14:paraId="3E8F45BA"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7</w:t>
            </w:r>
          </w:p>
        </w:tc>
        <w:tc>
          <w:tcPr>
            <w:tcW w:w="3784" w:type="dxa"/>
            <w:shd w:val="clear" w:color="auto" w:fill="auto"/>
            <w:vAlign w:val="center"/>
          </w:tcPr>
          <w:p w14:paraId="1972C877" w14:textId="77777777" w:rsidR="00C92D7F" w:rsidRPr="004F0CFC" w:rsidRDefault="00C92D7F" w:rsidP="00713F24">
            <w:pPr>
              <w:shd w:val="clear" w:color="auto" w:fill="FFFFFF" w:themeFill="background1"/>
              <w:tabs>
                <w:tab w:val="left" w:pos="612"/>
              </w:tabs>
              <w:spacing w:before="120" w:after="120"/>
              <w:rPr>
                <w:b/>
                <w:iCs/>
                <w:noProof w:val="0"/>
                <w:sz w:val="20"/>
                <w:szCs w:val="20"/>
                <w:lang w:val="en-US" w:eastAsia="ru-RU"/>
              </w:rPr>
            </w:pPr>
            <w:r w:rsidRPr="004F0CFC">
              <w:rPr>
                <w:sz w:val="20"/>
                <w:szCs w:val="20"/>
                <w:lang w:val="ro-MD"/>
              </w:rPr>
              <w:t xml:space="preserve">Declaraţie privind valabilitatea ofertei </w:t>
            </w:r>
          </w:p>
        </w:tc>
        <w:tc>
          <w:tcPr>
            <w:tcW w:w="3827" w:type="dxa"/>
            <w:shd w:val="clear" w:color="auto" w:fill="auto"/>
            <w:vAlign w:val="center"/>
          </w:tcPr>
          <w:p w14:paraId="6381332D" w14:textId="77777777" w:rsidR="00C92D7F" w:rsidRPr="004F0CFC" w:rsidRDefault="00C92D7F" w:rsidP="00713F24">
            <w:pPr>
              <w:shd w:val="clear" w:color="auto" w:fill="FFFFFF" w:themeFill="background1"/>
              <w:tabs>
                <w:tab w:val="left" w:pos="612"/>
              </w:tabs>
              <w:spacing w:before="120" w:after="120"/>
              <w:rPr>
                <w:iCs/>
                <w:noProof w:val="0"/>
                <w:sz w:val="20"/>
                <w:szCs w:val="20"/>
                <w:lang w:val="en-US" w:eastAsia="ru-RU"/>
              </w:rPr>
            </w:pPr>
            <w:r w:rsidRPr="004F0CFC">
              <w:rPr>
                <w:rStyle w:val="aff0"/>
                <w:b w:val="0"/>
                <w:sz w:val="20"/>
                <w:szCs w:val="20"/>
              </w:rPr>
              <w:t>Original</w:t>
            </w:r>
            <w:r w:rsidRPr="004F0CFC">
              <w:rPr>
                <w:iCs/>
                <w:sz w:val="20"/>
                <w:szCs w:val="20"/>
                <w:lang w:val="ro-MD"/>
              </w:rPr>
              <w:t>, conform anexei nr.8 la documentația standart</w:t>
            </w:r>
            <w:r w:rsidRPr="004F0CFC">
              <w:rPr>
                <w:sz w:val="20"/>
                <w:szCs w:val="20"/>
                <w:lang w:val="ro-MD"/>
              </w:rPr>
              <w:t xml:space="preserve"> nr.69 din 7 mai 2021</w:t>
            </w:r>
            <w:r w:rsidRPr="004F0CFC">
              <w:rPr>
                <w:iCs/>
                <w:sz w:val="20"/>
                <w:szCs w:val="20"/>
                <w:lang w:val="ro-MD"/>
              </w:rPr>
              <w:t xml:space="preserve">.                                                                </w:t>
            </w:r>
            <w:r w:rsidRPr="004F0CFC">
              <w:rPr>
                <w:i/>
                <w:iCs/>
                <w:sz w:val="20"/>
                <w:szCs w:val="20"/>
                <w:lang w:val="ro-MD"/>
              </w:rPr>
              <w:t>Confirmat  prin semnătura electronică                      a participantului</w:t>
            </w:r>
          </w:p>
        </w:tc>
        <w:tc>
          <w:tcPr>
            <w:tcW w:w="2126" w:type="dxa"/>
            <w:shd w:val="clear" w:color="auto" w:fill="auto"/>
            <w:vAlign w:val="center"/>
          </w:tcPr>
          <w:p w14:paraId="6E953D28" w14:textId="77777777" w:rsidR="00C92D7F" w:rsidRPr="004F0CFC" w:rsidRDefault="00C92D7F" w:rsidP="00713F24">
            <w:pPr>
              <w:rPr>
                <w:sz w:val="20"/>
                <w:szCs w:val="20"/>
                <w:lang w:val="ro-MD"/>
              </w:rPr>
            </w:pPr>
            <w:r w:rsidRPr="004F0CFC">
              <w:rPr>
                <w:iCs/>
                <w:sz w:val="20"/>
                <w:szCs w:val="20"/>
                <w:lang w:val="ro-MD"/>
              </w:rPr>
              <w:t>DA – Obligatoriu depus odată cu oferta</w:t>
            </w:r>
          </w:p>
        </w:tc>
      </w:tr>
      <w:tr w:rsidR="00C92D7F" w:rsidRPr="00207565" w14:paraId="76A450A7" w14:textId="77777777" w:rsidTr="00713F24">
        <w:trPr>
          <w:trHeight w:val="808"/>
        </w:trPr>
        <w:tc>
          <w:tcPr>
            <w:tcW w:w="577" w:type="dxa"/>
            <w:shd w:val="clear" w:color="auto" w:fill="auto"/>
            <w:vAlign w:val="center"/>
          </w:tcPr>
          <w:p w14:paraId="43C5EDFA"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8</w:t>
            </w:r>
          </w:p>
        </w:tc>
        <w:tc>
          <w:tcPr>
            <w:tcW w:w="3784" w:type="dxa"/>
            <w:shd w:val="clear" w:color="auto" w:fill="auto"/>
          </w:tcPr>
          <w:p w14:paraId="1B476877" w14:textId="77777777" w:rsidR="00C92D7F" w:rsidRPr="004F0CFC" w:rsidRDefault="00C92D7F" w:rsidP="00713F24">
            <w:pPr>
              <w:shd w:val="clear" w:color="auto" w:fill="FFFFFF" w:themeFill="background1"/>
              <w:tabs>
                <w:tab w:val="left" w:pos="612"/>
              </w:tabs>
              <w:spacing w:before="120" w:after="120"/>
              <w:rPr>
                <w:b/>
                <w:bCs/>
                <w:iCs/>
                <w:noProof w:val="0"/>
                <w:sz w:val="20"/>
                <w:szCs w:val="20"/>
                <w:lang w:val="en-US" w:eastAsia="ru-RU"/>
              </w:rPr>
            </w:pPr>
            <w:r w:rsidRPr="004F0CFC">
              <w:rPr>
                <w:b/>
                <w:bCs/>
                <w:iCs/>
                <w:sz w:val="20"/>
                <w:szCs w:val="20"/>
                <w:highlight w:val="yellow"/>
                <w:lang w:val="en-US"/>
              </w:rPr>
              <w:t>Garantia pentru oferta, 2%</w:t>
            </w:r>
            <w:r w:rsidRPr="004F0CFC">
              <w:rPr>
                <w:b/>
                <w:bCs/>
                <w:iCs/>
                <w:sz w:val="20"/>
                <w:szCs w:val="20"/>
                <w:highlight w:val="yellow"/>
              </w:rPr>
              <w:t xml:space="preserve"> </w:t>
            </w:r>
            <w:r w:rsidRPr="004F0CFC">
              <w:rPr>
                <w:b/>
                <w:bCs/>
                <w:iCs/>
                <w:sz w:val="20"/>
                <w:szCs w:val="20"/>
                <w:highlight w:val="yellow"/>
                <w:lang w:val="en-US"/>
              </w:rPr>
              <w:t xml:space="preserve">din valoarea ofertei fără TVA, </w:t>
            </w:r>
            <w:r w:rsidRPr="004F0CFC">
              <w:rPr>
                <w:b/>
                <w:bCs/>
                <w:sz w:val="20"/>
                <w:szCs w:val="20"/>
                <w:highlight w:val="yellow"/>
                <w:lang w:eastAsia="zh-CN"/>
              </w:rPr>
              <w:t>în formă de scrisoare oficială emisă de o banca comercială</w:t>
            </w:r>
          </w:p>
        </w:tc>
        <w:tc>
          <w:tcPr>
            <w:tcW w:w="3827" w:type="dxa"/>
            <w:shd w:val="clear" w:color="auto" w:fill="auto"/>
          </w:tcPr>
          <w:p w14:paraId="1D7F4C23" w14:textId="77777777" w:rsidR="00C92D7F" w:rsidRPr="004F0CFC" w:rsidRDefault="00C92D7F" w:rsidP="00713F24">
            <w:pPr>
              <w:shd w:val="clear" w:color="auto" w:fill="FFFFFF" w:themeFill="background1"/>
              <w:tabs>
                <w:tab w:val="left" w:pos="612"/>
              </w:tabs>
              <w:spacing w:before="120" w:after="120"/>
              <w:rPr>
                <w:iCs/>
                <w:noProof w:val="0"/>
                <w:sz w:val="20"/>
                <w:szCs w:val="20"/>
                <w:lang w:eastAsia="ru-RU"/>
              </w:rPr>
            </w:pPr>
            <w:r w:rsidRPr="004F0CFC">
              <w:rPr>
                <w:iCs/>
                <w:sz w:val="20"/>
                <w:szCs w:val="20"/>
              </w:rPr>
              <w:t>Original,</w:t>
            </w:r>
            <w:r w:rsidRPr="004F0CFC">
              <w:rPr>
                <w:sz w:val="20"/>
                <w:szCs w:val="20"/>
              </w:rPr>
              <w:t xml:space="preserve"> </w:t>
            </w:r>
            <w:bookmarkStart w:id="55" w:name="_Hlk137712215"/>
            <w:r w:rsidRPr="004F0CFC">
              <w:rPr>
                <w:rFonts w:eastAsia="PMingLiU"/>
                <w:sz w:val="20"/>
                <w:szCs w:val="20"/>
                <w:lang w:val="ro-MD" w:eastAsia="zh-CN"/>
              </w:rPr>
              <w:t>conform a</w:t>
            </w:r>
            <w:r w:rsidRPr="004F0CFC">
              <w:rPr>
                <w:sz w:val="20"/>
                <w:szCs w:val="20"/>
                <w:lang w:val="ro-MD"/>
              </w:rPr>
              <w:t>nexei nr.9 la  documentația standard nr.69 din 7 mai 2021</w:t>
            </w:r>
            <w:bookmarkEnd w:id="55"/>
            <w:r w:rsidRPr="004F0CFC">
              <w:rPr>
                <w:sz w:val="20"/>
                <w:szCs w:val="20"/>
                <w:lang w:val="ro-MD"/>
              </w:rPr>
              <w:t>.</w:t>
            </w:r>
            <w:r w:rsidRPr="004F0CFC">
              <w:rPr>
                <w:rFonts w:eastAsia="PMingLiU"/>
                <w:sz w:val="20"/>
                <w:szCs w:val="20"/>
                <w:lang w:val="ro-MD" w:eastAsia="zh-CN"/>
              </w:rPr>
              <w:t xml:space="preserve">                                                            </w:t>
            </w:r>
            <w:r w:rsidRPr="004F0CFC">
              <w:rPr>
                <w:i/>
                <w:iCs/>
                <w:sz w:val="20"/>
                <w:szCs w:val="20"/>
              </w:rPr>
              <w:t>Confirmat prin semnătura electronică                       a Participantului</w:t>
            </w:r>
            <w:r w:rsidRPr="004F0CFC">
              <w:rPr>
                <w:iCs/>
                <w:sz w:val="20"/>
                <w:szCs w:val="20"/>
                <w:lang w:val="en-US"/>
              </w:rPr>
              <w:t xml:space="preserve">         </w:t>
            </w:r>
            <w:r w:rsidRPr="004F0CFC">
              <w:rPr>
                <w:i/>
                <w:iCs/>
                <w:sz w:val="20"/>
                <w:szCs w:val="20"/>
              </w:rPr>
              <w:t xml:space="preserve"> </w:t>
            </w:r>
          </w:p>
        </w:tc>
        <w:tc>
          <w:tcPr>
            <w:tcW w:w="2126" w:type="dxa"/>
            <w:shd w:val="clear" w:color="auto" w:fill="auto"/>
          </w:tcPr>
          <w:p w14:paraId="3798A951" w14:textId="77777777" w:rsidR="00C92D7F" w:rsidRPr="004F0CFC" w:rsidRDefault="00C92D7F" w:rsidP="00713F24">
            <w:pPr>
              <w:rPr>
                <w:sz w:val="20"/>
                <w:szCs w:val="20"/>
                <w:lang w:val="ro-MD"/>
              </w:rPr>
            </w:pPr>
            <w:r w:rsidRPr="004F0CFC">
              <w:rPr>
                <w:iCs/>
                <w:sz w:val="20"/>
                <w:szCs w:val="20"/>
                <w:lang w:val="ro-MD"/>
              </w:rPr>
              <w:t>DA – Obligatoriu depus odată cu oferta</w:t>
            </w:r>
          </w:p>
        </w:tc>
      </w:tr>
      <w:tr w:rsidR="00C92D7F" w:rsidRPr="00207565" w14:paraId="0759C327" w14:textId="77777777" w:rsidTr="00713F24">
        <w:trPr>
          <w:trHeight w:val="279"/>
        </w:trPr>
        <w:tc>
          <w:tcPr>
            <w:tcW w:w="577" w:type="dxa"/>
            <w:shd w:val="clear" w:color="auto" w:fill="auto"/>
            <w:vAlign w:val="center"/>
          </w:tcPr>
          <w:p w14:paraId="18B71AC5"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9</w:t>
            </w:r>
          </w:p>
        </w:tc>
        <w:tc>
          <w:tcPr>
            <w:tcW w:w="3784" w:type="dxa"/>
            <w:shd w:val="clear" w:color="auto" w:fill="auto"/>
            <w:vAlign w:val="center"/>
          </w:tcPr>
          <w:p w14:paraId="438AB409" w14:textId="77777777" w:rsidR="00C92D7F" w:rsidRPr="004F0CFC" w:rsidRDefault="00C92D7F" w:rsidP="00713F24">
            <w:pPr>
              <w:contextualSpacing/>
              <w:jc w:val="both"/>
              <w:rPr>
                <w:i/>
                <w:sz w:val="20"/>
                <w:szCs w:val="20"/>
                <w:lang w:val="ro-MD"/>
              </w:rPr>
            </w:pPr>
            <w:r w:rsidRPr="004F0CFC">
              <w:rPr>
                <w:sz w:val="20"/>
                <w:szCs w:val="20"/>
                <w:lang w:val="ro-MD"/>
              </w:rPr>
              <w:t xml:space="preserve">Grafic de executare a lucrărilor </w:t>
            </w:r>
          </w:p>
        </w:tc>
        <w:tc>
          <w:tcPr>
            <w:tcW w:w="3827" w:type="dxa"/>
            <w:shd w:val="clear" w:color="auto" w:fill="auto"/>
          </w:tcPr>
          <w:p w14:paraId="3B298726" w14:textId="77777777" w:rsidR="00C92D7F" w:rsidRPr="004F0CFC" w:rsidRDefault="00C92D7F" w:rsidP="00713F24">
            <w:pPr>
              <w:rPr>
                <w:sz w:val="20"/>
                <w:szCs w:val="20"/>
              </w:rPr>
            </w:pPr>
            <w:r w:rsidRPr="004F0CFC">
              <w:rPr>
                <w:iCs/>
                <w:sz w:val="20"/>
                <w:szCs w:val="20"/>
              </w:rPr>
              <w:t>Original</w:t>
            </w:r>
            <w:r w:rsidRPr="004F0CFC">
              <w:rPr>
                <w:rFonts w:eastAsia="PMingLiU"/>
                <w:sz w:val="20"/>
                <w:szCs w:val="20"/>
                <w:lang w:val="ro-MD" w:eastAsia="zh-CN"/>
              </w:rPr>
              <w:t xml:space="preserve">, conform </w:t>
            </w:r>
            <w:r w:rsidRPr="004F0CFC">
              <w:rPr>
                <w:iCs/>
                <w:sz w:val="20"/>
                <w:szCs w:val="20"/>
                <w:lang w:val="ro-MD"/>
              </w:rPr>
              <w:t>anexei nr.10 la documentația standart</w:t>
            </w:r>
            <w:r w:rsidRPr="004F0CFC">
              <w:rPr>
                <w:sz w:val="20"/>
                <w:szCs w:val="20"/>
                <w:lang w:val="ro-MD"/>
              </w:rPr>
              <w:t xml:space="preserve"> nr.69 din 7 mai 2021</w:t>
            </w:r>
            <w:r w:rsidRPr="004F0CFC">
              <w:rPr>
                <w:iCs/>
                <w:sz w:val="20"/>
                <w:szCs w:val="20"/>
                <w:lang w:val="ro-MD"/>
              </w:rPr>
              <w:t xml:space="preserve">.                                  </w:t>
            </w:r>
            <w:r w:rsidRPr="004F0CFC">
              <w:rPr>
                <w:i/>
                <w:iCs/>
                <w:sz w:val="20"/>
                <w:szCs w:val="20"/>
              </w:rPr>
              <w:t>Confirmat prin semnătura electronică                       a Participantului</w:t>
            </w:r>
          </w:p>
        </w:tc>
        <w:tc>
          <w:tcPr>
            <w:tcW w:w="2126" w:type="dxa"/>
            <w:shd w:val="clear" w:color="auto" w:fill="auto"/>
            <w:vAlign w:val="center"/>
          </w:tcPr>
          <w:p w14:paraId="43329A64" w14:textId="77777777" w:rsidR="00C92D7F" w:rsidRPr="004F0CFC" w:rsidRDefault="00C92D7F" w:rsidP="00713F24">
            <w:pPr>
              <w:rPr>
                <w:sz w:val="20"/>
                <w:szCs w:val="20"/>
                <w:lang w:val="ro-MD"/>
              </w:rPr>
            </w:pPr>
            <w:r w:rsidRPr="004F0CFC">
              <w:rPr>
                <w:iCs/>
                <w:sz w:val="20"/>
                <w:szCs w:val="20"/>
                <w:lang w:val="ro-MD"/>
              </w:rPr>
              <w:t>DA – Obligatoriu depus odată cu oferta</w:t>
            </w:r>
          </w:p>
        </w:tc>
      </w:tr>
      <w:tr w:rsidR="00C92D7F" w:rsidRPr="00207565" w14:paraId="1FF05615" w14:textId="77777777" w:rsidTr="00713F24">
        <w:tc>
          <w:tcPr>
            <w:tcW w:w="577" w:type="dxa"/>
            <w:shd w:val="clear" w:color="auto" w:fill="auto"/>
            <w:vAlign w:val="center"/>
          </w:tcPr>
          <w:p w14:paraId="19A053F6"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10</w:t>
            </w:r>
          </w:p>
        </w:tc>
        <w:tc>
          <w:tcPr>
            <w:tcW w:w="3784" w:type="dxa"/>
            <w:shd w:val="clear" w:color="auto" w:fill="auto"/>
            <w:vAlign w:val="center"/>
          </w:tcPr>
          <w:p w14:paraId="36C1BEF6" w14:textId="77777777" w:rsidR="00C92D7F" w:rsidRPr="004F0CFC" w:rsidRDefault="00C92D7F" w:rsidP="00713F24">
            <w:pPr>
              <w:contextualSpacing/>
              <w:rPr>
                <w:i/>
                <w:sz w:val="20"/>
                <w:szCs w:val="20"/>
                <w:lang w:val="ro-MD"/>
              </w:rPr>
            </w:pPr>
            <w:r w:rsidRPr="004F0CFC">
              <w:rPr>
                <w:rFonts w:eastAsia="PMingLiU"/>
                <w:sz w:val="20"/>
                <w:szCs w:val="20"/>
                <w:lang w:val="ro-MD" w:eastAsia="zh-CN"/>
              </w:rPr>
              <w:t xml:space="preserve">Declarație privind </w:t>
            </w:r>
            <w:r w:rsidRPr="004F0CFC">
              <w:rPr>
                <w:sz w:val="20"/>
                <w:szCs w:val="20"/>
                <w:lang w:val="ro-MD"/>
              </w:rPr>
              <w:t xml:space="preserve">lista principalelor lucrări executate în ultimul an de activitate </w:t>
            </w:r>
          </w:p>
        </w:tc>
        <w:tc>
          <w:tcPr>
            <w:tcW w:w="3827" w:type="dxa"/>
            <w:shd w:val="clear" w:color="auto" w:fill="auto"/>
          </w:tcPr>
          <w:p w14:paraId="41C7BEDB" w14:textId="77777777" w:rsidR="00C92D7F" w:rsidRPr="004F0CFC" w:rsidRDefault="00C92D7F" w:rsidP="00713F24">
            <w:pPr>
              <w:rPr>
                <w:sz w:val="20"/>
                <w:szCs w:val="20"/>
              </w:rPr>
            </w:pPr>
            <w:r w:rsidRPr="004F0CFC">
              <w:rPr>
                <w:iCs/>
                <w:sz w:val="20"/>
                <w:szCs w:val="20"/>
              </w:rPr>
              <w:t>Original</w:t>
            </w:r>
            <w:r w:rsidRPr="004F0CFC">
              <w:rPr>
                <w:rFonts w:eastAsia="PMingLiU"/>
                <w:sz w:val="20"/>
                <w:szCs w:val="20"/>
                <w:lang w:val="ro-MD" w:eastAsia="zh-CN"/>
              </w:rPr>
              <w:t>, conform a</w:t>
            </w:r>
            <w:r w:rsidRPr="004F0CFC">
              <w:rPr>
                <w:sz w:val="20"/>
                <w:szCs w:val="20"/>
                <w:lang w:val="ro-MD"/>
              </w:rPr>
              <w:t xml:space="preserve">nexei nr.13 la  documentația standard nr.69 din 7 mai 2021.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vAlign w:val="center"/>
          </w:tcPr>
          <w:p w14:paraId="26F1A915"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6D8EEA0F" w14:textId="77777777" w:rsidTr="00713F24">
        <w:tc>
          <w:tcPr>
            <w:tcW w:w="577" w:type="dxa"/>
            <w:shd w:val="clear" w:color="auto" w:fill="auto"/>
            <w:vAlign w:val="center"/>
          </w:tcPr>
          <w:p w14:paraId="62233A18"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lastRenderedPageBreak/>
              <w:t>11</w:t>
            </w:r>
          </w:p>
        </w:tc>
        <w:tc>
          <w:tcPr>
            <w:tcW w:w="3784" w:type="dxa"/>
            <w:shd w:val="clear" w:color="auto" w:fill="auto"/>
            <w:vAlign w:val="center"/>
          </w:tcPr>
          <w:p w14:paraId="7C789C15" w14:textId="77777777" w:rsidR="00C92D7F" w:rsidRPr="004F0CFC" w:rsidRDefault="00C92D7F" w:rsidP="00713F24">
            <w:pPr>
              <w:contextualSpacing/>
              <w:rPr>
                <w:i/>
                <w:sz w:val="20"/>
                <w:szCs w:val="20"/>
                <w:lang w:val="ro-MD"/>
              </w:rPr>
            </w:pPr>
            <w:r w:rsidRPr="004F0CFC">
              <w:rPr>
                <w:rFonts w:eastAsia="PMingLiU"/>
                <w:sz w:val="20"/>
                <w:szCs w:val="20"/>
                <w:lang w:val="ro-MD"/>
              </w:rPr>
              <w:t xml:space="preserve">Declarație privind dotările specifice, utilajul şi echipamentul necesar </w:t>
            </w:r>
            <w:r w:rsidRPr="004F0CFC">
              <w:rPr>
                <w:rFonts w:eastAsia="PMingLiU"/>
                <w:bCs/>
                <w:spacing w:val="-2"/>
                <w:sz w:val="20"/>
                <w:szCs w:val="20"/>
                <w:lang w:val="ro-MD" w:eastAsia="zh-CN"/>
              </w:rPr>
              <w:t xml:space="preserve">pentru </w:t>
            </w:r>
            <w:r w:rsidRPr="004F0CFC">
              <w:rPr>
                <w:rFonts w:eastAsia="PMingLiU"/>
                <w:sz w:val="20"/>
                <w:szCs w:val="20"/>
                <w:lang w:val="ro-MD" w:eastAsia="zh-CN"/>
              </w:rPr>
              <w:t xml:space="preserve">îndeplinirea corespunzătoare a contractului </w:t>
            </w:r>
          </w:p>
        </w:tc>
        <w:tc>
          <w:tcPr>
            <w:tcW w:w="3827" w:type="dxa"/>
            <w:shd w:val="clear" w:color="auto" w:fill="auto"/>
            <w:vAlign w:val="center"/>
          </w:tcPr>
          <w:p w14:paraId="3A08CB03" w14:textId="77777777" w:rsidR="00C92D7F" w:rsidRPr="004F0CFC" w:rsidRDefault="00C92D7F" w:rsidP="00713F24">
            <w:pPr>
              <w:tabs>
                <w:tab w:val="left" w:pos="612"/>
              </w:tabs>
              <w:spacing w:before="120" w:after="120"/>
              <w:rPr>
                <w:iCs/>
                <w:sz w:val="20"/>
                <w:szCs w:val="20"/>
                <w:lang w:val="ro-MD"/>
              </w:rPr>
            </w:pPr>
            <w:r w:rsidRPr="004F0CFC">
              <w:rPr>
                <w:iCs/>
                <w:sz w:val="20"/>
                <w:szCs w:val="20"/>
              </w:rPr>
              <w:t>Original</w:t>
            </w:r>
            <w:r w:rsidRPr="004F0CFC">
              <w:rPr>
                <w:rFonts w:eastAsia="PMingLiU"/>
                <w:sz w:val="20"/>
                <w:szCs w:val="20"/>
                <w:lang w:val="ro-MD" w:eastAsia="zh-CN"/>
              </w:rPr>
              <w:t>, conform a</w:t>
            </w:r>
            <w:r w:rsidRPr="004F0CFC">
              <w:rPr>
                <w:sz w:val="20"/>
                <w:szCs w:val="20"/>
                <w:lang w:val="ro-MD"/>
              </w:rPr>
              <w:t xml:space="preserve">nexei nr.14 la  documentația standard nr.69 din 7 mai 2021.                                                               </w:t>
            </w:r>
            <w:r w:rsidRPr="004F0CFC">
              <w:rPr>
                <w:rFonts w:eastAsia="PMingLiU"/>
                <w:sz w:val="20"/>
                <w:szCs w:val="20"/>
                <w:lang w:val="ro-MD" w:eastAsia="zh-CN"/>
              </w:rPr>
              <w:t xml:space="preserve">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vAlign w:val="center"/>
          </w:tcPr>
          <w:p w14:paraId="7E6115D1"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3EE5A5D1" w14:textId="77777777" w:rsidTr="00713F24">
        <w:trPr>
          <w:trHeight w:val="977"/>
        </w:trPr>
        <w:tc>
          <w:tcPr>
            <w:tcW w:w="577" w:type="dxa"/>
            <w:shd w:val="clear" w:color="auto" w:fill="auto"/>
            <w:vAlign w:val="center"/>
          </w:tcPr>
          <w:p w14:paraId="1EB63A76"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12</w:t>
            </w:r>
          </w:p>
        </w:tc>
        <w:tc>
          <w:tcPr>
            <w:tcW w:w="3784" w:type="dxa"/>
            <w:shd w:val="clear" w:color="auto" w:fill="auto"/>
            <w:vAlign w:val="center"/>
          </w:tcPr>
          <w:p w14:paraId="4FED81D4" w14:textId="77777777" w:rsidR="00C92D7F" w:rsidRPr="004F0CFC" w:rsidRDefault="00C92D7F" w:rsidP="00713F24">
            <w:pPr>
              <w:contextualSpacing/>
              <w:rPr>
                <w:i/>
                <w:sz w:val="20"/>
                <w:szCs w:val="20"/>
                <w:lang w:val="ro-MD"/>
              </w:rPr>
            </w:pPr>
            <w:r w:rsidRPr="004F0CFC">
              <w:rPr>
                <w:rFonts w:eastAsia="PMingLiU"/>
                <w:sz w:val="20"/>
                <w:szCs w:val="20"/>
                <w:lang w:val="ro-MD" w:eastAsia="zh-CN"/>
              </w:rPr>
              <w:t xml:space="preserve">Declarație privind personalul de specialitate propus/propuşi pentru implementarea contractului </w:t>
            </w:r>
          </w:p>
        </w:tc>
        <w:tc>
          <w:tcPr>
            <w:tcW w:w="3827" w:type="dxa"/>
            <w:shd w:val="clear" w:color="auto" w:fill="auto"/>
            <w:vAlign w:val="center"/>
          </w:tcPr>
          <w:p w14:paraId="659A8E5C" w14:textId="77777777" w:rsidR="00C92D7F" w:rsidRPr="004F0CFC" w:rsidRDefault="00C92D7F" w:rsidP="00713F24">
            <w:pPr>
              <w:shd w:val="clear" w:color="auto" w:fill="FFFFFF" w:themeFill="background1"/>
              <w:tabs>
                <w:tab w:val="left" w:pos="612"/>
              </w:tabs>
              <w:spacing w:before="120" w:after="120"/>
              <w:rPr>
                <w:iCs/>
                <w:noProof w:val="0"/>
                <w:sz w:val="20"/>
                <w:szCs w:val="20"/>
                <w:lang w:val="en-US" w:eastAsia="ru-RU"/>
              </w:rPr>
            </w:pPr>
            <w:r w:rsidRPr="004F0CFC">
              <w:rPr>
                <w:iCs/>
                <w:sz w:val="20"/>
                <w:szCs w:val="20"/>
              </w:rPr>
              <w:t>Original</w:t>
            </w:r>
            <w:r w:rsidRPr="004F0CFC">
              <w:rPr>
                <w:rFonts w:eastAsia="PMingLiU"/>
                <w:sz w:val="20"/>
                <w:szCs w:val="20"/>
                <w:lang w:val="ro-MD" w:eastAsia="zh-CN"/>
              </w:rPr>
              <w:t>, conform a</w:t>
            </w:r>
            <w:r w:rsidRPr="004F0CFC">
              <w:rPr>
                <w:sz w:val="20"/>
                <w:szCs w:val="20"/>
                <w:lang w:val="ro-MD"/>
              </w:rPr>
              <w:t xml:space="preserve">nexei nr.15 la  documentația standard nr.69 din 7 mai 2021.                                </w:t>
            </w:r>
            <w:r w:rsidRPr="004F0CFC">
              <w:rPr>
                <w:rFonts w:eastAsia="PMingLiU"/>
                <w:sz w:val="20"/>
                <w:szCs w:val="20"/>
                <w:lang w:val="ro-MD" w:eastAsia="zh-CN"/>
              </w:rPr>
              <w:t xml:space="preserve">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vAlign w:val="center"/>
          </w:tcPr>
          <w:p w14:paraId="75545249"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4874C361" w14:textId="77777777" w:rsidTr="00713F24">
        <w:trPr>
          <w:trHeight w:val="794"/>
        </w:trPr>
        <w:tc>
          <w:tcPr>
            <w:tcW w:w="577" w:type="dxa"/>
            <w:shd w:val="clear" w:color="auto" w:fill="auto"/>
            <w:vAlign w:val="center"/>
          </w:tcPr>
          <w:p w14:paraId="0B1720F7"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13</w:t>
            </w:r>
          </w:p>
        </w:tc>
        <w:tc>
          <w:tcPr>
            <w:tcW w:w="3784" w:type="dxa"/>
            <w:shd w:val="clear" w:color="auto" w:fill="auto"/>
            <w:vAlign w:val="center"/>
          </w:tcPr>
          <w:p w14:paraId="115855A3" w14:textId="77777777" w:rsidR="00C92D7F" w:rsidRPr="004F0CFC" w:rsidRDefault="00C92D7F" w:rsidP="00713F24">
            <w:pPr>
              <w:contextualSpacing/>
              <w:rPr>
                <w:i/>
                <w:sz w:val="20"/>
                <w:szCs w:val="20"/>
                <w:lang w:val="ro-MD"/>
              </w:rPr>
            </w:pPr>
            <w:r w:rsidRPr="004F0CFC">
              <w:rPr>
                <w:rFonts w:eastAsia="PMingLiU"/>
                <w:sz w:val="20"/>
                <w:szCs w:val="20"/>
                <w:lang w:val="ro-MD" w:eastAsia="zh-CN"/>
              </w:rPr>
              <w:t xml:space="preserve">Lista subcontractanților și partea/părțile  din contract care sunt îndeplinite de către aceștia </w:t>
            </w:r>
          </w:p>
        </w:tc>
        <w:tc>
          <w:tcPr>
            <w:tcW w:w="3827" w:type="dxa"/>
            <w:shd w:val="clear" w:color="auto" w:fill="auto"/>
            <w:vAlign w:val="center"/>
          </w:tcPr>
          <w:p w14:paraId="04DA00A5" w14:textId="77777777" w:rsidR="00C92D7F" w:rsidRPr="004F0CFC" w:rsidRDefault="00C92D7F" w:rsidP="00713F24">
            <w:pPr>
              <w:tabs>
                <w:tab w:val="left" w:pos="612"/>
              </w:tabs>
              <w:spacing w:before="120" w:after="120"/>
              <w:rPr>
                <w:iCs/>
                <w:sz w:val="20"/>
                <w:szCs w:val="20"/>
                <w:lang w:val="ro-MD"/>
              </w:rPr>
            </w:pPr>
            <w:r w:rsidRPr="004F0CFC">
              <w:rPr>
                <w:iCs/>
                <w:sz w:val="20"/>
                <w:szCs w:val="20"/>
              </w:rPr>
              <w:t>Original</w:t>
            </w:r>
            <w:r w:rsidRPr="004F0CFC">
              <w:rPr>
                <w:rFonts w:eastAsia="PMingLiU"/>
                <w:sz w:val="20"/>
                <w:szCs w:val="20"/>
                <w:lang w:val="ro-MD" w:eastAsia="zh-CN"/>
              </w:rPr>
              <w:t>, conform a</w:t>
            </w:r>
            <w:r w:rsidRPr="004F0CFC">
              <w:rPr>
                <w:sz w:val="20"/>
                <w:szCs w:val="20"/>
                <w:lang w:val="ro-MD"/>
              </w:rPr>
              <w:t xml:space="preserve">nexei nr.16 la  documentația standard nr.69 din 7 mai 2021.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vAlign w:val="center"/>
          </w:tcPr>
          <w:p w14:paraId="3A5776C9"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r w:rsidR="00C92D7F" w:rsidRPr="00207565" w14:paraId="1CFC7B01" w14:textId="77777777" w:rsidTr="00713F24">
        <w:tc>
          <w:tcPr>
            <w:tcW w:w="577" w:type="dxa"/>
            <w:shd w:val="clear" w:color="auto" w:fill="auto"/>
            <w:vAlign w:val="center"/>
          </w:tcPr>
          <w:p w14:paraId="42782938"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14</w:t>
            </w:r>
          </w:p>
        </w:tc>
        <w:tc>
          <w:tcPr>
            <w:tcW w:w="3784" w:type="dxa"/>
            <w:shd w:val="clear" w:color="auto" w:fill="auto"/>
            <w:vAlign w:val="center"/>
          </w:tcPr>
          <w:p w14:paraId="16D2200A" w14:textId="77777777" w:rsidR="00C92D7F" w:rsidRPr="004F0CFC" w:rsidRDefault="00C92D7F" w:rsidP="00713F24">
            <w:pPr>
              <w:contextualSpacing/>
              <w:rPr>
                <w:i/>
                <w:sz w:val="20"/>
                <w:szCs w:val="20"/>
                <w:lang w:val="ro-MD"/>
              </w:rPr>
            </w:pPr>
            <w:r w:rsidRPr="004F0CFC">
              <w:rPr>
                <w:rFonts w:eastAsia="PMingLiU"/>
                <w:sz w:val="20"/>
                <w:szCs w:val="20"/>
                <w:lang w:val="ro-MD" w:eastAsia="zh-CN"/>
              </w:rPr>
              <w:t xml:space="preserve">Informație privind asocierea </w:t>
            </w:r>
          </w:p>
        </w:tc>
        <w:tc>
          <w:tcPr>
            <w:tcW w:w="3827" w:type="dxa"/>
            <w:shd w:val="clear" w:color="auto" w:fill="auto"/>
            <w:vAlign w:val="center"/>
          </w:tcPr>
          <w:p w14:paraId="1623D92E" w14:textId="77777777" w:rsidR="00C92D7F" w:rsidRPr="004F0CFC" w:rsidRDefault="00C92D7F" w:rsidP="00713F24">
            <w:pPr>
              <w:tabs>
                <w:tab w:val="left" w:pos="612"/>
              </w:tabs>
              <w:spacing w:before="120" w:after="120"/>
              <w:rPr>
                <w:iCs/>
                <w:sz w:val="20"/>
                <w:szCs w:val="20"/>
              </w:rPr>
            </w:pPr>
            <w:r w:rsidRPr="004F0CFC">
              <w:rPr>
                <w:iCs/>
                <w:sz w:val="20"/>
                <w:szCs w:val="20"/>
              </w:rPr>
              <w:t>Original</w:t>
            </w:r>
            <w:r w:rsidRPr="004F0CFC">
              <w:rPr>
                <w:rFonts w:eastAsia="PMingLiU"/>
                <w:sz w:val="20"/>
                <w:szCs w:val="20"/>
                <w:lang w:val="ro-MD" w:eastAsia="zh-CN"/>
              </w:rPr>
              <w:t>, conform  a</w:t>
            </w:r>
            <w:r w:rsidRPr="004F0CFC">
              <w:rPr>
                <w:sz w:val="20"/>
                <w:szCs w:val="20"/>
                <w:lang w:val="ro-MD"/>
              </w:rPr>
              <w:t xml:space="preserve">nexei nr.17 la  documentația standard nr.69 din 7 mai 2021.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tcPr>
          <w:p w14:paraId="784F805D" w14:textId="77777777" w:rsidR="00C92D7F" w:rsidRPr="004F0CFC" w:rsidRDefault="00C92D7F" w:rsidP="00713F24">
            <w:pPr>
              <w:rPr>
                <w:sz w:val="20"/>
                <w:szCs w:val="20"/>
              </w:rPr>
            </w:pPr>
            <w:r w:rsidRPr="004F0CFC">
              <w:rPr>
                <w:iCs/>
                <w:sz w:val="20"/>
                <w:szCs w:val="20"/>
                <w:lang w:val="ro-MD"/>
              </w:rPr>
              <w:t>DA – Obligatoriu depus odată cu oferta</w:t>
            </w:r>
          </w:p>
        </w:tc>
      </w:tr>
      <w:tr w:rsidR="00C92D7F" w:rsidRPr="00207565" w14:paraId="103D8837" w14:textId="77777777" w:rsidTr="00713F24">
        <w:trPr>
          <w:trHeight w:val="1078"/>
        </w:trPr>
        <w:tc>
          <w:tcPr>
            <w:tcW w:w="577" w:type="dxa"/>
            <w:shd w:val="clear" w:color="auto" w:fill="auto"/>
            <w:vAlign w:val="center"/>
          </w:tcPr>
          <w:p w14:paraId="1D079BB9"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15</w:t>
            </w:r>
          </w:p>
        </w:tc>
        <w:tc>
          <w:tcPr>
            <w:tcW w:w="3784" w:type="dxa"/>
            <w:shd w:val="clear" w:color="auto" w:fill="auto"/>
            <w:vAlign w:val="center"/>
          </w:tcPr>
          <w:p w14:paraId="47EDD130" w14:textId="77777777" w:rsidR="00C92D7F" w:rsidRPr="004F0CFC" w:rsidRDefault="00C92D7F" w:rsidP="00713F24">
            <w:pPr>
              <w:contextualSpacing/>
              <w:rPr>
                <w:i/>
                <w:sz w:val="20"/>
                <w:szCs w:val="20"/>
                <w:lang w:val="ro-MD"/>
              </w:rPr>
            </w:pPr>
            <w:r w:rsidRPr="004F0CFC">
              <w:rPr>
                <w:color w:val="000000"/>
                <w:sz w:val="20"/>
                <w:szCs w:val="20"/>
              </w:rPr>
              <w:t>Aviz pentru participare la licitațiile publice de lucrări din domeniul construcțiilor și instalațiilor/</w:t>
            </w:r>
            <w:r w:rsidRPr="004F0CFC">
              <w:rPr>
                <w:rStyle w:val="fontstyle01"/>
                <w:rFonts w:ascii="Times New Roman" w:hAnsi="Times New Roman"/>
                <w:lang w:val="ro-MD"/>
              </w:rPr>
              <w:t xml:space="preserve">Avizul Agenției pentru Supraveghere Tehnică </w:t>
            </w:r>
          </w:p>
        </w:tc>
        <w:tc>
          <w:tcPr>
            <w:tcW w:w="3827" w:type="dxa"/>
            <w:shd w:val="clear" w:color="auto" w:fill="auto"/>
            <w:vAlign w:val="center"/>
          </w:tcPr>
          <w:p w14:paraId="097EF522" w14:textId="77777777" w:rsidR="00C92D7F" w:rsidRPr="004F0CFC" w:rsidRDefault="00C92D7F" w:rsidP="00713F24">
            <w:pPr>
              <w:tabs>
                <w:tab w:val="left" w:pos="612"/>
              </w:tabs>
              <w:spacing w:before="120" w:after="120"/>
              <w:rPr>
                <w:iCs/>
                <w:sz w:val="20"/>
                <w:szCs w:val="20"/>
              </w:rPr>
            </w:pPr>
            <w:r w:rsidRPr="004F0CFC">
              <w:rPr>
                <w:rFonts w:eastAsia="PMingLiU"/>
                <w:sz w:val="20"/>
                <w:szCs w:val="20"/>
                <w:lang w:val="ro-MD" w:eastAsia="zh-CN"/>
              </w:rPr>
              <w:t>Copie,  conform  a</w:t>
            </w:r>
            <w:r w:rsidRPr="004F0CFC">
              <w:rPr>
                <w:sz w:val="20"/>
                <w:szCs w:val="20"/>
                <w:lang w:val="ro-MD"/>
              </w:rPr>
              <w:t>nexei nr.22 la  documentația standard nr.69 din 7 mai 2021.</w:t>
            </w:r>
            <w:r w:rsidRPr="004F0CFC">
              <w:rPr>
                <w:rFonts w:eastAsia="PMingLiU"/>
                <w:sz w:val="20"/>
                <w:szCs w:val="20"/>
                <w:lang w:val="ro-MD" w:eastAsia="zh-CN"/>
              </w:rPr>
              <w:t xml:space="preserve">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tcPr>
          <w:p w14:paraId="668ED2E5" w14:textId="77777777" w:rsidR="00C92D7F" w:rsidRPr="004F0CFC" w:rsidRDefault="00C92D7F" w:rsidP="00713F24">
            <w:pPr>
              <w:rPr>
                <w:sz w:val="20"/>
                <w:szCs w:val="20"/>
              </w:rPr>
            </w:pPr>
            <w:r w:rsidRPr="004F0CFC">
              <w:rPr>
                <w:iCs/>
                <w:sz w:val="20"/>
                <w:szCs w:val="20"/>
                <w:lang w:val="ro-MD"/>
              </w:rPr>
              <w:t>DA – Obligatoriu depus odată cu oferta</w:t>
            </w:r>
          </w:p>
        </w:tc>
      </w:tr>
      <w:tr w:rsidR="00C92D7F" w:rsidRPr="00207565" w14:paraId="01E61577" w14:textId="77777777" w:rsidTr="00713F24">
        <w:trPr>
          <w:trHeight w:val="798"/>
        </w:trPr>
        <w:tc>
          <w:tcPr>
            <w:tcW w:w="577" w:type="dxa"/>
            <w:shd w:val="clear" w:color="auto" w:fill="auto"/>
            <w:vAlign w:val="center"/>
          </w:tcPr>
          <w:p w14:paraId="239F6479"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16</w:t>
            </w:r>
          </w:p>
        </w:tc>
        <w:tc>
          <w:tcPr>
            <w:tcW w:w="3784" w:type="dxa"/>
            <w:shd w:val="clear" w:color="auto" w:fill="auto"/>
          </w:tcPr>
          <w:p w14:paraId="34DE3C2A" w14:textId="77777777" w:rsidR="00C92D7F" w:rsidRPr="004F0CFC" w:rsidRDefault="00C92D7F" w:rsidP="00713F24">
            <w:pPr>
              <w:ind w:right="-108"/>
              <w:rPr>
                <w:iCs/>
                <w:sz w:val="20"/>
                <w:szCs w:val="20"/>
              </w:rPr>
            </w:pPr>
            <w:r w:rsidRPr="004F0CFC">
              <w:rPr>
                <w:sz w:val="20"/>
                <w:szCs w:val="20"/>
              </w:rPr>
              <w:t>Date despre Participant</w:t>
            </w:r>
          </w:p>
        </w:tc>
        <w:tc>
          <w:tcPr>
            <w:tcW w:w="3827" w:type="dxa"/>
            <w:shd w:val="clear" w:color="auto" w:fill="auto"/>
            <w:vAlign w:val="center"/>
          </w:tcPr>
          <w:p w14:paraId="4CB6F8AA" w14:textId="77777777" w:rsidR="00C92D7F" w:rsidRPr="004F0CFC" w:rsidRDefault="00C92D7F" w:rsidP="00713F24">
            <w:pPr>
              <w:shd w:val="clear" w:color="auto" w:fill="FFFFFF" w:themeFill="background1"/>
              <w:tabs>
                <w:tab w:val="left" w:pos="612"/>
              </w:tabs>
              <w:spacing w:before="120" w:after="120"/>
              <w:rPr>
                <w:iCs/>
                <w:noProof w:val="0"/>
                <w:sz w:val="20"/>
                <w:szCs w:val="20"/>
                <w:lang w:val="en-US" w:eastAsia="ru-RU"/>
              </w:rPr>
            </w:pPr>
            <w:r w:rsidRPr="004F0CFC">
              <w:rPr>
                <w:iCs/>
                <w:sz w:val="20"/>
                <w:szCs w:val="20"/>
              </w:rPr>
              <w:t xml:space="preserve">Original.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vAlign w:val="center"/>
          </w:tcPr>
          <w:p w14:paraId="226E70B2" w14:textId="77777777" w:rsidR="00C92D7F" w:rsidRPr="004F0CFC" w:rsidRDefault="00C92D7F" w:rsidP="00713F24">
            <w:pPr>
              <w:rPr>
                <w:sz w:val="20"/>
                <w:szCs w:val="20"/>
                <w:lang w:val="ro-MD"/>
              </w:rPr>
            </w:pPr>
            <w:r w:rsidRPr="004F0CFC">
              <w:rPr>
                <w:iCs/>
                <w:sz w:val="20"/>
                <w:szCs w:val="20"/>
                <w:lang w:val="ro-MD"/>
              </w:rPr>
              <w:t>DA – Obligatoriu depus odată cu oferta</w:t>
            </w:r>
          </w:p>
        </w:tc>
      </w:tr>
      <w:tr w:rsidR="00C92D7F" w:rsidRPr="00207565" w14:paraId="70BF6201" w14:textId="77777777" w:rsidTr="00713F24">
        <w:tc>
          <w:tcPr>
            <w:tcW w:w="577" w:type="dxa"/>
            <w:shd w:val="clear" w:color="auto" w:fill="auto"/>
            <w:vAlign w:val="center"/>
          </w:tcPr>
          <w:p w14:paraId="72D21D91"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17</w:t>
            </w:r>
          </w:p>
        </w:tc>
        <w:tc>
          <w:tcPr>
            <w:tcW w:w="3784" w:type="dxa"/>
            <w:shd w:val="clear" w:color="auto" w:fill="auto"/>
            <w:vAlign w:val="center"/>
          </w:tcPr>
          <w:p w14:paraId="01C52B62" w14:textId="77777777" w:rsidR="00C92D7F" w:rsidRPr="004F0CFC" w:rsidRDefault="00C92D7F" w:rsidP="00713F24">
            <w:pPr>
              <w:contextualSpacing/>
              <w:rPr>
                <w:i/>
                <w:sz w:val="20"/>
                <w:szCs w:val="20"/>
                <w:lang w:val="ro-MD"/>
              </w:rPr>
            </w:pPr>
            <w:r w:rsidRPr="004F0CFC">
              <w:rPr>
                <w:sz w:val="20"/>
                <w:szCs w:val="20"/>
                <w:lang w:val="en-US"/>
              </w:rPr>
              <w:t>Dovada înregistrării persoanei juridice,                în conformitate cu prevederile legale                  din țara, în care ofertantul este stabilit</w:t>
            </w:r>
            <w:r w:rsidRPr="004F0CFC">
              <w:rPr>
                <w:rStyle w:val="fontstyle01"/>
                <w:rFonts w:ascii="Times New Roman" w:hAnsi="Times New Roman"/>
                <w:lang w:val="ro-MD"/>
              </w:rPr>
              <w:t xml:space="preserve"> </w:t>
            </w:r>
          </w:p>
        </w:tc>
        <w:tc>
          <w:tcPr>
            <w:tcW w:w="3827" w:type="dxa"/>
            <w:shd w:val="clear" w:color="auto" w:fill="auto"/>
            <w:vAlign w:val="center"/>
          </w:tcPr>
          <w:p w14:paraId="041E01C8" w14:textId="77777777" w:rsidR="00C92D7F" w:rsidRPr="004F0CFC" w:rsidRDefault="00C92D7F" w:rsidP="00713F24">
            <w:pPr>
              <w:shd w:val="clear" w:color="auto" w:fill="FFFFFF" w:themeFill="background1"/>
              <w:tabs>
                <w:tab w:val="left" w:pos="612"/>
              </w:tabs>
              <w:spacing w:before="120" w:after="120"/>
              <w:rPr>
                <w:iCs/>
                <w:noProof w:val="0"/>
                <w:sz w:val="20"/>
                <w:szCs w:val="20"/>
                <w:lang w:val="en-US" w:eastAsia="ru-RU"/>
              </w:rPr>
            </w:pPr>
            <w:r w:rsidRPr="004F0CFC">
              <w:rPr>
                <w:iCs/>
                <w:sz w:val="20"/>
                <w:szCs w:val="20"/>
              </w:rPr>
              <w:t xml:space="preserve">Copie:  </w:t>
            </w:r>
            <w:r w:rsidRPr="004F0CFC">
              <w:rPr>
                <w:rStyle w:val="fontstyle01"/>
                <w:rFonts w:ascii="Times New Roman" w:hAnsi="Times New Roman"/>
                <w:lang w:val="ro-MD"/>
              </w:rPr>
              <w:t xml:space="preserve">Certificat de înregistrare a întreprinderii/Extras din Registrul de Stat al persoanelor juridice/Decizia de fondare, etc.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vAlign w:val="center"/>
          </w:tcPr>
          <w:p w14:paraId="0E370B76" w14:textId="77777777" w:rsidR="00C92D7F" w:rsidRPr="004F0CFC" w:rsidRDefault="00C92D7F" w:rsidP="00713F24">
            <w:pPr>
              <w:rPr>
                <w:sz w:val="20"/>
                <w:szCs w:val="20"/>
                <w:lang w:val="ro-MD"/>
              </w:rPr>
            </w:pPr>
            <w:r w:rsidRPr="004F0CFC">
              <w:rPr>
                <w:iCs/>
                <w:sz w:val="20"/>
                <w:szCs w:val="20"/>
                <w:lang w:val="ro-MD"/>
              </w:rPr>
              <w:t>DA – Obligatoriu depus odată cu oferta</w:t>
            </w:r>
          </w:p>
        </w:tc>
      </w:tr>
      <w:tr w:rsidR="00C92D7F" w:rsidRPr="00207565" w14:paraId="3F21F22E" w14:textId="77777777" w:rsidTr="00713F24">
        <w:tc>
          <w:tcPr>
            <w:tcW w:w="577" w:type="dxa"/>
            <w:shd w:val="clear" w:color="auto" w:fill="auto"/>
            <w:vAlign w:val="center"/>
          </w:tcPr>
          <w:p w14:paraId="791FC180"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18</w:t>
            </w:r>
          </w:p>
        </w:tc>
        <w:tc>
          <w:tcPr>
            <w:tcW w:w="3784" w:type="dxa"/>
            <w:shd w:val="clear" w:color="auto" w:fill="auto"/>
          </w:tcPr>
          <w:p w14:paraId="524F3AC5" w14:textId="77777777" w:rsidR="00C92D7F" w:rsidRPr="004F0CFC" w:rsidRDefault="00C92D7F" w:rsidP="00713F24">
            <w:pPr>
              <w:pStyle w:val="aff3"/>
              <w:ind w:right="-108"/>
              <w:jc w:val="left"/>
              <w:rPr>
                <w:b w:val="0"/>
                <w:sz w:val="20"/>
              </w:rPr>
            </w:pPr>
            <w:r w:rsidRPr="004F0CFC">
              <w:rPr>
                <w:b w:val="0"/>
                <w:sz w:val="20"/>
              </w:rPr>
              <w:t>Certificat de atribuire a contului bancar, IBAN</w:t>
            </w:r>
          </w:p>
        </w:tc>
        <w:tc>
          <w:tcPr>
            <w:tcW w:w="3827" w:type="dxa"/>
            <w:shd w:val="clear" w:color="auto" w:fill="auto"/>
          </w:tcPr>
          <w:p w14:paraId="448E675D" w14:textId="77777777" w:rsidR="00C92D7F" w:rsidRPr="004F0CFC" w:rsidRDefault="00C92D7F" w:rsidP="00713F24">
            <w:pPr>
              <w:rPr>
                <w:sz w:val="20"/>
                <w:szCs w:val="20"/>
              </w:rPr>
            </w:pPr>
            <w:r w:rsidRPr="004F0CFC">
              <w:rPr>
                <w:iCs/>
                <w:sz w:val="20"/>
                <w:szCs w:val="20"/>
              </w:rPr>
              <w:t xml:space="preserve">Copie.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vAlign w:val="center"/>
          </w:tcPr>
          <w:p w14:paraId="262045C9" w14:textId="77777777" w:rsidR="00C92D7F" w:rsidRPr="004F0CFC" w:rsidRDefault="00C92D7F" w:rsidP="00713F24">
            <w:pPr>
              <w:rPr>
                <w:sz w:val="20"/>
                <w:szCs w:val="20"/>
                <w:lang w:val="ro-MD"/>
              </w:rPr>
            </w:pPr>
            <w:r w:rsidRPr="004F0CFC">
              <w:rPr>
                <w:iCs/>
                <w:sz w:val="20"/>
                <w:szCs w:val="20"/>
                <w:lang w:val="ro-MD"/>
              </w:rPr>
              <w:t>DA – Obligatoriu depus odată cu oferta</w:t>
            </w:r>
          </w:p>
        </w:tc>
      </w:tr>
      <w:tr w:rsidR="00C92D7F" w:rsidRPr="00207565" w14:paraId="006A0F3F" w14:textId="77777777" w:rsidTr="00713F24">
        <w:tc>
          <w:tcPr>
            <w:tcW w:w="577" w:type="dxa"/>
            <w:shd w:val="clear" w:color="auto" w:fill="auto"/>
            <w:vAlign w:val="center"/>
          </w:tcPr>
          <w:p w14:paraId="1454B777"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19</w:t>
            </w:r>
          </w:p>
        </w:tc>
        <w:tc>
          <w:tcPr>
            <w:tcW w:w="3784" w:type="dxa"/>
            <w:shd w:val="clear" w:color="auto" w:fill="auto"/>
            <w:vAlign w:val="center"/>
          </w:tcPr>
          <w:p w14:paraId="110F0129" w14:textId="77777777" w:rsidR="00C92D7F" w:rsidRPr="004F0CFC" w:rsidRDefault="00C92D7F" w:rsidP="00713F24">
            <w:pPr>
              <w:rPr>
                <w:rStyle w:val="fontstyle01"/>
                <w:rFonts w:ascii="Times New Roman" w:hAnsi="Times New Roman"/>
                <w:lang w:val="ro-MD"/>
              </w:rPr>
            </w:pPr>
            <w:r w:rsidRPr="004F0CFC">
              <w:rPr>
                <w:rStyle w:val="fontstyle01"/>
                <w:rFonts w:ascii="Times New Roman" w:hAnsi="Times New Roman"/>
                <w:lang w:val="ro-MD"/>
              </w:rPr>
              <w:t xml:space="preserve">Certificat </w:t>
            </w:r>
            <w:r w:rsidRPr="004F0CFC">
              <w:rPr>
                <w:sz w:val="20"/>
                <w:szCs w:val="20"/>
              </w:rPr>
              <w:t xml:space="preserve">(VALABIL) </w:t>
            </w:r>
            <w:r w:rsidRPr="004F0CFC">
              <w:rPr>
                <w:rStyle w:val="fontstyle01"/>
                <w:rFonts w:ascii="Times New Roman" w:hAnsi="Times New Roman"/>
                <w:lang w:val="ro-MD"/>
              </w:rPr>
              <w:t>privind lipsa sau existența restanțelor față de bugetul public național</w:t>
            </w:r>
          </w:p>
        </w:tc>
        <w:tc>
          <w:tcPr>
            <w:tcW w:w="3827" w:type="dxa"/>
            <w:shd w:val="clear" w:color="auto" w:fill="auto"/>
            <w:vAlign w:val="center"/>
          </w:tcPr>
          <w:p w14:paraId="07AC4CD4" w14:textId="77777777" w:rsidR="00C92D7F" w:rsidRPr="004F0CFC" w:rsidRDefault="00C92D7F" w:rsidP="00713F24">
            <w:pPr>
              <w:tabs>
                <w:tab w:val="left" w:pos="612"/>
              </w:tabs>
              <w:spacing w:before="120" w:after="120"/>
              <w:rPr>
                <w:iCs/>
                <w:sz w:val="20"/>
                <w:szCs w:val="20"/>
              </w:rPr>
            </w:pPr>
            <w:r w:rsidRPr="004F0CFC">
              <w:rPr>
                <w:iCs/>
                <w:sz w:val="20"/>
                <w:szCs w:val="20"/>
              </w:rPr>
              <w:t xml:space="preserve">Copie.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tcPr>
          <w:p w14:paraId="780C06B4" w14:textId="77777777" w:rsidR="00C92D7F" w:rsidRPr="004F0CFC" w:rsidRDefault="00C92D7F" w:rsidP="00713F24">
            <w:pPr>
              <w:rPr>
                <w:sz w:val="20"/>
                <w:szCs w:val="20"/>
              </w:rPr>
            </w:pPr>
            <w:r w:rsidRPr="004F0CFC">
              <w:rPr>
                <w:iCs/>
                <w:sz w:val="20"/>
                <w:szCs w:val="20"/>
                <w:lang w:val="ro-MD"/>
              </w:rPr>
              <w:t>DA – Obligatoriu depus odată cu oferta</w:t>
            </w:r>
          </w:p>
        </w:tc>
      </w:tr>
      <w:tr w:rsidR="00C92D7F" w:rsidRPr="00207565" w14:paraId="0E4465E1" w14:textId="77777777" w:rsidTr="00713F24">
        <w:tc>
          <w:tcPr>
            <w:tcW w:w="577" w:type="dxa"/>
            <w:shd w:val="clear" w:color="auto" w:fill="auto"/>
            <w:vAlign w:val="center"/>
          </w:tcPr>
          <w:p w14:paraId="7FD78E11"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20</w:t>
            </w:r>
          </w:p>
        </w:tc>
        <w:tc>
          <w:tcPr>
            <w:tcW w:w="3784" w:type="dxa"/>
            <w:shd w:val="clear" w:color="auto" w:fill="auto"/>
            <w:vAlign w:val="center"/>
          </w:tcPr>
          <w:p w14:paraId="0B722C80" w14:textId="77777777" w:rsidR="00C92D7F" w:rsidRPr="004F0CFC" w:rsidRDefault="00C92D7F" w:rsidP="00713F24">
            <w:pPr>
              <w:contextualSpacing/>
              <w:rPr>
                <w:i/>
                <w:sz w:val="20"/>
                <w:szCs w:val="20"/>
                <w:lang w:val="ro-MD"/>
              </w:rPr>
            </w:pPr>
            <w:r w:rsidRPr="004F0CFC">
              <w:rPr>
                <w:rStyle w:val="fontstyle01"/>
                <w:rFonts w:ascii="Times New Roman" w:hAnsi="Times New Roman"/>
                <w:lang w:val="ro-MD"/>
              </w:rPr>
              <w:t xml:space="preserve">Certificat de atestare tehnico-profesională a dirigintelui de șantier – domeniu construcții </w:t>
            </w:r>
          </w:p>
        </w:tc>
        <w:tc>
          <w:tcPr>
            <w:tcW w:w="3827" w:type="dxa"/>
            <w:shd w:val="clear" w:color="auto" w:fill="auto"/>
            <w:vAlign w:val="center"/>
          </w:tcPr>
          <w:p w14:paraId="3621D1D7" w14:textId="77777777" w:rsidR="00C92D7F" w:rsidRPr="004F0CFC" w:rsidRDefault="00C92D7F" w:rsidP="00713F24">
            <w:pPr>
              <w:tabs>
                <w:tab w:val="left" w:pos="612"/>
              </w:tabs>
              <w:spacing w:before="120" w:after="120"/>
              <w:rPr>
                <w:iCs/>
                <w:sz w:val="20"/>
                <w:szCs w:val="20"/>
              </w:rPr>
            </w:pPr>
            <w:r w:rsidRPr="004F0CFC">
              <w:rPr>
                <w:iCs/>
                <w:sz w:val="20"/>
                <w:szCs w:val="20"/>
              </w:rPr>
              <w:t xml:space="preserve">Copie.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tcPr>
          <w:p w14:paraId="4A7BE671" w14:textId="77777777" w:rsidR="00C92D7F" w:rsidRPr="004F0CFC" w:rsidRDefault="00C92D7F" w:rsidP="00713F24">
            <w:pPr>
              <w:rPr>
                <w:sz w:val="20"/>
                <w:szCs w:val="20"/>
              </w:rPr>
            </w:pPr>
            <w:r w:rsidRPr="004F0CFC">
              <w:rPr>
                <w:iCs/>
                <w:sz w:val="20"/>
                <w:szCs w:val="20"/>
                <w:lang w:val="ro-MD"/>
              </w:rPr>
              <w:t>DA – Obligatoriu depus odată cu oferta</w:t>
            </w:r>
          </w:p>
        </w:tc>
      </w:tr>
      <w:tr w:rsidR="00C92D7F" w:rsidRPr="00207565" w14:paraId="33956522" w14:textId="77777777" w:rsidTr="00713F24">
        <w:tc>
          <w:tcPr>
            <w:tcW w:w="577" w:type="dxa"/>
            <w:shd w:val="clear" w:color="auto" w:fill="auto"/>
            <w:vAlign w:val="center"/>
          </w:tcPr>
          <w:p w14:paraId="710520A2"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21</w:t>
            </w:r>
          </w:p>
        </w:tc>
        <w:tc>
          <w:tcPr>
            <w:tcW w:w="3784" w:type="dxa"/>
            <w:shd w:val="clear" w:color="auto" w:fill="auto"/>
            <w:vAlign w:val="center"/>
          </w:tcPr>
          <w:p w14:paraId="6CC1D405" w14:textId="77777777" w:rsidR="00C92D7F" w:rsidRPr="004F0CFC" w:rsidRDefault="00C92D7F" w:rsidP="00713F24">
            <w:pPr>
              <w:contextualSpacing/>
              <w:rPr>
                <w:rStyle w:val="fontstyle01"/>
                <w:rFonts w:ascii="Times New Roman" w:hAnsi="Times New Roman"/>
                <w:lang w:val="ro-MD"/>
              </w:rPr>
            </w:pPr>
            <w:r w:rsidRPr="004F0CFC">
              <w:rPr>
                <w:color w:val="000000"/>
                <w:sz w:val="20"/>
                <w:szCs w:val="20"/>
              </w:rPr>
              <w:t>Ultimul raport financiar</w:t>
            </w:r>
          </w:p>
        </w:tc>
        <w:tc>
          <w:tcPr>
            <w:tcW w:w="3827" w:type="dxa"/>
            <w:shd w:val="clear" w:color="auto" w:fill="auto"/>
            <w:vAlign w:val="center"/>
          </w:tcPr>
          <w:p w14:paraId="62EFB6AE" w14:textId="77777777" w:rsidR="00C92D7F" w:rsidRPr="004F0CFC" w:rsidRDefault="00C92D7F" w:rsidP="00713F24">
            <w:pPr>
              <w:tabs>
                <w:tab w:val="left" w:pos="612"/>
              </w:tabs>
              <w:spacing w:before="120" w:after="120"/>
              <w:rPr>
                <w:iCs/>
                <w:sz w:val="20"/>
                <w:szCs w:val="20"/>
              </w:rPr>
            </w:pPr>
            <w:r w:rsidRPr="004F0CFC">
              <w:rPr>
                <w:iCs/>
                <w:sz w:val="20"/>
                <w:szCs w:val="20"/>
              </w:rPr>
              <w:t xml:space="preserve">Copie.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tcPr>
          <w:p w14:paraId="21401C96" w14:textId="77777777" w:rsidR="00C92D7F" w:rsidRPr="004F0CFC" w:rsidRDefault="00C92D7F" w:rsidP="00713F24">
            <w:pPr>
              <w:rPr>
                <w:sz w:val="20"/>
                <w:szCs w:val="20"/>
              </w:rPr>
            </w:pPr>
            <w:r w:rsidRPr="004F0CFC">
              <w:rPr>
                <w:iCs/>
                <w:sz w:val="20"/>
                <w:szCs w:val="20"/>
                <w:lang w:val="ro-MD"/>
              </w:rPr>
              <w:t>DA – Obligatoriu depus odată cu oferta</w:t>
            </w:r>
          </w:p>
        </w:tc>
      </w:tr>
      <w:tr w:rsidR="00C92D7F" w:rsidRPr="00207565" w14:paraId="602B5945" w14:textId="77777777" w:rsidTr="00713F24">
        <w:tc>
          <w:tcPr>
            <w:tcW w:w="577" w:type="dxa"/>
            <w:shd w:val="clear" w:color="auto" w:fill="auto"/>
            <w:vAlign w:val="center"/>
          </w:tcPr>
          <w:p w14:paraId="05559D80" w14:textId="77777777" w:rsidR="00C92D7F" w:rsidRPr="004F0CFC" w:rsidRDefault="00C92D7F" w:rsidP="00713F24">
            <w:pPr>
              <w:tabs>
                <w:tab w:val="left" w:pos="612"/>
              </w:tabs>
              <w:spacing w:before="120" w:after="120"/>
              <w:contextualSpacing/>
              <w:jc w:val="center"/>
              <w:rPr>
                <w:iCs/>
                <w:sz w:val="20"/>
                <w:szCs w:val="20"/>
                <w:lang w:val="ro-MD"/>
              </w:rPr>
            </w:pPr>
            <w:r w:rsidRPr="004F0CFC">
              <w:rPr>
                <w:iCs/>
                <w:sz w:val="20"/>
                <w:szCs w:val="20"/>
                <w:lang w:val="ro-MD"/>
              </w:rPr>
              <w:t>22</w:t>
            </w:r>
          </w:p>
        </w:tc>
        <w:tc>
          <w:tcPr>
            <w:tcW w:w="3784" w:type="dxa"/>
            <w:shd w:val="clear" w:color="auto" w:fill="auto"/>
            <w:vAlign w:val="center"/>
          </w:tcPr>
          <w:p w14:paraId="4087EA4D" w14:textId="77777777" w:rsidR="00C92D7F" w:rsidRPr="004F0CFC" w:rsidRDefault="00C92D7F" w:rsidP="00713F24">
            <w:pPr>
              <w:contextualSpacing/>
              <w:rPr>
                <w:color w:val="000000"/>
                <w:sz w:val="20"/>
                <w:szCs w:val="20"/>
                <w:lang w:val="ro-MD"/>
              </w:rPr>
            </w:pPr>
            <w:r w:rsidRPr="004F0CFC">
              <w:rPr>
                <w:color w:val="000000"/>
                <w:sz w:val="20"/>
                <w:szCs w:val="20"/>
                <w:lang w:val="ro-MD"/>
              </w:rPr>
              <w:t>Manualul Sistemului de Management</w:t>
            </w:r>
          </w:p>
          <w:p w14:paraId="39346BA8" w14:textId="77777777" w:rsidR="00C92D7F" w:rsidRPr="004F0CFC" w:rsidRDefault="00C92D7F" w:rsidP="00713F24">
            <w:pPr>
              <w:contextualSpacing/>
              <w:rPr>
                <w:color w:val="000000"/>
                <w:sz w:val="20"/>
                <w:szCs w:val="20"/>
                <w:lang w:val="ro-MD"/>
              </w:rPr>
            </w:pPr>
            <w:r w:rsidRPr="004F0CFC">
              <w:rPr>
                <w:color w:val="000000"/>
                <w:sz w:val="20"/>
                <w:szCs w:val="20"/>
                <w:lang w:val="ro-MD"/>
              </w:rPr>
              <w:t xml:space="preserve">Calitate-Mediu, </w:t>
            </w:r>
          </w:p>
          <w:p w14:paraId="2B12E426" w14:textId="77777777" w:rsidR="00C92D7F" w:rsidRPr="004F0CFC" w:rsidRDefault="00C92D7F" w:rsidP="00713F24">
            <w:pPr>
              <w:contextualSpacing/>
              <w:rPr>
                <w:color w:val="000000"/>
                <w:sz w:val="20"/>
                <w:szCs w:val="20"/>
              </w:rPr>
            </w:pPr>
            <w:r w:rsidRPr="004F0CFC">
              <w:rPr>
                <w:i/>
                <w:iCs/>
                <w:color w:val="000000"/>
                <w:sz w:val="20"/>
                <w:szCs w:val="20"/>
                <w:lang w:val="ro-MD"/>
              </w:rPr>
              <w:t xml:space="preserve">sau </w:t>
            </w:r>
            <w:r w:rsidRPr="004F0CFC">
              <w:rPr>
                <w:color w:val="000000"/>
                <w:sz w:val="20"/>
                <w:szCs w:val="20"/>
              </w:rPr>
              <w:t xml:space="preserve">Manualul Calității, </w:t>
            </w:r>
          </w:p>
          <w:p w14:paraId="0EC750A9" w14:textId="77777777" w:rsidR="00C92D7F" w:rsidRPr="004F0CFC" w:rsidRDefault="00C92D7F" w:rsidP="00713F24">
            <w:pPr>
              <w:contextualSpacing/>
              <w:rPr>
                <w:color w:val="000000"/>
                <w:sz w:val="20"/>
                <w:szCs w:val="20"/>
              </w:rPr>
            </w:pPr>
            <w:r w:rsidRPr="004F0CFC">
              <w:rPr>
                <w:i/>
                <w:iCs/>
                <w:color w:val="000000"/>
                <w:sz w:val="20"/>
                <w:szCs w:val="20"/>
              </w:rPr>
              <w:t>sau</w:t>
            </w:r>
            <w:r w:rsidRPr="004F0CFC">
              <w:rPr>
                <w:color w:val="000000"/>
                <w:sz w:val="20"/>
                <w:szCs w:val="20"/>
              </w:rPr>
              <w:t xml:space="preserve"> Certificate ISO,                                                     </w:t>
            </w:r>
            <w:r w:rsidRPr="004F0CFC">
              <w:rPr>
                <w:i/>
                <w:iCs/>
                <w:color w:val="000000"/>
                <w:sz w:val="20"/>
                <w:szCs w:val="20"/>
              </w:rPr>
              <w:t>sau</w:t>
            </w:r>
            <w:r w:rsidRPr="004F0CFC">
              <w:rPr>
                <w:color w:val="000000"/>
                <w:sz w:val="20"/>
                <w:szCs w:val="20"/>
              </w:rPr>
              <w:t xml:space="preserve"> alte documente/certificate de calitate echivalente </w:t>
            </w:r>
          </w:p>
        </w:tc>
        <w:tc>
          <w:tcPr>
            <w:tcW w:w="3827" w:type="dxa"/>
            <w:shd w:val="clear" w:color="auto" w:fill="auto"/>
            <w:vAlign w:val="center"/>
          </w:tcPr>
          <w:p w14:paraId="0F6E287B" w14:textId="77777777" w:rsidR="00C92D7F" w:rsidRPr="004F0CFC" w:rsidRDefault="00C92D7F" w:rsidP="00713F24">
            <w:pPr>
              <w:tabs>
                <w:tab w:val="left" w:pos="612"/>
              </w:tabs>
              <w:spacing w:before="120" w:after="120"/>
              <w:rPr>
                <w:iCs/>
                <w:sz w:val="20"/>
                <w:szCs w:val="20"/>
              </w:rPr>
            </w:pPr>
            <w:r w:rsidRPr="004F0CFC">
              <w:rPr>
                <w:iCs/>
                <w:sz w:val="20"/>
                <w:szCs w:val="20"/>
                <w:lang w:val="ro-MD"/>
              </w:rPr>
              <w:t xml:space="preserve">Varianta scanată de pe original                             </w:t>
            </w:r>
            <w:r w:rsidRPr="004F0CFC">
              <w:rPr>
                <w:i/>
                <w:iCs/>
                <w:sz w:val="20"/>
                <w:szCs w:val="20"/>
              </w:rPr>
              <w:t>Confirmat prin semnătura electronică                       a Participantului</w:t>
            </w:r>
            <w:r w:rsidRPr="004F0CFC">
              <w:rPr>
                <w:rStyle w:val="fontstyle01"/>
                <w:rFonts w:ascii="Times New Roman" w:hAnsi="Times New Roman"/>
                <w:lang w:val="ro-MD"/>
              </w:rPr>
              <w:t>.</w:t>
            </w:r>
          </w:p>
        </w:tc>
        <w:tc>
          <w:tcPr>
            <w:tcW w:w="2126" w:type="dxa"/>
            <w:shd w:val="clear" w:color="auto" w:fill="auto"/>
          </w:tcPr>
          <w:p w14:paraId="1013BC4C" w14:textId="77777777" w:rsidR="00C92D7F" w:rsidRPr="004F0CFC" w:rsidRDefault="00C92D7F" w:rsidP="00713F24">
            <w:pPr>
              <w:rPr>
                <w:iCs/>
                <w:sz w:val="20"/>
                <w:szCs w:val="20"/>
                <w:lang w:val="ro-MD"/>
              </w:rPr>
            </w:pPr>
            <w:r w:rsidRPr="004F0CFC">
              <w:rPr>
                <w:iCs/>
                <w:sz w:val="20"/>
                <w:szCs w:val="20"/>
                <w:lang w:val="ro-MD"/>
              </w:rPr>
              <w:t>DA – Obligatoriu depus odată cu oferta</w:t>
            </w:r>
          </w:p>
        </w:tc>
      </w:tr>
    </w:tbl>
    <w:p w14:paraId="7A0C859A" w14:textId="77777777" w:rsidR="00C92D7F" w:rsidRDefault="00C92D7F" w:rsidP="00C92D7F">
      <w:pPr>
        <w:shd w:val="clear" w:color="auto" w:fill="FFFFFF" w:themeFill="background1"/>
        <w:tabs>
          <w:tab w:val="right" w:pos="426"/>
        </w:tabs>
        <w:spacing w:before="120"/>
        <w:ind w:left="360"/>
        <w:rPr>
          <w:b/>
          <w:u w:val="single"/>
          <w:lang w:val="it-IT" w:eastAsia="ru-RU"/>
        </w:rPr>
      </w:pPr>
    </w:p>
    <w:p w14:paraId="4D6E6778" w14:textId="12CB2AB8" w:rsidR="00C92D7F" w:rsidRPr="002412B8" w:rsidRDefault="00C92D7F" w:rsidP="002412B8">
      <w:pPr>
        <w:numPr>
          <w:ilvl w:val="0"/>
          <w:numId w:val="38"/>
        </w:numPr>
        <w:shd w:val="clear" w:color="auto" w:fill="FFFFFF" w:themeFill="background1"/>
        <w:tabs>
          <w:tab w:val="right" w:pos="426"/>
        </w:tabs>
        <w:spacing w:before="120" w:line="276" w:lineRule="auto"/>
        <w:ind w:left="360" w:right="-284"/>
        <w:rPr>
          <w:b/>
          <w:u w:val="single"/>
          <w:lang w:val="it-IT" w:eastAsia="ru-RU"/>
        </w:rPr>
      </w:pPr>
      <w:r w:rsidRPr="005A5C15">
        <w:rPr>
          <w:b/>
          <w:bCs/>
          <w:noProof w:val="0"/>
          <w:highlight w:val="yellow"/>
          <w:lang w:val="it-IT" w:eastAsia="ru-RU"/>
        </w:rPr>
        <w:t>Garanția pentru ofertă</w:t>
      </w:r>
      <w:r w:rsidRPr="00CD6EB5">
        <w:rPr>
          <w:noProof w:val="0"/>
          <w:lang w:val="it-IT" w:eastAsia="ru-RU"/>
        </w:rPr>
        <w:t xml:space="preserve">, în </w:t>
      </w:r>
      <w:r>
        <w:rPr>
          <w:noProof w:val="0"/>
          <w:lang w:val="it-IT" w:eastAsia="ru-RU"/>
        </w:rPr>
        <w:t>mărime</w:t>
      </w:r>
      <w:r w:rsidRPr="00CD6EB5">
        <w:rPr>
          <w:noProof w:val="0"/>
          <w:lang w:val="it-IT" w:eastAsia="ru-RU"/>
        </w:rPr>
        <w:t xml:space="preserve"> </w:t>
      </w:r>
      <w:r w:rsidRPr="000E34F8">
        <w:rPr>
          <w:noProof w:val="0"/>
          <w:lang w:val="it-IT" w:eastAsia="ru-RU"/>
        </w:rPr>
        <w:t xml:space="preserve">de </w:t>
      </w:r>
      <w:r w:rsidRPr="000E34F8">
        <w:rPr>
          <w:b/>
          <w:bCs/>
          <w:i/>
          <w:iCs/>
          <w:noProof w:val="0"/>
          <w:highlight w:val="yellow"/>
          <w:u w:val="single"/>
          <w:lang w:val="it-IT" w:eastAsia="ru-RU"/>
        </w:rPr>
        <w:t>2%</w:t>
      </w:r>
      <w:r w:rsidRPr="000E34F8">
        <w:rPr>
          <w:noProof w:val="0"/>
          <w:lang w:val="it-IT" w:eastAsia="ru-RU"/>
        </w:rPr>
        <w:t xml:space="preserve">, </w:t>
      </w:r>
      <w:r w:rsidRPr="000E34F8">
        <w:rPr>
          <w:iCs/>
          <w:lang w:val="en-US"/>
        </w:rPr>
        <w:t>din valoarea ofertei fără TVA</w:t>
      </w:r>
      <w:r>
        <w:rPr>
          <w:iCs/>
          <w:lang w:val="en-US"/>
        </w:rPr>
        <w:t>,</w:t>
      </w:r>
      <w:r w:rsidRPr="000E34F8">
        <w:rPr>
          <w:noProof w:val="0"/>
          <w:lang w:val="it-IT" w:eastAsia="ru-RU"/>
        </w:rPr>
        <w:t xml:space="preserve"> </w:t>
      </w:r>
      <w:r w:rsidRPr="005A5C15">
        <w:rPr>
          <w:b/>
          <w:bCs/>
          <w:noProof w:val="0"/>
          <w:highlight w:val="yellow"/>
          <w:lang w:val="it-IT" w:eastAsia="ru-RU"/>
        </w:rPr>
        <w:t>în formă de Garanție Bancară</w:t>
      </w:r>
      <w:r>
        <w:rPr>
          <w:b/>
          <w:bCs/>
          <w:noProof w:val="0"/>
          <w:lang w:val="it-IT" w:eastAsia="ru-RU"/>
        </w:rPr>
        <w:t xml:space="preserve">, </w:t>
      </w:r>
      <w:r w:rsidRPr="00C9784A">
        <w:rPr>
          <w:rFonts w:eastAsia="PMingLiU"/>
          <w:lang w:val="ro-MD" w:eastAsia="zh-CN"/>
        </w:rPr>
        <w:t>conform a</w:t>
      </w:r>
      <w:r w:rsidRPr="00C9784A">
        <w:rPr>
          <w:lang w:val="ro-MD"/>
        </w:rPr>
        <w:t xml:space="preserve">nexei nr.9 la </w:t>
      </w:r>
      <w:r>
        <w:rPr>
          <w:lang w:val="ro-MD"/>
        </w:rPr>
        <w:t>D</w:t>
      </w:r>
      <w:r w:rsidRPr="00C9784A">
        <w:rPr>
          <w:lang w:val="ro-MD"/>
        </w:rPr>
        <w:t xml:space="preserve">ocumentația </w:t>
      </w:r>
      <w:r>
        <w:rPr>
          <w:lang w:val="ro-MD"/>
        </w:rPr>
        <w:t>S</w:t>
      </w:r>
      <w:r w:rsidRPr="00C9784A">
        <w:rPr>
          <w:lang w:val="ro-MD"/>
        </w:rPr>
        <w:t>tandard nr.69 din 7 mai 2021</w:t>
      </w:r>
      <w:r>
        <w:rPr>
          <w:lang w:val="ro-MD"/>
        </w:rPr>
        <w:t>.</w:t>
      </w:r>
    </w:p>
    <w:p w14:paraId="32159810" w14:textId="17655BE9" w:rsidR="00C92D7F" w:rsidRPr="001E4F92" w:rsidRDefault="00C92D7F" w:rsidP="00C92D7F">
      <w:pPr>
        <w:numPr>
          <w:ilvl w:val="0"/>
          <w:numId w:val="38"/>
        </w:numPr>
        <w:shd w:val="clear" w:color="auto" w:fill="FFFFFF" w:themeFill="background1"/>
        <w:tabs>
          <w:tab w:val="right" w:pos="426"/>
        </w:tabs>
        <w:spacing w:before="120"/>
        <w:ind w:left="360"/>
        <w:rPr>
          <w:rStyle w:val="fontstyle01"/>
          <w:b/>
          <w:u w:val="single"/>
          <w:lang w:val="it-IT" w:eastAsia="ru-RU"/>
        </w:rPr>
      </w:pPr>
      <w:r w:rsidRPr="0036208F">
        <w:rPr>
          <w:b/>
          <w:highlight w:val="yellow"/>
          <w:lang w:eastAsia="ru-RU"/>
        </w:rPr>
        <w:t xml:space="preserve">Termenul de garanție a lucrărilor </w:t>
      </w:r>
      <w:r w:rsidRPr="001D5D5A">
        <w:rPr>
          <w:sz w:val="16"/>
          <w:szCs w:val="16"/>
          <w:lang w:eastAsia="ru-RU"/>
        </w:rPr>
        <w:t>sau serviciilor de proiectare și de lucrări:</w:t>
      </w:r>
      <w:r w:rsidRPr="0036208F">
        <w:rPr>
          <w:rStyle w:val="fontstyle01"/>
          <w:lang w:val="ro-MD"/>
        </w:rPr>
        <w:t xml:space="preserve"> </w:t>
      </w:r>
      <w:r w:rsidRPr="00C06BA9">
        <w:rPr>
          <w:rStyle w:val="fontstyle01"/>
          <w:rFonts w:ascii="Times New Roman" w:hAnsi="Times New Roman"/>
          <w:b/>
          <w:sz w:val="24"/>
          <w:szCs w:val="24"/>
          <w:highlight w:val="yellow"/>
          <w:u w:val="single"/>
          <w:lang w:val="ro-MD"/>
        </w:rPr>
        <w:t>5 (cinci) ani.</w:t>
      </w:r>
    </w:p>
    <w:p w14:paraId="01776F6A" w14:textId="77777777" w:rsidR="00C92D7F" w:rsidRPr="00BB478A" w:rsidRDefault="00C92D7F" w:rsidP="00C92D7F">
      <w:pPr>
        <w:numPr>
          <w:ilvl w:val="0"/>
          <w:numId w:val="38"/>
        </w:numPr>
        <w:shd w:val="clear" w:color="auto" w:fill="FFFFFF" w:themeFill="background1"/>
        <w:tabs>
          <w:tab w:val="right" w:pos="426"/>
        </w:tabs>
        <w:spacing w:before="120"/>
        <w:ind w:left="360"/>
        <w:rPr>
          <w:lang w:eastAsia="ru-RU"/>
        </w:rPr>
      </w:pPr>
      <w:r w:rsidRPr="00BB478A">
        <w:rPr>
          <w:sz w:val="16"/>
          <w:szCs w:val="16"/>
          <w:shd w:val="clear" w:color="auto" w:fill="FFFFFF" w:themeFill="background1"/>
          <w:lang w:eastAsia="ru-RU"/>
        </w:rPr>
        <w:t xml:space="preserve">Garanția </w:t>
      </w:r>
      <w:bookmarkStart w:id="56" w:name="_Hlk141870371"/>
      <w:r w:rsidRPr="00BB478A">
        <w:rPr>
          <w:sz w:val="16"/>
          <w:szCs w:val="16"/>
          <w:shd w:val="clear" w:color="auto" w:fill="FFFFFF" w:themeFill="background1"/>
          <w:lang w:eastAsia="ru-RU"/>
        </w:rPr>
        <w:t>de bună execuție a contractului, cuantumul ____%</w:t>
      </w:r>
      <w:r w:rsidRPr="00BB478A">
        <w:rPr>
          <w:shd w:val="clear" w:color="auto" w:fill="FFFFFF" w:themeFill="background1"/>
          <w:lang w:eastAsia="ru-RU"/>
        </w:rPr>
        <w:t xml:space="preserve"> </w:t>
      </w:r>
      <w:bookmarkEnd w:id="56"/>
      <w:r w:rsidRPr="00BB478A">
        <w:rPr>
          <w:b/>
          <w:i/>
          <w:u w:val="single"/>
          <w:lang w:val="it-IT" w:eastAsia="ru-RU"/>
        </w:rPr>
        <w:t>N</w:t>
      </w:r>
      <w:r w:rsidRPr="00BB478A">
        <w:rPr>
          <w:b/>
          <w:i/>
          <w:u w:val="single"/>
          <w:lang w:val="ro-MD"/>
        </w:rPr>
        <w:t>u se aplică</w:t>
      </w:r>
      <w:r w:rsidRPr="00BB478A">
        <w:rPr>
          <w:b/>
          <w:shd w:val="clear" w:color="auto" w:fill="FFFFFF" w:themeFill="background1"/>
          <w:lang w:eastAsia="ru-RU"/>
        </w:rPr>
        <w:t>.</w:t>
      </w:r>
    </w:p>
    <w:p w14:paraId="5DF9E190" w14:textId="77777777" w:rsidR="00C92D7F" w:rsidRPr="0050189E" w:rsidRDefault="00C92D7F" w:rsidP="00C92D7F">
      <w:pPr>
        <w:numPr>
          <w:ilvl w:val="0"/>
          <w:numId w:val="38"/>
        </w:numPr>
        <w:shd w:val="clear" w:color="auto" w:fill="FFFFFF" w:themeFill="background1"/>
        <w:tabs>
          <w:tab w:val="right" w:pos="426"/>
        </w:tabs>
        <w:spacing w:before="120"/>
        <w:ind w:left="360"/>
        <w:rPr>
          <w:b/>
          <w:noProof w:val="0"/>
          <w:lang w:val="it-IT" w:eastAsia="ru-RU"/>
        </w:rPr>
      </w:pPr>
      <w:r w:rsidRPr="00B57405">
        <w:rPr>
          <w:noProof w:val="0"/>
          <w:lang w:val="it-IT" w:eastAsia="ru-RU"/>
        </w:rPr>
        <w:t>Motivul recurgerii la procedura accelerată (în cazul licitației deschise, restrânse</w:t>
      </w:r>
      <w:r>
        <w:rPr>
          <w:noProof w:val="0"/>
          <w:lang w:val="it-IT" w:eastAsia="ru-RU"/>
        </w:rPr>
        <w:t xml:space="preserve"> </w:t>
      </w:r>
      <w:r w:rsidRPr="00B57405">
        <w:rPr>
          <w:noProof w:val="0"/>
          <w:lang w:val="it-IT" w:eastAsia="ru-RU"/>
        </w:rPr>
        <w:t>și a procedurii negociate), după caz</w:t>
      </w:r>
      <w:r>
        <w:rPr>
          <w:noProof w:val="0"/>
          <w:lang w:val="it-IT" w:eastAsia="ru-RU"/>
        </w:rPr>
        <w:t xml:space="preserve"> </w:t>
      </w:r>
      <w:r w:rsidRPr="00B57405">
        <w:rPr>
          <w:b/>
          <w:noProof w:val="0"/>
          <w:lang w:val="it-IT" w:eastAsia="ru-RU"/>
        </w:rPr>
        <w:t>_</w:t>
      </w:r>
      <w:r w:rsidRPr="00B57405">
        <w:rPr>
          <w:b/>
          <w:i/>
          <w:noProof w:val="0"/>
          <w:u w:val="single"/>
          <w:lang w:val="it-IT" w:eastAsia="ru-RU"/>
        </w:rPr>
        <w:t>N</w:t>
      </w:r>
      <w:r w:rsidRPr="00B57405">
        <w:rPr>
          <w:b/>
          <w:i/>
          <w:u w:val="single"/>
          <w:lang w:val="ro-MD"/>
        </w:rPr>
        <w:t>u se aplică</w:t>
      </w:r>
      <w:r>
        <w:rPr>
          <w:b/>
          <w:i/>
          <w:u w:val="single"/>
          <w:lang w:val="ro-MD"/>
        </w:rPr>
        <w:t xml:space="preserve">.  </w:t>
      </w:r>
    </w:p>
    <w:p w14:paraId="564F4A06" w14:textId="77777777" w:rsidR="00C92D7F" w:rsidRPr="00211F50" w:rsidRDefault="00C92D7F" w:rsidP="00C92D7F">
      <w:pPr>
        <w:pStyle w:val="a"/>
        <w:numPr>
          <w:ilvl w:val="0"/>
          <w:numId w:val="38"/>
        </w:numPr>
        <w:tabs>
          <w:tab w:val="clear" w:pos="1134"/>
          <w:tab w:val="left" w:pos="0"/>
          <w:tab w:val="right" w:pos="426"/>
        </w:tabs>
        <w:spacing w:before="120"/>
        <w:ind w:left="0" w:firstLine="0"/>
        <w:rPr>
          <w:b/>
          <w:highlight w:val="yellow"/>
          <w:lang w:val="ro-MD"/>
        </w:rPr>
      </w:pPr>
      <w:r w:rsidRPr="0050189E">
        <w:rPr>
          <w:lang w:val="it-IT" w:eastAsia="ru-RU"/>
        </w:rPr>
        <w:lastRenderedPageBreak/>
        <w:t>Tehnici și instrumente specifice de atribuire (dacă este cazul specificați dacă se va utiliza acordul-cadru, sistemul dinamic de achiziție sau licitația electronică):</w:t>
      </w:r>
      <w:r w:rsidRPr="00B57405">
        <w:rPr>
          <w:b/>
          <w:lang w:val="it-IT" w:eastAsia="ru-RU"/>
        </w:rPr>
        <w:t>_</w:t>
      </w:r>
      <w:bookmarkStart w:id="57" w:name="_Hlk141879865"/>
      <w:r w:rsidRPr="00B57405">
        <w:rPr>
          <w:b/>
          <w:i/>
          <w:u w:val="single"/>
          <w:lang w:val="it-IT" w:eastAsia="ru-RU"/>
        </w:rPr>
        <w:t>N</w:t>
      </w:r>
      <w:r w:rsidRPr="00B57405">
        <w:rPr>
          <w:b/>
          <w:i/>
          <w:u w:val="single"/>
          <w:lang w:val="ro-MD"/>
        </w:rPr>
        <w:t>u se aplică</w:t>
      </w:r>
      <w:bookmarkEnd w:id="57"/>
      <w:r>
        <w:rPr>
          <w:b/>
          <w:i/>
          <w:u w:val="single"/>
          <w:lang w:val="ro-MD"/>
        </w:rPr>
        <w:t>.</w:t>
      </w:r>
    </w:p>
    <w:p w14:paraId="3AD79F06" w14:textId="77777777" w:rsidR="00C92D7F" w:rsidRPr="005709F9" w:rsidRDefault="00C92D7F" w:rsidP="00C92D7F">
      <w:pPr>
        <w:pStyle w:val="a"/>
        <w:numPr>
          <w:ilvl w:val="0"/>
          <w:numId w:val="0"/>
        </w:numPr>
        <w:tabs>
          <w:tab w:val="clear" w:pos="1134"/>
          <w:tab w:val="left" w:pos="0"/>
          <w:tab w:val="right" w:pos="426"/>
        </w:tabs>
        <w:spacing w:before="120"/>
        <w:rPr>
          <w:b/>
          <w:highlight w:val="yellow"/>
          <w:lang w:val="ro-MD"/>
        </w:rPr>
      </w:pPr>
    </w:p>
    <w:p w14:paraId="7CFC70A8" w14:textId="77777777" w:rsidR="00C92D7F" w:rsidRPr="008553DA" w:rsidRDefault="00C92D7F" w:rsidP="00C92D7F">
      <w:pPr>
        <w:numPr>
          <w:ilvl w:val="0"/>
          <w:numId w:val="3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Pr="00CD5899">
        <w:rPr>
          <w:u w:val="single"/>
          <w:lang w:val="ro-MD"/>
        </w:rPr>
        <w:t xml:space="preserve">Conform </w:t>
      </w:r>
      <w:r>
        <w:rPr>
          <w:u w:val="single"/>
          <w:lang w:val="ro-MD"/>
        </w:rPr>
        <w:t>specificațiilor tehnice solicitate în pct.8.</w:t>
      </w:r>
    </w:p>
    <w:p w14:paraId="7B7AE82B" w14:textId="77777777" w:rsidR="00C92D7F" w:rsidRDefault="00C92D7F" w:rsidP="00C92D7F">
      <w:pPr>
        <w:tabs>
          <w:tab w:val="right" w:pos="426"/>
        </w:tabs>
        <w:spacing w:before="120"/>
        <w:rPr>
          <w:b/>
          <w:noProof w:val="0"/>
          <w:lang w:val="it-IT" w:eastAsia="ru-RU"/>
        </w:rPr>
      </w:pPr>
    </w:p>
    <w:p w14:paraId="3529C5AA" w14:textId="53722046" w:rsidR="00C92D7F" w:rsidRPr="008553DA" w:rsidRDefault="00C92D7F" w:rsidP="00C92D7F">
      <w:pPr>
        <w:numPr>
          <w:ilvl w:val="0"/>
          <w:numId w:val="38"/>
        </w:numPr>
        <w:tabs>
          <w:tab w:val="right" w:pos="426"/>
        </w:tabs>
        <w:spacing w:before="120"/>
        <w:ind w:left="0" w:firstLine="0"/>
        <w:rPr>
          <w:b/>
          <w:noProof w:val="0"/>
          <w:highlight w:val="yellow"/>
          <w:lang w:val="it-IT" w:eastAsia="ru-RU"/>
        </w:rPr>
      </w:pPr>
      <w:bookmarkStart w:id="58" w:name="_Hlk71621175"/>
      <w:r w:rsidRPr="007A3983">
        <w:rPr>
          <w:b/>
          <w:noProof w:val="0"/>
          <w:lang w:val="it-IT" w:eastAsia="ru-RU"/>
        </w:rPr>
        <w:t>Ofertele se prezintă în valuta____</w:t>
      </w:r>
      <w:r w:rsidRPr="007A3983">
        <w:rPr>
          <w:noProof w:val="0"/>
          <w:u w:val="single"/>
          <w:lang w:val="it-IT" w:eastAsia="ru-RU"/>
        </w:rPr>
        <w:t xml:space="preserve">valuta națională, lei </w:t>
      </w:r>
      <w:bookmarkEnd w:id="58"/>
      <w:r w:rsidRPr="007A3983">
        <w:rPr>
          <w:noProof w:val="0"/>
          <w:u w:val="single"/>
          <w:lang w:val="it-IT" w:eastAsia="ru-RU"/>
        </w:rPr>
        <w:t>MDL</w:t>
      </w:r>
      <w:r w:rsidRPr="007A3983">
        <w:rPr>
          <w:b/>
          <w:noProof w:val="0"/>
          <w:lang w:val="it-IT" w:eastAsia="ru-RU"/>
        </w:rPr>
        <w:t>______</w:t>
      </w:r>
    </w:p>
    <w:p w14:paraId="1E90D0F8" w14:textId="77777777" w:rsidR="00C92D7F" w:rsidRPr="0028677E" w:rsidRDefault="00C92D7F" w:rsidP="00C92D7F">
      <w:pPr>
        <w:tabs>
          <w:tab w:val="right" w:pos="426"/>
        </w:tabs>
        <w:spacing w:before="120"/>
        <w:rPr>
          <w:b/>
          <w:noProof w:val="0"/>
          <w:highlight w:val="yellow"/>
          <w:lang w:val="it-IT" w:eastAsia="ru-RU"/>
        </w:rPr>
      </w:pPr>
    </w:p>
    <w:p w14:paraId="34AD7523" w14:textId="77777777" w:rsidR="00C92D7F" w:rsidRPr="00E90AE8" w:rsidRDefault="00C92D7F" w:rsidP="00C92D7F">
      <w:pPr>
        <w:numPr>
          <w:ilvl w:val="0"/>
          <w:numId w:val="38"/>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r w:rsidRPr="00E669AD">
        <w:rPr>
          <w:b/>
          <w:highlight w:val="yellow"/>
          <w:u w:val="single"/>
          <w:lang w:val="ro-MD"/>
        </w:rPr>
        <w:t>Prețul cel mai scăzut</w:t>
      </w:r>
      <w:r>
        <w:rPr>
          <w:b/>
          <w:noProof w:val="0"/>
          <w:lang w:eastAsia="ru-RU"/>
        </w:rPr>
        <w:t>____</w:t>
      </w:r>
    </w:p>
    <w:p w14:paraId="7D739EA5" w14:textId="77777777" w:rsidR="00C92D7F" w:rsidRPr="00E90AE8" w:rsidRDefault="00C92D7F" w:rsidP="00C92D7F">
      <w:pPr>
        <w:pStyle w:val="a"/>
        <w:numPr>
          <w:ilvl w:val="0"/>
          <w:numId w:val="0"/>
        </w:numPr>
        <w:ind w:left="360"/>
        <w:rPr>
          <w:b/>
          <w:lang w:val="it-IT" w:eastAsia="ru-RU"/>
        </w:rPr>
      </w:pPr>
    </w:p>
    <w:p w14:paraId="579A2576" w14:textId="77777777" w:rsidR="00C92D7F" w:rsidRPr="008D5CCF" w:rsidRDefault="00C92D7F" w:rsidP="00C92D7F">
      <w:pPr>
        <w:numPr>
          <w:ilvl w:val="0"/>
          <w:numId w:val="38"/>
        </w:numPr>
        <w:tabs>
          <w:tab w:val="right" w:pos="426"/>
        </w:tabs>
        <w:spacing w:before="120"/>
        <w:ind w:left="0" w:firstLine="0"/>
        <w:rPr>
          <w:b/>
          <w:noProof w:val="0"/>
          <w:lang w:val="it-IT" w:eastAsia="ru-RU"/>
        </w:rPr>
      </w:pPr>
      <w:r w:rsidRPr="00FB1653">
        <w:rPr>
          <w:noProof w:val="0"/>
          <w:sz w:val="18"/>
          <w:szCs w:val="18"/>
          <w:lang w:val="it-IT" w:eastAsia="ru-RU"/>
        </w:rPr>
        <w:t>Factorii de evaluare a ofertei celei mai avantajoase din punct de vedere economic, precum și ponderile lor:</w:t>
      </w:r>
      <w:r w:rsidRPr="00741C47">
        <w:rPr>
          <w:noProof w:val="0"/>
          <w:lang w:val="it-IT" w:eastAsia="ru-RU"/>
        </w:rPr>
        <w:t xml:space="preserve"> </w:t>
      </w:r>
      <w:r w:rsidRPr="00741C47">
        <w:rPr>
          <w:b/>
          <w:i/>
          <w:noProof w:val="0"/>
          <w:u w:val="single"/>
          <w:lang w:val="it-IT" w:eastAsia="ru-RU"/>
        </w:rPr>
        <w:t>Nu se aplică</w:t>
      </w:r>
    </w:p>
    <w:p w14:paraId="4F9C1415" w14:textId="77777777" w:rsidR="00C92D7F" w:rsidRPr="008D5CCF" w:rsidRDefault="00C92D7F" w:rsidP="00C92D7F">
      <w:pPr>
        <w:rPr>
          <w:b/>
          <w:lang w:val="it-IT" w:eastAsia="ru-RU"/>
        </w:rPr>
      </w:pPr>
    </w:p>
    <w:tbl>
      <w:tblPr>
        <w:tblStyle w:val="Grigliatabella2"/>
        <w:tblW w:w="0" w:type="auto"/>
        <w:tblLook w:val="04A0" w:firstRow="1" w:lastRow="0" w:firstColumn="1" w:lastColumn="0" w:noHBand="0" w:noVBand="1"/>
      </w:tblPr>
      <w:tblGrid>
        <w:gridCol w:w="572"/>
        <w:gridCol w:w="7126"/>
        <w:gridCol w:w="1788"/>
      </w:tblGrid>
      <w:tr w:rsidR="00C92D7F" w:rsidRPr="00BE362C" w14:paraId="066B205C" w14:textId="77777777" w:rsidTr="00713F24">
        <w:trPr>
          <w:trHeight w:val="175"/>
        </w:trPr>
        <w:tc>
          <w:tcPr>
            <w:tcW w:w="577" w:type="dxa"/>
            <w:shd w:val="clear" w:color="auto" w:fill="auto"/>
          </w:tcPr>
          <w:p w14:paraId="31BB38E7" w14:textId="77777777" w:rsidR="00C92D7F" w:rsidRPr="00741C47" w:rsidRDefault="00C92D7F" w:rsidP="00713F24">
            <w:pPr>
              <w:shd w:val="clear" w:color="auto" w:fill="FFFFFF" w:themeFill="background1"/>
              <w:tabs>
                <w:tab w:val="left" w:pos="612"/>
              </w:tabs>
              <w:spacing w:before="120" w:after="120"/>
              <w:ind w:left="-142" w:right="-104"/>
              <w:rPr>
                <w:b/>
                <w:iCs/>
                <w:noProof w:val="0"/>
                <w:sz w:val="16"/>
                <w:szCs w:val="16"/>
                <w:lang w:val="ru-RU" w:eastAsia="ru-RU"/>
              </w:rPr>
            </w:pPr>
            <w:r>
              <w:rPr>
                <w:b/>
                <w:iCs/>
                <w:noProof w:val="0"/>
                <w:sz w:val="16"/>
                <w:szCs w:val="16"/>
                <w:lang w:eastAsia="ru-RU"/>
              </w:rPr>
              <w:t xml:space="preserve">  </w:t>
            </w:r>
            <w:proofErr w:type="spellStart"/>
            <w:r w:rsidRPr="00741C47">
              <w:rPr>
                <w:b/>
                <w:iCs/>
                <w:noProof w:val="0"/>
                <w:sz w:val="16"/>
                <w:szCs w:val="16"/>
                <w:lang w:val="ru-RU" w:eastAsia="ru-RU"/>
              </w:rPr>
              <w:t>Nr</w:t>
            </w:r>
            <w:proofErr w:type="spellEnd"/>
            <w:r w:rsidRPr="00741C47">
              <w:rPr>
                <w:b/>
                <w:iCs/>
                <w:noProof w:val="0"/>
                <w:sz w:val="16"/>
                <w:szCs w:val="16"/>
                <w:lang w:val="ru-RU" w:eastAsia="ru-RU"/>
              </w:rPr>
              <w:t>. d/o</w:t>
            </w:r>
          </w:p>
        </w:tc>
        <w:tc>
          <w:tcPr>
            <w:tcW w:w="7248" w:type="dxa"/>
            <w:shd w:val="clear" w:color="auto" w:fill="auto"/>
          </w:tcPr>
          <w:p w14:paraId="7682D67F" w14:textId="77777777" w:rsidR="00C92D7F" w:rsidRPr="00BE362C" w:rsidRDefault="00C92D7F" w:rsidP="00713F2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146BCB83" w14:textId="77777777" w:rsidR="00C92D7F" w:rsidRPr="00BE362C" w:rsidRDefault="00C92D7F" w:rsidP="00713F2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92D7F" w:rsidRPr="00BE362C" w14:paraId="547C8017" w14:textId="77777777" w:rsidTr="00713F24">
        <w:trPr>
          <w:trHeight w:val="54"/>
        </w:trPr>
        <w:tc>
          <w:tcPr>
            <w:tcW w:w="577" w:type="dxa"/>
            <w:shd w:val="clear" w:color="auto" w:fill="auto"/>
          </w:tcPr>
          <w:p w14:paraId="56C50CA3" w14:textId="77777777" w:rsidR="00C92D7F" w:rsidRPr="00E342ED" w:rsidRDefault="00C92D7F" w:rsidP="00713F24">
            <w:pPr>
              <w:shd w:val="clear" w:color="auto" w:fill="FFFFFF" w:themeFill="background1"/>
              <w:tabs>
                <w:tab w:val="left" w:pos="612"/>
              </w:tabs>
              <w:spacing w:before="120" w:after="120"/>
              <w:rPr>
                <w:iCs/>
                <w:noProof w:val="0"/>
                <w:sz w:val="12"/>
                <w:szCs w:val="12"/>
                <w:lang w:val="ru-RU" w:eastAsia="ru-RU"/>
              </w:rPr>
            </w:pPr>
          </w:p>
        </w:tc>
        <w:tc>
          <w:tcPr>
            <w:tcW w:w="7248" w:type="dxa"/>
            <w:shd w:val="clear" w:color="auto" w:fill="auto"/>
          </w:tcPr>
          <w:p w14:paraId="6082B14A" w14:textId="77777777" w:rsidR="00C92D7F" w:rsidRPr="00E342ED" w:rsidRDefault="00C92D7F" w:rsidP="00713F24">
            <w:pPr>
              <w:shd w:val="clear" w:color="auto" w:fill="FFFFFF" w:themeFill="background1"/>
              <w:tabs>
                <w:tab w:val="left" w:pos="612"/>
              </w:tabs>
              <w:spacing w:before="120" w:after="120"/>
              <w:rPr>
                <w:iCs/>
                <w:noProof w:val="0"/>
                <w:sz w:val="12"/>
                <w:szCs w:val="12"/>
                <w:lang w:val="ru-RU" w:eastAsia="ru-RU"/>
              </w:rPr>
            </w:pPr>
            <w:r w:rsidRPr="00E342ED">
              <w:rPr>
                <w:noProof w:val="0"/>
                <w:sz w:val="12"/>
                <w:szCs w:val="12"/>
                <w:lang w:val="it-IT" w:eastAsia="ru-RU"/>
              </w:rPr>
              <w:t>Nu se aplică</w:t>
            </w:r>
          </w:p>
        </w:tc>
        <w:tc>
          <w:tcPr>
            <w:tcW w:w="1800" w:type="dxa"/>
            <w:shd w:val="clear" w:color="auto" w:fill="auto"/>
          </w:tcPr>
          <w:p w14:paraId="10D84930" w14:textId="77777777" w:rsidR="00C92D7F" w:rsidRPr="00E342ED" w:rsidRDefault="00C92D7F" w:rsidP="00713F24">
            <w:pPr>
              <w:shd w:val="clear" w:color="auto" w:fill="FFFFFF" w:themeFill="background1"/>
              <w:tabs>
                <w:tab w:val="left" w:pos="612"/>
              </w:tabs>
              <w:spacing w:before="120" w:after="120"/>
              <w:rPr>
                <w:iCs/>
                <w:noProof w:val="0"/>
                <w:sz w:val="12"/>
                <w:szCs w:val="12"/>
                <w:lang w:val="ru-RU" w:eastAsia="ru-RU"/>
              </w:rPr>
            </w:pPr>
          </w:p>
        </w:tc>
      </w:tr>
      <w:tr w:rsidR="00C92D7F" w:rsidRPr="00BE362C" w14:paraId="74BCF1F5" w14:textId="77777777" w:rsidTr="00713F24">
        <w:trPr>
          <w:trHeight w:val="50"/>
        </w:trPr>
        <w:tc>
          <w:tcPr>
            <w:tcW w:w="577" w:type="dxa"/>
            <w:shd w:val="clear" w:color="auto" w:fill="auto"/>
          </w:tcPr>
          <w:p w14:paraId="474AE166" w14:textId="77777777" w:rsidR="00C92D7F" w:rsidRPr="00E342ED" w:rsidRDefault="00C92D7F" w:rsidP="00713F24">
            <w:pPr>
              <w:shd w:val="clear" w:color="auto" w:fill="FFFFFF" w:themeFill="background1"/>
              <w:tabs>
                <w:tab w:val="left" w:pos="612"/>
              </w:tabs>
              <w:spacing w:before="120" w:after="120"/>
              <w:rPr>
                <w:iCs/>
                <w:noProof w:val="0"/>
                <w:sz w:val="12"/>
                <w:szCs w:val="12"/>
                <w:lang w:val="ru-RU" w:eastAsia="ru-RU"/>
              </w:rPr>
            </w:pPr>
          </w:p>
        </w:tc>
        <w:tc>
          <w:tcPr>
            <w:tcW w:w="7248" w:type="dxa"/>
            <w:shd w:val="clear" w:color="auto" w:fill="auto"/>
          </w:tcPr>
          <w:p w14:paraId="1EB5E73D" w14:textId="77777777" w:rsidR="00C92D7F" w:rsidRPr="00E342ED" w:rsidRDefault="00C92D7F" w:rsidP="00713F24">
            <w:pPr>
              <w:shd w:val="clear" w:color="auto" w:fill="FFFFFF" w:themeFill="background1"/>
              <w:tabs>
                <w:tab w:val="left" w:pos="612"/>
              </w:tabs>
              <w:spacing w:before="120" w:after="120"/>
              <w:rPr>
                <w:iCs/>
                <w:noProof w:val="0"/>
                <w:sz w:val="12"/>
                <w:szCs w:val="12"/>
                <w:lang w:val="ru-RU" w:eastAsia="ru-RU"/>
              </w:rPr>
            </w:pPr>
          </w:p>
        </w:tc>
        <w:tc>
          <w:tcPr>
            <w:tcW w:w="1800" w:type="dxa"/>
            <w:shd w:val="clear" w:color="auto" w:fill="auto"/>
          </w:tcPr>
          <w:p w14:paraId="4374D930" w14:textId="77777777" w:rsidR="00C92D7F" w:rsidRPr="00E342ED" w:rsidRDefault="00C92D7F" w:rsidP="00713F24">
            <w:pPr>
              <w:shd w:val="clear" w:color="auto" w:fill="FFFFFF" w:themeFill="background1"/>
              <w:tabs>
                <w:tab w:val="left" w:pos="612"/>
              </w:tabs>
              <w:spacing w:before="120" w:after="120"/>
              <w:rPr>
                <w:iCs/>
                <w:noProof w:val="0"/>
                <w:sz w:val="12"/>
                <w:szCs w:val="12"/>
                <w:lang w:val="ru-RU" w:eastAsia="ru-RU"/>
              </w:rPr>
            </w:pPr>
          </w:p>
        </w:tc>
      </w:tr>
    </w:tbl>
    <w:p w14:paraId="0F9B36F2" w14:textId="77777777" w:rsidR="00C92D7F" w:rsidRPr="00BE362C" w:rsidRDefault="00C92D7F" w:rsidP="00C92D7F">
      <w:pPr>
        <w:numPr>
          <w:ilvl w:val="0"/>
          <w:numId w:val="3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097ADF7" w14:textId="77777777" w:rsidR="00C92D7F" w:rsidRPr="00E36039" w:rsidRDefault="00C92D7F" w:rsidP="00C92D7F">
      <w:pPr>
        <w:numPr>
          <w:ilvl w:val="0"/>
          <w:numId w:val="25"/>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val="en-US"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en-US"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w:t>
      </w:r>
      <w:r w:rsidRPr="00B03B33">
        <w:rPr>
          <w:u w:val="single"/>
          <w:lang w:val="ro-MD"/>
        </w:rPr>
        <w:t>Conform SIA RSAP Mtender</w:t>
      </w:r>
      <w:r w:rsidRPr="00CD5899">
        <w:rPr>
          <w:u w:val="single"/>
          <w:lang w:val="ro-MD"/>
        </w:rPr>
        <w:t xml:space="preserve"> </w:t>
      </w:r>
      <w:r w:rsidRPr="00E36039">
        <w:rPr>
          <w:b/>
          <w:noProof w:val="0"/>
          <w:lang w:val="en-US" w:eastAsia="ru-RU"/>
        </w:rPr>
        <w:t>___</w:t>
      </w:r>
      <w:r>
        <w:rPr>
          <w:b/>
          <w:noProof w:val="0"/>
          <w:lang w:val="en-US" w:eastAsia="ru-RU"/>
        </w:rPr>
        <w:t>_____</w:t>
      </w:r>
    </w:p>
    <w:p w14:paraId="65F9C494" w14:textId="77777777" w:rsidR="00C92D7F" w:rsidRDefault="00C92D7F" w:rsidP="00C92D7F">
      <w:pPr>
        <w:numPr>
          <w:ilvl w:val="0"/>
          <w:numId w:val="25"/>
        </w:numPr>
        <w:shd w:val="clear" w:color="auto" w:fill="FFFFFF" w:themeFill="background1"/>
        <w:tabs>
          <w:tab w:val="right" w:pos="426"/>
        </w:tabs>
        <w:spacing w:before="120"/>
        <w:rPr>
          <w:b/>
          <w:noProof w:val="0"/>
          <w:lang w:val="en-US" w:eastAsia="ru-RU"/>
        </w:rPr>
      </w:pPr>
      <w:r w:rsidRPr="003E6758">
        <w:rPr>
          <w:b/>
          <w:noProof w:val="0"/>
          <w:lang w:val="en-US" w:eastAsia="ru-RU"/>
        </w:rPr>
        <w:t xml:space="preserve">pe: </w:t>
      </w:r>
      <w:r w:rsidRPr="003E6758">
        <w:rPr>
          <w:b/>
          <w:i/>
          <w:noProof w:val="0"/>
          <w:lang w:val="en-US" w:eastAsia="ru-RU"/>
        </w:rPr>
        <w:t>[data]</w:t>
      </w:r>
      <w:r w:rsidRPr="003E6758">
        <w:rPr>
          <w:b/>
          <w:noProof w:val="0"/>
          <w:lang w:val="en-US" w:eastAsia="ru-RU"/>
        </w:rPr>
        <w:t>__</w:t>
      </w:r>
      <w:r w:rsidRPr="003E6758">
        <w:rPr>
          <w:u w:val="single"/>
          <w:lang w:val="ro-MD"/>
        </w:rPr>
        <w:t xml:space="preserve"> </w:t>
      </w:r>
      <w:r w:rsidRPr="00B03B33">
        <w:rPr>
          <w:u w:val="single"/>
          <w:lang w:val="ro-MD"/>
        </w:rPr>
        <w:t>Conform SIA RSAP Mtender</w:t>
      </w:r>
      <w:r w:rsidRPr="003E6758">
        <w:rPr>
          <w:u w:val="single"/>
          <w:lang w:val="ro-MD"/>
        </w:rPr>
        <w:t xml:space="preserve"> </w:t>
      </w:r>
      <w:r w:rsidRPr="003E6758">
        <w:rPr>
          <w:b/>
          <w:noProof w:val="0"/>
          <w:lang w:val="en-US" w:eastAsia="ru-RU"/>
        </w:rPr>
        <w:t>___________</w:t>
      </w:r>
    </w:p>
    <w:p w14:paraId="39F75887" w14:textId="77777777" w:rsidR="00C92D7F" w:rsidRPr="00BE362C" w:rsidRDefault="00C92D7F" w:rsidP="00C92D7F">
      <w:pPr>
        <w:numPr>
          <w:ilvl w:val="0"/>
          <w:numId w:val="3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10C090F" w14:textId="77777777" w:rsidR="00C92D7F" w:rsidRDefault="00C92D7F" w:rsidP="00C92D7F">
      <w:pPr>
        <w:shd w:val="clear" w:color="auto" w:fill="FFFFFF" w:themeFill="background1"/>
        <w:tabs>
          <w:tab w:val="right" w:pos="426"/>
        </w:tabs>
        <w:spacing w:before="120"/>
        <w:ind w:left="450"/>
        <w:jc w:val="both"/>
        <w:rPr>
          <w:b/>
          <w:i/>
          <w:noProof w:val="0"/>
          <w:lang w:val="it-IT" w:eastAsia="ru-RU"/>
        </w:rPr>
      </w:pPr>
      <w:r w:rsidRPr="00BE362C">
        <w:rPr>
          <w:b/>
          <w:i/>
          <w:noProof w:val="0"/>
          <w:lang w:val="it-IT" w:eastAsia="ru-RU"/>
        </w:rPr>
        <w:t>Ofertele sau cererile de participare vor fi depuse electronic prin intermediul SIA RSAP</w:t>
      </w:r>
    </w:p>
    <w:p w14:paraId="25C4725F" w14:textId="77777777" w:rsidR="00C92D7F" w:rsidRDefault="00C92D7F" w:rsidP="00C92D7F">
      <w:pPr>
        <w:shd w:val="clear" w:color="auto" w:fill="FFFFFF" w:themeFill="background1"/>
        <w:tabs>
          <w:tab w:val="right" w:pos="426"/>
        </w:tabs>
        <w:spacing w:before="120"/>
        <w:ind w:left="450"/>
        <w:jc w:val="both"/>
        <w:rPr>
          <w:b/>
          <w:i/>
          <w:noProof w:val="0"/>
          <w:lang w:val="it-IT" w:eastAsia="ru-RU"/>
        </w:rPr>
      </w:pPr>
    </w:p>
    <w:p w14:paraId="7C646BE4" w14:textId="77777777" w:rsidR="00C92D7F" w:rsidRDefault="00C92D7F" w:rsidP="00C92D7F">
      <w:pPr>
        <w:numPr>
          <w:ilvl w:val="0"/>
          <w:numId w:val="3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highlight w:val="yellow"/>
          <w:u w:val="single"/>
          <w:lang w:val="ro-MD"/>
        </w:rPr>
        <w:t>30</w:t>
      </w:r>
      <w:r w:rsidRPr="00B03B33">
        <w:rPr>
          <w:b/>
          <w:highlight w:val="yellow"/>
          <w:u w:val="single"/>
          <w:lang w:val="ro-MD"/>
        </w:rPr>
        <w:t xml:space="preserve"> de zile</w:t>
      </w:r>
      <w:r>
        <w:rPr>
          <w:b/>
          <w:noProof w:val="0"/>
          <w:lang w:val="it-IT" w:eastAsia="ru-RU"/>
        </w:rPr>
        <w:t>___</w:t>
      </w:r>
      <w:r w:rsidRPr="00BE362C">
        <w:rPr>
          <w:b/>
          <w:noProof w:val="0"/>
          <w:lang w:val="it-IT" w:eastAsia="ru-RU"/>
        </w:rPr>
        <w:t>_</w:t>
      </w:r>
    </w:p>
    <w:p w14:paraId="338C11AD" w14:textId="77777777" w:rsidR="00C92D7F" w:rsidRDefault="00C92D7F" w:rsidP="00C92D7F">
      <w:pPr>
        <w:tabs>
          <w:tab w:val="right" w:pos="426"/>
        </w:tabs>
        <w:spacing w:before="120"/>
        <w:rPr>
          <w:b/>
          <w:noProof w:val="0"/>
          <w:lang w:val="it-IT" w:eastAsia="ru-RU"/>
        </w:rPr>
      </w:pPr>
    </w:p>
    <w:p w14:paraId="1F8ED977" w14:textId="77777777" w:rsidR="00C92D7F" w:rsidRPr="00D038C5" w:rsidRDefault="00C92D7F" w:rsidP="00C92D7F">
      <w:pPr>
        <w:numPr>
          <w:ilvl w:val="0"/>
          <w:numId w:val="38"/>
        </w:numPr>
        <w:tabs>
          <w:tab w:val="right" w:pos="426"/>
        </w:tabs>
        <w:spacing w:before="120"/>
        <w:ind w:left="0" w:firstLine="0"/>
        <w:rPr>
          <w:b/>
          <w:noProof w:val="0"/>
          <w:lang w:val="en-US" w:eastAsia="ru-RU"/>
        </w:rPr>
      </w:pPr>
      <w:proofErr w:type="spellStart"/>
      <w:r w:rsidRPr="00D038C5">
        <w:rPr>
          <w:b/>
          <w:noProof w:val="0"/>
          <w:lang w:val="en-US" w:eastAsia="ru-RU"/>
        </w:rPr>
        <w:t>Locul</w:t>
      </w:r>
      <w:proofErr w:type="spellEnd"/>
      <w:r>
        <w:rPr>
          <w:b/>
          <w:noProof w:val="0"/>
          <w:lang w:val="en-US" w:eastAsia="ru-RU"/>
        </w:rPr>
        <w:t xml:space="preserve"> </w:t>
      </w:r>
      <w:proofErr w:type="spellStart"/>
      <w:r w:rsidRPr="00D038C5">
        <w:rPr>
          <w:b/>
          <w:noProof w:val="0"/>
          <w:lang w:val="en-US" w:eastAsia="ru-RU"/>
        </w:rPr>
        <w:t>deschiderii</w:t>
      </w:r>
      <w:proofErr w:type="spellEnd"/>
      <w:r>
        <w:rPr>
          <w:b/>
          <w:noProof w:val="0"/>
          <w:lang w:val="en-US" w:eastAsia="ru-RU"/>
        </w:rPr>
        <w:t xml:space="preserve"> </w:t>
      </w:r>
      <w:proofErr w:type="spellStart"/>
      <w:r w:rsidRPr="00D038C5">
        <w:rPr>
          <w:b/>
          <w:noProof w:val="0"/>
          <w:lang w:val="en-US" w:eastAsia="ru-RU"/>
        </w:rPr>
        <w:t>ofertelor</w:t>
      </w:r>
      <w:proofErr w:type="spellEnd"/>
      <w:r w:rsidRPr="00D038C5">
        <w:rPr>
          <w:b/>
          <w:noProof w:val="0"/>
          <w:lang w:val="en-US" w:eastAsia="ru-RU"/>
        </w:rPr>
        <w:t xml:space="preserve">: </w:t>
      </w:r>
      <w:r>
        <w:rPr>
          <w:b/>
          <w:noProof w:val="0"/>
          <w:u w:val="single"/>
          <w:lang w:val="en-US" w:eastAsia="ru-RU"/>
        </w:rPr>
        <w:t xml:space="preserve">  </w:t>
      </w:r>
      <w:r w:rsidRPr="000D5886">
        <w:rPr>
          <w:b/>
          <w:u w:val="single"/>
          <w:lang w:val="ro-MD"/>
        </w:rPr>
        <w:t>SIA RSAP</w:t>
      </w:r>
      <w:r>
        <w:rPr>
          <w:b/>
          <w:u w:val="single"/>
          <w:lang w:val="ro-MD"/>
        </w:rPr>
        <w:t xml:space="preserve"> Mtender</w:t>
      </w:r>
      <w:r w:rsidRPr="00A37965">
        <w:rPr>
          <w:u w:val="single"/>
          <w:lang w:val="ro-MD"/>
        </w:rPr>
        <w:t xml:space="preserve"> </w:t>
      </w:r>
    </w:p>
    <w:p w14:paraId="463965E0" w14:textId="77777777" w:rsidR="00C92D7F" w:rsidRPr="000D5886" w:rsidRDefault="00C92D7F" w:rsidP="00C92D7F">
      <w:pPr>
        <w:shd w:val="clear" w:color="auto" w:fill="FFFFFF" w:themeFill="background1"/>
        <w:tabs>
          <w:tab w:val="right" w:pos="426"/>
        </w:tabs>
        <w:contextualSpacing/>
        <w:rPr>
          <w:i/>
          <w:noProof w:val="0"/>
          <w:sz w:val="16"/>
          <w:szCs w:val="16"/>
          <w:lang w:val="it-IT" w:eastAsia="ru-RU"/>
        </w:rPr>
      </w:pPr>
      <w:r w:rsidRPr="000D5886">
        <w:rPr>
          <w:i/>
          <w:noProof w:val="0"/>
          <w:sz w:val="16"/>
          <w:szCs w:val="16"/>
          <w:lang w:val="it-IT" w:eastAsia="ru-RU"/>
        </w:rPr>
        <w:t xml:space="preserve">                                                  </w:t>
      </w:r>
      <w:r>
        <w:rPr>
          <w:i/>
          <w:noProof w:val="0"/>
          <w:sz w:val="16"/>
          <w:szCs w:val="16"/>
          <w:lang w:val="it-IT" w:eastAsia="ru-RU"/>
        </w:rPr>
        <w:t xml:space="preserve">        </w:t>
      </w:r>
      <w:r w:rsidRPr="000D5886">
        <w:rPr>
          <w:i/>
          <w:noProof w:val="0"/>
          <w:sz w:val="16"/>
          <w:szCs w:val="16"/>
          <w:lang w:val="it-IT" w:eastAsia="ru-RU"/>
        </w:rPr>
        <w:t xml:space="preserve">   </w:t>
      </w:r>
      <w:r>
        <w:rPr>
          <w:i/>
          <w:noProof w:val="0"/>
          <w:sz w:val="16"/>
          <w:szCs w:val="16"/>
          <w:lang w:val="it-IT" w:eastAsia="ru-RU"/>
        </w:rPr>
        <w:t xml:space="preserve">                </w:t>
      </w:r>
      <w:r w:rsidRPr="000D5886">
        <w:rPr>
          <w:i/>
          <w:noProof w:val="0"/>
          <w:sz w:val="16"/>
          <w:szCs w:val="16"/>
          <w:lang w:val="it-IT" w:eastAsia="ru-RU"/>
        </w:rPr>
        <w:t xml:space="preserve">      (SIA RSAP sau adresa deschiderii)</w:t>
      </w:r>
    </w:p>
    <w:p w14:paraId="23060C55" w14:textId="77777777" w:rsidR="00C92D7F" w:rsidRDefault="00C92D7F" w:rsidP="00C92D7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A13D712" w14:textId="77777777" w:rsidR="00C92D7F" w:rsidRDefault="00C92D7F" w:rsidP="00C92D7F">
      <w:pPr>
        <w:numPr>
          <w:ilvl w:val="0"/>
          <w:numId w:val="3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62E9E3D" w14:textId="77777777" w:rsidR="00C92D7F" w:rsidRPr="00A54C05" w:rsidRDefault="00C92D7F" w:rsidP="005B72B7">
      <w:pPr>
        <w:numPr>
          <w:ilvl w:val="0"/>
          <w:numId w:val="38"/>
        </w:numPr>
        <w:shd w:val="clear" w:color="auto" w:fill="FFFFFF" w:themeFill="background1"/>
        <w:tabs>
          <w:tab w:val="right" w:pos="426"/>
        </w:tabs>
        <w:spacing w:before="120"/>
        <w:ind w:left="450" w:right="-427" w:hanging="450"/>
        <w:rPr>
          <w:b/>
          <w:noProof w:val="0"/>
          <w:lang w:val="it-IT" w:eastAsia="ru-RU"/>
        </w:rPr>
      </w:pPr>
      <w:r w:rsidRPr="00BE362C">
        <w:rPr>
          <w:b/>
          <w:noProof w:val="0"/>
          <w:lang w:val="it-IT" w:eastAsia="ru-RU"/>
        </w:rPr>
        <w:t xml:space="preserve">Limba sau limbile în care trebuie redactate ofertele sau cererile de participare: </w:t>
      </w:r>
      <w:r w:rsidRPr="00107A91">
        <w:rPr>
          <w:noProof w:val="0"/>
          <w:u w:val="single"/>
          <w:lang w:val="it-IT" w:eastAsia="ru-RU"/>
        </w:rPr>
        <w:t xml:space="preserve">limba </w:t>
      </w:r>
      <w:r w:rsidRPr="00107A91">
        <w:rPr>
          <w:u w:val="single"/>
          <w:lang w:val="ro-MD"/>
        </w:rPr>
        <w:t>de stat</w:t>
      </w:r>
      <w:r w:rsidRPr="00107A91">
        <w:rPr>
          <w:noProof w:val="0"/>
          <w:u w:val="single"/>
          <w:lang w:val="it-IT" w:eastAsia="ru-RU"/>
        </w:rPr>
        <w:t>_</w:t>
      </w:r>
    </w:p>
    <w:p w14:paraId="657955B0" w14:textId="77777777" w:rsidR="00C92D7F" w:rsidRPr="00BE362C" w:rsidRDefault="00C92D7F" w:rsidP="00C92D7F">
      <w:pPr>
        <w:numPr>
          <w:ilvl w:val="0"/>
          <w:numId w:val="38"/>
        </w:numPr>
        <w:shd w:val="clear" w:color="auto" w:fill="FFFFFF" w:themeFill="background1"/>
        <w:tabs>
          <w:tab w:val="right" w:pos="426"/>
        </w:tabs>
        <w:spacing w:before="120"/>
        <w:ind w:left="360"/>
        <w:rPr>
          <w:b/>
          <w:noProof w:val="0"/>
          <w:lang w:val="it-IT" w:eastAsia="ru-RU"/>
        </w:rPr>
      </w:pPr>
      <w:r>
        <w:rPr>
          <w:noProof w:val="0"/>
          <w:lang w:val="it-IT" w:eastAsia="ru-RU"/>
        </w:rPr>
        <w:t xml:space="preserve"> </w:t>
      </w:r>
      <w:r w:rsidRPr="0037744E">
        <w:rPr>
          <w:noProof w:val="0"/>
          <w:lang w:val="it-IT" w:eastAsia="ru-RU"/>
        </w:rPr>
        <w:t>Respectivul contract se referă la un proiect și/sau program finanțat din fonduri ale Uniunii Europene:</w:t>
      </w:r>
      <w:r w:rsidRPr="00BE362C">
        <w:rPr>
          <w:b/>
          <w:noProof w:val="0"/>
          <w:lang w:val="it-IT" w:eastAsia="ru-RU"/>
        </w:rPr>
        <w:t xml:space="preserve"> _</w:t>
      </w:r>
      <w:r w:rsidRPr="00B27C34">
        <w:rPr>
          <w:b/>
          <w:i/>
          <w:u w:val="single"/>
          <w:lang w:val="ro-MD"/>
        </w:rPr>
        <w:t>Nu se aplică</w:t>
      </w:r>
      <w:r w:rsidRPr="00BE362C">
        <w:rPr>
          <w:b/>
          <w:noProof w:val="0"/>
          <w:lang w:val="it-IT" w:eastAsia="ru-RU"/>
        </w:rPr>
        <w:t>_</w:t>
      </w:r>
    </w:p>
    <w:p w14:paraId="7AD91E5F" w14:textId="77777777" w:rsidR="00C92D7F" w:rsidRDefault="00C92D7F" w:rsidP="00C92D7F">
      <w:pPr>
        <w:shd w:val="clear" w:color="auto" w:fill="FFFFFF" w:themeFill="background1"/>
        <w:tabs>
          <w:tab w:val="right" w:pos="426"/>
        </w:tabs>
        <w:contextualSpacing/>
        <w:rPr>
          <w:i/>
          <w:noProof w:val="0"/>
          <w:sz w:val="16"/>
          <w:szCs w:val="16"/>
          <w:lang w:val="it-IT" w:eastAsia="ru-RU"/>
        </w:rPr>
      </w:pPr>
      <w:r>
        <w:rPr>
          <w:i/>
          <w:noProof w:val="0"/>
          <w:sz w:val="16"/>
          <w:szCs w:val="16"/>
          <w:lang w:val="it-IT" w:eastAsia="ru-RU"/>
        </w:rPr>
        <w:t xml:space="preserve">        </w:t>
      </w:r>
      <w:r w:rsidRPr="00A54C05">
        <w:rPr>
          <w:i/>
          <w:noProof w:val="0"/>
          <w:sz w:val="16"/>
          <w:szCs w:val="16"/>
          <w:lang w:val="it-IT" w:eastAsia="ru-RU"/>
        </w:rPr>
        <w:t xml:space="preserve"> (se specifică denumirea proiectului și/sau programului)</w:t>
      </w:r>
    </w:p>
    <w:p w14:paraId="766F0FC1" w14:textId="77777777" w:rsidR="00C92D7F" w:rsidRPr="00A54C05" w:rsidRDefault="00C92D7F" w:rsidP="00C92D7F">
      <w:pPr>
        <w:shd w:val="clear" w:color="auto" w:fill="FFFFFF" w:themeFill="background1"/>
        <w:tabs>
          <w:tab w:val="right" w:pos="426"/>
        </w:tabs>
        <w:contextualSpacing/>
        <w:rPr>
          <w:i/>
          <w:noProof w:val="0"/>
          <w:sz w:val="16"/>
          <w:szCs w:val="16"/>
          <w:lang w:val="it-IT" w:eastAsia="ru-RU"/>
        </w:rPr>
      </w:pPr>
    </w:p>
    <w:p w14:paraId="1DBC5906" w14:textId="77777777" w:rsidR="00C92D7F" w:rsidRPr="00BE362C" w:rsidRDefault="00C92D7F" w:rsidP="00C92D7F">
      <w:pPr>
        <w:numPr>
          <w:ilvl w:val="0"/>
          <w:numId w:val="3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DB00309" w14:textId="77777777" w:rsidR="00C92D7F" w:rsidRPr="00754B6D" w:rsidRDefault="00C92D7F" w:rsidP="00C92D7F">
      <w:pPr>
        <w:shd w:val="clear" w:color="auto" w:fill="FFFFFF" w:themeFill="background1"/>
        <w:tabs>
          <w:tab w:val="right" w:pos="426"/>
        </w:tabs>
        <w:ind w:left="450"/>
        <w:rPr>
          <w:i/>
          <w:noProof w:val="0"/>
          <w:lang w:val="it-IT" w:eastAsia="ru-RU"/>
        </w:rPr>
      </w:pPr>
      <w:r w:rsidRPr="00754B6D">
        <w:rPr>
          <w:i/>
          <w:noProof w:val="0"/>
          <w:lang w:val="it-IT" w:eastAsia="ru-RU"/>
        </w:rPr>
        <w:t>Agenția Națională pentru Soluționarea Contestațiilor</w:t>
      </w:r>
    </w:p>
    <w:p w14:paraId="44715187" w14:textId="77777777" w:rsidR="00C92D7F" w:rsidRPr="00754B6D" w:rsidRDefault="00C92D7F" w:rsidP="00C92D7F">
      <w:pPr>
        <w:shd w:val="clear" w:color="auto" w:fill="FFFFFF" w:themeFill="background1"/>
        <w:tabs>
          <w:tab w:val="right" w:pos="426"/>
        </w:tabs>
        <w:ind w:left="450"/>
        <w:rPr>
          <w:i/>
          <w:noProof w:val="0"/>
          <w:lang w:val="it-IT" w:eastAsia="ru-RU"/>
        </w:rPr>
      </w:pPr>
      <w:r w:rsidRPr="00754B6D">
        <w:rPr>
          <w:i/>
          <w:noProof w:val="0"/>
          <w:lang w:val="it-IT" w:eastAsia="ru-RU"/>
        </w:rPr>
        <w:t>Adresa: mun. Chișinău, bd. Ștefan cel Mare și Sfânt nr.124 (et.4), MD 2001;</w:t>
      </w:r>
    </w:p>
    <w:p w14:paraId="4A51790A" w14:textId="77777777" w:rsidR="00C92D7F" w:rsidRDefault="00C92D7F" w:rsidP="00C92D7F">
      <w:pPr>
        <w:shd w:val="clear" w:color="auto" w:fill="FFFFFF" w:themeFill="background1"/>
        <w:tabs>
          <w:tab w:val="right" w:pos="426"/>
        </w:tabs>
        <w:ind w:left="450"/>
        <w:rPr>
          <w:i/>
          <w:noProof w:val="0"/>
          <w:lang w:val="en-US" w:eastAsia="ru-RU"/>
        </w:rPr>
      </w:pPr>
      <w:r w:rsidRPr="00754B6D">
        <w:rPr>
          <w:i/>
          <w:noProof w:val="0"/>
          <w:lang w:val="en-US" w:eastAsia="ru-RU"/>
        </w:rPr>
        <w:t xml:space="preserve">Tel/Fax/email:022-820 652, 022 820-651, </w:t>
      </w:r>
      <w:hyperlink r:id="rId15" w:history="1">
        <w:r w:rsidRPr="00A80978">
          <w:rPr>
            <w:rStyle w:val="af4"/>
            <w:i/>
            <w:noProof w:val="0"/>
            <w:lang w:val="en-US" w:eastAsia="ru-RU"/>
          </w:rPr>
          <w:t>contestatii@ansc.md</w:t>
        </w:r>
      </w:hyperlink>
    </w:p>
    <w:p w14:paraId="329D5C09" w14:textId="77777777" w:rsidR="00C92D7F" w:rsidRPr="00754B6D" w:rsidRDefault="00C92D7F" w:rsidP="00C92D7F">
      <w:pPr>
        <w:shd w:val="clear" w:color="auto" w:fill="FFFFFF" w:themeFill="background1"/>
        <w:tabs>
          <w:tab w:val="right" w:pos="426"/>
        </w:tabs>
        <w:ind w:left="450"/>
        <w:rPr>
          <w:i/>
          <w:noProof w:val="0"/>
          <w:lang w:val="en-US" w:eastAsia="ru-RU"/>
        </w:rPr>
      </w:pPr>
    </w:p>
    <w:p w14:paraId="59E09238" w14:textId="77777777" w:rsidR="00C92D7F" w:rsidRDefault="00C92D7F" w:rsidP="00C92D7F">
      <w:pPr>
        <w:numPr>
          <w:ilvl w:val="0"/>
          <w:numId w:val="38"/>
        </w:numPr>
        <w:shd w:val="clear" w:color="auto" w:fill="FFFFFF" w:themeFill="background1"/>
        <w:tabs>
          <w:tab w:val="right" w:pos="426"/>
        </w:tabs>
        <w:spacing w:before="120"/>
        <w:ind w:left="360"/>
        <w:rPr>
          <w:b/>
          <w:noProof w:val="0"/>
          <w:lang w:val="it-IT" w:eastAsia="ru-RU"/>
        </w:rPr>
      </w:pPr>
      <w:r w:rsidRPr="0037744E">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u w:val="single"/>
          <w:lang w:val="it-IT" w:eastAsia="ru-RU"/>
        </w:rPr>
        <w:t xml:space="preserve">   </w:t>
      </w:r>
      <w:r w:rsidRPr="0037744E">
        <w:rPr>
          <w:b/>
          <w:i/>
          <w:u w:val="single"/>
          <w:lang w:val="ro-MD"/>
        </w:rPr>
        <w:t>Nu se aplică</w:t>
      </w:r>
      <w:r w:rsidRPr="00A85592">
        <w:rPr>
          <w:b/>
          <w:noProof w:val="0"/>
          <w:lang w:val="it-IT" w:eastAsia="ru-RU"/>
        </w:rPr>
        <w:t>_</w:t>
      </w:r>
    </w:p>
    <w:p w14:paraId="17565D17" w14:textId="77777777" w:rsidR="00C92D7F" w:rsidRDefault="00C92D7F" w:rsidP="00C92D7F">
      <w:pPr>
        <w:shd w:val="clear" w:color="auto" w:fill="FFFFFF" w:themeFill="background1"/>
        <w:tabs>
          <w:tab w:val="right" w:pos="426"/>
        </w:tabs>
        <w:spacing w:before="120"/>
        <w:ind w:left="360"/>
        <w:rPr>
          <w:b/>
          <w:noProof w:val="0"/>
          <w:lang w:val="it-IT" w:eastAsia="ru-RU"/>
        </w:rPr>
      </w:pPr>
    </w:p>
    <w:p w14:paraId="673E00A9" w14:textId="77777777" w:rsidR="00C92D7F" w:rsidRPr="00E40D48" w:rsidRDefault="00C92D7F" w:rsidP="00C92D7F">
      <w:pPr>
        <w:numPr>
          <w:ilvl w:val="0"/>
          <w:numId w:val="38"/>
        </w:numPr>
        <w:shd w:val="clear" w:color="auto" w:fill="FFFFFF" w:themeFill="background1"/>
        <w:tabs>
          <w:tab w:val="right" w:pos="426"/>
        </w:tabs>
        <w:spacing w:before="120"/>
        <w:ind w:left="360"/>
        <w:rPr>
          <w:b/>
          <w:noProof w:val="0"/>
          <w:lang w:val="it-IT" w:eastAsia="ru-RU"/>
        </w:rPr>
      </w:pPr>
      <w:r w:rsidRPr="00BC69EB">
        <w:rPr>
          <w:noProof w:val="0"/>
          <w:sz w:val="22"/>
          <w:szCs w:val="22"/>
          <w:lang w:val="it-IT" w:eastAsia="ru-RU"/>
        </w:rPr>
        <w:t>În cazul achizițiilor periodice, calendarul estimat pentru publicarea anunțurilor viitoare</w:t>
      </w:r>
      <w:r w:rsidRPr="00BC69EB">
        <w:rPr>
          <w:noProof w:val="0"/>
          <w:sz w:val="22"/>
          <w:szCs w:val="22"/>
          <w:shd w:val="clear" w:color="auto" w:fill="FFFFFF" w:themeFill="background1"/>
          <w:lang w:val="it-IT" w:eastAsia="ru-RU"/>
        </w:rPr>
        <w:t>:</w:t>
      </w:r>
      <w:r w:rsidRPr="00E40D48">
        <w:rPr>
          <w:b/>
          <w:noProof w:val="0"/>
          <w:shd w:val="clear" w:color="auto" w:fill="FFFFFF" w:themeFill="background1"/>
          <w:lang w:val="it-IT" w:eastAsia="ru-RU"/>
        </w:rPr>
        <w:t xml:space="preserve"> </w:t>
      </w:r>
      <w:r w:rsidRPr="0037744E">
        <w:rPr>
          <w:b/>
          <w:i/>
          <w:u w:val="single"/>
          <w:lang w:val="ro-MD"/>
        </w:rPr>
        <w:t>Nu se aplică</w:t>
      </w:r>
    </w:p>
    <w:p w14:paraId="50AC5445" w14:textId="77777777" w:rsidR="00C92D7F" w:rsidRDefault="00C92D7F" w:rsidP="00C92D7F">
      <w:pPr>
        <w:pStyle w:val="a"/>
        <w:numPr>
          <w:ilvl w:val="0"/>
          <w:numId w:val="0"/>
        </w:numPr>
        <w:ind w:left="360"/>
        <w:rPr>
          <w:b/>
          <w:lang w:val="it-IT" w:eastAsia="ru-RU"/>
        </w:rPr>
      </w:pPr>
    </w:p>
    <w:p w14:paraId="7E29C516" w14:textId="77777777" w:rsidR="00C92D7F" w:rsidRPr="00E90AE8" w:rsidRDefault="00C92D7F" w:rsidP="00FF3270">
      <w:pPr>
        <w:numPr>
          <w:ilvl w:val="0"/>
          <w:numId w:val="38"/>
        </w:numPr>
        <w:shd w:val="clear" w:color="auto" w:fill="FFFFFF" w:themeFill="background1"/>
        <w:tabs>
          <w:tab w:val="right" w:pos="426"/>
        </w:tabs>
        <w:spacing w:before="120"/>
        <w:ind w:left="360" w:right="-852"/>
        <w:rPr>
          <w:b/>
          <w:noProof w:val="0"/>
          <w:lang w:val="it-IT" w:eastAsia="ru-RU"/>
        </w:rPr>
      </w:pPr>
      <w:r w:rsidRPr="00FF3270">
        <w:rPr>
          <w:noProof w:val="0"/>
          <w:sz w:val="22"/>
          <w:szCs w:val="22"/>
          <w:lang w:val="it-IT" w:eastAsia="ru-RU"/>
        </w:rPr>
        <w:lastRenderedPageBreak/>
        <w:t xml:space="preserve">Data publicării anunțului de intenție sau, după caz, precizarea că nu a fost publicat un astfel de </w:t>
      </w:r>
      <w:r w:rsidRPr="00FF3270">
        <w:rPr>
          <w:noProof w:val="0"/>
          <w:sz w:val="22"/>
          <w:szCs w:val="22"/>
          <w:shd w:val="clear" w:color="auto" w:fill="FFFFFF" w:themeFill="background1"/>
          <w:lang w:val="it-IT" w:eastAsia="ru-RU"/>
        </w:rPr>
        <w:t>anunţ:</w:t>
      </w:r>
      <w:r>
        <w:rPr>
          <w:noProof w:val="0"/>
          <w:shd w:val="clear" w:color="auto" w:fill="FFFFFF" w:themeFill="background1"/>
          <w:lang w:val="it-IT" w:eastAsia="ru-RU"/>
        </w:rPr>
        <w:t xml:space="preserve">             </w:t>
      </w:r>
      <w:r w:rsidRPr="0037744E">
        <w:rPr>
          <w:b/>
          <w:i/>
          <w:u w:val="single"/>
          <w:lang w:val="ro-MD"/>
        </w:rPr>
        <w:t>Nu se aplică</w:t>
      </w:r>
      <w:r w:rsidRPr="00BE362C">
        <w:rPr>
          <w:b/>
          <w:noProof w:val="0"/>
          <w:shd w:val="clear" w:color="auto" w:fill="FFFFFF" w:themeFill="background1"/>
          <w:lang w:val="it-IT" w:eastAsia="ru-RU"/>
        </w:rPr>
        <w:t>_</w:t>
      </w:r>
    </w:p>
    <w:p w14:paraId="237ADE05" w14:textId="77777777" w:rsidR="00C92D7F" w:rsidRPr="00E90AE8" w:rsidRDefault="00C92D7F" w:rsidP="00C92D7F">
      <w:pPr>
        <w:pStyle w:val="a"/>
        <w:numPr>
          <w:ilvl w:val="0"/>
          <w:numId w:val="0"/>
        </w:numPr>
        <w:ind w:left="360"/>
        <w:rPr>
          <w:b/>
          <w:lang w:val="it-IT" w:eastAsia="ru-RU"/>
        </w:rPr>
      </w:pPr>
    </w:p>
    <w:p w14:paraId="3BA43790" w14:textId="77777777" w:rsidR="00C92D7F" w:rsidRDefault="00C92D7F" w:rsidP="00C92D7F">
      <w:pPr>
        <w:numPr>
          <w:ilvl w:val="0"/>
          <w:numId w:val="3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672CB">
        <w:rPr>
          <w:b/>
          <w:bCs/>
          <w:i/>
          <w:noProof w:val="0"/>
          <w:highlight w:val="yellow"/>
          <w:u w:val="single"/>
          <w:shd w:val="clear" w:color="auto" w:fill="FFFFFF" w:themeFill="background1"/>
          <w:lang w:val="en-US" w:eastAsia="ru-RU"/>
        </w:rPr>
        <w:t>0</w:t>
      </w:r>
      <w:r>
        <w:rPr>
          <w:b/>
          <w:bCs/>
          <w:i/>
          <w:noProof w:val="0"/>
          <w:highlight w:val="yellow"/>
          <w:u w:val="single"/>
          <w:shd w:val="clear" w:color="auto" w:fill="FFFFFF" w:themeFill="background1"/>
          <w:lang w:val="en-US" w:eastAsia="ru-RU"/>
        </w:rPr>
        <w:t>7</w:t>
      </w:r>
      <w:r w:rsidRPr="0059220F">
        <w:rPr>
          <w:b/>
          <w:bCs/>
          <w:i/>
          <w:noProof w:val="0"/>
          <w:highlight w:val="yellow"/>
          <w:u w:val="single"/>
          <w:shd w:val="clear" w:color="auto" w:fill="FFFFFF" w:themeFill="background1"/>
          <w:lang w:val="it-IT" w:eastAsia="ru-RU"/>
        </w:rPr>
        <w:t>.</w:t>
      </w:r>
      <w:r>
        <w:rPr>
          <w:b/>
          <w:bCs/>
          <w:i/>
          <w:noProof w:val="0"/>
          <w:highlight w:val="yellow"/>
          <w:u w:val="single"/>
          <w:shd w:val="clear" w:color="auto" w:fill="FFFFFF" w:themeFill="background1"/>
          <w:lang w:val="it-IT" w:eastAsia="ru-RU"/>
        </w:rPr>
        <w:t>08.</w:t>
      </w:r>
      <w:r w:rsidRPr="0059220F">
        <w:rPr>
          <w:b/>
          <w:bCs/>
          <w:i/>
          <w:noProof w:val="0"/>
          <w:highlight w:val="yellow"/>
          <w:u w:val="single"/>
          <w:shd w:val="clear" w:color="auto" w:fill="FFFFFF" w:themeFill="background1"/>
          <w:lang w:val="it-IT" w:eastAsia="ru-RU"/>
        </w:rPr>
        <w:t>2023</w:t>
      </w:r>
    </w:p>
    <w:p w14:paraId="25F46FAC" w14:textId="77777777" w:rsidR="00C92D7F" w:rsidRPr="00E90AE8" w:rsidRDefault="00C92D7F" w:rsidP="00C92D7F">
      <w:pPr>
        <w:pStyle w:val="a"/>
        <w:numPr>
          <w:ilvl w:val="0"/>
          <w:numId w:val="0"/>
        </w:numPr>
        <w:ind w:left="360"/>
        <w:rPr>
          <w:b/>
          <w:lang w:val="it-IT" w:eastAsia="ru-RU"/>
        </w:rPr>
      </w:pPr>
    </w:p>
    <w:p w14:paraId="2D6CE397" w14:textId="77777777" w:rsidR="00C92D7F" w:rsidRPr="00BE362C" w:rsidRDefault="00C92D7F" w:rsidP="00C92D7F">
      <w:pPr>
        <w:numPr>
          <w:ilvl w:val="0"/>
          <w:numId w:val="38"/>
        </w:numPr>
        <w:shd w:val="clear" w:color="auto" w:fill="FFFFFF" w:themeFill="background1"/>
        <w:tabs>
          <w:tab w:val="right" w:pos="426"/>
        </w:tabs>
        <w:spacing w:before="120" w:line="360" w:lineRule="auto"/>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591"/>
        <w:gridCol w:w="3450"/>
      </w:tblGrid>
      <w:tr w:rsidR="00C92D7F" w:rsidRPr="00BE362C" w14:paraId="143609A5" w14:textId="77777777" w:rsidTr="00713F24">
        <w:tc>
          <w:tcPr>
            <w:tcW w:w="6326" w:type="dxa"/>
            <w:shd w:val="clear" w:color="auto" w:fill="FFFFFF" w:themeFill="background1"/>
          </w:tcPr>
          <w:p w14:paraId="4563E3FC" w14:textId="77777777" w:rsidR="00C92D7F" w:rsidRPr="003B1D1C" w:rsidRDefault="00C92D7F" w:rsidP="00713F24">
            <w:pPr>
              <w:shd w:val="clear" w:color="auto" w:fill="FFFFFF" w:themeFill="background1"/>
              <w:tabs>
                <w:tab w:val="right" w:pos="426"/>
              </w:tabs>
              <w:rPr>
                <w:b/>
                <w:noProof w:val="0"/>
                <w:lang w:val="ru-RU" w:eastAsia="ru-RU"/>
              </w:rPr>
            </w:pPr>
            <w:proofErr w:type="spellStart"/>
            <w:r w:rsidRPr="003B1D1C">
              <w:rPr>
                <w:b/>
                <w:noProof w:val="0"/>
                <w:lang w:val="ru-RU" w:eastAsia="ru-RU"/>
              </w:rPr>
              <w:t>Denumirea</w:t>
            </w:r>
            <w:proofErr w:type="spellEnd"/>
            <w:r>
              <w:rPr>
                <w:b/>
                <w:noProof w:val="0"/>
                <w:lang w:eastAsia="ru-RU"/>
              </w:rPr>
              <w:t xml:space="preserve"> </w:t>
            </w:r>
            <w:proofErr w:type="spellStart"/>
            <w:r w:rsidRPr="003B1D1C">
              <w:rPr>
                <w:b/>
                <w:noProof w:val="0"/>
                <w:lang w:val="ru-RU" w:eastAsia="ru-RU"/>
              </w:rPr>
              <w:t>instrumentului</w:t>
            </w:r>
            <w:proofErr w:type="spellEnd"/>
            <w:r>
              <w:rPr>
                <w:b/>
                <w:noProof w:val="0"/>
                <w:lang w:eastAsia="ru-RU"/>
              </w:rPr>
              <w:t xml:space="preserve"> </w:t>
            </w:r>
            <w:proofErr w:type="spellStart"/>
            <w:r w:rsidRPr="003B1D1C">
              <w:rPr>
                <w:b/>
                <w:noProof w:val="0"/>
                <w:lang w:val="ru-RU" w:eastAsia="ru-RU"/>
              </w:rPr>
              <w:t>electronic</w:t>
            </w:r>
            <w:proofErr w:type="spellEnd"/>
          </w:p>
        </w:tc>
        <w:tc>
          <w:tcPr>
            <w:tcW w:w="3785" w:type="dxa"/>
            <w:shd w:val="clear" w:color="auto" w:fill="FFFFFF" w:themeFill="background1"/>
          </w:tcPr>
          <w:p w14:paraId="242E0301" w14:textId="77777777" w:rsidR="00C92D7F" w:rsidRPr="003B1D1C" w:rsidRDefault="00C92D7F" w:rsidP="00713F24">
            <w:pPr>
              <w:shd w:val="clear" w:color="auto" w:fill="FFFFFF" w:themeFill="background1"/>
              <w:tabs>
                <w:tab w:val="right" w:pos="426"/>
              </w:tabs>
              <w:rPr>
                <w:b/>
                <w:noProof w:val="0"/>
                <w:lang w:val="it-IT" w:eastAsia="ru-RU"/>
              </w:rPr>
            </w:pPr>
            <w:r w:rsidRPr="003B1D1C">
              <w:rPr>
                <w:b/>
                <w:noProof w:val="0"/>
                <w:lang w:val="it-IT" w:eastAsia="ru-RU"/>
              </w:rPr>
              <w:t>Se va utiliza/accepta sau nu</w:t>
            </w:r>
          </w:p>
        </w:tc>
      </w:tr>
      <w:tr w:rsidR="00C92D7F" w:rsidRPr="00BE362C" w14:paraId="38439AEA" w14:textId="77777777" w:rsidTr="00713F24">
        <w:tc>
          <w:tcPr>
            <w:tcW w:w="6326" w:type="dxa"/>
            <w:shd w:val="clear" w:color="auto" w:fill="FFFFFF" w:themeFill="background1"/>
          </w:tcPr>
          <w:p w14:paraId="781CAEF8" w14:textId="77777777" w:rsidR="00C92D7F" w:rsidRPr="003B1D1C" w:rsidRDefault="00C92D7F" w:rsidP="00713F24">
            <w:pPr>
              <w:shd w:val="clear" w:color="auto" w:fill="FFFFFF" w:themeFill="background1"/>
              <w:tabs>
                <w:tab w:val="right" w:pos="426"/>
              </w:tabs>
              <w:rPr>
                <w:noProof w:val="0"/>
                <w:lang w:val="en-US" w:eastAsia="ru-RU"/>
              </w:rPr>
            </w:pPr>
            <w:proofErr w:type="spellStart"/>
            <w:r w:rsidRPr="003B1D1C">
              <w:rPr>
                <w:noProof w:val="0"/>
                <w:lang w:val="en-US" w:eastAsia="ru-RU"/>
              </w:rPr>
              <w:t>Depunerea</w:t>
            </w:r>
            <w:proofErr w:type="spellEnd"/>
            <w:r>
              <w:rPr>
                <w:noProof w:val="0"/>
                <w:lang w:val="en-US" w:eastAsia="ru-RU"/>
              </w:rPr>
              <w:t xml:space="preserve"> </w:t>
            </w:r>
            <w:proofErr w:type="spellStart"/>
            <w:r w:rsidRPr="003B1D1C">
              <w:rPr>
                <w:noProof w:val="0"/>
                <w:lang w:val="en-US" w:eastAsia="ru-RU"/>
              </w:rPr>
              <w:t>electronică</w:t>
            </w:r>
            <w:proofErr w:type="spellEnd"/>
            <w:r w:rsidRPr="003B1D1C">
              <w:rPr>
                <w:noProof w:val="0"/>
                <w:lang w:val="en-US" w:eastAsia="ru-RU"/>
              </w:rPr>
              <w:t xml:space="preserve"> </w:t>
            </w:r>
            <w:proofErr w:type="gramStart"/>
            <w:r w:rsidRPr="003B1D1C">
              <w:rPr>
                <w:noProof w:val="0"/>
                <w:lang w:val="en-US" w:eastAsia="ru-RU"/>
              </w:rPr>
              <w:t>a</w:t>
            </w:r>
            <w:proofErr w:type="gramEnd"/>
            <w:r w:rsidRPr="003B1D1C">
              <w:rPr>
                <w:noProof w:val="0"/>
                <w:lang w:val="en-US" w:eastAsia="ru-RU"/>
              </w:rPr>
              <w:t xml:space="preserve"> </w:t>
            </w:r>
            <w:proofErr w:type="spellStart"/>
            <w:r w:rsidRPr="003B1D1C">
              <w:rPr>
                <w:noProof w:val="0"/>
                <w:lang w:val="en-US" w:eastAsia="ru-RU"/>
              </w:rPr>
              <w:t>ofertelor</w:t>
            </w:r>
            <w:proofErr w:type="spellEnd"/>
            <w:r>
              <w:rPr>
                <w:noProof w:val="0"/>
                <w:lang w:val="en-US" w:eastAsia="ru-RU"/>
              </w:rPr>
              <w:t xml:space="preserve"> </w:t>
            </w:r>
            <w:proofErr w:type="spellStart"/>
            <w:r w:rsidRPr="003B1D1C">
              <w:rPr>
                <w:noProof w:val="0"/>
                <w:lang w:val="en-US" w:eastAsia="ru-RU"/>
              </w:rPr>
              <w:t>sau</w:t>
            </w:r>
            <w:proofErr w:type="spellEnd"/>
            <w:r w:rsidRPr="003B1D1C">
              <w:rPr>
                <w:noProof w:val="0"/>
                <w:lang w:val="en-US" w:eastAsia="ru-RU"/>
              </w:rPr>
              <w:t xml:space="preserve"> a </w:t>
            </w:r>
            <w:proofErr w:type="spellStart"/>
            <w:r w:rsidRPr="003B1D1C">
              <w:rPr>
                <w:noProof w:val="0"/>
                <w:lang w:val="en-US" w:eastAsia="ru-RU"/>
              </w:rPr>
              <w:t>cererilor</w:t>
            </w:r>
            <w:proofErr w:type="spellEnd"/>
            <w:r w:rsidRPr="003B1D1C">
              <w:rPr>
                <w:noProof w:val="0"/>
                <w:lang w:val="en-US" w:eastAsia="ru-RU"/>
              </w:rPr>
              <w:t xml:space="preserve"> de </w:t>
            </w:r>
            <w:proofErr w:type="spellStart"/>
            <w:r w:rsidRPr="003B1D1C">
              <w:rPr>
                <w:noProof w:val="0"/>
                <w:lang w:val="en-US" w:eastAsia="ru-RU"/>
              </w:rPr>
              <w:t>participare</w:t>
            </w:r>
            <w:proofErr w:type="spellEnd"/>
          </w:p>
        </w:tc>
        <w:tc>
          <w:tcPr>
            <w:tcW w:w="3785" w:type="dxa"/>
            <w:shd w:val="clear" w:color="auto" w:fill="FFFFFF" w:themeFill="background1"/>
          </w:tcPr>
          <w:p w14:paraId="7F714A7D" w14:textId="77777777" w:rsidR="00C92D7F" w:rsidRPr="002C7DA7" w:rsidRDefault="00C92D7F" w:rsidP="00713F24">
            <w:pPr>
              <w:shd w:val="clear" w:color="auto" w:fill="FFFFFF" w:themeFill="background1"/>
              <w:tabs>
                <w:tab w:val="right" w:pos="426"/>
              </w:tabs>
              <w:jc w:val="center"/>
              <w:rPr>
                <w:noProof w:val="0"/>
                <w:lang w:val="en-US" w:eastAsia="ru-RU"/>
              </w:rPr>
            </w:pPr>
            <w:r w:rsidRPr="002C7DA7">
              <w:rPr>
                <w:noProof w:val="0"/>
                <w:lang w:val="it-IT" w:eastAsia="ru-RU"/>
              </w:rPr>
              <w:t>Se accepta</w:t>
            </w:r>
          </w:p>
        </w:tc>
      </w:tr>
      <w:tr w:rsidR="00C92D7F" w:rsidRPr="00BE362C" w14:paraId="7E941A41" w14:textId="77777777" w:rsidTr="00713F24">
        <w:tc>
          <w:tcPr>
            <w:tcW w:w="6326" w:type="dxa"/>
            <w:shd w:val="clear" w:color="auto" w:fill="FFFFFF" w:themeFill="background1"/>
          </w:tcPr>
          <w:p w14:paraId="149AE671" w14:textId="77777777" w:rsidR="00C92D7F" w:rsidRPr="003B1D1C" w:rsidRDefault="00C92D7F" w:rsidP="00713F24">
            <w:pPr>
              <w:shd w:val="clear" w:color="auto" w:fill="FFFFFF" w:themeFill="background1"/>
              <w:tabs>
                <w:tab w:val="right" w:pos="426"/>
              </w:tabs>
              <w:rPr>
                <w:noProof w:val="0"/>
                <w:lang w:val="ru-RU" w:eastAsia="ru-RU"/>
              </w:rPr>
            </w:pPr>
            <w:proofErr w:type="spellStart"/>
            <w:r w:rsidRPr="003B1D1C">
              <w:rPr>
                <w:noProof w:val="0"/>
                <w:lang w:val="ru-RU" w:eastAsia="ru-RU"/>
              </w:rPr>
              <w:t>Sistemul</w:t>
            </w:r>
            <w:proofErr w:type="spellEnd"/>
            <w:r>
              <w:rPr>
                <w:noProof w:val="0"/>
                <w:lang w:eastAsia="ru-RU"/>
              </w:rPr>
              <w:t xml:space="preserve"> </w:t>
            </w:r>
            <w:proofErr w:type="spellStart"/>
            <w:r w:rsidRPr="003B1D1C">
              <w:rPr>
                <w:noProof w:val="0"/>
                <w:lang w:val="ru-RU" w:eastAsia="ru-RU"/>
              </w:rPr>
              <w:t>de</w:t>
            </w:r>
            <w:proofErr w:type="spellEnd"/>
            <w:r>
              <w:rPr>
                <w:noProof w:val="0"/>
                <w:lang w:eastAsia="ru-RU"/>
              </w:rPr>
              <w:t xml:space="preserve"> </w:t>
            </w:r>
            <w:proofErr w:type="spellStart"/>
            <w:r w:rsidRPr="003B1D1C">
              <w:rPr>
                <w:noProof w:val="0"/>
                <w:lang w:val="ru-RU" w:eastAsia="ru-RU"/>
              </w:rPr>
              <w:t>comenzi</w:t>
            </w:r>
            <w:proofErr w:type="spellEnd"/>
            <w:r>
              <w:rPr>
                <w:noProof w:val="0"/>
                <w:lang w:eastAsia="ru-RU"/>
              </w:rPr>
              <w:t xml:space="preserve"> </w:t>
            </w:r>
            <w:proofErr w:type="spellStart"/>
            <w:r w:rsidRPr="003B1D1C">
              <w:rPr>
                <w:noProof w:val="0"/>
                <w:lang w:val="ru-RU" w:eastAsia="ru-RU"/>
              </w:rPr>
              <w:t>electronice</w:t>
            </w:r>
            <w:proofErr w:type="spellEnd"/>
          </w:p>
        </w:tc>
        <w:tc>
          <w:tcPr>
            <w:tcW w:w="3785" w:type="dxa"/>
            <w:shd w:val="clear" w:color="auto" w:fill="FFFFFF" w:themeFill="background1"/>
          </w:tcPr>
          <w:p w14:paraId="158731F4" w14:textId="77777777" w:rsidR="00C92D7F" w:rsidRPr="002C7DA7" w:rsidRDefault="00C92D7F" w:rsidP="00713F24">
            <w:pPr>
              <w:shd w:val="clear" w:color="auto" w:fill="FFFFFF" w:themeFill="background1"/>
              <w:tabs>
                <w:tab w:val="right" w:pos="426"/>
              </w:tabs>
              <w:jc w:val="center"/>
              <w:rPr>
                <w:noProof w:val="0"/>
                <w:lang w:eastAsia="ru-RU"/>
              </w:rPr>
            </w:pPr>
            <w:r w:rsidRPr="002C7DA7">
              <w:rPr>
                <w:noProof w:val="0"/>
                <w:lang w:eastAsia="ru-RU"/>
              </w:rPr>
              <w:t>NU</w:t>
            </w:r>
            <w:r w:rsidRPr="002C7DA7">
              <w:rPr>
                <w:noProof w:val="0"/>
                <w:lang w:val="it-IT" w:eastAsia="ru-RU"/>
              </w:rPr>
              <w:t xml:space="preserve"> accepta</w:t>
            </w:r>
          </w:p>
        </w:tc>
      </w:tr>
      <w:tr w:rsidR="00C92D7F" w:rsidRPr="00BE362C" w14:paraId="128939ED" w14:textId="77777777" w:rsidTr="00713F24">
        <w:tc>
          <w:tcPr>
            <w:tcW w:w="6326" w:type="dxa"/>
            <w:shd w:val="clear" w:color="auto" w:fill="FFFFFF" w:themeFill="background1"/>
          </w:tcPr>
          <w:p w14:paraId="12C02DCC" w14:textId="77777777" w:rsidR="00C92D7F" w:rsidRPr="003B1D1C" w:rsidRDefault="00C92D7F" w:rsidP="00713F24">
            <w:pPr>
              <w:shd w:val="clear" w:color="auto" w:fill="FFFFFF" w:themeFill="background1"/>
              <w:tabs>
                <w:tab w:val="right" w:pos="426"/>
              </w:tabs>
              <w:rPr>
                <w:noProof w:val="0"/>
                <w:lang w:val="ru-RU" w:eastAsia="ru-RU"/>
              </w:rPr>
            </w:pPr>
            <w:proofErr w:type="spellStart"/>
            <w:r w:rsidRPr="003B1D1C">
              <w:rPr>
                <w:noProof w:val="0"/>
                <w:lang w:val="ru-RU" w:eastAsia="ru-RU"/>
              </w:rPr>
              <w:t>Facturarea</w:t>
            </w:r>
            <w:proofErr w:type="spellEnd"/>
            <w:r>
              <w:rPr>
                <w:noProof w:val="0"/>
                <w:lang w:eastAsia="ru-RU"/>
              </w:rPr>
              <w:t xml:space="preserve"> </w:t>
            </w:r>
            <w:proofErr w:type="spellStart"/>
            <w:r w:rsidRPr="003B1D1C">
              <w:rPr>
                <w:noProof w:val="0"/>
                <w:lang w:val="ru-RU" w:eastAsia="ru-RU"/>
              </w:rPr>
              <w:t>electronică</w:t>
            </w:r>
            <w:proofErr w:type="spellEnd"/>
          </w:p>
        </w:tc>
        <w:tc>
          <w:tcPr>
            <w:tcW w:w="3785" w:type="dxa"/>
            <w:shd w:val="clear" w:color="auto" w:fill="FFFFFF" w:themeFill="background1"/>
          </w:tcPr>
          <w:p w14:paraId="71A99A16" w14:textId="77777777" w:rsidR="00C92D7F" w:rsidRPr="002C7DA7" w:rsidRDefault="00C92D7F" w:rsidP="00713F24">
            <w:pPr>
              <w:jc w:val="center"/>
            </w:pPr>
            <w:r w:rsidRPr="002C7DA7">
              <w:rPr>
                <w:noProof w:val="0"/>
                <w:lang w:val="it-IT" w:eastAsia="ru-RU"/>
              </w:rPr>
              <w:t>Se accepta</w:t>
            </w:r>
          </w:p>
        </w:tc>
      </w:tr>
      <w:tr w:rsidR="00C92D7F" w:rsidRPr="00BE362C" w14:paraId="27377ACD" w14:textId="77777777" w:rsidTr="00713F24">
        <w:trPr>
          <w:trHeight w:val="77"/>
        </w:trPr>
        <w:tc>
          <w:tcPr>
            <w:tcW w:w="6326" w:type="dxa"/>
            <w:shd w:val="clear" w:color="auto" w:fill="FFFFFF" w:themeFill="background1"/>
          </w:tcPr>
          <w:p w14:paraId="357FFD5C" w14:textId="77777777" w:rsidR="00C92D7F" w:rsidRPr="003B1D1C" w:rsidRDefault="00C92D7F" w:rsidP="00713F24">
            <w:pPr>
              <w:shd w:val="clear" w:color="auto" w:fill="FFFFFF" w:themeFill="background1"/>
              <w:tabs>
                <w:tab w:val="right" w:pos="426"/>
              </w:tabs>
              <w:rPr>
                <w:noProof w:val="0"/>
                <w:lang w:val="ru-RU" w:eastAsia="ru-RU"/>
              </w:rPr>
            </w:pPr>
            <w:proofErr w:type="spellStart"/>
            <w:r w:rsidRPr="003B1D1C">
              <w:rPr>
                <w:noProof w:val="0"/>
                <w:lang w:val="ru-RU" w:eastAsia="ru-RU"/>
              </w:rPr>
              <w:t>Plățile</w:t>
            </w:r>
            <w:proofErr w:type="spellEnd"/>
            <w:r>
              <w:rPr>
                <w:noProof w:val="0"/>
                <w:lang w:eastAsia="ru-RU"/>
              </w:rPr>
              <w:t xml:space="preserve"> </w:t>
            </w:r>
            <w:proofErr w:type="spellStart"/>
            <w:r w:rsidRPr="003B1D1C">
              <w:rPr>
                <w:noProof w:val="0"/>
                <w:lang w:val="ru-RU" w:eastAsia="ru-RU"/>
              </w:rPr>
              <w:t>electronice</w:t>
            </w:r>
            <w:proofErr w:type="spellEnd"/>
          </w:p>
        </w:tc>
        <w:tc>
          <w:tcPr>
            <w:tcW w:w="3785" w:type="dxa"/>
            <w:shd w:val="clear" w:color="auto" w:fill="FFFFFF" w:themeFill="background1"/>
          </w:tcPr>
          <w:p w14:paraId="0A27781C" w14:textId="77777777" w:rsidR="00C92D7F" w:rsidRPr="002C7DA7" w:rsidRDefault="00C92D7F" w:rsidP="00713F24">
            <w:pPr>
              <w:jc w:val="center"/>
            </w:pPr>
            <w:r w:rsidRPr="002C7DA7">
              <w:rPr>
                <w:noProof w:val="0"/>
                <w:lang w:val="it-IT" w:eastAsia="ru-RU"/>
              </w:rPr>
              <w:t>Se accepta</w:t>
            </w:r>
          </w:p>
        </w:tc>
      </w:tr>
    </w:tbl>
    <w:p w14:paraId="166EDFE5" w14:textId="77777777" w:rsidR="00C92D7F" w:rsidRPr="00B46B0A" w:rsidRDefault="00C92D7F" w:rsidP="00C92D7F">
      <w:pPr>
        <w:shd w:val="clear" w:color="auto" w:fill="FFFFFF" w:themeFill="background1"/>
        <w:tabs>
          <w:tab w:val="right" w:pos="426"/>
        </w:tabs>
        <w:spacing w:before="120"/>
        <w:ind w:left="360"/>
        <w:rPr>
          <w:b/>
          <w:noProof w:val="0"/>
          <w:lang w:eastAsia="ru-RU"/>
        </w:rPr>
      </w:pPr>
    </w:p>
    <w:p w14:paraId="36900A5E" w14:textId="77777777" w:rsidR="00C92D7F" w:rsidRPr="00A50D0A" w:rsidRDefault="00C92D7F" w:rsidP="00C92D7F">
      <w:pPr>
        <w:numPr>
          <w:ilvl w:val="0"/>
          <w:numId w:val="38"/>
        </w:numPr>
        <w:shd w:val="clear" w:color="auto" w:fill="FFFFFF" w:themeFill="background1"/>
        <w:tabs>
          <w:tab w:val="right" w:pos="426"/>
        </w:tabs>
        <w:spacing w:before="120"/>
        <w:ind w:left="360"/>
        <w:rPr>
          <w:b/>
          <w:noProof w:val="0"/>
          <w:lang w:eastAsia="ru-RU"/>
        </w:rPr>
      </w:pPr>
      <w:r w:rsidRPr="0091753F">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91753F">
        <w:rPr>
          <w:b/>
          <w:i/>
          <w:noProof w:val="0"/>
          <w:u w:val="single"/>
          <w:shd w:val="clear" w:color="auto" w:fill="FFFFFF" w:themeFill="background1"/>
          <w:lang w:eastAsia="ru-RU"/>
        </w:rPr>
        <w:t>__NU</w:t>
      </w:r>
      <w:r w:rsidRPr="009A31A6">
        <w:rPr>
          <w:noProof w:val="0"/>
          <w:u w:val="single"/>
          <w:shd w:val="clear" w:color="auto" w:fill="FFFFFF" w:themeFill="background1"/>
          <w:lang w:eastAsia="ru-RU"/>
        </w:rPr>
        <w:t>_</w:t>
      </w:r>
    </w:p>
    <w:p w14:paraId="4EEA7823" w14:textId="4D46E491" w:rsidR="00C92D7F" w:rsidRDefault="00C92D7F" w:rsidP="00C92D7F">
      <w:pPr>
        <w:shd w:val="clear" w:color="auto" w:fill="FFFFFF" w:themeFill="background1"/>
        <w:tabs>
          <w:tab w:val="right" w:pos="426"/>
        </w:tabs>
        <w:contextualSpacing/>
        <w:rPr>
          <w:i/>
          <w:noProof w:val="0"/>
          <w:sz w:val="16"/>
          <w:szCs w:val="16"/>
          <w:lang w:val="it-IT" w:eastAsia="ru-RU"/>
        </w:rPr>
      </w:pPr>
      <w:r w:rsidRPr="0091753F">
        <w:rPr>
          <w:i/>
          <w:noProof w:val="0"/>
          <w:sz w:val="16"/>
          <w:szCs w:val="16"/>
          <w:lang w:val="it-IT" w:eastAsia="ru-RU"/>
        </w:rPr>
        <w:t xml:space="preserve">    </w:t>
      </w:r>
      <w:r w:rsidR="002D6E04">
        <w:rPr>
          <w:i/>
          <w:noProof w:val="0"/>
          <w:sz w:val="16"/>
          <w:szCs w:val="16"/>
          <w:lang w:val="it-IT" w:eastAsia="ru-RU"/>
        </w:rPr>
        <w:t xml:space="preserve">                                          </w:t>
      </w:r>
      <w:r w:rsidRPr="0091753F">
        <w:rPr>
          <w:i/>
          <w:noProof w:val="0"/>
          <w:sz w:val="16"/>
          <w:szCs w:val="16"/>
          <w:lang w:val="it-IT" w:eastAsia="ru-RU"/>
        </w:rPr>
        <w:t xml:space="preserve">      (se specifică da sau nu)</w:t>
      </w:r>
    </w:p>
    <w:p w14:paraId="140FB534" w14:textId="77777777" w:rsidR="00C92D7F" w:rsidRDefault="00C92D7F" w:rsidP="00C92D7F">
      <w:pPr>
        <w:shd w:val="clear" w:color="auto" w:fill="FFFFFF" w:themeFill="background1"/>
        <w:tabs>
          <w:tab w:val="right" w:pos="426"/>
        </w:tabs>
        <w:contextualSpacing/>
        <w:rPr>
          <w:i/>
          <w:noProof w:val="0"/>
          <w:sz w:val="16"/>
          <w:szCs w:val="16"/>
          <w:lang w:val="it-IT" w:eastAsia="ru-RU"/>
        </w:rPr>
      </w:pPr>
    </w:p>
    <w:p w14:paraId="39A7413E" w14:textId="77777777" w:rsidR="00C92D7F" w:rsidRPr="0091753F" w:rsidRDefault="00C92D7F" w:rsidP="00C92D7F">
      <w:pPr>
        <w:shd w:val="clear" w:color="auto" w:fill="FFFFFF" w:themeFill="background1"/>
        <w:tabs>
          <w:tab w:val="right" w:pos="426"/>
        </w:tabs>
        <w:contextualSpacing/>
        <w:rPr>
          <w:i/>
          <w:noProof w:val="0"/>
          <w:sz w:val="16"/>
          <w:szCs w:val="16"/>
          <w:lang w:val="it-IT" w:eastAsia="ru-RU"/>
        </w:rPr>
      </w:pPr>
    </w:p>
    <w:p w14:paraId="607EA796" w14:textId="77777777" w:rsidR="00C92D7F" w:rsidRPr="00033AFA" w:rsidRDefault="00C92D7F" w:rsidP="00C92D7F">
      <w:pPr>
        <w:numPr>
          <w:ilvl w:val="0"/>
          <w:numId w:val="38"/>
        </w:numPr>
        <w:shd w:val="clear" w:color="auto" w:fill="FFFFFF" w:themeFill="background1"/>
        <w:tabs>
          <w:tab w:val="right" w:pos="426"/>
        </w:tabs>
        <w:spacing w:before="120"/>
        <w:ind w:left="0" w:firstLine="0"/>
        <w:rPr>
          <w:bCs/>
          <w:noProof w:val="0"/>
          <w:lang w:val="en-US" w:eastAsia="ru-RU"/>
        </w:rPr>
      </w:pPr>
      <w:r w:rsidRPr="00033AFA">
        <w:rPr>
          <w:b/>
          <w:bCs/>
          <w:noProof w:val="0"/>
          <w:lang w:val="en-US" w:eastAsia="ru-RU"/>
        </w:rPr>
        <w:t>Alte</w:t>
      </w:r>
      <w:r w:rsidRPr="00033AFA">
        <w:rPr>
          <w:b/>
          <w:bCs/>
          <w:noProof w:val="0"/>
          <w:lang w:eastAsia="ru-RU"/>
        </w:rPr>
        <w:t xml:space="preserve"> </w:t>
      </w:r>
      <w:proofErr w:type="spellStart"/>
      <w:r w:rsidRPr="00033AFA">
        <w:rPr>
          <w:b/>
          <w:bCs/>
          <w:noProof w:val="0"/>
          <w:lang w:val="en-US" w:eastAsia="ru-RU"/>
        </w:rPr>
        <w:t>informații</w:t>
      </w:r>
      <w:proofErr w:type="spellEnd"/>
      <w:r w:rsidRPr="00033AFA">
        <w:rPr>
          <w:b/>
          <w:bCs/>
          <w:noProof w:val="0"/>
          <w:lang w:eastAsia="ru-RU"/>
        </w:rPr>
        <w:t xml:space="preserve"> </w:t>
      </w:r>
      <w:proofErr w:type="spellStart"/>
      <w:r w:rsidRPr="00033AFA">
        <w:rPr>
          <w:b/>
          <w:bCs/>
          <w:noProof w:val="0"/>
          <w:lang w:val="en-US" w:eastAsia="ru-RU"/>
        </w:rPr>
        <w:t>relevante</w:t>
      </w:r>
      <w:proofErr w:type="spellEnd"/>
      <w:r w:rsidRPr="00033AFA">
        <w:rPr>
          <w:b/>
          <w:bCs/>
          <w:noProof w:val="0"/>
          <w:lang w:val="en-US" w:eastAsia="ru-RU"/>
        </w:rPr>
        <w:t>:</w:t>
      </w:r>
      <w:r w:rsidRPr="00304B45">
        <w:rPr>
          <w:b/>
          <w:noProof w:val="0"/>
          <w:lang w:val="en-US" w:eastAsia="ru-RU"/>
        </w:rPr>
        <w:t xml:space="preserve"> </w:t>
      </w:r>
    </w:p>
    <w:p w14:paraId="75F00AF1" w14:textId="77777777" w:rsidR="00C92D7F" w:rsidRDefault="00C92D7F" w:rsidP="00C92D7F">
      <w:pPr>
        <w:pStyle w:val="a"/>
        <w:numPr>
          <w:ilvl w:val="0"/>
          <w:numId w:val="39"/>
        </w:numPr>
        <w:shd w:val="clear" w:color="auto" w:fill="FFFFFF" w:themeFill="background1"/>
        <w:tabs>
          <w:tab w:val="right" w:pos="426"/>
        </w:tabs>
        <w:spacing w:before="120" w:line="276" w:lineRule="auto"/>
        <w:jc w:val="left"/>
        <w:rPr>
          <w:bCs/>
          <w:lang w:eastAsia="ru-RU"/>
        </w:rPr>
      </w:pPr>
      <w:proofErr w:type="spellStart"/>
      <w:r w:rsidRPr="00FF3AA4">
        <w:rPr>
          <w:bCs/>
          <w:lang w:eastAsia="ru-RU"/>
        </w:rPr>
        <w:t>Autoritatea</w:t>
      </w:r>
      <w:proofErr w:type="spellEnd"/>
      <w:r w:rsidRPr="00FF3AA4">
        <w:rPr>
          <w:bCs/>
          <w:lang w:eastAsia="ru-RU"/>
        </w:rPr>
        <w:t xml:space="preserve"> </w:t>
      </w:r>
      <w:proofErr w:type="spellStart"/>
      <w:r w:rsidRPr="00FF3AA4">
        <w:rPr>
          <w:bCs/>
          <w:lang w:eastAsia="ru-RU"/>
        </w:rPr>
        <w:t>Contractanta</w:t>
      </w:r>
      <w:proofErr w:type="spellEnd"/>
      <w:r w:rsidRPr="00FF3AA4">
        <w:rPr>
          <w:bCs/>
          <w:lang w:eastAsia="ru-RU"/>
        </w:rPr>
        <w:t xml:space="preserve"> </w:t>
      </w:r>
      <w:proofErr w:type="spellStart"/>
      <w:r w:rsidRPr="00FF3AA4">
        <w:rPr>
          <w:b/>
          <w:lang w:eastAsia="ru-RU"/>
        </w:rPr>
        <w:t>accepta</w:t>
      </w:r>
      <w:proofErr w:type="spellEnd"/>
      <w:r w:rsidRPr="00FF3AA4">
        <w:rPr>
          <w:b/>
          <w:lang w:eastAsia="ru-RU"/>
        </w:rPr>
        <w:t xml:space="preserve"> forma de </w:t>
      </w:r>
      <w:proofErr w:type="spellStart"/>
      <w:r w:rsidRPr="00FF3AA4">
        <w:rPr>
          <w:b/>
          <w:lang w:eastAsia="ru-RU"/>
        </w:rPr>
        <w:t>garantie</w:t>
      </w:r>
      <w:proofErr w:type="spellEnd"/>
      <w:r w:rsidRPr="00FF3AA4">
        <w:rPr>
          <w:b/>
          <w:lang w:eastAsia="ru-RU"/>
        </w:rPr>
        <w:t xml:space="preserve"> </w:t>
      </w:r>
      <w:proofErr w:type="spellStart"/>
      <w:r w:rsidRPr="00FF3AA4">
        <w:rPr>
          <w:b/>
          <w:lang w:eastAsia="ru-RU"/>
        </w:rPr>
        <w:t>pentru</w:t>
      </w:r>
      <w:proofErr w:type="spellEnd"/>
      <w:r w:rsidRPr="00FF3AA4">
        <w:rPr>
          <w:b/>
          <w:lang w:eastAsia="ru-RU"/>
        </w:rPr>
        <w:t xml:space="preserve"> </w:t>
      </w:r>
      <w:proofErr w:type="spellStart"/>
      <w:r w:rsidRPr="00FF3AA4">
        <w:rPr>
          <w:b/>
          <w:lang w:eastAsia="ru-RU"/>
        </w:rPr>
        <w:t>oferta</w:t>
      </w:r>
      <w:proofErr w:type="spellEnd"/>
      <w:r w:rsidRPr="00FF3AA4">
        <w:rPr>
          <w:bCs/>
          <w:lang w:eastAsia="ru-RU"/>
        </w:rPr>
        <w:t xml:space="preserve">, </w:t>
      </w:r>
      <w:r w:rsidRPr="00FF3AA4">
        <w:rPr>
          <w:b/>
          <w:lang w:eastAsia="ru-RU"/>
        </w:rPr>
        <w:t xml:space="preserve">conform pct.8 din </w:t>
      </w:r>
      <w:proofErr w:type="spellStart"/>
      <w:r w:rsidRPr="00FF3AA4">
        <w:rPr>
          <w:b/>
          <w:lang w:eastAsia="ru-RU"/>
        </w:rPr>
        <w:t>Anuntul</w:t>
      </w:r>
      <w:proofErr w:type="spellEnd"/>
      <w:r w:rsidRPr="00FF3AA4">
        <w:rPr>
          <w:b/>
          <w:lang w:eastAsia="ru-RU"/>
        </w:rPr>
        <w:t xml:space="preserve"> de </w:t>
      </w:r>
      <w:proofErr w:type="spellStart"/>
      <w:r w:rsidRPr="00FF3AA4">
        <w:rPr>
          <w:b/>
          <w:lang w:eastAsia="ru-RU"/>
        </w:rPr>
        <w:t>Participare</w:t>
      </w:r>
      <w:proofErr w:type="spellEnd"/>
      <w:r w:rsidRPr="00FF3AA4">
        <w:rPr>
          <w:b/>
          <w:lang w:eastAsia="ru-RU"/>
        </w:rPr>
        <w:t xml:space="preserve"> - </w:t>
      </w:r>
      <w:proofErr w:type="spellStart"/>
      <w:r w:rsidRPr="00FF3AA4">
        <w:rPr>
          <w:b/>
          <w:lang w:eastAsia="ru-RU"/>
        </w:rPr>
        <w:t>scrisoare</w:t>
      </w:r>
      <w:proofErr w:type="spellEnd"/>
      <w:r w:rsidRPr="00FF3AA4">
        <w:rPr>
          <w:b/>
          <w:lang w:eastAsia="ru-RU"/>
        </w:rPr>
        <w:t xml:space="preserve"> </w:t>
      </w:r>
      <w:proofErr w:type="spellStart"/>
      <w:r w:rsidRPr="00FF3AA4">
        <w:rPr>
          <w:b/>
          <w:lang w:eastAsia="ru-RU"/>
        </w:rPr>
        <w:t>emisă</w:t>
      </w:r>
      <w:proofErr w:type="spellEnd"/>
      <w:r w:rsidRPr="00FF3AA4">
        <w:rPr>
          <w:b/>
          <w:lang w:eastAsia="ru-RU"/>
        </w:rPr>
        <w:t xml:space="preserve"> de o </w:t>
      </w:r>
      <w:proofErr w:type="spellStart"/>
      <w:r w:rsidRPr="00FF3AA4">
        <w:rPr>
          <w:b/>
          <w:lang w:eastAsia="ru-RU"/>
        </w:rPr>
        <w:t>bancă</w:t>
      </w:r>
      <w:proofErr w:type="spellEnd"/>
      <w:r w:rsidRPr="00FF3AA4">
        <w:rPr>
          <w:b/>
          <w:lang w:eastAsia="ru-RU"/>
        </w:rPr>
        <w:t xml:space="preserve"> </w:t>
      </w:r>
      <w:proofErr w:type="spellStart"/>
      <w:r w:rsidRPr="00FF3AA4">
        <w:rPr>
          <w:b/>
          <w:lang w:eastAsia="ru-RU"/>
        </w:rPr>
        <w:t>comercială</w:t>
      </w:r>
      <w:proofErr w:type="spellEnd"/>
      <w:r w:rsidRPr="00FF3AA4">
        <w:rPr>
          <w:bCs/>
          <w:lang w:eastAsia="ru-RU"/>
        </w:rPr>
        <w:t xml:space="preserve">, conform </w:t>
      </w:r>
      <w:proofErr w:type="spellStart"/>
      <w:r w:rsidRPr="00FF3AA4">
        <w:rPr>
          <w:bCs/>
          <w:lang w:eastAsia="ru-RU"/>
        </w:rPr>
        <w:t>anexei</w:t>
      </w:r>
      <w:proofErr w:type="spellEnd"/>
      <w:r w:rsidRPr="00FF3AA4">
        <w:rPr>
          <w:bCs/>
          <w:lang w:eastAsia="ru-RU"/>
        </w:rPr>
        <w:t xml:space="preserve"> nr.9 la </w:t>
      </w:r>
      <w:proofErr w:type="spellStart"/>
      <w:r w:rsidRPr="00FF3AA4">
        <w:rPr>
          <w:bCs/>
          <w:lang w:eastAsia="ru-RU"/>
        </w:rPr>
        <w:t>Documentația</w:t>
      </w:r>
      <w:proofErr w:type="spellEnd"/>
      <w:r w:rsidRPr="00FF3AA4">
        <w:rPr>
          <w:bCs/>
          <w:lang w:eastAsia="ru-RU"/>
        </w:rPr>
        <w:t xml:space="preserve"> Standard nr.69 din 7 </w:t>
      </w:r>
      <w:proofErr w:type="spellStart"/>
      <w:r w:rsidRPr="00FF3AA4">
        <w:rPr>
          <w:bCs/>
          <w:lang w:eastAsia="ru-RU"/>
        </w:rPr>
        <w:t>mai</w:t>
      </w:r>
      <w:proofErr w:type="spellEnd"/>
      <w:r w:rsidRPr="00FF3AA4">
        <w:rPr>
          <w:bCs/>
          <w:lang w:eastAsia="ru-RU"/>
        </w:rPr>
        <w:t xml:space="preserve"> 2021 – </w:t>
      </w:r>
      <w:proofErr w:type="spellStart"/>
      <w:r w:rsidRPr="00FF3AA4">
        <w:rPr>
          <w:bCs/>
          <w:lang w:eastAsia="ru-RU"/>
        </w:rPr>
        <w:t>confirmata</w:t>
      </w:r>
      <w:proofErr w:type="spellEnd"/>
      <w:r w:rsidRPr="00FF3AA4">
        <w:rPr>
          <w:bCs/>
          <w:lang w:eastAsia="ru-RU"/>
        </w:rPr>
        <w:t xml:space="preserve"> </w:t>
      </w:r>
      <w:proofErr w:type="spellStart"/>
      <w:r w:rsidRPr="00FF3AA4">
        <w:rPr>
          <w:bCs/>
          <w:lang w:eastAsia="ru-RU"/>
        </w:rPr>
        <w:t>prin</w:t>
      </w:r>
      <w:proofErr w:type="spellEnd"/>
      <w:r w:rsidRPr="00FF3AA4">
        <w:rPr>
          <w:bCs/>
          <w:lang w:eastAsia="ru-RU"/>
        </w:rPr>
        <w:t xml:space="preserve"> </w:t>
      </w:r>
      <w:proofErr w:type="spellStart"/>
      <w:r w:rsidRPr="00FF3AA4">
        <w:rPr>
          <w:bCs/>
          <w:lang w:eastAsia="ru-RU"/>
        </w:rPr>
        <w:t>semnătura</w:t>
      </w:r>
      <w:proofErr w:type="spellEnd"/>
      <w:r w:rsidRPr="00FF3AA4">
        <w:rPr>
          <w:bCs/>
          <w:lang w:eastAsia="ru-RU"/>
        </w:rPr>
        <w:t xml:space="preserve"> </w:t>
      </w:r>
      <w:proofErr w:type="spellStart"/>
      <w:r w:rsidRPr="00FF3AA4">
        <w:rPr>
          <w:bCs/>
          <w:lang w:eastAsia="ru-RU"/>
        </w:rPr>
        <w:t>electronică</w:t>
      </w:r>
      <w:proofErr w:type="spellEnd"/>
      <w:r w:rsidRPr="00FF3AA4">
        <w:rPr>
          <w:bCs/>
          <w:lang w:eastAsia="ru-RU"/>
        </w:rPr>
        <w:t xml:space="preserve"> a </w:t>
      </w:r>
      <w:proofErr w:type="spellStart"/>
      <w:r w:rsidRPr="00FF3AA4">
        <w:rPr>
          <w:bCs/>
          <w:lang w:eastAsia="ru-RU"/>
        </w:rPr>
        <w:t>participantului</w:t>
      </w:r>
      <w:proofErr w:type="spellEnd"/>
      <w:r w:rsidRPr="00FF3AA4">
        <w:rPr>
          <w:bCs/>
          <w:lang w:eastAsia="ru-RU"/>
        </w:rPr>
        <w:t>.</w:t>
      </w:r>
    </w:p>
    <w:p w14:paraId="14E0BD82" w14:textId="77777777" w:rsidR="00C92D7F" w:rsidRDefault="00C92D7F" w:rsidP="00C92D7F">
      <w:pPr>
        <w:spacing w:line="276" w:lineRule="auto"/>
        <w:ind w:left="567" w:firstLine="284"/>
        <w:rPr>
          <w:bCs/>
          <w:lang w:eastAsia="ru-RU"/>
        </w:rPr>
      </w:pPr>
    </w:p>
    <w:p w14:paraId="0CD2E4BE" w14:textId="77777777" w:rsidR="00C92D7F" w:rsidRPr="00FF3AA4" w:rsidRDefault="00C92D7F" w:rsidP="00C92D7F">
      <w:pPr>
        <w:pStyle w:val="a"/>
        <w:numPr>
          <w:ilvl w:val="0"/>
          <w:numId w:val="39"/>
        </w:numPr>
        <w:shd w:val="clear" w:color="auto" w:fill="FFFFFF" w:themeFill="background1"/>
        <w:tabs>
          <w:tab w:val="right" w:pos="426"/>
        </w:tabs>
        <w:spacing w:before="120" w:line="276" w:lineRule="auto"/>
        <w:jc w:val="left"/>
        <w:rPr>
          <w:bCs/>
          <w:lang w:eastAsia="ru-RU"/>
        </w:rPr>
      </w:pPr>
      <w:proofErr w:type="spellStart"/>
      <w:r w:rsidRPr="00FF3AA4">
        <w:rPr>
          <w:bCs/>
          <w:lang w:eastAsia="ru-RU"/>
        </w:rPr>
        <w:t>Sugerăm</w:t>
      </w:r>
      <w:proofErr w:type="spellEnd"/>
      <w:r w:rsidRPr="00FF3AA4">
        <w:rPr>
          <w:bCs/>
          <w:lang w:eastAsia="ru-RU"/>
        </w:rPr>
        <w:t xml:space="preserve"> </w:t>
      </w:r>
      <w:proofErr w:type="spellStart"/>
      <w:r w:rsidRPr="00FF3AA4">
        <w:rPr>
          <w:bCs/>
          <w:lang w:eastAsia="ru-RU"/>
        </w:rPr>
        <w:t>potențialilor</w:t>
      </w:r>
      <w:proofErr w:type="spellEnd"/>
      <w:r w:rsidRPr="00FF3AA4">
        <w:rPr>
          <w:bCs/>
          <w:lang w:eastAsia="ru-RU"/>
        </w:rPr>
        <w:t xml:space="preserve"> </w:t>
      </w:r>
      <w:proofErr w:type="spellStart"/>
      <w:r w:rsidRPr="00FF3AA4">
        <w:rPr>
          <w:bCs/>
          <w:lang w:eastAsia="ru-RU"/>
        </w:rPr>
        <w:t>ofertanți</w:t>
      </w:r>
      <w:proofErr w:type="spellEnd"/>
      <w:r w:rsidRPr="00FF3AA4">
        <w:rPr>
          <w:bCs/>
          <w:lang w:eastAsia="ru-RU"/>
        </w:rPr>
        <w:t xml:space="preserve"> </w:t>
      </w:r>
      <w:proofErr w:type="spellStart"/>
      <w:r w:rsidRPr="00FF3AA4">
        <w:rPr>
          <w:bCs/>
          <w:lang w:eastAsia="ru-RU"/>
        </w:rPr>
        <w:t>să</w:t>
      </w:r>
      <w:proofErr w:type="spellEnd"/>
      <w:r w:rsidRPr="00FF3AA4">
        <w:rPr>
          <w:bCs/>
          <w:lang w:eastAsia="ru-RU"/>
        </w:rPr>
        <w:t xml:space="preserve"> </w:t>
      </w:r>
      <w:proofErr w:type="spellStart"/>
      <w:r w:rsidRPr="00FF3AA4">
        <w:rPr>
          <w:bCs/>
          <w:lang w:eastAsia="ru-RU"/>
        </w:rPr>
        <w:t>viziteze</w:t>
      </w:r>
      <w:proofErr w:type="spellEnd"/>
      <w:r w:rsidRPr="00FF3AA4">
        <w:rPr>
          <w:bCs/>
          <w:lang w:eastAsia="ru-RU"/>
        </w:rPr>
        <w:t xml:space="preserve"> </w:t>
      </w:r>
      <w:proofErr w:type="spellStart"/>
      <w:r w:rsidRPr="00FF3AA4">
        <w:rPr>
          <w:bCs/>
          <w:lang w:eastAsia="ru-RU"/>
        </w:rPr>
        <w:t>obiectul</w:t>
      </w:r>
      <w:proofErr w:type="spellEnd"/>
      <w:r w:rsidRPr="00FF3AA4">
        <w:rPr>
          <w:bCs/>
          <w:lang w:eastAsia="ru-RU"/>
        </w:rPr>
        <w:t xml:space="preserve"> </w:t>
      </w:r>
      <w:proofErr w:type="spellStart"/>
      <w:r w:rsidRPr="00FF3AA4">
        <w:rPr>
          <w:bCs/>
          <w:lang w:eastAsia="ru-RU"/>
        </w:rPr>
        <w:t>unde</w:t>
      </w:r>
      <w:proofErr w:type="spellEnd"/>
      <w:r w:rsidRPr="00FF3AA4">
        <w:rPr>
          <w:bCs/>
          <w:lang w:eastAsia="ru-RU"/>
        </w:rPr>
        <w:t xml:space="preserve"> </w:t>
      </w:r>
      <w:proofErr w:type="spellStart"/>
      <w:r w:rsidRPr="00FF3AA4">
        <w:rPr>
          <w:bCs/>
          <w:lang w:eastAsia="ru-RU"/>
        </w:rPr>
        <w:t>urmează</w:t>
      </w:r>
      <w:proofErr w:type="spellEnd"/>
      <w:r w:rsidRPr="00FF3AA4">
        <w:rPr>
          <w:bCs/>
          <w:lang w:eastAsia="ru-RU"/>
        </w:rPr>
        <w:t xml:space="preserve"> a fi </w:t>
      </w:r>
      <w:proofErr w:type="spellStart"/>
      <w:r w:rsidRPr="00FF3AA4">
        <w:rPr>
          <w:bCs/>
          <w:lang w:eastAsia="ru-RU"/>
        </w:rPr>
        <w:t>executate</w:t>
      </w:r>
      <w:proofErr w:type="spellEnd"/>
      <w:r w:rsidRPr="00FF3AA4">
        <w:rPr>
          <w:bCs/>
          <w:lang w:eastAsia="ru-RU"/>
        </w:rPr>
        <w:t xml:space="preserve"> </w:t>
      </w:r>
      <w:proofErr w:type="spellStart"/>
      <w:r w:rsidRPr="00FF3AA4">
        <w:rPr>
          <w:bCs/>
          <w:lang w:eastAsia="ru-RU"/>
        </w:rPr>
        <w:t>lucrările</w:t>
      </w:r>
      <w:proofErr w:type="spellEnd"/>
      <w:r w:rsidRPr="00FF3AA4">
        <w:rPr>
          <w:bCs/>
          <w:lang w:eastAsia="ru-RU"/>
        </w:rPr>
        <w:t xml:space="preserve"> </w:t>
      </w:r>
      <w:proofErr w:type="spellStart"/>
      <w:r w:rsidRPr="00FF3AA4">
        <w:rPr>
          <w:bCs/>
          <w:lang w:eastAsia="ru-RU"/>
        </w:rPr>
        <w:t>pentru</w:t>
      </w:r>
      <w:proofErr w:type="spellEnd"/>
      <w:r w:rsidRPr="00FF3AA4">
        <w:rPr>
          <w:bCs/>
          <w:lang w:eastAsia="ru-RU"/>
        </w:rPr>
        <w:t xml:space="preserve"> </w:t>
      </w:r>
      <w:proofErr w:type="gramStart"/>
      <w:r w:rsidRPr="00FF3AA4">
        <w:rPr>
          <w:bCs/>
          <w:lang w:eastAsia="ru-RU"/>
        </w:rPr>
        <w:t>a</w:t>
      </w:r>
      <w:proofErr w:type="gramEnd"/>
      <w:r w:rsidRPr="00FF3AA4">
        <w:rPr>
          <w:bCs/>
          <w:lang w:eastAsia="ru-RU"/>
        </w:rPr>
        <w:t xml:space="preserve"> </w:t>
      </w:r>
      <w:proofErr w:type="spellStart"/>
      <w:r w:rsidRPr="00FF3AA4">
        <w:rPr>
          <w:bCs/>
          <w:lang w:eastAsia="ru-RU"/>
        </w:rPr>
        <w:t>analiza</w:t>
      </w:r>
      <w:proofErr w:type="spellEnd"/>
      <w:r w:rsidRPr="00FF3AA4">
        <w:rPr>
          <w:bCs/>
          <w:lang w:eastAsia="ru-RU"/>
        </w:rPr>
        <w:t xml:space="preserve"> </w:t>
      </w:r>
      <w:proofErr w:type="spellStart"/>
      <w:r w:rsidRPr="00FF3AA4">
        <w:rPr>
          <w:bCs/>
          <w:lang w:eastAsia="ru-RU"/>
        </w:rPr>
        <w:t>complexitatea</w:t>
      </w:r>
      <w:proofErr w:type="spellEnd"/>
      <w:r w:rsidRPr="00FF3AA4">
        <w:rPr>
          <w:bCs/>
          <w:lang w:eastAsia="ru-RU"/>
        </w:rPr>
        <w:t xml:space="preserve"> </w:t>
      </w:r>
      <w:proofErr w:type="spellStart"/>
      <w:r w:rsidRPr="00FF3AA4">
        <w:rPr>
          <w:bCs/>
          <w:lang w:eastAsia="ru-RU"/>
        </w:rPr>
        <w:t>lucrărilor</w:t>
      </w:r>
      <w:proofErr w:type="spellEnd"/>
      <w:r w:rsidRPr="00FF3AA4">
        <w:rPr>
          <w:bCs/>
          <w:lang w:eastAsia="ru-RU"/>
        </w:rPr>
        <w:t xml:space="preserve"> </w:t>
      </w:r>
      <w:proofErr w:type="spellStart"/>
      <w:r w:rsidRPr="00FF3AA4">
        <w:rPr>
          <w:bCs/>
          <w:lang w:eastAsia="ru-RU"/>
        </w:rPr>
        <w:t>și</w:t>
      </w:r>
      <w:proofErr w:type="spellEnd"/>
      <w:r w:rsidRPr="00FF3AA4">
        <w:rPr>
          <w:bCs/>
          <w:lang w:eastAsia="ru-RU"/>
        </w:rPr>
        <w:t xml:space="preserve"> </w:t>
      </w:r>
      <w:proofErr w:type="spellStart"/>
      <w:r w:rsidRPr="00FF3AA4">
        <w:rPr>
          <w:bCs/>
          <w:lang w:eastAsia="ru-RU"/>
        </w:rPr>
        <w:t>condițiil</w:t>
      </w:r>
      <w:r>
        <w:rPr>
          <w:bCs/>
          <w:lang w:eastAsia="ru-RU"/>
        </w:rPr>
        <w:t>e</w:t>
      </w:r>
      <w:proofErr w:type="spellEnd"/>
      <w:r>
        <w:rPr>
          <w:bCs/>
          <w:lang w:eastAsia="ru-RU"/>
        </w:rPr>
        <w:t xml:space="preserve"> de</w:t>
      </w:r>
      <w:r w:rsidRPr="00FF3AA4">
        <w:rPr>
          <w:bCs/>
          <w:lang w:eastAsia="ru-RU"/>
        </w:rPr>
        <w:t xml:space="preserve"> </w:t>
      </w:r>
      <w:proofErr w:type="spellStart"/>
      <w:r w:rsidRPr="00FF3AA4">
        <w:rPr>
          <w:bCs/>
          <w:lang w:eastAsia="ru-RU"/>
        </w:rPr>
        <w:t>executare</w:t>
      </w:r>
      <w:proofErr w:type="spellEnd"/>
      <w:r>
        <w:rPr>
          <w:bCs/>
          <w:lang w:eastAsia="ru-RU"/>
        </w:rPr>
        <w:t xml:space="preserve"> </w:t>
      </w:r>
      <w:r w:rsidRPr="00FF3AA4">
        <w:rPr>
          <w:bCs/>
          <w:lang w:eastAsia="ru-RU"/>
        </w:rPr>
        <w:t xml:space="preserve">a </w:t>
      </w:r>
      <w:proofErr w:type="spellStart"/>
      <w:r w:rsidRPr="00FF3AA4">
        <w:rPr>
          <w:bCs/>
          <w:lang w:eastAsia="ru-RU"/>
        </w:rPr>
        <w:t>viitorului</w:t>
      </w:r>
      <w:proofErr w:type="spellEnd"/>
      <w:r w:rsidRPr="00FF3AA4">
        <w:rPr>
          <w:bCs/>
          <w:lang w:eastAsia="ru-RU"/>
        </w:rPr>
        <w:t xml:space="preserve"> contract.</w:t>
      </w:r>
      <w:r w:rsidRPr="00FF3AA4">
        <w:rPr>
          <w:bCs/>
          <w:lang w:eastAsia="ru-RU"/>
        </w:rPr>
        <w:tab/>
      </w:r>
    </w:p>
    <w:p w14:paraId="119E0F90" w14:textId="77777777" w:rsidR="00C92D7F" w:rsidRPr="00FF3AA4" w:rsidRDefault="00C92D7F" w:rsidP="00C92D7F">
      <w:pPr>
        <w:shd w:val="clear" w:color="auto" w:fill="FFFFFF" w:themeFill="background1"/>
        <w:tabs>
          <w:tab w:val="right" w:pos="426"/>
        </w:tabs>
        <w:spacing w:before="120"/>
        <w:rPr>
          <w:b/>
          <w:noProof w:val="0"/>
          <w:lang w:val="en-US" w:eastAsia="ru-RU"/>
        </w:rPr>
      </w:pPr>
    </w:p>
    <w:p w14:paraId="77C7C62D" w14:textId="77777777" w:rsidR="00C92D7F" w:rsidRDefault="00C92D7F" w:rsidP="00C92D7F">
      <w:pPr>
        <w:shd w:val="clear" w:color="auto" w:fill="FFFFFF" w:themeFill="background1"/>
        <w:spacing w:before="120" w:after="120"/>
        <w:rPr>
          <w:b/>
          <w:noProof w:val="0"/>
          <w:lang w:eastAsia="ru-RU"/>
        </w:rPr>
      </w:pPr>
    </w:p>
    <w:p w14:paraId="460A9566" w14:textId="77777777" w:rsidR="00C92D7F" w:rsidRDefault="00C92D7F" w:rsidP="00C92D7F">
      <w:pPr>
        <w:shd w:val="clear" w:color="auto" w:fill="FFFFFF" w:themeFill="background1"/>
        <w:spacing w:before="120" w:after="120"/>
        <w:rPr>
          <w:b/>
          <w:noProof w:val="0"/>
          <w:lang w:eastAsia="ru-RU"/>
        </w:rPr>
      </w:pPr>
    </w:p>
    <w:p w14:paraId="1F123702" w14:textId="77777777" w:rsidR="00C92D7F" w:rsidRDefault="00C92D7F" w:rsidP="00C92D7F">
      <w:pPr>
        <w:shd w:val="clear" w:color="auto" w:fill="FFFFFF" w:themeFill="background1"/>
        <w:spacing w:before="120" w:after="120"/>
        <w:rPr>
          <w:b/>
          <w:noProof w:val="0"/>
          <w:lang w:eastAsia="ru-RU"/>
        </w:rPr>
      </w:pPr>
    </w:p>
    <w:p w14:paraId="18D5101C" w14:textId="77777777" w:rsidR="00C92D7F" w:rsidRPr="003B1D1C" w:rsidRDefault="00C92D7F" w:rsidP="00C92D7F">
      <w:pPr>
        <w:shd w:val="clear" w:color="auto" w:fill="FFFFFF" w:themeFill="background1"/>
        <w:spacing w:before="120" w:after="120"/>
        <w:rPr>
          <w:b/>
          <w:noProof w:val="0"/>
          <w:lang w:eastAsia="ru-RU"/>
        </w:rPr>
      </w:pPr>
    </w:p>
    <w:p w14:paraId="40D7C77B" w14:textId="77777777" w:rsidR="00C92D7F" w:rsidRPr="00F6786A" w:rsidRDefault="00C92D7F" w:rsidP="00C92D7F">
      <w:pPr>
        <w:shd w:val="clear" w:color="auto" w:fill="FFFFFF" w:themeFill="background1"/>
        <w:tabs>
          <w:tab w:val="left" w:pos="284"/>
          <w:tab w:val="left" w:pos="426"/>
          <w:tab w:val="decimal" w:pos="8364"/>
        </w:tabs>
        <w:spacing w:line="360" w:lineRule="auto"/>
        <w:ind w:right="-144"/>
        <w:rPr>
          <w:b/>
          <w:noProof w:val="0"/>
          <w:lang w:val="it-IT" w:eastAsia="ru-RU"/>
        </w:rPr>
      </w:pPr>
      <w:r w:rsidRPr="00F6786A">
        <w:rPr>
          <w:b/>
          <w:noProof w:val="0"/>
          <w:lang w:val="it-IT" w:eastAsia="ru-RU"/>
        </w:rPr>
        <w:t>Conducătorul grupului de lucru,</w:t>
      </w:r>
    </w:p>
    <w:p w14:paraId="310C9433" w14:textId="77777777" w:rsidR="00C92D7F" w:rsidRPr="00F6786A" w:rsidRDefault="00C92D7F" w:rsidP="00C92D7F">
      <w:pPr>
        <w:shd w:val="clear" w:color="auto" w:fill="FFFFFF" w:themeFill="background1"/>
        <w:tabs>
          <w:tab w:val="left" w:pos="284"/>
          <w:tab w:val="left" w:pos="426"/>
          <w:tab w:val="decimal" w:pos="8364"/>
        </w:tabs>
        <w:spacing w:line="360" w:lineRule="auto"/>
        <w:ind w:right="-144"/>
        <w:rPr>
          <w:b/>
          <w:bCs/>
          <w:color w:val="000000"/>
        </w:rPr>
      </w:pPr>
      <w:r w:rsidRPr="00BD4E90">
        <w:rPr>
          <w:b/>
          <w:lang w:val="it-IT"/>
        </w:rPr>
        <w:t xml:space="preserve">Șefa IMSP “CS Făleşti”            </w:t>
      </w:r>
      <w:r w:rsidRPr="00F6786A">
        <w:rPr>
          <w:b/>
          <w:noProof w:val="0"/>
          <w:lang w:val="it-IT" w:eastAsia="ru-RU"/>
        </w:rPr>
        <w:t xml:space="preserve"> </w:t>
      </w:r>
      <w:r w:rsidRPr="00F6786A">
        <w:rPr>
          <w:b/>
          <w:noProof w:val="0"/>
          <w:shd w:val="clear" w:color="auto" w:fill="FFFFFF" w:themeFill="background1"/>
          <w:lang w:val="it-IT" w:eastAsia="ru-RU"/>
        </w:rPr>
        <w:t xml:space="preserve"> /__________________/</w:t>
      </w:r>
      <w:r w:rsidRPr="00F6786A">
        <w:rPr>
          <w:b/>
        </w:rPr>
        <w:t xml:space="preserve"> </w:t>
      </w:r>
      <w:r w:rsidRPr="00C330B5">
        <w:rPr>
          <w:b/>
        </w:rPr>
        <w:t xml:space="preserve">Nina Sceastlivîi          </w:t>
      </w:r>
    </w:p>
    <w:p w14:paraId="4A9E2C30" w14:textId="77777777" w:rsidR="00C92D7F" w:rsidRDefault="00C92D7F" w:rsidP="00C92D7F">
      <w:pPr>
        <w:tabs>
          <w:tab w:val="decimal" w:pos="8364"/>
        </w:tabs>
        <w:spacing w:line="276" w:lineRule="auto"/>
        <w:ind w:right="-144"/>
        <w:jc w:val="center"/>
        <w:rPr>
          <w:b/>
          <w:bCs/>
          <w:color w:val="000000"/>
        </w:rPr>
      </w:pPr>
    </w:p>
    <w:p w14:paraId="3112081A" w14:textId="77777777" w:rsidR="00C92D7F" w:rsidRDefault="00C92D7F" w:rsidP="00C92D7F">
      <w:pPr>
        <w:tabs>
          <w:tab w:val="decimal" w:pos="8364"/>
        </w:tabs>
        <w:spacing w:line="276" w:lineRule="auto"/>
        <w:ind w:right="-144"/>
        <w:jc w:val="center"/>
        <w:rPr>
          <w:b/>
          <w:bCs/>
          <w:color w:val="000000"/>
        </w:rPr>
      </w:pPr>
    </w:p>
    <w:p w14:paraId="1BCD9F0B" w14:textId="77777777" w:rsidR="00C92D7F" w:rsidRDefault="00C92D7F" w:rsidP="00C92D7F">
      <w:pPr>
        <w:tabs>
          <w:tab w:val="decimal" w:pos="8364"/>
        </w:tabs>
        <w:spacing w:line="276" w:lineRule="auto"/>
        <w:ind w:right="-144"/>
        <w:jc w:val="center"/>
        <w:rPr>
          <w:b/>
          <w:bCs/>
          <w:color w:val="000000"/>
        </w:rPr>
      </w:pPr>
    </w:p>
    <w:p w14:paraId="3A5B3B6B" w14:textId="77777777" w:rsidR="00C92D7F" w:rsidRDefault="00C92D7F" w:rsidP="00C92D7F">
      <w:pPr>
        <w:tabs>
          <w:tab w:val="decimal" w:pos="8364"/>
        </w:tabs>
        <w:spacing w:line="276" w:lineRule="auto"/>
        <w:ind w:right="-144"/>
        <w:jc w:val="center"/>
        <w:rPr>
          <w:b/>
          <w:bCs/>
          <w:color w:val="000000"/>
        </w:rPr>
      </w:pPr>
    </w:p>
    <w:p w14:paraId="59034A37" w14:textId="77777777" w:rsidR="00C92D7F" w:rsidRDefault="00C92D7F" w:rsidP="00C92D7F">
      <w:pPr>
        <w:tabs>
          <w:tab w:val="decimal" w:pos="8364"/>
        </w:tabs>
        <w:spacing w:line="276" w:lineRule="auto"/>
        <w:ind w:right="-144"/>
        <w:jc w:val="center"/>
        <w:rPr>
          <w:b/>
          <w:bCs/>
          <w:color w:val="000000"/>
        </w:rPr>
      </w:pPr>
    </w:p>
    <w:p w14:paraId="6E4311B8" w14:textId="77777777" w:rsidR="00C92D7F" w:rsidRDefault="00C92D7F" w:rsidP="00C92D7F">
      <w:pPr>
        <w:tabs>
          <w:tab w:val="decimal" w:pos="8364"/>
        </w:tabs>
        <w:spacing w:line="276" w:lineRule="auto"/>
        <w:ind w:right="-144"/>
        <w:jc w:val="center"/>
        <w:rPr>
          <w:b/>
          <w:bCs/>
          <w:color w:val="000000"/>
        </w:rPr>
      </w:pPr>
    </w:p>
    <w:p w14:paraId="1E0BB5B5" w14:textId="77777777" w:rsidR="00C92D7F" w:rsidRDefault="00C92D7F" w:rsidP="00C92D7F">
      <w:pPr>
        <w:tabs>
          <w:tab w:val="decimal" w:pos="8364"/>
        </w:tabs>
        <w:spacing w:line="276" w:lineRule="auto"/>
        <w:ind w:right="-144"/>
        <w:jc w:val="center"/>
        <w:rPr>
          <w:b/>
          <w:bCs/>
          <w:color w:val="000000"/>
        </w:rPr>
      </w:pPr>
    </w:p>
    <w:p w14:paraId="4246AFF4" w14:textId="77777777" w:rsidR="00C92D7F" w:rsidRPr="00A94ED6" w:rsidRDefault="00C92D7F" w:rsidP="00C92D7F">
      <w:pPr>
        <w:tabs>
          <w:tab w:val="decimal" w:pos="8364"/>
        </w:tabs>
        <w:ind w:right="-144"/>
        <w:rPr>
          <w:sz w:val="20"/>
          <w:szCs w:val="20"/>
        </w:rPr>
      </w:pPr>
      <w:r w:rsidRPr="00A94ED6">
        <w:rPr>
          <w:sz w:val="20"/>
          <w:szCs w:val="20"/>
        </w:rPr>
        <w:t>Exc.</w:t>
      </w:r>
      <w:r>
        <w:rPr>
          <w:sz w:val="20"/>
          <w:szCs w:val="20"/>
        </w:rPr>
        <w:t xml:space="preserve"> </w:t>
      </w:r>
      <w:r w:rsidRPr="00A94ED6">
        <w:rPr>
          <w:sz w:val="20"/>
          <w:szCs w:val="20"/>
        </w:rPr>
        <w:t>Bazilevschi Larisa,</w:t>
      </w:r>
    </w:p>
    <w:p w14:paraId="2CD8FD42" w14:textId="77777777" w:rsidR="00C92D7F" w:rsidRPr="00A94ED6" w:rsidRDefault="00C92D7F" w:rsidP="00C92D7F">
      <w:pPr>
        <w:tabs>
          <w:tab w:val="decimal" w:pos="8364"/>
        </w:tabs>
        <w:ind w:right="-144"/>
        <w:rPr>
          <w:b/>
          <w:bCs/>
          <w:color w:val="000000"/>
          <w:sz w:val="20"/>
          <w:szCs w:val="20"/>
        </w:rPr>
      </w:pPr>
      <w:r w:rsidRPr="00A94ED6">
        <w:rPr>
          <w:sz w:val="20"/>
          <w:szCs w:val="20"/>
        </w:rPr>
        <w:t xml:space="preserve">        secretara grupului de lucru</w:t>
      </w:r>
      <w:r>
        <w:rPr>
          <w:sz w:val="20"/>
          <w:szCs w:val="20"/>
        </w:rPr>
        <w:t xml:space="preserve"> pentru achiziții</w:t>
      </w:r>
    </w:p>
    <w:p w14:paraId="27B3B66F" w14:textId="346A8B2E" w:rsidR="00AE7789" w:rsidRDefault="00AE7789" w:rsidP="00502EFF">
      <w:pPr>
        <w:jc w:val="right"/>
        <w:rPr>
          <w:noProof w:val="0"/>
        </w:rPr>
      </w:pPr>
    </w:p>
    <w:p w14:paraId="766A28CB" w14:textId="61ABDFB7" w:rsidR="00AE7789" w:rsidRDefault="00AE7789" w:rsidP="00502EFF">
      <w:pPr>
        <w:jc w:val="right"/>
        <w:rPr>
          <w:noProof w:val="0"/>
        </w:rPr>
      </w:pPr>
    </w:p>
    <w:p w14:paraId="19B265F2" w14:textId="6BFDAF0E" w:rsidR="00AE7789" w:rsidRDefault="00AE7789" w:rsidP="00502EFF">
      <w:pPr>
        <w:jc w:val="right"/>
        <w:rPr>
          <w:noProof w:val="0"/>
        </w:rPr>
      </w:pPr>
    </w:p>
    <w:p w14:paraId="7E31AA7D" w14:textId="526667BC" w:rsidR="00AE7789" w:rsidRDefault="00AE7789" w:rsidP="00502EFF">
      <w:pPr>
        <w:jc w:val="right"/>
        <w:rPr>
          <w:noProof w:val="0"/>
        </w:rPr>
      </w:pPr>
    </w:p>
    <w:p w14:paraId="2798D4AD" w14:textId="5A231F81" w:rsidR="004B4F01" w:rsidRDefault="004B4F01" w:rsidP="00502EFF">
      <w:pPr>
        <w:jc w:val="right"/>
        <w:rPr>
          <w:noProof w:val="0"/>
        </w:rPr>
      </w:pPr>
    </w:p>
    <w:p w14:paraId="107C88B5" w14:textId="1495505D" w:rsidR="00521705" w:rsidRDefault="00521705" w:rsidP="00502EFF">
      <w:pPr>
        <w:jc w:val="right"/>
        <w:rPr>
          <w:noProof w:val="0"/>
        </w:rPr>
      </w:pPr>
    </w:p>
    <w:p w14:paraId="3F38B3A3" w14:textId="77777777" w:rsidR="00521705" w:rsidRDefault="00521705" w:rsidP="00502EFF">
      <w:pPr>
        <w:jc w:val="right"/>
        <w:rPr>
          <w:noProof w:val="0"/>
        </w:rPr>
      </w:pPr>
    </w:p>
    <w:p w14:paraId="77896747" w14:textId="77777777" w:rsidR="00502EFF" w:rsidRPr="007370D6" w:rsidRDefault="00502EFF" w:rsidP="007370D6">
      <w:pPr>
        <w:ind w:right="-427"/>
        <w:jc w:val="right"/>
        <w:rPr>
          <w:i/>
          <w:noProof w:val="0"/>
          <w:sz w:val="20"/>
          <w:szCs w:val="20"/>
        </w:rPr>
      </w:pPr>
      <w:r w:rsidRPr="007370D6">
        <w:rPr>
          <w:i/>
          <w:noProof w:val="0"/>
          <w:sz w:val="20"/>
          <w:szCs w:val="20"/>
        </w:rPr>
        <w:t>Anexa nr.3</w:t>
      </w:r>
    </w:p>
    <w:p w14:paraId="6D4C118A" w14:textId="77777777" w:rsidR="00502EFF" w:rsidRPr="007370D6" w:rsidRDefault="00502EFF" w:rsidP="007370D6">
      <w:pPr>
        <w:ind w:right="-427"/>
        <w:jc w:val="right"/>
        <w:rPr>
          <w:i/>
          <w:noProof w:val="0"/>
          <w:sz w:val="20"/>
          <w:szCs w:val="20"/>
        </w:rPr>
      </w:pPr>
      <w:r w:rsidRPr="007370D6">
        <w:rPr>
          <w:i/>
          <w:noProof w:val="0"/>
          <w:sz w:val="20"/>
          <w:szCs w:val="20"/>
        </w:rPr>
        <w:t xml:space="preserve">la </w:t>
      </w:r>
      <w:r w:rsidR="00843F26" w:rsidRPr="007370D6">
        <w:rPr>
          <w:i/>
          <w:noProof w:val="0"/>
          <w:sz w:val="20"/>
          <w:szCs w:val="20"/>
        </w:rPr>
        <w:t>D</w:t>
      </w:r>
      <w:r w:rsidRPr="007370D6">
        <w:rPr>
          <w:i/>
          <w:noProof w:val="0"/>
          <w:sz w:val="20"/>
          <w:szCs w:val="20"/>
        </w:rPr>
        <w:t>ocumentația standard nr._____</w:t>
      </w:r>
    </w:p>
    <w:p w14:paraId="1A49D9FD" w14:textId="77777777" w:rsidR="00502EFF" w:rsidRPr="007370D6" w:rsidRDefault="00502EFF" w:rsidP="007370D6">
      <w:pPr>
        <w:ind w:right="-427"/>
        <w:jc w:val="right"/>
        <w:rPr>
          <w:i/>
          <w:noProof w:val="0"/>
          <w:sz w:val="20"/>
          <w:szCs w:val="20"/>
        </w:rPr>
      </w:pPr>
      <w:r w:rsidRPr="007370D6">
        <w:rPr>
          <w:i/>
          <w:noProof w:val="0"/>
          <w:sz w:val="20"/>
          <w:szCs w:val="20"/>
        </w:rPr>
        <w:t>din “____” ________ 20___</w:t>
      </w:r>
    </w:p>
    <w:p w14:paraId="1E3C8652"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12F9AF3D"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14:paraId="0FC47A86" w14:textId="77777777" w:rsidR="00631A2C" w:rsidRPr="00FF430B" w:rsidRDefault="00864A45" w:rsidP="00230934">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F9D2577" w14:textId="77777777" w:rsidR="00631A2C" w:rsidRPr="00FF430B" w:rsidRDefault="00631A2C" w:rsidP="002309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4AB34EAD" w14:textId="77777777" w:rsidR="00631A2C" w:rsidRPr="00FF430B" w:rsidRDefault="00631A2C" w:rsidP="002309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5BDE13D8" w14:textId="77777777" w:rsidR="00631A2C" w:rsidRPr="00FF430B" w:rsidRDefault="00631A2C" w:rsidP="002309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71AC2CDE" w14:textId="77777777" w:rsidR="00631A2C" w:rsidRPr="00FF430B" w:rsidRDefault="00631A2C" w:rsidP="002309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754233F6" w14:textId="77777777" w:rsidR="0005316F" w:rsidRPr="00FF430B" w:rsidRDefault="00631A2C" w:rsidP="0023093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07D05331" w14:textId="77777777" w:rsidR="0005316F" w:rsidRPr="00FF430B" w:rsidRDefault="0005316F" w:rsidP="0023093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xml:space="preserve">, Data </w:t>
      </w:r>
      <w:proofErr w:type="spellStart"/>
      <w:r w:rsidR="007E79C1" w:rsidRPr="00FF430B">
        <w:rPr>
          <w:b/>
          <w:noProof w:val="0"/>
          <w:lang w:eastAsia="ro-RO"/>
        </w:rPr>
        <w:t>publicării____________,</w:t>
      </w:r>
      <w:r w:rsidRPr="00FF430B">
        <w:rPr>
          <w:b/>
          <w:noProof w:val="0"/>
          <w:lang w:eastAsia="ro-RO"/>
        </w:rPr>
        <w:t>Link</w:t>
      </w:r>
      <w:proofErr w:type="spellEnd"/>
      <w:r w:rsidRPr="00FF430B">
        <w:rPr>
          <w:b/>
          <w:noProof w:val="0"/>
          <w:lang w:eastAsia="ro-RO"/>
        </w:rPr>
        <w:t>___________</w:t>
      </w:r>
    </w:p>
    <w:p w14:paraId="5E1424CA" w14:textId="77777777" w:rsidR="00631A2C" w:rsidRPr="00FF430B" w:rsidRDefault="00631A2C" w:rsidP="0023093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45D436BE" w14:textId="77777777" w:rsidR="00C459CA" w:rsidRPr="00FF430B" w:rsidRDefault="00C459CA" w:rsidP="0023093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16559994" w14:textId="77777777" w:rsidTr="007E79C1">
        <w:trPr>
          <w:jc w:val="center"/>
        </w:trPr>
        <w:tc>
          <w:tcPr>
            <w:tcW w:w="576" w:type="dxa"/>
            <w:shd w:val="clear" w:color="auto" w:fill="auto"/>
          </w:tcPr>
          <w:p w14:paraId="7944FD4C"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66B64A7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7A547D3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1934A3EB" w14:textId="77777777" w:rsidTr="007E79C1">
        <w:trPr>
          <w:jc w:val="center"/>
        </w:trPr>
        <w:tc>
          <w:tcPr>
            <w:tcW w:w="576" w:type="dxa"/>
            <w:shd w:val="clear" w:color="auto" w:fill="auto"/>
          </w:tcPr>
          <w:p w14:paraId="6CF18586"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89C5FD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72148B6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13813C86" w14:textId="77777777" w:rsidR="009C1502" w:rsidRPr="00FF430B" w:rsidRDefault="009C1502" w:rsidP="002309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14:paraId="5FFBA576" w14:textId="77777777" w:rsidR="009C1502" w:rsidRPr="00FF430B" w:rsidRDefault="009C1502" w:rsidP="002309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B27C25" w:rsidRPr="00FF430B">
        <w:rPr>
          <w:b/>
          <w:noProof w:val="0"/>
          <w:lang w:eastAsia="ru-RU"/>
        </w:rPr>
        <w:t>sau</w:t>
      </w:r>
      <w:proofErr w:type="spellEnd"/>
      <w:r w:rsidR="00B27C25" w:rsidRPr="00FF430B">
        <w:rPr>
          <w:b/>
          <w:noProof w:val="0"/>
          <w:lang w:eastAsia="ru-RU"/>
        </w:rPr>
        <w:t xml:space="preserve">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54079654" w14:textId="77777777" w:rsidR="00EF4276" w:rsidRPr="00FF430B" w:rsidRDefault="009C1502" w:rsidP="002309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 xml:space="preserve">Garanția de bună execuție a contractului, după </w:t>
      </w:r>
      <w:proofErr w:type="spellStart"/>
      <w:r w:rsidRPr="00FF430B">
        <w:rPr>
          <w:b/>
          <w:noProof w:val="0"/>
          <w:lang w:eastAsia="ru-RU"/>
        </w:rPr>
        <w:t>caz______________,cuantumul</w:t>
      </w:r>
      <w:proofErr w:type="spellEnd"/>
      <w:r w:rsidRPr="00FF430B">
        <w:rPr>
          <w:b/>
          <w:noProof w:val="0"/>
          <w:lang w:eastAsia="ru-RU"/>
        </w:rPr>
        <w:t>__.</w:t>
      </w:r>
    </w:p>
    <w:p w14:paraId="421EF506" w14:textId="77777777" w:rsidR="00EF4276" w:rsidRPr="00FF430B" w:rsidRDefault="00EF4276" w:rsidP="002309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38AABF39" w14:textId="77777777" w:rsidR="00631A2C" w:rsidRPr="00FF430B" w:rsidRDefault="00631A2C" w:rsidP="0023093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0976B199" w14:textId="77777777" w:rsidR="00631A2C" w:rsidRPr="00FF430B" w:rsidRDefault="00631A2C" w:rsidP="0023093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2987DD6D" w14:textId="77777777" w:rsidR="00631A2C" w:rsidRPr="00FF430B" w:rsidRDefault="00631A2C" w:rsidP="0023093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5C4663D4" w14:textId="77777777" w:rsidR="00631A2C" w:rsidRPr="00FF430B" w:rsidRDefault="00631A2C" w:rsidP="0023093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1370B5ED"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66000CE1" w14:textId="77777777" w:rsidR="00631A2C" w:rsidRPr="00FF430B" w:rsidRDefault="00631A2C" w:rsidP="0023093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2AFAEE07" w14:textId="77777777" w:rsidR="00631A2C" w:rsidRPr="00FF430B" w:rsidRDefault="00631A2C" w:rsidP="00230934">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778A57A9"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151D56D"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0B7560C9" w14:textId="77777777" w:rsidR="00631A2C" w:rsidRPr="00FF430B" w:rsidRDefault="00631A2C" w:rsidP="0023093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10EBC9D" w14:textId="77777777" w:rsidR="00631A2C" w:rsidRPr="00FF430B" w:rsidRDefault="00631A2C" w:rsidP="0023093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1D66925A" w14:textId="77777777" w:rsidR="00631A2C" w:rsidRPr="00FF430B" w:rsidRDefault="00631A2C" w:rsidP="0023093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__________________________________________________________________________</w:t>
      </w:r>
    </w:p>
    <w:p w14:paraId="03094CD5"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16D53B75" w14:textId="77777777" w:rsidR="00631A2C" w:rsidRPr="00FF430B" w:rsidRDefault="00631A2C" w:rsidP="0023093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D56B434" w14:textId="77777777" w:rsidR="00631A2C" w:rsidRPr="00FF430B" w:rsidRDefault="00631A2C" w:rsidP="0023093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24BD7F3" w14:textId="77777777" w:rsidR="00631A2C" w:rsidRPr="00FF430B" w:rsidRDefault="00631A2C" w:rsidP="00631A2C">
      <w:pPr>
        <w:shd w:val="clear" w:color="auto" w:fill="FFFFFF" w:themeFill="background1"/>
        <w:spacing w:before="120" w:after="120"/>
        <w:rPr>
          <w:b/>
          <w:noProof w:val="0"/>
          <w:lang w:eastAsia="ru-RU"/>
        </w:rPr>
      </w:pPr>
    </w:p>
    <w:p w14:paraId="42A873CC"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536F2FE0" w14:textId="77777777" w:rsidR="00631A2C" w:rsidRPr="00FF430B" w:rsidRDefault="00631A2C" w:rsidP="00631A2C">
      <w:pPr>
        <w:tabs>
          <w:tab w:val="decimal" w:pos="8364"/>
        </w:tabs>
        <w:spacing w:line="276" w:lineRule="auto"/>
        <w:ind w:right="-144"/>
        <w:jc w:val="center"/>
        <w:rPr>
          <w:b/>
          <w:bCs/>
          <w:color w:val="000000"/>
        </w:rPr>
      </w:pPr>
    </w:p>
    <w:p w14:paraId="6B8C8B40" w14:textId="77777777" w:rsidR="002C744E" w:rsidRPr="00FF430B" w:rsidRDefault="002C744E" w:rsidP="002A6E99">
      <w:pPr>
        <w:pStyle w:val="Style3"/>
        <w:tabs>
          <w:tab w:val="left" w:pos="567"/>
        </w:tabs>
        <w:spacing w:before="0" w:beforeAutospacing="0" w:after="0"/>
        <w:ind w:left="0" w:firstLine="0"/>
        <w:jc w:val="center"/>
        <w:rPr>
          <w:rFonts w:eastAsia="PMingLiU"/>
          <w:lang w:eastAsia="zh-CN"/>
        </w:rPr>
      </w:pPr>
    </w:p>
    <w:p w14:paraId="09C6FF27" w14:textId="77777777" w:rsidR="00502EFF" w:rsidRPr="009658C0" w:rsidRDefault="00502EFF" w:rsidP="009658C0">
      <w:pPr>
        <w:ind w:right="-285"/>
        <w:jc w:val="right"/>
        <w:rPr>
          <w:i/>
          <w:noProof w:val="0"/>
          <w:sz w:val="20"/>
          <w:szCs w:val="20"/>
        </w:rPr>
      </w:pPr>
      <w:r w:rsidRPr="009658C0">
        <w:rPr>
          <w:i/>
          <w:noProof w:val="0"/>
          <w:sz w:val="20"/>
          <w:szCs w:val="20"/>
        </w:rPr>
        <w:t>Anexa nr.4</w:t>
      </w:r>
    </w:p>
    <w:p w14:paraId="32373A09" w14:textId="77777777" w:rsidR="00502EFF" w:rsidRPr="009658C0" w:rsidRDefault="00502EFF" w:rsidP="009658C0">
      <w:pPr>
        <w:ind w:right="-285"/>
        <w:jc w:val="right"/>
        <w:rPr>
          <w:i/>
          <w:noProof w:val="0"/>
          <w:sz w:val="20"/>
          <w:szCs w:val="20"/>
        </w:rPr>
      </w:pPr>
      <w:r w:rsidRPr="009658C0">
        <w:rPr>
          <w:i/>
          <w:noProof w:val="0"/>
          <w:sz w:val="20"/>
          <w:szCs w:val="20"/>
        </w:rPr>
        <w:t xml:space="preserve">la </w:t>
      </w:r>
      <w:r w:rsidR="00FA0A8D" w:rsidRPr="009658C0">
        <w:rPr>
          <w:i/>
          <w:noProof w:val="0"/>
          <w:sz w:val="20"/>
          <w:szCs w:val="20"/>
        </w:rPr>
        <w:t>D</w:t>
      </w:r>
      <w:r w:rsidRPr="009658C0">
        <w:rPr>
          <w:i/>
          <w:noProof w:val="0"/>
          <w:sz w:val="20"/>
          <w:szCs w:val="20"/>
        </w:rPr>
        <w:t>ocumentația standard nr._____</w:t>
      </w:r>
    </w:p>
    <w:p w14:paraId="0BBA2DF6" w14:textId="77777777" w:rsidR="00502EFF" w:rsidRPr="009658C0" w:rsidRDefault="00502EFF" w:rsidP="009658C0">
      <w:pPr>
        <w:ind w:right="-285"/>
        <w:jc w:val="right"/>
        <w:rPr>
          <w:i/>
          <w:noProof w:val="0"/>
          <w:sz w:val="20"/>
          <w:szCs w:val="20"/>
        </w:rPr>
      </w:pPr>
      <w:r w:rsidRPr="009658C0">
        <w:rPr>
          <w:i/>
          <w:noProof w:val="0"/>
          <w:sz w:val="20"/>
          <w:szCs w:val="20"/>
        </w:rPr>
        <w:t>din “____” ________ 20___</w:t>
      </w:r>
    </w:p>
    <w:p w14:paraId="0081DCCF" w14:textId="77777777" w:rsidR="000930AB" w:rsidRPr="009658C0" w:rsidRDefault="000930AB" w:rsidP="009658C0">
      <w:pPr>
        <w:pStyle w:val="Style3"/>
        <w:tabs>
          <w:tab w:val="left" w:pos="567"/>
        </w:tabs>
        <w:spacing w:before="0" w:beforeAutospacing="0" w:after="0"/>
        <w:ind w:left="0" w:right="-285" w:firstLine="0"/>
        <w:jc w:val="center"/>
        <w:rPr>
          <w:rFonts w:eastAsia="PMingLiU"/>
          <w:i/>
          <w:sz w:val="20"/>
          <w:szCs w:val="20"/>
          <w:lang w:eastAsia="zh-CN"/>
        </w:rPr>
      </w:pPr>
    </w:p>
    <w:p w14:paraId="1100ABA5" w14:textId="77777777" w:rsidR="00B73964" w:rsidRDefault="00B73964" w:rsidP="002A6E99">
      <w:pPr>
        <w:pStyle w:val="Style3"/>
        <w:tabs>
          <w:tab w:val="left" w:pos="567"/>
        </w:tabs>
        <w:spacing w:before="0" w:beforeAutospacing="0" w:after="0"/>
        <w:ind w:left="0" w:firstLine="0"/>
        <w:jc w:val="center"/>
        <w:rPr>
          <w:rFonts w:eastAsia="PMingLiU"/>
          <w:lang w:eastAsia="zh-CN"/>
        </w:rPr>
      </w:pPr>
    </w:p>
    <w:p w14:paraId="61C5A67E" w14:textId="77777777" w:rsidR="002C744E" w:rsidRPr="00FF430B" w:rsidRDefault="002C744E" w:rsidP="002A6E99">
      <w:pPr>
        <w:pStyle w:val="Style3"/>
        <w:tabs>
          <w:tab w:val="left" w:pos="567"/>
        </w:tabs>
        <w:spacing w:before="0" w:beforeAutospacing="0" w:after="0"/>
        <w:ind w:left="0" w:firstLine="0"/>
        <w:jc w:val="center"/>
        <w:rPr>
          <w:rFonts w:eastAsia="PMingLiU"/>
          <w:lang w:eastAsia="zh-CN"/>
        </w:rPr>
      </w:pPr>
    </w:p>
    <w:p w14:paraId="76911509"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36E0F9F3"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6FE1A688"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3EBEA5A5"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80756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E576B2"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09322D6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93B276"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66319FB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04049B" w14:textId="77777777" w:rsidR="00A26B23" w:rsidRPr="00FF430B" w:rsidRDefault="00A26B23" w:rsidP="00A26B23">
            <w:pPr>
              <w:rPr>
                <w:b/>
                <w:bCs/>
              </w:rPr>
            </w:pPr>
          </w:p>
        </w:tc>
      </w:tr>
      <w:tr w:rsidR="00A26B23" w:rsidRPr="00EC30C2" w14:paraId="273ACC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CA62BE"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4C34C0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BB4437"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5B8EA49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DB3BB7"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679636A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4DD94E" w14:textId="77777777" w:rsidR="00A26B23" w:rsidRPr="00FF430B" w:rsidRDefault="00A26B23" w:rsidP="00A26B23">
            <w:pPr>
              <w:rPr>
                <w:b/>
                <w:bCs/>
              </w:rPr>
            </w:pPr>
          </w:p>
        </w:tc>
      </w:tr>
      <w:tr w:rsidR="00A26B23" w:rsidRPr="00EC30C2" w14:paraId="07EEB95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BAF8FD"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649BFA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49C1C8"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2A638FD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F1B96E"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7D697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91437B" w14:textId="77777777" w:rsidR="00A26B23" w:rsidRPr="00FF430B" w:rsidRDefault="00A26B23" w:rsidP="00A26B23">
            <w:pPr>
              <w:rPr>
                <w:b/>
                <w:bCs/>
              </w:rPr>
            </w:pPr>
          </w:p>
        </w:tc>
      </w:tr>
    </w:tbl>
    <w:p w14:paraId="4E7F1730"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7CA978C8"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proofErr w:type="gramStart"/>
      <w:r w:rsidRPr="00FF430B">
        <w:rPr>
          <w:rFonts w:eastAsia="PMingLiU"/>
          <w:lang w:eastAsia="zh-CN"/>
        </w:rPr>
        <w:t>Ordinul</w:t>
      </w:r>
      <w:proofErr w:type="spellEnd"/>
      <w:r w:rsidRPr="00FF430B">
        <w:rPr>
          <w:rFonts w:eastAsia="PMingLiU"/>
          <w:lang w:eastAsia="zh-CN"/>
        </w:rPr>
        <w:t>(</w:t>
      </w:r>
      <w:proofErr w:type="spellStart"/>
      <w:proofErr w:type="gramEnd"/>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0C8B8386"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5F4170B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C8CF4F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769D95B1"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684A6E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A03D2A4"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7FB4DEE7"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58D831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78F14B14"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5BDA3733"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5D847FF5"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3F2DD171"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5BC8A40E" w14:textId="77777777" w:rsidR="004063D9" w:rsidRDefault="004063D9" w:rsidP="00A26B23">
      <w:pPr>
        <w:pStyle w:val="Style3"/>
        <w:tabs>
          <w:tab w:val="left" w:pos="567"/>
        </w:tabs>
        <w:spacing w:before="0" w:beforeAutospacing="0" w:after="0"/>
        <w:ind w:left="0" w:firstLine="0"/>
        <w:rPr>
          <w:rFonts w:eastAsia="PMingLiU"/>
          <w:b w:val="0"/>
          <w:lang w:eastAsia="zh-CN"/>
        </w:rPr>
      </w:pPr>
    </w:p>
    <w:p w14:paraId="3B4A9C48" w14:textId="77777777" w:rsidR="002C744E" w:rsidRDefault="002C744E" w:rsidP="00A26B23">
      <w:pPr>
        <w:pStyle w:val="Style3"/>
        <w:tabs>
          <w:tab w:val="left" w:pos="567"/>
        </w:tabs>
        <w:spacing w:before="0" w:beforeAutospacing="0" w:after="0"/>
        <w:ind w:left="0" w:firstLine="0"/>
        <w:rPr>
          <w:rFonts w:eastAsia="PMingLiU"/>
          <w:b w:val="0"/>
          <w:lang w:eastAsia="zh-CN"/>
        </w:rPr>
      </w:pPr>
    </w:p>
    <w:p w14:paraId="385A3EEA" w14:textId="77777777" w:rsidR="002C744E" w:rsidRDefault="002C744E" w:rsidP="00A26B23">
      <w:pPr>
        <w:pStyle w:val="Style3"/>
        <w:tabs>
          <w:tab w:val="left" w:pos="567"/>
        </w:tabs>
        <w:spacing w:before="0" w:beforeAutospacing="0" w:after="0"/>
        <w:ind w:left="0" w:firstLine="0"/>
        <w:rPr>
          <w:rFonts w:eastAsia="PMingLiU"/>
          <w:b w:val="0"/>
          <w:lang w:eastAsia="zh-CN"/>
        </w:rPr>
      </w:pPr>
    </w:p>
    <w:p w14:paraId="792C58CB" w14:textId="77777777" w:rsidR="002C744E" w:rsidRDefault="002C744E" w:rsidP="00A26B23">
      <w:pPr>
        <w:pStyle w:val="Style3"/>
        <w:tabs>
          <w:tab w:val="left" w:pos="567"/>
        </w:tabs>
        <w:spacing w:before="0" w:beforeAutospacing="0" w:after="0"/>
        <w:ind w:left="0" w:firstLine="0"/>
        <w:rPr>
          <w:rFonts w:eastAsia="PMingLiU"/>
          <w:b w:val="0"/>
          <w:lang w:eastAsia="zh-CN"/>
        </w:rPr>
      </w:pPr>
    </w:p>
    <w:p w14:paraId="35575005" w14:textId="77777777" w:rsidR="002C744E" w:rsidRPr="00FF430B" w:rsidRDefault="002C744E" w:rsidP="00A26B23">
      <w:pPr>
        <w:pStyle w:val="Style3"/>
        <w:tabs>
          <w:tab w:val="left" w:pos="567"/>
        </w:tabs>
        <w:spacing w:before="0" w:beforeAutospacing="0" w:after="0"/>
        <w:ind w:left="0" w:firstLine="0"/>
        <w:rPr>
          <w:rFonts w:eastAsia="PMingLiU"/>
          <w:b w:val="0"/>
          <w:lang w:eastAsia="zh-CN"/>
        </w:rPr>
      </w:pPr>
    </w:p>
    <w:p w14:paraId="71A5956C"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6D3C1B4C"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62469E"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46F01E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F03536"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36232B"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1ED4F3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D12A0C"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46B685" w14:textId="77777777" w:rsidR="00455A94" w:rsidRPr="00FF430B" w:rsidRDefault="00455A94" w:rsidP="00F059B8">
            <w:pPr>
              <w:jc w:val="center"/>
              <w:rPr>
                <w:bCs/>
                <w:color w:val="000000" w:themeColor="text1"/>
              </w:rPr>
            </w:pPr>
          </w:p>
        </w:tc>
      </w:tr>
      <w:tr w:rsidR="00455A94" w:rsidRPr="00EC30C2" w14:paraId="35F69FB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9F4668"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CE629" w14:textId="77777777" w:rsidR="00455A94" w:rsidRPr="00FF430B" w:rsidRDefault="00455A94" w:rsidP="00F059B8">
            <w:pPr>
              <w:jc w:val="center"/>
              <w:rPr>
                <w:bCs/>
                <w:color w:val="000000" w:themeColor="text1"/>
              </w:rPr>
            </w:pPr>
          </w:p>
        </w:tc>
      </w:tr>
      <w:tr w:rsidR="00455A94" w:rsidRPr="00EC30C2" w14:paraId="13501E9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591940"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2A7ED2" w14:textId="77777777" w:rsidR="00455A94" w:rsidRPr="00FF430B" w:rsidRDefault="00455A94" w:rsidP="00F059B8">
            <w:pPr>
              <w:jc w:val="center"/>
              <w:rPr>
                <w:bCs/>
                <w:color w:val="000000" w:themeColor="text1"/>
              </w:rPr>
            </w:pPr>
          </w:p>
        </w:tc>
      </w:tr>
    </w:tbl>
    <w:p w14:paraId="03B1B08B"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52CE6E61"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546D6DAF"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515A260"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A030183"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505DC0C0"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7B86E80"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973FBC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318F65A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53C69E6"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9B78467"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705F5A2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136CBB"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neselectațidespre</w:t>
      </w:r>
      <w:proofErr w:type="spellEnd"/>
      <w:r w:rsidRPr="00FF430B">
        <w:rPr>
          <w:rFonts w:eastAsia="PMingLiU"/>
          <w:b w:val="0"/>
          <w:lang w:eastAsia="zh-CN"/>
        </w:rPr>
        <w:t xml:space="preserve"> </w:t>
      </w:r>
      <w:proofErr w:type="spellStart"/>
      <w:r w:rsidRPr="00FF430B">
        <w:rPr>
          <w:rFonts w:eastAsia="PMingLiU"/>
          <w:b w:val="0"/>
          <w:lang w:eastAsia="zh-CN"/>
        </w:rPr>
        <w:t>rezultatelepreselecției</w:t>
      </w:r>
      <w:proofErr w:type="spellEnd"/>
      <w:r w:rsidRPr="00FF430B">
        <w:rPr>
          <w:rFonts w:eastAsia="PMingLiU"/>
          <w:b w:val="0"/>
          <w:lang w:eastAsia="zh-CN"/>
        </w:rPr>
        <w:t>.</w:t>
      </w:r>
    </w:p>
    <w:p w14:paraId="253F097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5BEC27"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77F9C04"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65910511"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077C3F30"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4490B807"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7EF0C91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65F94C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r w:rsidRPr="00FF430B">
        <w:rPr>
          <w:rFonts w:eastAsia="PMingLiU"/>
          <w:lang w:eastAsia="zh-CN"/>
        </w:rPr>
        <w:t>candidații</w:t>
      </w:r>
      <w:r w:rsidR="00BC7216" w:rsidRPr="00FF430B">
        <w:rPr>
          <w:rFonts w:eastAsia="PMingLiU"/>
          <w:lang w:eastAsia="zh-CN"/>
        </w:rPr>
        <w:t>selectați</w:t>
      </w:r>
      <w:proofErr w:type="spellEnd"/>
      <w:r w:rsidRPr="00FF430B">
        <w:rPr>
          <w:rFonts w:eastAsia="PMingLiU"/>
          <w:lang w:eastAsia="zh-CN"/>
        </w:rPr>
        <w:t>:</w:t>
      </w:r>
    </w:p>
    <w:p w14:paraId="4BDB8842"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0073075"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6EDAC23B"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595A4772"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773BD8C"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2E3B9B99"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3FCCFA40"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5A92F89"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6915CC8"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01A13F79"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20CBE21"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DE6C22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78B3CA3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461995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F45688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4C760BA"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D69211"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AE6F7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FF7FC0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78C8EC7"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664E5A42" w14:textId="77777777" w:rsidR="00502EFF" w:rsidRPr="008E027D" w:rsidRDefault="00502EFF" w:rsidP="008E027D">
      <w:pPr>
        <w:ind w:right="-427"/>
        <w:jc w:val="right"/>
        <w:rPr>
          <w:i/>
          <w:noProof w:val="0"/>
          <w:sz w:val="20"/>
          <w:szCs w:val="20"/>
        </w:rPr>
      </w:pPr>
      <w:r w:rsidRPr="008E027D">
        <w:rPr>
          <w:i/>
          <w:noProof w:val="0"/>
          <w:sz w:val="20"/>
          <w:szCs w:val="20"/>
        </w:rPr>
        <w:t>Anexa nr.5</w:t>
      </w:r>
    </w:p>
    <w:p w14:paraId="66E97A74" w14:textId="77777777" w:rsidR="00502EFF" w:rsidRPr="008E027D" w:rsidRDefault="00502EFF" w:rsidP="008E027D">
      <w:pPr>
        <w:ind w:right="-427"/>
        <w:jc w:val="right"/>
        <w:rPr>
          <w:i/>
          <w:noProof w:val="0"/>
          <w:sz w:val="20"/>
          <w:szCs w:val="20"/>
        </w:rPr>
      </w:pPr>
      <w:r w:rsidRPr="008E027D">
        <w:rPr>
          <w:i/>
          <w:noProof w:val="0"/>
          <w:sz w:val="20"/>
          <w:szCs w:val="20"/>
        </w:rPr>
        <w:t xml:space="preserve">la </w:t>
      </w:r>
      <w:r w:rsidR="00FA0A8D" w:rsidRPr="008E027D">
        <w:rPr>
          <w:i/>
          <w:noProof w:val="0"/>
          <w:sz w:val="20"/>
          <w:szCs w:val="20"/>
        </w:rPr>
        <w:t>D</w:t>
      </w:r>
      <w:r w:rsidRPr="008E027D">
        <w:rPr>
          <w:i/>
          <w:noProof w:val="0"/>
          <w:sz w:val="20"/>
          <w:szCs w:val="20"/>
        </w:rPr>
        <w:t>ocumentația standard nr._____</w:t>
      </w:r>
    </w:p>
    <w:p w14:paraId="260BA43C" w14:textId="77777777" w:rsidR="00502EFF" w:rsidRPr="008E027D" w:rsidRDefault="00502EFF" w:rsidP="008E027D">
      <w:pPr>
        <w:ind w:right="-427"/>
        <w:jc w:val="right"/>
        <w:rPr>
          <w:i/>
          <w:noProof w:val="0"/>
          <w:sz w:val="20"/>
          <w:szCs w:val="20"/>
        </w:rPr>
      </w:pPr>
      <w:r w:rsidRPr="008E027D">
        <w:rPr>
          <w:i/>
          <w:noProof w:val="0"/>
          <w:sz w:val="20"/>
          <w:szCs w:val="20"/>
        </w:rPr>
        <w:t>din “____” ________ 20___</w:t>
      </w:r>
    </w:p>
    <w:p w14:paraId="27A86173"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01AF2F7B"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38BD25BA"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4B5D1236" w14:textId="77777777" w:rsidR="009D62FF" w:rsidRPr="00FF430B" w:rsidRDefault="009D62FF" w:rsidP="0023093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0DD3E298" w14:textId="77777777" w:rsidTr="00657833">
        <w:tc>
          <w:tcPr>
            <w:tcW w:w="4248" w:type="dxa"/>
            <w:shd w:val="clear" w:color="auto" w:fill="FFFFFF" w:themeFill="background1"/>
          </w:tcPr>
          <w:p w14:paraId="4C907097"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5C3C3BED" w14:textId="77777777" w:rsidR="009D62FF" w:rsidRPr="00FF430B" w:rsidRDefault="009D62FF" w:rsidP="009D62FF">
            <w:pPr>
              <w:ind w:right="-1"/>
              <w:jc w:val="both"/>
              <w:rPr>
                <w:rFonts w:eastAsia="Cambria"/>
                <w:noProof w:val="0"/>
              </w:rPr>
            </w:pPr>
          </w:p>
        </w:tc>
      </w:tr>
      <w:tr w:rsidR="009D62FF" w:rsidRPr="00EC30C2" w14:paraId="766246E2" w14:textId="77777777" w:rsidTr="00657833">
        <w:tc>
          <w:tcPr>
            <w:tcW w:w="4248" w:type="dxa"/>
            <w:shd w:val="clear" w:color="auto" w:fill="FFFFFF" w:themeFill="background1"/>
          </w:tcPr>
          <w:p w14:paraId="14A89F7D"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23FB2FB7" w14:textId="77777777" w:rsidR="009D62FF" w:rsidRPr="00FF430B" w:rsidRDefault="009D62FF" w:rsidP="009D62FF">
            <w:pPr>
              <w:ind w:right="-1"/>
              <w:jc w:val="both"/>
              <w:rPr>
                <w:rFonts w:eastAsia="Cambria"/>
                <w:noProof w:val="0"/>
              </w:rPr>
            </w:pPr>
          </w:p>
        </w:tc>
      </w:tr>
      <w:tr w:rsidR="009D62FF" w:rsidRPr="00EC30C2" w14:paraId="4721F852" w14:textId="77777777" w:rsidTr="00657833">
        <w:tc>
          <w:tcPr>
            <w:tcW w:w="4248" w:type="dxa"/>
            <w:shd w:val="clear" w:color="auto" w:fill="FFFFFF" w:themeFill="background1"/>
          </w:tcPr>
          <w:p w14:paraId="33465047"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2B827728" w14:textId="77777777" w:rsidR="009D62FF" w:rsidRPr="00FF430B" w:rsidRDefault="009D62FF" w:rsidP="009D62FF">
            <w:pPr>
              <w:ind w:right="-1"/>
              <w:jc w:val="both"/>
              <w:rPr>
                <w:rFonts w:eastAsia="Cambria"/>
                <w:noProof w:val="0"/>
              </w:rPr>
            </w:pPr>
          </w:p>
        </w:tc>
      </w:tr>
      <w:tr w:rsidR="009D62FF" w:rsidRPr="00EC30C2" w14:paraId="1DA9BB42" w14:textId="77777777" w:rsidTr="00657833">
        <w:tc>
          <w:tcPr>
            <w:tcW w:w="4248" w:type="dxa"/>
            <w:shd w:val="clear" w:color="auto" w:fill="FFFFFF" w:themeFill="background1"/>
          </w:tcPr>
          <w:p w14:paraId="7D4043DE"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257892F0" w14:textId="77777777" w:rsidR="009D62FF" w:rsidRPr="00FF430B" w:rsidRDefault="009D62FF" w:rsidP="009D62FF">
            <w:pPr>
              <w:ind w:right="-1"/>
              <w:jc w:val="both"/>
              <w:rPr>
                <w:rFonts w:eastAsia="Cambria"/>
                <w:noProof w:val="0"/>
              </w:rPr>
            </w:pPr>
          </w:p>
        </w:tc>
      </w:tr>
      <w:tr w:rsidR="009D62FF" w:rsidRPr="00EC30C2" w14:paraId="01FC24C5" w14:textId="77777777" w:rsidTr="00657833">
        <w:tc>
          <w:tcPr>
            <w:tcW w:w="4248" w:type="dxa"/>
            <w:shd w:val="clear" w:color="auto" w:fill="FFFFFF" w:themeFill="background1"/>
          </w:tcPr>
          <w:p w14:paraId="1381A40D"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6F7F4EBA" w14:textId="77777777" w:rsidR="009D62FF" w:rsidRPr="00FF430B" w:rsidRDefault="009D62FF" w:rsidP="009D62FF">
            <w:pPr>
              <w:ind w:right="-1"/>
              <w:jc w:val="both"/>
              <w:rPr>
                <w:rFonts w:eastAsia="Cambria"/>
                <w:noProof w:val="0"/>
              </w:rPr>
            </w:pPr>
          </w:p>
        </w:tc>
      </w:tr>
      <w:tr w:rsidR="009D62FF" w:rsidRPr="00EC30C2" w14:paraId="17A3F172" w14:textId="77777777" w:rsidTr="00657833">
        <w:tc>
          <w:tcPr>
            <w:tcW w:w="4248" w:type="dxa"/>
            <w:shd w:val="clear" w:color="auto" w:fill="FFFFFF" w:themeFill="background1"/>
          </w:tcPr>
          <w:p w14:paraId="411B3BF5"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4CD80E28" w14:textId="77777777" w:rsidR="009D62FF" w:rsidRPr="00FF430B" w:rsidRDefault="009D62FF" w:rsidP="009D62FF">
            <w:pPr>
              <w:ind w:right="-1"/>
              <w:jc w:val="both"/>
              <w:rPr>
                <w:rFonts w:eastAsia="Cambria"/>
                <w:noProof w:val="0"/>
              </w:rPr>
            </w:pPr>
          </w:p>
        </w:tc>
      </w:tr>
      <w:tr w:rsidR="009D62FF" w:rsidRPr="00EC30C2" w14:paraId="5220F3C5" w14:textId="77777777" w:rsidTr="00657833">
        <w:tc>
          <w:tcPr>
            <w:tcW w:w="4248" w:type="dxa"/>
            <w:shd w:val="clear" w:color="auto" w:fill="FFFFFF" w:themeFill="background1"/>
          </w:tcPr>
          <w:p w14:paraId="07725EE3"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49AECDFB" w14:textId="77777777" w:rsidR="009D62FF" w:rsidRPr="00FF430B" w:rsidRDefault="009D62FF" w:rsidP="009D62FF">
            <w:pPr>
              <w:ind w:right="-1"/>
              <w:jc w:val="both"/>
              <w:rPr>
                <w:rFonts w:eastAsia="Cambria"/>
                <w:noProof w:val="0"/>
              </w:rPr>
            </w:pPr>
          </w:p>
        </w:tc>
      </w:tr>
      <w:tr w:rsidR="009D62FF" w:rsidRPr="00EC30C2" w14:paraId="6E3045DA" w14:textId="77777777" w:rsidTr="00657833">
        <w:tc>
          <w:tcPr>
            <w:tcW w:w="4248" w:type="dxa"/>
            <w:shd w:val="clear" w:color="auto" w:fill="FFFFFF" w:themeFill="background1"/>
          </w:tcPr>
          <w:p w14:paraId="5534A162"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5F201E1E" w14:textId="77777777" w:rsidR="009D62FF" w:rsidRPr="00FF430B" w:rsidRDefault="009D62FF" w:rsidP="009D62FF">
            <w:pPr>
              <w:ind w:right="-1"/>
              <w:jc w:val="both"/>
              <w:rPr>
                <w:rFonts w:eastAsia="Cambria"/>
                <w:noProof w:val="0"/>
              </w:rPr>
            </w:pPr>
          </w:p>
        </w:tc>
      </w:tr>
      <w:tr w:rsidR="009D62FF" w:rsidRPr="00EC30C2" w14:paraId="510BE7F1" w14:textId="77777777" w:rsidTr="00657833">
        <w:tc>
          <w:tcPr>
            <w:tcW w:w="4248" w:type="dxa"/>
            <w:shd w:val="clear" w:color="auto" w:fill="FFFFFF" w:themeFill="background1"/>
          </w:tcPr>
          <w:p w14:paraId="4CF4BE0C"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42BA3F4"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93DC06C" w14:textId="77777777" w:rsidR="009D62FF" w:rsidRPr="00FF430B" w:rsidRDefault="009D62FF" w:rsidP="009D62FF">
            <w:pPr>
              <w:ind w:right="-1"/>
              <w:jc w:val="both"/>
              <w:rPr>
                <w:rFonts w:eastAsia="Cambria"/>
                <w:noProof w:val="0"/>
              </w:rPr>
            </w:pPr>
          </w:p>
        </w:tc>
      </w:tr>
    </w:tbl>
    <w:p w14:paraId="50CDFA5E" w14:textId="77777777" w:rsidR="009D62FF" w:rsidRPr="00FF430B" w:rsidRDefault="009D62FF" w:rsidP="0023093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2AE10871" w14:textId="77777777" w:rsidTr="00657833">
        <w:tc>
          <w:tcPr>
            <w:tcW w:w="4248" w:type="dxa"/>
            <w:shd w:val="clear" w:color="auto" w:fill="FFFFFF" w:themeFill="background1"/>
          </w:tcPr>
          <w:p w14:paraId="090ABE9F"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7C3F7E66" w14:textId="77777777" w:rsidR="009D62FF" w:rsidRPr="00FF430B" w:rsidRDefault="009D62FF" w:rsidP="009D62FF">
            <w:pPr>
              <w:spacing w:after="160" w:line="259" w:lineRule="auto"/>
              <w:ind w:right="-1"/>
              <w:jc w:val="both"/>
              <w:rPr>
                <w:i/>
                <w:noProof w:val="0"/>
                <w:lang w:eastAsia="ro-RO"/>
              </w:rPr>
            </w:pPr>
          </w:p>
        </w:tc>
      </w:tr>
      <w:tr w:rsidR="009D62FF" w:rsidRPr="00EC30C2" w14:paraId="0D48C301" w14:textId="77777777" w:rsidTr="00657833">
        <w:tc>
          <w:tcPr>
            <w:tcW w:w="4248" w:type="dxa"/>
            <w:shd w:val="clear" w:color="auto" w:fill="FFFFFF" w:themeFill="background1"/>
          </w:tcPr>
          <w:p w14:paraId="160D946C"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22039DA5"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7FC3956F" w14:textId="77777777" w:rsidR="009D62FF" w:rsidRPr="00FF430B" w:rsidRDefault="009D62FF" w:rsidP="009D62FF">
            <w:pPr>
              <w:spacing w:after="160" w:line="259" w:lineRule="auto"/>
              <w:ind w:right="-1"/>
              <w:jc w:val="both"/>
              <w:rPr>
                <w:i/>
                <w:noProof w:val="0"/>
                <w:lang w:eastAsia="ro-RO"/>
              </w:rPr>
            </w:pPr>
          </w:p>
        </w:tc>
      </w:tr>
      <w:tr w:rsidR="009D62FF" w:rsidRPr="00EC30C2" w14:paraId="6D615D67" w14:textId="77777777" w:rsidTr="00657833">
        <w:tc>
          <w:tcPr>
            <w:tcW w:w="4248" w:type="dxa"/>
            <w:shd w:val="clear" w:color="auto" w:fill="FFFFFF" w:themeFill="background1"/>
          </w:tcPr>
          <w:p w14:paraId="3B6DC49F"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7D1CD7A2"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568953D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3D9D7639" w14:textId="77777777" w:rsidTr="00657833">
        <w:tc>
          <w:tcPr>
            <w:tcW w:w="4248" w:type="dxa"/>
            <w:shd w:val="clear" w:color="auto" w:fill="FFFFFF" w:themeFill="background1"/>
          </w:tcPr>
          <w:p w14:paraId="4B492883"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50A3F93D" w14:textId="77777777" w:rsidR="009D62FF" w:rsidRPr="00FF430B" w:rsidRDefault="009D62FF" w:rsidP="009D62FF">
            <w:pPr>
              <w:spacing w:after="160" w:line="259" w:lineRule="auto"/>
              <w:ind w:right="-1"/>
              <w:jc w:val="both"/>
              <w:rPr>
                <w:noProof w:val="0"/>
                <w:lang w:eastAsia="ro-RO"/>
              </w:rPr>
            </w:pPr>
          </w:p>
        </w:tc>
      </w:tr>
      <w:tr w:rsidR="009D62FF" w:rsidRPr="00EC30C2" w14:paraId="44285E91" w14:textId="77777777" w:rsidTr="00657833">
        <w:trPr>
          <w:trHeight w:val="255"/>
        </w:trPr>
        <w:tc>
          <w:tcPr>
            <w:tcW w:w="4248" w:type="dxa"/>
            <w:vMerge w:val="restart"/>
            <w:shd w:val="clear" w:color="auto" w:fill="FFFFFF" w:themeFill="background1"/>
          </w:tcPr>
          <w:p w14:paraId="5CCD331C"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472EA12C" w14:textId="77777777" w:rsidR="009D62FF" w:rsidRPr="00FF430B" w:rsidRDefault="009D62FF" w:rsidP="009D62FF">
            <w:pPr>
              <w:spacing w:after="160" w:line="259" w:lineRule="auto"/>
              <w:ind w:right="-1"/>
              <w:jc w:val="both"/>
              <w:rPr>
                <w:i/>
                <w:noProof w:val="0"/>
                <w:lang w:eastAsia="ro-RO"/>
              </w:rPr>
            </w:pPr>
          </w:p>
        </w:tc>
        <w:tc>
          <w:tcPr>
            <w:tcW w:w="5570" w:type="dxa"/>
          </w:tcPr>
          <w:p w14:paraId="62E9F351"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19F9A81A" w14:textId="77777777" w:rsidTr="00657833">
        <w:trPr>
          <w:trHeight w:val="255"/>
        </w:trPr>
        <w:tc>
          <w:tcPr>
            <w:tcW w:w="4248" w:type="dxa"/>
            <w:vMerge/>
            <w:shd w:val="clear" w:color="auto" w:fill="FFFFFF" w:themeFill="background1"/>
          </w:tcPr>
          <w:p w14:paraId="5BC0A8FB" w14:textId="77777777" w:rsidR="009D62FF" w:rsidRPr="00FF430B" w:rsidRDefault="009D62FF" w:rsidP="009D62FF">
            <w:pPr>
              <w:spacing w:after="160" w:line="259" w:lineRule="auto"/>
              <w:ind w:right="-1"/>
              <w:jc w:val="both"/>
              <w:rPr>
                <w:noProof w:val="0"/>
                <w:lang w:eastAsia="ro-RO"/>
              </w:rPr>
            </w:pPr>
          </w:p>
        </w:tc>
        <w:tc>
          <w:tcPr>
            <w:tcW w:w="5570" w:type="dxa"/>
          </w:tcPr>
          <w:p w14:paraId="091F89E4"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74006919" w14:textId="77777777" w:rsidTr="00657833">
        <w:trPr>
          <w:trHeight w:val="255"/>
        </w:trPr>
        <w:tc>
          <w:tcPr>
            <w:tcW w:w="4248" w:type="dxa"/>
            <w:vMerge/>
            <w:shd w:val="clear" w:color="auto" w:fill="FFFFFF" w:themeFill="background1"/>
          </w:tcPr>
          <w:p w14:paraId="19B2B0BC" w14:textId="77777777" w:rsidR="009D62FF" w:rsidRPr="00FF430B" w:rsidRDefault="009D62FF" w:rsidP="009D62FF">
            <w:pPr>
              <w:spacing w:after="160" w:line="259" w:lineRule="auto"/>
              <w:ind w:right="-1"/>
              <w:jc w:val="both"/>
              <w:rPr>
                <w:noProof w:val="0"/>
                <w:lang w:eastAsia="ro-RO"/>
              </w:rPr>
            </w:pPr>
          </w:p>
        </w:tc>
        <w:tc>
          <w:tcPr>
            <w:tcW w:w="5570" w:type="dxa"/>
          </w:tcPr>
          <w:p w14:paraId="7732D41E"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7067578E" w14:textId="77777777" w:rsidTr="00657833">
        <w:trPr>
          <w:trHeight w:val="281"/>
        </w:trPr>
        <w:tc>
          <w:tcPr>
            <w:tcW w:w="4248" w:type="dxa"/>
            <w:shd w:val="clear" w:color="auto" w:fill="FFFFFF" w:themeFill="background1"/>
          </w:tcPr>
          <w:p w14:paraId="4ECCDAFE"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23FA264E"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9C449E"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5C0149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38780BBE"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134B9645" w14:textId="77777777" w:rsidTr="00657833">
        <w:trPr>
          <w:trHeight w:val="281"/>
        </w:trPr>
        <w:tc>
          <w:tcPr>
            <w:tcW w:w="4248" w:type="dxa"/>
            <w:shd w:val="clear" w:color="auto" w:fill="FFFFFF" w:themeFill="background1"/>
          </w:tcPr>
          <w:p w14:paraId="4796D321"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002E6C3D"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0FFB0C12"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D0AD2F4"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2AA51EB6" w14:textId="77777777" w:rsidTr="00657833">
        <w:trPr>
          <w:trHeight w:val="281"/>
        </w:trPr>
        <w:tc>
          <w:tcPr>
            <w:tcW w:w="4248" w:type="dxa"/>
            <w:vMerge w:val="restart"/>
            <w:shd w:val="clear" w:color="auto" w:fill="FFFFFF" w:themeFill="background1"/>
          </w:tcPr>
          <w:p w14:paraId="55D08086"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DF7C02"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4A6C7AB3" w14:textId="77777777" w:rsidTr="00657833">
        <w:trPr>
          <w:trHeight w:val="281"/>
        </w:trPr>
        <w:tc>
          <w:tcPr>
            <w:tcW w:w="4248" w:type="dxa"/>
            <w:vMerge/>
            <w:shd w:val="clear" w:color="auto" w:fill="FFFFFF" w:themeFill="background1"/>
          </w:tcPr>
          <w:p w14:paraId="1B97F89F" w14:textId="77777777" w:rsidR="009D62FF" w:rsidRPr="00FF430B" w:rsidRDefault="009D62FF" w:rsidP="009D62FF">
            <w:pPr>
              <w:spacing w:after="160" w:line="259" w:lineRule="auto"/>
              <w:ind w:right="-1"/>
              <w:jc w:val="both"/>
              <w:rPr>
                <w:noProof w:val="0"/>
              </w:rPr>
            </w:pPr>
          </w:p>
        </w:tc>
        <w:tc>
          <w:tcPr>
            <w:tcW w:w="5570" w:type="dxa"/>
          </w:tcPr>
          <w:p w14:paraId="3029B0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77E4DF79" w14:textId="77777777" w:rsidTr="00657833">
        <w:trPr>
          <w:trHeight w:val="281"/>
        </w:trPr>
        <w:tc>
          <w:tcPr>
            <w:tcW w:w="4248" w:type="dxa"/>
            <w:vMerge/>
            <w:shd w:val="clear" w:color="auto" w:fill="FFFFFF" w:themeFill="background1"/>
          </w:tcPr>
          <w:p w14:paraId="3EABFD4B" w14:textId="77777777" w:rsidR="009D62FF" w:rsidRPr="00FF430B" w:rsidRDefault="009D62FF" w:rsidP="009D62FF">
            <w:pPr>
              <w:spacing w:after="160" w:line="259" w:lineRule="auto"/>
              <w:ind w:right="-1"/>
              <w:jc w:val="both"/>
              <w:rPr>
                <w:noProof w:val="0"/>
              </w:rPr>
            </w:pPr>
          </w:p>
        </w:tc>
        <w:tc>
          <w:tcPr>
            <w:tcW w:w="5570" w:type="dxa"/>
          </w:tcPr>
          <w:p w14:paraId="6720FF09"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5A45535D" w14:textId="77777777" w:rsidTr="00657833">
        <w:trPr>
          <w:trHeight w:val="281"/>
        </w:trPr>
        <w:tc>
          <w:tcPr>
            <w:tcW w:w="4248" w:type="dxa"/>
            <w:vMerge/>
            <w:shd w:val="clear" w:color="auto" w:fill="FFFFFF" w:themeFill="background1"/>
          </w:tcPr>
          <w:p w14:paraId="225E11AE" w14:textId="77777777" w:rsidR="009D62FF" w:rsidRPr="00FF430B" w:rsidRDefault="009D62FF" w:rsidP="009D62FF">
            <w:pPr>
              <w:spacing w:after="160" w:line="259" w:lineRule="auto"/>
              <w:ind w:right="-1"/>
              <w:jc w:val="both"/>
              <w:rPr>
                <w:noProof w:val="0"/>
              </w:rPr>
            </w:pPr>
          </w:p>
        </w:tc>
        <w:tc>
          <w:tcPr>
            <w:tcW w:w="5570" w:type="dxa"/>
          </w:tcPr>
          <w:p w14:paraId="0DD90945"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309BF293" w14:textId="77777777" w:rsidR="009D62FF" w:rsidRPr="00FF430B" w:rsidRDefault="009D62FF" w:rsidP="0023093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69B5B86F"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1DCA0112" w14:textId="77777777" w:rsidTr="00657833">
        <w:trPr>
          <w:trHeight w:val="269"/>
        </w:trPr>
        <w:tc>
          <w:tcPr>
            <w:tcW w:w="4253" w:type="dxa"/>
            <w:shd w:val="clear" w:color="auto" w:fill="FFFFFF" w:themeFill="background1"/>
          </w:tcPr>
          <w:p w14:paraId="7B715BA7"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46D613FF" w14:textId="77777777" w:rsidR="009D62FF" w:rsidRPr="00FF430B" w:rsidRDefault="009D62FF" w:rsidP="009D62FF">
            <w:pPr>
              <w:tabs>
                <w:tab w:val="left" w:pos="1134"/>
                <w:tab w:val="left" w:pos="2694"/>
              </w:tabs>
              <w:jc w:val="both"/>
              <w:rPr>
                <w:rFonts w:eastAsia="Calibri"/>
                <w:noProof w:val="0"/>
              </w:rPr>
            </w:pPr>
          </w:p>
        </w:tc>
      </w:tr>
      <w:tr w:rsidR="009D62FF" w:rsidRPr="00EC30C2" w14:paraId="0C2C7AF1" w14:textId="77777777" w:rsidTr="00657833">
        <w:trPr>
          <w:trHeight w:val="269"/>
        </w:trPr>
        <w:tc>
          <w:tcPr>
            <w:tcW w:w="4253" w:type="dxa"/>
            <w:shd w:val="clear" w:color="auto" w:fill="FFFFFF" w:themeFill="background1"/>
          </w:tcPr>
          <w:p w14:paraId="6997C470"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7E57DFAA" w14:textId="77777777" w:rsidR="009D62FF" w:rsidRPr="00FF430B" w:rsidRDefault="009D62FF" w:rsidP="009D62FF">
            <w:pPr>
              <w:tabs>
                <w:tab w:val="left" w:pos="1134"/>
                <w:tab w:val="left" w:pos="2694"/>
              </w:tabs>
              <w:jc w:val="both"/>
              <w:rPr>
                <w:rFonts w:eastAsia="Calibri"/>
                <w:noProof w:val="0"/>
              </w:rPr>
            </w:pPr>
          </w:p>
        </w:tc>
      </w:tr>
      <w:tr w:rsidR="009D62FF" w:rsidRPr="00EC30C2" w14:paraId="6DB69692" w14:textId="77777777" w:rsidTr="00657833">
        <w:trPr>
          <w:trHeight w:val="269"/>
        </w:trPr>
        <w:tc>
          <w:tcPr>
            <w:tcW w:w="4253" w:type="dxa"/>
            <w:shd w:val="clear" w:color="auto" w:fill="FFFFFF" w:themeFill="background1"/>
          </w:tcPr>
          <w:p w14:paraId="21751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25211CFA"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026166EF" w14:textId="77777777" w:rsidR="009D62FF" w:rsidRPr="00FF430B" w:rsidRDefault="009D62FF" w:rsidP="009D62FF">
            <w:pPr>
              <w:tabs>
                <w:tab w:val="left" w:pos="1134"/>
                <w:tab w:val="left" w:pos="2694"/>
              </w:tabs>
              <w:jc w:val="both"/>
              <w:rPr>
                <w:rFonts w:eastAsia="Calibri"/>
                <w:noProof w:val="0"/>
              </w:rPr>
            </w:pPr>
          </w:p>
        </w:tc>
      </w:tr>
      <w:tr w:rsidR="009D62FF" w:rsidRPr="00EC30C2" w14:paraId="0DF192F6" w14:textId="77777777" w:rsidTr="00657833">
        <w:trPr>
          <w:trHeight w:val="269"/>
        </w:trPr>
        <w:tc>
          <w:tcPr>
            <w:tcW w:w="4253" w:type="dxa"/>
            <w:shd w:val="clear" w:color="auto" w:fill="FFFFFF" w:themeFill="background1"/>
          </w:tcPr>
          <w:p w14:paraId="10BB3E47"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7A50EF19"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2FA458BF" w14:textId="77777777" w:rsidTr="00657833">
        <w:trPr>
          <w:trHeight w:val="269"/>
        </w:trPr>
        <w:tc>
          <w:tcPr>
            <w:tcW w:w="4253" w:type="dxa"/>
            <w:shd w:val="clear" w:color="auto" w:fill="FFFFFF" w:themeFill="background1"/>
          </w:tcPr>
          <w:p w14:paraId="079FAB08"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13710636"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7207F0D9"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5AFAD9E" w14:textId="77777777" w:rsidR="009D62FF" w:rsidRPr="00FF430B" w:rsidRDefault="009D62FF" w:rsidP="009D62FF">
            <w:pPr>
              <w:tabs>
                <w:tab w:val="left" w:pos="1134"/>
                <w:tab w:val="left" w:pos="2694"/>
              </w:tabs>
              <w:jc w:val="both"/>
              <w:rPr>
                <w:rFonts w:eastAsia="Calibri"/>
                <w:noProof w:val="0"/>
              </w:rPr>
            </w:pPr>
          </w:p>
        </w:tc>
      </w:tr>
      <w:tr w:rsidR="009D62FF" w:rsidRPr="00EC30C2" w14:paraId="4DB9B6D5" w14:textId="77777777" w:rsidTr="00657833">
        <w:trPr>
          <w:trHeight w:val="604"/>
        </w:trPr>
        <w:tc>
          <w:tcPr>
            <w:tcW w:w="4253" w:type="dxa"/>
            <w:shd w:val="clear" w:color="auto" w:fill="FFFFFF" w:themeFill="background1"/>
          </w:tcPr>
          <w:p w14:paraId="4EED62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03F2C8B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140A7085"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6F8B4A99" w14:textId="77777777" w:rsidR="009D62FF" w:rsidRPr="00FF430B" w:rsidRDefault="009D62FF" w:rsidP="009D62FF">
            <w:pPr>
              <w:tabs>
                <w:tab w:val="left" w:pos="1134"/>
                <w:tab w:val="left" w:pos="2694"/>
              </w:tabs>
              <w:jc w:val="both"/>
              <w:rPr>
                <w:noProof w:val="0"/>
                <w:lang w:eastAsia="ro-RO"/>
              </w:rPr>
            </w:pPr>
          </w:p>
        </w:tc>
      </w:tr>
    </w:tbl>
    <w:p w14:paraId="68A7EEE8"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7EAAC2C3" w14:textId="77777777" w:rsidTr="009D62FF">
        <w:tc>
          <w:tcPr>
            <w:tcW w:w="562" w:type="dxa"/>
            <w:shd w:val="clear" w:color="auto" w:fill="F2F2F2"/>
          </w:tcPr>
          <w:p w14:paraId="0D8518D8"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4616D2C9"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74A14B5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6AD394FA"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5207355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995B0C1"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178FEDDE" w14:textId="77777777" w:rsidTr="00130A49">
        <w:tc>
          <w:tcPr>
            <w:tcW w:w="562" w:type="dxa"/>
          </w:tcPr>
          <w:p w14:paraId="77FEAD5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04D0893"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264EAFC5"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3B9CD2B"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A00C01C"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9D6FC0B"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1333487C" w14:textId="77777777" w:rsidTr="00130A49">
        <w:tc>
          <w:tcPr>
            <w:tcW w:w="562" w:type="dxa"/>
          </w:tcPr>
          <w:p w14:paraId="07A51626"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634F61A1"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776155AC"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C208ECF"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813879F"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046B24E" w14:textId="77777777" w:rsidR="009D62FF" w:rsidRPr="00FF430B" w:rsidRDefault="009D62FF" w:rsidP="009D62FF">
            <w:pPr>
              <w:tabs>
                <w:tab w:val="left" w:pos="1134"/>
                <w:tab w:val="left" w:pos="2694"/>
              </w:tabs>
              <w:spacing w:before="240"/>
              <w:jc w:val="center"/>
              <w:rPr>
                <w:rFonts w:eastAsia="Calibri"/>
                <w:noProof w:val="0"/>
              </w:rPr>
            </w:pPr>
          </w:p>
        </w:tc>
      </w:tr>
    </w:tbl>
    <w:p w14:paraId="317070F9"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41AAD593" w14:textId="77777777" w:rsidR="009D62FF" w:rsidRPr="00FF430B" w:rsidRDefault="009D62FF" w:rsidP="0023093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68901A7F" w14:textId="77777777" w:rsidTr="00657833">
        <w:tc>
          <w:tcPr>
            <w:tcW w:w="5524" w:type="dxa"/>
            <w:shd w:val="clear" w:color="auto" w:fill="FFFFFF" w:themeFill="background1"/>
          </w:tcPr>
          <w:p w14:paraId="51D04F6E"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3F83FF6F" w14:textId="77777777" w:rsidR="009D62FF" w:rsidRPr="00FF430B" w:rsidRDefault="009D62FF" w:rsidP="009D62FF">
            <w:pPr>
              <w:ind w:right="-1"/>
              <w:jc w:val="both"/>
              <w:rPr>
                <w:noProof w:val="0"/>
                <w:lang w:eastAsia="ro-RO"/>
              </w:rPr>
            </w:pPr>
            <w:r w:rsidRPr="00FF430B">
              <w:rPr>
                <w:noProof w:val="0"/>
                <w:lang w:eastAsia="ro-RO"/>
              </w:rPr>
              <w:t xml:space="preserve">Nu □        </w:t>
            </w:r>
          </w:p>
          <w:p w14:paraId="45EB224F"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4F75FBA2" w14:textId="77777777" w:rsidTr="00657833">
        <w:tc>
          <w:tcPr>
            <w:tcW w:w="5524" w:type="dxa"/>
            <w:vMerge w:val="restart"/>
            <w:shd w:val="clear" w:color="auto" w:fill="FFFFFF" w:themeFill="background1"/>
          </w:tcPr>
          <w:p w14:paraId="7B556641"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1640CFF1"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B02B11A" w14:textId="77777777" w:rsidTr="00657833">
        <w:tc>
          <w:tcPr>
            <w:tcW w:w="5524" w:type="dxa"/>
            <w:vMerge/>
            <w:shd w:val="clear" w:color="auto" w:fill="FFFFFF" w:themeFill="background1"/>
          </w:tcPr>
          <w:p w14:paraId="7C4360B2" w14:textId="77777777" w:rsidR="009D62FF" w:rsidRPr="00FF430B" w:rsidRDefault="009D62FF" w:rsidP="009D62FF">
            <w:pPr>
              <w:jc w:val="both"/>
              <w:rPr>
                <w:rFonts w:eastAsia="Calibri"/>
                <w:noProof w:val="0"/>
              </w:rPr>
            </w:pPr>
          </w:p>
        </w:tc>
        <w:tc>
          <w:tcPr>
            <w:tcW w:w="4394" w:type="dxa"/>
          </w:tcPr>
          <w:p w14:paraId="3FE18D9E"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039E52F2" w14:textId="77777777" w:rsidTr="00657833">
        <w:tc>
          <w:tcPr>
            <w:tcW w:w="5524" w:type="dxa"/>
            <w:shd w:val="clear" w:color="auto" w:fill="FFFFFF" w:themeFill="background1"/>
          </w:tcPr>
          <w:p w14:paraId="41510FF5"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5DDDF7DA" w14:textId="77777777" w:rsidR="009D62FF" w:rsidRPr="00FF430B" w:rsidRDefault="009D62FF" w:rsidP="009D62FF">
            <w:pPr>
              <w:contextualSpacing/>
              <w:jc w:val="both"/>
              <w:rPr>
                <w:noProof w:val="0"/>
                <w:lang w:eastAsia="zh-CN"/>
              </w:rPr>
            </w:pPr>
          </w:p>
        </w:tc>
        <w:tc>
          <w:tcPr>
            <w:tcW w:w="4394" w:type="dxa"/>
          </w:tcPr>
          <w:p w14:paraId="277A5BD6"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1C21DAF7"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59D9EE60"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189ABF01"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0DF1CF9E" w14:textId="77777777" w:rsidTr="00657833">
        <w:tc>
          <w:tcPr>
            <w:tcW w:w="5524" w:type="dxa"/>
            <w:shd w:val="clear" w:color="auto" w:fill="FFFFFF" w:themeFill="background1"/>
          </w:tcPr>
          <w:p w14:paraId="6BE0CFA0"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2A8A126E" w14:textId="77777777" w:rsidR="009D62FF" w:rsidRPr="00FF430B" w:rsidRDefault="009D62FF" w:rsidP="009D62FF">
            <w:pPr>
              <w:jc w:val="both"/>
              <w:rPr>
                <w:rFonts w:eastAsia="Calibri"/>
                <w:noProof w:val="0"/>
              </w:rPr>
            </w:pPr>
          </w:p>
        </w:tc>
      </w:tr>
    </w:tbl>
    <w:p w14:paraId="10B6A915" w14:textId="77777777" w:rsidR="009D62FF" w:rsidRPr="00FF430B" w:rsidRDefault="009D62FF" w:rsidP="009D62FF">
      <w:pPr>
        <w:jc w:val="both"/>
        <w:rPr>
          <w:rFonts w:eastAsia="Calibri"/>
          <w:noProof w:val="0"/>
        </w:rPr>
      </w:pPr>
    </w:p>
    <w:p w14:paraId="4A81457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5C5216CE" w14:textId="77777777" w:rsidR="009D62FF" w:rsidRPr="00FF430B" w:rsidRDefault="009D62FF" w:rsidP="009D62FF">
      <w:pPr>
        <w:jc w:val="both"/>
        <w:rPr>
          <w:rFonts w:eastAsia="Calibri"/>
          <w:noProof w:val="0"/>
        </w:rPr>
      </w:pPr>
    </w:p>
    <w:p w14:paraId="5441C85B" w14:textId="77777777" w:rsidR="009D62FF" w:rsidRPr="00FF430B" w:rsidRDefault="009D62FF" w:rsidP="009D62FF">
      <w:pPr>
        <w:jc w:val="both"/>
        <w:rPr>
          <w:rFonts w:eastAsia="Calibri"/>
          <w:noProof w:val="0"/>
        </w:rPr>
      </w:pPr>
      <w:proofErr w:type="spellStart"/>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nunțurile</w:t>
      </w:r>
      <w:proofErr w:type="spellEnd"/>
      <w:r w:rsidRPr="00FF430B">
        <w:rPr>
          <w:rFonts w:eastAsia="Calibri"/>
          <w:i/>
          <w:noProof w:val="0"/>
          <w:bdr w:val="none" w:sz="0" w:space="0" w:color="auto" w:frame="1"/>
          <w:shd w:val="clear" w:color="auto" w:fill="FFFFFF"/>
        </w:rPr>
        <w:t xml:space="preserv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7AB03DFF" w14:textId="77777777" w:rsidR="00B8386C" w:rsidRDefault="00B8386C" w:rsidP="00502EFF">
      <w:pPr>
        <w:jc w:val="right"/>
        <w:rPr>
          <w:noProof w:val="0"/>
        </w:rPr>
      </w:pPr>
    </w:p>
    <w:p w14:paraId="564751E7" w14:textId="77777777" w:rsidR="00B8386C" w:rsidRDefault="00B8386C" w:rsidP="00502EFF">
      <w:pPr>
        <w:jc w:val="right"/>
        <w:rPr>
          <w:noProof w:val="0"/>
        </w:rPr>
      </w:pPr>
    </w:p>
    <w:p w14:paraId="091DE4E9" w14:textId="77777777" w:rsidR="00B8386C" w:rsidRDefault="00B8386C" w:rsidP="00502EFF">
      <w:pPr>
        <w:jc w:val="right"/>
        <w:rPr>
          <w:noProof w:val="0"/>
        </w:rPr>
      </w:pPr>
    </w:p>
    <w:p w14:paraId="5AE377E3" w14:textId="77777777" w:rsidR="00B8386C" w:rsidRDefault="00B8386C" w:rsidP="00502EFF">
      <w:pPr>
        <w:jc w:val="right"/>
        <w:rPr>
          <w:noProof w:val="0"/>
        </w:rPr>
      </w:pPr>
    </w:p>
    <w:p w14:paraId="19071E08" w14:textId="77777777" w:rsidR="00502EFF" w:rsidRPr="00B8386C" w:rsidRDefault="00502EFF" w:rsidP="00B8386C">
      <w:pPr>
        <w:ind w:right="-427"/>
        <w:jc w:val="right"/>
        <w:rPr>
          <w:i/>
          <w:noProof w:val="0"/>
          <w:sz w:val="20"/>
          <w:szCs w:val="20"/>
        </w:rPr>
      </w:pPr>
      <w:r w:rsidRPr="00B8386C">
        <w:rPr>
          <w:i/>
          <w:noProof w:val="0"/>
          <w:sz w:val="20"/>
          <w:szCs w:val="20"/>
        </w:rPr>
        <w:lastRenderedPageBreak/>
        <w:t>Anexa nr.6</w:t>
      </w:r>
    </w:p>
    <w:p w14:paraId="4117D05A" w14:textId="77777777" w:rsidR="00502EFF" w:rsidRPr="00B8386C" w:rsidRDefault="00502EFF" w:rsidP="00B8386C">
      <w:pPr>
        <w:ind w:right="-427"/>
        <w:jc w:val="right"/>
        <w:rPr>
          <w:i/>
          <w:noProof w:val="0"/>
          <w:sz w:val="20"/>
          <w:szCs w:val="20"/>
        </w:rPr>
      </w:pPr>
      <w:r w:rsidRPr="00B8386C">
        <w:rPr>
          <w:i/>
          <w:noProof w:val="0"/>
          <w:sz w:val="20"/>
          <w:szCs w:val="20"/>
        </w:rPr>
        <w:t xml:space="preserve">la </w:t>
      </w:r>
      <w:r w:rsidR="00FA0A8D" w:rsidRPr="00B8386C">
        <w:rPr>
          <w:i/>
          <w:noProof w:val="0"/>
          <w:sz w:val="20"/>
          <w:szCs w:val="20"/>
        </w:rPr>
        <w:t>D</w:t>
      </w:r>
      <w:r w:rsidRPr="00B8386C">
        <w:rPr>
          <w:i/>
          <w:noProof w:val="0"/>
          <w:sz w:val="20"/>
          <w:szCs w:val="20"/>
        </w:rPr>
        <w:t>ocumentația standard nr._____</w:t>
      </w:r>
    </w:p>
    <w:p w14:paraId="49A0F66B" w14:textId="77777777" w:rsidR="00502EFF" w:rsidRPr="00B8386C" w:rsidRDefault="00502EFF" w:rsidP="00B8386C">
      <w:pPr>
        <w:ind w:right="-427"/>
        <w:jc w:val="right"/>
        <w:rPr>
          <w:i/>
          <w:noProof w:val="0"/>
          <w:sz w:val="20"/>
          <w:szCs w:val="20"/>
        </w:rPr>
      </w:pPr>
      <w:r w:rsidRPr="00B8386C">
        <w:rPr>
          <w:i/>
          <w:noProof w:val="0"/>
          <w:sz w:val="20"/>
          <w:szCs w:val="20"/>
        </w:rPr>
        <w:t>din “____” ________ 20___</w:t>
      </w:r>
    </w:p>
    <w:p w14:paraId="3F1A4C06" w14:textId="77777777" w:rsidR="00B8386C" w:rsidRPr="00FF430B" w:rsidRDefault="00B8386C" w:rsidP="002A6E99">
      <w:pPr>
        <w:ind w:right="-1"/>
        <w:jc w:val="center"/>
        <w:rPr>
          <w:b/>
          <w:bCs/>
          <w:noProof w:val="0"/>
          <w:color w:val="000000"/>
          <w:sz w:val="22"/>
          <w:szCs w:val="22"/>
        </w:rPr>
      </w:pPr>
    </w:p>
    <w:p w14:paraId="39E9EFE5" w14:textId="77777777" w:rsidR="00196390" w:rsidRDefault="00196390" w:rsidP="00130A49">
      <w:pPr>
        <w:ind w:right="-1"/>
        <w:jc w:val="center"/>
        <w:rPr>
          <w:b/>
          <w:bCs/>
          <w:noProof w:val="0"/>
          <w:color w:val="000000"/>
          <w:sz w:val="28"/>
          <w:szCs w:val="28"/>
        </w:rPr>
      </w:pPr>
    </w:p>
    <w:p w14:paraId="6EE36442" w14:textId="5EC4AB3B"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48A2F44"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443FDC5"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1F6B6601" w14:textId="77777777" w:rsidR="00130A49" w:rsidRPr="00FF430B" w:rsidRDefault="00130A49" w:rsidP="0023093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84EA5B9" w14:textId="77777777" w:rsidTr="00657833">
        <w:tc>
          <w:tcPr>
            <w:tcW w:w="5353" w:type="dxa"/>
            <w:shd w:val="clear" w:color="auto" w:fill="FFFFFF" w:themeFill="background1"/>
          </w:tcPr>
          <w:p w14:paraId="7634FC5E"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69C29157" w14:textId="77777777" w:rsidR="00130A49" w:rsidRPr="00FF430B" w:rsidRDefault="00130A49" w:rsidP="00130A49">
            <w:pPr>
              <w:jc w:val="both"/>
              <w:rPr>
                <w:rFonts w:eastAsia="Cambria"/>
                <w:noProof w:val="0"/>
              </w:rPr>
            </w:pPr>
          </w:p>
        </w:tc>
      </w:tr>
      <w:tr w:rsidR="00130A49" w:rsidRPr="00EC30C2" w14:paraId="4F2E1769" w14:textId="77777777" w:rsidTr="00657833">
        <w:tc>
          <w:tcPr>
            <w:tcW w:w="5353" w:type="dxa"/>
            <w:shd w:val="clear" w:color="auto" w:fill="FFFFFF" w:themeFill="background1"/>
          </w:tcPr>
          <w:p w14:paraId="2C38925C"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11539955" w14:textId="77777777" w:rsidR="00130A49" w:rsidRPr="00FF430B" w:rsidRDefault="00130A49" w:rsidP="00130A49">
            <w:pPr>
              <w:jc w:val="both"/>
              <w:rPr>
                <w:rFonts w:eastAsia="Cambria"/>
                <w:noProof w:val="0"/>
              </w:rPr>
            </w:pPr>
          </w:p>
        </w:tc>
      </w:tr>
      <w:tr w:rsidR="00130A49" w:rsidRPr="00EC30C2" w14:paraId="1F1AEF3F" w14:textId="77777777" w:rsidTr="00657833">
        <w:tc>
          <w:tcPr>
            <w:tcW w:w="5353" w:type="dxa"/>
            <w:shd w:val="clear" w:color="auto" w:fill="FFFFFF" w:themeFill="background1"/>
          </w:tcPr>
          <w:p w14:paraId="36450690"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11199FFA" w14:textId="77777777" w:rsidR="00130A49" w:rsidRPr="00FF430B" w:rsidRDefault="00130A49" w:rsidP="00130A49">
            <w:pPr>
              <w:jc w:val="both"/>
              <w:rPr>
                <w:rFonts w:eastAsia="Cambria"/>
                <w:noProof w:val="0"/>
              </w:rPr>
            </w:pPr>
          </w:p>
        </w:tc>
      </w:tr>
      <w:tr w:rsidR="00130A49" w:rsidRPr="00EC30C2" w14:paraId="767B635A" w14:textId="77777777" w:rsidTr="00657833">
        <w:tc>
          <w:tcPr>
            <w:tcW w:w="5353" w:type="dxa"/>
            <w:shd w:val="clear" w:color="auto" w:fill="FFFFFF" w:themeFill="background1"/>
          </w:tcPr>
          <w:p w14:paraId="67590AEB" w14:textId="77777777" w:rsidR="00130A49" w:rsidRPr="00FF430B" w:rsidRDefault="00130A49" w:rsidP="00130A49">
            <w:pPr>
              <w:jc w:val="both"/>
              <w:rPr>
                <w:b/>
                <w:noProof w:val="0"/>
              </w:rPr>
            </w:pPr>
            <w:r w:rsidRPr="00FF430B">
              <w:rPr>
                <w:b/>
                <w:noProof w:val="0"/>
              </w:rPr>
              <w:t>Adresa</w:t>
            </w:r>
          </w:p>
        </w:tc>
        <w:tc>
          <w:tcPr>
            <w:tcW w:w="4218" w:type="dxa"/>
          </w:tcPr>
          <w:p w14:paraId="5E04BAB4" w14:textId="77777777" w:rsidR="00130A49" w:rsidRPr="00FF430B" w:rsidRDefault="00130A49" w:rsidP="00130A49">
            <w:pPr>
              <w:jc w:val="both"/>
              <w:rPr>
                <w:rFonts w:eastAsia="Cambria"/>
                <w:noProof w:val="0"/>
              </w:rPr>
            </w:pPr>
          </w:p>
        </w:tc>
      </w:tr>
      <w:tr w:rsidR="00130A49" w:rsidRPr="00EC30C2" w14:paraId="6EDC58A0" w14:textId="77777777" w:rsidTr="00657833">
        <w:tc>
          <w:tcPr>
            <w:tcW w:w="5353" w:type="dxa"/>
            <w:shd w:val="clear" w:color="auto" w:fill="FFFFFF" w:themeFill="background1"/>
          </w:tcPr>
          <w:p w14:paraId="769F7D56" w14:textId="77777777" w:rsidR="00130A49" w:rsidRPr="00FF430B" w:rsidRDefault="00130A49" w:rsidP="00130A49">
            <w:pPr>
              <w:jc w:val="both"/>
              <w:rPr>
                <w:b/>
                <w:noProof w:val="0"/>
              </w:rPr>
            </w:pPr>
            <w:r w:rsidRPr="00FF430B">
              <w:rPr>
                <w:b/>
                <w:noProof w:val="0"/>
              </w:rPr>
              <w:t>Număr de telefon</w:t>
            </w:r>
          </w:p>
        </w:tc>
        <w:tc>
          <w:tcPr>
            <w:tcW w:w="4218" w:type="dxa"/>
          </w:tcPr>
          <w:p w14:paraId="5F984001" w14:textId="77777777" w:rsidR="00130A49" w:rsidRPr="00FF430B" w:rsidRDefault="00130A49" w:rsidP="00130A49">
            <w:pPr>
              <w:jc w:val="both"/>
              <w:rPr>
                <w:rFonts w:eastAsia="Cambria"/>
                <w:noProof w:val="0"/>
              </w:rPr>
            </w:pPr>
          </w:p>
        </w:tc>
      </w:tr>
      <w:tr w:rsidR="00130A49" w:rsidRPr="00EC30C2" w14:paraId="20AD3EB8" w14:textId="77777777" w:rsidTr="00657833">
        <w:tc>
          <w:tcPr>
            <w:tcW w:w="5353" w:type="dxa"/>
            <w:shd w:val="clear" w:color="auto" w:fill="FFFFFF" w:themeFill="background1"/>
          </w:tcPr>
          <w:p w14:paraId="1640F268" w14:textId="77777777" w:rsidR="00130A49" w:rsidRPr="00FF430B" w:rsidRDefault="00130A49" w:rsidP="00130A49">
            <w:pPr>
              <w:jc w:val="both"/>
              <w:rPr>
                <w:b/>
                <w:noProof w:val="0"/>
              </w:rPr>
            </w:pPr>
            <w:r w:rsidRPr="00FF430B">
              <w:rPr>
                <w:b/>
                <w:noProof w:val="0"/>
              </w:rPr>
              <w:t>Număr de fax</w:t>
            </w:r>
          </w:p>
        </w:tc>
        <w:tc>
          <w:tcPr>
            <w:tcW w:w="4218" w:type="dxa"/>
          </w:tcPr>
          <w:p w14:paraId="54A0320F" w14:textId="77777777" w:rsidR="00130A49" w:rsidRPr="00FF430B" w:rsidRDefault="00130A49" w:rsidP="00130A49">
            <w:pPr>
              <w:jc w:val="both"/>
              <w:rPr>
                <w:rFonts w:eastAsia="Cambria"/>
                <w:noProof w:val="0"/>
              </w:rPr>
            </w:pPr>
          </w:p>
        </w:tc>
      </w:tr>
      <w:tr w:rsidR="00130A49" w:rsidRPr="00EC30C2" w14:paraId="7AF03FAC" w14:textId="77777777" w:rsidTr="00657833">
        <w:tc>
          <w:tcPr>
            <w:tcW w:w="5353" w:type="dxa"/>
            <w:shd w:val="clear" w:color="auto" w:fill="FFFFFF" w:themeFill="background1"/>
          </w:tcPr>
          <w:p w14:paraId="314BE772" w14:textId="77777777" w:rsidR="00130A49" w:rsidRPr="00FF430B" w:rsidRDefault="00130A49" w:rsidP="00F460DA">
            <w:pPr>
              <w:jc w:val="both"/>
              <w:rPr>
                <w:b/>
                <w:noProof w:val="0"/>
              </w:rPr>
            </w:pPr>
            <w:r w:rsidRPr="00FF430B">
              <w:rPr>
                <w:b/>
                <w:noProof w:val="0"/>
              </w:rPr>
              <w:t xml:space="preserve">E-mail </w:t>
            </w:r>
          </w:p>
        </w:tc>
        <w:tc>
          <w:tcPr>
            <w:tcW w:w="4218" w:type="dxa"/>
          </w:tcPr>
          <w:p w14:paraId="47FAC8A5" w14:textId="77777777" w:rsidR="00130A49" w:rsidRPr="00FF430B" w:rsidRDefault="00130A49" w:rsidP="00130A49">
            <w:pPr>
              <w:jc w:val="both"/>
              <w:rPr>
                <w:rFonts w:eastAsia="Cambria"/>
                <w:noProof w:val="0"/>
              </w:rPr>
            </w:pPr>
          </w:p>
        </w:tc>
      </w:tr>
      <w:tr w:rsidR="00130A49" w:rsidRPr="00EC30C2" w14:paraId="3CF0B0DE" w14:textId="77777777" w:rsidTr="00657833">
        <w:tc>
          <w:tcPr>
            <w:tcW w:w="5353" w:type="dxa"/>
            <w:shd w:val="clear" w:color="auto" w:fill="FFFFFF" w:themeFill="background1"/>
          </w:tcPr>
          <w:p w14:paraId="6DC7B29A" w14:textId="77777777" w:rsidR="00130A49" w:rsidRPr="00FF430B" w:rsidRDefault="001B1E45" w:rsidP="00130A49">
            <w:pPr>
              <w:jc w:val="both"/>
              <w:rPr>
                <w:b/>
                <w:noProof w:val="0"/>
              </w:rPr>
            </w:pPr>
            <w:r w:rsidRPr="00FF430B">
              <w:rPr>
                <w:b/>
                <w:noProof w:val="0"/>
              </w:rPr>
              <w:t>Pagina web oficială</w:t>
            </w:r>
          </w:p>
        </w:tc>
        <w:tc>
          <w:tcPr>
            <w:tcW w:w="4218" w:type="dxa"/>
          </w:tcPr>
          <w:p w14:paraId="211BA75F" w14:textId="77777777" w:rsidR="00130A49" w:rsidRPr="00FF430B" w:rsidRDefault="00130A49" w:rsidP="00130A49">
            <w:pPr>
              <w:jc w:val="both"/>
              <w:rPr>
                <w:rFonts w:eastAsia="Cambria"/>
                <w:noProof w:val="0"/>
              </w:rPr>
            </w:pPr>
          </w:p>
        </w:tc>
      </w:tr>
      <w:tr w:rsidR="00130A49" w:rsidRPr="00EC30C2" w14:paraId="54B729DD" w14:textId="77777777" w:rsidTr="00657833">
        <w:tc>
          <w:tcPr>
            <w:tcW w:w="5353" w:type="dxa"/>
            <w:shd w:val="clear" w:color="auto" w:fill="FFFFFF" w:themeFill="background1"/>
          </w:tcPr>
          <w:p w14:paraId="78BE07D1" w14:textId="77777777" w:rsidR="00130A49" w:rsidRPr="00FF430B" w:rsidRDefault="00130A49" w:rsidP="00130A49">
            <w:pPr>
              <w:jc w:val="both"/>
              <w:rPr>
                <w:b/>
                <w:noProof w:val="0"/>
              </w:rPr>
            </w:pPr>
            <w:r w:rsidRPr="00FF430B">
              <w:rPr>
                <w:b/>
                <w:noProof w:val="0"/>
              </w:rPr>
              <w:t xml:space="preserve">Persoana de contact </w:t>
            </w:r>
          </w:p>
          <w:p w14:paraId="2D3ECE98" w14:textId="77777777" w:rsidR="00130A49" w:rsidRPr="00FF430B" w:rsidRDefault="00130A49" w:rsidP="00130A49">
            <w:pPr>
              <w:jc w:val="both"/>
              <w:rPr>
                <w:b/>
                <w:noProof w:val="0"/>
              </w:rPr>
            </w:pPr>
            <w:r w:rsidRPr="00FF430B">
              <w:rPr>
                <w:i/>
                <w:noProof w:val="0"/>
              </w:rPr>
              <w:t>(nume, prenume, telefon, e-mail)</w:t>
            </w:r>
          </w:p>
        </w:tc>
        <w:tc>
          <w:tcPr>
            <w:tcW w:w="4218" w:type="dxa"/>
          </w:tcPr>
          <w:p w14:paraId="5D8865D3" w14:textId="77777777" w:rsidR="00130A49" w:rsidRPr="00FF430B" w:rsidRDefault="00130A49" w:rsidP="00130A49">
            <w:pPr>
              <w:jc w:val="both"/>
              <w:rPr>
                <w:rFonts w:eastAsia="Cambria"/>
                <w:noProof w:val="0"/>
              </w:rPr>
            </w:pPr>
          </w:p>
        </w:tc>
      </w:tr>
    </w:tbl>
    <w:p w14:paraId="11CDF7CD" w14:textId="77777777" w:rsidR="00130A49" w:rsidRPr="00FF430B" w:rsidRDefault="00130A49" w:rsidP="0023093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6909352F" w14:textId="77777777" w:rsidTr="00657833">
        <w:tc>
          <w:tcPr>
            <w:tcW w:w="5353" w:type="dxa"/>
            <w:shd w:val="clear" w:color="auto" w:fill="FFFFFF" w:themeFill="background1"/>
          </w:tcPr>
          <w:p w14:paraId="25A83842"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41830C13"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5B731569"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8DCA9A7" w14:textId="77777777" w:rsidTr="00657833">
        <w:tc>
          <w:tcPr>
            <w:tcW w:w="5353" w:type="dxa"/>
            <w:shd w:val="clear" w:color="auto" w:fill="FFFFFF" w:themeFill="background1"/>
          </w:tcPr>
          <w:p w14:paraId="214A3653"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3712D75C" w14:textId="77777777" w:rsidR="00130A49" w:rsidRPr="00FF430B" w:rsidRDefault="00130A49" w:rsidP="00130A49">
            <w:pPr>
              <w:jc w:val="both"/>
              <w:rPr>
                <w:noProof w:val="0"/>
                <w:lang w:eastAsia="ro-RO"/>
              </w:rPr>
            </w:pPr>
          </w:p>
        </w:tc>
      </w:tr>
      <w:tr w:rsidR="00130A49" w:rsidRPr="00EC30C2" w14:paraId="4160234C" w14:textId="77777777" w:rsidTr="00657833">
        <w:tc>
          <w:tcPr>
            <w:tcW w:w="5353" w:type="dxa"/>
            <w:shd w:val="clear" w:color="auto" w:fill="FFFFFF" w:themeFill="background1"/>
          </w:tcPr>
          <w:p w14:paraId="74656593"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70F6A68B" w14:textId="77777777" w:rsidR="00130A49" w:rsidRPr="00FF430B" w:rsidRDefault="00130A49" w:rsidP="00130A49">
            <w:pPr>
              <w:jc w:val="both"/>
              <w:rPr>
                <w:noProof w:val="0"/>
                <w:lang w:eastAsia="ro-RO"/>
              </w:rPr>
            </w:pPr>
          </w:p>
        </w:tc>
      </w:tr>
      <w:tr w:rsidR="00130A49" w:rsidRPr="00EC30C2" w14:paraId="3E5BAC9C" w14:textId="77777777" w:rsidTr="00657833">
        <w:tc>
          <w:tcPr>
            <w:tcW w:w="5353" w:type="dxa"/>
            <w:shd w:val="clear" w:color="auto" w:fill="FFFFFF" w:themeFill="background1"/>
          </w:tcPr>
          <w:p w14:paraId="2036FDBE"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78B12169" w14:textId="77777777" w:rsidR="00130A49" w:rsidRPr="00FF430B" w:rsidRDefault="00130A49" w:rsidP="00130A49">
            <w:pPr>
              <w:jc w:val="both"/>
              <w:rPr>
                <w:rFonts w:eastAsia="Cambria"/>
                <w:noProof w:val="0"/>
              </w:rPr>
            </w:pPr>
          </w:p>
        </w:tc>
      </w:tr>
      <w:tr w:rsidR="00130A49" w:rsidRPr="00EC30C2" w14:paraId="64B989C2" w14:textId="77777777" w:rsidTr="00657833">
        <w:tc>
          <w:tcPr>
            <w:tcW w:w="5353" w:type="dxa"/>
            <w:vMerge w:val="restart"/>
            <w:shd w:val="clear" w:color="auto" w:fill="FFFFFF" w:themeFill="background1"/>
          </w:tcPr>
          <w:p w14:paraId="5DF9B310"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4F575736"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0D3C1A97" w14:textId="77777777" w:rsidTr="00657833">
        <w:tc>
          <w:tcPr>
            <w:tcW w:w="5353" w:type="dxa"/>
            <w:vMerge/>
            <w:shd w:val="clear" w:color="auto" w:fill="FFFFFF" w:themeFill="background1"/>
          </w:tcPr>
          <w:p w14:paraId="3CE6BAD5" w14:textId="77777777" w:rsidR="00130A49" w:rsidRPr="00FF430B" w:rsidRDefault="00130A49" w:rsidP="00130A49">
            <w:pPr>
              <w:jc w:val="both"/>
              <w:rPr>
                <w:b/>
                <w:noProof w:val="0"/>
                <w:lang w:eastAsia="ro-RO"/>
              </w:rPr>
            </w:pPr>
          </w:p>
        </w:tc>
        <w:tc>
          <w:tcPr>
            <w:tcW w:w="4218" w:type="dxa"/>
          </w:tcPr>
          <w:p w14:paraId="7A9A51AC"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29EECA1D" w14:textId="77777777" w:rsidTr="00657833">
        <w:tc>
          <w:tcPr>
            <w:tcW w:w="5353" w:type="dxa"/>
            <w:shd w:val="clear" w:color="auto" w:fill="FFFFFF" w:themeFill="background1"/>
          </w:tcPr>
          <w:p w14:paraId="55D4C3EF"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5E6D80B0" w14:textId="77777777" w:rsidR="00130A49" w:rsidRPr="00FF430B" w:rsidRDefault="00130A49" w:rsidP="00130A49">
            <w:pPr>
              <w:jc w:val="both"/>
              <w:rPr>
                <w:rFonts w:eastAsia="Cambria"/>
                <w:noProof w:val="0"/>
              </w:rPr>
            </w:pPr>
          </w:p>
        </w:tc>
      </w:tr>
      <w:tr w:rsidR="00130A49" w:rsidRPr="00EC30C2" w14:paraId="6AFBA0B0" w14:textId="77777777" w:rsidTr="00657833">
        <w:trPr>
          <w:trHeight w:val="1040"/>
        </w:trPr>
        <w:tc>
          <w:tcPr>
            <w:tcW w:w="5353" w:type="dxa"/>
            <w:shd w:val="clear" w:color="auto" w:fill="FFFFFF" w:themeFill="background1"/>
          </w:tcPr>
          <w:p w14:paraId="48CC7CC6"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7DB8148" w14:textId="77777777" w:rsidR="00130A49" w:rsidRPr="00FF430B" w:rsidRDefault="00130A49" w:rsidP="00130A49">
            <w:pPr>
              <w:jc w:val="both"/>
              <w:rPr>
                <w:rFonts w:eastAsia="Cambria"/>
                <w:noProof w:val="0"/>
              </w:rPr>
            </w:pPr>
          </w:p>
        </w:tc>
      </w:tr>
    </w:tbl>
    <w:p w14:paraId="5250719A" w14:textId="77777777" w:rsidR="00130A49" w:rsidRPr="00FF430B" w:rsidRDefault="00130A49" w:rsidP="0023093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11F97EDC" w14:textId="77777777" w:rsidTr="00657833">
        <w:trPr>
          <w:trHeight w:val="304"/>
        </w:trPr>
        <w:tc>
          <w:tcPr>
            <w:tcW w:w="5353" w:type="dxa"/>
            <w:shd w:val="clear" w:color="auto" w:fill="FFFFFF" w:themeFill="background1"/>
          </w:tcPr>
          <w:p w14:paraId="73230FE9"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23265E39"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2D70B3" w14:textId="77777777" w:rsidTr="00657833">
        <w:trPr>
          <w:trHeight w:val="315"/>
        </w:trPr>
        <w:tc>
          <w:tcPr>
            <w:tcW w:w="5353" w:type="dxa"/>
            <w:shd w:val="clear" w:color="auto" w:fill="FFFFFF" w:themeFill="background1"/>
          </w:tcPr>
          <w:p w14:paraId="2B8482B5"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159729DB"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0EF0FE03" w14:textId="77777777" w:rsidTr="00657833">
        <w:trPr>
          <w:trHeight w:val="525"/>
        </w:trPr>
        <w:tc>
          <w:tcPr>
            <w:tcW w:w="5353" w:type="dxa"/>
            <w:shd w:val="clear" w:color="auto" w:fill="FFFFFF" w:themeFill="background1"/>
          </w:tcPr>
          <w:p w14:paraId="6149816E"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5BF74335"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37DA37D3"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499C5EE3"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0B7EF018" w14:textId="77777777" w:rsidTr="00657833">
        <w:trPr>
          <w:trHeight w:val="353"/>
        </w:trPr>
        <w:tc>
          <w:tcPr>
            <w:tcW w:w="5353" w:type="dxa"/>
            <w:shd w:val="clear" w:color="auto" w:fill="FFFFFF" w:themeFill="background1"/>
          </w:tcPr>
          <w:p w14:paraId="4E4D80DF"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0E55C54E" w14:textId="77777777" w:rsidR="00130A49" w:rsidRPr="00FF430B" w:rsidRDefault="00130A49" w:rsidP="00130A49">
            <w:pPr>
              <w:jc w:val="both"/>
              <w:rPr>
                <w:noProof w:val="0"/>
                <w:lang w:eastAsia="ro-RO"/>
              </w:rPr>
            </w:pPr>
          </w:p>
        </w:tc>
      </w:tr>
      <w:tr w:rsidR="00130A49" w:rsidRPr="00EC30C2" w14:paraId="7692C6E3" w14:textId="77777777" w:rsidTr="00657833">
        <w:trPr>
          <w:trHeight w:val="140"/>
        </w:trPr>
        <w:tc>
          <w:tcPr>
            <w:tcW w:w="5353" w:type="dxa"/>
            <w:shd w:val="clear" w:color="auto" w:fill="FFFFFF" w:themeFill="background1"/>
          </w:tcPr>
          <w:p w14:paraId="1FCD8962"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2B1C4513" w14:textId="77777777" w:rsidR="00130A49" w:rsidRPr="00FF430B" w:rsidRDefault="00130A49" w:rsidP="00130A49">
            <w:pPr>
              <w:jc w:val="both"/>
              <w:rPr>
                <w:i/>
                <w:noProof w:val="0"/>
                <w:lang w:eastAsia="ro-RO"/>
              </w:rPr>
            </w:pPr>
          </w:p>
        </w:tc>
      </w:tr>
      <w:tr w:rsidR="00130A49" w:rsidRPr="00EC30C2" w14:paraId="1816A6E8" w14:textId="77777777" w:rsidTr="00657833">
        <w:trPr>
          <w:trHeight w:val="188"/>
        </w:trPr>
        <w:tc>
          <w:tcPr>
            <w:tcW w:w="5353" w:type="dxa"/>
            <w:vMerge w:val="restart"/>
            <w:shd w:val="clear" w:color="auto" w:fill="FFFFFF" w:themeFill="background1"/>
          </w:tcPr>
          <w:p w14:paraId="77E4DC43"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21E2E277"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4D9C5C7D" w14:textId="77777777" w:rsidTr="00657833">
        <w:trPr>
          <w:trHeight w:val="219"/>
        </w:trPr>
        <w:tc>
          <w:tcPr>
            <w:tcW w:w="5353" w:type="dxa"/>
            <w:vMerge/>
            <w:shd w:val="clear" w:color="auto" w:fill="FFFFFF" w:themeFill="background1"/>
          </w:tcPr>
          <w:p w14:paraId="380DC42F" w14:textId="77777777" w:rsidR="00130A49" w:rsidRPr="00FF430B" w:rsidRDefault="00130A49" w:rsidP="00130A49">
            <w:pPr>
              <w:jc w:val="both"/>
              <w:rPr>
                <w:b/>
                <w:noProof w:val="0"/>
                <w:lang w:eastAsia="ro-RO"/>
              </w:rPr>
            </w:pPr>
          </w:p>
        </w:tc>
        <w:tc>
          <w:tcPr>
            <w:tcW w:w="4218" w:type="dxa"/>
          </w:tcPr>
          <w:p w14:paraId="032C17DE"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1E417CDF" w14:textId="77777777" w:rsidTr="00657833">
        <w:trPr>
          <w:trHeight w:val="207"/>
        </w:trPr>
        <w:tc>
          <w:tcPr>
            <w:tcW w:w="5353" w:type="dxa"/>
            <w:vMerge w:val="restart"/>
            <w:shd w:val="clear" w:color="auto" w:fill="FFFFFF" w:themeFill="background1"/>
          </w:tcPr>
          <w:p w14:paraId="02951423"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2C323C56"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3DB63C65" w14:textId="77777777" w:rsidTr="00657833">
        <w:trPr>
          <w:trHeight w:val="207"/>
        </w:trPr>
        <w:tc>
          <w:tcPr>
            <w:tcW w:w="5353" w:type="dxa"/>
            <w:vMerge/>
            <w:shd w:val="clear" w:color="auto" w:fill="FFFFFF" w:themeFill="background1"/>
          </w:tcPr>
          <w:p w14:paraId="51604862" w14:textId="77777777" w:rsidR="00130A49" w:rsidRPr="00FF430B" w:rsidRDefault="00130A49" w:rsidP="00130A49">
            <w:pPr>
              <w:jc w:val="both"/>
              <w:rPr>
                <w:b/>
                <w:noProof w:val="0"/>
                <w:lang w:eastAsia="ro-RO"/>
              </w:rPr>
            </w:pPr>
          </w:p>
        </w:tc>
        <w:tc>
          <w:tcPr>
            <w:tcW w:w="4218" w:type="dxa"/>
          </w:tcPr>
          <w:p w14:paraId="75C5BB7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47EF5E66" w14:textId="77777777" w:rsidTr="00657833">
        <w:trPr>
          <w:trHeight w:val="115"/>
        </w:trPr>
        <w:tc>
          <w:tcPr>
            <w:tcW w:w="5353" w:type="dxa"/>
            <w:shd w:val="clear" w:color="auto" w:fill="FFFFFF" w:themeFill="background1"/>
          </w:tcPr>
          <w:p w14:paraId="1337B8F3"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5BBEF5FA" w14:textId="77777777" w:rsidR="00130A49" w:rsidRPr="00FF430B" w:rsidRDefault="00130A49" w:rsidP="00130A49">
            <w:pPr>
              <w:jc w:val="both"/>
              <w:rPr>
                <w:noProof w:val="0"/>
                <w:lang w:eastAsia="ro-RO"/>
              </w:rPr>
            </w:pPr>
          </w:p>
        </w:tc>
      </w:tr>
      <w:tr w:rsidR="00130A49" w:rsidRPr="00EC30C2" w14:paraId="209E1E60" w14:textId="77777777" w:rsidTr="00657833">
        <w:trPr>
          <w:trHeight w:val="70"/>
        </w:trPr>
        <w:tc>
          <w:tcPr>
            <w:tcW w:w="5353" w:type="dxa"/>
            <w:shd w:val="clear" w:color="auto" w:fill="FFFFFF" w:themeFill="background1"/>
          </w:tcPr>
          <w:p w14:paraId="45053C15"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74DEC0FA" w14:textId="77777777" w:rsidR="00130A49" w:rsidRPr="00FF430B" w:rsidRDefault="00130A49" w:rsidP="00130A49">
            <w:pPr>
              <w:jc w:val="both"/>
              <w:rPr>
                <w:noProof w:val="0"/>
                <w:lang w:eastAsia="ro-RO"/>
              </w:rPr>
            </w:pPr>
          </w:p>
        </w:tc>
      </w:tr>
    </w:tbl>
    <w:p w14:paraId="6CFFFD8C" w14:textId="77777777" w:rsidR="00130A49" w:rsidRPr="00EB2F2C" w:rsidRDefault="00130A49" w:rsidP="00230934">
      <w:pPr>
        <w:numPr>
          <w:ilvl w:val="0"/>
          <w:numId w:val="27"/>
        </w:numPr>
        <w:tabs>
          <w:tab w:val="left" w:pos="1134"/>
          <w:tab w:val="left" w:pos="2694"/>
        </w:tabs>
        <w:spacing w:before="240" w:after="240"/>
        <w:ind w:right="-1"/>
        <w:jc w:val="both"/>
        <w:rPr>
          <w:rFonts w:eastAsia="Cambria"/>
          <w:b/>
          <w:noProof w:val="0"/>
          <w:lang w:eastAsia="zh-CN"/>
        </w:rPr>
      </w:pPr>
      <w:r w:rsidRPr="00EB2F2C">
        <w:rPr>
          <w:rFonts w:eastAsia="Cambria"/>
          <w:b/>
          <w:noProof w:val="0"/>
          <w:lang w:eastAsia="zh-CN"/>
        </w:rPr>
        <w:lastRenderedPageBreak/>
        <w:t>Date cu privire la modificările efectuate:</w:t>
      </w:r>
    </w:p>
    <w:tbl>
      <w:tblPr>
        <w:tblStyle w:val="Grigliatabella4"/>
        <w:tblW w:w="0" w:type="auto"/>
        <w:tblLook w:val="04A0" w:firstRow="1" w:lastRow="0" w:firstColumn="1" w:lastColumn="0" w:noHBand="0" w:noVBand="1"/>
      </w:tblPr>
      <w:tblGrid>
        <w:gridCol w:w="4738"/>
        <w:gridCol w:w="4748"/>
      </w:tblGrid>
      <w:tr w:rsidR="00130A49" w:rsidRPr="00EC30C2" w14:paraId="1536461A" w14:textId="77777777" w:rsidTr="00657833">
        <w:tc>
          <w:tcPr>
            <w:tcW w:w="4785" w:type="dxa"/>
            <w:shd w:val="clear" w:color="auto" w:fill="FFFFFF" w:themeFill="background1"/>
          </w:tcPr>
          <w:p w14:paraId="33AED84D"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55ACBFF0"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5F4C3C58"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0AB3D3DD"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2FD37B3C"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5F2B7E3E" w14:textId="77777777" w:rsidR="00130A49" w:rsidRPr="00FF430B" w:rsidRDefault="009D14A7" w:rsidP="00130A49">
            <w:pPr>
              <w:ind w:right="-1"/>
              <w:jc w:val="both"/>
              <w:rPr>
                <w:noProof w:val="0"/>
                <w:lang w:eastAsia="ro-RO"/>
              </w:rPr>
            </w:pPr>
            <w:proofErr w:type="spellStart"/>
            <w:r w:rsidRPr="00FF430B">
              <w:rPr>
                <w:noProof w:val="0"/>
              </w:rPr>
              <w:t>Rezoluțiunea</w:t>
            </w:r>
            <w:r w:rsidR="00130A49" w:rsidRPr="00FF430B">
              <w:rPr>
                <w:noProof w:val="0"/>
              </w:rPr>
              <w:t>contractului</w:t>
            </w:r>
            <w:proofErr w:type="spellEnd"/>
            <w:r w:rsidR="00130A49" w:rsidRPr="00FF430B">
              <w:rPr>
                <w:noProof w:val="0"/>
              </w:rPr>
              <w:t xml:space="preserve"> </w:t>
            </w:r>
            <w:r w:rsidR="00130A49" w:rsidRPr="00FF430B">
              <w:rPr>
                <w:noProof w:val="0"/>
                <w:lang w:eastAsia="ro-RO"/>
              </w:rPr>
              <w:t xml:space="preserve"> □</w:t>
            </w:r>
          </w:p>
          <w:p w14:paraId="2296FB60"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28940863" w14:textId="77777777" w:rsidTr="00657833">
        <w:tc>
          <w:tcPr>
            <w:tcW w:w="4785" w:type="dxa"/>
            <w:shd w:val="clear" w:color="auto" w:fill="FFFFFF" w:themeFill="background1"/>
          </w:tcPr>
          <w:p w14:paraId="5E2C1E13"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5D8A9571"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650A6F94" w14:textId="77777777" w:rsidTr="00657833">
        <w:tc>
          <w:tcPr>
            <w:tcW w:w="4785" w:type="dxa"/>
            <w:shd w:val="clear" w:color="auto" w:fill="FFFFFF" w:themeFill="background1"/>
          </w:tcPr>
          <w:p w14:paraId="52128CDD"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2CB2DE6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31BF9E60" w14:textId="77777777" w:rsidTr="00657833">
        <w:tc>
          <w:tcPr>
            <w:tcW w:w="4785" w:type="dxa"/>
            <w:shd w:val="clear" w:color="auto" w:fill="FFFFFF" w:themeFill="background1"/>
          </w:tcPr>
          <w:p w14:paraId="5C676505"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59B4C02"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0F74FE80" w14:textId="77777777" w:rsidTr="00657833">
        <w:tc>
          <w:tcPr>
            <w:tcW w:w="4785" w:type="dxa"/>
            <w:shd w:val="clear" w:color="auto" w:fill="FFFFFF" w:themeFill="background1"/>
          </w:tcPr>
          <w:p w14:paraId="1F2BA4D0"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685E9487" w14:textId="77777777" w:rsidR="00130A49" w:rsidRPr="00FF430B" w:rsidRDefault="00130A49" w:rsidP="00130A49">
            <w:pPr>
              <w:ind w:right="-1"/>
              <w:jc w:val="both"/>
              <w:rPr>
                <w:noProof w:val="0"/>
                <w:lang w:eastAsia="ro-RO"/>
              </w:rPr>
            </w:pPr>
          </w:p>
        </w:tc>
      </w:tr>
    </w:tbl>
    <w:p w14:paraId="165426DB" w14:textId="77777777" w:rsidR="00130A49" w:rsidRPr="00FF430B" w:rsidRDefault="00130A49" w:rsidP="0023093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3563556F"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3ED14DCE"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sidR="00AB7DBA">
        <w:rPr>
          <w:noProof w:val="0"/>
          <w:color w:val="000000"/>
          <w:sz w:val="22"/>
          <w:szCs w:val="22"/>
        </w:rPr>
        <w:t>__</w:t>
      </w:r>
    </w:p>
    <w:p w14:paraId="7EA2A070" w14:textId="77777777" w:rsidR="00130A49" w:rsidRPr="00FF430B" w:rsidRDefault="00130A49" w:rsidP="0023093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FF1E944"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E8EA3D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30CD59" w14:textId="77777777" w:rsidR="00130A49" w:rsidRPr="00FF430B" w:rsidRDefault="00130A49" w:rsidP="0023093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48427911"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150A4E00" w14:textId="77777777" w:rsidTr="00657833">
        <w:tc>
          <w:tcPr>
            <w:tcW w:w="2093" w:type="dxa"/>
            <w:vMerge w:val="restart"/>
            <w:shd w:val="clear" w:color="auto" w:fill="FFFFFF" w:themeFill="background1"/>
            <w:vAlign w:val="center"/>
          </w:tcPr>
          <w:p w14:paraId="392B61AF"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504F5A1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F3F9380"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6C289F2E" w14:textId="77777777" w:rsidTr="00657833">
        <w:tc>
          <w:tcPr>
            <w:tcW w:w="2093" w:type="dxa"/>
            <w:vMerge/>
            <w:shd w:val="clear" w:color="auto" w:fill="FFFFFF" w:themeFill="background1"/>
            <w:vAlign w:val="center"/>
          </w:tcPr>
          <w:p w14:paraId="475F07D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23BC21D7"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036AF613"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396ED686" w14:textId="77777777" w:rsidR="00130A49" w:rsidRPr="00FF430B" w:rsidRDefault="00130A49" w:rsidP="00130A49">
            <w:pPr>
              <w:ind w:right="-1"/>
              <w:jc w:val="center"/>
              <w:rPr>
                <w:b/>
                <w:noProof w:val="0"/>
              </w:rPr>
            </w:pPr>
            <w:r w:rsidRPr="00FF430B">
              <w:rPr>
                <w:b/>
                <w:noProof w:val="0"/>
              </w:rPr>
              <w:t>Inclusiv TVA</w:t>
            </w:r>
          </w:p>
        </w:tc>
      </w:tr>
      <w:tr w:rsidR="00130A49" w:rsidRPr="00EC30C2" w14:paraId="42360FFC" w14:textId="77777777" w:rsidTr="00130A49">
        <w:tc>
          <w:tcPr>
            <w:tcW w:w="2093" w:type="dxa"/>
          </w:tcPr>
          <w:p w14:paraId="6D6F9301" w14:textId="77777777" w:rsidR="00130A49" w:rsidRPr="00FF430B" w:rsidRDefault="00130A49" w:rsidP="00130A49">
            <w:pPr>
              <w:jc w:val="both"/>
              <w:rPr>
                <w:noProof w:val="0"/>
              </w:rPr>
            </w:pPr>
          </w:p>
        </w:tc>
        <w:tc>
          <w:tcPr>
            <w:tcW w:w="1735" w:type="dxa"/>
          </w:tcPr>
          <w:p w14:paraId="6C6791C2" w14:textId="77777777" w:rsidR="00130A49" w:rsidRPr="00FF430B" w:rsidRDefault="00130A49" w:rsidP="00130A49">
            <w:pPr>
              <w:jc w:val="both"/>
              <w:rPr>
                <w:noProof w:val="0"/>
              </w:rPr>
            </w:pPr>
          </w:p>
        </w:tc>
        <w:tc>
          <w:tcPr>
            <w:tcW w:w="1667" w:type="dxa"/>
          </w:tcPr>
          <w:p w14:paraId="5C4FBE2E" w14:textId="77777777" w:rsidR="00130A49" w:rsidRPr="00FF430B" w:rsidRDefault="00130A49" w:rsidP="00130A49">
            <w:pPr>
              <w:jc w:val="both"/>
              <w:rPr>
                <w:noProof w:val="0"/>
              </w:rPr>
            </w:pPr>
          </w:p>
        </w:tc>
        <w:tc>
          <w:tcPr>
            <w:tcW w:w="2161" w:type="dxa"/>
          </w:tcPr>
          <w:p w14:paraId="7A3FCA8A" w14:textId="77777777" w:rsidR="00130A49" w:rsidRPr="00FF430B" w:rsidRDefault="00130A49" w:rsidP="00130A49">
            <w:pPr>
              <w:jc w:val="both"/>
              <w:rPr>
                <w:noProof w:val="0"/>
              </w:rPr>
            </w:pPr>
          </w:p>
        </w:tc>
        <w:tc>
          <w:tcPr>
            <w:tcW w:w="1915" w:type="dxa"/>
          </w:tcPr>
          <w:p w14:paraId="7C4A1C8C" w14:textId="77777777" w:rsidR="00130A49" w:rsidRPr="00FF430B" w:rsidRDefault="00130A49" w:rsidP="00130A49">
            <w:pPr>
              <w:jc w:val="both"/>
              <w:rPr>
                <w:noProof w:val="0"/>
              </w:rPr>
            </w:pPr>
          </w:p>
        </w:tc>
      </w:tr>
    </w:tbl>
    <w:p w14:paraId="2F100A65"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156B81FC"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58666A5A"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6C0AD54F"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76A63700"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6198EC37" w14:textId="77777777" w:rsidR="00130A49" w:rsidRPr="00FF430B" w:rsidRDefault="00130A49" w:rsidP="00130A49">
      <w:pPr>
        <w:rPr>
          <w:noProof w:val="0"/>
          <w:lang w:eastAsia="zh-CN"/>
        </w:rPr>
      </w:pPr>
    </w:p>
    <w:p w14:paraId="42AAE581" w14:textId="77777777" w:rsidR="009D62FF" w:rsidRPr="00FF430B" w:rsidRDefault="009D62FF" w:rsidP="00130A49">
      <w:pPr>
        <w:tabs>
          <w:tab w:val="decimal" w:pos="8364"/>
        </w:tabs>
        <w:spacing w:line="276" w:lineRule="auto"/>
        <w:ind w:right="-144"/>
        <w:jc w:val="center"/>
        <w:rPr>
          <w:b/>
          <w:bCs/>
          <w:color w:val="000000"/>
        </w:rPr>
      </w:pPr>
    </w:p>
    <w:p w14:paraId="31335271" w14:textId="77777777" w:rsidR="00B65C93" w:rsidRDefault="00B65C93" w:rsidP="00130A49">
      <w:pPr>
        <w:tabs>
          <w:tab w:val="decimal" w:pos="8364"/>
        </w:tabs>
        <w:spacing w:line="276" w:lineRule="auto"/>
        <w:ind w:right="-144"/>
        <w:jc w:val="center"/>
        <w:rPr>
          <w:b/>
          <w:bCs/>
          <w:color w:val="000000"/>
        </w:rPr>
      </w:pPr>
    </w:p>
    <w:p w14:paraId="18EE84F5" w14:textId="77777777" w:rsidR="00A62F5D" w:rsidRDefault="00A62F5D" w:rsidP="00130A49">
      <w:pPr>
        <w:tabs>
          <w:tab w:val="decimal" w:pos="8364"/>
        </w:tabs>
        <w:spacing w:line="276" w:lineRule="auto"/>
        <w:ind w:right="-144"/>
        <w:jc w:val="center"/>
        <w:rPr>
          <w:b/>
          <w:bCs/>
          <w:color w:val="000000"/>
        </w:rPr>
      </w:pPr>
    </w:p>
    <w:p w14:paraId="116F5E8F" w14:textId="77777777" w:rsidR="00A62F5D" w:rsidRDefault="00A62F5D" w:rsidP="00130A49">
      <w:pPr>
        <w:tabs>
          <w:tab w:val="decimal" w:pos="8364"/>
        </w:tabs>
        <w:spacing w:line="276" w:lineRule="auto"/>
        <w:ind w:right="-144"/>
        <w:jc w:val="center"/>
        <w:rPr>
          <w:b/>
          <w:bCs/>
          <w:color w:val="000000"/>
        </w:rPr>
      </w:pPr>
    </w:p>
    <w:p w14:paraId="788B4639" w14:textId="77777777" w:rsidR="00A62F5D" w:rsidRDefault="00A62F5D" w:rsidP="00130A49">
      <w:pPr>
        <w:tabs>
          <w:tab w:val="decimal" w:pos="8364"/>
        </w:tabs>
        <w:spacing w:line="276" w:lineRule="auto"/>
        <w:ind w:right="-144"/>
        <w:jc w:val="center"/>
        <w:rPr>
          <w:b/>
          <w:bCs/>
          <w:color w:val="000000"/>
        </w:rPr>
      </w:pPr>
    </w:p>
    <w:p w14:paraId="1211F458" w14:textId="77777777" w:rsidR="00A62F5D" w:rsidRDefault="00A62F5D" w:rsidP="00130A49">
      <w:pPr>
        <w:tabs>
          <w:tab w:val="decimal" w:pos="8364"/>
        </w:tabs>
        <w:spacing w:line="276" w:lineRule="auto"/>
        <w:ind w:right="-144"/>
        <w:jc w:val="center"/>
        <w:rPr>
          <w:b/>
          <w:bCs/>
          <w:color w:val="000000"/>
        </w:rPr>
      </w:pPr>
    </w:p>
    <w:p w14:paraId="55D77C5B" w14:textId="77777777" w:rsidR="00A62F5D" w:rsidRDefault="00A62F5D" w:rsidP="00130A49">
      <w:pPr>
        <w:tabs>
          <w:tab w:val="decimal" w:pos="8364"/>
        </w:tabs>
        <w:spacing w:line="276" w:lineRule="auto"/>
        <w:ind w:right="-144"/>
        <w:jc w:val="center"/>
        <w:rPr>
          <w:b/>
          <w:bCs/>
          <w:color w:val="000000"/>
        </w:rPr>
      </w:pPr>
    </w:p>
    <w:p w14:paraId="46CA853A" w14:textId="77777777" w:rsidR="00A62F5D" w:rsidRDefault="00A62F5D" w:rsidP="00130A49">
      <w:pPr>
        <w:tabs>
          <w:tab w:val="decimal" w:pos="8364"/>
        </w:tabs>
        <w:spacing w:line="276" w:lineRule="auto"/>
        <w:ind w:right="-144"/>
        <w:jc w:val="center"/>
        <w:rPr>
          <w:b/>
          <w:bCs/>
          <w:color w:val="000000"/>
        </w:rPr>
      </w:pPr>
    </w:p>
    <w:p w14:paraId="6265D790" w14:textId="77777777" w:rsidR="00A62F5D" w:rsidRDefault="00A62F5D" w:rsidP="00130A49">
      <w:pPr>
        <w:tabs>
          <w:tab w:val="decimal" w:pos="8364"/>
        </w:tabs>
        <w:spacing w:line="276" w:lineRule="auto"/>
        <w:ind w:right="-144"/>
        <w:jc w:val="center"/>
        <w:rPr>
          <w:b/>
          <w:bCs/>
          <w:color w:val="000000"/>
        </w:rPr>
      </w:pPr>
    </w:p>
    <w:p w14:paraId="780B92D0" w14:textId="77777777" w:rsidR="00A62F5D" w:rsidRDefault="00A62F5D" w:rsidP="00130A49">
      <w:pPr>
        <w:tabs>
          <w:tab w:val="decimal" w:pos="8364"/>
        </w:tabs>
        <w:spacing w:line="276" w:lineRule="auto"/>
        <w:ind w:right="-144"/>
        <w:jc w:val="center"/>
        <w:rPr>
          <w:b/>
          <w:bCs/>
          <w:color w:val="000000"/>
        </w:rPr>
      </w:pPr>
    </w:p>
    <w:p w14:paraId="6F0C3E27" w14:textId="77777777" w:rsidR="00A62F5D" w:rsidRDefault="00A62F5D" w:rsidP="00130A49">
      <w:pPr>
        <w:tabs>
          <w:tab w:val="decimal" w:pos="8364"/>
        </w:tabs>
        <w:spacing w:line="276" w:lineRule="auto"/>
        <w:ind w:right="-144"/>
        <w:jc w:val="center"/>
        <w:rPr>
          <w:b/>
          <w:bCs/>
          <w:color w:val="000000"/>
        </w:rPr>
      </w:pPr>
    </w:p>
    <w:p w14:paraId="33244A2C" w14:textId="77777777" w:rsidR="00BA7FF4" w:rsidRPr="00512D94" w:rsidRDefault="00BA7FF4" w:rsidP="00BA7FF4">
      <w:pPr>
        <w:jc w:val="right"/>
        <w:rPr>
          <w:i/>
          <w:noProof w:val="0"/>
          <w:sz w:val="22"/>
          <w:szCs w:val="22"/>
          <w:highlight w:val="yellow"/>
        </w:rPr>
      </w:pPr>
      <w:bookmarkStart w:id="59" w:name="_Toc449692095"/>
      <w:r w:rsidRPr="00512D94">
        <w:rPr>
          <w:i/>
          <w:noProof w:val="0"/>
          <w:highlight w:val="yellow"/>
        </w:rPr>
        <w:lastRenderedPageBreak/>
        <w:t>Anexa nr.7</w:t>
      </w:r>
    </w:p>
    <w:p w14:paraId="123E3DB9" w14:textId="77777777" w:rsidR="00BA7FF4" w:rsidRPr="00512D94" w:rsidRDefault="00BA7FF4" w:rsidP="00BA7FF4">
      <w:pPr>
        <w:jc w:val="right"/>
        <w:rPr>
          <w:i/>
          <w:noProof w:val="0"/>
          <w:highlight w:val="yellow"/>
        </w:rPr>
      </w:pPr>
      <w:r w:rsidRPr="00512D94">
        <w:rPr>
          <w:i/>
          <w:noProof w:val="0"/>
          <w:highlight w:val="yellow"/>
        </w:rPr>
        <w:t xml:space="preserve">la </w:t>
      </w:r>
      <w:r w:rsidR="00FA0A8D" w:rsidRPr="00512D94">
        <w:rPr>
          <w:i/>
          <w:noProof w:val="0"/>
          <w:highlight w:val="yellow"/>
        </w:rPr>
        <w:t>D</w:t>
      </w:r>
      <w:r w:rsidRPr="00512D94">
        <w:rPr>
          <w:i/>
          <w:noProof w:val="0"/>
          <w:highlight w:val="yellow"/>
        </w:rPr>
        <w:t>ocumentația standard nr._____</w:t>
      </w:r>
    </w:p>
    <w:p w14:paraId="78D29D79" w14:textId="77777777" w:rsidR="00BA7FF4" w:rsidRPr="00512D94" w:rsidRDefault="00BA7FF4" w:rsidP="00BA7FF4">
      <w:pPr>
        <w:jc w:val="right"/>
        <w:rPr>
          <w:i/>
          <w:noProof w:val="0"/>
        </w:rPr>
      </w:pPr>
      <w:r w:rsidRPr="00512D94">
        <w:rPr>
          <w:i/>
          <w:noProof w:val="0"/>
          <w:highlight w:val="yellow"/>
        </w:rPr>
        <w:t>din “____” ________ 20___</w:t>
      </w:r>
    </w:p>
    <w:p w14:paraId="42F01ECC" w14:textId="77777777" w:rsidR="00101CBC" w:rsidRPr="00FF430B" w:rsidRDefault="00101CBC">
      <w:pPr>
        <w:pStyle w:val="Style3"/>
        <w:tabs>
          <w:tab w:val="left" w:pos="567"/>
        </w:tabs>
        <w:spacing w:before="0" w:beforeAutospacing="0" w:after="0"/>
        <w:ind w:left="0" w:firstLine="0"/>
        <w:rPr>
          <w:rFonts w:eastAsia="PMingLiU"/>
          <w:lang w:eastAsia="zh-CN"/>
        </w:rPr>
      </w:pPr>
    </w:p>
    <w:p w14:paraId="10DA4B0F" w14:textId="77777777" w:rsidR="00F5261B" w:rsidRPr="00FF430B" w:rsidRDefault="00F5261B" w:rsidP="00F5261B">
      <w:pPr>
        <w:pStyle w:val="a8"/>
        <w:tabs>
          <w:tab w:val="left" w:pos="567"/>
        </w:tabs>
        <w:rPr>
          <w:rFonts w:asciiTheme="majorHAnsi" w:hAnsiTheme="majorHAnsi" w:cstheme="majorHAnsi"/>
          <w:b/>
          <w:szCs w:val="24"/>
        </w:rPr>
      </w:pPr>
      <w:bookmarkStart w:id="60" w:name="_Toc449692096"/>
      <w:bookmarkEnd w:id="59"/>
    </w:p>
    <w:p w14:paraId="217E34D9"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01BE3DBB"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A52DAB0"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79C9523" w14:textId="77777777" w:rsidR="00F5261B" w:rsidRPr="00FF430B" w:rsidRDefault="00F5261B" w:rsidP="00F5261B">
      <w:pPr>
        <w:pStyle w:val="a8"/>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2D125295"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32F6E310" w14:textId="77777777" w:rsidR="00E706C1" w:rsidRPr="00FF430B" w:rsidRDefault="00E706C1" w:rsidP="00F5261B">
      <w:pPr>
        <w:pStyle w:val="a8"/>
        <w:tabs>
          <w:tab w:val="left" w:pos="567"/>
        </w:tabs>
        <w:spacing w:line="360" w:lineRule="auto"/>
        <w:rPr>
          <w:rFonts w:ascii="Times New Roman" w:hAnsi="Times New Roman"/>
          <w:szCs w:val="24"/>
        </w:rPr>
      </w:pPr>
    </w:p>
    <w:p w14:paraId="4471BAD9"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A19EF19"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F66AE0"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B6ED03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536BAB5" w14:textId="77777777" w:rsidR="00227348" w:rsidRPr="00FF430B" w:rsidRDefault="00227348" w:rsidP="00950D18">
      <w:pPr>
        <w:pStyle w:val="a8"/>
        <w:tabs>
          <w:tab w:val="left" w:pos="567"/>
        </w:tabs>
        <w:spacing w:line="360" w:lineRule="auto"/>
        <w:rPr>
          <w:rFonts w:ascii="Times New Roman" w:hAnsi="Times New Roman"/>
          <w:szCs w:val="24"/>
        </w:rPr>
      </w:pPr>
    </w:p>
    <w:p w14:paraId="1FA55460" w14:textId="77777777" w:rsidR="0033109C" w:rsidRPr="00FF430B" w:rsidRDefault="0033109C" w:rsidP="00950D18">
      <w:pPr>
        <w:pStyle w:val="a8"/>
        <w:tabs>
          <w:tab w:val="left" w:pos="567"/>
        </w:tabs>
        <w:spacing w:line="360" w:lineRule="auto"/>
        <w:rPr>
          <w:rFonts w:ascii="Times New Roman" w:hAnsi="Times New Roman"/>
          <w:szCs w:val="24"/>
        </w:rPr>
      </w:pPr>
    </w:p>
    <w:p w14:paraId="24A29735" w14:textId="77777777" w:rsidR="00B65C93" w:rsidRPr="00FF430B" w:rsidRDefault="00B65C93" w:rsidP="00950D18">
      <w:pPr>
        <w:pStyle w:val="a8"/>
        <w:tabs>
          <w:tab w:val="left" w:pos="567"/>
        </w:tabs>
        <w:spacing w:line="360" w:lineRule="auto"/>
        <w:rPr>
          <w:rFonts w:ascii="Times New Roman" w:hAnsi="Times New Roman"/>
          <w:szCs w:val="24"/>
        </w:rPr>
      </w:pPr>
    </w:p>
    <w:p w14:paraId="0C8F85CD" w14:textId="77777777" w:rsidR="00B65C93" w:rsidRPr="00FF430B" w:rsidRDefault="00B65C93" w:rsidP="00950D18">
      <w:pPr>
        <w:pStyle w:val="a8"/>
        <w:tabs>
          <w:tab w:val="left" w:pos="567"/>
        </w:tabs>
        <w:spacing w:line="360" w:lineRule="auto"/>
        <w:rPr>
          <w:rFonts w:ascii="Times New Roman" w:hAnsi="Times New Roman"/>
          <w:szCs w:val="24"/>
        </w:rPr>
      </w:pPr>
    </w:p>
    <w:p w14:paraId="790CD020" w14:textId="77777777" w:rsidR="00B65C93" w:rsidRPr="00FF430B" w:rsidRDefault="00B65C93" w:rsidP="00950D18">
      <w:pPr>
        <w:pStyle w:val="a8"/>
        <w:tabs>
          <w:tab w:val="left" w:pos="567"/>
        </w:tabs>
        <w:spacing w:line="360" w:lineRule="auto"/>
        <w:rPr>
          <w:rFonts w:ascii="Times New Roman" w:hAnsi="Times New Roman"/>
          <w:szCs w:val="24"/>
        </w:rPr>
      </w:pPr>
    </w:p>
    <w:p w14:paraId="7B9966D7" w14:textId="77777777" w:rsidR="00B65C93" w:rsidRPr="00FF430B" w:rsidRDefault="00B65C93" w:rsidP="00950D18">
      <w:pPr>
        <w:pStyle w:val="a8"/>
        <w:tabs>
          <w:tab w:val="left" w:pos="567"/>
        </w:tabs>
        <w:spacing w:line="360" w:lineRule="auto"/>
        <w:rPr>
          <w:rFonts w:ascii="Times New Roman" w:hAnsi="Times New Roman"/>
          <w:szCs w:val="24"/>
        </w:rPr>
      </w:pPr>
    </w:p>
    <w:p w14:paraId="470B32D4" w14:textId="77777777" w:rsidR="00B65C93" w:rsidRPr="00FF430B" w:rsidRDefault="00B65C93" w:rsidP="00950D18">
      <w:pPr>
        <w:pStyle w:val="a8"/>
        <w:tabs>
          <w:tab w:val="left" w:pos="567"/>
        </w:tabs>
        <w:spacing w:line="360" w:lineRule="auto"/>
        <w:rPr>
          <w:rFonts w:ascii="Times New Roman" w:hAnsi="Times New Roman"/>
          <w:szCs w:val="24"/>
        </w:rPr>
      </w:pPr>
    </w:p>
    <w:p w14:paraId="13A9B813" w14:textId="77777777" w:rsidR="00B65C93" w:rsidRPr="00FF430B" w:rsidRDefault="00B65C93" w:rsidP="00950D18">
      <w:pPr>
        <w:pStyle w:val="a8"/>
        <w:tabs>
          <w:tab w:val="left" w:pos="567"/>
        </w:tabs>
        <w:spacing w:line="360" w:lineRule="auto"/>
        <w:rPr>
          <w:rFonts w:ascii="Times New Roman" w:hAnsi="Times New Roman"/>
          <w:szCs w:val="24"/>
        </w:rPr>
      </w:pPr>
    </w:p>
    <w:p w14:paraId="71076832" w14:textId="77777777" w:rsidR="00B65C93" w:rsidRPr="00FF430B" w:rsidRDefault="00B65C93" w:rsidP="00950D18">
      <w:pPr>
        <w:pStyle w:val="a8"/>
        <w:tabs>
          <w:tab w:val="left" w:pos="567"/>
        </w:tabs>
        <w:spacing w:line="360" w:lineRule="auto"/>
        <w:rPr>
          <w:rFonts w:ascii="Times New Roman" w:hAnsi="Times New Roman"/>
          <w:szCs w:val="24"/>
        </w:rPr>
      </w:pPr>
    </w:p>
    <w:p w14:paraId="44354851" w14:textId="77777777" w:rsidR="00B65C93" w:rsidRPr="00FF430B" w:rsidRDefault="00B65C93" w:rsidP="00950D18">
      <w:pPr>
        <w:pStyle w:val="a8"/>
        <w:tabs>
          <w:tab w:val="left" w:pos="567"/>
        </w:tabs>
        <w:spacing w:line="360" w:lineRule="auto"/>
        <w:rPr>
          <w:rFonts w:ascii="Times New Roman" w:hAnsi="Times New Roman"/>
          <w:szCs w:val="24"/>
        </w:rPr>
      </w:pPr>
    </w:p>
    <w:p w14:paraId="4B241288" w14:textId="77777777" w:rsidR="00B65C93" w:rsidRPr="00FF430B" w:rsidRDefault="00B65C93" w:rsidP="00950D18">
      <w:pPr>
        <w:pStyle w:val="a8"/>
        <w:tabs>
          <w:tab w:val="left" w:pos="567"/>
        </w:tabs>
        <w:spacing w:line="360" w:lineRule="auto"/>
        <w:rPr>
          <w:rFonts w:ascii="Times New Roman" w:hAnsi="Times New Roman"/>
          <w:szCs w:val="24"/>
        </w:rPr>
      </w:pPr>
    </w:p>
    <w:p w14:paraId="41E7D3B5" w14:textId="77777777" w:rsidR="00B65C93" w:rsidRPr="00FF430B" w:rsidRDefault="00B65C93" w:rsidP="00950D18">
      <w:pPr>
        <w:pStyle w:val="a8"/>
        <w:tabs>
          <w:tab w:val="left" w:pos="567"/>
        </w:tabs>
        <w:spacing w:line="360" w:lineRule="auto"/>
        <w:rPr>
          <w:rFonts w:ascii="Times New Roman" w:hAnsi="Times New Roman"/>
          <w:szCs w:val="24"/>
        </w:rPr>
      </w:pPr>
    </w:p>
    <w:p w14:paraId="75B19A99" w14:textId="77777777" w:rsidR="00B65C93" w:rsidRPr="00FF430B" w:rsidRDefault="00B65C93" w:rsidP="00950D18">
      <w:pPr>
        <w:pStyle w:val="a8"/>
        <w:tabs>
          <w:tab w:val="left" w:pos="567"/>
        </w:tabs>
        <w:spacing w:line="360" w:lineRule="auto"/>
        <w:rPr>
          <w:rFonts w:ascii="Times New Roman" w:hAnsi="Times New Roman"/>
          <w:szCs w:val="24"/>
        </w:rPr>
      </w:pPr>
    </w:p>
    <w:p w14:paraId="3984C33D" w14:textId="77777777" w:rsidR="00B65C93" w:rsidRDefault="00B65C93" w:rsidP="00950D18">
      <w:pPr>
        <w:pStyle w:val="a8"/>
        <w:tabs>
          <w:tab w:val="left" w:pos="567"/>
        </w:tabs>
        <w:spacing w:line="360" w:lineRule="auto"/>
        <w:rPr>
          <w:rFonts w:ascii="Times New Roman" w:hAnsi="Times New Roman"/>
          <w:szCs w:val="24"/>
        </w:rPr>
      </w:pPr>
    </w:p>
    <w:p w14:paraId="3542C51E" w14:textId="77777777" w:rsidR="00A04B53" w:rsidRDefault="00A04B53" w:rsidP="00950D18">
      <w:pPr>
        <w:pStyle w:val="a8"/>
        <w:tabs>
          <w:tab w:val="left" w:pos="567"/>
        </w:tabs>
        <w:spacing w:line="360" w:lineRule="auto"/>
        <w:rPr>
          <w:rFonts w:ascii="Times New Roman" w:hAnsi="Times New Roman"/>
          <w:szCs w:val="24"/>
        </w:rPr>
      </w:pPr>
    </w:p>
    <w:p w14:paraId="5D90CE16" w14:textId="77777777" w:rsidR="00A04B53" w:rsidRDefault="00A04B53" w:rsidP="00950D18">
      <w:pPr>
        <w:pStyle w:val="a8"/>
        <w:tabs>
          <w:tab w:val="left" w:pos="567"/>
        </w:tabs>
        <w:spacing w:line="360" w:lineRule="auto"/>
        <w:rPr>
          <w:rFonts w:ascii="Times New Roman" w:hAnsi="Times New Roman"/>
          <w:szCs w:val="24"/>
        </w:rPr>
      </w:pPr>
    </w:p>
    <w:p w14:paraId="173F190E" w14:textId="77777777" w:rsidR="00A04B53" w:rsidRDefault="00A04B53" w:rsidP="00950D18">
      <w:pPr>
        <w:pStyle w:val="a8"/>
        <w:tabs>
          <w:tab w:val="left" w:pos="567"/>
        </w:tabs>
        <w:spacing w:line="360" w:lineRule="auto"/>
        <w:rPr>
          <w:rFonts w:ascii="Times New Roman" w:hAnsi="Times New Roman"/>
          <w:szCs w:val="24"/>
        </w:rPr>
      </w:pPr>
    </w:p>
    <w:p w14:paraId="6AB0F99D" w14:textId="77777777" w:rsidR="00A04B53" w:rsidRPr="00FF430B" w:rsidRDefault="00A04B53" w:rsidP="00950D18">
      <w:pPr>
        <w:pStyle w:val="a8"/>
        <w:tabs>
          <w:tab w:val="left" w:pos="567"/>
        </w:tabs>
        <w:spacing w:line="360" w:lineRule="auto"/>
        <w:rPr>
          <w:rFonts w:ascii="Times New Roman" w:hAnsi="Times New Roman"/>
          <w:szCs w:val="24"/>
        </w:rPr>
      </w:pPr>
    </w:p>
    <w:p w14:paraId="2264D979" w14:textId="77777777" w:rsidR="00BA7FF4" w:rsidRPr="00A04B53" w:rsidRDefault="00BA7FF4" w:rsidP="00A04B53">
      <w:pPr>
        <w:jc w:val="right"/>
        <w:rPr>
          <w:i/>
          <w:noProof w:val="0"/>
          <w:sz w:val="22"/>
          <w:szCs w:val="22"/>
          <w:highlight w:val="yellow"/>
        </w:rPr>
      </w:pPr>
      <w:r w:rsidRPr="00A04B53">
        <w:rPr>
          <w:i/>
          <w:noProof w:val="0"/>
          <w:highlight w:val="yellow"/>
        </w:rPr>
        <w:lastRenderedPageBreak/>
        <w:t>Anexa nr.8</w:t>
      </w:r>
    </w:p>
    <w:p w14:paraId="11F7BDD8" w14:textId="77777777" w:rsidR="00BA7FF4" w:rsidRPr="00A04B53" w:rsidRDefault="00BA7FF4" w:rsidP="00A04B53">
      <w:pPr>
        <w:jc w:val="right"/>
        <w:rPr>
          <w:i/>
          <w:noProof w:val="0"/>
          <w:highlight w:val="yellow"/>
        </w:rPr>
      </w:pPr>
      <w:r w:rsidRPr="00A04B53">
        <w:rPr>
          <w:i/>
          <w:noProof w:val="0"/>
          <w:highlight w:val="yellow"/>
        </w:rPr>
        <w:t xml:space="preserve">la </w:t>
      </w:r>
      <w:r w:rsidR="007A3B63" w:rsidRPr="00A04B53">
        <w:rPr>
          <w:i/>
          <w:noProof w:val="0"/>
          <w:highlight w:val="yellow"/>
        </w:rPr>
        <w:t>D</w:t>
      </w:r>
      <w:r w:rsidRPr="00A04B53">
        <w:rPr>
          <w:i/>
          <w:noProof w:val="0"/>
          <w:highlight w:val="yellow"/>
        </w:rPr>
        <w:t>ocumentația standard nr._____</w:t>
      </w:r>
    </w:p>
    <w:p w14:paraId="683AB480" w14:textId="77777777" w:rsidR="00BA7FF4" w:rsidRPr="00A04B53" w:rsidRDefault="00BA7FF4" w:rsidP="00A04B53">
      <w:pPr>
        <w:jc w:val="right"/>
        <w:rPr>
          <w:i/>
          <w:noProof w:val="0"/>
        </w:rPr>
      </w:pPr>
      <w:r w:rsidRPr="00A04B53">
        <w:rPr>
          <w:i/>
          <w:noProof w:val="0"/>
          <w:highlight w:val="yellow"/>
        </w:rPr>
        <w:t>din “____” ________ 20___</w:t>
      </w:r>
    </w:p>
    <w:p w14:paraId="2F2B72B6" w14:textId="77777777" w:rsidR="00B65C93" w:rsidRPr="00FF430B" w:rsidRDefault="00B65C93" w:rsidP="00950D18">
      <w:pPr>
        <w:pStyle w:val="a8"/>
        <w:tabs>
          <w:tab w:val="left" w:pos="567"/>
        </w:tabs>
        <w:spacing w:line="360" w:lineRule="auto"/>
        <w:rPr>
          <w:rFonts w:ascii="Times New Roman" w:hAnsi="Times New Roman"/>
          <w:szCs w:val="24"/>
        </w:rPr>
      </w:pPr>
    </w:p>
    <w:p w14:paraId="30DC6C49" w14:textId="77777777" w:rsidR="00BE49DD" w:rsidRPr="00FF430B" w:rsidRDefault="00BE49DD" w:rsidP="00950D18">
      <w:pPr>
        <w:pStyle w:val="a8"/>
        <w:tabs>
          <w:tab w:val="left" w:pos="567"/>
        </w:tabs>
        <w:spacing w:line="360" w:lineRule="auto"/>
        <w:rPr>
          <w:rFonts w:ascii="Times New Roman" w:hAnsi="Times New Roman"/>
          <w:szCs w:val="24"/>
        </w:rPr>
      </w:pPr>
    </w:p>
    <w:p w14:paraId="133300E4"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6B5F289"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D264517" w14:textId="77777777" w:rsidR="00BB1EC7" w:rsidRPr="00FF430B" w:rsidRDefault="00BB1EC7" w:rsidP="00950D18">
      <w:pPr>
        <w:pStyle w:val="a8"/>
        <w:tabs>
          <w:tab w:val="left" w:pos="567"/>
        </w:tabs>
        <w:spacing w:line="360" w:lineRule="auto"/>
        <w:rPr>
          <w:rFonts w:ascii="Times New Roman" w:hAnsi="Times New Roman"/>
          <w:szCs w:val="24"/>
        </w:rPr>
      </w:pPr>
    </w:p>
    <w:p w14:paraId="30355C99"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0A2E19E0"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25A35402"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05DA9BF5" w14:textId="77777777" w:rsidR="00211C74" w:rsidRPr="00FF430B" w:rsidRDefault="00211C74" w:rsidP="00211C74">
      <w:pPr>
        <w:pStyle w:val="a8"/>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2E9DC791" w14:textId="77777777" w:rsidR="00BB1EC7" w:rsidRPr="00FF430B" w:rsidRDefault="00BB1EC7" w:rsidP="00950D18">
      <w:pPr>
        <w:pStyle w:val="a8"/>
        <w:tabs>
          <w:tab w:val="left" w:pos="567"/>
        </w:tabs>
        <w:spacing w:line="360" w:lineRule="auto"/>
        <w:rPr>
          <w:rFonts w:ascii="Times New Roman" w:hAnsi="Times New Roman"/>
          <w:szCs w:val="24"/>
        </w:rPr>
      </w:pPr>
    </w:p>
    <w:p w14:paraId="75FDDD0A"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F45FAA">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14:paraId="2715C0E5"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0895D934" w14:textId="77777777" w:rsidR="00BB1EC7" w:rsidRPr="00FF430B" w:rsidRDefault="00BB1EC7" w:rsidP="00950D18">
      <w:pPr>
        <w:pStyle w:val="a8"/>
        <w:tabs>
          <w:tab w:val="left" w:pos="567"/>
        </w:tabs>
        <w:spacing w:line="360" w:lineRule="auto"/>
        <w:rPr>
          <w:rFonts w:ascii="Times New Roman" w:hAnsi="Times New Roman"/>
          <w:szCs w:val="24"/>
        </w:rPr>
      </w:pPr>
    </w:p>
    <w:p w14:paraId="77BA425B" w14:textId="77777777" w:rsidR="00BB1EC7" w:rsidRPr="00FF430B" w:rsidRDefault="00BB1EC7" w:rsidP="00950D18">
      <w:pPr>
        <w:pStyle w:val="a8"/>
        <w:tabs>
          <w:tab w:val="left" w:pos="567"/>
        </w:tabs>
        <w:spacing w:line="360" w:lineRule="auto"/>
        <w:rPr>
          <w:rFonts w:ascii="Times New Roman" w:hAnsi="Times New Roman"/>
          <w:szCs w:val="24"/>
        </w:rPr>
      </w:pPr>
    </w:p>
    <w:p w14:paraId="3F908C2D" w14:textId="77777777" w:rsidR="00BB1EC7" w:rsidRPr="00FF430B" w:rsidRDefault="00BB1EC7" w:rsidP="00950D18">
      <w:pPr>
        <w:pStyle w:val="a8"/>
        <w:tabs>
          <w:tab w:val="left" w:pos="567"/>
        </w:tabs>
        <w:spacing w:line="360" w:lineRule="auto"/>
        <w:rPr>
          <w:rFonts w:ascii="Times New Roman" w:hAnsi="Times New Roman"/>
          <w:szCs w:val="24"/>
        </w:rPr>
      </w:pPr>
    </w:p>
    <w:p w14:paraId="275E8293" w14:textId="77777777" w:rsidR="00BB1EC7" w:rsidRPr="00FF430B" w:rsidRDefault="00BB1EC7" w:rsidP="00950D18">
      <w:pPr>
        <w:pStyle w:val="a8"/>
        <w:tabs>
          <w:tab w:val="left" w:pos="567"/>
        </w:tabs>
        <w:spacing w:line="360" w:lineRule="auto"/>
        <w:rPr>
          <w:rFonts w:ascii="Times New Roman" w:hAnsi="Times New Roman"/>
          <w:szCs w:val="24"/>
        </w:rPr>
      </w:pPr>
    </w:p>
    <w:p w14:paraId="6FC40E47" w14:textId="77777777" w:rsidR="00BE49DD" w:rsidRPr="00FF430B" w:rsidRDefault="00BE49DD" w:rsidP="00950D18">
      <w:pPr>
        <w:pStyle w:val="a8"/>
        <w:tabs>
          <w:tab w:val="left" w:pos="567"/>
        </w:tabs>
        <w:spacing w:line="360" w:lineRule="auto"/>
        <w:rPr>
          <w:rFonts w:ascii="Times New Roman" w:hAnsi="Times New Roman"/>
          <w:szCs w:val="24"/>
        </w:rPr>
      </w:pPr>
    </w:p>
    <w:p w14:paraId="4F64A191" w14:textId="77777777" w:rsidR="00BE49DD" w:rsidRPr="00FF430B" w:rsidRDefault="00BE49DD" w:rsidP="00950D18">
      <w:pPr>
        <w:pStyle w:val="a8"/>
        <w:tabs>
          <w:tab w:val="left" w:pos="567"/>
        </w:tabs>
        <w:spacing w:line="360" w:lineRule="auto"/>
        <w:rPr>
          <w:rFonts w:ascii="Times New Roman" w:hAnsi="Times New Roman"/>
          <w:szCs w:val="24"/>
        </w:rPr>
      </w:pPr>
    </w:p>
    <w:p w14:paraId="6297278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BD4E09A"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10B95D5F"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23FCECB"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4ED0DF2" w14:textId="77777777" w:rsidR="00BE49DD" w:rsidRPr="00FF430B" w:rsidRDefault="00BE49DD" w:rsidP="00950D18">
      <w:pPr>
        <w:pStyle w:val="a8"/>
        <w:tabs>
          <w:tab w:val="left" w:pos="567"/>
        </w:tabs>
        <w:spacing w:line="360" w:lineRule="auto"/>
        <w:rPr>
          <w:rFonts w:ascii="Times New Roman" w:hAnsi="Times New Roman"/>
          <w:szCs w:val="24"/>
        </w:rPr>
      </w:pPr>
    </w:p>
    <w:p w14:paraId="253CF2B4" w14:textId="77777777" w:rsidR="00BE49DD" w:rsidRPr="00FF430B" w:rsidRDefault="00BE49DD" w:rsidP="00950D18">
      <w:pPr>
        <w:pStyle w:val="a8"/>
        <w:tabs>
          <w:tab w:val="left" w:pos="567"/>
        </w:tabs>
        <w:spacing w:line="360" w:lineRule="auto"/>
        <w:rPr>
          <w:rFonts w:ascii="Times New Roman" w:hAnsi="Times New Roman"/>
          <w:szCs w:val="24"/>
        </w:rPr>
      </w:pPr>
    </w:p>
    <w:p w14:paraId="2E37AB8C" w14:textId="77777777" w:rsidR="00BE49DD" w:rsidRPr="00FF430B" w:rsidRDefault="00BE49DD" w:rsidP="00950D18">
      <w:pPr>
        <w:pStyle w:val="a8"/>
        <w:tabs>
          <w:tab w:val="left" w:pos="567"/>
        </w:tabs>
        <w:spacing w:line="360" w:lineRule="auto"/>
        <w:rPr>
          <w:rFonts w:ascii="Times New Roman" w:hAnsi="Times New Roman"/>
          <w:szCs w:val="24"/>
        </w:rPr>
      </w:pPr>
    </w:p>
    <w:p w14:paraId="28BCF0A1" w14:textId="77777777" w:rsidR="00BE49DD" w:rsidRPr="00FF430B" w:rsidRDefault="00BE49DD" w:rsidP="00950D18">
      <w:pPr>
        <w:pStyle w:val="a8"/>
        <w:tabs>
          <w:tab w:val="left" w:pos="567"/>
        </w:tabs>
        <w:spacing w:line="360" w:lineRule="auto"/>
        <w:rPr>
          <w:rFonts w:ascii="Times New Roman" w:hAnsi="Times New Roman"/>
          <w:szCs w:val="24"/>
        </w:rPr>
      </w:pPr>
    </w:p>
    <w:p w14:paraId="73681100" w14:textId="77777777" w:rsidR="00BE49DD" w:rsidRPr="00FF430B" w:rsidRDefault="00BE49DD" w:rsidP="00950D18">
      <w:pPr>
        <w:pStyle w:val="a8"/>
        <w:tabs>
          <w:tab w:val="left" w:pos="567"/>
        </w:tabs>
        <w:spacing w:line="360" w:lineRule="auto"/>
        <w:rPr>
          <w:rFonts w:ascii="Times New Roman" w:hAnsi="Times New Roman"/>
          <w:szCs w:val="24"/>
        </w:rPr>
      </w:pPr>
    </w:p>
    <w:p w14:paraId="7A6115E5" w14:textId="77777777" w:rsidR="00BE49DD" w:rsidRPr="00FF430B" w:rsidRDefault="00BE49DD" w:rsidP="00950D18">
      <w:pPr>
        <w:pStyle w:val="a8"/>
        <w:tabs>
          <w:tab w:val="left" w:pos="567"/>
        </w:tabs>
        <w:spacing w:line="360" w:lineRule="auto"/>
        <w:rPr>
          <w:rFonts w:ascii="Times New Roman" w:hAnsi="Times New Roman"/>
          <w:szCs w:val="24"/>
        </w:rPr>
      </w:pPr>
    </w:p>
    <w:p w14:paraId="7991FDC8" w14:textId="77777777" w:rsidR="00BE49DD" w:rsidRPr="00FF430B" w:rsidRDefault="00BE49DD" w:rsidP="00950D18">
      <w:pPr>
        <w:pStyle w:val="a8"/>
        <w:tabs>
          <w:tab w:val="left" w:pos="567"/>
        </w:tabs>
        <w:spacing w:line="360" w:lineRule="auto"/>
        <w:rPr>
          <w:rFonts w:ascii="Times New Roman" w:hAnsi="Times New Roman"/>
          <w:szCs w:val="24"/>
        </w:rPr>
      </w:pPr>
    </w:p>
    <w:p w14:paraId="70C1CAC7" w14:textId="77777777" w:rsidR="00BE49DD" w:rsidRPr="00FF430B" w:rsidRDefault="00BE49DD" w:rsidP="00950D18">
      <w:pPr>
        <w:pStyle w:val="a8"/>
        <w:tabs>
          <w:tab w:val="left" w:pos="567"/>
        </w:tabs>
        <w:spacing w:line="360" w:lineRule="auto"/>
        <w:rPr>
          <w:rFonts w:ascii="Times New Roman" w:hAnsi="Times New Roman"/>
          <w:szCs w:val="24"/>
        </w:rPr>
      </w:pPr>
    </w:p>
    <w:p w14:paraId="558D2E80" w14:textId="77777777" w:rsidR="00BE49DD" w:rsidRDefault="00BE49DD" w:rsidP="00950D18">
      <w:pPr>
        <w:pStyle w:val="a8"/>
        <w:tabs>
          <w:tab w:val="left" w:pos="567"/>
        </w:tabs>
        <w:spacing w:line="360" w:lineRule="auto"/>
        <w:rPr>
          <w:rFonts w:ascii="Times New Roman" w:hAnsi="Times New Roman"/>
          <w:szCs w:val="24"/>
        </w:rPr>
      </w:pPr>
    </w:p>
    <w:p w14:paraId="243DC83B" w14:textId="77777777" w:rsidR="00AC174E" w:rsidRDefault="00AC174E" w:rsidP="00950D18">
      <w:pPr>
        <w:pStyle w:val="a8"/>
        <w:tabs>
          <w:tab w:val="left" w:pos="567"/>
        </w:tabs>
        <w:spacing w:line="360" w:lineRule="auto"/>
        <w:rPr>
          <w:rFonts w:ascii="Times New Roman" w:hAnsi="Times New Roman"/>
          <w:szCs w:val="24"/>
        </w:rPr>
      </w:pPr>
    </w:p>
    <w:p w14:paraId="71375034" w14:textId="77777777" w:rsidR="00AC174E" w:rsidRPr="00FF430B" w:rsidRDefault="00AC174E" w:rsidP="00950D18">
      <w:pPr>
        <w:pStyle w:val="a8"/>
        <w:tabs>
          <w:tab w:val="left" w:pos="567"/>
        </w:tabs>
        <w:spacing w:line="360" w:lineRule="auto"/>
        <w:rPr>
          <w:rFonts w:ascii="Times New Roman" w:hAnsi="Times New Roman"/>
          <w:szCs w:val="24"/>
        </w:rPr>
      </w:pPr>
    </w:p>
    <w:p w14:paraId="720CD3BF" w14:textId="77777777" w:rsidR="00BE49DD" w:rsidRPr="00FF430B" w:rsidRDefault="00BE49DD" w:rsidP="00950D18">
      <w:pPr>
        <w:pStyle w:val="a8"/>
        <w:tabs>
          <w:tab w:val="left" w:pos="567"/>
        </w:tabs>
        <w:spacing w:line="360" w:lineRule="auto"/>
        <w:rPr>
          <w:rFonts w:ascii="Times New Roman" w:hAnsi="Times New Roman"/>
          <w:szCs w:val="24"/>
        </w:rPr>
      </w:pPr>
    </w:p>
    <w:p w14:paraId="71244623" w14:textId="77777777" w:rsidR="00BE49DD" w:rsidRPr="00FE5561" w:rsidRDefault="00BE49DD" w:rsidP="00BE49DD">
      <w:pPr>
        <w:jc w:val="right"/>
        <w:rPr>
          <w:i/>
          <w:noProof w:val="0"/>
          <w:highlight w:val="yellow"/>
        </w:rPr>
      </w:pPr>
      <w:r w:rsidRPr="00FE5561">
        <w:rPr>
          <w:i/>
          <w:noProof w:val="0"/>
          <w:highlight w:val="yellow"/>
        </w:rPr>
        <w:t>Anexa nr.9</w:t>
      </w:r>
    </w:p>
    <w:p w14:paraId="17A3A162" w14:textId="77777777" w:rsidR="00BE49DD" w:rsidRPr="00FE5561" w:rsidRDefault="00BE49DD" w:rsidP="00BE49DD">
      <w:pPr>
        <w:jc w:val="right"/>
        <w:rPr>
          <w:i/>
          <w:noProof w:val="0"/>
          <w:highlight w:val="yellow"/>
        </w:rPr>
      </w:pPr>
      <w:r w:rsidRPr="00FE5561">
        <w:rPr>
          <w:i/>
          <w:noProof w:val="0"/>
          <w:highlight w:val="yellow"/>
        </w:rPr>
        <w:t xml:space="preserve">la </w:t>
      </w:r>
      <w:r w:rsidR="007A3B63" w:rsidRPr="00FE5561">
        <w:rPr>
          <w:i/>
          <w:noProof w:val="0"/>
          <w:highlight w:val="yellow"/>
        </w:rPr>
        <w:t>D</w:t>
      </w:r>
      <w:r w:rsidRPr="00FE5561">
        <w:rPr>
          <w:i/>
          <w:noProof w:val="0"/>
          <w:highlight w:val="yellow"/>
        </w:rPr>
        <w:t>ocumentația standard nr._____</w:t>
      </w:r>
    </w:p>
    <w:p w14:paraId="7B72D908" w14:textId="77777777" w:rsidR="00BE49DD" w:rsidRPr="00FE5561" w:rsidRDefault="00BE49DD" w:rsidP="00BE49DD">
      <w:pPr>
        <w:jc w:val="right"/>
        <w:rPr>
          <w:i/>
          <w:noProof w:val="0"/>
        </w:rPr>
      </w:pPr>
      <w:r w:rsidRPr="00FE5561">
        <w:rPr>
          <w:i/>
          <w:noProof w:val="0"/>
          <w:highlight w:val="yellow"/>
        </w:rPr>
        <w:t>din “____” ________ 20___</w:t>
      </w:r>
    </w:p>
    <w:p w14:paraId="7FFCFD17" w14:textId="77777777" w:rsidR="00BB1EC7" w:rsidRPr="00FF430B" w:rsidRDefault="00BB1EC7" w:rsidP="00950D18">
      <w:pPr>
        <w:pStyle w:val="a8"/>
        <w:tabs>
          <w:tab w:val="left" w:pos="567"/>
        </w:tabs>
        <w:spacing w:line="360" w:lineRule="auto"/>
        <w:rPr>
          <w:rFonts w:ascii="Times New Roman" w:hAnsi="Times New Roman"/>
          <w:szCs w:val="24"/>
        </w:rPr>
      </w:pPr>
    </w:p>
    <w:bookmarkEnd w:id="60"/>
    <w:p w14:paraId="27865EDB" w14:textId="77777777" w:rsidR="00AA1372" w:rsidRPr="00FF430B" w:rsidRDefault="00AA1372" w:rsidP="00950D18">
      <w:pPr>
        <w:pStyle w:val="a8"/>
        <w:tabs>
          <w:tab w:val="left" w:pos="567"/>
        </w:tabs>
        <w:rPr>
          <w:rFonts w:ascii="Times New Roman" w:hAnsi="Times New Roman"/>
          <w:b/>
          <w:szCs w:val="24"/>
        </w:rPr>
      </w:pPr>
    </w:p>
    <w:p w14:paraId="68F1C90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EB9163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3D95F03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3C2CEBE2" w14:textId="77777777" w:rsidR="00AA1372" w:rsidRPr="00FF430B" w:rsidRDefault="00AA1372" w:rsidP="00950D18">
      <w:pPr>
        <w:pStyle w:val="a8"/>
        <w:tabs>
          <w:tab w:val="left" w:pos="567"/>
        </w:tabs>
        <w:rPr>
          <w:rFonts w:ascii="Times New Roman" w:hAnsi="Times New Roman"/>
          <w:b/>
          <w:szCs w:val="24"/>
        </w:rPr>
      </w:pPr>
    </w:p>
    <w:p w14:paraId="226213A5" w14:textId="77777777" w:rsidR="00AA1372" w:rsidRPr="00FF430B" w:rsidRDefault="00A227F2" w:rsidP="00950D18">
      <w:pPr>
        <w:pStyle w:val="a8"/>
        <w:tabs>
          <w:tab w:val="left" w:pos="567"/>
        </w:tabs>
        <w:jc w:val="center"/>
        <w:rPr>
          <w:rFonts w:ascii="Times New Roman" w:hAnsi="Times New Roman"/>
          <w:szCs w:val="24"/>
        </w:rPr>
      </w:pPr>
      <w:r w:rsidRPr="00FE5561">
        <w:rPr>
          <w:rFonts w:ascii="Times New Roman" w:hAnsi="Times New Roman"/>
          <w:b/>
          <w:szCs w:val="24"/>
          <w:highlight w:val="yellow"/>
        </w:rPr>
        <w:t>SCRISOARE  DE  GARANŢIE  BANCARĂ</w:t>
      </w:r>
    </w:p>
    <w:p w14:paraId="279872EA"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E7D49E9" w14:textId="77777777" w:rsidR="00AA1372" w:rsidRPr="00FF430B" w:rsidRDefault="00AA1372" w:rsidP="00950D18">
      <w:pPr>
        <w:pStyle w:val="a8"/>
        <w:tabs>
          <w:tab w:val="left" w:pos="567"/>
        </w:tabs>
        <w:rPr>
          <w:rFonts w:ascii="Times New Roman" w:hAnsi="Times New Roman"/>
          <w:szCs w:val="24"/>
        </w:rPr>
      </w:pPr>
    </w:p>
    <w:p w14:paraId="47892D63" w14:textId="77777777" w:rsidR="00AA1372" w:rsidRPr="00FF430B" w:rsidRDefault="00AA1372" w:rsidP="00950D18">
      <w:pPr>
        <w:pStyle w:val="a8"/>
        <w:tabs>
          <w:tab w:val="left" w:pos="567"/>
        </w:tabs>
        <w:rPr>
          <w:rFonts w:ascii="Times New Roman" w:hAnsi="Times New Roman"/>
          <w:szCs w:val="24"/>
        </w:rPr>
      </w:pPr>
    </w:p>
    <w:p w14:paraId="749EFC3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23EAE3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9AF0F2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BE4754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2674DEA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C8F1BD6"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92BD927"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23683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7050B0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2818521"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1DDD242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7C17603"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63D93C9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FF71F9D"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668495EF"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778F21B"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5ECA816" w14:textId="77777777" w:rsidR="00AA1372" w:rsidRPr="00FF430B" w:rsidRDefault="00A227F2" w:rsidP="00950D18">
      <w:pPr>
        <w:pStyle w:val="a8"/>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22F92943"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4BB0BDF0"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6738EC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(denumirea ofertantului)</w:t>
      </w:r>
    </w:p>
    <w:p w14:paraId="2A396C6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78001B15"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71BDDE7"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14:paraId="431CC8B3"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24C5671" w14:textId="77777777" w:rsidR="00AA1372" w:rsidRPr="00FF430B" w:rsidRDefault="00AA1372" w:rsidP="00950D18">
      <w:pPr>
        <w:pStyle w:val="a8"/>
        <w:tabs>
          <w:tab w:val="left" w:pos="567"/>
        </w:tabs>
        <w:ind w:hanging="502"/>
        <w:rPr>
          <w:rFonts w:ascii="Times New Roman" w:hAnsi="Times New Roman"/>
          <w:szCs w:val="24"/>
        </w:rPr>
      </w:pPr>
    </w:p>
    <w:p w14:paraId="059CF79C"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1D3C4E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434E83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w:t>
      </w:r>
      <w:proofErr w:type="spellStart"/>
      <w:r w:rsidRPr="00FF430B">
        <w:rPr>
          <w:rFonts w:ascii="Times New Roman" w:hAnsi="Times New Roman"/>
          <w:szCs w:val="24"/>
        </w:rPr>
        <w:t>înziua</w:t>
      </w:r>
      <w:proofErr w:type="spellEnd"/>
      <w:r w:rsidRPr="00FF430B">
        <w:rPr>
          <w:rFonts w:ascii="Times New Roman" w:hAnsi="Times New Roman"/>
          <w:szCs w:val="24"/>
        </w:rPr>
        <w:t>___</w:t>
      </w:r>
      <w:proofErr w:type="spellStart"/>
      <w:r w:rsidRPr="00FF430B">
        <w:rPr>
          <w:rFonts w:ascii="Times New Roman" w:hAnsi="Times New Roman"/>
          <w:szCs w:val="24"/>
        </w:rPr>
        <w:t>luna____anul</w:t>
      </w:r>
      <w:proofErr w:type="spellEnd"/>
      <w:r w:rsidRPr="00FF430B">
        <w:rPr>
          <w:rFonts w:ascii="Times New Roman" w:hAnsi="Times New Roman"/>
          <w:szCs w:val="24"/>
        </w:rPr>
        <w:t xml:space="preserve">_______  </w:t>
      </w:r>
    </w:p>
    <w:p w14:paraId="5CBC94C3" w14:textId="77777777" w:rsidR="00AA1372" w:rsidRPr="00FF430B" w:rsidRDefault="00A227F2" w:rsidP="000D26B9">
      <w:pPr>
        <w:pStyle w:val="a8"/>
        <w:tabs>
          <w:tab w:val="left" w:pos="567"/>
        </w:tabs>
        <w:rPr>
          <w:rFonts w:ascii="Times New Roman" w:hAnsi="Times New Roman"/>
          <w:szCs w:val="24"/>
        </w:rPr>
      </w:pPr>
      <w:r w:rsidRPr="00FF430B">
        <w:rPr>
          <w:rFonts w:ascii="Times New Roman" w:hAnsi="Times New Roman"/>
          <w:szCs w:val="24"/>
        </w:rPr>
        <w:t>(semnătura autorizată)</w:t>
      </w:r>
    </w:p>
    <w:p w14:paraId="49A3EB6F" w14:textId="77777777" w:rsidR="00950D18" w:rsidRPr="00FF430B" w:rsidRDefault="00950D18" w:rsidP="00196AB4">
      <w:pPr>
        <w:spacing w:after="200" w:line="276" w:lineRule="auto"/>
        <w:jc w:val="center"/>
        <w:rPr>
          <w:lang w:eastAsia="zh-CN"/>
        </w:rPr>
      </w:pPr>
      <w:bookmarkStart w:id="61" w:name="_Toc449692097"/>
    </w:p>
    <w:p w14:paraId="308BDF10" w14:textId="77777777" w:rsidR="008726D2" w:rsidRPr="00FF430B" w:rsidRDefault="008726D2" w:rsidP="00196AB4">
      <w:pPr>
        <w:spacing w:after="200" w:line="276" w:lineRule="auto"/>
        <w:jc w:val="center"/>
        <w:rPr>
          <w:lang w:eastAsia="zh-CN"/>
        </w:rPr>
      </w:pPr>
    </w:p>
    <w:p w14:paraId="00F92535" w14:textId="77777777" w:rsidR="002927B7" w:rsidRPr="00FF430B" w:rsidRDefault="002927B7" w:rsidP="00196AB4">
      <w:pPr>
        <w:spacing w:after="200" w:line="276" w:lineRule="auto"/>
        <w:jc w:val="center"/>
        <w:rPr>
          <w:lang w:eastAsia="zh-CN"/>
        </w:rPr>
      </w:pPr>
    </w:p>
    <w:p w14:paraId="7115252A" w14:textId="77777777" w:rsidR="00AC174E" w:rsidRDefault="00AC174E" w:rsidP="00BA7FF4">
      <w:pPr>
        <w:jc w:val="right"/>
        <w:rPr>
          <w:noProof w:val="0"/>
        </w:rPr>
      </w:pPr>
    </w:p>
    <w:p w14:paraId="533F9DF7" w14:textId="77777777" w:rsidR="00BA7FF4" w:rsidRPr="00464469" w:rsidRDefault="00BA7FF4" w:rsidP="00BA7FF4">
      <w:pPr>
        <w:jc w:val="right"/>
        <w:rPr>
          <w:i/>
          <w:noProof w:val="0"/>
          <w:highlight w:val="yellow"/>
        </w:rPr>
      </w:pPr>
      <w:r w:rsidRPr="00464469">
        <w:rPr>
          <w:i/>
          <w:noProof w:val="0"/>
          <w:highlight w:val="yellow"/>
        </w:rPr>
        <w:t>Anexa nr.</w:t>
      </w:r>
      <w:r w:rsidR="00BE49DD" w:rsidRPr="00464469">
        <w:rPr>
          <w:i/>
          <w:noProof w:val="0"/>
          <w:highlight w:val="yellow"/>
        </w:rPr>
        <w:t>10</w:t>
      </w:r>
    </w:p>
    <w:p w14:paraId="4A9BECB7" w14:textId="77777777" w:rsidR="00BA7FF4" w:rsidRPr="00464469" w:rsidRDefault="00BA7FF4" w:rsidP="00BA7FF4">
      <w:pPr>
        <w:jc w:val="right"/>
        <w:rPr>
          <w:i/>
          <w:noProof w:val="0"/>
          <w:highlight w:val="yellow"/>
        </w:rPr>
      </w:pPr>
      <w:r w:rsidRPr="00464469">
        <w:rPr>
          <w:i/>
          <w:noProof w:val="0"/>
          <w:highlight w:val="yellow"/>
        </w:rPr>
        <w:t xml:space="preserve">la </w:t>
      </w:r>
      <w:r w:rsidR="007A3B63" w:rsidRPr="00464469">
        <w:rPr>
          <w:i/>
          <w:noProof w:val="0"/>
          <w:highlight w:val="yellow"/>
        </w:rPr>
        <w:t>D</w:t>
      </w:r>
      <w:r w:rsidRPr="00464469">
        <w:rPr>
          <w:i/>
          <w:noProof w:val="0"/>
          <w:highlight w:val="yellow"/>
        </w:rPr>
        <w:t>ocumentația standard nr._____</w:t>
      </w:r>
    </w:p>
    <w:p w14:paraId="5AD4F61B" w14:textId="77777777" w:rsidR="00BA7FF4" w:rsidRPr="00464469" w:rsidRDefault="00BA7FF4" w:rsidP="00BA7FF4">
      <w:pPr>
        <w:jc w:val="right"/>
        <w:rPr>
          <w:i/>
          <w:noProof w:val="0"/>
        </w:rPr>
      </w:pPr>
      <w:r w:rsidRPr="00464469">
        <w:rPr>
          <w:i/>
          <w:noProof w:val="0"/>
          <w:highlight w:val="yellow"/>
        </w:rPr>
        <w:t>din “____” ________ 20___</w:t>
      </w:r>
    </w:p>
    <w:p w14:paraId="36F24A8B" w14:textId="77777777" w:rsidR="00B65C93" w:rsidRPr="00FF430B" w:rsidRDefault="00B65C93" w:rsidP="00196AB4">
      <w:pPr>
        <w:spacing w:after="200" w:line="276" w:lineRule="auto"/>
        <w:jc w:val="center"/>
        <w:rPr>
          <w:lang w:eastAsia="zh-CN"/>
        </w:rPr>
      </w:pPr>
    </w:p>
    <w:bookmarkEnd w:id="61"/>
    <w:p w14:paraId="08227D15" w14:textId="77777777" w:rsidR="008B330F" w:rsidRPr="00FF430B" w:rsidRDefault="008B330F" w:rsidP="00950D18">
      <w:pPr>
        <w:jc w:val="center"/>
        <w:rPr>
          <w:b/>
        </w:rPr>
      </w:pPr>
    </w:p>
    <w:p w14:paraId="2E254627"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701107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EE2B92C"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4AE6891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19D1883" w14:textId="77777777" w:rsidTr="00233538">
        <w:trPr>
          <w:cantSplit/>
          <w:trHeight w:val="300"/>
        </w:trPr>
        <w:tc>
          <w:tcPr>
            <w:tcW w:w="709" w:type="dxa"/>
            <w:vMerge w:val="restart"/>
          </w:tcPr>
          <w:p w14:paraId="092591AC"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015218F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593F53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5833687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73BA3F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60D91B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2347E586" w14:textId="77777777" w:rsidTr="00233538">
        <w:trPr>
          <w:cantSplit/>
          <w:trHeight w:val="240"/>
        </w:trPr>
        <w:tc>
          <w:tcPr>
            <w:tcW w:w="709" w:type="dxa"/>
            <w:vMerge/>
          </w:tcPr>
          <w:p w14:paraId="62C24868"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5260B06C"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625CF5A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B9A5474" w14:textId="77777777" w:rsidTr="00233538">
        <w:trPr>
          <w:cantSplit/>
          <w:trHeight w:val="120"/>
        </w:trPr>
        <w:tc>
          <w:tcPr>
            <w:tcW w:w="709" w:type="dxa"/>
            <w:vMerge/>
          </w:tcPr>
          <w:p w14:paraId="183D1CD3"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7B8787A4"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196B993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FE279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E6E23D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262D065"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3E176E0"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B69BD8E" w14:textId="77777777" w:rsidTr="00233538">
        <w:trPr>
          <w:cantSplit/>
          <w:trHeight w:val="180"/>
        </w:trPr>
        <w:tc>
          <w:tcPr>
            <w:tcW w:w="709" w:type="dxa"/>
          </w:tcPr>
          <w:p w14:paraId="2AA6C1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5A50AFA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646FA016" w14:textId="77777777" w:rsidR="00AA1372" w:rsidRPr="00FF430B" w:rsidRDefault="00AA1372" w:rsidP="00950D18">
            <w:pPr>
              <w:pStyle w:val="a8"/>
              <w:tabs>
                <w:tab w:val="left" w:pos="567"/>
              </w:tabs>
              <w:rPr>
                <w:rFonts w:ascii="Times New Roman" w:hAnsi="Times New Roman"/>
                <w:szCs w:val="24"/>
              </w:rPr>
            </w:pPr>
          </w:p>
        </w:tc>
        <w:tc>
          <w:tcPr>
            <w:tcW w:w="1215" w:type="dxa"/>
          </w:tcPr>
          <w:p w14:paraId="295D66F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7F4354E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551C75C9" w14:textId="77777777" w:rsidR="00AA1372" w:rsidRPr="00FF430B" w:rsidRDefault="00AA1372" w:rsidP="00950D18">
            <w:pPr>
              <w:pStyle w:val="a8"/>
              <w:tabs>
                <w:tab w:val="left" w:pos="567"/>
              </w:tabs>
              <w:rPr>
                <w:rFonts w:ascii="Times New Roman" w:hAnsi="Times New Roman"/>
                <w:szCs w:val="24"/>
              </w:rPr>
            </w:pPr>
          </w:p>
        </w:tc>
        <w:tc>
          <w:tcPr>
            <w:tcW w:w="1245" w:type="dxa"/>
          </w:tcPr>
          <w:p w14:paraId="3FDF7A75" w14:textId="77777777" w:rsidR="00AA1372" w:rsidRPr="00FF430B" w:rsidRDefault="00AA1372" w:rsidP="00950D18">
            <w:pPr>
              <w:pStyle w:val="a8"/>
              <w:tabs>
                <w:tab w:val="left" w:pos="567"/>
              </w:tabs>
              <w:rPr>
                <w:rFonts w:ascii="Times New Roman" w:hAnsi="Times New Roman"/>
                <w:szCs w:val="24"/>
              </w:rPr>
            </w:pPr>
          </w:p>
        </w:tc>
      </w:tr>
      <w:tr w:rsidR="00AA1372" w:rsidRPr="00EC30C2" w14:paraId="6EEB2107" w14:textId="77777777" w:rsidTr="00233538">
        <w:trPr>
          <w:cantSplit/>
          <w:trHeight w:val="1372"/>
        </w:trPr>
        <w:tc>
          <w:tcPr>
            <w:tcW w:w="709" w:type="dxa"/>
          </w:tcPr>
          <w:p w14:paraId="2299F5B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0774FE99" w14:textId="77777777" w:rsidR="00AA1372" w:rsidRPr="00FF430B" w:rsidRDefault="00AA1372" w:rsidP="00950D18">
            <w:pPr>
              <w:pStyle w:val="a8"/>
              <w:tabs>
                <w:tab w:val="left" w:pos="567"/>
              </w:tabs>
              <w:rPr>
                <w:rFonts w:ascii="Times New Roman" w:hAnsi="Times New Roman"/>
                <w:szCs w:val="24"/>
              </w:rPr>
            </w:pPr>
          </w:p>
          <w:p w14:paraId="2E57EA22" w14:textId="77777777" w:rsidR="00AA1372" w:rsidRPr="00FF430B" w:rsidRDefault="00AA1372" w:rsidP="00950D18">
            <w:pPr>
              <w:pStyle w:val="a8"/>
              <w:tabs>
                <w:tab w:val="left" w:pos="567"/>
              </w:tabs>
              <w:rPr>
                <w:rFonts w:ascii="Times New Roman" w:hAnsi="Times New Roman"/>
                <w:szCs w:val="24"/>
              </w:rPr>
            </w:pPr>
          </w:p>
          <w:p w14:paraId="7DBDD6D1" w14:textId="77777777" w:rsidR="00AA1372" w:rsidRPr="00FF430B" w:rsidRDefault="00AA1372" w:rsidP="00950D18">
            <w:pPr>
              <w:pStyle w:val="a8"/>
              <w:tabs>
                <w:tab w:val="left" w:pos="567"/>
              </w:tabs>
              <w:rPr>
                <w:rFonts w:ascii="Times New Roman" w:hAnsi="Times New Roman"/>
                <w:szCs w:val="24"/>
              </w:rPr>
            </w:pPr>
          </w:p>
          <w:p w14:paraId="76E7002A" w14:textId="77777777" w:rsidR="00AA1372" w:rsidRPr="00FF430B" w:rsidRDefault="00AA1372" w:rsidP="00950D18">
            <w:pPr>
              <w:pStyle w:val="a8"/>
              <w:tabs>
                <w:tab w:val="left" w:pos="567"/>
              </w:tabs>
              <w:rPr>
                <w:rFonts w:ascii="Times New Roman" w:hAnsi="Times New Roman"/>
                <w:szCs w:val="24"/>
              </w:rPr>
            </w:pPr>
          </w:p>
        </w:tc>
        <w:tc>
          <w:tcPr>
            <w:tcW w:w="2825" w:type="dxa"/>
          </w:tcPr>
          <w:p w14:paraId="16FE4F5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353738E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28E4CB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821995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C04736D"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CCE7C0" w14:textId="77777777" w:rsidR="00AA1372" w:rsidRPr="00FF430B" w:rsidRDefault="00AA1372" w:rsidP="00950D18">
            <w:pPr>
              <w:pStyle w:val="a8"/>
              <w:tabs>
                <w:tab w:val="left" w:pos="567"/>
              </w:tabs>
              <w:rPr>
                <w:rFonts w:ascii="Times New Roman" w:hAnsi="Times New Roman"/>
                <w:szCs w:val="24"/>
              </w:rPr>
            </w:pPr>
          </w:p>
        </w:tc>
        <w:tc>
          <w:tcPr>
            <w:tcW w:w="1215" w:type="dxa"/>
          </w:tcPr>
          <w:p w14:paraId="0CE391B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1159A83F"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3798240C" w14:textId="77777777" w:rsidR="00AA1372" w:rsidRPr="00FF430B" w:rsidRDefault="00AA1372" w:rsidP="00950D18">
            <w:pPr>
              <w:pStyle w:val="a8"/>
              <w:tabs>
                <w:tab w:val="left" w:pos="567"/>
              </w:tabs>
              <w:rPr>
                <w:rFonts w:ascii="Times New Roman" w:hAnsi="Times New Roman"/>
                <w:szCs w:val="24"/>
              </w:rPr>
            </w:pPr>
          </w:p>
        </w:tc>
        <w:tc>
          <w:tcPr>
            <w:tcW w:w="1245" w:type="dxa"/>
          </w:tcPr>
          <w:p w14:paraId="62ABABCF" w14:textId="77777777" w:rsidR="00AA1372" w:rsidRPr="00FF430B" w:rsidRDefault="00AA1372" w:rsidP="00950D18">
            <w:pPr>
              <w:pStyle w:val="a8"/>
              <w:tabs>
                <w:tab w:val="left" w:pos="567"/>
              </w:tabs>
              <w:rPr>
                <w:rFonts w:ascii="Times New Roman" w:hAnsi="Times New Roman"/>
                <w:szCs w:val="24"/>
              </w:rPr>
            </w:pPr>
          </w:p>
        </w:tc>
      </w:tr>
      <w:tr w:rsidR="00AA1372" w:rsidRPr="00EC30C2" w14:paraId="1CB2743A" w14:textId="77777777" w:rsidTr="00233538">
        <w:trPr>
          <w:cantSplit/>
          <w:trHeight w:val="1412"/>
        </w:trPr>
        <w:tc>
          <w:tcPr>
            <w:tcW w:w="709" w:type="dxa"/>
          </w:tcPr>
          <w:p w14:paraId="4D5EFAE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4FCC8FBD" w14:textId="77777777" w:rsidR="00AA1372" w:rsidRPr="00FF430B" w:rsidRDefault="00AA1372" w:rsidP="00950D18">
            <w:pPr>
              <w:pStyle w:val="a8"/>
              <w:tabs>
                <w:tab w:val="left" w:pos="567"/>
              </w:tabs>
              <w:rPr>
                <w:rFonts w:ascii="Times New Roman" w:hAnsi="Times New Roman"/>
                <w:szCs w:val="24"/>
              </w:rPr>
            </w:pPr>
          </w:p>
          <w:p w14:paraId="75B3305B" w14:textId="77777777" w:rsidR="00AA1372" w:rsidRPr="00FF430B" w:rsidRDefault="00AA1372" w:rsidP="00950D18">
            <w:pPr>
              <w:pStyle w:val="a8"/>
              <w:tabs>
                <w:tab w:val="left" w:pos="567"/>
              </w:tabs>
              <w:rPr>
                <w:rFonts w:ascii="Times New Roman" w:hAnsi="Times New Roman"/>
                <w:szCs w:val="24"/>
              </w:rPr>
            </w:pPr>
          </w:p>
          <w:p w14:paraId="76530612" w14:textId="77777777" w:rsidR="00AA1372" w:rsidRPr="00FF430B" w:rsidRDefault="00AA1372" w:rsidP="00950D18">
            <w:pPr>
              <w:pStyle w:val="a8"/>
              <w:tabs>
                <w:tab w:val="left" w:pos="567"/>
              </w:tabs>
              <w:rPr>
                <w:rFonts w:ascii="Times New Roman" w:hAnsi="Times New Roman"/>
                <w:szCs w:val="24"/>
              </w:rPr>
            </w:pPr>
          </w:p>
          <w:p w14:paraId="6A1CD9D9" w14:textId="77777777" w:rsidR="00AA1372" w:rsidRPr="00FF430B" w:rsidRDefault="00AA1372" w:rsidP="00950D18">
            <w:pPr>
              <w:pStyle w:val="a8"/>
              <w:tabs>
                <w:tab w:val="left" w:pos="567"/>
              </w:tabs>
              <w:rPr>
                <w:rFonts w:ascii="Times New Roman" w:hAnsi="Times New Roman"/>
                <w:szCs w:val="24"/>
              </w:rPr>
            </w:pPr>
          </w:p>
        </w:tc>
        <w:tc>
          <w:tcPr>
            <w:tcW w:w="2825" w:type="dxa"/>
          </w:tcPr>
          <w:p w14:paraId="6FDE36A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3AE419F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5BC5A6B2"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898E5D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CB52CAA" w14:textId="77777777" w:rsidR="00AA1372" w:rsidRPr="00FF430B" w:rsidRDefault="00AA1372" w:rsidP="00950D18">
            <w:pPr>
              <w:pStyle w:val="a8"/>
              <w:tabs>
                <w:tab w:val="left" w:pos="567"/>
              </w:tabs>
              <w:rPr>
                <w:rFonts w:ascii="Times New Roman" w:hAnsi="Times New Roman"/>
                <w:szCs w:val="24"/>
              </w:rPr>
            </w:pPr>
          </w:p>
        </w:tc>
        <w:tc>
          <w:tcPr>
            <w:tcW w:w="1035" w:type="dxa"/>
          </w:tcPr>
          <w:p w14:paraId="3D7F2FE7" w14:textId="77777777" w:rsidR="00AA1372" w:rsidRPr="00FF430B" w:rsidRDefault="00AA1372" w:rsidP="00950D18">
            <w:pPr>
              <w:pStyle w:val="a8"/>
              <w:tabs>
                <w:tab w:val="left" w:pos="567"/>
              </w:tabs>
              <w:rPr>
                <w:rFonts w:ascii="Times New Roman" w:hAnsi="Times New Roman"/>
                <w:szCs w:val="24"/>
              </w:rPr>
            </w:pPr>
          </w:p>
        </w:tc>
        <w:tc>
          <w:tcPr>
            <w:tcW w:w="1215" w:type="dxa"/>
          </w:tcPr>
          <w:p w14:paraId="535D88F5"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465C0941"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53DBCBD1" w14:textId="77777777" w:rsidR="00AA1372" w:rsidRPr="00FF430B" w:rsidRDefault="00AA1372" w:rsidP="00950D18">
            <w:pPr>
              <w:pStyle w:val="a8"/>
              <w:tabs>
                <w:tab w:val="left" w:pos="567"/>
              </w:tabs>
              <w:rPr>
                <w:rFonts w:ascii="Times New Roman" w:hAnsi="Times New Roman"/>
                <w:szCs w:val="24"/>
              </w:rPr>
            </w:pPr>
          </w:p>
        </w:tc>
        <w:tc>
          <w:tcPr>
            <w:tcW w:w="1245" w:type="dxa"/>
          </w:tcPr>
          <w:p w14:paraId="3226FC86" w14:textId="77777777" w:rsidR="00AA1372" w:rsidRPr="00FF430B" w:rsidRDefault="00AA1372" w:rsidP="00950D18">
            <w:pPr>
              <w:pStyle w:val="a8"/>
              <w:tabs>
                <w:tab w:val="left" w:pos="567"/>
              </w:tabs>
              <w:rPr>
                <w:rFonts w:ascii="Times New Roman" w:hAnsi="Times New Roman"/>
                <w:szCs w:val="24"/>
              </w:rPr>
            </w:pPr>
          </w:p>
        </w:tc>
      </w:tr>
      <w:tr w:rsidR="00AA1372" w:rsidRPr="00EC30C2" w14:paraId="74E1B57C" w14:textId="77777777" w:rsidTr="00233538">
        <w:trPr>
          <w:cantSplit/>
          <w:trHeight w:val="1593"/>
        </w:trPr>
        <w:tc>
          <w:tcPr>
            <w:tcW w:w="709" w:type="dxa"/>
          </w:tcPr>
          <w:p w14:paraId="05219CD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758B317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7F6372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3BAF2D4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A691A1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3D19E221" w14:textId="77777777" w:rsidR="00AA1372" w:rsidRPr="00FF430B" w:rsidRDefault="00AA1372" w:rsidP="00950D18">
            <w:pPr>
              <w:pStyle w:val="a8"/>
              <w:tabs>
                <w:tab w:val="left" w:pos="567"/>
              </w:tabs>
              <w:rPr>
                <w:rFonts w:ascii="Times New Roman" w:hAnsi="Times New Roman"/>
                <w:szCs w:val="24"/>
              </w:rPr>
            </w:pPr>
          </w:p>
        </w:tc>
        <w:tc>
          <w:tcPr>
            <w:tcW w:w="1035" w:type="dxa"/>
          </w:tcPr>
          <w:p w14:paraId="2504F1AB" w14:textId="77777777" w:rsidR="00AA1372" w:rsidRPr="00FF430B" w:rsidRDefault="00AA1372" w:rsidP="00950D18">
            <w:pPr>
              <w:pStyle w:val="a8"/>
              <w:tabs>
                <w:tab w:val="left" w:pos="567"/>
              </w:tabs>
              <w:rPr>
                <w:rFonts w:ascii="Times New Roman" w:hAnsi="Times New Roman"/>
                <w:szCs w:val="24"/>
              </w:rPr>
            </w:pPr>
          </w:p>
        </w:tc>
        <w:tc>
          <w:tcPr>
            <w:tcW w:w="1215" w:type="dxa"/>
          </w:tcPr>
          <w:p w14:paraId="49B7F341"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30FBDF0E"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9A8D8C7" w14:textId="77777777" w:rsidR="00AA1372" w:rsidRPr="00FF430B" w:rsidRDefault="00AA1372" w:rsidP="00950D18">
            <w:pPr>
              <w:pStyle w:val="a8"/>
              <w:tabs>
                <w:tab w:val="left" w:pos="567"/>
              </w:tabs>
              <w:rPr>
                <w:rFonts w:ascii="Times New Roman" w:hAnsi="Times New Roman"/>
                <w:szCs w:val="24"/>
              </w:rPr>
            </w:pPr>
          </w:p>
        </w:tc>
        <w:tc>
          <w:tcPr>
            <w:tcW w:w="1245" w:type="dxa"/>
          </w:tcPr>
          <w:p w14:paraId="6D912913" w14:textId="77777777" w:rsidR="00AA1372" w:rsidRPr="00FF430B" w:rsidRDefault="00AA1372" w:rsidP="00950D18">
            <w:pPr>
              <w:pStyle w:val="a8"/>
              <w:tabs>
                <w:tab w:val="left" w:pos="567"/>
              </w:tabs>
              <w:rPr>
                <w:rFonts w:ascii="Times New Roman" w:hAnsi="Times New Roman"/>
                <w:szCs w:val="24"/>
              </w:rPr>
            </w:pPr>
          </w:p>
        </w:tc>
      </w:tr>
    </w:tbl>
    <w:p w14:paraId="11FC525B" w14:textId="77777777" w:rsidR="00AA1372" w:rsidRPr="00FF430B" w:rsidRDefault="00AA1372" w:rsidP="00950D18">
      <w:pPr>
        <w:jc w:val="both"/>
      </w:pPr>
    </w:p>
    <w:p w14:paraId="17F02DB9" w14:textId="77777777" w:rsidR="00E706C1" w:rsidRPr="00FF430B" w:rsidRDefault="00E706C1" w:rsidP="00950D18">
      <w:pPr>
        <w:jc w:val="both"/>
      </w:pPr>
    </w:p>
    <w:p w14:paraId="7416E2AD"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D030A3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68AB0A09"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4ACEE5D"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62" w:name="_Toc449692098"/>
      <w:r w:rsidRPr="00FF430B">
        <w:rPr>
          <w:rFonts w:eastAsia="PMingLiU"/>
          <w:lang w:eastAsia="zh-CN"/>
        </w:rPr>
        <w:t>____</w:t>
      </w:r>
    </w:p>
    <w:p w14:paraId="79411942" w14:textId="77777777" w:rsidR="00F43D02" w:rsidRPr="00FF430B" w:rsidRDefault="00F43D02" w:rsidP="00F43D02">
      <w:pPr>
        <w:jc w:val="both"/>
        <w:rPr>
          <w:rFonts w:eastAsia="PMingLiU"/>
          <w:lang w:eastAsia="zh-CN"/>
        </w:rPr>
      </w:pPr>
    </w:p>
    <w:p w14:paraId="5172F103" w14:textId="77777777" w:rsidR="00B65C93" w:rsidRPr="00FF430B" w:rsidRDefault="00B65C93" w:rsidP="00F43D02">
      <w:pPr>
        <w:jc w:val="both"/>
        <w:rPr>
          <w:rFonts w:eastAsia="PMingLiU"/>
          <w:lang w:eastAsia="zh-CN"/>
        </w:rPr>
      </w:pPr>
    </w:p>
    <w:p w14:paraId="4194D9A1" w14:textId="77777777" w:rsidR="00B65C93" w:rsidRPr="00FF430B" w:rsidRDefault="00B65C93" w:rsidP="00F43D02">
      <w:pPr>
        <w:jc w:val="both"/>
        <w:rPr>
          <w:rFonts w:eastAsia="PMingLiU"/>
          <w:lang w:eastAsia="zh-CN"/>
        </w:rPr>
      </w:pPr>
    </w:p>
    <w:p w14:paraId="066DD1A7" w14:textId="77777777" w:rsidR="00B65C93" w:rsidRPr="00FF430B" w:rsidRDefault="00B65C93" w:rsidP="00F43D02">
      <w:pPr>
        <w:jc w:val="both"/>
        <w:rPr>
          <w:rFonts w:eastAsia="PMingLiU"/>
          <w:lang w:eastAsia="zh-CN"/>
        </w:rPr>
      </w:pPr>
    </w:p>
    <w:p w14:paraId="3E10B72E" w14:textId="77777777" w:rsidR="00B65C93" w:rsidRPr="00FF430B" w:rsidRDefault="00B65C93" w:rsidP="00F43D02">
      <w:pPr>
        <w:jc w:val="both"/>
        <w:rPr>
          <w:rFonts w:eastAsia="PMingLiU"/>
          <w:lang w:eastAsia="zh-CN"/>
        </w:rPr>
      </w:pPr>
    </w:p>
    <w:p w14:paraId="22502C71" w14:textId="77777777" w:rsidR="00B65C93" w:rsidRPr="00FF430B" w:rsidRDefault="00B65C93" w:rsidP="00F43D02">
      <w:pPr>
        <w:jc w:val="both"/>
        <w:rPr>
          <w:rFonts w:eastAsia="PMingLiU"/>
          <w:lang w:eastAsia="zh-CN"/>
        </w:rPr>
      </w:pPr>
    </w:p>
    <w:p w14:paraId="78C59E86" w14:textId="77777777" w:rsidR="00B65C93" w:rsidRPr="00FF430B" w:rsidRDefault="00B65C93" w:rsidP="00F43D02">
      <w:pPr>
        <w:jc w:val="both"/>
        <w:rPr>
          <w:rFonts w:eastAsia="PMingLiU"/>
          <w:lang w:eastAsia="zh-CN"/>
        </w:rPr>
      </w:pPr>
    </w:p>
    <w:p w14:paraId="505F72B7" w14:textId="77777777" w:rsidR="00B65C93" w:rsidRPr="00FF430B" w:rsidRDefault="00B65C93" w:rsidP="00F43D02">
      <w:pPr>
        <w:jc w:val="both"/>
        <w:rPr>
          <w:rFonts w:eastAsia="PMingLiU"/>
          <w:lang w:eastAsia="zh-CN"/>
        </w:rPr>
      </w:pPr>
    </w:p>
    <w:p w14:paraId="78C0B004" w14:textId="77777777" w:rsidR="00B65C93" w:rsidRPr="00FF430B" w:rsidRDefault="00B65C93" w:rsidP="00F43D02">
      <w:pPr>
        <w:jc w:val="both"/>
        <w:rPr>
          <w:rFonts w:eastAsia="PMingLiU"/>
          <w:lang w:eastAsia="zh-CN"/>
        </w:rPr>
      </w:pPr>
    </w:p>
    <w:p w14:paraId="132D8BFB" w14:textId="77777777" w:rsidR="00B65C93" w:rsidRPr="00FF430B" w:rsidRDefault="00B65C93" w:rsidP="00F43D02">
      <w:pPr>
        <w:jc w:val="both"/>
        <w:rPr>
          <w:rFonts w:eastAsia="PMingLiU"/>
          <w:lang w:eastAsia="zh-CN"/>
        </w:rPr>
      </w:pPr>
    </w:p>
    <w:p w14:paraId="555FDFD8" w14:textId="77777777" w:rsidR="00B65C93" w:rsidRPr="00FF430B" w:rsidRDefault="00B65C93" w:rsidP="00F43D02">
      <w:pPr>
        <w:jc w:val="both"/>
        <w:rPr>
          <w:rFonts w:eastAsia="PMingLiU"/>
          <w:lang w:eastAsia="zh-CN"/>
        </w:rPr>
      </w:pPr>
    </w:p>
    <w:p w14:paraId="5A1B3C21" w14:textId="77777777" w:rsidR="00B65C93" w:rsidRPr="00FF430B" w:rsidRDefault="00B65C93" w:rsidP="00F43D02">
      <w:pPr>
        <w:jc w:val="both"/>
        <w:rPr>
          <w:rFonts w:eastAsia="PMingLiU"/>
          <w:lang w:eastAsia="zh-CN"/>
        </w:rPr>
      </w:pPr>
    </w:p>
    <w:p w14:paraId="61DEB5F2" w14:textId="77777777" w:rsidR="00B65C93" w:rsidRPr="00FF430B" w:rsidRDefault="00B65C93" w:rsidP="00F43D02">
      <w:pPr>
        <w:jc w:val="both"/>
        <w:rPr>
          <w:rFonts w:eastAsia="PMingLiU"/>
          <w:lang w:eastAsia="zh-CN"/>
        </w:rPr>
      </w:pPr>
    </w:p>
    <w:p w14:paraId="37F6FDB3" w14:textId="77777777" w:rsidR="00B65C93" w:rsidRPr="00FF430B" w:rsidRDefault="00B65C93" w:rsidP="00F43D02">
      <w:pPr>
        <w:jc w:val="both"/>
        <w:rPr>
          <w:rFonts w:eastAsia="PMingLiU"/>
          <w:lang w:eastAsia="zh-CN"/>
        </w:rPr>
      </w:pPr>
    </w:p>
    <w:p w14:paraId="196F8E60" w14:textId="77777777" w:rsidR="00B65C93" w:rsidRPr="00FF430B" w:rsidRDefault="00B65C93" w:rsidP="00F43D02">
      <w:pPr>
        <w:jc w:val="both"/>
        <w:rPr>
          <w:rFonts w:eastAsia="PMingLiU"/>
          <w:lang w:eastAsia="zh-CN"/>
        </w:rPr>
      </w:pPr>
    </w:p>
    <w:p w14:paraId="67B5C440" w14:textId="77777777" w:rsidR="00B65C93" w:rsidRPr="00FF430B" w:rsidRDefault="00B65C93" w:rsidP="00F43D02">
      <w:pPr>
        <w:jc w:val="both"/>
        <w:rPr>
          <w:rFonts w:eastAsia="PMingLiU"/>
          <w:lang w:eastAsia="zh-CN"/>
        </w:rPr>
      </w:pPr>
    </w:p>
    <w:p w14:paraId="4336C11D" w14:textId="77777777" w:rsidR="00B65C93" w:rsidRPr="00FF430B" w:rsidRDefault="00B65C93" w:rsidP="00F43D02">
      <w:pPr>
        <w:jc w:val="both"/>
        <w:rPr>
          <w:rFonts w:eastAsia="PMingLiU"/>
          <w:lang w:eastAsia="zh-CN"/>
        </w:rPr>
      </w:pPr>
    </w:p>
    <w:p w14:paraId="269B44A9" w14:textId="77777777" w:rsidR="00CF5615" w:rsidRDefault="00CF5615" w:rsidP="00BA7FF4">
      <w:pPr>
        <w:jc w:val="right"/>
        <w:rPr>
          <w:i/>
          <w:noProof w:val="0"/>
          <w:sz w:val="20"/>
          <w:szCs w:val="20"/>
        </w:rPr>
      </w:pPr>
    </w:p>
    <w:p w14:paraId="2DA5DA0B" w14:textId="77777777" w:rsidR="00CF5615" w:rsidRDefault="00CF5615" w:rsidP="00BA7FF4">
      <w:pPr>
        <w:jc w:val="right"/>
        <w:rPr>
          <w:i/>
          <w:noProof w:val="0"/>
          <w:sz w:val="20"/>
          <w:szCs w:val="20"/>
        </w:rPr>
      </w:pPr>
    </w:p>
    <w:p w14:paraId="4EAA98E2" w14:textId="77777777" w:rsidR="00CF5615" w:rsidRDefault="00CF5615" w:rsidP="00BA7FF4">
      <w:pPr>
        <w:jc w:val="right"/>
        <w:rPr>
          <w:i/>
          <w:noProof w:val="0"/>
          <w:sz w:val="20"/>
          <w:szCs w:val="20"/>
        </w:rPr>
      </w:pPr>
    </w:p>
    <w:p w14:paraId="01B7FB7C" w14:textId="77777777" w:rsidR="00CF5615" w:rsidRDefault="00CF5615" w:rsidP="00BA7FF4">
      <w:pPr>
        <w:jc w:val="right"/>
        <w:rPr>
          <w:i/>
          <w:noProof w:val="0"/>
          <w:sz w:val="20"/>
          <w:szCs w:val="20"/>
        </w:rPr>
      </w:pPr>
    </w:p>
    <w:p w14:paraId="0A376E4F" w14:textId="77777777" w:rsidR="00CF5615" w:rsidRDefault="00CF5615" w:rsidP="00BA7FF4">
      <w:pPr>
        <w:jc w:val="right"/>
        <w:rPr>
          <w:i/>
          <w:noProof w:val="0"/>
          <w:sz w:val="20"/>
          <w:szCs w:val="20"/>
        </w:rPr>
      </w:pPr>
    </w:p>
    <w:p w14:paraId="0B8F9144" w14:textId="77777777" w:rsidR="00BA7FF4" w:rsidRPr="002D4CD1" w:rsidRDefault="00BA7FF4" w:rsidP="00BA7FF4">
      <w:pPr>
        <w:jc w:val="right"/>
        <w:rPr>
          <w:i/>
          <w:noProof w:val="0"/>
          <w:sz w:val="20"/>
          <w:szCs w:val="20"/>
        </w:rPr>
      </w:pPr>
      <w:r w:rsidRPr="002D4CD1">
        <w:rPr>
          <w:i/>
          <w:noProof w:val="0"/>
          <w:sz w:val="20"/>
          <w:szCs w:val="20"/>
        </w:rPr>
        <w:t>Anexa nr.1</w:t>
      </w:r>
      <w:r w:rsidR="00BE49DD" w:rsidRPr="002D4CD1">
        <w:rPr>
          <w:i/>
          <w:noProof w:val="0"/>
          <w:sz w:val="20"/>
          <w:szCs w:val="20"/>
        </w:rPr>
        <w:t>1</w:t>
      </w:r>
    </w:p>
    <w:p w14:paraId="1DC48987" w14:textId="77777777" w:rsidR="00BA7FF4" w:rsidRPr="002D4CD1" w:rsidRDefault="00BA7FF4" w:rsidP="00BA7FF4">
      <w:pPr>
        <w:jc w:val="right"/>
        <w:rPr>
          <w:i/>
          <w:noProof w:val="0"/>
          <w:sz w:val="20"/>
          <w:szCs w:val="20"/>
        </w:rPr>
      </w:pPr>
      <w:r w:rsidRPr="002D4CD1">
        <w:rPr>
          <w:i/>
          <w:noProof w:val="0"/>
          <w:sz w:val="20"/>
          <w:szCs w:val="20"/>
        </w:rPr>
        <w:t xml:space="preserve">la </w:t>
      </w:r>
      <w:r w:rsidR="009E719D" w:rsidRPr="002D4CD1">
        <w:rPr>
          <w:i/>
          <w:noProof w:val="0"/>
          <w:sz w:val="20"/>
          <w:szCs w:val="20"/>
        </w:rPr>
        <w:t>D</w:t>
      </w:r>
      <w:r w:rsidRPr="002D4CD1">
        <w:rPr>
          <w:i/>
          <w:noProof w:val="0"/>
          <w:sz w:val="20"/>
          <w:szCs w:val="20"/>
        </w:rPr>
        <w:t>ocumentația standard nr._____</w:t>
      </w:r>
    </w:p>
    <w:p w14:paraId="17DCD498" w14:textId="77777777" w:rsidR="00BA7FF4" w:rsidRPr="002D4CD1" w:rsidRDefault="00BA7FF4" w:rsidP="00BA7FF4">
      <w:pPr>
        <w:jc w:val="right"/>
        <w:rPr>
          <w:i/>
          <w:noProof w:val="0"/>
          <w:sz w:val="20"/>
          <w:szCs w:val="20"/>
        </w:rPr>
      </w:pPr>
      <w:r w:rsidRPr="002D4CD1">
        <w:rPr>
          <w:i/>
          <w:noProof w:val="0"/>
          <w:sz w:val="20"/>
          <w:szCs w:val="20"/>
        </w:rPr>
        <w:t>din “____” ________ 20___</w:t>
      </w:r>
    </w:p>
    <w:p w14:paraId="0DD481EB" w14:textId="77777777" w:rsidR="00B65C93" w:rsidRPr="002D4CD1" w:rsidRDefault="00B65C93" w:rsidP="00F43D02">
      <w:pPr>
        <w:jc w:val="both"/>
        <w:rPr>
          <w:rFonts w:eastAsia="PMingLiU"/>
          <w:i/>
          <w:sz w:val="20"/>
          <w:szCs w:val="20"/>
          <w:lang w:eastAsia="zh-CN"/>
        </w:rPr>
      </w:pPr>
    </w:p>
    <w:p w14:paraId="2C88DEC7" w14:textId="77777777" w:rsidR="00B65C93" w:rsidRPr="00FF430B" w:rsidRDefault="00B65C93" w:rsidP="00F43D02">
      <w:pPr>
        <w:jc w:val="both"/>
        <w:rPr>
          <w:rFonts w:eastAsia="PMingLiU"/>
          <w:lang w:eastAsia="zh-CN"/>
        </w:rPr>
      </w:pPr>
    </w:p>
    <w:p w14:paraId="19D739EF"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70D63DC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60D88E2"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304934EC"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0B704DA6" w14:textId="77777777" w:rsidTr="00233538">
        <w:trPr>
          <w:cantSplit/>
          <w:trHeight w:val="300"/>
        </w:trPr>
        <w:tc>
          <w:tcPr>
            <w:tcW w:w="709" w:type="dxa"/>
            <w:vMerge w:val="restart"/>
          </w:tcPr>
          <w:p w14:paraId="03800E0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62A65F7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3A9DC15"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66CE8C5"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B2AB0EC"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FD2220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235AF4C3" w14:textId="77777777" w:rsidTr="00233538">
        <w:trPr>
          <w:cantSplit/>
          <w:trHeight w:val="240"/>
        </w:trPr>
        <w:tc>
          <w:tcPr>
            <w:tcW w:w="709" w:type="dxa"/>
            <w:vMerge/>
          </w:tcPr>
          <w:p w14:paraId="6E5F8A61"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624CAA77"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3234818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3F4C5CF2" w14:textId="77777777" w:rsidTr="00233538">
        <w:trPr>
          <w:cantSplit/>
          <w:trHeight w:val="120"/>
        </w:trPr>
        <w:tc>
          <w:tcPr>
            <w:tcW w:w="709" w:type="dxa"/>
            <w:vMerge/>
          </w:tcPr>
          <w:p w14:paraId="736C9DF3"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28F46D90"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441BF19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F0F5A15"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AFFD4FD"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39A9D0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D876C24"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0D773DD7" w14:textId="77777777" w:rsidTr="00233538">
        <w:trPr>
          <w:cantSplit/>
          <w:trHeight w:val="180"/>
        </w:trPr>
        <w:tc>
          <w:tcPr>
            <w:tcW w:w="709" w:type="dxa"/>
          </w:tcPr>
          <w:p w14:paraId="6F968EC5"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7DF01A1E"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7F26E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12CB91E7" w14:textId="77777777" w:rsidR="00D01642" w:rsidRPr="00FF430B" w:rsidRDefault="00D01642" w:rsidP="00F43D02">
            <w:pPr>
              <w:pStyle w:val="a8"/>
              <w:tabs>
                <w:tab w:val="left" w:pos="567"/>
              </w:tabs>
              <w:rPr>
                <w:rFonts w:ascii="Times New Roman" w:hAnsi="Times New Roman"/>
                <w:szCs w:val="24"/>
              </w:rPr>
            </w:pPr>
          </w:p>
        </w:tc>
        <w:tc>
          <w:tcPr>
            <w:tcW w:w="1215" w:type="dxa"/>
          </w:tcPr>
          <w:p w14:paraId="26A913D3"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3F6A5560"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D5A27E7" w14:textId="77777777" w:rsidR="00D01642" w:rsidRPr="00FF430B" w:rsidRDefault="00D01642" w:rsidP="00F43D02">
            <w:pPr>
              <w:pStyle w:val="a8"/>
              <w:tabs>
                <w:tab w:val="left" w:pos="567"/>
              </w:tabs>
              <w:rPr>
                <w:rFonts w:ascii="Times New Roman" w:hAnsi="Times New Roman"/>
                <w:szCs w:val="24"/>
              </w:rPr>
            </w:pPr>
          </w:p>
        </w:tc>
        <w:tc>
          <w:tcPr>
            <w:tcW w:w="1245" w:type="dxa"/>
          </w:tcPr>
          <w:p w14:paraId="36B9B591" w14:textId="77777777" w:rsidR="00D01642" w:rsidRPr="00FF430B" w:rsidRDefault="00D01642" w:rsidP="00F43D02">
            <w:pPr>
              <w:pStyle w:val="a8"/>
              <w:tabs>
                <w:tab w:val="left" w:pos="567"/>
              </w:tabs>
              <w:rPr>
                <w:rFonts w:ascii="Times New Roman" w:hAnsi="Times New Roman"/>
                <w:szCs w:val="24"/>
              </w:rPr>
            </w:pPr>
          </w:p>
        </w:tc>
      </w:tr>
      <w:tr w:rsidR="00D01642" w:rsidRPr="00EC30C2" w14:paraId="7AF9E444" w14:textId="77777777" w:rsidTr="00233538">
        <w:trPr>
          <w:cantSplit/>
          <w:trHeight w:val="1372"/>
        </w:trPr>
        <w:tc>
          <w:tcPr>
            <w:tcW w:w="709" w:type="dxa"/>
          </w:tcPr>
          <w:p w14:paraId="328C237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453A7011" w14:textId="77777777" w:rsidR="00D01642" w:rsidRPr="00FF430B" w:rsidRDefault="00D01642" w:rsidP="00F43D02">
            <w:pPr>
              <w:pStyle w:val="a8"/>
              <w:tabs>
                <w:tab w:val="left" w:pos="567"/>
              </w:tabs>
              <w:rPr>
                <w:rFonts w:ascii="Times New Roman" w:hAnsi="Times New Roman"/>
                <w:szCs w:val="24"/>
              </w:rPr>
            </w:pPr>
          </w:p>
          <w:p w14:paraId="6DEA071A" w14:textId="77777777" w:rsidR="00D01642" w:rsidRPr="00FF430B" w:rsidRDefault="00D01642" w:rsidP="00F43D02">
            <w:pPr>
              <w:pStyle w:val="a8"/>
              <w:tabs>
                <w:tab w:val="left" w:pos="567"/>
              </w:tabs>
              <w:rPr>
                <w:rFonts w:ascii="Times New Roman" w:hAnsi="Times New Roman"/>
                <w:szCs w:val="24"/>
              </w:rPr>
            </w:pPr>
          </w:p>
          <w:p w14:paraId="461F62DC" w14:textId="77777777" w:rsidR="00D01642" w:rsidRPr="00FF430B" w:rsidRDefault="00D01642" w:rsidP="00F43D02">
            <w:pPr>
              <w:pStyle w:val="a8"/>
              <w:tabs>
                <w:tab w:val="left" w:pos="567"/>
              </w:tabs>
              <w:rPr>
                <w:rFonts w:ascii="Times New Roman" w:hAnsi="Times New Roman"/>
                <w:szCs w:val="24"/>
              </w:rPr>
            </w:pPr>
          </w:p>
          <w:p w14:paraId="3D2079D9" w14:textId="77777777" w:rsidR="00D01642" w:rsidRPr="00FF430B" w:rsidRDefault="00D01642" w:rsidP="00F43D02">
            <w:pPr>
              <w:pStyle w:val="a8"/>
              <w:tabs>
                <w:tab w:val="left" w:pos="567"/>
              </w:tabs>
              <w:rPr>
                <w:rFonts w:ascii="Times New Roman" w:hAnsi="Times New Roman"/>
                <w:szCs w:val="24"/>
              </w:rPr>
            </w:pPr>
          </w:p>
        </w:tc>
        <w:tc>
          <w:tcPr>
            <w:tcW w:w="2825" w:type="dxa"/>
          </w:tcPr>
          <w:p w14:paraId="21EF513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750AE36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3DC39487" w14:textId="77777777" w:rsidR="00D01642" w:rsidRPr="00FF430B" w:rsidRDefault="00D01642" w:rsidP="00F43D02">
            <w:pPr>
              <w:pStyle w:val="a8"/>
              <w:tabs>
                <w:tab w:val="left" w:pos="567"/>
              </w:tabs>
              <w:rPr>
                <w:rFonts w:ascii="Times New Roman" w:hAnsi="Times New Roman"/>
                <w:szCs w:val="24"/>
              </w:rPr>
            </w:pPr>
          </w:p>
        </w:tc>
        <w:tc>
          <w:tcPr>
            <w:tcW w:w="1035" w:type="dxa"/>
          </w:tcPr>
          <w:p w14:paraId="1325E745" w14:textId="77777777" w:rsidR="00D01642" w:rsidRPr="00FF430B" w:rsidRDefault="00D01642" w:rsidP="00F43D02">
            <w:pPr>
              <w:pStyle w:val="a8"/>
              <w:tabs>
                <w:tab w:val="left" w:pos="567"/>
              </w:tabs>
              <w:rPr>
                <w:rFonts w:ascii="Times New Roman" w:hAnsi="Times New Roman"/>
                <w:szCs w:val="24"/>
              </w:rPr>
            </w:pPr>
          </w:p>
        </w:tc>
        <w:tc>
          <w:tcPr>
            <w:tcW w:w="1215" w:type="dxa"/>
          </w:tcPr>
          <w:p w14:paraId="30260EF2"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3F181B54"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1ADD2EF3" w14:textId="77777777" w:rsidR="00D01642" w:rsidRPr="00FF430B" w:rsidRDefault="00D01642" w:rsidP="00F43D02">
            <w:pPr>
              <w:pStyle w:val="a8"/>
              <w:tabs>
                <w:tab w:val="left" w:pos="567"/>
              </w:tabs>
              <w:rPr>
                <w:rFonts w:ascii="Times New Roman" w:hAnsi="Times New Roman"/>
                <w:szCs w:val="24"/>
              </w:rPr>
            </w:pPr>
          </w:p>
        </w:tc>
        <w:tc>
          <w:tcPr>
            <w:tcW w:w="1245" w:type="dxa"/>
          </w:tcPr>
          <w:p w14:paraId="325ED40E" w14:textId="77777777" w:rsidR="00D01642" w:rsidRPr="00FF430B" w:rsidRDefault="00D01642" w:rsidP="00F43D02">
            <w:pPr>
              <w:pStyle w:val="a8"/>
              <w:tabs>
                <w:tab w:val="left" w:pos="567"/>
              </w:tabs>
              <w:rPr>
                <w:rFonts w:ascii="Times New Roman" w:hAnsi="Times New Roman"/>
                <w:szCs w:val="24"/>
              </w:rPr>
            </w:pPr>
          </w:p>
        </w:tc>
      </w:tr>
      <w:tr w:rsidR="00D01642" w:rsidRPr="00EC30C2" w14:paraId="69AA2599" w14:textId="77777777" w:rsidTr="00233538">
        <w:trPr>
          <w:cantSplit/>
          <w:trHeight w:val="1412"/>
        </w:trPr>
        <w:tc>
          <w:tcPr>
            <w:tcW w:w="709" w:type="dxa"/>
          </w:tcPr>
          <w:p w14:paraId="5FB6F3F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8BA6742" w14:textId="77777777" w:rsidR="00D01642" w:rsidRPr="00FF430B" w:rsidRDefault="00D01642" w:rsidP="00F43D02">
            <w:pPr>
              <w:pStyle w:val="a8"/>
              <w:tabs>
                <w:tab w:val="left" w:pos="567"/>
              </w:tabs>
              <w:rPr>
                <w:rFonts w:ascii="Times New Roman" w:hAnsi="Times New Roman"/>
                <w:szCs w:val="24"/>
              </w:rPr>
            </w:pPr>
          </w:p>
          <w:p w14:paraId="7218139C" w14:textId="77777777" w:rsidR="00D01642" w:rsidRPr="00FF430B" w:rsidRDefault="00D01642" w:rsidP="00F43D02">
            <w:pPr>
              <w:pStyle w:val="a8"/>
              <w:tabs>
                <w:tab w:val="left" w:pos="567"/>
              </w:tabs>
              <w:rPr>
                <w:rFonts w:ascii="Times New Roman" w:hAnsi="Times New Roman"/>
                <w:szCs w:val="24"/>
              </w:rPr>
            </w:pPr>
          </w:p>
          <w:p w14:paraId="20B53033" w14:textId="77777777" w:rsidR="00D01642" w:rsidRPr="00FF430B" w:rsidRDefault="00D01642" w:rsidP="00F43D02">
            <w:pPr>
              <w:pStyle w:val="a8"/>
              <w:tabs>
                <w:tab w:val="left" w:pos="567"/>
              </w:tabs>
              <w:rPr>
                <w:rFonts w:ascii="Times New Roman" w:hAnsi="Times New Roman"/>
                <w:szCs w:val="24"/>
              </w:rPr>
            </w:pPr>
          </w:p>
          <w:p w14:paraId="6206D6FD" w14:textId="77777777" w:rsidR="00D01642" w:rsidRPr="00FF430B" w:rsidRDefault="00D01642" w:rsidP="00F43D02">
            <w:pPr>
              <w:pStyle w:val="a8"/>
              <w:tabs>
                <w:tab w:val="left" w:pos="567"/>
              </w:tabs>
              <w:rPr>
                <w:rFonts w:ascii="Times New Roman" w:hAnsi="Times New Roman"/>
                <w:szCs w:val="24"/>
              </w:rPr>
            </w:pPr>
          </w:p>
        </w:tc>
        <w:tc>
          <w:tcPr>
            <w:tcW w:w="2825" w:type="dxa"/>
          </w:tcPr>
          <w:p w14:paraId="3B72862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33920CC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0501942D"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289E4051"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5A161F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DB87F3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9F5FD1C" w14:textId="77777777" w:rsidR="00D01642" w:rsidRPr="00FF430B" w:rsidRDefault="00D01642" w:rsidP="00F43D02">
            <w:pPr>
              <w:pStyle w:val="a8"/>
              <w:tabs>
                <w:tab w:val="left" w:pos="567"/>
              </w:tabs>
              <w:rPr>
                <w:rFonts w:ascii="Times New Roman" w:hAnsi="Times New Roman"/>
                <w:szCs w:val="24"/>
              </w:rPr>
            </w:pPr>
          </w:p>
        </w:tc>
        <w:tc>
          <w:tcPr>
            <w:tcW w:w="1215" w:type="dxa"/>
          </w:tcPr>
          <w:p w14:paraId="7CFBEC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67B1543E"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18F9CFA1" w14:textId="77777777" w:rsidR="00D01642" w:rsidRPr="00FF430B" w:rsidRDefault="00D01642" w:rsidP="00F43D02">
            <w:pPr>
              <w:pStyle w:val="a8"/>
              <w:tabs>
                <w:tab w:val="left" w:pos="567"/>
              </w:tabs>
              <w:rPr>
                <w:rFonts w:ascii="Times New Roman" w:hAnsi="Times New Roman"/>
                <w:szCs w:val="24"/>
              </w:rPr>
            </w:pPr>
          </w:p>
        </w:tc>
        <w:tc>
          <w:tcPr>
            <w:tcW w:w="1245" w:type="dxa"/>
          </w:tcPr>
          <w:p w14:paraId="429F05B1" w14:textId="77777777" w:rsidR="00D01642" w:rsidRPr="00FF430B" w:rsidRDefault="00D01642" w:rsidP="00F43D02">
            <w:pPr>
              <w:pStyle w:val="a8"/>
              <w:tabs>
                <w:tab w:val="left" w:pos="567"/>
              </w:tabs>
              <w:rPr>
                <w:rFonts w:ascii="Times New Roman" w:hAnsi="Times New Roman"/>
                <w:szCs w:val="24"/>
              </w:rPr>
            </w:pPr>
          </w:p>
        </w:tc>
      </w:tr>
      <w:tr w:rsidR="00D01642" w:rsidRPr="00EC30C2" w14:paraId="2D66402B" w14:textId="77777777" w:rsidTr="00233538">
        <w:trPr>
          <w:cantSplit/>
          <w:trHeight w:val="1593"/>
        </w:trPr>
        <w:tc>
          <w:tcPr>
            <w:tcW w:w="709" w:type="dxa"/>
          </w:tcPr>
          <w:p w14:paraId="3F7157A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7A3D02F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1A81215"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7CA5A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28FB637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4F2450E8" w14:textId="77777777" w:rsidR="00D01642" w:rsidRPr="00FF430B" w:rsidRDefault="00D01642" w:rsidP="00F43D02">
            <w:pPr>
              <w:pStyle w:val="a8"/>
              <w:tabs>
                <w:tab w:val="left" w:pos="567"/>
              </w:tabs>
              <w:rPr>
                <w:rFonts w:ascii="Times New Roman" w:hAnsi="Times New Roman"/>
                <w:szCs w:val="24"/>
              </w:rPr>
            </w:pPr>
          </w:p>
        </w:tc>
        <w:tc>
          <w:tcPr>
            <w:tcW w:w="1035" w:type="dxa"/>
          </w:tcPr>
          <w:p w14:paraId="3F40AB59" w14:textId="77777777" w:rsidR="00D01642" w:rsidRPr="00FF430B" w:rsidRDefault="00D01642" w:rsidP="00F43D02">
            <w:pPr>
              <w:pStyle w:val="a8"/>
              <w:tabs>
                <w:tab w:val="left" w:pos="567"/>
              </w:tabs>
              <w:rPr>
                <w:rFonts w:ascii="Times New Roman" w:hAnsi="Times New Roman"/>
                <w:szCs w:val="24"/>
              </w:rPr>
            </w:pPr>
          </w:p>
        </w:tc>
        <w:tc>
          <w:tcPr>
            <w:tcW w:w="1215" w:type="dxa"/>
          </w:tcPr>
          <w:p w14:paraId="2EFA51B8"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541DD84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17FE42B5" w14:textId="77777777" w:rsidR="00D01642" w:rsidRPr="00FF430B" w:rsidRDefault="00D01642" w:rsidP="00F43D02">
            <w:pPr>
              <w:pStyle w:val="a8"/>
              <w:tabs>
                <w:tab w:val="left" w:pos="567"/>
              </w:tabs>
              <w:rPr>
                <w:rFonts w:ascii="Times New Roman" w:hAnsi="Times New Roman"/>
                <w:szCs w:val="24"/>
              </w:rPr>
            </w:pPr>
          </w:p>
        </w:tc>
        <w:tc>
          <w:tcPr>
            <w:tcW w:w="1245" w:type="dxa"/>
          </w:tcPr>
          <w:p w14:paraId="1051CE5B" w14:textId="77777777" w:rsidR="00D01642" w:rsidRPr="00FF430B" w:rsidRDefault="00D01642" w:rsidP="00F43D02">
            <w:pPr>
              <w:pStyle w:val="a8"/>
              <w:tabs>
                <w:tab w:val="left" w:pos="567"/>
              </w:tabs>
              <w:rPr>
                <w:rFonts w:ascii="Times New Roman" w:hAnsi="Times New Roman"/>
                <w:szCs w:val="24"/>
              </w:rPr>
            </w:pPr>
          </w:p>
        </w:tc>
      </w:tr>
    </w:tbl>
    <w:p w14:paraId="46B8738F" w14:textId="77777777" w:rsidR="003207B4" w:rsidRPr="00FF430B" w:rsidRDefault="003207B4" w:rsidP="00F43D02">
      <w:pPr>
        <w:jc w:val="both"/>
        <w:rPr>
          <w:rFonts w:eastAsia="PMingLiU"/>
          <w:lang w:eastAsia="zh-CN"/>
        </w:rPr>
      </w:pPr>
    </w:p>
    <w:p w14:paraId="2D3608CC"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0CFC3767"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42E63439"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46E4554"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5665A17"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229B1580" w14:textId="77777777" w:rsidR="003B4ACE" w:rsidRPr="00FF430B" w:rsidRDefault="003B4ACE" w:rsidP="00196AB4">
      <w:pPr>
        <w:pStyle w:val="Style3"/>
        <w:tabs>
          <w:tab w:val="left" w:pos="567"/>
        </w:tabs>
        <w:ind w:left="0" w:firstLine="0"/>
        <w:rPr>
          <w:rFonts w:eastAsia="PMingLiU"/>
          <w:lang w:eastAsia="zh-CN"/>
        </w:rPr>
      </w:pPr>
    </w:p>
    <w:p w14:paraId="32948D9E" w14:textId="77777777" w:rsidR="008B330F" w:rsidRPr="00FF430B" w:rsidRDefault="008B330F" w:rsidP="00196AB4">
      <w:pPr>
        <w:pStyle w:val="Style3"/>
        <w:tabs>
          <w:tab w:val="left" w:pos="567"/>
        </w:tabs>
        <w:ind w:left="0" w:firstLine="0"/>
        <w:rPr>
          <w:rFonts w:eastAsia="PMingLiU"/>
          <w:lang w:eastAsia="zh-CN"/>
        </w:rPr>
      </w:pPr>
    </w:p>
    <w:p w14:paraId="0809B022" w14:textId="77777777" w:rsidR="008B330F" w:rsidRPr="00FF430B" w:rsidRDefault="008B330F" w:rsidP="00196AB4">
      <w:pPr>
        <w:pStyle w:val="Style3"/>
        <w:tabs>
          <w:tab w:val="left" w:pos="567"/>
        </w:tabs>
        <w:ind w:left="0" w:firstLine="0"/>
        <w:rPr>
          <w:rFonts w:eastAsia="PMingLiU"/>
          <w:lang w:eastAsia="zh-CN"/>
        </w:rPr>
      </w:pPr>
    </w:p>
    <w:p w14:paraId="76B6B1A2" w14:textId="77777777" w:rsidR="00B65C93" w:rsidRPr="00FF430B" w:rsidRDefault="00B65C93" w:rsidP="00196AB4">
      <w:pPr>
        <w:pStyle w:val="Style3"/>
        <w:tabs>
          <w:tab w:val="left" w:pos="567"/>
        </w:tabs>
        <w:ind w:left="0" w:firstLine="0"/>
        <w:rPr>
          <w:rFonts w:eastAsia="PMingLiU"/>
          <w:lang w:eastAsia="zh-CN"/>
        </w:rPr>
      </w:pPr>
    </w:p>
    <w:p w14:paraId="59C99746" w14:textId="77777777" w:rsidR="00B65C93" w:rsidRPr="00FF430B" w:rsidRDefault="00B65C93" w:rsidP="00196AB4">
      <w:pPr>
        <w:pStyle w:val="Style3"/>
        <w:tabs>
          <w:tab w:val="left" w:pos="567"/>
        </w:tabs>
        <w:ind w:left="0" w:firstLine="0"/>
        <w:rPr>
          <w:rFonts w:eastAsia="PMingLiU"/>
          <w:lang w:eastAsia="zh-CN"/>
        </w:rPr>
      </w:pPr>
    </w:p>
    <w:p w14:paraId="25BD4959" w14:textId="77777777" w:rsidR="00B65C93" w:rsidRPr="00FF430B" w:rsidRDefault="00B65C93" w:rsidP="00196AB4">
      <w:pPr>
        <w:pStyle w:val="Style3"/>
        <w:tabs>
          <w:tab w:val="left" w:pos="567"/>
        </w:tabs>
        <w:ind w:left="0" w:firstLine="0"/>
        <w:rPr>
          <w:rFonts w:eastAsia="PMingLiU"/>
          <w:lang w:eastAsia="zh-CN"/>
        </w:rPr>
      </w:pPr>
    </w:p>
    <w:p w14:paraId="69B3AAE7" w14:textId="77777777" w:rsidR="00B65C93" w:rsidRDefault="00B65C93" w:rsidP="00196AB4">
      <w:pPr>
        <w:pStyle w:val="Style3"/>
        <w:tabs>
          <w:tab w:val="left" w:pos="567"/>
        </w:tabs>
        <w:ind w:left="0" w:firstLine="0"/>
        <w:rPr>
          <w:rFonts w:eastAsia="PMingLiU"/>
          <w:lang w:eastAsia="zh-CN"/>
        </w:rPr>
      </w:pPr>
    </w:p>
    <w:p w14:paraId="2CB05C60" w14:textId="77777777" w:rsidR="002D4CD1" w:rsidRDefault="002D4CD1" w:rsidP="00196AB4">
      <w:pPr>
        <w:pStyle w:val="Style3"/>
        <w:tabs>
          <w:tab w:val="left" w:pos="567"/>
        </w:tabs>
        <w:ind w:left="0" w:firstLine="0"/>
        <w:rPr>
          <w:rFonts w:eastAsia="PMingLiU"/>
          <w:lang w:eastAsia="zh-CN"/>
        </w:rPr>
      </w:pPr>
    </w:p>
    <w:p w14:paraId="04D49D67" w14:textId="77777777" w:rsidR="002D4CD1" w:rsidRPr="00FF430B" w:rsidRDefault="002D4CD1" w:rsidP="00196AB4">
      <w:pPr>
        <w:pStyle w:val="Style3"/>
        <w:tabs>
          <w:tab w:val="left" w:pos="567"/>
        </w:tabs>
        <w:ind w:left="0" w:firstLine="0"/>
        <w:rPr>
          <w:rFonts w:eastAsia="PMingLiU"/>
          <w:lang w:eastAsia="zh-CN"/>
        </w:rPr>
      </w:pPr>
    </w:p>
    <w:p w14:paraId="6BA739AE" w14:textId="77777777" w:rsidR="00BA7FF4" w:rsidRPr="002D4CD1" w:rsidRDefault="00BA7FF4" w:rsidP="00BA7FF4">
      <w:pPr>
        <w:jc w:val="right"/>
        <w:rPr>
          <w:i/>
          <w:noProof w:val="0"/>
          <w:sz w:val="20"/>
          <w:szCs w:val="20"/>
        </w:rPr>
      </w:pPr>
      <w:r w:rsidRPr="002D4CD1">
        <w:rPr>
          <w:i/>
          <w:noProof w:val="0"/>
          <w:sz w:val="20"/>
          <w:szCs w:val="20"/>
        </w:rPr>
        <w:t>Anexa nr.1</w:t>
      </w:r>
      <w:r w:rsidR="00BE49DD" w:rsidRPr="002D4CD1">
        <w:rPr>
          <w:i/>
          <w:noProof w:val="0"/>
          <w:sz w:val="20"/>
          <w:szCs w:val="20"/>
        </w:rPr>
        <w:t>2</w:t>
      </w:r>
    </w:p>
    <w:p w14:paraId="095CAA12" w14:textId="77777777" w:rsidR="00BA7FF4" w:rsidRPr="002D4CD1" w:rsidRDefault="00BA7FF4" w:rsidP="00BA7FF4">
      <w:pPr>
        <w:jc w:val="right"/>
        <w:rPr>
          <w:i/>
          <w:noProof w:val="0"/>
          <w:sz w:val="20"/>
          <w:szCs w:val="20"/>
        </w:rPr>
      </w:pPr>
      <w:r w:rsidRPr="002D4CD1">
        <w:rPr>
          <w:i/>
          <w:noProof w:val="0"/>
          <w:sz w:val="20"/>
          <w:szCs w:val="20"/>
        </w:rPr>
        <w:t xml:space="preserve">la </w:t>
      </w:r>
      <w:r w:rsidR="009E719D" w:rsidRPr="002D4CD1">
        <w:rPr>
          <w:i/>
          <w:noProof w:val="0"/>
          <w:sz w:val="20"/>
          <w:szCs w:val="20"/>
        </w:rPr>
        <w:t>D</w:t>
      </w:r>
      <w:r w:rsidRPr="002D4CD1">
        <w:rPr>
          <w:i/>
          <w:noProof w:val="0"/>
          <w:sz w:val="20"/>
          <w:szCs w:val="20"/>
        </w:rPr>
        <w:t>ocumentația standard nr._____</w:t>
      </w:r>
    </w:p>
    <w:p w14:paraId="42F530B5" w14:textId="77777777" w:rsidR="00BA7FF4" w:rsidRPr="002D4CD1" w:rsidRDefault="00BA7FF4" w:rsidP="00BA7FF4">
      <w:pPr>
        <w:jc w:val="right"/>
        <w:rPr>
          <w:i/>
          <w:noProof w:val="0"/>
          <w:sz w:val="20"/>
          <w:szCs w:val="20"/>
        </w:rPr>
      </w:pPr>
      <w:r w:rsidRPr="002D4CD1">
        <w:rPr>
          <w:i/>
          <w:noProof w:val="0"/>
          <w:sz w:val="20"/>
          <w:szCs w:val="20"/>
        </w:rPr>
        <w:t>din “____” ________ 20___</w:t>
      </w:r>
    </w:p>
    <w:bookmarkEnd w:id="62"/>
    <w:p w14:paraId="535A641F" w14:textId="77777777" w:rsidR="002242A0" w:rsidRPr="00FF430B" w:rsidRDefault="002242A0" w:rsidP="00773FE9">
      <w:pPr>
        <w:rPr>
          <w:rFonts w:eastAsia="PMingLiU"/>
          <w:b/>
          <w:lang w:eastAsia="zh-CN"/>
        </w:rPr>
      </w:pPr>
    </w:p>
    <w:p w14:paraId="4DBFE755"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61A7B33" w14:textId="77777777" w:rsidR="00A50D0A" w:rsidRPr="00FF430B" w:rsidRDefault="00A227F2">
      <w:pPr>
        <w:pStyle w:val="a8"/>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50F52CC4" w14:textId="77777777" w:rsidR="00FB2FFC" w:rsidRPr="00FF430B" w:rsidRDefault="00FB2FFC">
      <w:pPr>
        <w:pStyle w:val="a8"/>
        <w:tabs>
          <w:tab w:val="left" w:pos="567"/>
        </w:tabs>
        <w:jc w:val="center"/>
        <w:rPr>
          <w:rFonts w:ascii="Times New Roman" w:hAnsi="Times New Roman"/>
          <w:b/>
          <w:szCs w:val="24"/>
        </w:rPr>
      </w:pPr>
    </w:p>
    <w:p w14:paraId="68C341D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25C2428E"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8800CD1"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3786F7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4E59E5C7"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9D0D530"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B8F80BC"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1B4A6E29"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170E7C6"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3785858"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AE1F16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8F6B03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6AD23558"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D55603D"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F59D3F5"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4254900"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056E6D8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786C966D"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78D3D140"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10F759D" w14:textId="77777777"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w:t>
      </w:r>
      <w:proofErr w:type="spellStart"/>
      <w:r w:rsidRPr="00FF430B">
        <w:rPr>
          <w:rFonts w:ascii="Times New Roman" w:hAnsi="Times New Roman"/>
          <w:szCs w:val="24"/>
        </w:rPr>
        <w:t>cubeneficiarul</w:t>
      </w:r>
      <w:proofErr w:type="spellEnd"/>
      <w:r w:rsidRPr="00FF430B">
        <w:rPr>
          <w:rFonts w:ascii="Times New Roman" w:hAnsi="Times New Roman"/>
          <w:szCs w:val="24"/>
        </w:rPr>
        <w:t>_______________________________________________</w:t>
      </w:r>
    </w:p>
    <w:p w14:paraId="7920017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5BE6298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27D4B38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25F9244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îşisusţineexperienţa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61F29661" w14:textId="77777777" w:rsidR="0019071C" w:rsidRPr="00FF430B" w:rsidRDefault="0019071C" w:rsidP="00773FE9">
      <w:pPr>
        <w:rPr>
          <w:rFonts w:eastAsia="MS Mincho"/>
          <w:lang w:eastAsia="zh-CN"/>
        </w:rPr>
      </w:pPr>
    </w:p>
    <w:p w14:paraId="3280037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7411F293"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F93E564"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17D40E10"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C4278"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65FEDA72" w14:textId="77777777" w:rsidR="009A7C84" w:rsidRPr="00FF430B" w:rsidRDefault="009A7C84" w:rsidP="009A7C84">
      <w:pPr>
        <w:spacing w:after="200" w:line="276" w:lineRule="auto"/>
        <w:rPr>
          <w:rFonts w:eastAsia="PMingLiU"/>
          <w:lang w:eastAsia="zh-CN"/>
        </w:rPr>
      </w:pPr>
      <w:bookmarkStart w:id="63" w:name="_Toc449692109"/>
    </w:p>
    <w:p w14:paraId="7D0F33FB" w14:textId="77777777" w:rsidR="002D6E71" w:rsidRPr="00FF430B" w:rsidRDefault="002D6E71" w:rsidP="009A7C84">
      <w:pPr>
        <w:jc w:val="center"/>
        <w:rPr>
          <w:rFonts w:eastAsia="PMingLiU"/>
          <w:b/>
          <w:lang w:eastAsia="zh-CN"/>
        </w:rPr>
      </w:pPr>
    </w:p>
    <w:p w14:paraId="4B4A2BF4" w14:textId="77777777" w:rsidR="002D6E71" w:rsidRPr="00FF430B" w:rsidRDefault="002D6E71" w:rsidP="009A7C84">
      <w:pPr>
        <w:jc w:val="center"/>
        <w:rPr>
          <w:rFonts w:eastAsia="PMingLiU"/>
          <w:b/>
          <w:lang w:eastAsia="zh-CN"/>
        </w:rPr>
      </w:pPr>
    </w:p>
    <w:p w14:paraId="77850E92" w14:textId="77777777" w:rsidR="002D6E71" w:rsidRPr="00FF430B" w:rsidRDefault="002D6E71" w:rsidP="009A7C84">
      <w:pPr>
        <w:jc w:val="center"/>
        <w:rPr>
          <w:rFonts w:eastAsia="PMingLiU"/>
          <w:b/>
          <w:lang w:eastAsia="zh-CN"/>
        </w:rPr>
      </w:pPr>
    </w:p>
    <w:p w14:paraId="468CFC90" w14:textId="77777777" w:rsidR="002D6E71" w:rsidRPr="00FF430B" w:rsidRDefault="002D6E71" w:rsidP="009A7C84">
      <w:pPr>
        <w:jc w:val="center"/>
        <w:rPr>
          <w:rFonts w:eastAsia="PMingLiU"/>
          <w:b/>
          <w:lang w:eastAsia="zh-CN"/>
        </w:rPr>
      </w:pPr>
    </w:p>
    <w:p w14:paraId="29C1EE2A" w14:textId="77777777" w:rsidR="002D6E71" w:rsidRPr="00FF430B" w:rsidRDefault="002D6E71" w:rsidP="009A7C84">
      <w:pPr>
        <w:jc w:val="center"/>
        <w:rPr>
          <w:rFonts w:eastAsia="PMingLiU"/>
          <w:b/>
          <w:lang w:eastAsia="zh-CN"/>
        </w:rPr>
      </w:pPr>
    </w:p>
    <w:p w14:paraId="0FDA9089" w14:textId="77777777" w:rsidR="002D6E71" w:rsidRPr="00FF430B" w:rsidRDefault="002D6E71" w:rsidP="009A7C84">
      <w:pPr>
        <w:jc w:val="center"/>
        <w:rPr>
          <w:rFonts w:eastAsia="PMingLiU"/>
          <w:b/>
          <w:lang w:eastAsia="zh-CN"/>
        </w:rPr>
      </w:pPr>
    </w:p>
    <w:p w14:paraId="4EE791FD" w14:textId="77777777" w:rsidR="00EF4276" w:rsidRPr="00FF430B" w:rsidRDefault="00EF4276" w:rsidP="009A7C84">
      <w:pPr>
        <w:jc w:val="center"/>
        <w:rPr>
          <w:rFonts w:eastAsia="PMingLiU"/>
          <w:b/>
          <w:lang w:eastAsia="zh-CN"/>
        </w:rPr>
      </w:pPr>
    </w:p>
    <w:p w14:paraId="24D875EC" w14:textId="77777777" w:rsidR="00EF4276" w:rsidRPr="00FF430B" w:rsidRDefault="00EF4276" w:rsidP="009A7C84">
      <w:pPr>
        <w:jc w:val="center"/>
        <w:rPr>
          <w:rFonts w:eastAsia="PMingLiU"/>
          <w:b/>
          <w:lang w:eastAsia="zh-CN"/>
        </w:rPr>
      </w:pPr>
    </w:p>
    <w:p w14:paraId="1F309E80" w14:textId="77777777" w:rsidR="0019071C" w:rsidRPr="00FF430B" w:rsidRDefault="0019071C" w:rsidP="009A7C84">
      <w:pPr>
        <w:jc w:val="center"/>
        <w:rPr>
          <w:rFonts w:eastAsia="PMingLiU"/>
          <w:b/>
          <w:lang w:eastAsia="zh-CN"/>
        </w:rPr>
      </w:pPr>
    </w:p>
    <w:p w14:paraId="273D5E15" w14:textId="77777777" w:rsidR="0019071C" w:rsidRPr="00FF430B" w:rsidRDefault="0019071C" w:rsidP="009A7C84">
      <w:pPr>
        <w:jc w:val="center"/>
        <w:rPr>
          <w:rFonts w:eastAsia="PMingLiU"/>
          <w:b/>
          <w:lang w:eastAsia="zh-CN"/>
        </w:rPr>
      </w:pPr>
    </w:p>
    <w:p w14:paraId="784F0D57" w14:textId="77777777" w:rsidR="002D6E71" w:rsidRPr="00FF430B" w:rsidRDefault="002D6E71" w:rsidP="009A7C84">
      <w:pPr>
        <w:jc w:val="center"/>
        <w:rPr>
          <w:rFonts w:eastAsia="PMingLiU"/>
          <w:b/>
          <w:lang w:eastAsia="zh-CN"/>
        </w:rPr>
      </w:pPr>
    </w:p>
    <w:p w14:paraId="0BBFA7E9" w14:textId="77777777" w:rsidR="002D6E71" w:rsidRPr="00FF430B" w:rsidRDefault="002D6E71" w:rsidP="009A7C84">
      <w:pPr>
        <w:jc w:val="center"/>
        <w:rPr>
          <w:rFonts w:eastAsia="PMingLiU"/>
          <w:b/>
          <w:lang w:eastAsia="zh-CN"/>
        </w:rPr>
      </w:pPr>
    </w:p>
    <w:p w14:paraId="52995F4C" w14:textId="77777777" w:rsidR="002D4CD1" w:rsidRDefault="002D4CD1" w:rsidP="00BA7FF4">
      <w:pPr>
        <w:jc w:val="right"/>
        <w:rPr>
          <w:noProof w:val="0"/>
        </w:rPr>
      </w:pPr>
    </w:p>
    <w:p w14:paraId="60E9D5A7" w14:textId="77777777" w:rsidR="002D4CD1" w:rsidRDefault="002D4CD1" w:rsidP="00BA7FF4">
      <w:pPr>
        <w:jc w:val="right"/>
        <w:rPr>
          <w:noProof w:val="0"/>
        </w:rPr>
      </w:pPr>
    </w:p>
    <w:p w14:paraId="05B648DB" w14:textId="77777777" w:rsidR="00BA7FF4" w:rsidRPr="002D4CD1" w:rsidRDefault="00BA7FF4" w:rsidP="00BA7FF4">
      <w:pPr>
        <w:jc w:val="right"/>
        <w:rPr>
          <w:i/>
          <w:noProof w:val="0"/>
          <w:sz w:val="22"/>
          <w:szCs w:val="22"/>
          <w:highlight w:val="yellow"/>
        </w:rPr>
      </w:pPr>
      <w:r w:rsidRPr="002D4CD1">
        <w:rPr>
          <w:i/>
          <w:noProof w:val="0"/>
          <w:highlight w:val="yellow"/>
        </w:rPr>
        <w:t>Anexa nr.</w:t>
      </w:r>
      <w:r w:rsidR="00BE49DD" w:rsidRPr="002D4CD1">
        <w:rPr>
          <w:i/>
          <w:noProof w:val="0"/>
          <w:highlight w:val="yellow"/>
        </w:rPr>
        <w:t>1</w:t>
      </w:r>
      <w:r w:rsidR="00EF4276" w:rsidRPr="002D4CD1">
        <w:rPr>
          <w:i/>
          <w:noProof w:val="0"/>
          <w:highlight w:val="yellow"/>
        </w:rPr>
        <w:t>3</w:t>
      </w:r>
    </w:p>
    <w:p w14:paraId="3D159D3A" w14:textId="77777777" w:rsidR="00BA7FF4" w:rsidRPr="002D4CD1" w:rsidRDefault="009E719D" w:rsidP="00BA7FF4">
      <w:pPr>
        <w:jc w:val="right"/>
        <w:rPr>
          <w:i/>
          <w:noProof w:val="0"/>
          <w:highlight w:val="yellow"/>
        </w:rPr>
      </w:pPr>
      <w:r w:rsidRPr="002D4CD1">
        <w:rPr>
          <w:i/>
          <w:noProof w:val="0"/>
          <w:highlight w:val="yellow"/>
        </w:rPr>
        <w:t>la D</w:t>
      </w:r>
      <w:r w:rsidR="00BA7FF4" w:rsidRPr="002D4CD1">
        <w:rPr>
          <w:i/>
          <w:noProof w:val="0"/>
          <w:highlight w:val="yellow"/>
        </w:rPr>
        <w:t>ocumentația standard nr._____</w:t>
      </w:r>
    </w:p>
    <w:p w14:paraId="013D7F3C" w14:textId="77777777" w:rsidR="00BA7FF4" w:rsidRPr="002D4CD1" w:rsidRDefault="00BA7FF4" w:rsidP="00BA7FF4">
      <w:pPr>
        <w:jc w:val="right"/>
        <w:rPr>
          <w:i/>
          <w:noProof w:val="0"/>
        </w:rPr>
      </w:pPr>
      <w:r w:rsidRPr="002D4CD1">
        <w:rPr>
          <w:i/>
          <w:noProof w:val="0"/>
          <w:highlight w:val="yellow"/>
        </w:rPr>
        <w:t>din “____” ________ 20___</w:t>
      </w:r>
    </w:p>
    <w:p w14:paraId="2F46C703" w14:textId="77777777" w:rsidR="002D6E71" w:rsidRPr="00FF430B" w:rsidRDefault="002D6E71" w:rsidP="009A7C84">
      <w:pPr>
        <w:jc w:val="center"/>
        <w:rPr>
          <w:rFonts w:eastAsia="PMingLiU"/>
          <w:b/>
          <w:lang w:eastAsia="zh-CN"/>
        </w:rPr>
      </w:pPr>
    </w:p>
    <w:p w14:paraId="494D89FE" w14:textId="77777777" w:rsidR="002D6E71" w:rsidRPr="00FF430B" w:rsidRDefault="002D6E71" w:rsidP="009A7C84">
      <w:pPr>
        <w:jc w:val="center"/>
        <w:rPr>
          <w:rFonts w:eastAsia="PMingLiU"/>
          <w:b/>
          <w:lang w:eastAsia="zh-CN"/>
        </w:rPr>
      </w:pPr>
    </w:p>
    <w:bookmarkEnd w:id="63"/>
    <w:p w14:paraId="3EB3BAB0" w14:textId="77777777" w:rsidR="00B14173" w:rsidRPr="00FF430B" w:rsidRDefault="00B14173" w:rsidP="009A7C84">
      <w:pPr>
        <w:jc w:val="center"/>
        <w:rPr>
          <w:b/>
        </w:rPr>
      </w:pPr>
    </w:p>
    <w:p w14:paraId="100DD931"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E51EBD0"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7D0818D"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C8D7AD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506C2C9" w14:textId="77777777" w:rsidR="00AA1372" w:rsidRPr="00FF430B" w:rsidRDefault="00A227F2" w:rsidP="00196AB4">
            <w:pPr>
              <w:jc w:val="center"/>
              <w:rPr>
                <w:b/>
                <w:bCs/>
              </w:rPr>
            </w:pPr>
            <w:r w:rsidRPr="00FF430B">
              <w:rPr>
                <w:b/>
                <w:bCs/>
              </w:rPr>
              <w:t>Nr</w:t>
            </w:r>
          </w:p>
          <w:p w14:paraId="6F6B5436"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38A887E"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4A2FA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B6D16D6"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311EC4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31A2462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969D7ED"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577DEBF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AAD3DA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322089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BAFED5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731A2F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4493C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E6E54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7F7C643" w14:textId="77777777" w:rsidR="00AA1372" w:rsidRPr="00FF430B" w:rsidRDefault="00A227F2" w:rsidP="00196AB4">
            <w:pPr>
              <w:jc w:val="center"/>
            </w:pPr>
            <w:r w:rsidRPr="00FF430B">
              <w:t> </w:t>
            </w:r>
          </w:p>
        </w:tc>
      </w:tr>
      <w:tr w:rsidR="00AA1372" w:rsidRPr="00EC30C2" w14:paraId="7E558DC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4D1D3E6"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50BAD36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4C0C4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27ECF3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5DF396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FAA23D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D2EFABA" w14:textId="77777777" w:rsidR="00AA1372" w:rsidRPr="00FF430B" w:rsidRDefault="00A227F2" w:rsidP="00196AB4">
            <w:pPr>
              <w:jc w:val="center"/>
            </w:pPr>
            <w:r w:rsidRPr="00FF430B">
              <w:t> </w:t>
            </w:r>
          </w:p>
        </w:tc>
      </w:tr>
      <w:tr w:rsidR="00AA1372" w:rsidRPr="00EC30C2" w14:paraId="3FBF434D"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32E08AE"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80FC3F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FDDC2E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98A1E0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2AE1EA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CD9A92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53C2760" w14:textId="77777777" w:rsidR="00AA1372" w:rsidRPr="00FF430B" w:rsidRDefault="00A227F2" w:rsidP="00196AB4">
            <w:pPr>
              <w:jc w:val="center"/>
            </w:pPr>
            <w:r w:rsidRPr="00FF430B">
              <w:t> </w:t>
            </w:r>
          </w:p>
        </w:tc>
      </w:tr>
    </w:tbl>
    <w:p w14:paraId="2785A802" w14:textId="77777777" w:rsidR="00AB1EC3" w:rsidRPr="00FF430B" w:rsidRDefault="00AB1EC3" w:rsidP="009A7C84">
      <w:pPr>
        <w:jc w:val="both"/>
      </w:pPr>
    </w:p>
    <w:p w14:paraId="4D8B0FB2"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6AE5F7A1" w14:textId="77777777" w:rsidR="00AB1EC3" w:rsidRPr="00FF430B" w:rsidRDefault="00AB1EC3" w:rsidP="00196AB4">
      <w:pPr>
        <w:jc w:val="both"/>
        <w:rPr>
          <w:rFonts w:eastAsia="PMingLiU"/>
          <w:lang w:eastAsia="zh-CN"/>
        </w:rPr>
      </w:pPr>
    </w:p>
    <w:p w14:paraId="1359BEC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74F858F7"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7679EDEB"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EA949AE"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F7C750B" w14:textId="77777777" w:rsidR="00284ED0" w:rsidRPr="00FF430B" w:rsidRDefault="00284ED0" w:rsidP="00284ED0">
      <w:pPr>
        <w:spacing w:after="200" w:line="276" w:lineRule="auto"/>
        <w:rPr>
          <w:rFonts w:eastAsia="PMingLiU"/>
          <w:lang w:eastAsia="zh-CN"/>
        </w:rPr>
      </w:pPr>
      <w:bookmarkStart w:id="64" w:name="_Toc449692110"/>
    </w:p>
    <w:p w14:paraId="64A32938" w14:textId="77777777" w:rsidR="002D6E71" w:rsidRPr="00FF430B" w:rsidRDefault="002D6E71" w:rsidP="00284ED0">
      <w:pPr>
        <w:spacing w:line="276" w:lineRule="auto"/>
        <w:jc w:val="center"/>
        <w:rPr>
          <w:rFonts w:eastAsia="PMingLiU"/>
          <w:b/>
          <w:lang w:eastAsia="zh-CN"/>
        </w:rPr>
      </w:pPr>
    </w:p>
    <w:p w14:paraId="62713DDB" w14:textId="77777777" w:rsidR="002D6E71" w:rsidRPr="00FF430B" w:rsidRDefault="002D6E71" w:rsidP="00284ED0">
      <w:pPr>
        <w:spacing w:line="276" w:lineRule="auto"/>
        <w:jc w:val="center"/>
        <w:rPr>
          <w:rFonts w:eastAsia="PMingLiU"/>
          <w:b/>
          <w:lang w:eastAsia="zh-CN"/>
        </w:rPr>
      </w:pPr>
    </w:p>
    <w:p w14:paraId="2D5EE5B5" w14:textId="77777777" w:rsidR="002D6E71" w:rsidRPr="00FF430B" w:rsidRDefault="002D6E71" w:rsidP="00284ED0">
      <w:pPr>
        <w:spacing w:line="276" w:lineRule="auto"/>
        <w:jc w:val="center"/>
        <w:rPr>
          <w:rFonts w:eastAsia="PMingLiU"/>
          <w:b/>
          <w:lang w:eastAsia="zh-CN"/>
        </w:rPr>
      </w:pPr>
    </w:p>
    <w:p w14:paraId="2C9F20DB" w14:textId="77777777" w:rsidR="002D6E71" w:rsidRPr="00FF430B" w:rsidRDefault="002D6E71" w:rsidP="00284ED0">
      <w:pPr>
        <w:spacing w:line="276" w:lineRule="auto"/>
        <w:jc w:val="center"/>
        <w:rPr>
          <w:rFonts w:eastAsia="PMingLiU"/>
          <w:b/>
          <w:lang w:eastAsia="zh-CN"/>
        </w:rPr>
      </w:pPr>
    </w:p>
    <w:p w14:paraId="6FBC2BB3" w14:textId="77777777" w:rsidR="002D6E71" w:rsidRPr="00FF430B" w:rsidRDefault="002D6E71" w:rsidP="00284ED0">
      <w:pPr>
        <w:spacing w:line="276" w:lineRule="auto"/>
        <w:jc w:val="center"/>
        <w:rPr>
          <w:rFonts w:eastAsia="PMingLiU"/>
          <w:b/>
          <w:lang w:eastAsia="zh-CN"/>
        </w:rPr>
      </w:pPr>
    </w:p>
    <w:p w14:paraId="20E5706F" w14:textId="77777777" w:rsidR="002D6E71" w:rsidRPr="00FF430B" w:rsidRDefault="002D6E71" w:rsidP="00284ED0">
      <w:pPr>
        <w:spacing w:line="276" w:lineRule="auto"/>
        <w:jc w:val="center"/>
        <w:rPr>
          <w:rFonts w:eastAsia="PMingLiU"/>
          <w:b/>
          <w:lang w:eastAsia="zh-CN"/>
        </w:rPr>
      </w:pPr>
    </w:p>
    <w:p w14:paraId="1D171649" w14:textId="77777777" w:rsidR="002D6E71" w:rsidRPr="00FF430B" w:rsidRDefault="002D6E71" w:rsidP="00284ED0">
      <w:pPr>
        <w:spacing w:line="276" w:lineRule="auto"/>
        <w:jc w:val="center"/>
        <w:rPr>
          <w:rFonts w:eastAsia="PMingLiU"/>
          <w:b/>
          <w:lang w:eastAsia="zh-CN"/>
        </w:rPr>
      </w:pPr>
    </w:p>
    <w:p w14:paraId="19BEBEB2" w14:textId="77777777" w:rsidR="002D6E71" w:rsidRPr="00FF430B" w:rsidRDefault="002D6E71" w:rsidP="00284ED0">
      <w:pPr>
        <w:spacing w:line="276" w:lineRule="auto"/>
        <w:jc w:val="center"/>
        <w:rPr>
          <w:rFonts w:eastAsia="PMingLiU"/>
          <w:b/>
          <w:lang w:eastAsia="zh-CN"/>
        </w:rPr>
      </w:pPr>
    </w:p>
    <w:p w14:paraId="45A673C7" w14:textId="77777777" w:rsidR="002D6E71" w:rsidRPr="00FF430B" w:rsidRDefault="002D6E71" w:rsidP="00284ED0">
      <w:pPr>
        <w:spacing w:line="276" w:lineRule="auto"/>
        <w:jc w:val="center"/>
        <w:rPr>
          <w:rFonts w:eastAsia="PMingLiU"/>
          <w:b/>
          <w:lang w:eastAsia="zh-CN"/>
        </w:rPr>
      </w:pPr>
    </w:p>
    <w:p w14:paraId="1DB46D37" w14:textId="77777777" w:rsidR="002D6E71" w:rsidRPr="00FF430B" w:rsidRDefault="002D6E71" w:rsidP="00284ED0">
      <w:pPr>
        <w:spacing w:line="276" w:lineRule="auto"/>
        <w:jc w:val="center"/>
        <w:rPr>
          <w:rFonts w:eastAsia="PMingLiU"/>
          <w:b/>
          <w:lang w:eastAsia="zh-CN"/>
        </w:rPr>
      </w:pPr>
    </w:p>
    <w:p w14:paraId="2DCE9B3E" w14:textId="77777777" w:rsidR="002D6E71" w:rsidRPr="00FF430B" w:rsidRDefault="002D6E71" w:rsidP="00284ED0">
      <w:pPr>
        <w:spacing w:line="276" w:lineRule="auto"/>
        <w:jc w:val="center"/>
        <w:rPr>
          <w:rFonts w:eastAsia="PMingLiU"/>
          <w:b/>
          <w:lang w:eastAsia="zh-CN"/>
        </w:rPr>
      </w:pPr>
    </w:p>
    <w:p w14:paraId="6A265F34" w14:textId="77777777" w:rsidR="002D6E71" w:rsidRPr="00FF430B" w:rsidRDefault="002D6E71" w:rsidP="00284ED0">
      <w:pPr>
        <w:spacing w:line="276" w:lineRule="auto"/>
        <w:jc w:val="center"/>
        <w:rPr>
          <w:rFonts w:eastAsia="PMingLiU"/>
          <w:b/>
          <w:lang w:eastAsia="zh-CN"/>
        </w:rPr>
      </w:pPr>
    </w:p>
    <w:p w14:paraId="5D1F4B3F" w14:textId="77777777" w:rsidR="002D6E71" w:rsidRPr="00FF430B" w:rsidRDefault="002D6E71" w:rsidP="00284ED0">
      <w:pPr>
        <w:spacing w:line="276" w:lineRule="auto"/>
        <w:jc w:val="center"/>
        <w:rPr>
          <w:rFonts w:eastAsia="PMingLiU"/>
          <w:b/>
          <w:lang w:eastAsia="zh-CN"/>
        </w:rPr>
      </w:pPr>
    </w:p>
    <w:p w14:paraId="1496854F" w14:textId="77777777" w:rsidR="002D6E71" w:rsidRPr="00FF430B" w:rsidRDefault="002D6E71" w:rsidP="00284ED0">
      <w:pPr>
        <w:spacing w:line="276" w:lineRule="auto"/>
        <w:jc w:val="center"/>
        <w:rPr>
          <w:rFonts w:eastAsia="PMingLiU"/>
          <w:b/>
          <w:lang w:eastAsia="zh-CN"/>
        </w:rPr>
      </w:pPr>
    </w:p>
    <w:p w14:paraId="6D84DDDF" w14:textId="77777777" w:rsidR="002D6E71" w:rsidRPr="00FF430B" w:rsidRDefault="002D6E71" w:rsidP="00284ED0">
      <w:pPr>
        <w:spacing w:line="276" w:lineRule="auto"/>
        <w:jc w:val="center"/>
        <w:rPr>
          <w:rFonts w:eastAsia="PMingLiU"/>
          <w:b/>
          <w:lang w:eastAsia="zh-CN"/>
        </w:rPr>
      </w:pPr>
    </w:p>
    <w:p w14:paraId="1D409A5E" w14:textId="77777777" w:rsidR="002D6E71" w:rsidRPr="00FF430B" w:rsidRDefault="002D6E71" w:rsidP="00284ED0">
      <w:pPr>
        <w:spacing w:line="276" w:lineRule="auto"/>
        <w:jc w:val="center"/>
        <w:rPr>
          <w:rFonts w:eastAsia="PMingLiU"/>
          <w:b/>
          <w:lang w:eastAsia="zh-CN"/>
        </w:rPr>
      </w:pPr>
    </w:p>
    <w:p w14:paraId="526EC06B" w14:textId="77777777" w:rsidR="002D6E71" w:rsidRPr="00FF430B" w:rsidRDefault="002D6E71" w:rsidP="00284ED0">
      <w:pPr>
        <w:spacing w:line="276" w:lineRule="auto"/>
        <w:jc w:val="center"/>
        <w:rPr>
          <w:rFonts w:eastAsia="PMingLiU"/>
          <w:b/>
          <w:lang w:eastAsia="zh-CN"/>
        </w:rPr>
      </w:pPr>
    </w:p>
    <w:p w14:paraId="7DD8B284" w14:textId="77777777" w:rsidR="002D6E71" w:rsidRPr="00FF430B" w:rsidRDefault="002D6E71" w:rsidP="00284ED0">
      <w:pPr>
        <w:spacing w:line="276" w:lineRule="auto"/>
        <w:jc w:val="center"/>
        <w:rPr>
          <w:rFonts w:eastAsia="PMingLiU"/>
          <w:b/>
          <w:lang w:eastAsia="zh-CN"/>
        </w:rPr>
      </w:pPr>
    </w:p>
    <w:p w14:paraId="7D45767F" w14:textId="77777777" w:rsidR="002D6E71" w:rsidRPr="00FF430B" w:rsidRDefault="002D6E71" w:rsidP="00284ED0">
      <w:pPr>
        <w:spacing w:line="276" w:lineRule="auto"/>
        <w:jc w:val="center"/>
        <w:rPr>
          <w:rFonts w:eastAsia="PMingLiU"/>
          <w:b/>
          <w:lang w:eastAsia="zh-CN"/>
        </w:rPr>
      </w:pPr>
    </w:p>
    <w:p w14:paraId="6CDFF2C6" w14:textId="77777777" w:rsidR="002D6E71" w:rsidRDefault="002D6E71" w:rsidP="00284ED0">
      <w:pPr>
        <w:spacing w:line="276" w:lineRule="auto"/>
        <w:jc w:val="center"/>
        <w:rPr>
          <w:rFonts w:eastAsia="PMingLiU"/>
          <w:b/>
          <w:lang w:eastAsia="zh-CN"/>
        </w:rPr>
      </w:pPr>
    </w:p>
    <w:p w14:paraId="667193E2" w14:textId="77777777" w:rsidR="00940162" w:rsidRDefault="00940162" w:rsidP="00284ED0">
      <w:pPr>
        <w:spacing w:line="276" w:lineRule="auto"/>
        <w:jc w:val="center"/>
        <w:rPr>
          <w:rFonts w:eastAsia="PMingLiU"/>
          <w:b/>
          <w:lang w:eastAsia="zh-CN"/>
        </w:rPr>
      </w:pPr>
    </w:p>
    <w:p w14:paraId="2E432BFB" w14:textId="77777777" w:rsidR="00940162" w:rsidRPr="00FF430B" w:rsidRDefault="00940162" w:rsidP="00284ED0">
      <w:pPr>
        <w:spacing w:line="276" w:lineRule="auto"/>
        <w:jc w:val="center"/>
        <w:rPr>
          <w:rFonts w:eastAsia="PMingLiU"/>
          <w:b/>
          <w:lang w:eastAsia="zh-CN"/>
        </w:rPr>
      </w:pPr>
    </w:p>
    <w:p w14:paraId="61FAFEB8" w14:textId="77777777" w:rsidR="002D6E71" w:rsidRPr="00FF430B" w:rsidRDefault="002D6E71" w:rsidP="00284ED0">
      <w:pPr>
        <w:spacing w:line="276" w:lineRule="auto"/>
        <w:jc w:val="center"/>
        <w:rPr>
          <w:rFonts w:eastAsia="PMingLiU"/>
          <w:b/>
          <w:lang w:eastAsia="zh-CN"/>
        </w:rPr>
      </w:pPr>
    </w:p>
    <w:p w14:paraId="750ABE12" w14:textId="77777777" w:rsidR="002D6E71" w:rsidRPr="00FF430B" w:rsidRDefault="002D6E71" w:rsidP="00284ED0">
      <w:pPr>
        <w:spacing w:line="276" w:lineRule="auto"/>
        <w:jc w:val="center"/>
        <w:rPr>
          <w:rFonts w:eastAsia="PMingLiU"/>
          <w:b/>
          <w:lang w:eastAsia="zh-CN"/>
        </w:rPr>
      </w:pPr>
    </w:p>
    <w:p w14:paraId="382AA197" w14:textId="77777777" w:rsidR="002D6E71" w:rsidRPr="00FF430B" w:rsidRDefault="002D6E71" w:rsidP="00284ED0">
      <w:pPr>
        <w:spacing w:line="276" w:lineRule="auto"/>
        <w:jc w:val="center"/>
        <w:rPr>
          <w:rFonts w:eastAsia="PMingLiU"/>
          <w:b/>
          <w:lang w:eastAsia="zh-CN"/>
        </w:rPr>
      </w:pPr>
    </w:p>
    <w:p w14:paraId="5685EACE" w14:textId="77777777" w:rsidR="00BA7FF4" w:rsidRPr="00940162" w:rsidRDefault="00BA7FF4" w:rsidP="00BA7FF4">
      <w:pPr>
        <w:jc w:val="right"/>
        <w:rPr>
          <w:i/>
          <w:noProof w:val="0"/>
          <w:sz w:val="22"/>
          <w:szCs w:val="22"/>
          <w:highlight w:val="yellow"/>
        </w:rPr>
      </w:pPr>
      <w:r w:rsidRPr="00940162">
        <w:rPr>
          <w:i/>
          <w:noProof w:val="0"/>
          <w:highlight w:val="yellow"/>
        </w:rPr>
        <w:t>Anexa nr.1</w:t>
      </w:r>
      <w:r w:rsidR="00EF4276" w:rsidRPr="00940162">
        <w:rPr>
          <w:i/>
          <w:noProof w:val="0"/>
          <w:highlight w:val="yellow"/>
        </w:rPr>
        <w:t>4</w:t>
      </w:r>
    </w:p>
    <w:p w14:paraId="6A8DCF94" w14:textId="77777777" w:rsidR="00BA7FF4" w:rsidRPr="00940162" w:rsidRDefault="00BA7FF4" w:rsidP="00BA7FF4">
      <w:pPr>
        <w:jc w:val="right"/>
        <w:rPr>
          <w:i/>
          <w:noProof w:val="0"/>
          <w:highlight w:val="yellow"/>
        </w:rPr>
      </w:pPr>
      <w:r w:rsidRPr="00940162">
        <w:rPr>
          <w:i/>
          <w:noProof w:val="0"/>
          <w:highlight w:val="yellow"/>
        </w:rPr>
        <w:t xml:space="preserve">la </w:t>
      </w:r>
      <w:r w:rsidR="009E719D" w:rsidRPr="00940162">
        <w:rPr>
          <w:i/>
          <w:noProof w:val="0"/>
          <w:highlight w:val="yellow"/>
        </w:rPr>
        <w:t>D</w:t>
      </w:r>
      <w:r w:rsidRPr="00940162">
        <w:rPr>
          <w:i/>
          <w:noProof w:val="0"/>
          <w:highlight w:val="yellow"/>
        </w:rPr>
        <w:t>ocumentația standard nr._____</w:t>
      </w:r>
    </w:p>
    <w:p w14:paraId="5D614C70" w14:textId="77777777" w:rsidR="00BA7FF4" w:rsidRPr="00940162" w:rsidRDefault="00BA7FF4" w:rsidP="00BA7FF4">
      <w:pPr>
        <w:jc w:val="right"/>
        <w:rPr>
          <w:i/>
          <w:noProof w:val="0"/>
        </w:rPr>
      </w:pPr>
      <w:r w:rsidRPr="00940162">
        <w:rPr>
          <w:i/>
          <w:noProof w:val="0"/>
          <w:highlight w:val="yellow"/>
        </w:rPr>
        <w:t>din “____” ________ 20___</w:t>
      </w:r>
    </w:p>
    <w:p w14:paraId="78BE3F33" w14:textId="77777777" w:rsidR="002D6E71" w:rsidRPr="00940162" w:rsidRDefault="002D6E71" w:rsidP="00284ED0">
      <w:pPr>
        <w:spacing w:line="276" w:lineRule="auto"/>
        <w:jc w:val="center"/>
        <w:rPr>
          <w:rFonts w:eastAsia="PMingLiU"/>
          <w:b/>
          <w:i/>
          <w:lang w:eastAsia="zh-CN"/>
        </w:rPr>
      </w:pPr>
    </w:p>
    <w:p w14:paraId="358B718D" w14:textId="77777777" w:rsidR="002D6E71" w:rsidRPr="00FF430B" w:rsidRDefault="002D6E71" w:rsidP="00284ED0">
      <w:pPr>
        <w:spacing w:line="276" w:lineRule="auto"/>
        <w:jc w:val="center"/>
        <w:rPr>
          <w:rFonts w:eastAsia="PMingLiU"/>
          <w:b/>
          <w:lang w:eastAsia="zh-CN"/>
        </w:rPr>
      </w:pPr>
    </w:p>
    <w:bookmarkEnd w:id="64"/>
    <w:p w14:paraId="419008F6" w14:textId="77777777" w:rsidR="00B14173" w:rsidRPr="00FF430B" w:rsidRDefault="00B14173" w:rsidP="00284ED0">
      <w:pPr>
        <w:spacing w:line="276" w:lineRule="auto"/>
        <w:jc w:val="center"/>
        <w:rPr>
          <w:rFonts w:eastAsia="PMingLiU"/>
          <w:b/>
          <w:noProof w:val="0"/>
          <w:lang w:eastAsia="zh-CN"/>
        </w:rPr>
      </w:pPr>
    </w:p>
    <w:p w14:paraId="4DB49DEF" w14:textId="77777777" w:rsidR="00AA1372" w:rsidRPr="00FF430B" w:rsidRDefault="00A227F2" w:rsidP="00284ED0">
      <w:pPr>
        <w:keepNext/>
        <w:ind w:firstLine="1"/>
        <w:jc w:val="center"/>
        <w:outlineLvl w:val="1"/>
        <w:rPr>
          <w:rFonts w:eastAsia="PMingLiU"/>
          <w:b/>
          <w:bCs/>
          <w:iCs/>
          <w:lang w:eastAsia="zh-CN"/>
        </w:rPr>
      </w:pPr>
      <w:bookmarkStart w:id="65" w:name="_Toc449632664"/>
      <w:bookmarkStart w:id="66" w:name="_Toc449633156"/>
      <w:bookmarkStart w:id="67" w:name="_Toc449692111"/>
      <w:r w:rsidRPr="00FF430B">
        <w:rPr>
          <w:rFonts w:eastAsia="PMingLiU"/>
          <w:b/>
          <w:bCs/>
          <w:iCs/>
          <w:lang w:eastAsia="zh-CN"/>
        </w:rPr>
        <w:t>DECLARAŢIE</w:t>
      </w:r>
      <w:bookmarkEnd w:id="65"/>
      <w:bookmarkEnd w:id="66"/>
      <w:bookmarkEnd w:id="67"/>
    </w:p>
    <w:p w14:paraId="251BA820" w14:textId="77777777" w:rsidR="00AA1372" w:rsidRPr="00FF430B" w:rsidRDefault="00A227F2" w:rsidP="00284ED0">
      <w:pPr>
        <w:tabs>
          <w:tab w:val="left" w:pos="720"/>
        </w:tabs>
        <w:jc w:val="center"/>
        <w:outlineLvl w:val="1"/>
        <w:rPr>
          <w:rFonts w:eastAsia="PMingLiU"/>
          <w:b/>
          <w:lang w:eastAsia="zh-CN"/>
        </w:rPr>
      </w:pPr>
      <w:bookmarkStart w:id="68" w:name="_Toc449632665"/>
      <w:bookmarkStart w:id="69" w:name="_Toc449633157"/>
      <w:bookmarkStart w:id="7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8"/>
      <w:bookmarkEnd w:id="69"/>
      <w:bookmarkEnd w:id="70"/>
    </w:p>
    <w:p w14:paraId="310DA659"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D7DF084" w14:textId="77777777" w:rsidTr="00233538">
        <w:trPr>
          <w:trHeight w:val="700"/>
        </w:trPr>
        <w:tc>
          <w:tcPr>
            <w:tcW w:w="720" w:type="dxa"/>
          </w:tcPr>
          <w:p w14:paraId="73B36C2F" w14:textId="77777777" w:rsidR="00AA1372" w:rsidRPr="00FF430B" w:rsidRDefault="00AA1372" w:rsidP="008A6911">
            <w:pPr>
              <w:tabs>
                <w:tab w:val="left" w:pos="567"/>
                <w:tab w:val="left" w:pos="1134"/>
              </w:tabs>
              <w:ind w:left="360"/>
              <w:jc w:val="both"/>
              <w:outlineLvl w:val="0"/>
              <w:rPr>
                <w:b/>
              </w:rPr>
            </w:pPr>
          </w:p>
          <w:p w14:paraId="454A4EB2" w14:textId="77777777" w:rsidR="00AA1372" w:rsidRPr="00FF430B" w:rsidRDefault="00A227F2" w:rsidP="00196AB4">
            <w:pPr>
              <w:tabs>
                <w:tab w:val="left" w:pos="567"/>
              </w:tabs>
              <w:jc w:val="both"/>
              <w:rPr>
                <w:b/>
              </w:rPr>
            </w:pPr>
            <w:r w:rsidRPr="00FF430B">
              <w:rPr>
                <w:b/>
              </w:rPr>
              <w:t>Nr.</w:t>
            </w:r>
          </w:p>
          <w:p w14:paraId="4EB9D3D0" w14:textId="77777777" w:rsidR="00AA1372" w:rsidRPr="00FF430B" w:rsidRDefault="00A227F2" w:rsidP="00196AB4">
            <w:pPr>
              <w:tabs>
                <w:tab w:val="left" w:pos="567"/>
              </w:tabs>
              <w:jc w:val="both"/>
              <w:rPr>
                <w:b/>
              </w:rPr>
            </w:pPr>
            <w:r w:rsidRPr="00FF430B">
              <w:rPr>
                <w:b/>
              </w:rPr>
              <w:t>d/o</w:t>
            </w:r>
          </w:p>
        </w:tc>
        <w:tc>
          <w:tcPr>
            <w:tcW w:w="4680" w:type="dxa"/>
            <w:vAlign w:val="center"/>
          </w:tcPr>
          <w:p w14:paraId="49FFA189"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EE4EFD7" w14:textId="77777777" w:rsidR="00AA1372" w:rsidRPr="00FF430B" w:rsidRDefault="00AA1372" w:rsidP="008A6911">
            <w:pPr>
              <w:tabs>
                <w:tab w:val="left" w:pos="567"/>
                <w:tab w:val="left" w:pos="1134"/>
              </w:tabs>
              <w:ind w:left="360"/>
              <w:jc w:val="center"/>
              <w:outlineLvl w:val="0"/>
              <w:rPr>
                <w:b/>
              </w:rPr>
            </w:pPr>
          </w:p>
          <w:p w14:paraId="5FD1FA99" w14:textId="77777777" w:rsidR="00AA1372" w:rsidRPr="00FF430B" w:rsidRDefault="00A227F2" w:rsidP="00196AB4">
            <w:pPr>
              <w:tabs>
                <w:tab w:val="left" w:pos="567"/>
              </w:tabs>
              <w:jc w:val="center"/>
              <w:rPr>
                <w:b/>
              </w:rPr>
            </w:pPr>
            <w:r w:rsidRPr="00FF430B">
              <w:rPr>
                <w:b/>
              </w:rPr>
              <w:t>Unitatea de măsură</w:t>
            </w:r>
          </w:p>
          <w:p w14:paraId="1587A437"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0FB38349" w14:textId="77777777" w:rsidR="00AA1372" w:rsidRPr="00FF430B" w:rsidRDefault="00AA1372" w:rsidP="008A6911">
            <w:pPr>
              <w:tabs>
                <w:tab w:val="left" w:pos="567"/>
                <w:tab w:val="left" w:pos="1134"/>
              </w:tabs>
              <w:ind w:left="360"/>
              <w:jc w:val="center"/>
              <w:outlineLvl w:val="0"/>
              <w:rPr>
                <w:b/>
              </w:rPr>
            </w:pPr>
          </w:p>
          <w:p w14:paraId="74C04EEC"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0A0B7E9" w14:textId="77777777" w:rsidR="00AA1372" w:rsidRPr="00FF430B" w:rsidRDefault="00AA1372" w:rsidP="008A6911">
            <w:pPr>
              <w:tabs>
                <w:tab w:val="left" w:pos="567"/>
                <w:tab w:val="left" w:pos="1134"/>
              </w:tabs>
              <w:ind w:left="360"/>
              <w:jc w:val="center"/>
              <w:outlineLvl w:val="0"/>
              <w:rPr>
                <w:b/>
              </w:rPr>
            </w:pPr>
          </w:p>
          <w:p w14:paraId="00BC2902"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E072050" w14:textId="77777777" w:rsidTr="00233538">
        <w:trPr>
          <w:trHeight w:val="240"/>
        </w:trPr>
        <w:tc>
          <w:tcPr>
            <w:tcW w:w="720" w:type="dxa"/>
          </w:tcPr>
          <w:p w14:paraId="7380DA08" w14:textId="77777777" w:rsidR="00AA1372" w:rsidRPr="00FF430B" w:rsidRDefault="00D7570D" w:rsidP="00196AB4">
            <w:pPr>
              <w:tabs>
                <w:tab w:val="left" w:pos="567"/>
              </w:tabs>
              <w:jc w:val="both"/>
              <w:rPr>
                <w:b/>
              </w:rPr>
            </w:pPr>
            <w:r w:rsidRPr="00FF430B">
              <w:rPr>
                <w:b/>
              </w:rPr>
              <w:t>0</w:t>
            </w:r>
          </w:p>
        </w:tc>
        <w:tc>
          <w:tcPr>
            <w:tcW w:w="4680" w:type="dxa"/>
          </w:tcPr>
          <w:p w14:paraId="313967A8" w14:textId="77777777" w:rsidR="00AA1372" w:rsidRPr="00FF430B" w:rsidRDefault="00D7570D" w:rsidP="00196AB4">
            <w:pPr>
              <w:tabs>
                <w:tab w:val="left" w:pos="567"/>
              </w:tabs>
              <w:jc w:val="both"/>
              <w:rPr>
                <w:b/>
              </w:rPr>
            </w:pPr>
            <w:r w:rsidRPr="00FF430B">
              <w:rPr>
                <w:b/>
              </w:rPr>
              <w:t xml:space="preserve">                             1</w:t>
            </w:r>
          </w:p>
        </w:tc>
        <w:tc>
          <w:tcPr>
            <w:tcW w:w="1260" w:type="dxa"/>
          </w:tcPr>
          <w:p w14:paraId="024A7087" w14:textId="77777777" w:rsidR="00AA1372" w:rsidRPr="00FF430B" w:rsidRDefault="0003591A" w:rsidP="00196AB4">
            <w:pPr>
              <w:tabs>
                <w:tab w:val="left" w:pos="567"/>
              </w:tabs>
              <w:jc w:val="both"/>
              <w:rPr>
                <w:b/>
              </w:rPr>
            </w:pPr>
            <w:r w:rsidRPr="00FF430B">
              <w:rPr>
                <w:b/>
              </w:rPr>
              <w:t>2</w:t>
            </w:r>
          </w:p>
        </w:tc>
        <w:tc>
          <w:tcPr>
            <w:tcW w:w="1289" w:type="dxa"/>
          </w:tcPr>
          <w:p w14:paraId="7CCB8C02" w14:textId="77777777" w:rsidR="00AA1372" w:rsidRPr="00FF430B" w:rsidRDefault="0003591A" w:rsidP="00196AB4">
            <w:pPr>
              <w:tabs>
                <w:tab w:val="left" w:pos="567"/>
              </w:tabs>
              <w:jc w:val="both"/>
              <w:rPr>
                <w:b/>
              </w:rPr>
            </w:pPr>
            <w:r w:rsidRPr="00FF430B">
              <w:rPr>
                <w:b/>
              </w:rPr>
              <w:t>3</w:t>
            </w:r>
          </w:p>
        </w:tc>
        <w:tc>
          <w:tcPr>
            <w:tcW w:w="1544" w:type="dxa"/>
          </w:tcPr>
          <w:p w14:paraId="27C725F0" w14:textId="77777777" w:rsidR="00AA1372" w:rsidRPr="00FF430B" w:rsidRDefault="0003591A" w:rsidP="00196AB4">
            <w:pPr>
              <w:tabs>
                <w:tab w:val="left" w:pos="567"/>
              </w:tabs>
              <w:jc w:val="both"/>
              <w:rPr>
                <w:b/>
              </w:rPr>
            </w:pPr>
            <w:r w:rsidRPr="00FF430B">
              <w:rPr>
                <w:b/>
              </w:rPr>
              <w:t>4</w:t>
            </w:r>
          </w:p>
        </w:tc>
      </w:tr>
      <w:tr w:rsidR="00AA1372" w:rsidRPr="00EC30C2" w14:paraId="0757656D" w14:textId="77777777" w:rsidTr="00233538">
        <w:trPr>
          <w:trHeight w:val="240"/>
        </w:trPr>
        <w:tc>
          <w:tcPr>
            <w:tcW w:w="720" w:type="dxa"/>
          </w:tcPr>
          <w:p w14:paraId="126F526A" w14:textId="77777777" w:rsidR="00AA1372" w:rsidRPr="00FF430B" w:rsidRDefault="0003591A" w:rsidP="00196AB4">
            <w:pPr>
              <w:tabs>
                <w:tab w:val="left" w:pos="567"/>
              </w:tabs>
              <w:jc w:val="both"/>
            </w:pPr>
            <w:r w:rsidRPr="00FF430B">
              <w:t>1.</w:t>
            </w:r>
          </w:p>
        </w:tc>
        <w:tc>
          <w:tcPr>
            <w:tcW w:w="4680" w:type="dxa"/>
          </w:tcPr>
          <w:p w14:paraId="53B96C92" w14:textId="77777777" w:rsidR="00AA1372" w:rsidRPr="00FF430B" w:rsidRDefault="00AA1372" w:rsidP="00196AB4">
            <w:pPr>
              <w:keepNext/>
              <w:keepLines/>
              <w:tabs>
                <w:tab w:val="left" w:pos="567"/>
              </w:tabs>
              <w:spacing w:before="200"/>
              <w:jc w:val="both"/>
              <w:outlineLvl w:val="2"/>
            </w:pPr>
          </w:p>
        </w:tc>
        <w:tc>
          <w:tcPr>
            <w:tcW w:w="1260" w:type="dxa"/>
          </w:tcPr>
          <w:p w14:paraId="0B87027F" w14:textId="77777777" w:rsidR="00AA1372" w:rsidRPr="00FF430B" w:rsidRDefault="00AA1372" w:rsidP="00196AB4">
            <w:pPr>
              <w:keepNext/>
              <w:keepLines/>
              <w:tabs>
                <w:tab w:val="left" w:pos="567"/>
              </w:tabs>
              <w:spacing w:before="200"/>
              <w:jc w:val="both"/>
              <w:outlineLvl w:val="2"/>
            </w:pPr>
          </w:p>
        </w:tc>
        <w:tc>
          <w:tcPr>
            <w:tcW w:w="1289" w:type="dxa"/>
          </w:tcPr>
          <w:p w14:paraId="5577735D" w14:textId="77777777" w:rsidR="00AA1372" w:rsidRPr="00FF430B" w:rsidRDefault="00AA1372" w:rsidP="00196AB4">
            <w:pPr>
              <w:keepNext/>
              <w:keepLines/>
              <w:tabs>
                <w:tab w:val="left" w:pos="567"/>
              </w:tabs>
              <w:spacing w:before="200"/>
              <w:jc w:val="both"/>
              <w:outlineLvl w:val="2"/>
            </w:pPr>
          </w:p>
        </w:tc>
        <w:tc>
          <w:tcPr>
            <w:tcW w:w="1544" w:type="dxa"/>
          </w:tcPr>
          <w:p w14:paraId="62919D96" w14:textId="77777777" w:rsidR="00AA1372" w:rsidRPr="00FF430B" w:rsidRDefault="00AA1372" w:rsidP="00196AB4">
            <w:pPr>
              <w:keepNext/>
              <w:keepLines/>
              <w:tabs>
                <w:tab w:val="left" w:pos="567"/>
              </w:tabs>
              <w:spacing w:before="200"/>
              <w:jc w:val="both"/>
              <w:outlineLvl w:val="2"/>
            </w:pPr>
          </w:p>
        </w:tc>
      </w:tr>
      <w:tr w:rsidR="00AA1372" w:rsidRPr="00EC30C2" w14:paraId="051A463B" w14:textId="77777777" w:rsidTr="00233538">
        <w:trPr>
          <w:trHeight w:val="240"/>
        </w:trPr>
        <w:tc>
          <w:tcPr>
            <w:tcW w:w="720" w:type="dxa"/>
          </w:tcPr>
          <w:p w14:paraId="3EDAC995" w14:textId="77777777" w:rsidR="00AA1372" w:rsidRPr="00FF430B" w:rsidRDefault="0003591A" w:rsidP="00196AB4">
            <w:pPr>
              <w:tabs>
                <w:tab w:val="left" w:pos="567"/>
              </w:tabs>
              <w:jc w:val="both"/>
            </w:pPr>
            <w:r w:rsidRPr="00FF430B">
              <w:t>2.</w:t>
            </w:r>
          </w:p>
        </w:tc>
        <w:tc>
          <w:tcPr>
            <w:tcW w:w="4680" w:type="dxa"/>
          </w:tcPr>
          <w:p w14:paraId="6A7441CD" w14:textId="77777777" w:rsidR="00AA1372" w:rsidRPr="00FF430B" w:rsidRDefault="00AA1372" w:rsidP="00196AB4">
            <w:pPr>
              <w:keepNext/>
              <w:keepLines/>
              <w:tabs>
                <w:tab w:val="left" w:pos="567"/>
              </w:tabs>
              <w:spacing w:before="200"/>
              <w:jc w:val="both"/>
              <w:outlineLvl w:val="2"/>
            </w:pPr>
          </w:p>
        </w:tc>
        <w:tc>
          <w:tcPr>
            <w:tcW w:w="1260" w:type="dxa"/>
          </w:tcPr>
          <w:p w14:paraId="090D4C2A" w14:textId="77777777" w:rsidR="00AA1372" w:rsidRPr="00FF430B" w:rsidRDefault="00AA1372" w:rsidP="00196AB4">
            <w:pPr>
              <w:keepNext/>
              <w:keepLines/>
              <w:tabs>
                <w:tab w:val="left" w:pos="567"/>
              </w:tabs>
              <w:spacing w:before="200"/>
              <w:jc w:val="both"/>
              <w:outlineLvl w:val="2"/>
            </w:pPr>
          </w:p>
        </w:tc>
        <w:tc>
          <w:tcPr>
            <w:tcW w:w="1289" w:type="dxa"/>
          </w:tcPr>
          <w:p w14:paraId="5E2F8FF1" w14:textId="77777777" w:rsidR="00AA1372" w:rsidRPr="00FF430B" w:rsidRDefault="00AA1372" w:rsidP="00196AB4">
            <w:pPr>
              <w:keepNext/>
              <w:keepLines/>
              <w:tabs>
                <w:tab w:val="left" w:pos="567"/>
              </w:tabs>
              <w:spacing w:before="200"/>
              <w:jc w:val="both"/>
              <w:outlineLvl w:val="2"/>
            </w:pPr>
          </w:p>
        </w:tc>
        <w:tc>
          <w:tcPr>
            <w:tcW w:w="1544" w:type="dxa"/>
          </w:tcPr>
          <w:p w14:paraId="61B20297" w14:textId="77777777" w:rsidR="00AA1372" w:rsidRPr="00FF430B" w:rsidRDefault="00AA1372" w:rsidP="00196AB4">
            <w:pPr>
              <w:keepNext/>
              <w:keepLines/>
              <w:tabs>
                <w:tab w:val="left" w:pos="567"/>
              </w:tabs>
              <w:spacing w:before="200"/>
              <w:jc w:val="both"/>
              <w:outlineLvl w:val="2"/>
            </w:pPr>
          </w:p>
        </w:tc>
      </w:tr>
      <w:tr w:rsidR="00AA1372" w:rsidRPr="00EC30C2" w14:paraId="2FA471C6" w14:textId="77777777" w:rsidTr="00233538">
        <w:trPr>
          <w:trHeight w:val="240"/>
        </w:trPr>
        <w:tc>
          <w:tcPr>
            <w:tcW w:w="720" w:type="dxa"/>
          </w:tcPr>
          <w:p w14:paraId="5C050412" w14:textId="77777777" w:rsidR="00AA1372" w:rsidRPr="00FF430B" w:rsidRDefault="0003591A" w:rsidP="00196AB4">
            <w:pPr>
              <w:tabs>
                <w:tab w:val="left" w:pos="567"/>
              </w:tabs>
              <w:jc w:val="both"/>
            </w:pPr>
            <w:r w:rsidRPr="00FF430B">
              <w:t>3.</w:t>
            </w:r>
          </w:p>
        </w:tc>
        <w:tc>
          <w:tcPr>
            <w:tcW w:w="4680" w:type="dxa"/>
          </w:tcPr>
          <w:p w14:paraId="477A210C" w14:textId="77777777" w:rsidR="00AA1372" w:rsidRPr="00FF430B" w:rsidRDefault="00AA1372" w:rsidP="00196AB4">
            <w:pPr>
              <w:keepNext/>
              <w:keepLines/>
              <w:tabs>
                <w:tab w:val="left" w:pos="567"/>
              </w:tabs>
              <w:spacing w:before="200"/>
              <w:jc w:val="both"/>
              <w:outlineLvl w:val="2"/>
            </w:pPr>
          </w:p>
        </w:tc>
        <w:tc>
          <w:tcPr>
            <w:tcW w:w="1260" w:type="dxa"/>
          </w:tcPr>
          <w:p w14:paraId="3352A286" w14:textId="77777777" w:rsidR="00AA1372" w:rsidRPr="00FF430B" w:rsidRDefault="00AA1372" w:rsidP="00196AB4">
            <w:pPr>
              <w:keepNext/>
              <w:keepLines/>
              <w:tabs>
                <w:tab w:val="left" w:pos="567"/>
              </w:tabs>
              <w:spacing w:before="200"/>
              <w:jc w:val="both"/>
              <w:outlineLvl w:val="2"/>
            </w:pPr>
          </w:p>
        </w:tc>
        <w:tc>
          <w:tcPr>
            <w:tcW w:w="1289" w:type="dxa"/>
          </w:tcPr>
          <w:p w14:paraId="0431CE5E" w14:textId="77777777" w:rsidR="00AA1372" w:rsidRPr="00FF430B" w:rsidRDefault="00AA1372" w:rsidP="00196AB4">
            <w:pPr>
              <w:keepNext/>
              <w:keepLines/>
              <w:tabs>
                <w:tab w:val="left" w:pos="567"/>
              </w:tabs>
              <w:spacing w:before="200"/>
              <w:jc w:val="both"/>
              <w:outlineLvl w:val="2"/>
            </w:pPr>
          </w:p>
        </w:tc>
        <w:tc>
          <w:tcPr>
            <w:tcW w:w="1544" w:type="dxa"/>
          </w:tcPr>
          <w:p w14:paraId="05C69DE8" w14:textId="77777777" w:rsidR="00AA1372" w:rsidRPr="00FF430B" w:rsidRDefault="00AA1372" w:rsidP="00196AB4">
            <w:pPr>
              <w:keepNext/>
              <w:keepLines/>
              <w:tabs>
                <w:tab w:val="left" w:pos="567"/>
              </w:tabs>
              <w:spacing w:before="200"/>
              <w:jc w:val="both"/>
              <w:outlineLvl w:val="2"/>
            </w:pPr>
          </w:p>
        </w:tc>
      </w:tr>
      <w:tr w:rsidR="00AA1372" w:rsidRPr="00EC30C2" w14:paraId="5017FC2B" w14:textId="77777777" w:rsidTr="00233538">
        <w:trPr>
          <w:trHeight w:val="240"/>
        </w:trPr>
        <w:tc>
          <w:tcPr>
            <w:tcW w:w="720" w:type="dxa"/>
          </w:tcPr>
          <w:p w14:paraId="52AD7E03" w14:textId="77777777" w:rsidR="00AA1372" w:rsidRPr="00FF430B" w:rsidRDefault="0003591A" w:rsidP="00196AB4">
            <w:pPr>
              <w:tabs>
                <w:tab w:val="left" w:pos="567"/>
              </w:tabs>
              <w:jc w:val="both"/>
            </w:pPr>
            <w:r w:rsidRPr="00FF430B">
              <w:t>.</w:t>
            </w:r>
          </w:p>
        </w:tc>
        <w:tc>
          <w:tcPr>
            <w:tcW w:w="4680" w:type="dxa"/>
          </w:tcPr>
          <w:p w14:paraId="64C8250F" w14:textId="77777777" w:rsidR="00AA1372" w:rsidRPr="00FF430B" w:rsidRDefault="00AA1372" w:rsidP="00196AB4">
            <w:pPr>
              <w:keepNext/>
              <w:keepLines/>
              <w:tabs>
                <w:tab w:val="left" w:pos="567"/>
              </w:tabs>
              <w:spacing w:before="200"/>
              <w:jc w:val="both"/>
              <w:outlineLvl w:val="2"/>
            </w:pPr>
          </w:p>
        </w:tc>
        <w:tc>
          <w:tcPr>
            <w:tcW w:w="1260" w:type="dxa"/>
          </w:tcPr>
          <w:p w14:paraId="6D42A6D5" w14:textId="77777777" w:rsidR="00AA1372" w:rsidRPr="00FF430B" w:rsidRDefault="00AA1372" w:rsidP="00196AB4">
            <w:pPr>
              <w:keepNext/>
              <w:keepLines/>
              <w:tabs>
                <w:tab w:val="left" w:pos="567"/>
              </w:tabs>
              <w:spacing w:before="200"/>
              <w:jc w:val="both"/>
              <w:outlineLvl w:val="2"/>
            </w:pPr>
          </w:p>
        </w:tc>
        <w:tc>
          <w:tcPr>
            <w:tcW w:w="1289" w:type="dxa"/>
          </w:tcPr>
          <w:p w14:paraId="31073948" w14:textId="77777777" w:rsidR="00AA1372" w:rsidRPr="00FF430B" w:rsidRDefault="00AA1372" w:rsidP="00196AB4">
            <w:pPr>
              <w:keepNext/>
              <w:keepLines/>
              <w:tabs>
                <w:tab w:val="left" w:pos="567"/>
              </w:tabs>
              <w:spacing w:before="200"/>
              <w:jc w:val="both"/>
              <w:outlineLvl w:val="2"/>
            </w:pPr>
          </w:p>
        </w:tc>
        <w:tc>
          <w:tcPr>
            <w:tcW w:w="1544" w:type="dxa"/>
          </w:tcPr>
          <w:p w14:paraId="7D2D5B64" w14:textId="77777777" w:rsidR="00AA1372" w:rsidRPr="00FF430B" w:rsidRDefault="00AA1372" w:rsidP="00196AB4">
            <w:pPr>
              <w:keepNext/>
              <w:keepLines/>
              <w:tabs>
                <w:tab w:val="left" w:pos="567"/>
              </w:tabs>
              <w:spacing w:before="200"/>
              <w:jc w:val="both"/>
              <w:outlineLvl w:val="2"/>
            </w:pPr>
          </w:p>
        </w:tc>
      </w:tr>
      <w:tr w:rsidR="00AA1372" w:rsidRPr="00EC30C2" w14:paraId="54A7B891" w14:textId="77777777" w:rsidTr="00233538">
        <w:trPr>
          <w:trHeight w:val="240"/>
        </w:trPr>
        <w:tc>
          <w:tcPr>
            <w:tcW w:w="720" w:type="dxa"/>
          </w:tcPr>
          <w:p w14:paraId="4331ECBD" w14:textId="77777777" w:rsidR="00AA1372" w:rsidRPr="00FF430B" w:rsidRDefault="00AA1372" w:rsidP="00196AB4">
            <w:pPr>
              <w:keepNext/>
              <w:keepLines/>
              <w:tabs>
                <w:tab w:val="left" w:pos="567"/>
              </w:tabs>
              <w:spacing w:before="200"/>
              <w:jc w:val="both"/>
              <w:outlineLvl w:val="2"/>
            </w:pPr>
          </w:p>
        </w:tc>
        <w:tc>
          <w:tcPr>
            <w:tcW w:w="4680" w:type="dxa"/>
          </w:tcPr>
          <w:p w14:paraId="6D53F6CF" w14:textId="77777777" w:rsidR="00AA1372" w:rsidRPr="00FF430B" w:rsidRDefault="00AA1372" w:rsidP="00196AB4">
            <w:pPr>
              <w:keepNext/>
              <w:keepLines/>
              <w:tabs>
                <w:tab w:val="left" w:pos="567"/>
              </w:tabs>
              <w:spacing w:before="200"/>
              <w:jc w:val="both"/>
              <w:outlineLvl w:val="2"/>
            </w:pPr>
          </w:p>
        </w:tc>
        <w:tc>
          <w:tcPr>
            <w:tcW w:w="1260" w:type="dxa"/>
          </w:tcPr>
          <w:p w14:paraId="49304F78" w14:textId="77777777" w:rsidR="00AA1372" w:rsidRPr="00FF430B" w:rsidRDefault="00AA1372" w:rsidP="00196AB4">
            <w:pPr>
              <w:keepNext/>
              <w:keepLines/>
              <w:tabs>
                <w:tab w:val="left" w:pos="567"/>
              </w:tabs>
              <w:spacing w:before="200"/>
              <w:jc w:val="both"/>
              <w:outlineLvl w:val="2"/>
            </w:pPr>
          </w:p>
        </w:tc>
        <w:tc>
          <w:tcPr>
            <w:tcW w:w="1289" w:type="dxa"/>
          </w:tcPr>
          <w:p w14:paraId="5D659A90" w14:textId="77777777" w:rsidR="00AA1372" w:rsidRPr="00FF430B" w:rsidRDefault="00AA1372" w:rsidP="00196AB4">
            <w:pPr>
              <w:keepNext/>
              <w:keepLines/>
              <w:tabs>
                <w:tab w:val="left" w:pos="567"/>
              </w:tabs>
              <w:spacing w:before="200"/>
              <w:jc w:val="both"/>
              <w:outlineLvl w:val="2"/>
            </w:pPr>
          </w:p>
        </w:tc>
        <w:tc>
          <w:tcPr>
            <w:tcW w:w="1544" w:type="dxa"/>
          </w:tcPr>
          <w:p w14:paraId="1DE77CB4" w14:textId="77777777" w:rsidR="00AA1372" w:rsidRPr="00FF430B" w:rsidRDefault="00AA1372" w:rsidP="00196AB4">
            <w:pPr>
              <w:keepNext/>
              <w:keepLines/>
              <w:tabs>
                <w:tab w:val="left" w:pos="567"/>
              </w:tabs>
              <w:spacing w:before="200"/>
              <w:jc w:val="both"/>
              <w:outlineLvl w:val="2"/>
            </w:pPr>
          </w:p>
        </w:tc>
      </w:tr>
      <w:tr w:rsidR="00AA1372" w:rsidRPr="00EC30C2" w14:paraId="3D6B7575" w14:textId="77777777" w:rsidTr="00233538">
        <w:trPr>
          <w:trHeight w:val="240"/>
        </w:trPr>
        <w:tc>
          <w:tcPr>
            <w:tcW w:w="720" w:type="dxa"/>
          </w:tcPr>
          <w:p w14:paraId="41606ED6" w14:textId="77777777" w:rsidR="00AA1372" w:rsidRPr="00FF430B" w:rsidRDefault="0003591A" w:rsidP="00196AB4">
            <w:pPr>
              <w:tabs>
                <w:tab w:val="left" w:pos="567"/>
              </w:tabs>
              <w:jc w:val="both"/>
            </w:pPr>
            <w:r w:rsidRPr="00FF430B">
              <w:t>n</w:t>
            </w:r>
          </w:p>
        </w:tc>
        <w:tc>
          <w:tcPr>
            <w:tcW w:w="4680" w:type="dxa"/>
          </w:tcPr>
          <w:p w14:paraId="2B88F19E" w14:textId="77777777" w:rsidR="00AA1372" w:rsidRPr="00FF430B" w:rsidRDefault="00AA1372" w:rsidP="00196AB4">
            <w:pPr>
              <w:keepNext/>
              <w:keepLines/>
              <w:tabs>
                <w:tab w:val="left" w:pos="567"/>
              </w:tabs>
              <w:spacing w:before="200"/>
              <w:jc w:val="both"/>
              <w:outlineLvl w:val="2"/>
            </w:pPr>
          </w:p>
        </w:tc>
        <w:tc>
          <w:tcPr>
            <w:tcW w:w="1260" w:type="dxa"/>
          </w:tcPr>
          <w:p w14:paraId="3FAA0720" w14:textId="77777777" w:rsidR="00AA1372" w:rsidRPr="00FF430B" w:rsidRDefault="00AA1372" w:rsidP="00196AB4">
            <w:pPr>
              <w:keepNext/>
              <w:keepLines/>
              <w:tabs>
                <w:tab w:val="left" w:pos="567"/>
              </w:tabs>
              <w:spacing w:before="200"/>
              <w:jc w:val="both"/>
              <w:outlineLvl w:val="2"/>
            </w:pPr>
          </w:p>
        </w:tc>
        <w:tc>
          <w:tcPr>
            <w:tcW w:w="1289" w:type="dxa"/>
          </w:tcPr>
          <w:p w14:paraId="78E03076" w14:textId="77777777" w:rsidR="00AA1372" w:rsidRPr="00FF430B" w:rsidRDefault="00AA1372" w:rsidP="00196AB4">
            <w:pPr>
              <w:keepNext/>
              <w:keepLines/>
              <w:tabs>
                <w:tab w:val="left" w:pos="567"/>
              </w:tabs>
              <w:spacing w:before="200"/>
              <w:jc w:val="both"/>
              <w:outlineLvl w:val="2"/>
            </w:pPr>
          </w:p>
        </w:tc>
        <w:tc>
          <w:tcPr>
            <w:tcW w:w="1544" w:type="dxa"/>
          </w:tcPr>
          <w:p w14:paraId="4BB016E7" w14:textId="77777777" w:rsidR="00AA1372" w:rsidRPr="00FF430B" w:rsidRDefault="00AA1372" w:rsidP="00196AB4">
            <w:pPr>
              <w:keepNext/>
              <w:keepLines/>
              <w:tabs>
                <w:tab w:val="left" w:pos="567"/>
              </w:tabs>
              <w:spacing w:before="200"/>
              <w:jc w:val="both"/>
              <w:outlineLvl w:val="2"/>
            </w:pPr>
          </w:p>
        </w:tc>
      </w:tr>
    </w:tbl>
    <w:p w14:paraId="5E85E5AA" w14:textId="77777777" w:rsidR="008A6911" w:rsidRPr="00FF430B" w:rsidRDefault="008A6911" w:rsidP="00196AB4">
      <w:pPr>
        <w:jc w:val="both"/>
        <w:rPr>
          <w:rFonts w:eastAsia="PMingLiU"/>
          <w:lang w:eastAsia="zh-CN"/>
        </w:rPr>
      </w:pPr>
    </w:p>
    <w:p w14:paraId="51C894A1" w14:textId="77777777" w:rsidR="0019071C" w:rsidRPr="00FF430B" w:rsidRDefault="0019071C" w:rsidP="00196AB4">
      <w:pPr>
        <w:jc w:val="both"/>
        <w:rPr>
          <w:rFonts w:eastAsia="PMingLiU"/>
          <w:lang w:eastAsia="zh-CN"/>
        </w:rPr>
      </w:pPr>
    </w:p>
    <w:p w14:paraId="16FAD79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302D229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E9565F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4762792"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D900A0" w14:textId="77777777" w:rsidR="00B322B4" w:rsidRPr="00FF430B" w:rsidRDefault="00B322B4" w:rsidP="00B322B4">
      <w:pPr>
        <w:spacing w:after="200" w:line="276" w:lineRule="auto"/>
        <w:jc w:val="center"/>
        <w:rPr>
          <w:rFonts w:eastAsia="PMingLiU"/>
          <w:lang w:eastAsia="zh-CN"/>
        </w:rPr>
      </w:pPr>
      <w:bookmarkStart w:id="71" w:name="_Toc449692113"/>
    </w:p>
    <w:p w14:paraId="46F9EC3E" w14:textId="77777777" w:rsidR="002D6E71" w:rsidRPr="00FF430B" w:rsidRDefault="002D6E71" w:rsidP="00B322B4">
      <w:pPr>
        <w:spacing w:line="276" w:lineRule="auto"/>
        <w:jc w:val="center"/>
        <w:rPr>
          <w:rFonts w:eastAsia="PMingLiU"/>
          <w:b/>
          <w:lang w:eastAsia="zh-CN"/>
        </w:rPr>
      </w:pPr>
    </w:p>
    <w:p w14:paraId="7CE8D27F" w14:textId="77777777" w:rsidR="002D6E71" w:rsidRPr="00FF430B" w:rsidRDefault="002D6E71" w:rsidP="00B322B4">
      <w:pPr>
        <w:spacing w:line="276" w:lineRule="auto"/>
        <w:jc w:val="center"/>
        <w:rPr>
          <w:rFonts w:eastAsia="PMingLiU"/>
          <w:b/>
          <w:lang w:eastAsia="zh-CN"/>
        </w:rPr>
      </w:pPr>
    </w:p>
    <w:p w14:paraId="0AE05963" w14:textId="77777777" w:rsidR="002D6E71" w:rsidRPr="00FF430B" w:rsidRDefault="002D6E71" w:rsidP="00B322B4">
      <w:pPr>
        <w:spacing w:line="276" w:lineRule="auto"/>
        <w:jc w:val="center"/>
        <w:rPr>
          <w:rFonts w:eastAsia="PMingLiU"/>
          <w:b/>
          <w:lang w:eastAsia="zh-CN"/>
        </w:rPr>
      </w:pPr>
    </w:p>
    <w:p w14:paraId="5BD1D932" w14:textId="77777777" w:rsidR="002D6E71" w:rsidRPr="00FF430B" w:rsidRDefault="002D6E71" w:rsidP="00B322B4">
      <w:pPr>
        <w:spacing w:line="276" w:lineRule="auto"/>
        <w:jc w:val="center"/>
        <w:rPr>
          <w:rFonts w:eastAsia="PMingLiU"/>
          <w:b/>
          <w:lang w:eastAsia="zh-CN"/>
        </w:rPr>
      </w:pPr>
    </w:p>
    <w:p w14:paraId="1C862FC7" w14:textId="77777777" w:rsidR="002D6E71" w:rsidRPr="00FF430B" w:rsidRDefault="002D6E71" w:rsidP="00B322B4">
      <w:pPr>
        <w:spacing w:line="276" w:lineRule="auto"/>
        <w:jc w:val="center"/>
        <w:rPr>
          <w:rFonts w:eastAsia="PMingLiU"/>
          <w:b/>
          <w:lang w:eastAsia="zh-CN"/>
        </w:rPr>
      </w:pPr>
    </w:p>
    <w:p w14:paraId="62E3AC40" w14:textId="77777777" w:rsidR="002D6E71" w:rsidRPr="00FF430B" w:rsidRDefault="002D6E71" w:rsidP="00B322B4">
      <w:pPr>
        <w:spacing w:line="276" w:lineRule="auto"/>
        <w:jc w:val="center"/>
        <w:rPr>
          <w:rFonts w:eastAsia="PMingLiU"/>
          <w:b/>
          <w:lang w:eastAsia="zh-CN"/>
        </w:rPr>
      </w:pPr>
    </w:p>
    <w:p w14:paraId="5353ED9D" w14:textId="77777777" w:rsidR="002D6E71" w:rsidRPr="00FF430B" w:rsidRDefault="002D6E71" w:rsidP="00B322B4">
      <w:pPr>
        <w:spacing w:line="276" w:lineRule="auto"/>
        <w:jc w:val="center"/>
        <w:rPr>
          <w:rFonts w:eastAsia="PMingLiU"/>
          <w:b/>
          <w:lang w:eastAsia="zh-CN"/>
        </w:rPr>
      </w:pPr>
    </w:p>
    <w:p w14:paraId="55CF7C1F" w14:textId="77777777" w:rsidR="002D6E71" w:rsidRPr="00FF430B" w:rsidRDefault="002D6E71" w:rsidP="00B322B4">
      <w:pPr>
        <w:spacing w:line="276" w:lineRule="auto"/>
        <w:jc w:val="center"/>
        <w:rPr>
          <w:rFonts w:eastAsia="PMingLiU"/>
          <w:b/>
          <w:lang w:eastAsia="zh-CN"/>
        </w:rPr>
      </w:pPr>
    </w:p>
    <w:p w14:paraId="13D9942C" w14:textId="77777777" w:rsidR="002D6E71" w:rsidRPr="00FF430B" w:rsidRDefault="002D6E71" w:rsidP="00B322B4">
      <w:pPr>
        <w:spacing w:line="276" w:lineRule="auto"/>
        <w:jc w:val="center"/>
        <w:rPr>
          <w:rFonts w:eastAsia="PMingLiU"/>
          <w:b/>
          <w:lang w:eastAsia="zh-CN"/>
        </w:rPr>
      </w:pPr>
    </w:p>
    <w:p w14:paraId="1D160679" w14:textId="77777777" w:rsidR="002D6E71" w:rsidRPr="00FF430B" w:rsidRDefault="002D6E71" w:rsidP="00B322B4">
      <w:pPr>
        <w:spacing w:line="276" w:lineRule="auto"/>
        <w:jc w:val="center"/>
        <w:rPr>
          <w:rFonts w:eastAsia="PMingLiU"/>
          <w:b/>
          <w:lang w:eastAsia="zh-CN"/>
        </w:rPr>
      </w:pPr>
    </w:p>
    <w:p w14:paraId="7103030E" w14:textId="77777777" w:rsidR="002D6E71" w:rsidRPr="00FF430B" w:rsidRDefault="002D6E71" w:rsidP="00B322B4">
      <w:pPr>
        <w:spacing w:line="276" w:lineRule="auto"/>
        <w:jc w:val="center"/>
        <w:rPr>
          <w:rFonts w:eastAsia="PMingLiU"/>
          <w:b/>
          <w:lang w:eastAsia="zh-CN"/>
        </w:rPr>
      </w:pPr>
    </w:p>
    <w:p w14:paraId="1B992BA5" w14:textId="77777777" w:rsidR="002D6E71" w:rsidRPr="00FF430B" w:rsidRDefault="002D6E71" w:rsidP="00B322B4">
      <w:pPr>
        <w:spacing w:line="276" w:lineRule="auto"/>
        <w:jc w:val="center"/>
        <w:rPr>
          <w:rFonts w:eastAsia="PMingLiU"/>
          <w:b/>
          <w:lang w:eastAsia="zh-CN"/>
        </w:rPr>
      </w:pPr>
    </w:p>
    <w:p w14:paraId="5E2C20A5" w14:textId="77777777" w:rsidR="002D6E71" w:rsidRPr="00FF430B" w:rsidRDefault="002D6E71" w:rsidP="00B322B4">
      <w:pPr>
        <w:spacing w:line="276" w:lineRule="auto"/>
        <w:jc w:val="center"/>
        <w:rPr>
          <w:rFonts w:eastAsia="PMingLiU"/>
          <w:b/>
          <w:lang w:eastAsia="zh-CN"/>
        </w:rPr>
      </w:pPr>
    </w:p>
    <w:p w14:paraId="5DED53A0" w14:textId="77777777" w:rsidR="002D6E71" w:rsidRPr="00FF430B" w:rsidRDefault="002D6E71" w:rsidP="00B322B4">
      <w:pPr>
        <w:spacing w:line="276" w:lineRule="auto"/>
        <w:jc w:val="center"/>
        <w:rPr>
          <w:rFonts w:eastAsia="PMingLiU"/>
          <w:b/>
          <w:lang w:eastAsia="zh-CN"/>
        </w:rPr>
      </w:pPr>
    </w:p>
    <w:p w14:paraId="74ADFA5D" w14:textId="77777777" w:rsidR="000E4D7D" w:rsidRPr="00FF430B" w:rsidRDefault="000E4D7D" w:rsidP="00B322B4">
      <w:pPr>
        <w:spacing w:line="276" w:lineRule="auto"/>
        <w:jc w:val="center"/>
        <w:rPr>
          <w:rFonts w:eastAsia="PMingLiU"/>
          <w:b/>
          <w:lang w:eastAsia="zh-CN"/>
        </w:rPr>
      </w:pPr>
    </w:p>
    <w:p w14:paraId="516AA870" w14:textId="77777777" w:rsidR="000E4D7D" w:rsidRPr="00FF430B" w:rsidRDefault="000E4D7D" w:rsidP="00B322B4">
      <w:pPr>
        <w:spacing w:line="276" w:lineRule="auto"/>
        <w:jc w:val="center"/>
        <w:rPr>
          <w:rFonts w:eastAsia="PMingLiU"/>
          <w:b/>
          <w:lang w:eastAsia="zh-CN"/>
        </w:rPr>
      </w:pPr>
    </w:p>
    <w:p w14:paraId="03CCA4D6" w14:textId="77777777" w:rsidR="00F14EDE" w:rsidRDefault="00F14EDE" w:rsidP="00BA7FF4">
      <w:pPr>
        <w:jc w:val="right"/>
        <w:rPr>
          <w:noProof w:val="0"/>
        </w:rPr>
      </w:pPr>
    </w:p>
    <w:p w14:paraId="5CDC588B" w14:textId="77777777" w:rsidR="00F14EDE" w:rsidRDefault="00F14EDE" w:rsidP="00BA7FF4">
      <w:pPr>
        <w:jc w:val="right"/>
        <w:rPr>
          <w:noProof w:val="0"/>
        </w:rPr>
      </w:pPr>
    </w:p>
    <w:p w14:paraId="0C3DAC2F" w14:textId="77777777" w:rsidR="00BA7FF4" w:rsidRPr="00F14EDE" w:rsidRDefault="00BA7FF4" w:rsidP="00BA7FF4">
      <w:pPr>
        <w:jc w:val="right"/>
        <w:rPr>
          <w:i/>
          <w:noProof w:val="0"/>
          <w:sz w:val="22"/>
          <w:szCs w:val="22"/>
          <w:highlight w:val="yellow"/>
        </w:rPr>
      </w:pPr>
      <w:r w:rsidRPr="00F14EDE">
        <w:rPr>
          <w:i/>
          <w:noProof w:val="0"/>
          <w:highlight w:val="yellow"/>
        </w:rPr>
        <w:t>Anexa nr.1</w:t>
      </w:r>
      <w:r w:rsidR="00EF4276" w:rsidRPr="00F14EDE">
        <w:rPr>
          <w:i/>
          <w:noProof w:val="0"/>
          <w:highlight w:val="yellow"/>
        </w:rPr>
        <w:t>5</w:t>
      </w:r>
    </w:p>
    <w:p w14:paraId="350338D4" w14:textId="77777777" w:rsidR="00BA7FF4" w:rsidRPr="00F14EDE" w:rsidRDefault="009E719D" w:rsidP="00BA7FF4">
      <w:pPr>
        <w:jc w:val="right"/>
        <w:rPr>
          <w:i/>
          <w:noProof w:val="0"/>
          <w:highlight w:val="yellow"/>
        </w:rPr>
      </w:pPr>
      <w:r w:rsidRPr="00F14EDE">
        <w:rPr>
          <w:i/>
          <w:noProof w:val="0"/>
          <w:highlight w:val="yellow"/>
        </w:rPr>
        <w:t>la D</w:t>
      </w:r>
      <w:r w:rsidR="00BA7FF4" w:rsidRPr="00F14EDE">
        <w:rPr>
          <w:i/>
          <w:noProof w:val="0"/>
          <w:highlight w:val="yellow"/>
        </w:rPr>
        <w:t>ocumentația standard nr._____</w:t>
      </w:r>
    </w:p>
    <w:p w14:paraId="57A7E7DE" w14:textId="77777777" w:rsidR="00BA7FF4" w:rsidRPr="00F14EDE" w:rsidRDefault="00BA7FF4" w:rsidP="00BA7FF4">
      <w:pPr>
        <w:jc w:val="right"/>
        <w:rPr>
          <w:i/>
          <w:noProof w:val="0"/>
        </w:rPr>
      </w:pPr>
      <w:r w:rsidRPr="00F14EDE">
        <w:rPr>
          <w:i/>
          <w:noProof w:val="0"/>
          <w:highlight w:val="yellow"/>
        </w:rPr>
        <w:t>din “____” ________ 20___</w:t>
      </w:r>
    </w:p>
    <w:p w14:paraId="5F771B18" w14:textId="77777777" w:rsidR="002D6E71" w:rsidRPr="00FF430B" w:rsidRDefault="002D6E71" w:rsidP="00B322B4">
      <w:pPr>
        <w:spacing w:line="276" w:lineRule="auto"/>
        <w:jc w:val="center"/>
        <w:rPr>
          <w:rFonts w:eastAsia="PMingLiU"/>
          <w:b/>
          <w:lang w:eastAsia="zh-CN"/>
        </w:rPr>
      </w:pPr>
    </w:p>
    <w:p w14:paraId="775753B0" w14:textId="77777777" w:rsidR="002D6E71" w:rsidRPr="00FF430B" w:rsidRDefault="002D6E71" w:rsidP="00B322B4">
      <w:pPr>
        <w:spacing w:line="276" w:lineRule="auto"/>
        <w:jc w:val="center"/>
        <w:rPr>
          <w:rFonts w:eastAsia="PMingLiU"/>
          <w:b/>
          <w:lang w:eastAsia="zh-CN"/>
        </w:rPr>
      </w:pPr>
    </w:p>
    <w:bookmarkEnd w:id="71"/>
    <w:p w14:paraId="6C327D52" w14:textId="77777777" w:rsidR="00316C81" w:rsidRPr="00FF430B" w:rsidRDefault="00316C81" w:rsidP="00B322B4">
      <w:pPr>
        <w:spacing w:line="276" w:lineRule="auto"/>
        <w:jc w:val="center"/>
        <w:rPr>
          <w:rFonts w:eastAsia="PMingLiU"/>
          <w:b/>
          <w:noProof w:val="0"/>
          <w:lang w:eastAsia="zh-CN"/>
        </w:rPr>
      </w:pPr>
    </w:p>
    <w:p w14:paraId="67FEB2B1"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311A0C8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F5FD49C"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3A042A47" w14:textId="77777777" w:rsidTr="00233538">
        <w:trPr>
          <w:cantSplit/>
          <w:trHeight w:val="1942"/>
        </w:trPr>
        <w:tc>
          <w:tcPr>
            <w:tcW w:w="273" w:type="pct"/>
            <w:vAlign w:val="center"/>
          </w:tcPr>
          <w:p w14:paraId="2A6C53A4" w14:textId="77777777" w:rsidR="00AA1372" w:rsidRPr="00FF430B" w:rsidRDefault="00AA1372" w:rsidP="00196AB4">
            <w:pPr>
              <w:tabs>
                <w:tab w:val="left" w:pos="567"/>
              </w:tabs>
              <w:jc w:val="center"/>
              <w:rPr>
                <w:b/>
                <w:bCs/>
              </w:rPr>
            </w:pPr>
          </w:p>
          <w:p w14:paraId="18D194CB" w14:textId="77777777" w:rsidR="00AA1372" w:rsidRPr="00FF430B" w:rsidRDefault="0003591A" w:rsidP="00196AB4">
            <w:pPr>
              <w:tabs>
                <w:tab w:val="left" w:pos="567"/>
              </w:tabs>
              <w:jc w:val="center"/>
              <w:rPr>
                <w:b/>
                <w:bCs/>
              </w:rPr>
            </w:pPr>
            <w:r w:rsidRPr="00FF430B">
              <w:rPr>
                <w:b/>
                <w:bCs/>
              </w:rPr>
              <w:t>Nr.</w:t>
            </w:r>
          </w:p>
          <w:p w14:paraId="3B45FDE6"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72A2558" w14:textId="77777777" w:rsidR="00AA1372" w:rsidRPr="00FF430B" w:rsidRDefault="00AA1372" w:rsidP="008A6911">
            <w:pPr>
              <w:tabs>
                <w:tab w:val="left" w:pos="567"/>
                <w:tab w:val="left" w:pos="1134"/>
              </w:tabs>
              <w:ind w:left="360"/>
              <w:jc w:val="center"/>
              <w:outlineLvl w:val="0"/>
              <w:rPr>
                <w:b/>
                <w:bCs/>
              </w:rPr>
            </w:pPr>
          </w:p>
          <w:p w14:paraId="76E74AB3"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2229BBE7" w14:textId="77777777" w:rsidR="00AA1372" w:rsidRPr="00FF430B" w:rsidRDefault="00AA1372" w:rsidP="008A6911">
            <w:pPr>
              <w:tabs>
                <w:tab w:val="left" w:pos="567"/>
                <w:tab w:val="left" w:pos="1134"/>
              </w:tabs>
              <w:ind w:left="360"/>
              <w:jc w:val="center"/>
              <w:outlineLvl w:val="0"/>
              <w:rPr>
                <w:b/>
                <w:bCs/>
              </w:rPr>
            </w:pPr>
          </w:p>
          <w:p w14:paraId="361A3E99"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27E0377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FBCBFCC"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716E0B4" w14:textId="77777777" w:rsidR="00AA1372" w:rsidRPr="00FF430B" w:rsidRDefault="0003591A" w:rsidP="00196AB4">
            <w:pPr>
              <w:tabs>
                <w:tab w:val="left" w:pos="567"/>
              </w:tabs>
              <w:jc w:val="center"/>
              <w:rPr>
                <w:b/>
                <w:bCs/>
              </w:rPr>
            </w:pPr>
            <w:r w:rsidRPr="00FF430B">
              <w:rPr>
                <w:b/>
                <w:bCs/>
              </w:rPr>
              <w:t>Numărul certificatului de atestare</w:t>
            </w:r>
          </w:p>
          <w:p w14:paraId="73B7534C"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B0378C1" w14:textId="77777777" w:rsidR="00AA1372" w:rsidRPr="00FF430B" w:rsidRDefault="00AA1372" w:rsidP="008A6911">
            <w:pPr>
              <w:tabs>
                <w:tab w:val="left" w:pos="567"/>
                <w:tab w:val="left" w:pos="1134"/>
              </w:tabs>
              <w:ind w:left="360"/>
              <w:jc w:val="center"/>
              <w:outlineLvl w:val="0"/>
              <w:rPr>
                <w:b/>
                <w:bCs/>
              </w:rPr>
            </w:pPr>
          </w:p>
          <w:p w14:paraId="2F3C5E8E" w14:textId="77777777" w:rsidR="00AA1372" w:rsidRPr="00FF430B" w:rsidRDefault="00AA1372" w:rsidP="008A6911">
            <w:pPr>
              <w:tabs>
                <w:tab w:val="left" w:pos="567"/>
                <w:tab w:val="left" w:pos="1134"/>
              </w:tabs>
              <w:ind w:left="360"/>
              <w:jc w:val="center"/>
              <w:outlineLvl w:val="0"/>
              <w:rPr>
                <w:b/>
                <w:bCs/>
              </w:rPr>
            </w:pPr>
          </w:p>
        </w:tc>
      </w:tr>
      <w:tr w:rsidR="00AA1372" w:rsidRPr="00EC30C2" w14:paraId="0B02F7A6" w14:textId="77777777" w:rsidTr="00233538">
        <w:trPr>
          <w:cantSplit/>
          <w:trHeight w:val="320"/>
        </w:trPr>
        <w:tc>
          <w:tcPr>
            <w:tcW w:w="273" w:type="pct"/>
          </w:tcPr>
          <w:p w14:paraId="4CD6C494" w14:textId="77777777" w:rsidR="00AA1372" w:rsidRPr="00FF430B" w:rsidRDefault="00AA1372" w:rsidP="008A6911">
            <w:pPr>
              <w:tabs>
                <w:tab w:val="left" w:pos="567"/>
                <w:tab w:val="left" w:pos="1134"/>
              </w:tabs>
              <w:ind w:left="360"/>
              <w:jc w:val="both"/>
              <w:outlineLvl w:val="0"/>
              <w:rPr>
                <w:b/>
                <w:bCs/>
              </w:rPr>
            </w:pPr>
          </w:p>
        </w:tc>
        <w:tc>
          <w:tcPr>
            <w:tcW w:w="727" w:type="pct"/>
          </w:tcPr>
          <w:p w14:paraId="664032FC" w14:textId="77777777" w:rsidR="00AA1372" w:rsidRPr="00FF430B" w:rsidRDefault="0003591A" w:rsidP="00196AB4">
            <w:pPr>
              <w:tabs>
                <w:tab w:val="left" w:pos="567"/>
              </w:tabs>
              <w:jc w:val="both"/>
              <w:rPr>
                <w:b/>
                <w:bCs/>
              </w:rPr>
            </w:pPr>
            <w:r w:rsidRPr="00FF430B">
              <w:rPr>
                <w:b/>
                <w:bCs/>
              </w:rPr>
              <w:t>1</w:t>
            </w:r>
          </w:p>
        </w:tc>
        <w:tc>
          <w:tcPr>
            <w:tcW w:w="1000" w:type="pct"/>
          </w:tcPr>
          <w:p w14:paraId="47F0E9DA" w14:textId="77777777" w:rsidR="00AA1372" w:rsidRPr="00FF430B" w:rsidRDefault="0003591A" w:rsidP="00196AB4">
            <w:pPr>
              <w:tabs>
                <w:tab w:val="left" w:pos="567"/>
              </w:tabs>
              <w:jc w:val="both"/>
              <w:rPr>
                <w:b/>
                <w:bCs/>
              </w:rPr>
            </w:pPr>
            <w:r w:rsidRPr="00FF430B">
              <w:rPr>
                <w:b/>
                <w:bCs/>
              </w:rPr>
              <w:t>2</w:t>
            </w:r>
          </w:p>
        </w:tc>
        <w:tc>
          <w:tcPr>
            <w:tcW w:w="1036" w:type="pct"/>
          </w:tcPr>
          <w:p w14:paraId="00483727" w14:textId="77777777" w:rsidR="00AA1372" w:rsidRPr="00FF430B" w:rsidRDefault="0003591A" w:rsidP="00196AB4">
            <w:pPr>
              <w:tabs>
                <w:tab w:val="left" w:pos="567"/>
              </w:tabs>
              <w:jc w:val="both"/>
              <w:rPr>
                <w:b/>
                <w:bCs/>
              </w:rPr>
            </w:pPr>
            <w:r w:rsidRPr="00FF430B">
              <w:rPr>
                <w:b/>
                <w:bCs/>
              </w:rPr>
              <w:t>3</w:t>
            </w:r>
          </w:p>
        </w:tc>
        <w:tc>
          <w:tcPr>
            <w:tcW w:w="1056" w:type="pct"/>
          </w:tcPr>
          <w:p w14:paraId="6D78764F" w14:textId="77777777" w:rsidR="00AA1372" w:rsidRPr="00FF430B" w:rsidRDefault="0003591A" w:rsidP="00196AB4">
            <w:pPr>
              <w:tabs>
                <w:tab w:val="left" w:pos="567"/>
              </w:tabs>
              <w:jc w:val="both"/>
              <w:rPr>
                <w:b/>
                <w:bCs/>
              </w:rPr>
            </w:pPr>
            <w:r w:rsidRPr="00FF430B">
              <w:rPr>
                <w:b/>
                <w:bCs/>
              </w:rPr>
              <w:t>4</w:t>
            </w:r>
          </w:p>
        </w:tc>
        <w:tc>
          <w:tcPr>
            <w:tcW w:w="908" w:type="pct"/>
          </w:tcPr>
          <w:p w14:paraId="415F95CF" w14:textId="77777777" w:rsidR="00AA1372" w:rsidRPr="00FF430B" w:rsidRDefault="008A6911" w:rsidP="008A6911">
            <w:pPr>
              <w:tabs>
                <w:tab w:val="left" w:pos="567"/>
              </w:tabs>
              <w:jc w:val="both"/>
              <w:rPr>
                <w:b/>
                <w:bCs/>
              </w:rPr>
            </w:pPr>
            <w:r w:rsidRPr="00FF430B">
              <w:rPr>
                <w:b/>
                <w:bCs/>
              </w:rPr>
              <w:t>5</w:t>
            </w:r>
          </w:p>
        </w:tc>
      </w:tr>
      <w:tr w:rsidR="00AA1372" w:rsidRPr="00EC30C2" w14:paraId="649D06BA" w14:textId="77777777" w:rsidTr="00233538">
        <w:trPr>
          <w:cantSplit/>
          <w:trHeight w:val="140"/>
        </w:trPr>
        <w:tc>
          <w:tcPr>
            <w:tcW w:w="273" w:type="pct"/>
          </w:tcPr>
          <w:p w14:paraId="0BE35FCB" w14:textId="77777777" w:rsidR="00AA1372" w:rsidRPr="00FF430B" w:rsidRDefault="00AA1372" w:rsidP="00196AB4">
            <w:pPr>
              <w:keepNext/>
              <w:keepLines/>
              <w:tabs>
                <w:tab w:val="left" w:pos="567"/>
              </w:tabs>
              <w:spacing w:before="200"/>
              <w:jc w:val="both"/>
              <w:outlineLvl w:val="2"/>
              <w:rPr>
                <w:bCs/>
              </w:rPr>
            </w:pPr>
          </w:p>
        </w:tc>
        <w:tc>
          <w:tcPr>
            <w:tcW w:w="727" w:type="pct"/>
          </w:tcPr>
          <w:p w14:paraId="2CDEA2F9"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741EF515" w14:textId="77777777" w:rsidR="00AA1372" w:rsidRPr="00FF430B" w:rsidRDefault="00AA1372" w:rsidP="00196AB4">
            <w:pPr>
              <w:keepNext/>
              <w:keepLines/>
              <w:tabs>
                <w:tab w:val="left" w:pos="567"/>
              </w:tabs>
              <w:spacing w:before="200"/>
              <w:jc w:val="both"/>
              <w:outlineLvl w:val="2"/>
              <w:rPr>
                <w:bCs/>
              </w:rPr>
            </w:pPr>
          </w:p>
        </w:tc>
        <w:tc>
          <w:tcPr>
            <w:tcW w:w="1036" w:type="pct"/>
          </w:tcPr>
          <w:p w14:paraId="62AD2388" w14:textId="77777777" w:rsidR="00AA1372" w:rsidRPr="00FF430B" w:rsidRDefault="00AA1372" w:rsidP="00196AB4">
            <w:pPr>
              <w:keepNext/>
              <w:keepLines/>
              <w:tabs>
                <w:tab w:val="left" w:pos="567"/>
              </w:tabs>
              <w:spacing w:before="200"/>
              <w:jc w:val="both"/>
              <w:outlineLvl w:val="2"/>
              <w:rPr>
                <w:bCs/>
              </w:rPr>
            </w:pPr>
          </w:p>
        </w:tc>
        <w:tc>
          <w:tcPr>
            <w:tcW w:w="1056" w:type="pct"/>
          </w:tcPr>
          <w:p w14:paraId="273910D1" w14:textId="77777777" w:rsidR="00AA1372" w:rsidRPr="00FF430B" w:rsidRDefault="00AA1372" w:rsidP="00196AB4">
            <w:pPr>
              <w:keepNext/>
              <w:keepLines/>
              <w:tabs>
                <w:tab w:val="left" w:pos="567"/>
              </w:tabs>
              <w:spacing w:before="200"/>
              <w:jc w:val="both"/>
              <w:outlineLvl w:val="2"/>
              <w:rPr>
                <w:bCs/>
              </w:rPr>
            </w:pPr>
          </w:p>
        </w:tc>
        <w:tc>
          <w:tcPr>
            <w:tcW w:w="908" w:type="pct"/>
          </w:tcPr>
          <w:p w14:paraId="5346F7CB" w14:textId="77777777" w:rsidR="00AA1372" w:rsidRPr="00FF430B" w:rsidRDefault="00AA1372" w:rsidP="00196AB4">
            <w:pPr>
              <w:keepNext/>
              <w:keepLines/>
              <w:tabs>
                <w:tab w:val="left" w:pos="567"/>
              </w:tabs>
              <w:spacing w:before="200"/>
              <w:jc w:val="both"/>
              <w:outlineLvl w:val="2"/>
              <w:rPr>
                <w:bCs/>
              </w:rPr>
            </w:pPr>
          </w:p>
        </w:tc>
      </w:tr>
      <w:tr w:rsidR="009451E2" w:rsidRPr="00EC30C2" w14:paraId="73F7CEB7" w14:textId="77777777" w:rsidTr="00233538">
        <w:trPr>
          <w:cantSplit/>
          <w:trHeight w:val="140"/>
        </w:trPr>
        <w:tc>
          <w:tcPr>
            <w:tcW w:w="273" w:type="pct"/>
          </w:tcPr>
          <w:p w14:paraId="7718018E" w14:textId="77777777" w:rsidR="009451E2" w:rsidRPr="00FF430B" w:rsidRDefault="009451E2" w:rsidP="00196AB4">
            <w:pPr>
              <w:keepNext/>
              <w:keepLines/>
              <w:tabs>
                <w:tab w:val="left" w:pos="567"/>
              </w:tabs>
              <w:spacing w:before="200"/>
              <w:jc w:val="both"/>
              <w:outlineLvl w:val="2"/>
              <w:rPr>
                <w:bCs/>
              </w:rPr>
            </w:pPr>
          </w:p>
        </w:tc>
        <w:tc>
          <w:tcPr>
            <w:tcW w:w="727" w:type="pct"/>
          </w:tcPr>
          <w:p w14:paraId="6F00ABAE"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07C71F3C" w14:textId="77777777" w:rsidR="009451E2" w:rsidRPr="00FF430B" w:rsidRDefault="009451E2" w:rsidP="00196AB4">
            <w:pPr>
              <w:keepNext/>
              <w:keepLines/>
              <w:tabs>
                <w:tab w:val="left" w:pos="567"/>
              </w:tabs>
              <w:spacing w:before="200"/>
              <w:jc w:val="both"/>
              <w:outlineLvl w:val="2"/>
              <w:rPr>
                <w:bCs/>
              </w:rPr>
            </w:pPr>
          </w:p>
        </w:tc>
        <w:tc>
          <w:tcPr>
            <w:tcW w:w="1036" w:type="pct"/>
          </w:tcPr>
          <w:p w14:paraId="7D05FF5C" w14:textId="77777777" w:rsidR="009451E2" w:rsidRPr="00FF430B" w:rsidRDefault="009451E2" w:rsidP="00196AB4">
            <w:pPr>
              <w:keepNext/>
              <w:keepLines/>
              <w:tabs>
                <w:tab w:val="left" w:pos="567"/>
              </w:tabs>
              <w:spacing w:before="200"/>
              <w:jc w:val="both"/>
              <w:outlineLvl w:val="2"/>
              <w:rPr>
                <w:bCs/>
              </w:rPr>
            </w:pPr>
          </w:p>
        </w:tc>
        <w:tc>
          <w:tcPr>
            <w:tcW w:w="1056" w:type="pct"/>
          </w:tcPr>
          <w:p w14:paraId="6A225FF6" w14:textId="77777777" w:rsidR="009451E2" w:rsidRPr="00FF430B" w:rsidRDefault="009451E2" w:rsidP="00196AB4">
            <w:pPr>
              <w:keepNext/>
              <w:keepLines/>
              <w:tabs>
                <w:tab w:val="left" w:pos="567"/>
              </w:tabs>
              <w:spacing w:before="200"/>
              <w:jc w:val="both"/>
              <w:outlineLvl w:val="2"/>
              <w:rPr>
                <w:bCs/>
              </w:rPr>
            </w:pPr>
          </w:p>
        </w:tc>
        <w:tc>
          <w:tcPr>
            <w:tcW w:w="908" w:type="pct"/>
          </w:tcPr>
          <w:p w14:paraId="43C83DCE" w14:textId="77777777" w:rsidR="009451E2" w:rsidRPr="00FF430B" w:rsidRDefault="009451E2" w:rsidP="00196AB4">
            <w:pPr>
              <w:keepNext/>
              <w:keepLines/>
              <w:tabs>
                <w:tab w:val="left" w:pos="567"/>
              </w:tabs>
              <w:spacing w:before="200"/>
              <w:jc w:val="both"/>
              <w:outlineLvl w:val="2"/>
              <w:rPr>
                <w:bCs/>
              </w:rPr>
            </w:pPr>
          </w:p>
        </w:tc>
      </w:tr>
      <w:tr w:rsidR="009451E2" w:rsidRPr="00EC30C2" w14:paraId="015270F6" w14:textId="77777777" w:rsidTr="00233538">
        <w:trPr>
          <w:cantSplit/>
          <w:trHeight w:val="140"/>
        </w:trPr>
        <w:tc>
          <w:tcPr>
            <w:tcW w:w="273" w:type="pct"/>
          </w:tcPr>
          <w:p w14:paraId="04C23C3E" w14:textId="77777777" w:rsidR="009451E2" w:rsidRPr="00FF430B" w:rsidRDefault="009451E2" w:rsidP="00196AB4">
            <w:pPr>
              <w:keepNext/>
              <w:keepLines/>
              <w:tabs>
                <w:tab w:val="left" w:pos="567"/>
              </w:tabs>
              <w:spacing w:before="200"/>
              <w:jc w:val="both"/>
              <w:outlineLvl w:val="2"/>
              <w:rPr>
                <w:bCs/>
              </w:rPr>
            </w:pPr>
          </w:p>
        </w:tc>
        <w:tc>
          <w:tcPr>
            <w:tcW w:w="727" w:type="pct"/>
          </w:tcPr>
          <w:p w14:paraId="2A8DD072"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D82688D" w14:textId="77777777" w:rsidR="009451E2" w:rsidRPr="00FF430B" w:rsidRDefault="009451E2" w:rsidP="00196AB4">
            <w:pPr>
              <w:keepNext/>
              <w:keepLines/>
              <w:tabs>
                <w:tab w:val="left" w:pos="567"/>
              </w:tabs>
              <w:spacing w:before="200"/>
              <w:jc w:val="both"/>
              <w:outlineLvl w:val="2"/>
              <w:rPr>
                <w:bCs/>
              </w:rPr>
            </w:pPr>
          </w:p>
        </w:tc>
        <w:tc>
          <w:tcPr>
            <w:tcW w:w="1036" w:type="pct"/>
          </w:tcPr>
          <w:p w14:paraId="2EF1B979" w14:textId="77777777" w:rsidR="009451E2" w:rsidRPr="00FF430B" w:rsidRDefault="009451E2" w:rsidP="00196AB4">
            <w:pPr>
              <w:keepNext/>
              <w:keepLines/>
              <w:tabs>
                <w:tab w:val="left" w:pos="567"/>
              </w:tabs>
              <w:spacing w:before="200"/>
              <w:jc w:val="both"/>
              <w:outlineLvl w:val="2"/>
              <w:rPr>
                <w:bCs/>
              </w:rPr>
            </w:pPr>
          </w:p>
        </w:tc>
        <w:tc>
          <w:tcPr>
            <w:tcW w:w="1056" w:type="pct"/>
          </w:tcPr>
          <w:p w14:paraId="0A651F0B" w14:textId="77777777" w:rsidR="009451E2" w:rsidRPr="00FF430B" w:rsidRDefault="009451E2" w:rsidP="00196AB4">
            <w:pPr>
              <w:keepNext/>
              <w:keepLines/>
              <w:tabs>
                <w:tab w:val="left" w:pos="567"/>
              </w:tabs>
              <w:spacing w:before="200"/>
              <w:jc w:val="both"/>
              <w:outlineLvl w:val="2"/>
              <w:rPr>
                <w:bCs/>
              </w:rPr>
            </w:pPr>
          </w:p>
        </w:tc>
        <w:tc>
          <w:tcPr>
            <w:tcW w:w="908" w:type="pct"/>
          </w:tcPr>
          <w:p w14:paraId="6464926E" w14:textId="77777777" w:rsidR="009451E2" w:rsidRPr="00FF430B" w:rsidRDefault="009451E2" w:rsidP="00196AB4">
            <w:pPr>
              <w:keepNext/>
              <w:keepLines/>
              <w:tabs>
                <w:tab w:val="left" w:pos="567"/>
              </w:tabs>
              <w:spacing w:before="200"/>
              <w:jc w:val="both"/>
              <w:outlineLvl w:val="2"/>
              <w:rPr>
                <w:bCs/>
              </w:rPr>
            </w:pPr>
          </w:p>
        </w:tc>
      </w:tr>
      <w:tr w:rsidR="00AA1372" w:rsidRPr="00EC30C2" w14:paraId="37E8B325" w14:textId="77777777" w:rsidTr="00233538">
        <w:trPr>
          <w:cantSplit/>
          <w:trHeight w:val="140"/>
        </w:trPr>
        <w:tc>
          <w:tcPr>
            <w:tcW w:w="273" w:type="pct"/>
          </w:tcPr>
          <w:p w14:paraId="52C44F87" w14:textId="77777777" w:rsidR="00AA1372" w:rsidRPr="00FF430B" w:rsidRDefault="00AA1372" w:rsidP="00196AB4">
            <w:pPr>
              <w:keepNext/>
              <w:keepLines/>
              <w:tabs>
                <w:tab w:val="left" w:pos="567"/>
              </w:tabs>
              <w:spacing w:before="200"/>
              <w:jc w:val="both"/>
              <w:outlineLvl w:val="2"/>
              <w:rPr>
                <w:bCs/>
              </w:rPr>
            </w:pPr>
          </w:p>
        </w:tc>
        <w:tc>
          <w:tcPr>
            <w:tcW w:w="727" w:type="pct"/>
          </w:tcPr>
          <w:p w14:paraId="502BD6CB" w14:textId="77777777" w:rsidR="00AA1372" w:rsidRPr="00FF430B" w:rsidRDefault="0003591A" w:rsidP="00196AB4">
            <w:pPr>
              <w:tabs>
                <w:tab w:val="left" w:pos="567"/>
              </w:tabs>
              <w:jc w:val="both"/>
              <w:rPr>
                <w:bCs/>
              </w:rPr>
            </w:pPr>
            <w:r w:rsidRPr="00FF430B">
              <w:rPr>
                <w:bCs/>
              </w:rPr>
              <w:t>Maiştri</w:t>
            </w:r>
          </w:p>
        </w:tc>
        <w:tc>
          <w:tcPr>
            <w:tcW w:w="1000" w:type="pct"/>
          </w:tcPr>
          <w:p w14:paraId="3CDC0C81" w14:textId="77777777" w:rsidR="00AA1372" w:rsidRPr="00FF430B" w:rsidRDefault="00AA1372" w:rsidP="00196AB4">
            <w:pPr>
              <w:keepNext/>
              <w:keepLines/>
              <w:tabs>
                <w:tab w:val="left" w:pos="567"/>
              </w:tabs>
              <w:spacing w:before="200"/>
              <w:jc w:val="both"/>
              <w:outlineLvl w:val="2"/>
              <w:rPr>
                <w:bCs/>
              </w:rPr>
            </w:pPr>
          </w:p>
        </w:tc>
        <w:tc>
          <w:tcPr>
            <w:tcW w:w="1036" w:type="pct"/>
          </w:tcPr>
          <w:p w14:paraId="60D873C6" w14:textId="77777777" w:rsidR="00AA1372" w:rsidRPr="00FF430B" w:rsidRDefault="00AA1372" w:rsidP="00196AB4">
            <w:pPr>
              <w:keepNext/>
              <w:keepLines/>
              <w:tabs>
                <w:tab w:val="left" w:pos="567"/>
              </w:tabs>
              <w:spacing w:before="200"/>
              <w:jc w:val="both"/>
              <w:outlineLvl w:val="2"/>
              <w:rPr>
                <w:bCs/>
              </w:rPr>
            </w:pPr>
          </w:p>
        </w:tc>
        <w:tc>
          <w:tcPr>
            <w:tcW w:w="1056" w:type="pct"/>
          </w:tcPr>
          <w:p w14:paraId="6ADE54A2" w14:textId="77777777" w:rsidR="00AA1372" w:rsidRPr="00FF430B" w:rsidRDefault="00AA1372" w:rsidP="00196AB4">
            <w:pPr>
              <w:keepNext/>
              <w:keepLines/>
              <w:tabs>
                <w:tab w:val="left" w:pos="567"/>
              </w:tabs>
              <w:spacing w:before="200"/>
              <w:jc w:val="both"/>
              <w:outlineLvl w:val="2"/>
              <w:rPr>
                <w:bCs/>
              </w:rPr>
            </w:pPr>
          </w:p>
        </w:tc>
        <w:tc>
          <w:tcPr>
            <w:tcW w:w="908" w:type="pct"/>
          </w:tcPr>
          <w:p w14:paraId="6E61C5A8" w14:textId="77777777" w:rsidR="00AA1372" w:rsidRPr="00FF430B" w:rsidRDefault="00AA1372" w:rsidP="00196AB4">
            <w:pPr>
              <w:keepNext/>
              <w:keepLines/>
              <w:tabs>
                <w:tab w:val="left" w:pos="567"/>
              </w:tabs>
              <w:spacing w:before="200"/>
              <w:jc w:val="both"/>
              <w:outlineLvl w:val="2"/>
              <w:rPr>
                <w:bCs/>
              </w:rPr>
            </w:pPr>
          </w:p>
        </w:tc>
      </w:tr>
      <w:tr w:rsidR="00AA1372" w:rsidRPr="00EC30C2" w14:paraId="1F97F6DC" w14:textId="77777777" w:rsidTr="00233538">
        <w:trPr>
          <w:cantSplit/>
          <w:trHeight w:val="1270"/>
        </w:trPr>
        <w:tc>
          <w:tcPr>
            <w:tcW w:w="273" w:type="pct"/>
          </w:tcPr>
          <w:p w14:paraId="752D68AE" w14:textId="77777777" w:rsidR="00AA1372" w:rsidRPr="00FF430B" w:rsidRDefault="00AA1372" w:rsidP="00196AB4">
            <w:pPr>
              <w:keepNext/>
              <w:keepLines/>
              <w:tabs>
                <w:tab w:val="left" w:pos="567"/>
              </w:tabs>
              <w:spacing w:before="200"/>
              <w:jc w:val="both"/>
              <w:outlineLvl w:val="2"/>
              <w:rPr>
                <w:bCs/>
              </w:rPr>
            </w:pPr>
          </w:p>
        </w:tc>
        <w:tc>
          <w:tcPr>
            <w:tcW w:w="727" w:type="pct"/>
          </w:tcPr>
          <w:p w14:paraId="6A15DE09" w14:textId="77777777" w:rsidR="00AA1372" w:rsidRPr="00FF430B" w:rsidRDefault="0003591A" w:rsidP="00196AB4">
            <w:pPr>
              <w:tabs>
                <w:tab w:val="left" w:pos="567"/>
              </w:tabs>
              <w:jc w:val="both"/>
              <w:rPr>
                <w:bCs/>
              </w:rPr>
            </w:pPr>
            <w:r w:rsidRPr="00FF430B">
              <w:rPr>
                <w:bCs/>
              </w:rPr>
              <w:t>Specialişti</w:t>
            </w:r>
          </w:p>
          <w:p w14:paraId="63F3DECD" w14:textId="77777777" w:rsidR="00AA1372" w:rsidRPr="00FF430B" w:rsidRDefault="0003591A" w:rsidP="00196AB4">
            <w:pPr>
              <w:tabs>
                <w:tab w:val="left" w:pos="567"/>
              </w:tabs>
              <w:jc w:val="both"/>
              <w:rPr>
                <w:bCs/>
              </w:rPr>
            </w:pPr>
            <w:r w:rsidRPr="00FF430B">
              <w:rPr>
                <w:bCs/>
              </w:rPr>
              <w:t>……………</w:t>
            </w:r>
          </w:p>
          <w:p w14:paraId="1DB74F04" w14:textId="77777777" w:rsidR="00AA1372" w:rsidRPr="00FF430B" w:rsidRDefault="0003591A" w:rsidP="00196AB4">
            <w:pPr>
              <w:tabs>
                <w:tab w:val="left" w:pos="567"/>
              </w:tabs>
              <w:jc w:val="both"/>
              <w:rPr>
                <w:bCs/>
              </w:rPr>
            </w:pPr>
            <w:r w:rsidRPr="00FF430B">
              <w:rPr>
                <w:bCs/>
              </w:rPr>
              <w:t>……………</w:t>
            </w:r>
          </w:p>
          <w:p w14:paraId="1C5F1F8D" w14:textId="77777777" w:rsidR="00AA1372" w:rsidRPr="00FF430B" w:rsidRDefault="0003591A" w:rsidP="00196AB4">
            <w:pPr>
              <w:tabs>
                <w:tab w:val="left" w:pos="567"/>
              </w:tabs>
              <w:jc w:val="both"/>
              <w:rPr>
                <w:bCs/>
              </w:rPr>
            </w:pPr>
            <w:r w:rsidRPr="00FF430B">
              <w:rPr>
                <w:bCs/>
              </w:rPr>
              <w:t>…………….</w:t>
            </w:r>
          </w:p>
        </w:tc>
        <w:tc>
          <w:tcPr>
            <w:tcW w:w="1000" w:type="pct"/>
          </w:tcPr>
          <w:p w14:paraId="084A2890" w14:textId="77777777" w:rsidR="00AA1372" w:rsidRPr="00FF430B" w:rsidRDefault="00AA1372" w:rsidP="00196AB4">
            <w:pPr>
              <w:keepNext/>
              <w:keepLines/>
              <w:tabs>
                <w:tab w:val="left" w:pos="567"/>
              </w:tabs>
              <w:spacing w:before="200"/>
              <w:jc w:val="both"/>
              <w:outlineLvl w:val="2"/>
              <w:rPr>
                <w:bCs/>
              </w:rPr>
            </w:pPr>
          </w:p>
        </w:tc>
        <w:tc>
          <w:tcPr>
            <w:tcW w:w="1036" w:type="pct"/>
          </w:tcPr>
          <w:p w14:paraId="2002C29A" w14:textId="77777777" w:rsidR="00AA1372" w:rsidRPr="00FF430B" w:rsidRDefault="00AA1372" w:rsidP="00196AB4">
            <w:pPr>
              <w:keepNext/>
              <w:keepLines/>
              <w:tabs>
                <w:tab w:val="left" w:pos="567"/>
              </w:tabs>
              <w:spacing w:before="200"/>
              <w:jc w:val="both"/>
              <w:outlineLvl w:val="2"/>
              <w:rPr>
                <w:bCs/>
              </w:rPr>
            </w:pPr>
          </w:p>
        </w:tc>
        <w:tc>
          <w:tcPr>
            <w:tcW w:w="1056" w:type="pct"/>
          </w:tcPr>
          <w:p w14:paraId="24F060D1" w14:textId="77777777" w:rsidR="00AA1372" w:rsidRPr="00FF430B" w:rsidRDefault="00AA1372" w:rsidP="00196AB4">
            <w:pPr>
              <w:keepNext/>
              <w:keepLines/>
              <w:tabs>
                <w:tab w:val="left" w:pos="567"/>
              </w:tabs>
              <w:spacing w:before="200"/>
              <w:jc w:val="both"/>
              <w:outlineLvl w:val="2"/>
              <w:rPr>
                <w:bCs/>
              </w:rPr>
            </w:pPr>
          </w:p>
        </w:tc>
        <w:tc>
          <w:tcPr>
            <w:tcW w:w="908" w:type="pct"/>
          </w:tcPr>
          <w:p w14:paraId="34BF07B8" w14:textId="77777777" w:rsidR="00AA1372" w:rsidRPr="00FF430B" w:rsidRDefault="00AA1372" w:rsidP="00196AB4">
            <w:pPr>
              <w:keepNext/>
              <w:keepLines/>
              <w:tabs>
                <w:tab w:val="left" w:pos="567"/>
              </w:tabs>
              <w:spacing w:before="200"/>
              <w:jc w:val="both"/>
              <w:outlineLvl w:val="2"/>
              <w:rPr>
                <w:bCs/>
              </w:rPr>
            </w:pPr>
          </w:p>
        </w:tc>
      </w:tr>
    </w:tbl>
    <w:p w14:paraId="23E627AC" w14:textId="77777777" w:rsidR="008A6911" w:rsidRPr="00FF430B" w:rsidRDefault="008A6911" w:rsidP="00196AB4">
      <w:pPr>
        <w:jc w:val="both"/>
        <w:rPr>
          <w:rFonts w:eastAsia="PMingLiU"/>
          <w:lang w:eastAsia="zh-CN"/>
        </w:rPr>
      </w:pPr>
    </w:p>
    <w:p w14:paraId="4F8CAB7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29B57C9"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C83AC82" w14:textId="77777777"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14:paraId="627DE60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2EF26B7" w14:textId="77777777" w:rsidR="004F77F1" w:rsidRPr="00FF430B" w:rsidRDefault="004F77F1" w:rsidP="004F77F1">
      <w:pPr>
        <w:spacing w:after="200" w:line="276" w:lineRule="auto"/>
        <w:rPr>
          <w:rFonts w:eastAsia="PMingLiU"/>
          <w:lang w:eastAsia="zh-CN"/>
        </w:rPr>
      </w:pPr>
      <w:bookmarkStart w:id="72" w:name="_Toc449692114"/>
    </w:p>
    <w:p w14:paraId="7BACF179" w14:textId="77777777" w:rsidR="002D6E71" w:rsidRPr="00FF430B" w:rsidRDefault="002D6E71" w:rsidP="004F77F1">
      <w:pPr>
        <w:spacing w:line="276" w:lineRule="auto"/>
        <w:jc w:val="center"/>
        <w:rPr>
          <w:rFonts w:eastAsia="PMingLiU"/>
          <w:b/>
          <w:lang w:eastAsia="zh-CN"/>
        </w:rPr>
      </w:pPr>
    </w:p>
    <w:p w14:paraId="34B8BB99" w14:textId="77777777" w:rsidR="002D6E71" w:rsidRPr="00FF430B" w:rsidRDefault="002D6E71" w:rsidP="004F77F1">
      <w:pPr>
        <w:spacing w:line="276" w:lineRule="auto"/>
        <w:jc w:val="center"/>
        <w:rPr>
          <w:rFonts w:eastAsia="PMingLiU"/>
          <w:b/>
          <w:lang w:eastAsia="zh-CN"/>
        </w:rPr>
      </w:pPr>
    </w:p>
    <w:p w14:paraId="2E01B42D" w14:textId="77777777" w:rsidR="002D6E71" w:rsidRPr="00FF430B" w:rsidRDefault="002D6E71" w:rsidP="004F77F1">
      <w:pPr>
        <w:spacing w:line="276" w:lineRule="auto"/>
        <w:jc w:val="center"/>
        <w:rPr>
          <w:rFonts w:eastAsia="PMingLiU"/>
          <w:b/>
          <w:lang w:eastAsia="zh-CN"/>
        </w:rPr>
      </w:pPr>
    </w:p>
    <w:p w14:paraId="1269E2CA" w14:textId="77777777" w:rsidR="002D6E71" w:rsidRPr="00FF430B" w:rsidRDefault="002D6E71" w:rsidP="004F77F1">
      <w:pPr>
        <w:spacing w:line="276" w:lineRule="auto"/>
        <w:jc w:val="center"/>
        <w:rPr>
          <w:rFonts w:eastAsia="PMingLiU"/>
          <w:b/>
          <w:lang w:eastAsia="zh-CN"/>
        </w:rPr>
      </w:pPr>
    </w:p>
    <w:p w14:paraId="032E1AF4" w14:textId="77777777" w:rsidR="002D6E71" w:rsidRPr="00FF430B" w:rsidRDefault="002D6E71" w:rsidP="004F77F1">
      <w:pPr>
        <w:spacing w:line="276" w:lineRule="auto"/>
        <w:jc w:val="center"/>
        <w:rPr>
          <w:rFonts w:eastAsia="PMingLiU"/>
          <w:b/>
          <w:lang w:eastAsia="zh-CN"/>
        </w:rPr>
      </w:pPr>
    </w:p>
    <w:p w14:paraId="1ACCC5A1" w14:textId="77777777" w:rsidR="002D6E71" w:rsidRPr="00FF430B" w:rsidRDefault="002D6E71" w:rsidP="004F77F1">
      <w:pPr>
        <w:spacing w:line="276" w:lineRule="auto"/>
        <w:jc w:val="center"/>
        <w:rPr>
          <w:rFonts w:eastAsia="PMingLiU"/>
          <w:b/>
          <w:lang w:eastAsia="zh-CN"/>
        </w:rPr>
      </w:pPr>
    </w:p>
    <w:p w14:paraId="3CC673CD" w14:textId="77777777" w:rsidR="002D6E71" w:rsidRPr="00FF430B" w:rsidRDefault="002D6E71" w:rsidP="004F77F1">
      <w:pPr>
        <w:spacing w:line="276" w:lineRule="auto"/>
        <w:jc w:val="center"/>
        <w:rPr>
          <w:rFonts w:eastAsia="PMingLiU"/>
          <w:b/>
          <w:lang w:eastAsia="zh-CN"/>
        </w:rPr>
      </w:pPr>
    </w:p>
    <w:p w14:paraId="245566CD" w14:textId="77777777" w:rsidR="002D6E71" w:rsidRPr="00FF430B" w:rsidRDefault="002D6E71" w:rsidP="004F77F1">
      <w:pPr>
        <w:spacing w:line="276" w:lineRule="auto"/>
        <w:jc w:val="center"/>
        <w:rPr>
          <w:rFonts w:eastAsia="PMingLiU"/>
          <w:b/>
          <w:lang w:eastAsia="zh-CN"/>
        </w:rPr>
      </w:pPr>
    </w:p>
    <w:p w14:paraId="7B558C74" w14:textId="77777777" w:rsidR="002D6E71" w:rsidRPr="00FF430B" w:rsidRDefault="002D6E71" w:rsidP="004F77F1">
      <w:pPr>
        <w:spacing w:line="276" w:lineRule="auto"/>
        <w:jc w:val="center"/>
        <w:rPr>
          <w:rFonts w:eastAsia="PMingLiU"/>
          <w:b/>
          <w:lang w:eastAsia="zh-CN"/>
        </w:rPr>
      </w:pPr>
    </w:p>
    <w:p w14:paraId="1BFA3102" w14:textId="77777777" w:rsidR="002D6E71" w:rsidRPr="00FF430B" w:rsidRDefault="002D6E71" w:rsidP="004F77F1">
      <w:pPr>
        <w:spacing w:line="276" w:lineRule="auto"/>
        <w:jc w:val="center"/>
        <w:rPr>
          <w:rFonts w:eastAsia="PMingLiU"/>
          <w:b/>
          <w:lang w:eastAsia="zh-CN"/>
        </w:rPr>
      </w:pPr>
    </w:p>
    <w:p w14:paraId="6836DEBC" w14:textId="77777777" w:rsidR="002D6E71" w:rsidRPr="00FF430B" w:rsidRDefault="002D6E71" w:rsidP="004F77F1">
      <w:pPr>
        <w:spacing w:line="276" w:lineRule="auto"/>
        <w:jc w:val="center"/>
        <w:rPr>
          <w:rFonts w:eastAsia="PMingLiU"/>
          <w:b/>
          <w:lang w:eastAsia="zh-CN"/>
        </w:rPr>
      </w:pPr>
    </w:p>
    <w:p w14:paraId="1C0BB74D" w14:textId="77777777" w:rsidR="000E4D7D" w:rsidRPr="00FF430B" w:rsidRDefault="000E4D7D" w:rsidP="004F77F1">
      <w:pPr>
        <w:spacing w:line="276" w:lineRule="auto"/>
        <w:jc w:val="center"/>
        <w:rPr>
          <w:rFonts w:eastAsia="PMingLiU"/>
          <w:b/>
          <w:lang w:eastAsia="zh-CN"/>
        </w:rPr>
      </w:pPr>
    </w:p>
    <w:p w14:paraId="0883D91F" w14:textId="77777777" w:rsidR="000E4D7D" w:rsidRPr="00FF430B" w:rsidRDefault="000E4D7D" w:rsidP="004F77F1">
      <w:pPr>
        <w:spacing w:line="276" w:lineRule="auto"/>
        <w:jc w:val="center"/>
        <w:rPr>
          <w:rFonts w:eastAsia="PMingLiU"/>
          <w:b/>
          <w:lang w:eastAsia="zh-CN"/>
        </w:rPr>
      </w:pPr>
    </w:p>
    <w:p w14:paraId="452D2D10" w14:textId="77777777" w:rsidR="000E4D7D" w:rsidRPr="00FF430B" w:rsidRDefault="000E4D7D" w:rsidP="004F77F1">
      <w:pPr>
        <w:spacing w:line="276" w:lineRule="auto"/>
        <w:jc w:val="center"/>
        <w:rPr>
          <w:rFonts w:eastAsia="PMingLiU"/>
          <w:b/>
          <w:lang w:eastAsia="zh-CN"/>
        </w:rPr>
      </w:pPr>
    </w:p>
    <w:p w14:paraId="71269E7E" w14:textId="77777777" w:rsidR="000E4D7D" w:rsidRDefault="000E4D7D" w:rsidP="004F77F1">
      <w:pPr>
        <w:spacing w:line="276" w:lineRule="auto"/>
        <w:jc w:val="center"/>
        <w:rPr>
          <w:rFonts w:eastAsia="PMingLiU"/>
          <w:b/>
          <w:lang w:eastAsia="zh-CN"/>
        </w:rPr>
      </w:pPr>
    </w:p>
    <w:p w14:paraId="719B4640" w14:textId="77777777" w:rsidR="00F14EDE" w:rsidRDefault="00F14EDE" w:rsidP="004F77F1">
      <w:pPr>
        <w:spacing w:line="276" w:lineRule="auto"/>
        <w:jc w:val="center"/>
        <w:rPr>
          <w:rFonts w:eastAsia="PMingLiU"/>
          <w:b/>
          <w:lang w:eastAsia="zh-CN"/>
        </w:rPr>
      </w:pPr>
    </w:p>
    <w:p w14:paraId="6CE2F677" w14:textId="77777777" w:rsidR="00F14EDE" w:rsidRPr="00FF430B" w:rsidRDefault="00F14EDE" w:rsidP="004F77F1">
      <w:pPr>
        <w:spacing w:line="276" w:lineRule="auto"/>
        <w:jc w:val="center"/>
        <w:rPr>
          <w:rFonts w:eastAsia="PMingLiU"/>
          <w:b/>
          <w:lang w:eastAsia="zh-CN"/>
        </w:rPr>
      </w:pPr>
    </w:p>
    <w:p w14:paraId="5A161EC0" w14:textId="77777777" w:rsidR="000E4D7D" w:rsidRPr="00FF430B" w:rsidRDefault="000E4D7D" w:rsidP="004F77F1">
      <w:pPr>
        <w:spacing w:line="276" w:lineRule="auto"/>
        <w:jc w:val="center"/>
        <w:rPr>
          <w:rFonts w:eastAsia="PMingLiU"/>
          <w:b/>
          <w:lang w:eastAsia="zh-CN"/>
        </w:rPr>
      </w:pPr>
    </w:p>
    <w:p w14:paraId="1DA69EC4" w14:textId="77777777" w:rsidR="00211C74" w:rsidRPr="00FF430B" w:rsidRDefault="00211C74" w:rsidP="00BA7FF4">
      <w:pPr>
        <w:jc w:val="right"/>
        <w:rPr>
          <w:noProof w:val="0"/>
        </w:rPr>
      </w:pPr>
    </w:p>
    <w:p w14:paraId="1C259814" w14:textId="77777777" w:rsidR="00BA7FF4" w:rsidRPr="00352667" w:rsidRDefault="00BA7FF4" w:rsidP="00BA7FF4">
      <w:pPr>
        <w:jc w:val="right"/>
        <w:rPr>
          <w:i/>
          <w:noProof w:val="0"/>
          <w:sz w:val="22"/>
          <w:szCs w:val="22"/>
          <w:highlight w:val="yellow"/>
        </w:rPr>
      </w:pPr>
      <w:r w:rsidRPr="00352667">
        <w:rPr>
          <w:i/>
          <w:noProof w:val="0"/>
          <w:highlight w:val="yellow"/>
        </w:rPr>
        <w:t>Anexa nr.1</w:t>
      </w:r>
      <w:r w:rsidR="00EF4276" w:rsidRPr="00352667">
        <w:rPr>
          <w:i/>
          <w:noProof w:val="0"/>
          <w:highlight w:val="yellow"/>
        </w:rPr>
        <w:t>6</w:t>
      </w:r>
    </w:p>
    <w:p w14:paraId="6947E6B1" w14:textId="77777777" w:rsidR="00BA7FF4" w:rsidRPr="00352667" w:rsidRDefault="009E719D" w:rsidP="00BA7FF4">
      <w:pPr>
        <w:jc w:val="right"/>
        <w:rPr>
          <w:i/>
          <w:noProof w:val="0"/>
          <w:highlight w:val="yellow"/>
        </w:rPr>
      </w:pPr>
      <w:r w:rsidRPr="00352667">
        <w:rPr>
          <w:i/>
          <w:noProof w:val="0"/>
          <w:highlight w:val="yellow"/>
        </w:rPr>
        <w:t>la D</w:t>
      </w:r>
      <w:r w:rsidR="00BA7FF4" w:rsidRPr="00352667">
        <w:rPr>
          <w:i/>
          <w:noProof w:val="0"/>
          <w:highlight w:val="yellow"/>
        </w:rPr>
        <w:t>ocumentația standard nr._____</w:t>
      </w:r>
    </w:p>
    <w:p w14:paraId="066A13AF" w14:textId="77777777" w:rsidR="00BA7FF4" w:rsidRPr="00352667" w:rsidRDefault="00BA7FF4" w:rsidP="00BA7FF4">
      <w:pPr>
        <w:jc w:val="right"/>
        <w:rPr>
          <w:i/>
          <w:noProof w:val="0"/>
        </w:rPr>
      </w:pPr>
      <w:r w:rsidRPr="00352667">
        <w:rPr>
          <w:i/>
          <w:noProof w:val="0"/>
          <w:highlight w:val="yellow"/>
        </w:rPr>
        <w:t>din “____” ________ 20___</w:t>
      </w:r>
    </w:p>
    <w:p w14:paraId="2E81CBF6" w14:textId="77777777" w:rsidR="002D6E71" w:rsidRPr="00FF430B" w:rsidRDefault="002D6E71" w:rsidP="004F77F1">
      <w:pPr>
        <w:spacing w:line="276" w:lineRule="auto"/>
        <w:jc w:val="center"/>
        <w:rPr>
          <w:rFonts w:eastAsia="PMingLiU"/>
          <w:b/>
          <w:lang w:eastAsia="zh-CN"/>
        </w:rPr>
      </w:pPr>
    </w:p>
    <w:p w14:paraId="447A565D" w14:textId="77777777" w:rsidR="002D6E71" w:rsidRPr="00FF430B" w:rsidRDefault="002D6E71" w:rsidP="004F77F1">
      <w:pPr>
        <w:spacing w:line="276" w:lineRule="auto"/>
        <w:jc w:val="center"/>
        <w:rPr>
          <w:rFonts w:eastAsia="PMingLiU"/>
          <w:b/>
          <w:lang w:eastAsia="zh-CN"/>
        </w:rPr>
      </w:pPr>
    </w:p>
    <w:p w14:paraId="244FF7E4" w14:textId="77777777" w:rsidR="002D6E71" w:rsidRPr="00FF430B" w:rsidRDefault="002D6E71" w:rsidP="004F77F1">
      <w:pPr>
        <w:spacing w:line="276" w:lineRule="auto"/>
        <w:jc w:val="center"/>
        <w:rPr>
          <w:rFonts w:eastAsia="PMingLiU"/>
          <w:b/>
          <w:lang w:eastAsia="zh-CN"/>
        </w:rPr>
      </w:pPr>
    </w:p>
    <w:bookmarkEnd w:id="72"/>
    <w:p w14:paraId="2AE5B1F5" w14:textId="77777777" w:rsidR="00316C81" w:rsidRPr="00FF430B" w:rsidRDefault="00316C81" w:rsidP="004F77F1">
      <w:pPr>
        <w:spacing w:line="276" w:lineRule="auto"/>
        <w:jc w:val="center"/>
        <w:rPr>
          <w:rFonts w:eastAsia="PMingLiU"/>
          <w:b/>
          <w:noProof w:val="0"/>
          <w:lang w:eastAsia="zh-CN"/>
        </w:rPr>
      </w:pPr>
    </w:p>
    <w:p w14:paraId="48E8CC76"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25F897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CCB3CD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2BE9A1C7"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EA198DA" w14:textId="77777777" w:rsidTr="00233538">
        <w:trPr>
          <w:cantSplit/>
          <w:trHeight w:val="920"/>
        </w:trPr>
        <w:tc>
          <w:tcPr>
            <w:tcW w:w="0" w:type="auto"/>
            <w:vAlign w:val="center"/>
          </w:tcPr>
          <w:p w14:paraId="3CF0266F"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3FF53AD" w14:textId="77777777" w:rsidR="00AA1372" w:rsidRPr="00FF430B" w:rsidRDefault="0003591A" w:rsidP="00196AB4">
            <w:pPr>
              <w:jc w:val="center"/>
              <w:rPr>
                <w:b/>
              </w:rPr>
            </w:pPr>
            <w:r w:rsidRPr="00FF430B">
              <w:rPr>
                <w:b/>
              </w:rPr>
              <w:t>Numele şi adresa subantreprenorilor</w:t>
            </w:r>
          </w:p>
        </w:tc>
        <w:tc>
          <w:tcPr>
            <w:tcW w:w="1984" w:type="dxa"/>
            <w:vAlign w:val="center"/>
          </w:tcPr>
          <w:p w14:paraId="553A0E8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2F4B51F7"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7794482B"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43AAB8C" w14:textId="77777777" w:rsidTr="00233538">
        <w:trPr>
          <w:trHeight w:val="175"/>
        </w:trPr>
        <w:tc>
          <w:tcPr>
            <w:tcW w:w="0" w:type="auto"/>
          </w:tcPr>
          <w:p w14:paraId="6871A727" w14:textId="77777777" w:rsidR="00AA1372" w:rsidRPr="00FF430B" w:rsidRDefault="0003591A" w:rsidP="00196AB4">
            <w:pPr>
              <w:tabs>
                <w:tab w:val="left" w:pos="567"/>
              </w:tabs>
              <w:jc w:val="both"/>
            </w:pPr>
            <w:r w:rsidRPr="00FF430B">
              <w:t>1.</w:t>
            </w:r>
          </w:p>
        </w:tc>
        <w:tc>
          <w:tcPr>
            <w:tcW w:w="3126" w:type="dxa"/>
          </w:tcPr>
          <w:p w14:paraId="6B2679B4" w14:textId="77777777" w:rsidR="00AA1372" w:rsidRPr="00FF430B" w:rsidRDefault="00AA1372" w:rsidP="00196AB4">
            <w:pPr>
              <w:keepNext/>
              <w:keepLines/>
              <w:tabs>
                <w:tab w:val="left" w:pos="567"/>
              </w:tabs>
              <w:spacing w:before="200"/>
              <w:jc w:val="both"/>
              <w:outlineLvl w:val="2"/>
            </w:pPr>
          </w:p>
        </w:tc>
        <w:tc>
          <w:tcPr>
            <w:tcW w:w="1984" w:type="dxa"/>
          </w:tcPr>
          <w:p w14:paraId="3E17D5DE" w14:textId="77777777" w:rsidR="00AA1372" w:rsidRPr="00FF430B" w:rsidRDefault="00AA1372" w:rsidP="00196AB4">
            <w:pPr>
              <w:keepNext/>
              <w:keepLines/>
              <w:tabs>
                <w:tab w:val="left" w:pos="567"/>
              </w:tabs>
              <w:spacing w:before="200"/>
              <w:jc w:val="both"/>
              <w:outlineLvl w:val="2"/>
            </w:pPr>
          </w:p>
        </w:tc>
        <w:tc>
          <w:tcPr>
            <w:tcW w:w="1443" w:type="dxa"/>
          </w:tcPr>
          <w:p w14:paraId="337479A5" w14:textId="77777777" w:rsidR="00AA1372" w:rsidRPr="00FF430B" w:rsidRDefault="00AA1372" w:rsidP="00196AB4">
            <w:pPr>
              <w:keepNext/>
              <w:keepLines/>
              <w:tabs>
                <w:tab w:val="left" w:pos="567"/>
              </w:tabs>
              <w:spacing w:before="200"/>
              <w:jc w:val="both"/>
              <w:outlineLvl w:val="2"/>
            </w:pPr>
          </w:p>
        </w:tc>
        <w:tc>
          <w:tcPr>
            <w:tcW w:w="0" w:type="auto"/>
          </w:tcPr>
          <w:p w14:paraId="166B7A2C" w14:textId="77777777" w:rsidR="00AA1372" w:rsidRPr="00FF430B" w:rsidRDefault="00AA1372" w:rsidP="00196AB4">
            <w:pPr>
              <w:keepNext/>
              <w:keepLines/>
              <w:tabs>
                <w:tab w:val="left" w:pos="567"/>
              </w:tabs>
              <w:spacing w:before="200"/>
              <w:jc w:val="both"/>
              <w:outlineLvl w:val="2"/>
            </w:pPr>
          </w:p>
        </w:tc>
      </w:tr>
      <w:tr w:rsidR="00AA1372" w:rsidRPr="00EC30C2" w14:paraId="1F0765CF" w14:textId="77777777" w:rsidTr="00233538">
        <w:trPr>
          <w:trHeight w:val="337"/>
        </w:trPr>
        <w:tc>
          <w:tcPr>
            <w:tcW w:w="0" w:type="auto"/>
          </w:tcPr>
          <w:p w14:paraId="49D3F13A" w14:textId="77777777" w:rsidR="00AA1372" w:rsidRPr="00FF430B" w:rsidRDefault="0003591A" w:rsidP="00196AB4">
            <w:pPr>
              <w:tabs>
                <w:tab w:val="left" w:pos="567"/>
              </w:tabs>
              <w:jc w:val="both"/>
            </w:pPr>
            <w:r w:rsidRPr="00FF430B">
              <w:t>2.</w:t>
            </w:r>
          </w:p>
        </w:tc>
        <w:tc>
          <w:tcPr>
            <w:tcW w:w="3126" w:type="dxa"/>
          </w:tcPr>
          <w:p w14:paraId="62DA0FF7" w14:textId="77777777" w:rsidR="00AA1372" w:rsidRPr="00FF430B" w:rsidRDefault="00AA1372" w:rsidP="00196AB4">
            <w:pPr>
              <w:keepNext/>
              <w:keepLines/>
              <w:tabs>
                <w:tab w:val="left" w:pos="567"/>
              </w:tabs>
              <w:spacing w:before="200"/>
              <w:jc w:val="both"/>
              <w:outlineLvl w:val="2"/>
            </w:pPr>
          </w:p>
        </w:tc>
        <w:tc>
          <w:tcPr>
            <w:tcW w:w="1984" w:type="dxa"/>
          </w:tcPr>
          <w:p w14:paraId="62A36506" w14:textId="77777777" w:rsidR="00AA1372" w:rsidRPr="00FF430B" w:rsidRDefault="00AA1372" w:rsidP="00196AB4">
            <w:pPr>
              <w:keepNext/>
              <w:keepLines/>
              <w:tabs>
                <w:tab w:val="left" w:pos="567"/>
              </w:tabs>
              <w:spacing w:before="200"/>
              <w:jc w:val="both"/>
              <w:outlineLvl w:val="2"/>
            </w:pPr>
          </w:p>
        </w:tc>
        <w:tc>
          <w:tcPr>
            <w:tcW w:w="1443" w:type="dxa"/>
          </w:tcPr>
          <w:p w14:paraId="31677F68" w14:textId="77777777" w:rsidR="00AA1372" w:rsidRPr="00FF430B" w:rsidRDefault="00AA1372" w:rsidP="00196AB4">
            <w:pPr>
              <w:keepNext/>
              <w:keepLines/>
              <w:tabs>
                <w:tab w:val="left" w:pos="567"/>
              </w:tabs>
              <w:spacing w:before="200"/>
              <w:jc w:val="both"/>
              <w:outlineLvl w:val="2"/>
            </w:pPr>
          </w:p>
        </w:tc>
        <w:tc>
          <w:tcPr>
            <w:tcW w:w="0" w:type="auto"/>
          </w:tcPr>
          <w:p w14:paraId="6A8F85A8" w14:textId="77777777" w:rsidR="00AA1372" w:rsidRPr="00FF430B" w:rsidRDefault="00AA1372" w:rsidP="00196AB4">
            <w:pPr>
              <w:keepNext/>
              <w:keepLines/>
              <w:tabs>
                <w:tab w:val="left" w:pos="567"/>
              </w:tabs>
              <w:spacing w:before="200"/>
              <w:jc w:val="both"/>
              <w:outlineLvl w:val="2"/>
            </w:pPr>
          </w:p>
        </w:tc>
      </w:tr>
      <w:tr w:rsidR="00AA1372" w:rsidRPr="00EC30C2" w14:paraId="763079B1" w14:textId="77777777" w:rsidTr="00233538">
        <w:trPr>
          <w:trHeight w:val="181"/>
        </w:trPr>
        <w:tc>
          <w:tcPr>
            <w:tcW w:w="0" w:type="auto"/>
          </w:tcPr>
          <w:p w14:paraId="79D97FA0" w14:textId="77777777" w:rsidR="00AA1372" w:rsidRPr="00FF430B" w:rsidRDefault="0003591A" w:rsidP="00196AB4">
            <w:pPr>
              <w:tabs>
                <w:tab w:val="left" w:pos="567"/>
              </w:tabs>
              <w:jc w:val="both"/>
            </w:pPr>
            <w:r w:rsidRPr="00FF430B">
              <w:t>3.</w:t>
            </w:r>
          </w:p>
        </w:tc>
        <w:tc>
          <w:tcPr>
            <w:tcW w:w="3126" w:type="dxa"/>
          </w:tcPr>
          <w:p w14:paraId="28021DA1" w14:textId="77777777" w:rsidR="00AA1372" w:rsidRPr="00FF430B" w:rsidRDefault="00AA1372" w:rsidP="00196AB4">
            <w:pPr>
              <w:keepNext/>
              <w:keepLines/>
              <w:tabs>
                <w:tab w:val="left" w:pos="567"/>
              </w:tabs>
              <w:spacing w:before="200"/>
              <w:jc w:val="both"/>
              <w:outlineLvl w:val="2"/>
            </w:pPr>
          </w:p>
        </w:tc>
        <w:tc>
          <w:tcPr>
            <w:tcW w:w="1984" w:type="dxa"/>
          </w:tcPr>
          <w:p w14:paraId="743770BE" w14:textId="77777777" w:rsidR="00AA1372" w:rsidRPr="00FF430B" w:rsidRDefault="00AA1372" w:rsidP="00196AB4">
            <w:pPr>
              <w:keepNext/>
              <w:keepLines/>
              <w:tabs>
                <w:tab w:val="left" w:pos="567"/>
              </w:tabs>
              <w:spacing w:before="200"/>
              <w:jc w:val="both"/>
              <w:outlineLvl w:val="2"/>
            </w:pPr>
          </w:p>
        </w:tc>
        <w:tc>
          <w:tcPr>
            <w:tcW w:w="1443" w:type="dxa"/>
          </w:tcPr>
          <w:p w14:paraId="0DED1F44" w14:textId="77777777" w:rsidR="00AA1372" w:rsidRPr="00FF430B" w:rsidRDefault="00AA1372" w:rsidP="00196AB4">
            <w:pPr>
              <w:keepNext/>
              <w:keepLines/>
              <w:tabs>
                <w:tab w:val="left" w:pos="567"/>
              </w:tabs>
              <w:spacing w:before="200"/>
              <w:jc w:val="both"/>
              <w:outlineLvl w:val="2"/>
            </w:pPr>
          </w:p>
        </w:tc>
        <w:tc>
          <w:tcPr>
            <w:tcW w:w="0" w:type="auto"/>
          </w:tcPr>
          <w:p w14:paraId="5CD51917" w14:textId="77777777" w:rsidR="00AA1372" w:rsidRPr="00FF430B" w:rsidRDefault="00AA1372" w:rsidP="00196AB4">
            <w:pPr>
              <w:keepNext/>
              <w:keepLines/>
              <w:tabs>
                <w:tab w:val="left" w:pos="567"/>
              </w:tabs>
              <w:spacing w:before="200"/>
              <w:jc w:val="both"/>
              <w:outlineLvl w:val="2"/>
            </w:pPr>
          </w:p>
        </w:tc>
      </w:tr>
      <w:tr w:rsidR="00AA1372" w:rsidRPr="00EC30C2" w14:paraId="1AA17002" w14:textId="77777777" w:rsidTr="00233538">
        <w:trPr>
          <w:trHeight w:val="181"/>
        </w:trPr>
        <w:tc>
          <w:tcPr>
            <w:tcW w:w="0" w:type="auto"/>
          </w:tcPr>
          <w:p w14:paraId="3CB9828C" w14:textId="77777777" w:rsidR="00AA1372" w:rsidRPr="00FF430B" w:rsidRDefault="0003591A" w:rsidP="00196AB4">
            <w:pPr>
              <w:tabs>
                <w:tab w:val="left" w:pos="567"/>
              </w:tabs>
              <w:jc w:val="both"/>
            </w:pPr>
            <w:r w:rsidRPr="00FF430B">
              <w:t>4.</w:t>
            </w:r>
          </w:p>
        </w:tc>
        <w:tc>
          <w:tcPr>
            <w:tcW w:w="3126" w:type="dxa"/>
          </w:tcPr>
          <w:p w14:paraId="33D20974" w14:textId="77777777" w:rsidR="00AA1372" w:rsidRPr="00FF430B" w:rsidRDefault="00AA1372" w:rsidP="00196AB4">
            <w:pPr>
              <w:keepNext/>
              <w:keepLines/>
              <w:tabs>
                <w:tab w:val="left" w:pos="567"/>
              </w:tabs>
              <w:spacing w:before="200"/>
              <w:jc w:val="both"/>
              <w:outlineLvl w:val="2"/>
            </w:pPr>
          </w:p>
        </w:tc>
        <w:tc>
          <w:tcPr>
            <w:tcW w:w="1984" w:type="dxa"/>
          </w:tcPr>
          <w:p w14:paraId="1BC183C1" w14:textId="77777777" w:rsidR="00AA1372" w:rsidRPr="00FF430B" w:rsidRDefault="00AA1372" w:rsidP="00196AB4">
            <w:pPr>
              <w:keepNext/>
              <w:keepLines/>
              <w:tabs>
                <w:tab w:val="left" w:pos="567"/>
              </w:tabs>
              <w:spacing w:before="200"/>
              <w:jc w:val="both"/>
              <w:outlineLvl w:val="2"/>
            </w:pPr>
          </w:p>
        </w:tc>
        <w:tc>
          <w:tcPr>
            <w:tcW w:w="1443" w:type="dxa"/>
          </w:tcPr>
          <w:p w14:paraId="69E84A11" w14:textId="77777777" w:rsidR="00AA1372" w:rsidRPr="00FF430B" w:rsidRDefault="00AA1372" w:rsidP="00196AB4">
            <w:pPr>
              <w:keepNext/>
              <w:keepLines/>
              <w:tabs>
                <w:tab w:val="left" w:pos="567"/>
              </w:tabs>
              <w:spacing w:before="200"/>
              <w:jc w:val="both"/>
              <w:outlineLvl w:val="2"/>
            </w:pPr>
          </w:p>
        </w:tc>
        <w:tc>
          <w:tcPr>
            <w:tcW w:w="0" w:type="auto"/>
          </w:tcPr>
          <w:p w14:paraId="0F6E6EE8" w14:textId="77777777" w:rsidR="00AA1372" w:rsidRPr="00FF430B" w:rsidRDefault="00AA1372" w:rsidP="00196AB4">
            <w:pPr>
              <w:keepNext/>
              <w:keepLines/>
              <w:tabs>
                <w:tab w:val="left" w:pos="567"/>
              </w:tabs>
              <w:spacing w:before="200"/>
              <w:jc w:val="both"/>
              <w:outlineLvl w:val="2"/>
            </w:pPr>
          </w:p>
        </w:tc>
      </w:tr>
      <w:tr w:rsidR="00AA1372" w:rsidRPr="00EC30C2" w14:paraId="78FFC4B1" w14:textId="77777777" w:rsidTr="00233538">
        <w:trPr>
          <w:trHeight w:val="181"/>
        </w:trPr>
        <w:tc>
          <w:tcPr>
            <w:tcW w:w="0" w:type="auto"/>
          </w:tcPr>
          <w:p w14:paraId="3E52B945" w14:textId="77777777" w:rsidR="00AA1372" w:rsidRPr="00FF430B" w:rsidRDefault="00AA1372" w:rsidP="00196AB4">
            <w:pPr>
              <w:keepNext/>
              <w:keepLines/>
              <w:tabs>
                <w:tab w:val="left" w:pos="567"/>
              </w:tabs>
              <w:spacing w:before="200"/>
              <w:jc w:val="both"/>
              <w:outlineLvl w:val="2"/>
            </w:pPr>
          </w:p>
        </w:tc>
        <w:tc>
          <w:tcPr>
            <w:tcW w:w="3126" w:type="dxa"/>
          </w:tcPr>
          <w:p w14:paraId="069A5CEB" w14:textId="77777777" w:rsidR="00AA1372" w:rsidRPr="00FF430B" w:rsidRDefault="00AA1372" w:rsidP="00196AB4">
            <w:pPr>
              <w:keepNext/>
              <w:keepLines/>
              <w:tabs>
                <w:tab w:val="left" w:pos="567"/>
              </w:tabs>
              <w:spacing w:before="200"/>
              <w:jc w:val="both"/>
              <w:outlineLvl w:val="2"/>
            </w:pPr>
          </w:p>
        </w:tc>
        <w:tc>
          <w:tcPr>
            <w:tcW w:w="1984" w:type="dxa"/>
          </w:tcPr>
          <w:p w14:paraId="6AEB5678" w14:textId="77777777" w:rsidR="00AA1372" w:rsidRPr="00FF430B" w:rsidRDefault="00AA1372" w:rsidP="00196AB4">
            <w:pPr>
              <w:keepNext/>
              <w:keepLines/>
              <w:tabs>
                <w:tab w:val="left" w:pos="567"/>
              </w:tabs>
              <w:spacing w:before="200"/>
              <w:jc w:val="both"/>
              <w:outlineLvl w:val="2"/>
            </w:pPr>
          </w:p>
        </w:tc>
        <w:tc>
          <w:tcPr>
            <w:tcW w:w="1443" w:type="dxa"/>
          </w:tcPr>
          <w:p w14:paraId="61613526" w14:textId="77777777" w:rsidR="00AA1372" w:rsidRPr="00FF430B" w:rsidRDefault="00AA1372" w:rsidP="00196AB4">
            <w:pPr>
              <w:keepNext/>
              <w:keepLines/>
              <w:tabs>
                <w:tab w:val="left" w:pos="567"/>
              </w:tabs>
              <w:spacing w:before="200"/>
              <w:jc w:val="both"/>
              <w:outlineLvl w:val="2"/>
            </w:pPr>
          </w:p>
        </w:tc>
        <w:tc>
          <w:tcPr>
            <w:tcW w:w="0" w:type="auto"/>
          </w:tcPr>
          <w:p w14:paraId="6940E0DF" w14:textId="77777777" w:rsidR="00AA1372" w:rsidRPr="00FF430B" w:rsidRDefault="00AA1372" w:rsidP="00196AB4">
            <w:pPr>
              <w:keepNext/>
              <w:keepLines/>
              <w:tabs>
                <w:tab w:val="left" w:pos="567"/>
              </w:tabs>
              <w:spacing w:before="200"/>
              <w:jc w:val="both"/>
              <w:outlineLvl w:val="2"/>
            </w:pPr>
          </w:p>
        </w:tc>
      </w:tr>
    </w:tbl>
    <w:p w14:paraId="0729B9E8" w14:textId="77777777" w:rsidR="00B27D8B" w:rsidRPr="00FF430B" w:rsidRDefault="00B27D8B" w:rsidP="00196AB4">
      <w:pPr>
        <w:jc w:val="both"/>
        <w:rPr>
          <w:rFonts w:eastAsia="PMingLiU"/>
          <w:lang w:eastAsia="zh-CN"/>
        </w:rPr>
      </w:pPr>
    </w:p>
    <w:p w14:paraId="66CDB9A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7D57C9E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2BE99064"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A550E5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6C13FA6B" w14:textId="77777777" w:rsidR="00AA1372" w:rsidRPr="00FF430B" w:rsidRDefault="00AA1372" w:rsidP="00196AB4">
      <w:pPr>
        <w:rPr>
          <w:rFonts w:eastAsia="PMingLiU"/>
          <w:lang w:eastAsia="zh-CN"/>
        </w:rPr>
      </w:pPr>
    </w:p>
    <w:p w14:paraId="557ABA67" w14:textId="77777777" w:rsidR="00316C81" w:rsidRPr="00FF430B" w:rsidRDefault="00316C81" w:rsidP="00316C81">
      <w:pPr>
        <w:spacing w:after="200" w:line="276" w:lineRule="auto"/>
        <w:jc w:val="center"/>
        <w:rPr>
          <w:rFonts w:eastAsia="PMingLiU"/>
          <w:lang w:eastAsia="zh-CN"/>
        </w:rPr>
      </w:pPr>
      <w:bookmarkStart w:id="73" w:name="_Toc449692115"/>
    </w:p>
    <w:p w14:paraId="604DF209" w14:textId="77777777" w:rsidR="002D6E71" w:rsidRPr="00FF430B" w:rsidRDefault="002D6E71" w:rsidP="00316C81">
      <w:pPr>
        <w:spacing w:after="200" w:line="276" w:lineRule="auto"/>
        <w:jc w:val="center"/>
        <w:rPr>
          <w:rFonts w:eastAsia="PMingLiU"/>
          <w:b/>
          <w:lang w:eastAsia="zh-CN"/>
        </w:rPr>
      </w:pPr>
    </w:p>
    <w:p w14:paraId="294B1D56" w14:textId="77777777" w:rsidR="002D6E71" w:rsidRPr="00FF430B" w:rsidRDefault="002D6E71" w:rsidP="00316C81">
      <w:pPr>
        <w:spacing w:after="200" w:line="276" w:lineRule="auto"/>
        <w:jc w:val="center"/>
        <w:rPr>
          <w:rFonts w:eastAsia="PMingLiU"/>
          <w:b/>
          <w:lang w:eastAsia="zh-CN"/>
        </w:rPr>
      </w:pPr>
    </w:p>
    <w:p w14:paraId="41B12C75" w14:textId="77777777" w:rsidR="002D6E71" w:rsidRPr="00FF430B" w:rsidRDefault="002D6E71" w:rsidP="00316C81">
      <w:pPr>
        <w:spacing w:after="200" w:line="276" w:lineRule="auto"/>
        <w:jc w:val="center"/>
        <w:rPr>
          <w:rFonts w:eastAsia="PMingLiU"/>
          <w:b/>
          <w:lang w:eastAsia="zh-CN"/>
        </w:rPr>
      </w:pPr>
    </w:p>
    <w:p w14:paraId="45035188" w14:textId="77777777" w:rsidR="002D6E71" w:rsidRPr="00FF430B" w:rsidRDefault="002D6E71" w:rsidP="00316C81">
      <w:pPr>
        <w:spacing w:after="200" w:line="276" w:lineRule="auto"/>
        <w:jc w:val="center"/>
        <w:rPr>
          <w:rFonts w:eastAsia="PMingLiU"/>
          <w:b/>
          <w:lang w:eastAsia="zh-CN"/>
        </w:rPr>
      </w:pPr>
    </w:p>
    <w:p w14:paraId="2B5B9DC2" w14:textId="77777777" w:rsidR="002D6E71" w:rsidRPr="00FF430B" w:rsidRDefault="002D6E71" w:rsidP="00316C81">
      <w:pPr>
        <w:spacing w:after="200" w:line="276" w:lineRule="auto"/>
        <w:jc w:val="center"/>
        <w:rPr>
          <w:rFonts w:eastAsia="PMingLiU"/>
          <w:b/>
          <w:lang w:eastAsia="zh-CN"/>
        </w:rPr>
      </w:pPr>
    </w:p>
    <w:p w14:paraId="74BFDCA9" w14:textId="77777777" w:rsidR="002D6E71" w:rsidRPr="00FF430B" w:rsidRDefault="002D6E71" w:rsidP="00316C81">
      <w:pPr>
        <w:spacing w:after="200" w:line="276" w:lineRule="auto"/>
        <w:jc w:val="center"/>
        <w:rPr>
          <w:rFonts w:eastAsia="PMingLiU"/>
          <w:b/>
          <w:lang w:eastAsia="zh-CN"/>
        </w:rPr>
      </w:pPr>
    </w:p>
    <w:p w14:paraId="7F8140A4" w14:textId="77777777" w:rsidR="002D6E71" w:rsidRPr="00FF430B" w:rsidRDefault="002D6E71" w:rsidP="00316C81">
      <w:pPr>
        <w:spacing w:after="200" w:line="276" w:lineRule="auto"/>
        <w:jc w:val="center"/>
        <w:rPr>
          <w:rFonts w:eastAsia="PMingLiU"/>
          <w:b/>
          <w:lang w:eastAsia="zh-CN"/>
        </w:rPr>
      </w:pPr>
    </w:p>
    <w:p w14:paraId="1C99E085" w14:textId="77777777" w:rsidR="002D6E71" w:rsidRPr="00FF430B" w:rsidRDefault="002D6E71" w:rsidP="00316C81">
      <w:pPr>
        <w:spacing w:after="200" w:line="276" w:lineRule="auto"/>
        <w:jc w:val="center"/>
        <w:rPr>
          <w:rFonts w:eastAsia="PMingLiU"/>
          <w:b/>
          <w:lang w:eastAsia="zh-CN"/>
        </w:rPr>
      </w:pPr>
    </w:p>
    <w:p w14:paraId="56471B6B" w14:textId="77777777" w:rsidR="002D6E71" w:rsidRPr="00FF430B" w:rsidRDefault="002D6E71" w:rsidP="00316C81">
      <w:pPr>
        <w:spacing w:after="200" w:line="276" w:lineRule="auto"/>
        <w:jc w:val="center"/>
        <w:rPr>
          <w:rFonts w:eastAsia="PMingLiU"/>
          <w:b/>
          <w:lang w:eastAsia="zh-CN"/>
        </w:rPr>
      </w:pPr>
    </w:p>
    <w:p w14:paraId="00F3AE31" w14:textId="77777777" w:rsidR="000E4D7D" w:rsidRPr="00FF430B" w:rsidRDefault="000E4D7D" w:rsidP="00316C81">
      <w:pPr>
        <w:spacing w:after="200" w:line="276" w:lineRule="auto"/>
        <w:jc w:val="center"/>
        <w:rPr>
          <w:rFonts w:eastAsia="PMingLiU"/>
          <w:b/>
          <w:lang w:eastAsia="zh-CN"/>
        </w:rPr>
      </w:pPr>
    </w:p>
    <w:p w14:paraId="1F6E4ADF" w14:textId="77777777" w:rsidR="000E4D7D" w:rsidRPr="00FF430B" w:rsidRDefault="000E4D7D" w:rsidP="00316C81">
      <w:pPr>
        <w:spacing w:after="200" w:line="276" w:lineRule="auto"/>
        <w:jc w:val="center"/>
        <w:rPr>
          <w:rFonts w:eastAsia="PMingLiU"/>
          <w:b/>
          <w:lang w:eastAsia="zh-CN"/>
        </w:rPr>
      </w:pPr>
    </w:p>
    <w:p w14:paraId="653B01E9" w14:textId="77777777" w:rsidR="000E4D7D" w:rsidRPr="00FF430B" w:rsidRDefault="000E4D7D" w:rsidP="00316C81">
      <w:pPr>
        <w:spacing w:after="200" w:line="276" w:lineRule="auto"/>
        <w:jc w:val="center"/>
        <w:rPr>
          <w:rFonts w:eastAsia="PMingLiU"/>
          <w:b/>
          <w:lang w:eastAsia="zh-CN"/>
        </w:rPr>
      </w:pPr>
    </w:p>
    <w:p w14:paraId="23C53621" w14:textId="77777777" w:rsidR="002D6E71" w:rsidRDefault="002D6E71" w:rsidP="00316C81">
      <w:pPr>
        <w:spacing w:after="200" w:line="276" w:lineRule="auto"/>
        <w:jc w:val="center"/>
        <w:rPr>
          <w:rFonts w:eastAsia="PMingLiU"/>
          <w:b/>
          <w:lang w:eastAsia="zh-CN"/>
        </w:rPr>
      </w:pPr>
    </w:p>
    <w:p w14:paraId="5FBA5020" w14:textId="77777777" w:rsidR="00BA7FF4" w:rsidRPr="00F14EDE" w:rsidRDefault="00BA7FF4" w:rsidP="00BA7FF4">
      <w:pPr>
        <w:jc w:val="right"/>
        <w:rPr>
          <w:i/>
          <w:noProof w:val="0"/>
          <w:sz w:val="22"/>
          <w:szCs w:val="22"/>
          <w:highlight w:val="yellow"/>
        </w:rPr>
      </w:pPr>
      <w:r w:rsidRPr="00F14EDE">
        <w:rPr>
          <w:i/>
          <w:noProof w:val="0"/>
          <w:highlight w:val="yellow"/>
        </w:rPr>
        <w:lastRenderedPageBreak/>
        <w:t>Anexa nr.1</w:t>
      </w:r>
      <w:r w:rsidR="00EF4276" w:rsidRPr="00F14EDE">
        <w:rPr>
          <w:i/>
          <w:noProof w:val="0"/>
          <w:highlight w:val="yellow"/>
        </w:rPr>
        <w:t>7</w:t>
      </w:r>
    </w:p>
    <w:p w14:paraId="09A0C80D" w14:textId="77777777" w:rsidR="00BA7FF4" w:rsidRPr="00F14EDE" w:rsidRDefault="009E719D" w:rsidP="00BA7FF4">
      <w:pPr>
        <w:jc w:val="right"/>
        <w:rPr>
          <w:i/>
          <w:noProof w:val="0"/>
          <w:highlight w:val="yellow"/>
        </w:rPr>
      </w:pPr>
      <w:r w:rsidRPr="00F14EDE">
        <w:rPr>
          <w:i/>
          <w:noProof w:val="0"/>
          <w:highlight w:val="yellow"/>
        </w:rPr>
        <w:t>la D</w:t>
      </w:r>
      <w:r w:rsidR="00BA7FF4" w:rsidRPr="00F14EDE">
        <w:rPr>
          <w:i/>
          <w:noProof w:val="0"/>
          <w:highlight w:val="yellow"/>
        </w:rPr>
        <w:t>ocumentația standard nr._____</w:t>
      </w:r>
    </w:p>
    <w:p w14:paraId="782747D4" w14:textId="77777777" w:rsidR="00BA7FF4" w:rsidRPr="00F14EDE" w:rsidRDefault="00BA7FF4" w:rsidP="00BA7FF4">
      <w:pPr>
        <w:jc w:val="right"/>
        <w:rPr>
          <w:i/>
          <w:noProof w:val="0"/>
        </w:rPr>
      </w:pPr>
      <w:r w:rsidRPr="00F14EDE">
        <w:rPr>
          <w:i/>
          <w:noProof w:val="0"/>
          <w:highlight w:val="yellow"/>
        </w:rPr>
        <w:t>din “____” ________ 20___</w:t>
      </w:r>
    </w:p>
    <w:p w14:paraId="15FB7732" w14:textId="77777777" w:rsidR="002D6E71" w:rsidRPr="00FF430B" w:rsidRDefault="002D6E71" w:rsidP="00316C81">
      <w:pPr>
        <w:spacing w:after="200" w:line="276" w:lineRule="auto"/>
        <w:jc w:val="center"/>
        <w:rPr>
          <w:rFonts w:eastAsia="PMingLiU"/>
          <w:b/>
          <w:lang w:eastAsia="zh-CN"/>
        </w:rPr>
      </w:pPr>
    </w:p>
    <w:p w14:paraId="6B187148" w14:textId="77777777" w:rsidR="002D6E71" w:rsidRPr="00FF430B" w:rsidRDefault="002D6E71" w:rsidP="00316C81">
      <w:pPr>
        <w:spacing w:after="200" w:line="276" w:lineRule="auto"/>
        <w:jc w:val="center"/>
        <w:rPr>
          <w:rFonts w:eastAsia="PMingLiU"/>
          <w:b/>
          <w:lang w:eastAsia="zh-CN"/>
        </w:rPr>
      </w:pPr>
    </w:p>
    <w:bookmarkEnd w:id="73"/>
    <w:p w14:paraId="23BED93C"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BA092DC"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0A2EE761" w14:textId="77777777" w:rsidR="00AA1372" w:rsidRPr="00FF430B" w:rsidRDefault="0003591A" w:rsidP="008C0290">
      <w:pPr>
        <w:tabs>
          <w:tab w:val="left" w:pos="567"/>
        </w:tabs>
        <w:jc w:val="both"/>
      </w:pPr>
      <w:r w:rsidRPr="00FF430B">
        <w:t>____________________________________________________________________________</w:t>
      </w:r>
    </w:p>
    <w:p w14:paraId="446F259E" w14:textId="77777777" w:rsidR="00AA1372" w:rsidRPr="00FF430B" w:rsidRDefault="0003591A" w:rsidP="008C0290">
      <w:pPr>
        <w:tabs>
          <w:tab w:val="left" w:pos="567"/>
        </w:tabs>
        <w:jc w:val="center"/>
        <w:rPr>
          <w:b/>
        </w:rPr>
      </w:pPr>
      <w:r w:rsidRPr="00FF430B">
        <w:rPr>
          <w:b/>
        </w:rPr>
        <w:t>(denumirea)</w:t>
      </w:r>
    </w:p>
    <w:p w14:paraId="7702ECC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4642419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6DC349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8D9ADA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1E735EF" w14:textId="77777777"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14:paraId="2E0CE512"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FBCB5D0"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597B0F9"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76D1413" w14:textId="77777777" w:rsidR="00AA1372" w:rsidRPr="00FF430B" w:rsidRDefault="00A227F2" w:rsidP="008C0290">
      <w:pPr>
        <w:tabs>
          <w:tab w:val="left" w:pos="567"/>
        </w:tabs>
        <w:jc w:val="both"/>
      </w:pPr>
      <w:r w:rsidRPr="00FF430B">
        <w:rPr>
          <w:b/>
        </w:rPr>
        <w:t>3. Informaţii privind modul de asociere:</w:t>
      </w:r>
    </w:p>
    <w:p w14:paraId="5EA81204"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0C7F99E" w14:textId="77777777" w:rsidR="00AA1372" w:rsidRPr="00FF430B" w:rsidRDefault="00A227F2" w:rsidP="008C0290">
      <w:pPr>
        <w:tabs>
          <w:tab w:val="left" w:pos="567"/>
        </w:tabs>
        <w:jc w:val="both"/>
      </w:pPr>
      <w:r w:rsidRPr="00FF430B">
        <w:t>b) Locul şi data înregistrării asociaţiei______________________________________________</w:t>
      </w:r>
    </w:p>
    <w:p w14:paraId="42C01E4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5F558731" w14:textId="77777777" w:rsidR="00AA1372" w:rsidRPr="00FF430B" w:rsidRDefault="00A227F2" w:rsidP="008C0290">
      <w:pPr>
        <w:tabs>
          <w:tab w:val="left" w:pos="567"/>
        </w:tabs>
        <w:jc w:val="both"/>
      </w:pPr>
      <w:r w:rsidRPr="00FF430B">
        <w:t>_____________________________________________________________________________</w:t>
      </w:r>
    </w:p>
    <w:p w14:paraId="6F304BFF"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AE076BD"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0038094E" w14:textId="77777777" w:rsidR="00355106" w:rsidRPr="00FF430B" w:rsidRDefault="00A227F2" w:rsidP="008C0290">
      <w:pPr>
        <w:tabs>
          <w:tab w:val="left" w:pos="567"/>
        </w:tabs>
        <w:jc w:val="both"/>
      </w:pPr>
      <w:r w:rsidRPr="00FF430B">
        <w:t>_____________________________________________________________________________</w:t>
      </w:r>
    </w:p>
    <w:p w14:paraId="00C9A43F" w14:textId="77777777" w:rsidR="00355106" w:rsidRPr="00FF430B" w:rsidRDefault="00A227F2" w:rsidP="008C0290">
      <w:pPr>
        <w:tabs>
          <w:tab w:val="left" w:pos="567"/>
        </w:tabs>
        <w:jc w:val="both"/>
      </w:pPr>
      <w:r w:rsidRPr="00FF430B">
        <w:t>f) Condiţii de administrare a asociaţiei______________________________________________</w:t>
      </w:r>
    </w:p>
    <w:p w14:paraId="52AEAD20"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2347B3B" w14:textId="648119CB" w:rsidR="00AA1372" w:rsidRPr="00FF430B" w:rsidRDefault="00A227F2" w:rsidP="00120C9D">
      <w:pPr>
        <w:tabs>
          <w:tab w:val="left" w:pos="567"/>
        </w:tabs>
      </w:pPr>
      <w:r w:rsidRPr="00FF430B">
        <w:t>h) Cauze de încetare a asociaţiei şi modul de împărţire a rezultatelor   lichidării___________________________</w:t>
      </w:r>
    </w:p>
    <w:p w14:paraId="026853FD" w14:textId="77777777"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14:paraId="776AC44F" w14:textId="77777777" w:rsidR="00AA1372" w:rsidRPr="00FF430B" w:rsidRDefault="00A227F2" w:rsidP="008C0290">
      <w:pPr>
        <w:tabs>
          <w:tab w:val="left" w:pos="567"/>
        </w:tabs>
        <w:jc w:val="both"/>
      </w:pPr>
      <w:r w:rsidRPr="00FF430B">
        <w:t>j) Alte cauze__________________________________________________________________</w:t>
      </w:r>
    </w:p>
    <w:p w14:paraId="55F9FBC4" w14:textId="77777777" w:rsidR="008C0290" w:rsidRPr="00FF430B" w:rsidRDefault="008C0290" w:rsidP="008C0290">
      <w:pPr>
        <w:jc w:val="both"/>
        <w:rPr>
          <w:rFonts w:eastAsia="PMingLiU"/>
          <w:lang w:eastAsia="zh-CN"/>
        </w:rPr>
      </w:pPr>
    </w:p>
    <w:p w14:paraId="723C82B7" w14:textId="77777777" w:rsidR="00B27D8B" w:rsidRPr="00FF430B" w:rsidRDefault="00B27D8B" w:rsidP="008C0290">
      <w:pPr>
        <w:jc w:val="both"/>
        <w:rPr>
          <w:rFonts w:eastAsia="PMingLiU"/>
          <w:lang w:eastAsia="zh-CN"/>
        </w:rPr>
      </w:pPr>
    </w:p>
    <w:p w14:paraId="166F91A1"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1329DBC"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1DDA23BE"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499FFD2"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2F8064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016070B" w14:textId="77777777" w:rsidR="00AA1372" w:rsidRPr="00FF430B" w:rsidRDefault="00AA1372" w:rsidP="008C0290">
      <w:pPr>
        <w:jc w:val="both"/>
        <w:rPr>
          <w:rFonts w:eastAsia="PMingLiU"/>
          <w:lang w:eastAsia="zh-CN"/>
        </w:rPr>
      </w:pPr>
    </w:p>
    <w:p w14:paraId="181919C0"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15FD8BD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AEA1CE2"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262CDE9"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63824C3E" w14:textId="77777777" w:rsidR="00A1178E" w:rsidRPr="00FF430B" w:rsidRDefault="00A1178E" w:rsidP="00A1178E">
      <w:pPr>
        <w:tabs>
          <w:tab w:val="left" w:pos="567"/>
        </w:tabs>
        <w:jc w:val="both"/>
        <w:rPr>
          <w:rFonts w:eastAsia="PMingLiU"/>
          <w:lang w:eastAsia="zh-CN"/>
        </w:rPr>
      </w:pPr>
    </w:p>
    <w:p w14:paraId="18B3D63F" w14:textId="77777777" w:rsidR="0036022B" w:rsidRPr="00FF430B" w:rsidRDefault="0036022B" w:rsidP="00A1178E">
      <w:pPr>
        <w:tabs>
          <w:tab w:val="left" w:pos="567"/>
        </w:tabs>
        <w:jc w:val="center"/>
        <w:rPr>
          <w:b/>
          <w:color w:val="000000"/>
          <w:w w:val="90"/>
          <w:sz w:val="28"/>
          <w:szCs w:val="28"/>
        </w:rPr>
      </w:pPr>
    </w:p>
    <w:p w14:paraId="462EDBB2" w14:textId="77777777" w:rsidR="002D6E71" w:rsidRPr="00FF430B" w:rsidRDefault="002D6E71" w:rsidP="00A1178E">
      <w:pPr>
        <w:tabs>
          <w:tab w:val="left" w:pos="567"/>
        </w:tabs>
        <w:jc w:val="center"/>
        <w:rPr>
          <w:b/>
          <w:color w:val="000000"/>
          <w:w w:val="90"/>
        </w:rPr>
      </w:pPr>
    </w:p>
    <w:p w14:paraId="0EAF06F8" w14:textId="77777777" w:rsidR="00B27D8B" w:rsidRPr="00FF430B" w:rsidRDefault="00B27D8B" w:rsidP="00A1178E">
      <w:pPr>
        <w:tabs>
          <w:tab w:val="left" w:pos="567"/>
        </w:tabs>
        <w:jc w:val="center"/>
        <w:rPr>
          <w:b/>
          <w:color w:val="000000"/>
          <w:w w:val="90"/>
        </w:rPr>
      </w:pPr>
    </w:p>
    <w:p w14:paraId="6BAB209F" w14:textId="77777777" w:rsidR="00B27D8B" w:rsidRDefault="00B27D8B" w:rsidP="00A1178E">
      <w:pPr>
        <w:tabs>
          <w:tab w:val="left" w:pos="567"/>
        </w:tabs>
        <w:jc w:val="center"/>
        <w:rPr>
          <w:b/>
          <w:color w:val="000000"/>
          <w:w w:val="90"/>
        </w:rPr>
      </w:pPr>
    </w:p>
    <w:p w14:paraId="1F0F6D5F" w14:textId="77777777" w:rsidR="00FF430B" w:rsidRDefault="00FF430B" w:rsidP="00A1178E">
      <w:pPr>
        <w:tabs>
          <w:tab w:val="left" w:pos="567"/>
        </w:tabs>
        <w:jc w:val="center"/>
        <w:rPr>
          <w:b/>
          <w:color w:val="000000"/>
          <w:w w:val="90"/>
        </w:rPr>
      </w:pPr>
    </w:p>
    <w:p w14:paraId="2DE3A7DC" w14:textId="77777777" w:rsidR="00FF430B" w:rsidRPr="00FF430B" w:rsidRDefault="00FF430B" w:rsidP="00A1178E">
      <w:pPr>
        <w:tabs>
          <w:tab w:val="left" w:pos="567"/>
        </w:tabs>
        <w:jc w:val="center"/>
        <w:rPr>
          <w:b/>
          <w:color w:val="000000"/>
          <w:w w:val="90"/>
        </w:rPr>
      </w:pPr>
    </w:p>
    <w:p w14:paraId="11AB6E4E" w14:textId="77777777" w:rsidR="00D35278" w:rsidRDefault="00D35278" w:rsidP="00BA7FF4">
      <w:pPr>
        <w:jc w:val="right"/>
        <w:rPr>
          <w:noProof w:val="0"/>
        </w:rPr>
      </w:pPr>
    </w:p>
    <w:p w14:paraId="78B34F78" w14:textId="77777777" w:rsidR="003E27C3" w:rsidRDefault="003E27C3" w:rsidP="00BA7FF4">
      <w:pPr>
        <w:jc w:val="right"/>
        <w:rPr>
          <w:noProof w:val="0"/>
        </w:rPr>
      </w:pPr>
    </w:p>
    <w:p w14:paraId="11FCA416" w14:textId="77777777" w:rsidR="00BA7FF4" w:rsidRPr="00D35278" w:rsidRDefault="00BA7FF4" w:rsidP="00BA7FF4">
      <w:pPr>
        <w:jc w:val="right"/>
        <w:rPr>
          <w:i/>
          <w:noProof w:val="0"/>
          <w:sz w:val="20"/>
          <w:szCs w:val="20"/>
        </w:rPr>
      </w:pPr>
      <w:r w:rsidRPr="00D35278">
        <w:rPr>
          <w:i/>
          <w:noProof w:val="0"/>
          <w:sz w:val="20"/>
          <w:szCs w:val="20"/>
        </w:rPr>
        <w:lastRenderedPageBreak/>
        <w:t>Anexa nr.1</w:t>
      </w:r>
      <w:r w:rsidR="00EF4276" w:rsidRPr="00D35278">
        <w:rPr>
          <w:i/>
          <w:noProof w:val="0"/>
          <w:sz w:val="20"/>
          <w:szCs w:val="20"/>
        </w:rPr>
        <w:t>8</w:t>
      </w:r>
    </w:p>
    <w:p w14:paraId="242F8C47" w14:textId="77777777" w:rsidR="00BA7FF4" w:rsidRPr="00D35278" w:rsidRDefault="009E719D" w:rsidP="00BA7FF4">
      <w:pPr>
        <w:jc w:val="right"/>
        <w:rPr>
          <w:i/>
          <w:noProof w:val="0"/>
          <w:sz w:val="20"/>
          <w:szCs w:val="20"/>
        </w:rPr>
      </w:pPr>
      <w:r w:rsidRPr="00D35278">
        <w:rPr>
          <w:i/>
          <w:noProof w:val="0"/>
          <w:sz w:val="20"/>
          <w:szCs w:val="20"/>
        </w:rPr>
        <w:t>la D</w:t>
      </w:r>
      <w:r w:rsidR="00BA7FF4" w:rsidRPr="00D35278">
        <w:rPr>
          <w:i/>
          <w:noProof w:val="0"/>
          <w:sz w:val="20"/>
          <w:szCs w:val="20"/>
        </w:rPr>
        <w:t>ocumentația standard nr._____</w:t>
      </w:r>
    </w:p>
    <w:p w14:paraId="4F2540AE" w14:textId="77777777" w:rsidR="00BA7FF4" w:rsidRPr="00D35278" w:rsidRDefault="00A13EAE" w:rsidP="00BA7FF4">
      <w:pPr>
        <w:jc w:val="right"/>
        <w:rPr>
          <w:i/>
          <w:noProof w:val="0"/>
          <w:sz w:val="20"/>
          <w:szCs w:val="20"/>
        </w:rPr>
      </w:pPr>
      <w:r w:rsidRPr="00D35278">
        <w:rPr>
          <w:i/>
          <w:noProof w:val="0"/>
          <w:sz w:val="20"/>
          <w:szCs w:val="20"/>
        </w:rPr>
        <w:t>din “____” ________ 20___</w:t>
      </w:r>
    </w:p>
    <w:p w14:paraId="632F3896" w14:textId="77777777" w:rsidR="00B27D8B" w:rsidRPr="00FF430B" w:rsidRDefault="00B27D8B" w:rsidP="00A1178E">
      <w:pPr>
        <w:tabs>
          <w:tab w:val="left" w:pos="567"/>
        </w:tabs>
        <w:jc w:val="center"/>
        <w:rPr>
          <w:b/>
          <w:color w:val="000000"/>
          <w:w w:val="90"/>
        </w:rPr>
      </w:pPr>
    </w:p>
    <w:p w14:paraId="259AC97B" w14:textId="77777777" w:rsidR="00B27D8B" w:rsidRPr="00FF430B" w:rsidRDefault="00B27D8B" w:rsidP="00A1178E">
      <w:pPr>
        <w:tabs>
          <w:tab w:val="left" w:pos="567"/>
        </w:tabs>
        <w:jc w:val="center"/>
        <w:rPr>
          <w:b/>
          <w:color w:val="000000"/>
          <w:w w:val="90"/>
        </w:rPr>
      </w:pPr>
    </w:p>
    <w:p w14:paraId="3E30383E" w14:textId="77777777" w:rsidR="00653E70" w:rsidRPr="00FF430B" w:rsidRDefault="00653E70" w:rsidP="00B27D8B">
      <w:pPr>
        <w:tabs>
          <w:tab w:val="left" w:pos="567"/>
        </w:tabs>
        <w:jc w:val="center"/>
        <w:rPr>
          <w:b/>
          <w:color w:val="000000"/>
          <w:w w:val="90"/>
        </w:rPr>
      </w:pPr>
    </w:p>
    <w:p w14:paraId="5AEA8414" w14:textId="77777777" w:rsidR="00653E70" w:rsidRPr="00FF430B" w:rsidRDefault="00A13EAE" w:rsidP="00B27D8B">
      <w:pPr>
        <w:pStyle w:val="1"/>
        <w:numPr>
          <w:ilvl w:val="0"/>
          <w:numId w:val="0"/>
        </w:numPr>
        <w:ind w:left="720"/>
      </w:pPr>
      <w:r w:rsidRPr="00FF430B">
        <w:t>ANGAJAMENT TERŢ SUSŢINĂTOR FINANCIAR</w:t>
      </w:r>
    </w:p>
    <w:p w14:paraId="71D9E022" w14:textId="77777777" w:rsidR="002D6E71" w:rsidRPr="00FF430B" w:rsidRDefault="002D6E71" w:rsidP="00B27D8B">
      <w:pPr>
        <w:tabs>
          <w:tab w:val="left" w:pos="567"/>
        </w:tabs>
        <w:jc w:val="center"/>
        <w:rPr>
          <w:b/>
          <w:color w:val="000000"/>
          <w:w w:val="90"/>
        </w:rPr>
      </w:pPr>
    </w:p>
    <w:p w14:paraId="4E7875A2" w14:textId="77777777" w:rsidR="00AC7DAC" w:rsidRPr="00FF430B" w:rsidRDefault="00AC7DAC" w:rsidP="00AC7DAC">
      <w:pPr>
        <w:shd w:val="clear" w:color="auto" w:fill="FFFFFF"/>
        <w:jc w:val="both"/>
        <w:rPr>
          <w:b/>
          <w:spacing w:val="-2"/>
        </w:rPr>
      </w:pPr>
      <w:r w:rsidRPr="00FF430B">
        <w:rPr>
          <w:b/>
          <w:spacing w:val="-2"/>
        </w:rPr>
        <w:t>Terţ susţinător financiar</w:t>
      </w:r>
    </w:p>
    <w:p w14:paraId="7E45964C" w14:textId="77777777" w:rsidR="00AC7DAC" w:rsidRPr="00FF430B" w:rsidRDefault="00AC7DAC" w:rsidP="00AC7DAC">
      <w:pPr>
        <w:shd w:val="clear" w:color="auto" w:fill="FFFFFF"/>
        <w:jc w:val="both"/>
      </w:pPr>
      <w:r w:rsidRPr="00FF430B">
        <w:rPr>
          <w:b/>
          <w:spacing w:val="-2"/>
        </w:rPr>
        <w:t>..........................</w:t>
      </w:r>
      <w:r w:rsidRPr="00FF430B">
        <w:t xml:space="preserve">(denumirea)  </w:t>
      </w:r>
    </w:p>
    <w:p w14:paraId="4EA3E8A1" w14:textId="77777777" w:rsidR="00AC7DAC" w:rsidRPr="00FF430B" w:rsidRDefault="00AC7DAC" w:rsidP="00AC7DAC">
      <w:pPr>
        <w:shd w:val="clear" w:color="auto" w:fill="FFFFFF"/>
        <w:jc w:val="center"/>
        <w:rPr>
          <w:b/>
        </w:rPr>
      </w:pPr>
      <w:r w:rsidRPr="00FF430B">
        <w:rPr>
          <w:b/>
        </w:rPr>
        <w:t>ANGAJAMENT</w:t>
      </w:r>
    </w:p>
    <w:p w14:paraId="01204E9F"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F74CCFA" w14:textId="77777777" w:rsidR="00AC7DAC" w:rsidRPr="00FF430B" w:rsidRDefault="00AC7DAC" w:rsidP="00C6336F">
      <w:pPr>
        <w:shd w:val="clear" w:color="auto" w:fill="FFFFFF"/>
        <w:spacing w:before="504"/>
        <w:ind w:right="-143"/>
        <w:rPr>
          <w:spacing w:val="-3"/>
        </w:rPr>
      </w:pPr>
      <w:r w:rsidRPr="00FF430B">
        <w:rPr>
          <w:spacing w:val="-3"/>
        </w:rPr>
        <w:t>Către, ...............................................................................</w:t>
      </w:r>
      <w:r w:rsidR="00FB2FFC" w:rsidRPr="00FF430B">
        <w:rPr>
          <w:spacing w:val="-3"/>
        </w:rPr>
        <w:t>................................................................</w:t>
      </w:r>
      <w:r w:rsidRPr="00FF430B">
        <w:rPr>
          <w:spacing w:val="-3"/>
        </w:rPr>
        <w:t>.</w:t>
      </w:r>
    </w:p>
    <w:p w14:paraId="4EE87AE5" w14:textId="77777777" w:rsidR="00AC7DAC" w:rsidRPr="00FF430B" w:rsidRDefault="00AC7DAC" w:rsidP="00C6336F">
      <w:pPr>
        <w:shd w:val="clear" w:color="auto" w:fill="FFFFFF"/>
        <w:ind w:right="-143"/>
        <w:rPr>
          <w:i/>
        </w:rPr>
      </w:pPr>
      <w:r w:rsidRPr="00FF430B">
        <w:rPr>
          <w:i/>
        </w:rPr>
        <w:t>(denumirea autorităţii contractante şi adresa completă)</w:t>
      </w:r>
    </w:p>
    <w:p w14:paraId="47BF93F5" w14:textId="77777777" w:rsidR="00AC7DAC" w:rsidRPr="00FF430B" w:rsidRDefault="00AC7DAC" w:rsidP="00C6336F">
      <w:pPr>
        <w:shd w:val="clear" w:color="auto" w:fill="FFFFFF"/>
        <w:tabs>
          <w:tab w:val="left" w:leader="dot" w:pos="7166"/>
        </w:tabs>
        <w:ind w:right="-143"/>
      </w:pPr>
      <w:r w:rsidRPr="00FF430B">
        <w:t>Cu privire la procedura pen</w:t>
      </w:r>
      <w:r w:rsidR="00E26A0E" w:rsidRPr="00FF430B">
        <w:t>tru atribuirea contractului ...</w:t>
      </w:r>
      <w:r w:rsidRPr="00FF430B">
        <w:t>.............</w:t>
      </w:r>
      <w:r w:rsidR="00FB2FFC" w:rsidRPr="00FF430B">
        <w:t>.........................................</w:t>
      </w:r>
      <w:r w:rsidRPr="00FF430B">
        <w:t>.............</w:t>
      </w:r>
    </w:p>
    <w:p w14:paraId="1B9C0602" w14:textId="6821E715" w:rsidR="00AC7DAC" w:rsidRPr="00FF430B" w:rsidRDefault="00AC7DAC" w:rsidP="00C6336F">
      <w:pPr>
        <w:shd w:val="clear" w:color="auto" w:fill="FFFFFF"/>
        <w:tabs>
          <w:tab w:val="left" w:leader="dot" w:pos="7166"/>
        </w:tabs>
        <w:ind w:right="-143"/>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w:t>
      </w:r>
      <w:r w:rsidR="00C6336F">
        <w:rPr>
          <w:i/>
        </w:rPr>
        <w:t xml:space="preserve"> </w:t>
      </w:r>
      <w:r w:rsidRPr="00FF430B">
        <w:rPr>
          <w:i/>
        </w:rPr>
        <w:t>ofertantului</w:t>
      </w:r>
      <w:r w:rsidR="00C6336F">
        <w:rPr>
          <w:i/>
        </w:rPr>
        <w:t xml:space="preserve"> </w:t>
      </w:r>
      <w:r w:rsidRPr="00FF430B">
        <w:rPr>
          <w:i/>
        </w:rPr>
        <w:t>/candidatului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9F32B3" w14:textId="77777777" w:rsidR="00AC7DAC" w:rsidRPr="00FF430B" w:rsidRDefault="00AC7DAC" w:rsidP="00C6336F">
      <w:pPr>
        <w:shd w:val="clear" w:color="auto" w:fill="FFFFFF"/>
        <w:ind w:right="-143"/>
      </w:pPr>
      <w:r w:rsidRPr="00FF430B">
        <w:t>Acordarea susţinerii financiare nu implică alte costuri pentru achizitor, cu excepţia celor care au fost incluse în propunerea financiară.</w:t>
      </w:r>
    </w:p>
    <w:p w14:paraId="3568CACE" w14:textId="77777777" w:rsidR="00AC7DAC" w:rsidRPr="00FF430B" w:rsidRDefault="00AC7DAC" w:rsidP="00C6336F">
      <w:pPr>
        <w:shd w:val="clear" w:color="auto" w:fill="FFFFFF"/>
        <w:ind w:right="-143"/>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14:paraId="10390925"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14:paraId="77208EC7"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37126D4B"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58F7999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14:paraId="2DCCB477" w14:textId="77777777" w:rsidR="00AC7DAC" w:rsidRPr="00FF430B" w:rsidRDefault="00AC7DAC" w:rsidP="00AC7DAC">
      <w:pPr>
        <w:shd w:val="clear" w:color="auto" w:fill="FFFFFF"/>
        <w:jc w:val="both"/>
        <w:rPr>
          <w:spacing w:val="-1"/>
        </w:rPr>
      </w:pPr>
    </w:p>
    <w:p w14:paraId="2133F4F3" w14:textId="77777777" w:rsidR="00B27D8B" w:rsidRPr="00FF430B" w:rsidRDefault="00B27D8B" w:rsidP="00AC7DAC">
      <w:pPr>
        <w:shd w:val="clear" w:color="auto" w:fill="FFFFFF"/>
        <w:jc w:val="both"/>
        <w:rPr>
          <w:spacing w:val="-1"/>
        </w:rPr>
      </w:pPr>
    </w:p>
    <w:p w14:paraId="6148DF33" w14:textId="77777777" w:rsidR="00B27D8B" w:rsidRPr="00FF430B" w:rsidRDefault="00B27D8B" w:rsidP="00AC7DAC">
      <w:pPr>
        <w:shd w:val="clear" w:color="auto" w:fill="FFFFFF"/>
        <w:jc w:val="both"/>
        <w:rPr>
          <w:spacing w:val="-1"/>
        </w:rPr>
      </w:pPr>
    </w:p>
    <w:p w14:paraId="43A787F6" w14:textId="77777777" w:rsidR="00AC7DAC" w:rsidRPr="00FF430B" w:rsidRDefault="00AC7DAC" w:rsidP="00AC7DAC">
      <w:pPr>
        <w:shd w:val="clear" w:color="auto" w:fill="FFFFFF"/>
        <w:jc w:val="both"/>
        <w:rPr>
          <w:spacing w:val="-1"/>
        </w:rPr>
      </w:pPr>
    </w:p>
    <w:p w14:paraId="0D17B971" w14:textId="77777777" w:rsidR="00AC7DAC" w:rsidRPr="00FF430B" w:rsidRDefault="00AC7DAC" w:rsidP="00AC7DAC">
      <w:pPr>
        <w:shd w:val="clear" w:color="auto" w:fill="FFFFFF"/>
        <w:jc w:val="both"/>
        <w:rPr>
          <w:spacing w:val="-1"/>
        </w:rPr>
      </w:pPr>
    </w:p>
    <w:p w14:paraId="6231EC0E"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039C448" w14:textId="77777777" w:rsidR="00AC7DAC" w:rsidRPr="00FF430B" w:rsidRDefault="00AC7DAC" w:rsidP="00AC7DAC">
      <w:pPr>
        <w:ind w:left="5040" w:firstLine="720"/>
        <w:jc w:val="both"/>
        <w:rPr>
          <w:rStyle w:val="tax1"/>
          <w:rFonts w:eastAsiaTheme="majorEastAsia"/>
          <w:sz w:val="22"/>
          <w:szCs w:val="22"/>
        </w:rPr>
      </w:pPr>
    </w:p>
    <w:p w14:paraId="332BC6EA" w14:textId="77777777" w:rsidR="0019071C" w:rsidRDefault="0019071C" w:rsidP="00BA7FF4">
      <w:pPr>
        <w:jc w:val="right"/>
        <w:rPr>
          <w:noProof w:val="0"/>
        </w:rPr>
      </w:pPr>
    </w:p>
    <w:p w14:paraId="317AC0CC" w14:textId="77777777" w:rsidR="00D35278" w:rsidRDefault="00D35278" w:rsidP="00BA7FF4">
      <w:pPr>
        <w:jc w:val="right"/>
        <w:rPr>
          <w:noProof w:val="0"/>
        </w:rPr>
      </w:pPr>
    </w:p>
    <w:p w14:paraId="4D431804" w14:textId="77777777" w:rsidR="00D35278" w:rsidRDefault="00D35278" w:rsidP="00BA7FF4">
      <w:pPr>
        <w:jc w:val="right"/>
        <w:rPr>
          <w:noProof w:val="0"/>
        </w:rPr>
      </w:pPr>
    </w:p>
    <w:p w14:paraId="21FD3D5A" w14:textId="77777777" w:rsidR="00D35278" w:rsidRPr="00FF430B" w:rsidRDefault="00D35278" w:rsidP="00BA7FF4">
      <w:pPr>
        <w:jc w:val="right"/>
        <w:rPr>
          <w:noProof w:val="0"/>
        </w:rPr>
      </w:pPr>
    </w:p>
    <w:p w14:paraId="0B276EC1" w14:textId="77777777" w:rsidR="00BA7FF4" w:rsidRPr="00D35278" w:rsidRDefault="00BA7FF4" w:rsidP="00BA7FF4">
      <w:pPr>
        <w:jc w:val="right"/>
        <w:rPr>
          <w:i/>
          <w:noProof w:val="0"/>
          <w:sz w:val="20"/>
          <w:szCs w:val="20"/>
        </w:rPr>
      </w:pPr>
      <w:r w:rsidRPr="00D35278">
        <w:rPr>
          <w:i/>
          <w:noProof w:val="0"/>
          <w:sz w:val="20"/>
          <w:szCs w:val="20"/>
        </w:rPr>
        <w:lastRenderedPageBreak/>
        <w:t>Anexa nr.</w:t>
      </w:r>
      <w:r w:rsidR="00EF4276" w:rsidRPr="00D35278">
        <w:rPr>
          <w:i/>
          <w:noProof w:val="0"/>
          <w:sz w:val="20"/>
          <w:szCs w:val="20"/>
        </w:rPr>
        <w:t>19</w:t>
      </w:r>
    </w:p>
    <w:p w14:paraId="02D0996A" w14:textId="77777777" w:rsidR="00BA7FF4" w:rsidRPr="00D35278" w:rsidRDefault="00BA7FF4" w:rsidP="00BA7FF4">
      <w:pPr>
        <w:jc w:val="right"/>
        <w:rPr>
          <w:i/>
          <w:noProof w:val="0"/>
          <w:sz w:val="20"/>
          <w:szCs w:val="20"/>
        </w:rPr>
      </w:pPr>
      <w:r w:rsidRPr="00D35278">
        <w:rPr>
          <w:i/>
          <w:noProof w:val="0"/>
          <w:sz w:val="20"/>
          <w:szCs w:val="20"/>
        </w:rPr>
        <w:t xml:space="preserve">la </w:t>
      </w:r>
      <w:r w:rsidR="009E719D" w:rsidRPr="00D35278">
        <w:rPr>
          <w:i/>
          <w:noProof w:val="0"/>
          <w:sz w:val="20"/>
          <w:szCs w:val="20"/>
        </w:rPr>
        <w:t>D</w:t>
      </w:r>
      <w:r w:rsidRPr="00D35278">
        <w:rPr>
          <w:i/>
          <w:noProof w:val="0"/>
          <w:sz w:val="20"/>
          <w:szCs w:val="20"/>
        </w:rPr>
        <w:t>ocumentația standard nr._____</w:t>
      </w:r>
    </w:p>
    <w:p w14:paraId="179A2CEF" w14:textId="77777777" w:rsidR="00BA7FF4" w:rsidRPr="00D35278" w:rsidRDefault="00BA7FF4" w:rsidP="00BA7FF4">
      <w:pPr>
        <w:jc w:val="right"/>
        <w:rPr>
          <w:i/>
          <w:noProof w:val="0"/>
          <w:sz w:val="20"/>
          <w:szCs w:val="20"/>
        </w:rPr>
      </w:pPr>
      <w:r w:rsidRPr="00D35278">
        <w:rPr>
          <w:i/>
          <w:noProof w:val="0"/>
          <w:sz w:val="20"/>
          <w:szCs w:val="20"/>
        </w:rPr>
        <w:t>din “____” ________ 20___</w:t>
      </w:r>
    </w:p>
    <w:p w14:paraId="10BA93DD" w14:textId="77777777" w:rsidR="00B27D8B" w:rsidRPr="00D35278" w:rsidRDefault="00B27D8B" w:rsidP="000D4488">
      <w:pPr>
        <w:tabs>
          <w:tab w:val="left" w:pos="567"/>
        </w:tabs>
        <w:jc w:val="center"/>
        <w:rPr>
          <w:b/>
          <w:i/>
          <w:color w:val="000000"/>
          <w:w w:val="90"/>
          <w:sz w:val="20"/>
          <w:szCs w:val="20"/>
        </w:rPr>
      </w:pPr>
    </w:p>
    <w:p w14:paraId="60C730E4" w14:textId="77777777" w:rsidR="00653E70" w:rsidRPr="00FF430B" w:rsidRDefault="00653E70" w:rsidP="00653E70">
      <w:pPr>
        <w:pStyle w:val="1"/>
        <w:numPr>
          <w:ilvl w:val="0"/>
          <w:numId w:val="0"/>
        </w:numPr>
        <w:ind w:left="720"/>
        <w:rPr>
          <w:sz w:val="22"/>
          <w:szCs w:val="22"/>
        </w:rPr>
      </w:pPr>
    </w:p>
    <w:p w14:paraId="54AB9017"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736E0E">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54C3A675" w14:textId="77777777" w:rsidR="00AC7DAC" w:rsidRPr="00FF430B" w:rsidRDefault="00AC7DAC" w:rsidP="00AC7DAC">
      <w:pPr>
        <w:ind w:left="5040" w:firstLine="720"/>
        <w:jc w:val="both"/>
        <w:rPr>
          <w:rStyle w:val="tax1"/>
          <w:rFonts w:eastAsiaTheme="majorEastAsia"/>
          <w:sz w:val="24"/>
          <w:szCs w:val="24"/>
        </w:rPr>
      </w:pPr>
    </w:p>
    <w:p w14:paraId="70D5CA1E" w14:textId="77777777" w:rsidR="006A6FDA" w:rsidRPr="00FF430B" w:rsidRDefault="006A6FDA" w:rsidP="00AC7DAC">
      <w:pPr>
        <w:ind w:left="5040" w:firstLine="720"/>
        <w:jc w:val="both"/>
        <w:rPr>
          <w:rStyle w:val="tax1"/>
          <w:rFonts w:eastAsiaTheme="majorEastAsia"/>
          <w:sz w:val="24"/>
          <w:szCs w:val="24"/>
        </w:rPr>
      </w:pPr>
    </w:p>
    <w:p w14:paraId="54B7C527" w14:textId="77777777" w:rsidR="006A6FDA" w:rsidRPr="00FF430B" w:rsidRDefault="006A6FDA" w:rsidP="006A6FDA">
      <w:pPr>
        <w:pStyle w:val="DefaultText"/>
        <w:rPr>
          <w:noProof w:val="0"/>
          <w:szCs w:val="24"/>
        </w:rPr>
      </w:pPr>
    </w:p>
    <w:p w14:paraId="29134482" w14:textId="77777777" w:rsidR="006A6FDA" w:rsidRPr="00FF430B" w:rsidRDefault="006A6FDA" w:rsidP="006A6FDA">
      <w:pPr>
        <w:shd w:val="clear" w:color="auto" w:fill="FFFFFF"/>
        <w:rPr>
          <w:b/>
        </w:rPr>
      </w:pPr>
      <w:r w:rsidRPr="00FF430B">
        <w:rPr>
          <w:b/>
          <w:spacing w:val="-2"/>
        </w:rPr>
        <w:t>..........................</w:t>
      </w:r>
    </w:p>
    <w:p w14:paraId="6337F2CF" w14:textId="77777777" w:rsidR="006A6FDA" w:rsidRPr="00FF430B" w:rsidRDefault="006A6FDA" w:rsidP="006A6FDA">
      <w:pPr>
        <w:shd w:val="clear" w:color="auto" w:fill="FFFFFF"/>
      </w:pPr>
      <w:r w:rsidRPr="00FF430B">
        <w:t>(denumirea)</w:t>
      </w:r>
    </w:p>
    <w:p w14:paraId="746AE941" w14:textId="77777777" w:rsidR="006A6FDA" w:rsidRPr="00FF430B" w:rsidRDefault="006A6FDA" w:rsidP="006A6FDA">
      <w:pPr>
        <w:shd w:val="clear" w:color="auto" w:fill="FFFFFF"/>
        <w:jc w:val="center"/>
        <w:rPr>
          <w:b/>
        </w:rPr>
      </w:pPr>
      <w:r w:rsidRPr="00FF430B">
        <w:rPr>
          <w:b/>
        </w:rPr>
        <w:t>ANGAJAMENT</w:t>
      </w:r>
    </w:p>
    <w:p w14:paraId="44835EB2"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14:paraId="7ED4A4B5" w14:textId="77777777" w:rsidR="006A6FDA" w:rsidRPr="00FF430B" w:rsidRDefault="006A6FDA" w:rsidP="006A6FDA">
      <w:pPr>
        <w:shd w:val="clear" w:color="auto" w:fill="FFFFFF"/>
        <w:jc w:val="center"/>
        <w:rPr>
          <w:b/>
        </w:rPr>
      </w:pPr>
      <w:r w:rsidRPr="00FF430B">
        <w:rPr>
          <w:b/>
        </w:rPr>
        <w:t>a ofertantului/candidatului</w:t>
      </w:r>
    </w:p>
    <w:p w14:paraId="3EBFAFFC" w14:textId="77777777" w:rsidR="00FB2FFC" w:rsidRPr="00FF430B" w:rsidRDefault="00FB2FFC" w:rsidP="006A6FDA">
      <w:pPr>
        <w:shd w:val="clear" w:color="auto" w:fill="FFFFFF"/>
        <w:jc w:val="center"/>
      </w:pPr>
    </w:p>
    <w:p w14:paraId="5ACF36AE"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A718CC6" w14:textId="77777777" w:rsidR="006A6FDA" w:rsidRPr="00FF430B" w:rsidRDefault="006A6FDA" w:rsidP="006A6FDA">
      <w:pPr>
        <w:shd w:val="clear" w:color="auto" w:fill="FFFFFF"/>
        <w:spacing w:before="5"/>
        <w:rPr>
          <w:i/>
        </w:rPr>
      </w:pPr>
      <w:r w:rsidRPr="00FF430B">
        <w:rPr>
          <w:i/>
        </w:rPr>
        <w:t>(denumirea autorităţii contractante şi adresa completă)</w:t>
      </w:r>
    </w:p>
    <w:p w14:paraId="5132606B"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A9D692"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2994F84"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5E8C68CC"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4B9D3E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6A827011"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91221B5"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14:paraId="37A3D4F3" w14:textId="77777777" w:rsidR="006A6FDA" w:rsidRPr="00FF430B" w:rsidRDefault="006A6FDA" w:rsidP="006A6FDA">
      <w:pPr>
        <w:shd w:val="clear" w:color="auto" w:fill="FFFFFF"/>
        <w:rPr>
          <w:spacing w:val="-1"/>
        </w:rPr>
      </w:pPr>
    </w:p>
    <w:p w14:paraId="232D50F6" w14:textId="77777777" w:rsidR="006A6FDA" w:rsidRPr="00FF430B" w:rsidRDefault="006A6FDA" w:rsidP="006A6FDA">
      <w:pPr>
        <w:shd w:val="clear" w:color="auto" w:fill="FFFFFF"/>
        <w:rPr>
          <w:spacing w:val="-1"/>
        </w:rPr>
      </w:pPr>
    </w:p>
    <w:p w14:paraId="1C87A950"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1B772188"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444E0C1D" w14:textId="77777777" w:rsidR="006A6FDA" w:rsidRPr="00FF430B" w:rsidRDefault="006A6FDA" w:rsidP="009E719D">
      <w:pPr>
        <w:shd w:val="clear" w:color="auto" w:fill="FFFFFF"/>
        <w:jc w:val="right"/>
        <w:rPr>
          <w:i/>
          <w:spacing w:val="-1"/>
        </w:rPr>
      </w:pPr>
      <w:r w:rsidRPr="00FF430B">
        <w:rPr>
          <w:i/>
          <w:spacing w:val="-1"/>
        </w:rPr>
        <w:t>(semnătură autorizată)</w:t>
      </w:r>
    </w:p>
    <w:p w14:paraId="013386BC" w14:textId="77777777" w:rsidR="00F85D58" w:rsidRPr="00FF430B" w:rsidRDefault="00F85D58" w:rsidP="00A1178E">
      <w:pPr>
        <w:tabs>
          <w:tab w:val="left" w:pos="567"/>
        </w:tabs>
        <w:jc w:val="center"/>
        <w:rPr>
          <w:b/>
          <w:color w:val="000000"/>
          <w:w w:val="90"/>
        </w:rPr>
      </w:pPr>
    </w:p>
    <w:p w14:paraId="30C497BD" w14:textId="77777777" w:rsidR="00D35278" w:rsidRDefault="00D35278" w:rsidP="00BA7FF4">
      <w:pPr>
        <w:jc w:val="right"/>
        <w:rPr>
          <w:noProof w:val="0"/>
        </w:rPr>
      </w:pPr>
    </w:p>
    <w:p w14:paraId="00FE0568" w14:textId="77777777" w:rsidR="00D35278" w:rsidRDefault="00D35278" w:rsidP="00BA7FF4">
      <w:pPr>
        <w:jc w:val="right"/>
        <w:rPr>
          <w:noProof w:val="0"/>
        </w:rPr>
      </w:pPr>
    </w:p>
    <w:p w14:paraId="2C221A4C" w14:textId="77777777" w:rsidR="00D35278" w:rsidRDefault="00D35278" w:rsidP="00BA7FF4">
      <w:pPr>
        <w:jc w:val="right"/>
        <w:rPr>
          <w:noProof w:val="0"/>
        </w:rPr>
      </w:pPr>
    </w:p>
    <w:p w14:paraId="33579796" w14:textId="77777777" w:rsidR="00BA7FF4" w:rsidRPr="00D35278" w:rsidRDefault="00BA7FF4" w:rsidP="00BA7FF4">
      <w:pPr>
        <w:jc w:val="right"/>
        <w:rPr>
          <w:i/>
          <w:noProof w:val="0"/>
          <w:sz w:val="20"/>
          <w:szCs w:val="20"/>
        </w:rPr>
      </w:pPr>
      <w:r w:rsidRPr="00D35278">
        <w:rPr>
          <w:i/>
          <w:noProof w:val="0"/>
          <w:sz w:val="20"/>
          <w:szCs w:val="20"/>
        </w:rPr>
        <w:t>Anexa nr.2</w:t>
      </w:r>
      <w:r w:rsidR="00EF4276" w:rsidRPr="00D35278">
        <w:rPr>
          <w:i/>
          <w:noProof w:val="0"/>
          <w:sz w:val="20"/>
          <w:szCs w:val="20"/>
        </w:rPr>
        <w:t>0</w:t>
      </w:r>
    </w:p>
    <w:p w14:paraId="425F2524" w14:textId="77777777" w:rsidR="00BA7FF4" w:rsidRPr="00D35278" w:rsidRDefault="00BA7FF4" w:rsidP="00BA7FF4">
      <w:pPr>
        <w:jc w:val="right"/>
        <w:rPr>
          <w:i/>
          <w:noProof w:val="0"/>
          <w:sz w:val="20"/>
          <w:szCs w:val="20"/>
        </w:rPr>
      </w:pPr>
      <w:r w:rsidRPr="00D35278">
        <w:rPr>
          <w:i/>
          <w:noProof w:val="0"/>
          <w:sz w:val="20"/>
          <w:szCs w:val="20"/>
        </w:rPr>
        <w:t xml:space="preserve">la </w:t>
      </w:r>
      <w:r w:rsidR="009E719D" w:rsidRPr="00D35278">
        <w:rPr>
          <w:i/>
          <w:noProof w:val="0"/>
          <w:sz w:val="20"/>
          <w:szCs w:val="20"/>
        </w:rPr>
        <w:t>D</w:t>
      </w:r>
      <w:r w:rsidRPr="00D35278">
        <w:rPr>
          <w:i/>
          <w:noProof w:val="0"/>
          <w:sz w:val="20"/>
          <w:szCs w:val="20"/>
        </w:rPr>
        <w:t>ocumentația standard nr._____</w:t>
      </w:r>
    </w:p>
    <w:p w14:paraId="5720B323" w14:textId="77777777" w:rsidR="00BA7FF4" w:rsidRPr="00D35278" w:rsidRDefault="00BA7FF4" w:rsidP="00BA7FF4">
      <w:pPr>
        <w:jc w:val="right"/>
        <w:rPr>
          <w:i/>
          <w:noProof w:val="0"/>
          <w:sz w:val="20"/>
          <w:szCs w:val="20"/>
        </w:rPr>
      </w:pPr>
      <w:r w:rsidRPr="00D35278">
        <w:rPr>
          <w:i/>
          <w:noProof w:val="0"/>
          <w:sz w:val="20"/>
          <w:szCs w:val="20"/>
        </w:rPr>
        <w:t>din “____” ________ 20___</w:t>
      </w:r>
    </w:p>
    <w:p w14:paraId="1C85367C" w14:textId="77777777" w:rsidR="00B27D8B" w:rsidRPr="00D35278" w:rsidRDefault="00B27D8B" w:rsidP="000D4488">
      <w:pPr>
        <w:tabs>
          <w:tab w:val="left" w:pos="567"/>
        </w:tabs>
        <w:jc w:val="center"/>
        <w:rPr>
          <w:b/>
          <w:color w:val="000000"/>
          <w:w w:val="90"/>
          <w:sz w:val="20"/>
          <w:szCs w:val="20"/>
        </w:rPr>
      </w:pPr>
    </w:p>
    <w:p w14:paraId="3D87F4AF" w14:textId="77777777" w:rsidR="00B27D8B" w:rsidRPr="00FF430B" w:rsidRDefault="00B27D8B" w:rsidP="000D4488">
      <w:pPr>
        <w:tabs>
          <w:tab w:val="left" w:pos="567"/>
        </w:tabs>
        <w:jc w:val="center"/>
        <w:rPr>
          <w:b/>
          <w:color w:val="000000"/>
          <w:w w:val="90"/>
        </w:rPr>
      </w:pPr>
    </w:p>
    <w:p w14:paraId="23C2BBE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0AFA76D" w14:textId="77777777" w:rsidR="005C6BF4" w:rsidRPr="00FF430B" w:rsidRDefault="005C6BF4" w:rsidP="005C6BF4">
      <w:pPr>
        <w:shd w:val="clear" w:color="auto" w:fill="FFFFFF"/>
        <w:spacing w:after="200"/>
        <w:rPr>
          <w:rFonts w:eastAsia="Calibri"/>
          <w:b/>
          <w:i/>
        </w:rPr>
      </w:pPr>
    </w:p>
    <w:p w14:paraId="6DB6A28A"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12866CD7" w14:textId="77777777" w:rsidR="005C6BF4" w:rsidRPr="00FF430B" w:rsidRDefault="005C6BF4" w:rsidP="005C6BF4">
      <w:pPr>
        <w:shd w:val="clear" w:color="auto" w:fill="FFFFFF"/>
        <w:rPr>
          <w:rFonts w:eastAsia="Calibri"/>
          <w:b/>
        </w:rPr>
      </w:pPr>
      <w:r w:rsidRPr="00FF430B">
        <w:rPr>
          <w:rFonts w:eastAsia="Calibri"/>
          <w:b/>
          <w:spacing w:val="-2"/>
        </w:rPr>
        <w:t>..........................</w:t>
      </w:r>
    </w:p>
    <w:p w14:paraId="4A0A37EA" w14:textId="77777777" w:rsidR="005C6BF4" w:rsidRPr="00FF430B" w:rsidRDefault="005C6BF4" w:rsidP="005C6BF4">
      <w:pPr>
        <w:shd w:val="clear" w:color="auto" w:fill="FFFFFF"/>
        <w:rPr>
          <w:rFonts w:eastAsia="Calibri"/>
        </w:rPr>
      </w:pPr>
      <w:r w:rsidRPr="00FF430B">
        <w:rPr>
          <w:rFonts w:eastAsia="Calibri"/>
        </w:rPr>
        <w:t>(denumirea)</w:t>
      </w:r>
    </w:p>
    <w:p w14:paraId="050FF49D" w14:textId="77777777" w:rsidR="005C6BF4" w:rsidRPr="00FF430B" w:rsidRDefault="005C6BF4" w:rsidP="005C6BF4">
      <w:pPr>
        <w:shd w:val="clear" w:color="auto" w:fill="FFFFFF"/>
        <w:rPr>
          <w:rFonts w:eastAsia="Calibri"/>
        </w:rPr>
      </w:pPr>
    </w:p>
    <w:p w14:paraId="5027CE07" w14:textId="77777777" w:rsidR="005C6BF4" w:rsidRPr="00FF430B" w:rsidRDefault="005C6BF4" w:rsidP="005C6BF4">
      <w:pPr>
        <w:spacing w:after="200"/>
        <w:jc w:val="center"/>
        <w:rPr>
          <w:rFonts w:eastAsia="Calibri"/>
          <w:b/>
        </w:rPr>
      </w:pPr>
      <w:r w:rsidRPr="00FF430B">
        <w:rPr>
          <w:rFonts w:eastAsia="Calibri"/>
          <w:b/>
        </w:rPr>
        <w:t>Declaraţie</w:t>
      </w:r>
    </w:p>
    <w:p w14:paraId="2217B5B7"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A2F8CA"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412EFF8D" w14:textId="77777777" w:rsidR="005C6BF4" w:rsidRPr="00FF430B" w:rsidRDefault="005C6BF4" w:rsidP="005C6BF4">
      <w:pPr>
        <w:shd w:val="clear" w:color="auto" w:fill="FFFFFF"/>
        <w:spacing w:after="200"/>
        <w:rPr>
          <w:rFonts w:eastAsia="Calibri"/>
        </w:rPr>
      </w:pPr>
    </w:p>
    <w:p w14:paraId="430E9778"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21D5BFDF"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416912E7" w14:textId="77777777" w:rsidTr="008A2F19">
        <w:tc>
          <w:tcPr>
            <w:tcW w:w="609" w:type="dxa"/>
            <w:shd w:val="clear" w:color="auto" w:fill="auto"/>
          </w:tcPr>
          <w:p w14:paraId="202E895B"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34583C81"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3815EF8A"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3C935055"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7A7DA67D"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E873EC8" w14:textId="77777777" w:rsidTr="008A2F19">
        <w:tc>
          <w:tcPr>
            <w:tcW w:w="609" w:type="dxa"/>
            <w:shd w:val="clear" w:color="auto" w:fill="auto"/>
          </w:tcPr>
          <w:p w14:paraId="77070DBE" w14:textId="77777777" w:rsidR="005C6BF4" w:rsidRPr="00FF430B" w:rsidRDefault="005C6BF4" w:rsidP="008A2F19">
            <w:pPr>
              <w:jc w:val="center"/>
              <w:rPr>
                <w:rFonts w:eastAsia="Calibri"/>
                <w:lang w:eastAsia="ro-RO"/>
              </w:rPr>
            </w:pPr>
          </w:p>
        </w:tc>
        <w:tc>
          <w:tcPr>
            <w:tcW w:w="3477" w:type="dxa"/>
            <w:shd w:val="clear" w:color="auto" w:fill="auto"/>
          </w:tcPr>
          <w:p w14:paraId="64A72C74" w14:textId="77777777" w:rsidR="005C6BF4" w:rsidRPr="00FF430B" w:rsidRDefault="005C6BF4" w:rsidP="008A2F19">
            <w:pPr>
              <w:jc w:val="center"/>
              <w:rPr>
                <w:rFonts w:eastAsia="Calibri"/>
                <w:lang w:eastAsia="ro-RO"/>
              </w:rPr>
            </w:pPr>
          </w:p>
        </w:tc>
        <w:tc>
          <w:tcPr>
            <w:tcW w:w="1293" w:type="dxa"/>
            <w:shd w:val="clear" w:color="auto" w:fill="auto"/>
          </w:tcPr>
          <w:p w14:paraId="7C6156D9" w14:textId="77777777" w:rsidR="005C6BF4" w:rsidRPr="00FF430B" w:rsidRDefault="005C6BF4" w:rsidP="008A2F19">
            <w:pPr>
              <w:jc w:val="center"/>
              <w:rPr>
                <w:rFonts w:eastAsia="Calibri"/>
                <w:lang w:eastAsia="ro-RO"/>
              </w:rPr>
            </w:pPr>
          </w:p>
        </w:tc>
        <w:tc>
          <w:tcPr>
            <w:tcW w:w="1608" w:type="dxa"/>
            <w:shd w:val="clear" w:color="auto" w:fill="auto"/>
          </w:tcPr>
          <w:p w14:paraId="3D4DB493"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9153B0D"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C59F752" w14:textId="77777777" w:rsidTr="008A2F19">
        <w:tc>
          <w:tcPr>
            <w:tcW w:w="609" w:type="dxa"/>
            <w:shd w:val="clear" w:color="auto" w:fill="auto"/>
          </w:tcPr>
          <w:p w14:paraId="55806F6C" w14:textId="77777777" w:rsidR="005C6BF4" w:rsidRPr="00FF430B" w:rsidRDefault="005C6BF4" w:rsidP="008A2F19">
            <w:pPr>
              <w:jc w:val="center"/>
              <w:rPr>
                <w:rFonts w:eastAsia="Calibri"/>
                <w:lang w:eastAsia="ro-RO"/>
              </w:rPr>
            </w:pPr>
          </w:p>
        </w:tc>
        <w:tc>
          <w:tcPr>
            <w:tcW w:w="3477" w:type="dxa"/>
            <w:shd w:val="clear" w:color="auto" w:fill="auto"/>
          </w:tcPr>
          <w:p w14:paraId="3B3F6A4F" w14:textId="77777777" w:rsidR="005C6BF4" w:rsidRPr="00FF430B" w:rsidRDefault="005C6BF4" w:rsidP="008A2F19">
            <w:pPr>
              <w:jc w:val="center"/>
              <w:rPr>
                <w:rFonts w:eastAsia="Calibri"/>
                <w:lang w:eastAsia="ro-RO"/>
              </w:rPr>
            </w:pPr>
          </w:p>
        </w:tc>
        <w:tc>
          <w:tcPr>
            <w:tcW w:w="1293" w:type="dxa"/>
            <w:shd w:val="clear" w:color="auto" w:fill="auto"/>
          </w:tcPr>
          <w:p w14:paraId="0ADE3E01" w14:textId="77777777" w:rsidR="005C6BF4" w:rsidRPr="00FF430B" w:rsidRDefault="005C6BF4" w:rsidP="008A2F19">
            <w:pPr>
              <w:jc w:val="center"/>
              <w:rPr>
                <w:rFonts w:eastAsia="Calibri"/>
                <w:lang w:eastAsia="ro-RO"/>
              </w:rPr>
            </w:pPr>
          </w:p>
        </w:tc>
        <w:tc>
          <w:tcPr>
            <w:tcW w:w="1608" w:type="dxa"/>
            <w:shd w:val="clear" w:color="auto" w:fill="auto"/>
          </w:tcPr>
          <w:p w14:paraId="0AFD7605" w14:textId="77777777" w:rsidR="005C6BF4" w:rsidRPr="00FF430B" w:rsidRDefault="005C6BF4" w:rsidP="008A2F19">
            <w:pPr>
              <w:jc w:val="center"/>
              <w:rPr>
                <w:rFonts w:eastAsia="Calibri"/>
                <w:lang w:eastAsia="ro-RO"/>
              </w:rPr>
            </w:pPr>
          </w:p>
        </w:tc>
        <w:tc>
          <w:tcPr>
            <w:tcW w:w="1323" w:type="dxa"/>
            <w:shd w:val="clear" w:color="auto" w:fill="auto"/>
          </w:tcPr>
          <w:p w14:paraId="38A5667F" w14:textId="77777777" w:rsidR="005C6BF4" w:rsidRPr="00FF430B" w:rsidRDefault="005C6BF4" w:rsidP="008A2F19">
            <w:pPr>
              <w:jc w:val="center"/>
              <w:rPr>
                <w:rFonts w:eastAsia="Calibri"/>
                <w:lang w:eastAsia="ro-RO"/>
              </w:rPr>
            </w:pPr>
          </w:p>
        </w:tc>
      </w:tr>
      <w:tr w:rsidR="005C6BF4" w:rsidRPr="00EC30C2" w14:paraId="266A26CC" w14:textId="77777777" w:rsidTr="008A2F19">
        <w:tc>
          <w:tcPr>
            <w:tcW w:w="609" w:type="dxa"/>
            <w:shd w:val="clear" w:color="auto" w:fill="auto"/>
          </w:tcPr>
          <w:p w14:paraId="6271CED1" w14:textId="77777777" w:rsidR="005C6BF4" w:rsidRPr="00FF430B" w:rsidRDefault="005C6BF4" w:rsidP="008A2F19">
            <w:pPr>
              <w:jc w:val="center"/>
              <w:rPr>
                <w:rFonts w:eastAsia="Calibri"/>
                <w:lang w:eastAsia="ro-RO"/>
              </w:rPr>
            </w:pPr>
          </w:p>
        </w:tc>
        <w:tc>
          <w:tcPr>
            <w:tcW w:w="3477" w:type="dxa"/>
            <w:shd w:val="clear" w:color="auto" w:fill="auto"/>
          </w:tcPr>
          <w:p w14:paraId="43181373" w14:textId="77777777" w:rsidR="005C6BF4" w:rsidRPr="00FF430B" w:rsidRDefault="005C6BF4" w:rsidP="008A2F19">
            <w:pPr>
              <w:jc w:val="center"/>
              <w:rPr>
                <w:rFonts w:eastAsia="Calibri"/>
                <w:lang w:eastAsia="ro-RO"/>
              </w:rPr>
            </w:pPr>
          </w:p>
        </w:tc>
        <w:tc>
          <w:tcPr>
            <w:tcW w:w="1293" w:type="dxa"/>
            <w:shd w:val="clear" w:color="auto" w:fill="auto"/>
          </w:tcPr>
          <w:p w14:paraId="0DAEEF5C" w14:textId="77777777" w:rsidR="005C6BF4" w:rsidRPr="00FF430B" w:rsidRDefault="005C6BF4" w:rsidP="008A2F19">
            <w:pPr>
              <w:jc w:val="center"/>
              <w:rPr>
                <w:rFonts w:eastAsia="Calibri"/>
                <w:lang w:eastAsia="ro-RO"/>
              </w:rPr>
            </w:pPr>
          </w:p>
        </w:tc>
        <w:tc>
          <w:tcPr>
            <w:tcW w:w="1608" w:type="dxa"/>
            <w:shd w:val="clear" w:color="auto" w:fill="auto"/>
          </w:tcPr>
          <w:p w14:paraId="0B2141F7" w14:textId="77777777" w:rsidR="005C6BF4" w:rsidRPr="00FF430B" w:rsidRDefault="005C6BF4" w:rsidP="008A2F19">
            <w:pPr>
              <w:jc w:val="center"/>
              <w:rPr>
                <w:rFonts w:eastAsia="Calibri"/>
                <w:lang w:eastAsia="ro-RO"/>
              </w:rPr>
            </w:pPr>
          </w:p>
        </w:tc>
        <w:tc>
          <w:tcPr>
            <w:tcW w:w="1323" w:type="dxa"/>
            <w:shd w:val="clear" w:color="auto" w:fill="auto"/>
          </w:tcPr>
          <w:p w14:paraId="15EC5449" w14:textId="77777777" w:rsidR="005C6BF4" w:rsidRPr="00FF430B" w:rsidRDefault="005C6BF4" w:rsidP="008A2F19">
            <w:pPr>
              <w:jc w:val="center"/>
              <w:rPr>
                <w:rFonts w:eastAsia="Calibri"/>
                <w:lang w:eastAsia="ro-RO"/>
              </w:rPr>
            </w:pPr>
          </w:p>
        </w:tc>
      </w:tr>
      <w:tr w:rsidR="005C6BF4" w:rsidRPr="00EC30C2" w14:paraId="76DF1DAC" w14:textId="77777777" w:rsidTr="008A2F19">
        <w:tc>
          <w:tcPr>
            <w:tcW w:w="609" w:type="dxa"/>
            <w:shd w:val="clear" w:color="auto" w:fill="auto"/>
          </w:tcPr>
          <w:p w14:paraId="515F3561" w14:textId="77777777" w:rsidR="005C6BF4" w:rsidRPr="00FF430B" w:rsidRDefault="005C6BF4" w:rsidP="008A2F19">
            <w:pPr>
              <w:jc w:val="center"/>
              <w:rPr>
                <w:rFonts w:eastAsia="Calibri"/>
                <w:lang w:eastAsia="ro-RO"/>
              </w:rPr>
            </w:pPr>
          </w:p>
        </w:tc>
        <w:tc>
          <w:tcPr>
            <w:tcW w:w="3477" w:type="dxa"/>
            <w:shd w:val="clear" w:color="auto" w:fill="auto"/>
          </w:tcPr>
          <w:p w14:paraId="4C8F98D6" w14:textId="77777777" w:rsidR="005C6BF4" w:rsidRPr="00FF430B" w:rsidRDefault="005C6BF4" w:rsidP="008A2F19">
            <w:pPr>
              <w:jc w:val="center"/>
              <w:rPr>
                <w:rFonts w:eastAsia="Calibri"/>
                <w:lang w:eastAsia="ro-RO"/>
              </w:rPr>
            </w:pPr>
          </w:p>
        </w:tc>
        <w:tc>
          <w:tcPr>
            <w:tcW w:w="1293" w:type="dxa"/>
            <w:shd w:val="clear" w:color="auto" w:fill="auto"/>
          </w:tcPr>
          <w:p w14:paraId="3BE73856" w14:textId="77777777" w:rsidR="005C6BF4" w:rsidRPr="00FF430B" w:rsidRDefault="005C6BF4" w:rsidP="008A2F19">
            <w:pPr>
              <w:jc w:val="center"/>
              <w:rPr>
                <w:rFonts w:eastAsia="Calibri"/>
                <w:lang w:eastAsia="ro-RO"/>
              </w:rPr>
            </w:pPr>
          </w:p>
        </w:tc>
        <w:tc>
          <w:tcPr>
            <w:tcW w:w="1608" w:type="dxa"/>
            <w:shd w:val="clear" w:color="auto" w:fill="auto"/>
          </w:tcPr>
          <w:p w14:paraId="306918FB" w14:textId="77777777" w:rsidR="005C6BF4" w:rsidRPr="00FF430B" w:rsidRDefault="005C6BF4" w:rsidP="008A2F19">
            <w:pPr>
              <w:jc w:val="center"/>
              <w:rPr>
                <w:rFonts w:eastAsia="Calibri"/>
                <w:lang w:eastAsia="ro-RO"/>
              </w:rPr>
            </w:pPr>
          </w:p>
        </w:tc>
        <w:tc>
          <w:tcPr>
            <w:tcW w:w="1323" w:type="dxa"/>
            <w:shd w:val="clear" w:color="auto" w:fill="auto"/>
          </w:tcPr>
          <w:p w14:paraId="4AF01193" w14:textId="77777777" w:rsidR="005C6BF4" w:rsidRPr="00FF430B" w:rsidRDefault="005C6BF4" w:rsidP="008A2F19">
            <w:pPr>
              <w:jc w:val="center"/>
              <w:rPr>
                <w:rFonts w:eastAsia="Calibri"/>
                <w:lang w:eastAsia="ro-RO"/>
              </w:rPr>
            </w:pPr>
          </w:p>
        </w:tc>
      </w:tr>
    </w:tbl>
    <w:p w14:paraId="6882578D" w14:textId="77777777" w:rsidR="005C6BF4" w:rsidRPr="00FF430B" w:rsidRDefault="005C6BF4" w:rsidP="005C6BF4">
      <w:pPr>
        <w:spacing w:after="200"/>
        <w:ind w:left="28"/>
        <w:rPr>
          <w:rFonts w:eastAsia="Calibri"/>
        </w:rPr>
      </w:pPr>
    </w:p>
    <w:p w14:paraId="6B65B707"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82B7C95"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7572F7A" w14:textId="77777777" w:rsidR="00B27D8B" w:rsidRPr="00FF430B" w:rsidRDefault="00B27D8B" w:rsidP="005C6BF4">
      <w:pPr>
        <w:shd w:val="clear" w:color="auto" w:fill="FFFFFF"/>
        <w:spacing w:after="200"/>
        <w:ind w:firstLine="993"/>
        <w:rPr>
          <w:rFonts w:eastAsia="Calibri"/>
          <w:spacing w:val="-1"/>
        </w:rPr>
      </w:pPr>
    </w:p>
    <w:p w14:paraId="66C542DF" w14:textId="77777777" w:rsidR="00B27D8B" w:rsidRPr="00FF430B" w:rsidRDefault="00B27D8B" w:rsidP="005C6BF4">
      <w:pPr>
        <w:shd w:val="clear" w:color="auto" w:fill="FFFFFF"/>
        <w:spacing w:after="200"/>
        <w:ind w:firstLine="993"/>
        <w:rPr>
          <w:rFonts w:eastAsia="Calibri"/>
          <w:spacing w:val="-1"/>
        </w:rPr>
      </w:pPr>
    </w:p>
    <w:p w14:paraId="38A3400D" w14:textId="77777777" w:rsidR="00B27D8B" w:rsidRPr="00FF430B" w:rsidRDefault="00B27D8B" w:rsidP="005C6BF4">
      <w:pPr>
        <w:shd w:val="clear" w:color="auto" w:fill="FFFFFF"/>
        <w:spacing w:after="200"/>
        <w:ind w:firstLine="993"/>
        <w:rPr>
          <w:rFonts w:eastAsia="Calibri"/>
          <w:spacing w:val="-1"/>
        </w:rPr>
      </w:pPr>
    </w:p>
    <w:p w14:paraId="69DD00CC"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E747649"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34EAC91A" w14:textId="77777777" w:rsidR="00B27D8B" w:rsidRPr="00FF430B" w:rsidRDefault="00B27D8B" w:rsidP="000D4488">
      <w:pPr>
        <w:tabs>
          <w:tab w:val="left" w:pos="567"/>
        </w:tabs>
        <w:jc w:val="center"/>
        <w:rPr>
          <w:b/>
          <w:color w:val="000000"/>
          <w:w w:val="90"/>
        </w:rPr>
      </w:pPr>
    </w:p>
    <w:p w14:paraId="2E31CA94" w14:textId="77777777" w:rsidR="00B27D8B" w:rsidRDefault="00B27D8B" w:rsidP="000D4488">
      <w:pPr>
        <w:tabs>
          <w:tab w:val="left" w:pos="567"/>
        </w:tabs>
        <w:jc w:val="center"/>
        <w:rPr>
          <w:b/>
          <w:color w:val="000000"/>
          <w:w w:val="90"/>
        </w:rPr>
      </w:pPr>
    </w:p>
    <w:p w14:paraId="47356B54" w14:textId="77777777" w:rsidR="006F5AA7" w:rsidRDefault="006F5AA7" w:rsidP="000D4488">
      <w:pPr>
        <w:tabs>
          <w:tab w:val="left" w:pos="567"/>
        </w:tabs>
        <w:jc w:val="center"/>
        <w:rPr>
          <w:b/>
          <w:color w:val="000000"/>
          <w:w w:val="90"/>
        </w:rPr>
      </w:pPr>
    </w:p>
    <w:p w14:paraId="67634E01" w14:textId="77777777" w:rsidR="006F5AA7" w:rsidRPr="00FF430B" w:rsidRDefault="006F5AA7" w:rsidP="000D4488">
      <w:pPr>
        <w:tabs>
          <w:tab w:val="left" w:pos="567"/>
        </w:tabs>
        <w:jc w:val="center"/>
        <w:rPr>
          <w:b/>
          <w:color w:val="000000"/>
          <w:w w:val="90"/>
        </w:rPr>
      </w:pPr>
    </w:p>
    <w:p w14:paraId="67B46A0E" w14:textId="77777777" w:rsidR="00B27D8B" w:rsidRPr="00FF430B" w:rsidRDefault="00B27D8B" w:rsidP="000D4488">
      <w:pPr>
        <w:tabs>
          <w:tab w:val="left" w:pos="567"/>
        </w:tabs>
        <w:jc w:val="center"/>
        <w:rPr>
          <w:b/>
          <w:color w:val="000000"/>
          <w:w w:val="90"/>
        </w:rPr>
      </w:pPr>
    </w:p>
    <w:p w14:paraId="0F55984B" w14:textId="77777777" w:rsidR="00B27D8B" w:rsidRPr="00FF430B" w:rsidRDefault="00B27D8B" w:rsidP="000D4488">
      <w:pPr>
        <w:tabs>
          <w:tab w:val="left" w:pos="567"/>
        </w:tabs>
        <w:jc w:val="center"/>
        <w:rPr>
          <w:b/>
          <w:color w:val="000000"/>
          <w:w w:val="90"/>
        </w:rPr>
      </w:pPr>
    </w:p>
    <w:p w14:paraId="61C03CBA" w14:textId="77777777" w:rsidR="00B27D8B" w:rsidRPr="00FF430B" w:rsidRDefault="00B27D8B" w:rsidP="000D4488">
      <w:pPr>
        <w:tabs>
          <w:tab w:val="left" w:pos="567"/>
        </w:tabs>
        <w:jc w:val="center"/>
        <w:rPr>
          <w:b/>
          <w:color w:val="000000"/>
          <w:w w:val="90"/>
        </w:rPr>
      </w:pPr>
    </w:p>
    <w:p w14:paraId="26E6905A" w14:textId="77777777" w:rsidR="00BA7FF4" w:rsidRPr="006F5AA7" w:rsidRDefault="00BA7FF4" w:rsidP="00BA7FF4">
      <w:pPr>
        <w:jc w:val="right"/>
        <w:rPr>
          <w:i/>
          <w:noProof w:val="0"/>
          <w:sz w:val="20"/>
          <w:szCs w:val="20"/>
        </w:rPr>
      </w:pPr>
      <w:r w:rsidRPr="006F5AA7">
        <w:rPr>
          <w:i/>
          <w:noProof w:val="0"/>
          <w:sz w:val="20"/>
          <w:szCs w:val="20"/>
        </w:rPr>
        <w:t>Anexa nr.2</w:t>
      </w:r>
      <w:r w:rsidR="00EF4276" w:rsidRPr="006F5AA7">
        <w:rPr>
          <w:i/>
          <w:noProof w:val="0"/>
          <w:sz w:val="20"/>
          <w:szCs w:val="20"/>
        </w:rPr>
        <w:t>1</w:t>
      </w:r>
    </w:p>
    <w:p w14:paraId="763C8BEF" w14:textId="77777777" w:rsidR="00BA7FF4" w:rsidRPr="006F5AA7" w:rsidRDefault="009E719D" w:rsidP="00BA7FF4">
      <w:pPr>
        <w:jc w:val="right"/>
        <w:rPr>
          <w:i/>
          <w:noProof w:val="0"/>
          <w:sz w:val="20"/>
          <w:szCs w:val="20"/>
        </w:rPr>
      </w:pPr>
      <w:r w:rsidRPr="006F5AA7">
        <w:rPr>
          <w:i/>
          <w:noProof w:val="0"/>
          <w:sz w:val="20"/>
          <w:szCs w:val="20"/>
        </w:rPr>
        <w:t>la D</w:t>
      </w:r>
      <w:r w:rsidR="00BA7FF4" w:rsidRPr="006F5AA7">
        <w:rPr>
          <w:i/>
          <w:noProof w:val="0"/>
          <w:sz w:val="20"/>
          <w:szCs w:val="20"/>
        </w:rPr>
        <w:t>ocumentația standard nr._____</w:t>
      </w:r>
    </w:p>
    <w:p w14:paraId="0BD1355B" w14:textId="77777777" w:rsidR="00BA7FF4" w:rsidRPr="006F5AA7" w:rsidRDefault="00BA7FF4" w:rsidP="00BA7FF4">
      <w:pPr>
        <w:jc w:val="right"/>
        <w:rPr>
          <w:i/>
          <w:noProof w:val="0"/>
          <w:sz w:val="20"/>
          <w:szCs w:val="20"/>
        </w:rPr>
      </w:pPr>
      <w:r w:rsidRPr="006F5AA7">
        <w:rPr>
          <w:i/>
          <w:noProof w:val="0"/>
          <w:sz w:val="20"/>
          <w:szCs w:val="20"/>
        </w:rPr>
        <w:t>din “____” ________ 20___</w:t>
      </w:r>
    </w:p>
    <w:p w14:paraId="73F89C54" w14:textId="77777777" w:rsidR="00B27D8B" w:rsidRPr="006F5AA7" w:rsidRDefault="00B27D8B" w:rsidP="000D4488">
      <w:pPr>
        <w:tabs>
          <w:tab w:val="left" w:pos="567"/>
        </w:tabs>
        <w:jc w:val="center"/>
        <w:rPr>
          <w:b/>
          <w:i/>
          <w:color w:val="000000"/>
          <w:w w:val="90"/>
          <w:sz w:val="20"/>
          <w:szCs w:val="20"/>
        </w:rPr>
      </w:pPr>
    </w:p>
    <w:p w14:paraId="23922C2B" w14:textId="77777777" w:rsidR="00B27D8B" w:rsidRPr="00FF430B" w:rsidRDefault="00B27D8B" w:rsidP="000D4488">
      <w:pPr>
        <w:tabs>
          <w:tab w:val="left" w:pos="567"/>
        </w:tabs>
        <w:jc w:val="center"/>
        <w:rPr>
          <w:b/>
          <w:color w:val="000000"/>
          <w:w w:val="90"/>
        </w:rPr>
      </w:pPr>
    </w:p>
    <w:p w14:paraId="39B52598" w14:textId="77777777" w:rsidR="00B27D8B" w:rsidRPr="00FF430B" w:rsidRDefault="00B27D8B" w:rsidP="000D4488">
      <w:pPr>
        <w:tabs>
          <w:tab w:val="left" w:pos="567"/>
        </w:tabs>
        <w:jc w:val="center"/>
        <w:rPr>
          <w:b/>
          <w:color w:val="000000"/>
          <w:w w:val="90"/>
        </w:rPr>
      </w:pPr>
    </w:p>
    <w:p w14:paraId="757005FE"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A2CFF1" w14:textId="77777777" w:rsidR="005C6BF4" w:rsidRPr="00FF430B" w:rsidRDefault="005C6BF4" w:rsidP="005C6BF4">
      <w:pPr>
        <w:spacing w:line="276" w:lineRule="auto"/>
        <w:rPr>
          <w:rFonts w:eastAsia="Calibri"/>
        </w:rPr>
      </w:pPr>
    </w:p>
    <w:p w14:paraId="3210355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2DABD1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0C960D6E"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738DED28" w14:textId="77777777" w:rsidR="005C6BF4" w:rsidRPr="00FF430B" w:rsidRDefault="005C6BF4" w:rsidP="005C6BF4">
      <w:pPr>
        <w:shd w:val="clear" w:color="auto" w:fill="FFFFFF"/>
        <w:spacing w:line="276" w:lineRule="auto"/>
        <w:rPr>
          <w:rFonts w:eastAsia="Calibri"/>
        </w:rPr>
      </w:pPr>
    </w:p>
    <w:p w14:paraId="26CFFA3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3BECC00"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9A4E26F"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658F8C45"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F052C00"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475DC49"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8F94B01" w14:textId="77777777" w:rsidTr="008A2F19">
        <w:trPr>
          <w:jc w:val="center"/>
        </w:trPr>
        <w:tc>
          <w:tcPr>
            <w:tcW w:w="3023" w:type="dxa"/>
            <w:shd w:val="clear" w:color="auto" w:fill="auto"/>
          </w:tcPr>
          <w:p w14:paraId="08909FA9" w14:textId="77777777" w:rsidR="005C6BF4" w:rsidRPr="00FF430B" w:rsidRDefault="005C6BF4" w:rsidP="008A2F19">
            <w:pPr>
              <w:rPr>
                <w:rFonts w:eastAsia="Calibri"/>
                <w:lang w:eastAsia="ro-RO"/>
              </w:rPr>
            </w:pPr>
          </w:p>
        </w:tc>
        <w:tc>
          <w:tcPr>
            <w:tcW w:w="1757" w:type="dxa"/>
            <w:shd w:val="clear" w:color="auto" w:fill="auto"/>
          </w:tcPr>
          <w:p w14:paraId="2F49C04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B62523D"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45F9BDF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EDDDB6B" w14:textId="77777777" w:rsidTr="008A2F19">
        <w:trPr>
          <w:jc w:val="center"/>
        </w:trPr>
        <w:tc>
          <w:tcPr>
            <w:tcW w:w="3023" w:type="dxa"/>
            <w:shd w:val="clear" w:color="auto" w:fill="auto"/>
          </w:tcPr>
          <w:p w14:paraId="2EBF2787"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765C286D" w14:textId="77777777" w:rsidR="005C6BF4" w:rsidRPr="00FF430B" w:rsidRDefault="005C6BF4" w:rsidP="008A2F19">
            <w:pPr>
              <w:rPr>
                <w:rFonts w:eastAsia="Calibri"/>
                <w:lang w:eastAsia="ro-RO"/>
              </w:rPr>
            </w:pPr>
          </w:p>
        </w:tc>
        <w:tc>
          <w:tcPr>
            <w:tcW w:w="1845" w:type="dxa"/>
            <w:shd w:val="clear" w:color="auto" w:fill="auto"/>
          </w:tcPr>
          <w:p w14:paraId="4887DB41" w14:textId="77777777" w:rsidR="005C6BF4" w:rsidRPr="00FF430B" w:rsidRDefault="005C6BF4" w:rsidP="008A2F19">
            <w:pPr>
              <w:rPr>
                <w:rFonts w:eastAsia="Calibri"/>
                <w:lang w:eastAsia="ro-RO"/>
              </w:rPr>
            </w:pPr>
          </w:p>
        </w:tc>
        <w:tc>
          <w:tcPr>
            <w:tcW w:w="1757" w:type="dxa"/>
            <w:shd w:val="clear" w:color="auto" w:fill="auto"/>
          </w:tcPr>
          <w:p w14:paraId="1EF3179E" w14:textId="77777777" w:rsidR="005C6BF4" w:rsidRPr="00FF430B" w:rsidRDefault="005C6BF4" w:rsidP="008A2F19">
            <w:pPr>
              <w:rPr>
                <w:rFonts w:eastAsia="Calibri"/>
                <w:lang w:eastAsia="ro-RO"/>
              </w:rPr>
            </w:pPr>
          </w:p>
        </w:tc>
      </w:tr>
      <w:tr w:rsidR="005C6BF4" w:rsidRPr="00EC30C2" w14:paraId="7C597AEF" w14:textId="77777777" w:rsidTr="008A2F19">
        <w:trPr>
          <w:jc w:val="center"/>
        </w:trPr>
        <w:tc>
          <w:tcPr>
            <w:tcW w:w="3023" w:type="dxa"/>
            <w:shd w:val="clear" w:color="auto" w:fill="auto"/>
          </w:tcPr>
          <w:p w14:paraId="50377B9A"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B8D93CA" w14:textId="77777777" w:rsidR="005C6BF4" w:rsidRPr="00FF430B" w:rsidRDefault="005C6BF4" w:rsidP="008A2F19">
            <w:pPr>
              <w:rPr>
                <w:rFonts w:eastAsia="Calibri"/>
                <w:lang w:eastAsia="ro-RO"/>
              </w:rPr>
            </w:pPr>
          </w:p>
        </w:tc>
        <w:tc>
          <w:tcPr>
            <w:tcW w:w="1845" w:type="dxa"/>
            <w:shd w:val="clear" w:color="auto" w:fill="auto"/>
          </w:tcPr>
          <w:p w14:paraId="016BAC37" w14:textId="77777777" w:rsidR="005C6BF4" w:rsidRPr="00FF430B" w:rsidRDefault="005C6BF4" w:rsidP="008A2F19">
            <w:pPr>
              <w:rPr>
                <w:rFonts w:eastAsia="Calibri"/>
                <w:lang w:eastAsia="ro-RO"/>
              </w:rPr>
            </w:pPr>
          </w:p>
        </w:tc>
        <w:tc>
          <w:tcPr>
            <w:tcW w:w="1757" w:type="dxa"/>
            <w:shd w:val="clear" w:color="auto" w:fill="auto"/>
          </w:tcPr>
          <w:p w14:paraId="1ABA68F7" w14:textId="77777777" w:rsidR="005C6BF4" w:rsidRPr="00FF430B" w:rsidRDefault="005C6BF4" w:rsidP="008A2F19">
            <w:pPr>
              <w:rPr>
                <w:rFonts w:eastAsia="Calibri"/>
                <w:lang w:eastAsia="ro-RO"/>
              </w:rPr>
            </w:pPr>
          </w:p>
        </w:tc>
      </w:tr>
      <w:tr w:rsidR="005C6BF4" w:rsidRPr="00EC30C2" w14:paraId="40465AD9" w14:textId="77777777" w:rsidTr="008A2F19">
        <w:trPr>
          <w:jc w:val="center"/>
        </w:trPr>
        <w:tc>
          <w:tcPr>
            <w:tcW w:w="3023" w:type="dxa"/>
            <w:shd w:val="clear" w:color="auto" w:fill="auto"/>
          </w:tcPr>
          <w:p w14:paraId="0FCE18C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09A36FA" w14:textId="77777777" w:rsidR="005C6BF4" w:rsidRPr="00FF430B" w:rsidRDefault="005C6BF4" w:rsidP="008A2F19">
            <w:pPr>
              <w:rPr>
                <w:rFonts w:eastAsia="Calibri"/>
                <w:lang w:eastAsia="ro-RO"/>
              </w:rPr>
            </w:pPr>
          </w:p>
        </w:tc>
        <w:tc>
          <w:tcPr>
            <w:tcW w:w="1845" w:type="dxa"/>
            <w:shd w:val="clear" w:color="auto" w:fill="auto"/>
          </w:tcPr>
          <w:p w14:paraId="673C1219" w14:textId="77777777" w:rsidR="005C6BF4" w:rsidRPr="00FF430B" w:rsidRDefault="005C6BF4" w:rsidP="008A2F19">
            <w:pPr>
              <w:rPr>
                <w:rFonts w:eastAsia="Calibri"/>
                <w:lang w:eastAsia="ro-RO"/>
              </w:rPr>
            </w:pPr>
          </w:p>
        </w:tc>
        <w:tc>
          <w:tcPr>
            <w:tcW w:w="1757" w:type="dxa"/>
            <w:shd w:val="clear" w:color="auto" w:fill="auto"/>
          </w:tcPr>
          <w:p w14:paraId="068F3DE6" w14:textId="77777777" w:rsidR="005C6BF4" w:rsidRPr="00FF430B" w:rsidRDefault="005C6BF4" w:rsidP="008A2F19">
            <w:pPr>
              <w:rPr>
                <w:rFonts w:eastAsia="Calibri"/>
                <w:lang w:eastAsia="ro-RO"/>
              </w:rPr>
            </w:pPr>
          </w:p>
        </w:tc>
      </w:tr>
      <w:tr w:rsidR="005C6BF4" w:rsidRPr="00EC30C2" w14:paraId="65F768E5" w14:textId="77777777" w:rsidTr="008A2F19">
        <w:trPr>
          <w:jc w:val="center"/>
        </w:trPr>
        <w:tc>
          <w:tcPr>
            <w:tcW w:w="3023" w:type="dxa"/>
            <w:shd w:val="clear" w:color="auto" w:fill="auto"/>
          </w:tcPr>
          <w:p w14:paraId="66181CC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6161335" w14:textId="77777777" w:rsidR="005C6BF4" w:rsidRPr="00FF430B" w:rsidRDefault="005C6BF4" w:rsidP="008A2F19">
            <w:pPr>
              <w:rPr>
                <w:rFonts w:eastAsia="Calibri"/>
                <w:lang w:eastAsia="ro-RO"/>
              </w:rPr>
            </w:pPr>
          </w:p>
        </w:tc>
        <w:tc>
          <w:tcPr>
            <w:tcW w:w="1845" w:type="dxa"/>
            <w:shd w:val="clear" w:color="auto" w:fill="auto"/>
          </w:tcPr>
          <w:p w14:paraId="57EBA235" w14:textId="77777777" w:rsidR="005C6BF4" w:rsidRPr="00FF430B" w:rsidRDefault="005C6BF4" w:rsidP="008A2F19">
            <w:pPr>
              <w:rPr>
                <w:rFonts w:eastAsia="Calibri"/>
                <w:lang w:eastAsia="ro-RO"/>
              </w:rPr>
            </w:pPr>
          </w:p>
        </w:tc>
        <w:tc>
          <w:tcPr>
            <w:tcW w:w="1757" w:type="dxa"/>
            <w:shd w:val="clear" w:color="auto" w:fill="auto"/>
          </w:tcPr>
          <w:p w14:paraId="05BAAFD0" w14:textId="77777777" w:rsidR="005C6BF4" w:rsidRPr="00FF430B" w:rsidRDefault="005C6BF4" w:rsidP="008A2F19">
            <w:pPr>
              <w:rPr>
                <w:rFonts w:eastAsia="Calibri"/>
                <w:lang w:eastAsia="ro-RO"/>
              </w:rPr>
            </w:pPr>
          </w:p>
        </w:tc>
      </w:tr>
    </w:tbl>
    <w:p w14:paraId="5F800B15" w14:textId="77777777" w:rsidR="00653E70" w:rsidRPr="00FF430B" w:rsidRDefault="00653E70" w:rsidP="005C6BF4">
      <w:pPr>
        <w:shd w:val="clear" w:color="auto" w:fill="FFFFFF"/>
        <w:spacing w:line="276" w:lineRule="auto"/>
        <w:ind w:firstLine="1080"/>
        <w:jc w:val="both"/>
        <w:rPr>
          <w:rFonts w:eastAsia="Calibri"/>
        </w:rPr>
      </w:pPr>
    </w:p>
    <w:p w14:paraId="4E360210"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14:paraId="08FA0D10"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BD3CBD7"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73FFDAE"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3CF3B861"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CF5359B" w14:textId="77777777" w:rsidR="00E26A0E" w:rsidRPr="00FF430B" w:rsidRDefault="00E26A0E" w:rsidP="005C6BF4">
      <w:pPr>
        <w:shd w:val="clear" w:color="auto" w:fill="FFFFFF"/>
        <w:spacing w:after="200" w:line="276" w:lineRule="auto"/>
        <w:ind w:firstLine="720"/>
        <w:rPr>
          <w:rFonts w:eastAsia="Calibri"/>
          <w:spacing w:val="-1"/>
        </w:rPr>
      </w:pPr>
    </w:p>
    <w:p w14:paraId="16166962" w14:textId="77777777" w:rsidR="002927B7" w:rsidRPr="00FF430B" w:rsidRDefault="002927B7" w:rsidP="005C6BF4">
      <w:pPr>
        <w:shd w:val="clear" w:color="auto" w:fill="FFFFFF"/>
        <w:spacing w:after="200" w:line="276" w:lineRule="auto"/>
        <w:ind w:firstLine="720"/>
        <w:rPr>
          <w:rFonts w:eastAsia="Calibri"/>
          <w:spacing w:val="-1"/>
        </w:rPr>
      </w:pPr>
    </w:p>
    <w:p w14:paraId="74D581A1"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DDB040F"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63795FC" w14:textId="77777777" w:rsidR="00BA7FF4" w:rsidRPr="006F5AA7" w:rsidRDefault="00BA7FF4" w:rsidP="00BA7FF4">
      <w:pPr>
        <w:jc w:val="right"/>
        <w:rPr>
          <w:i/>
          <w:noProof w:val="0"/>
          <w:sz w:val="22"/>
          <w:szCs w:val="22"/>
          <w:highlight w:val="yellow"/>
        </w:rPr>
      </w:pPr>
      <w:r w:rsidRPr="006F5AA7">
        <w:rPr>
          <w:i/>
          <w:noProof w:val="0"/>
          <w:highlight w:val="yellow"/>
        </w:rPr>
        <w:lastRenderedPageBreak/>
        <w:t>Anexa nr.2</w:t>
      </w:r>
      <w:r w:rsidR="00EF4276" w:rsidRPr="006F5AA7">
        <w:rPr>
          <w:i/>
          <w:noProof w:val="0"/>
          <w:highlight w:val="yellow"/>
        </w:rPr>
        <w:t>2</w:t>
      </w:r>
    </w:p>
    <w:p w14:paraId="6D81928D" w14:textId="77777777" w:rsidR="00BA7FF4" w:rsidRPr="006F5AA7" w:rsidRDefault="00BA7FF4" w:rsidP="00BA7FF4">
      <w:pPr>
        <w:jc w:val="right"/>
        <w:rPr>
          <w:i/>
          <w:noProof w:val="0"/>
          <w:highlight w:val="yellow"/>
        </w:rPr>
      </w:pPr>
      <w:r w:rsidRPr="006F5AA7">
        <w:rPr>
          <w:i/>
          <w:noProof w:val="0"/>
          <w:highlight w:val="yellow"/>
        </w:rPr>
        <w:t xml:space="preserve">la </w:t>
      </w:r>
      <w:r w:rsidR="009E719D" w:rsidRPr="006F5AA7">
        <w:rPr>
          <w:i/>
          <w:noProof w:val="0"/>
          <w:highlight w:val="yellow"/>
        </w:rPr>
        <w:t>D</w:t>
      </w:r>
      <w:r w:rsidRPr="006F5AA7">
        <w:rPr>
          <w:i/>
          <w:noProof w:val="0"/>
          <w:highlight w:val="yellow"/>
        </w:rPr>
        <w:t>ocumentația standard nr._____</w:t>
      </w:r>
    </w:p>
    <w:p w14:paraId="1EE0194B" w14:textId="77777777" w:rsidR="00BA7FF4" w:rsidRPr="006F5AA7" w:rsidRDefault="00BA7FF4" w:rsidP="00BA7FF4">
      <w:pPr>
        <w:jc w:val="right"/>
        <w:rPr>
          <w:i/>
          <w:noProof w:val="0"/>
        </w:rPr>
      </w:pPr>
      <w:r w:rsidRPr="006F5AA7">
        <w:rPr>
          <w:i/>
          <w:noProof w:val="0"/>
          <w:highlight w:val="yellow"/>
        </w:rPr>
        <w:t>din “____” ________ 20___</w:t>
      </w:r>
    </w:p>
    <w:p w14:paraId="163725A5" w14:textId="77777777" w:rsidR="00B27D8B" w:rsidRPr="006F5AA7" w:rsidRDefault="00B27D8B" w:rsidP="00A1178E">
      <w:pPr>
        <w:tabs>
          <w:tab w:val="left" w:pos="567"/>
        </w:tabs>
        <w:jc w:val="center"/>
        <w:rPr>
          <w:b/>
          <w:i/>
          <w:color w:val="000000"/>
          <w:w w:val="90"/>
        </w:rPr>
      </w:pPr>
    </w:p>
    <w:p w14:paraId="5CABE4C9"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4974D58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22315698"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59D3CCED"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2D69736B"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17DA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CCD7DD4"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260DBA6"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18D73A89"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ED5B5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13D5A34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C2216D1" w14:textId="77777777" w:rsidTr="00413218">
        <w:tc>
          <w:tcPr>
            <w:tcW w:w="471" w:type="dxa"/>
          </w:tcPr>
          <w:p w14:paraId="05E479C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920DBF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6CA2E18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B1DEB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BAE0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0D46B1D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A2EC166" w14:textId="77777777" w:rsidTr="00413218">
        <w:trPr>
          <w:trHeight w:val="540"/>
        </w:trPr>
        <w:tc>
          <w:tcPr>
            <w:tcW w:w="471" w:type="dxa"/>
            <w:vMerge w:val="restart"/>
          </w:tcPr>
          <w:p w14:paraId="72D23E3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06A9D293"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BFFF7FE"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D993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6702595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602A391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4EDE1DE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4406C8A6" w14:textId="77777777" w:rsidTr="00413218">
        <w:trPr>
          <w:trHeight w:val="1380"/>
        </w:trPr>
        <w:tc>
          <w:tcPr>
            <w:tcW w:w="471" w:type="dxa"/>
            <w:vMerge/>
          </w:tcPr>
          <w:p w14:paraId="2EBE37A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5269D41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40FA48B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5CC3EC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35F11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1E884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5FC49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1BB45A5" w14:textId="77777777" w:rsidTr="00413218">
        <w:trPr>
          <w:trHeight w:val="420"/>
        </w:trPr>
        <w:tc>
          <w:tcPr>
            <w:tcW w:w="471" w:type="dxa"/>
            <w:vMerge w:val="restart"/>
          </w:tcPr>
          <w:p w14:paraId="534C6DA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618A33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A39A01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FBF4D8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90EE0B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AD03CD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080EDD6" w14:textId="77777777" w:rsidTr="00413218">
        <w:trPr>
          <w:trHeight w:val="535"/>
        </w:trPr>
        <w:tc>
          <w:tcPr>
            <w:tcW w:w="471" w:type="dxa"/>
            <w:vMerge/>
          </w:tcPr>
          <w:p w14:paraId="686BAB9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A2F290"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74039F4"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55FC35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7AEDC8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A502AA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5408873" w14:textId="77777777" w:rsidTr="00DA5198">
        <w:trPr>
          <w:trHeight w:val="1770"/>
        </w:trPr>
        <w:tc>
          <w:tcPr>
            <w:tcW w:w="471" w:type="dxa"/>
            <w:vMerge w:val="restart"/>
          </w:tcPr>
          <w:p w14:paraId="3D30E1D1"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1753D5D0"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63E399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C345C6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CAA42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C075A5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122432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A761C5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028DBF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A8A7856"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2D378436" w14:textId="77777777" w:rsidR="00F366C7" w:rsidRPr="00FF430B" w:rsidRDefault="000F650B" w:rsidP="00F366C7">
            <w:pPr>
              <w:tabs>
                <w:tab w:val="left" w:pos="567"/>
              </w:tabs>
            </w:pPr>
            <w:r w:rsidRPr="00FF430B">
              <w:t>A.Terasamente, lucrări la structura clădirilor;</w:t>
            </w:r>
          </w:p>
          <w:p w14:paraId="45D7E6F4"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06C40898"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98A5C8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D62F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89989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FE5F9E3" w14:textId="77777777" w:rsidTr="00F40A1C">
        <w:trPr>
          <w:trHeight w:val="1260"/>
        </w:trPr>
        <w:tc>
          <w:tcPr>
            <w:tcW w:w="471" w:type="dxa"/>
            <w:vMerge/>
          </w:tcPr>
          <w:p w14:paraId="77BF83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2E9D7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C5BBEF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46B9D050"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61796AF2" w14:textId="77777777" w:rsidR="0079357E" w:rsidRPr="00FF430B" w:rsidRDefault="00FD2140" w:rsidP="00DA5198">
            <w:pPr>
              <w:tabs>
                <w:tab w:val="left" w:leader="underscore" w:pos="6465"/>
                <w:tab w:val="right" w:leader="underscore" w:pos="9777"/>
              </w:tabs>
              <w:jc w:val="both"/>
            </w:pPr>
            <w:r w:rsidRPr="00FF430B">
              <w:t xml:space="preserve">B.poduri; </w:t>
            </w:r>
          </w:p>
          <w:p w14:paraId="0A08B69C"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B52395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6EA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B25B0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5D359251" w14:textId="77777777" w:rsidTr="00F40A1C">
        <w:trPr>
          <w:trHeight w:val="1260"/>
        </w:trPr>
        <w:tc>
          <w:tcPr>
            <w:tcW w:w="471" w:type="dxa"/>
            <w:vMerge/>
          </w:tcPr>
          <w:p w14:paraId="54B02D1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BEAAF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EB196E0" w14:textId="77777777" w:rsidR="00F366C7" w:rsidRPr="00FF430B" w:rsidRDefault="00F366C7" w:rsidP="00F366C7">
            <w:pPr>
              <w:tabs>
                <w:tab w:val="left" w:pos="567"/>
              </w:tabs>
              <w:spacing w:line="276" w:lineRule="auto"/>
            </w:pPr>
            <w:r w:rsidRPr="00FF430B">
              <w:t>Construcții speciale:</w:t>
            </w:r>
          </w:p>
          <w:p w14:paraId="7DF604B6" w14:textId="77777777" w:rsidR="00F366C7" w:rsidRPr="00FF430B" w:rsidRDefault="00F366C7" w:rsidP="00F366C7">
            <w:pPr>
              <w:tabs>
                <w:tab w:val="left" w:pos="567"/>
              </w:tabs>
              <w:spacing w:line="276" w:lineRule="auto"/>
            </w:pPr>
            <w:r w:rsidRPr="00FF430B">
              <w:t>A. hidrotehnice și pentru îmbunătățiri funciare;</w:t>
            </w:r>
          </w:p>
          <w:p w14:paraId="621FA556"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7316D1BF" w14:textId="77777777" w:rsidR="00F366C7" w:rsidRPr="00FF430B" w:rsidRDefault="00F366C7" w:rsidP="00F366C7">
            <w:pPr>
              <w:tabs>
                <w:tab w:val="left" w:pos="567"/>
              </w:tabs>
              <w:spacing w:line="276" w:lineRule="auto"/>
            </w:pPr>
            <w:r w:rsidRPr="00FF430B">
              <w:t>C. porturi și debarcadere;</w:t>
            </w:r>
          </w:p>
          <w:p w14:paraId="4D796FBE"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6C0A07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6D8EA4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AA0284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ED0D282" w14:textId="77777777" w:rsidTr="00F40A1C">
        <w:trPr>
          <w:trHeight w:val="2055"/>
        </w:trPr>
        <w:tc>
          <w:tcPr>
            <w:tcW w:w="471" w:type="dxa"/>
            <w:vMerge/>
          </w:tcPr>
          <w:p w14:paraId="6B3B10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3F6FD5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61BFDB"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20A18D0" w14:textId="77777777" w:rsidR="00F366C7" w:rsidRPr="00FF430B" w:rsidRDefault="00F366C7" w:rsidP="00F366C7">
            <w:pPr>
              <w:tabs>
                <w:tab w:val="left" w:pos="567"/>
              </w:tabs>
              <w:spacing w:line="276" w:lineRule="auto"/>
            </w:pPr>
            <w:r w:rsidRPr="00FF430B">
              <w:t>A.de alimentare cu apă și canalizare;</w:t>
            </w:r>
          </w:p>
          <w:p w14:paraId="6866BEC0" w14:textId="77777777" w:rsidR="0079357E" w:rsidRPr="00FF430B" w:rsidRDefault="00F366C7" w:rsidP="00F366C7">
            <w:pPr>
              <w:tabs>
                <w:tab w:val="left" w:pos="567"/>
              </w:tabs>
              <w:spacing w:line="276" w:lineRule="auto"/>
            </w:pPr>
            <w:r w:rsidRPr="00FF430B">
              <w:t xml:space="preserve">B.de încălzire; </w:t>
            </w:r>
          </w:p>
          <w:p w14:paraId="48B0A7C3" w14:textId="77777777" w:rsidR="00F366C7" w:rsidRPr="00FF430B" w:rsidRDefault="00F366C7" w:rsidP="00F366C7">
            <w:pPr>
              <w:tabs>
                <w:tab w:val="left" w:pos="567"/>
              </w:tabs>
              <w:spacing w:line="276" w:lineRule="auto"/>
            </w:pPr>
            <w:r w:rsidRPr="00FF430B">
              <w:t>C. ventilație,climatizare; D. electrice;</w:t>
            </w:r>
          </w:p>
          <w:p w14:paraId="3C20BFC7" w14:textId="77777777" w:rsidR="00F366C7" w:rsidRPr="00FF430B" w:rsidRDefault="00F366C7" w:rsidP="00F366C7">
            <w:pPr>
              <w:tabs>
                <w:tab w:val="left" w:pos="567"/>
              </w:tabs>
              <w:spacing w:line="276" w:lineRule="auto"/>
            </w:pPr>
            <w:r w:rsidRPr="00FF430B">
              <w:t>E.de automatizare; F.telecomunicație;G.semnalizare;</w:t>
            </w:r>
          </w:p>
          <w:p w14:paraId="4F6A0A4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3218856E"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1C3A5A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B7BA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86AA88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DCC706C" w14:textId="77777777" w:rsidTr="00413218">
        <w:trPr>
          <w:trHeight w:val="945"/>
        </w:trPr>
        <w:tc>
          <w:tcPr>
            <w:tcW w:w="471" w:type="dxa"/>
            <w:vMerge/>
          </w:tcPr>
          <w:p w14:paraId="3C28A24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DE6BB4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7ABC786"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41217A7" w14:textId="77777777" w:rsidR="00F366C7" w:rsidRPr="00FF430B" w:rsidRDefault="00F366C7" w:rsidP="00F366C7">
            <w:pPr>
              <w:tabs>
                <w:tab w:val="left" w:pos="567"/>
              </w:tabs>
              <w:spacing w:line="276" w:lineRule="auto"/>
            </w:pPr>
            <w:r w:rsidRPr="00FF430B">
              <w:t>A. sub presiune, mecanisme de ridicat, cazane;</w:t>
            </w:r>
          </w:p>
          <w:p w14:paraId="35222F72" w14:textId="77777777" w:rsidR="00F366C7" w:rsidRPr="00FF430B" w:rsidRDefault="00F366C7" w:rsidP="00F366C7">
            <w:pPr>
              <w:tabs>
                <w:tab w:val="left" w:pos="567"/>
              </w:tabs>
              <w:spacing w:line="276" w:lineRule="auto"/>
            </w:pPr>
            <w:r w:rsidRPr="00FF430B">
              <w:t>B. chimico-tehnologice; C. gazoducte magistrale;</w:t>
            </w:r>
          </w:p>
          <w:p w14:paraId="7B82F0B7" w14:textId="77777777" w:rsidR="006C4C0E" w:rsidRPr="00FF430B" w:rsidRDefault="00F366C7" w:rsidP="00230934">
            <w:pPr>
              <w:pStyle w:val="a"/>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959A78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F7D847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0BF6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7019F26"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4434C53"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44D3C59F"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B514AD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AFF689"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191D1F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7230D5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6818192"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41549B7A" w14:textId="77777777"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14:paraId="65DD5E3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7873C44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14:paraId="0C3E04B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248361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75057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045B4A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D2F7E2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208373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03B6C5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2B8D96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879C01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1CB844F"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79F7C87" w14:textId="77777777" w:rsidR="002D6E71" w:rsidRDefault="002D6E71" w:rsidP="006C4C0E">
      <w:pPr>
        <w:tabs>
          <w:tab w:val="left" w:leader="underscore" w:pos="6465"/>
          <w:tab w:val="right" w:leader="underscore" w:pos="9777"/>
        </w:tabs>
        <w:spacing w:line="302" w:lineRule="auto"/>
        <w:rPr>
          <w:rFonts w:eastAsia="PMingLiU"/>
          <w:lang w:eastAsia="zh-CN"/>
        </w:rPr>
      </w:pPr>
    </w:p>
    <w:p w14:paraId="4C7918DD" w14:textId="77777777" w:rsidR="00FF5CB2" w:rsidRDefault="00FF5CB2" w:rsidP="006C4C0E">
      <w:pPr>
        <w:tabs>
          <w:tab w:val="left" w:leader="underscore" w:pos="6465"/>
          <w:tab w:val="right" w:leader="underscore" w:pos="9777"/>
        </w:tabs>
        <w:spacing w:line="302" w:lineRule="auto"/>
        <w:rPr>
          <w:rFonts w:eastAsia="PMingLiU"/>
          <w:lang w:eastAsia="zh-CN"/>
        </w:rPr>
      </w:pPr>
    </w:p>
    <w:p w14:paraId="5CBBBD9C" w14:textId="77777777" w:rsidR="003D547A" w:rsidRDefault="003D547A" w:rsidP="006C4C0E">
      <w:pPr>
        <w:tabs>
          <w:tab w:val="left" w:leader="underscore" w:pos="6465"/>
          <w:tab w:val="right" w:leader="underscore" w:pos="9777"/>
        </w:tabs>
        <w:spacing w:line="302" w:lineRule="auto"/>
        <w:rPr>
          <w:rFonts w:eastAsia="PMingLiU"/>
          <w:lang w:eastAsia="zh-CN"/>
        </w:rPr>
      </w:pPr>
    </w:p>
    <w:p w14:paraId="2965F605" w14:textId="77777777" w:rsidR="004935CF" w:rsidRPr="001613A8" w:rsidRDefault="004935CF" w:rsidP="00876C2C">
      <w:pPr>
        <w:jc w:val="right"/>
        <w:rPr>
          <w:i/>
          <w:lang w:val="it-IT"/>
        </w:rPr>
      </w:pPr>
      <w:bookmarkStart w:id="74" w:name="_Hlk70343526"/>
      <w:r w:rsidRPr="001613A8">
        <w:rPr>
          <w:i/>
          <w:highlight w:val="yellow"/>
          <w:lang w:val="it-IT"/>
        </w:rPr>
        <w:lastRenderedPageBreak/>
        <w:t>Anexa nr. 2</w:t>
      </w:r>
      <w:bookmarkEnd w:id="74"/>
      <w:r w:rsidRPr="001613A8">
        <w:rPr>
          <w:i/>
          <w:highlight w:val="yellow"/>
          <w:lang w:val="it-IT"/>
        </w:rPr>
        <w:t xml:space="preserve">3                                                                                                                                                                                                                                  </w:t>
      </w:r>
      <w:r w:rsidR="00876C2C" w:rsidRPr="00F93B58">
        <w:rPr>
          <w:i/>
          <w:highlight w:val="yellow"/>
          <w:lang w:val="it-IT"/>
        </w:rPr>
        <w:t xml:space="preserve">la Documentația standard, </w:t>
      </w:r>
      <w:r w:rsidR="00876C2C" w:rsidRPr="00F93B58">
        <w:rPr>
          <w:i/>
          <w:highlight w:val="yellow"/>
          <w:lang w:val="en-US"/>
        </w:rPr>
        <w:t xml:space="preserve">aprobată prin Ordinul Ministerului Finanțelor nr.115 din 15.09.2021                                                                                                                                                </w:t>
      </w:r>
    </w:p>
    <w:p w14:paraId="437910B9" w14:textId="77777777" w:rsidR="00892758" w:rsidRDefault="00892758" w:rsidP="004935CF">
      <w:pPr>
        <w:spacing w:line="276" w:lineRule="auto"/>
        <w:jc w:val="center"/>
        <w:rPr>
          <w:b/>
          <w:bCs/>
          <w:lang w:val="en-US"/>
        </w:rPr>
      </w:pPr>
    </w:p>
    <w:p w14:paraId="1683673F" w14:textId="77777777" w:rsidR="004935CF" w:rsidRPr="00F76DFB" w:rsidRDefault="004935CF" w:rsidP="004935CF">
      <w:pPr>
        <w:spacing w:line="276" w:lineRule="auto"/>
        <w:jc w:val="center"/>
        <w:rPr>
          <w:b/>
          <w:bCs/>
          <w:lang w:val="en-US"/>
        </w:rPr>
      </w:pPr>
      <w:r w:rsidRPr="00F76DFB">
        <w:rPr>
          <w:b/>
          <w:bCs/>
          <w:lang w:val="en-US"/>
        </w:rPr>
        <w:t>CAIET DE SARCINI</w:t>
      </w:r>
    </w:p>
    <w:p w14:paraId="4A1C8DCA" w14:textId="77777777" w:rsidR="004935CF" w:rsidRPr="00F76DFB" w:rsidRDefault="004935CF" w:rsidP="004935CF">
      <w:pPr>
        <w:pStyle w:val="2"/>
        <w:spacing w:before="0" w:line="276" w:lineRule="auto"/>
        <w:jc w:val="center"/>
        <w:rPr>
          <w:rFonts w:ascii="Times New Roman" w:hAnsi="Times New Roman" w:cs="Times New Roman"/>
          <w:bCs w:val="0"/>
          <w:color w:val="auto"/>
          <w:sz w:val="24"/>
          <w:szCs w:val="24"/>
        </w:rPr>
      </w:pPr>
      <w:r w:rsidRPr="00F76DFB">
        <w:rPr>
          <w:rFonts w:ascii="Times New Roman" w:hAnsi="Times New Roman" w:cs="Times New Roman"/>
          <w:color w:val="auto"/>
          <w:sz w:val="24"/>
          <w:szCs w:val="24"/>
        </w:rPr>
        <w:t>FORMULARUL DE DEVIZ NR.1 – LISTA CU CANTITĂȚILE DE LUCRĂRI</w:t>
      </w:r>
    </w:p>
    <w:p w14:paraId="4478572C" w14:textId="77777777" w:rsidR="004935CF" w:rsidRPr="00F76DFB" w:rsidRDefault="004935CF" w:rsidP="004935CF">
      <w:pPr>
        <w:pStyle w:val="2"/>
        <w:spacing w:before="0" w:line="276" w:lineRule="auto"/>
        <w:jc w:val="center"/>
        <w:rPr>
          <w:rFonts w:ascii="Times New Roman" w:hAnsi="Times New Roman" w:cs="Times New Roman"/>
          <w:bCs w:val="0"/>
          <w:color w:val="auto"/>
          <w:sz w:val="24"/>
          <w:szCs w:val="24"/>
        </w:rPr>
      </w:pPr>
      <w:r w:rsidRPr="00F76DFB">
        <w:rPr>
          <w:rFonts w:ascii="Times New Roman" w:hAnsi="Times New Roman" w:cs="Times New Roman"/>
          <w:bCs w:val="0"/>
          <w:color w:val="auto"/>
          <w:sz w:val="24"/>
          <w:szCs w:val="24"/>
        </w:rPr>
        <w:t>(LUCRĂRI)</w:t>
      </w:r>
    </w:p>
    <w:p w14:paraId="57B51630" w14:textId="77777777" w:rsidR="004935CF" w:rsidRPr="008B47FF" w:rsidRDefault="004935CF" w:rsidP="004935CF">
      <w:pPr>
        <w:ind w:right="567"/>
        <w:jc w:val="center"/>
        <w:rPr>
          <w:b/>
          <w:bCs/>
          <w:sz w:val="28"/>
          <w:szCs w:val="28"/>
          <w:lang w:val="en-US"/>
        </w:rPr>
      </w:pPr>
    </w:p>
    <w:p w14:paraId="2B8773E2" w14:textId="77777777" w:rsidR="006C6AFC" w:rsidRPr="007A057A" w:rsidRDefault="006C6AFC" w:rsidP="006C6AFC">
      <w:pPr>
        <w:spacing w:line="276" w:lineRule="auto"/>
        <w:ind w:left="-284" w:hanging="142"/>
        <w:rPr>
          <w:b/>
          <w:bCs/>
          <w:lang w:val="en-US"/>
        </w:rPr>
      </w:pPr>
      <w:r w:rsidRPr="001235D7">
        <w:rPr>
          <w:bCs/>
          <w:lang w:val="en-US"/>
        </w:rPr>
        <w:t>Obiectul achiziţiei:</w:t>
      </w:r>
      <w:r>
        <w:rPr>
          <w:bCs/>
          <w:lang w:val="en-US"/>
        </w:rPr>
        <w:t xml:space="preserve">    </w:t>
      </w:r>
      <w:r w:rsidRPr="007A057A">
        <w:rPr>
          <w:b/>
          <w:bCs/>
          <w:u w:val="single"/>
          <w:lang w:val="ro-MD" w:eastAsia="ro-MD"/>
        </w:rPr>
        <w:t xml:space="preserve">Lucrări de construcţie a </w:t>
      </w:r>
      <w:r w:rsidRPr="007A057A">
        <w:rPr>
          <w:b/>
          <w:bCs/>
          <w:u w:val="single"/>
          <w:lang w:val="en-US"/>
        </w:rPr>
        <w:t>re</w:t>
      </w:r>
      <w:r>
        <w:rPr>
          <w:b/>
          <w:bCs/>
          <w:u w:val="single"/>
          <w:lang w:val="en-US"/>
        </w:rPr>
        <w:t>ț</w:t>
      </w:r>
      <w:r w:rsidRPr="007A057A">
        <w:rPr>
          <w:b/>
          <w:bCs/>
          <w:u w:val="single"/>
          <w:lang w:val="en-US"/>
        </w:rPr>
        <w:t xml:space="preserve">elelor interioare si exterioare de apeduct si </w:t>
      </w:r>
      <w:r w:rsidRPr="007A057A">
        <w:rPr>
          <w:b/>
          <w:bCs/>
          <w:lang w:val="en-US"/>
        </w:rPr>
        <w:t xml:space="preserve"> </w:t>
      </w:r>
    </w:p>
    <w:p w14:paraId="06756398" w14:textId="43F61778" w:rsidR="006C6AFC" w:rsidRPr="007A057A" w:rsidRDefault="006C6AFC" w:rsidP="006C6AFC">
      <w:pPr>
        <w:spacing w:line="276" w:lineRule="auto"/>
        <w:ind w:left="-284" w:right="-427" w:hanging="142"/>
        <w:rPr>
          <w:i/>
          <w:lang w:val="ro-MD"/>
        </w:rPr>
      </w:pPr>
      <w:r w:rsidRPr="007A057A">
        <w:rPr>
          <w:b/>
          <w:lang w:val="en-US"/>
        </w:rPr>
        <w:t xml:space="preserve">           </w:t>
      </w:r>
      <w:r>
        <w:rPr>
          <w:b/>
          <w:lang w:val="en-US"/>
        </w:rPr>
        <w:t xml:space="preserve">  </w:t>
      </w:r>
      <w:r w:rsidRPr="007A057A">
        <w:rPr>
          <w:b/>
          <w:lang w:val="en-US"/>
        </w:rPr>
        <w:t xml:space="preserve">      </w:t>
      </w:r>
      <w:r w:rsidRPr="007A057A">
        <w:rPr>
          <w:b/>
          <w:bCs/>
          <w:u w:val="single"/>
          <w:lang w:val="en-US"/>
        </w:rPr>
        <w:t xml:space="preserve">canalizare la Oficiul Medicilor de Familie </w:t>
      </w:r>
      <w:bookmarkStart w:id="75" w:name="_Hlk141964012"/>
      <w:r w:rsidR="00006DFB">
        <w:rPr>
          <w:b/>
          <w:bCs/>
          <w:u w:val="single"/>
          <w:lang w:val="en-US"/>
        </w:rPr>
        <w:t>Ilenuța</w:t>
      </w:r>
      <w:bookmarkEnd w:id="75"/>
      <w:r w:rsidRPr="007A057A">
        <w:rPr>
          <w:b/>
          <w:i/>
          <w:u w:val="single"/>
          <w:lang w:val="ro-MD"/>
        </w:rPr>
        <w:t xml:space="preserve">, </w:t>
      </w:r>
      <w:r w:rsidRPr="007A057A">
        <w:rPr>
          <w:b/>
          <w:u w:val="single"/>
          <w:lang w:val="ro-MD"/>
        </w:rPr>
        <w:t>amplasat în s.</w:t>
      </w:r>
      <w:r w:rsidR="00006DFB">
        <w:rPr>
          <w:b/>
          <w:bCs/>
          <w:u w:val="single"/>
          <w:lang w:val="en-US"/>
        </w:rPr>
        <w:t>Ilenuța</w:t>
      </w:r>
      <w:r w:rsidRPr="007A057A">
        <w:rPr>
          <w:b/>
          <w:u w:val="single"/>
          <w:lang w:val="ro-MD"/>
        </w:rPr>
        <w:t>, rl.</w:t>
      </w:r>
      <w:r>
        <w:rPr>
          <w:b/>
          <w:u w:val="single"/>
          <w:lang w:val="ro-MD"/>
        </w:rPr>
        <w:t xml:space="preserve"> </w:t>
      </w:r>
      <w:r w:rsidRPr="007A057A">
        <w:rPr>
          <w:b/>
          <w:u w:val="single"/>
          <w:lang w:val="ro-MD"/>
        </w:rPr>
        <w:t>Fălești</w:t>
      </w:r>
      <w:r w:rsidRPr="007A057A">
        <w:rPr>
          <w:i/>
          <w:lang w:val="ro-MD"/>
        </w:rPr>
        <w:t xml:space="preserve">                                                                                                                    </w:t>
      </w:r>
    </w:p>
    <w:p w14:paraId="607A846D" w14:textId="77777777" w:rsidR="006C6AFC" w:rsidRPr="006E3F92" w:rsidRDefault="006C6AFC" w:rsidP="006C6AFC">
      <w:pPr>
        <w:spacing w:line="276" w:lineRule="auto"/>
        <w:ind w:left="-284" w:hanging="142"/>
        <w:rPr>
          <w:sz w:val="16"/>
          <w:szCs w:val="16"/>
          <w:lang w:val="ro-MD"/>
        </w:rPr>
      </w:pPr>
      <w:r w:rsidRPr="006E3F92">
        <w:rPr>
          <w:i/>
          <w:lang w:val="ro-MD"/>
        </w:rPr>
        <w:t xml:space="preserve">                                                                                   </w:t>
      </w:r>
      <w:r w:rsidRPr="006E3F92">
        <w:rPr>
          <w:i/>
          <w:sz w:val="16"/>
          <w:szCs w:val="16"/>
          <w:lang w:val="ro-MD"/>
        </w:rPr>
        <w:t>(denumirea, adresa)</w:t>
      </w:r>
    </w:p>
    <w:p w14:paraId="29BC73A7" w14:textId="77777777" w:rsidR="004935CF" w:rsidRPr="008716F9" w:rsidRDefault="004935CF" w:rsidP="0080120D">
      <w:pPr>
        <w:shd w:val="clear" w:color="auto" w:fill="FFFFFF" w:themeFill="background1"/>
        <w:tabs>
          <w:tab w:val="left" w:pos="284"/>
          <w:tab w:val="right" w:pos="10632"/>
        </w:tabs>
        <w:spacing w:before="120"/>
        <w:ind w:left="-284" w:right="-852" w:hanging="142"/>
        <w:rPr>
          <w:b/>
          <w:lang w:val="ro-MD"/>
        </w:rPr>
      </w:pPr>
      <w:r w:rsidRPr="00C96D20">
        <w:rPr>
          <w:lang w:val="ro-MD"/>
        </w:rPr>
        <w:t xml:space="preserve">Denumirea autorității contractante: </w:t>
      </w:r>
      <w:r w:rsidRPr="00C96D20">
        <w:rPr>
          <w:b/>
          <w:u w:val="single"/>
          <w:lang w:val="ro-MD"/>
        </w:rPr>
        <w:t>IMSP „Centrul de Sănătate Făleşti”,</w:t>
      </w:r>
      <w:r w:rsidRPr="00B734E6">
        <w:rPr>
          <w:rStyle w:val="layout"/>
          <w:b/>
          <w:u w:val="single"/>
          <w:lang w:val="ro-MD"/>
        </w:rPr>
        <w:t>or.Fălești, str.Ștefan cel Mare, 36</w:t>
      </w:r>
      <w:r w:rsidRPr="00B734E6">
        <w:rPr>
          <w:b/>
          <w:shd w:val="clear" w:color="auto" w:fill="FFFFFF" w:themeFill="background1"/>
          <w:lang w:val="it-IT"/>
        </w:rPr>
        <w:t xml:space="preserve">   </w:t>
      </w:r>
      <w:r w:rsidRPr="00C96D20">
        <w:rPr>
          <w:b/>
          <w:u w:val="single"/>
          <w:lang w:val="ro-MD"/>
        </w:rPr>
        <w:t xml:space="preserve"> </w:t>
      </w:r>
    </w:p>
    <w:p w14:paraId="3DAD8C29" w14:textId="77777777" w:rsidR="004935CF" w:rsidRPr="008716F9" w:rsidRDefault="004935CF" w:rsidP="004935CF">
      <w:pPr>
        <w:ind w:left="-284"/>
        <w:jc w:val="center"/>
        <w:rPr>
          <w:sz w:val="16"/>
          <w:szCs w:val="16"/>
          <w:lang w:val="en-US"/>
        </w:rPr>
      </w:pPr>
      <w:r w:rsidRPr="008716F9">
        <w:rPr>
          <w:i/>
          <w:sz w:val="16"/>
          <w:szCs w:val="16"/>
          <w:lang w:val="en-US"/>
        </w:rPr>
        <w:t>(denumirea, adresa)</w:t>
      </w:r>
    </w:p>
    <w:p w14:paraId="45E6C71A" w14:textId="77777777" w:rsidR="004935CF" w:rsidRPr="008716F9" w:rsidRDefault="004935CF" w:rsidP="004935CF">
      <w:pPr>
        <w:ind w:right="567"/>
        <w:rPr>
          <w:sz w:val="16"/>
          <w:szCs w:val="16"/>
          <w:lang w:val="en-US"/>
        </w:rPr>
      </w:pPr>
    </w:p>
    <w:p w14:paraId="417111DA" w14:textId="77777777" w:rsidR="004935CF" w:rsidRPr="00046CA1" w:rsidRDefault="004935CF" w:rsidP="004935CF">
      <w:pPr>
        <w:pStyle w:val="cp"/>
        <w:ind w:left="-284" w:right="-141"/>
        <w:jc w:val="left"/>
      </w:pPr>
      <w:r w:rsidRPr="00046CA1">
        <w:t>1 . Descriere generală</w:t>
      </w:r>
    </w:p>
    <w:p w14:paraId="29C6B722" w14:textId="77777777" w:rsidR="004935CF" w:rsidRPr="00046CA1" w:rsidRDefault="004935CF" w:rsidP="004935CF">
      <w:pPr>
        <w:ind w:left="-284" w:right="-141" w:firstLine="284"/>
        <w:rPr>
          <w:lang w:val="en-US"/>
        </w:rPr>
      </w:pPr>
      <w:r w:rsidRPr="00046CA1">
        <w:rPr>
          <w:lang w:val="en-US"/>
        </w:rPr>
        <w:t>Se precizează adresa (şantierul) lucrărilor, descrierea generală a obiectelor lucrării, detalii specifice de amplasare etc.</w:t>
      </w:r>
    </w:p>
    <w:p w14:paraId="476C4C26" w14:textId="77777777" w:rsidR="004935CF" w:rsidRPr="00046CA1" w:rsidRDefault="004935CF" w:rsidP="004935CF">
      <w:pPr>
        <w:ind w:left="-284" w:right="-141"/>
        <w:rPr>
          <w:b/>
          <w:lang w:val="en-US"/>
        </w:rPr>
      </w:pPr>
    </w:p>
    <w:p w14:paraId="20B21B82" w14:textId="77777777" w:rsidR="004935CF" w:rsidRPr="001401BA" w:rsidRDefault="004935CF" w:rsidP="004935CF">
      <w:pPr>
        <w:ind w:left="-284" w:right="-141"/>
        <w:rPr>
          <w:b/>
          <w:lang w:val="en-US"/>
        </w:rPr>
      </w:pPr>
      <w:r w:rsidRPr="001401BA">
        <w:rPr>
          <w:b/>
          <w:lang w:val="en-US"/>
        </w:rPr>
        <w:t>2. Informaţii şi proiectare</w:t>
      </w:r>
    </w:p>
    <w:p w14:paraId="6BD60B90" w14:textId="77777777" w:rsidR="004935CF" w:rsidRPr="001401BA" w:rsidRDefault="004935CF" w:rsidP="004935CF">
      <w:pPr>
        <w:ind w:left="-284" w:right="-141" w:firstLine="284"/>
        <w:rPr>
          <w:lang w:val="en-US"/>
        </w:rPr>
      </w:pPr>
      <w:r w:rsidRPr="001401BA">
        <w:rPr>
          <w:lang w:val="en-US"/>
        </w:rPr>
        <w:t>Se precizează elementele constitutive şi conţinutul documentelor anexate la contract, modalitatea de elaborare a proiectului şi desenelor de execuţie, informaţiile despre antreprenor şi autoritatea contractantă.</w:t>
      </w:r>
    </w:p>
    <w:p w14:paraId="0D867C24" w14:textId="77777777" w:rsidR="004935CF" w:rsidRDefault="004935CF" w:rsidP="004935CF">
      <w:pPr>
        <w:ind w:left="-284" w:right="-141"/>
        <w:rPr>
          <w:b/>
          <w:lang w:val="en-US"/>
        </w:rPr>
      </w:pPr>
    </w:p>
    <w:p w14:paraId="7B55290C" w14:textId="77777777" w:rsidR="004935CF" w:rsidRPr="001401BA" w:rsidRDefault="004935CF" w:rsidP="004935CF">
      <w:pPr>
        <w:ind w:left="-284" w:right="-141"/>
        <w:rPr>
          <w:b/>
          <w:lang w:val="en-US"/>
        </w:rPr>
      </w:pPr>
      <w:r w:rsidRPr="001401BA">
        <w:rPr>
          <w:b/>
          <w:lang w:val="en-US"/>
        </w:rPr>
        <w:t>3. Materiale, compatibilităţi, reglementări tehnice şi standarde utilizate</w:t>
      </w:r>
    </w:p>
    <w:p w14:paraId="0D14A580" w14:textId="77777777" w:rsidR="004935CF" w:rsidRPr="001401BA" w:rsidRDefault="004935CF" w:rsidP="004935CF">
      <w:pPr>
        <w:ind w:left="-284" w:right="-141" w:firstLine="284"/>
        <w:rPr>
          <w:lang w:val="en-US"/>
        </w:rPr>
      </w:pPr>
      <w:r w:rsidRPr="001401BA">
        <w:rPr>
          <w:lang w:val="en-US"/>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C1DE7F4" w14:textId="77777777" w:rsidR="004935CF" w:rsidRDefault="004935CF" w:rsidP="004935CF">
      <w:pPr>
        <w:ind w:left="-284" w:right="-141"/>
        <w:rPr>
          <w:b/>
          <w:lang w:val="en-US"/>
        </w:rPr>
      </w:pPr>
    </w:p>
    <w:p w14:paraId="52586E48" w14:textId="77777777" w:rsidR="004935CF" w:rsidRPr="001401BA" w:rsidRDefault="004935CF" w:rsidP="004935CF">
      <w:pPr>
        <w:ind w:left="-284" w:right="-141"/>
        <w:rPr>
          <w:b/>
          <w:lang w:val="en-US"/>
        </w:rPr>
      </w:pPr>
      <w:r w:rsidRPr="001401BA">
        <w:rPr>
          <w:b/>
          <w:lang w:val="en-US"/>
        </w:rPr>
        <w:t>4. Mostre</w:t>
      </w:r>
    </w:p>
    <w:p w14:paraId="258B96B3" w14:textId="77777777" w:rsidR="004935CF" w:rsidRPr="001401BA" w:rsidRDefault="004935CF" w:rsidP="004935CF">
      <w:pPr>
        <w:ind w:left="-284" w:right="-141" w:firstLine="284"/>
        <w:rPr>
          <w:lang w:val="en-US"/>
        </w:rPr>
      </w:pPr>
      <w:r w:rsidRPr="001401BA">
        <w:rPr>
          <w:lang w:val="en-US"/>
        </w:rPr>
        <w:t>Se precizează modul de prezentare a mostrelor la toate produsele utilizate.</w:t>
      </w:r>
    </w:p>
    <w:p w14:paraId="772122FF" w14:textId="77777777" w:rsidR="004935CF" w:rsidRDefault="004935CF" w:rsidP="004935CF">
      <w:pPr>
        <w:ind w:left="-284" w:right="-141"/>
        <w:rPr>
          <w:b/>
          <w:lang w:val="en-US"/>
        </w:rPr>
      </w:pPr>
    </w:p>
    <w:p w14:paraId="4D4885E6" w14:textId="77777777" w:rsidR="004935CF" w:rsidRPr="001401BA" w:rsidRDefault="004935CF" w:rsidP="004935CF">
      <w:pPr>
        <w:ind w:left="-284" w:right="-141"/>
        <w:rPr>
          <w:b/>
          <w:lang w:val="en-US"/>
        </w:rPr>
      </w:pPr>
      <w:r w:rsidRPr="001401BA">
        <w:rPr>
          <w:b/>
          <w:lang w:val="en-US"/>
        </w:rPr>
        <w:t>5. Furnizarea, păstrarea, protecţia materialelor şi a lucrărilor. Securitatea construcţiilor şi a terenurilor aferente</w:t>
      </w:r>
    </w:p>
    <w:p w14:paraId="7245ACBB" w14:textId="77777777" w:rsidR="004935CF" w:rsidRPr="001401BA" w:rsidRDefault="004935CF" w:rsidP="004935CF">
      <w:pPr>
        <w:ind w:left="-284" w:right="-141" w:firstLine="284"/>
        <w:rPr>
          <w:lang w:val="en-US"/>
        </w:rPr>
      </w:pPr>
      <w:r w:rsidRPr="001401BA">
        <w:rPr>
          <w:lang w:val="en-US"/>
        </w:rPr>
        <w:t>Se precizează transportarea, manipularea şi depozitarea produselor şi materialelor utilizate; protecţia lucrărilor în funcţie de condiţiile atmosferice; protecţia construcţiilor şi teritoriilor aferente.</w:t>
      </w:r>
    </w:p>
    <w:p w14:paraId="76007C83" w14:textId="77777777" w:rsidR="004935CF" w:rsidRDefault="004935CF" w:rsidP="004935CF">
      <w:pPr>
        <w:ind w:left="-284" w:right="-141"/>
        <w:rPr>
          <w:b/>
          <w:lang w:val="en-US"/>
        </w:rPr>
      </w:pPr>
    </w:p>
    <w:p w14:paraId="0BB5B417" w14:textId="77777777" w:rsidR="004935CF" w:rsidRPr="001401BA" w:rsidRDefault="004935CF" w:rsidP="004935CF">
      <w:pPr>
        <w:ind w:left="-284" w:right="-141"/>
        <w:rPr>
          <w:b/>
          <w:lang w:val="en-US"/>
        </w:rPr>
      </w:pPr>
      <w:r w:rsidRPr="001401BA">
        <w:rPr>
          <w:b/>
          <w:lang w:val="en-US"/>
        </w:rPr>
        <w:t>6. Încercări, instrucţiuni, garanţii ale furnizorilor, desene şi scheme de execuţie</w:t>
      </w:r>
    </w:p>
    <w:p w14:paraId="54CA8BA1" w14:textId="77777777" w:rsidR="004935CF" w:rsidRPr="001401BA" w:rsidRDefault="004935CF" w:rsidP="004935CF">
      <w:pPr>
        <w:ind w:left="-284" w:right="-141" w:firstLine="284"/>
        <w:rPr>
          <w:lang w:val="en-US"/>
        </w:rPr>
      </w:pPr>
      <w:r w:rsidRPr="001401BA">
        <w:rPr>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95B7EF2" w14:textId="77777777" w:rsidR="004935CF" w:rsidRDefault="004935CF" w:rsidP="004935CF">
      <w:pPr>
        <w:ind w:left="-284" w:right="-141"/>
        <w:rPr>
          <w:b/>
          <w:lang w:val="en-US"/>
        </w:rPr>
      </w:pPr>
    </w:p>
    <w:p w14:paraId="4621F37D" w14:textId="77777777" w:rsidR="004935CF" w:rsidRPr="001401BA" w:rsidRDefault="004935CF" w:rsidP="004935CF">
      <w:pPr>
        <w:ind w:left="-284" w:right="-141"/>
        <w:rPr>
          <w:b/>
          <w:lang w:val="en-US"/>
        </w:rPr>
      </w:pPr>
      <w:r w:rsidRPr="001401BA">
        <w:rPr>
          <w:b/>
          <w:lang w:val="en-US"/>
        </w:rPr>
        <w:t>7. Remedierea viciilor ascunse şi a defectelor</w:t>
      </w:r>
    </w:p>
    <w:p w14:paraId="1F86D9B4" w14:textId="77777777" w:rsidR="004935CF" w:rsidRPr="001401BA" w:rsidRDefault="004935CF" w:rsidP="004935CF">
      <w:pPr>
        <w:ind w:left="-284" w:right="-141" w:firstLine="284"/>
        <w:rPr>
          <w:lang w:val="en-US"/>
        </w:rPr>
      </w:pPr>
      <w:r w:rsidRPr="001401BA">
        <w:rPr>
          <w:lang w:val="en-US"/>
        </w:rPr>
        <w:t>Se precizează modalitatea de constatare şi remediere a viciilor ascunse şi a defectelor, responsabilii de remediere.</w:t>
      </w:r>
    </w:p>
    <w:p w14:paraId="135A9952" w14:textId="77777777" w:rsidR="004935CF" w:rsidRDefault="004935CF" w:rsidP="004935CF">
      <w:pPr>
        <w:ind w:left="-284" w:right="-141"/>
        <w:rPr>
          <w:b/>
          <w:lang w:val="en-US"/>
        </w:rPr>
      </w:pPr>
    </w:p>
    <w:p w14:paraId="15B8AAD8" w14:textId="77777777" w:rsidR="004935CF" w:rsidRPr="001401BA" w:rsidRDefault="004935CF" w:rsidP="004935CF">
      <w:pPr>
        <w:ind w:left="-284" w:right="-141"/>
        <w:rPr>
          <w:b/>
          <w:lang w:val="en-US"/>
        </w:rPr>
      </w:pPr>
      <w:r w:rsidRPr="001401BA">
        <w:rPr>
          <w:b/>
          <w:lang w:val="en-US"/>
        </w:rPr>
        <w:t>8. Trasarea geodezică a lucrărilor, toleranţe de execuţie</w:t>
      </w:r>
    </w:p>
    <w:p w14:paraId="687EE1F4" w14:textId="77777777" w:rsidR="004935CF" w:rsidRPr="001401BA" w:rsidRDefault="004935CF" w:rsidP="004935CF">
      <w:pPr>
        <w:ind w:left="-284" w:right="-141" w:firstLine="284"/>
        <w:rPr>
          <w:lang w:val="en-US"/>
        </w:rPr>
      </w:pPr>
      <w:r w:rsidRPr="001401BA">
        <w:rPr>
          <w:lang w:val="en-US"/>
        </w:rPr>
        <w:t>Se precizează modalităţile de trasare geodezică, bornele, reperele, picheţii, jaloanele, aliniamentele; toleranţele admise la executarea lucrărilor.</w:t>
      </w:r>
    </w:p>
    <w:p w14:paraId="66AF4466" w14:textId="77777777" w:rsidR="004935CF" w:rsidRDefault="004935CF" w:rsidP="004935CF">
      <w:pPr>
        <w:ind w:left="-284" w:right="-141"/>
        <w:rPr>
          <w:b/>
          <w:lang w:val="en-US"/>
        </w:rPr>
      </w:pPr>
    </w:p>
    <w:p w14:paraId="6CDFF96F" w14:textId="77777777" w:rsidR="004935CF" w:rsidRPr="001401BA" w:rsidRDefault="004935CF" w:rsidP="004935CF">
      <w:pPr>
        <w:ind w:left="-284" w:right="-141"/>
        <w:rPr>
          <w:b/>
          <w:lang w:val="en-US"/>
        </w:rPr>
      </w:pPr>
      <w:r w:rsidRPr="001401BA">
        <w:rPr>
          <w:b/>
          <w:lang w:val="en-US"/>
        </w:rPr>
        <w:t>9. Parametrii de calcul ai elementelor constructive</w:t>
      </w:r>
    </w:p>
    <w:p w14:paraId="6771053E" w14:textId="77777777" w:rsidR="004935CF" w:rsidRDefault="004935CF" w:rsidP="004935CF">
      <w:pPr>
        <w:ind w:left="-284" w:right="-141" w:firstLine="284"/>
        <w:rPr>
          <w:lang w:val="en-US"/>
        </w:rPr>
      </w:pPr>
      <w:r w:rsidRPr="001401BA">
        <w:rPr>
          <w:lang w:val="en-US"/>
        </w:rPr>
        <w:t>Se precizează sarcinile luate în calcul: seismicitatea, acţiunile, alţi parametri.</w:t>
      </w:r>
    </w:p>
    <w:p w14:paraId="219DA36C" w14:textId="77777777" w:rsidR="004935CF" w:rsidRDefault="004935CF" w:rsidP="004935CF">
      <w:pPr>
        <w:ind w:left="-284" w:right="-141"/>
        <w:rPr>
          <w:b/>
          <w:lang w:val="en-US"/>
        </w:rPr>
      </w:pPr>
    </w:p>
    <w:p w14:paraId="379321CE" w14:textId="77777777" w:rsidR="004935CF" w:rsidRPr="001401BA" w:rsidRDefault="004935CF" w:rsidP="004935CF">
      <w:pPr>
        <w:ind w:left="-284" w:right="-141"/>
        <w:rPr>
          <w:b/>
          <w:lang w:val="en-US"/>
        </w:rPr>
      </w:pPr>
      <w:r w:rsidRPr="001401BA">
        <w:rPr>
          <w:b/>
          <w:lang w:val="en-US"/>
        </w:rPr>
        <w:t>10. Criterii privind calculul sistemelor de încălzire, ventilare şi condiţionare a aerului</w:t>
      </w:r>
    </w:p>
    <w:p w14:paraId="22849ED3" w14:textId="77777777" w:rsidR="004935CF" w:rsidRPr="001401BA" w:rsidRDefault="004935CF" w:rsidP="004935CF">
      <w:pPr>
        <w:ind w:left="-284" w:right="-141" w:firstLine="284"/>
        <w:rPr>
          <w:lang w:val="en-US"/>
        </w:rPr>
      </w:pPr>
      <w:r w:rsidRPr="001401BA">
        <w:rPr>
          <w:lang w:val="en-US"/>
        </w:rPr>
        <w:t>Se precizează parametrii exteriori şi interiori ai aerului, temperaturile interioare. Pentru fiecare încăpere – rezistenţele la transfer termic a construcţiilor învelişului clădirii.</w:t>
      </w:r>
    </w:p>
    <w:p w14:paraId="18AD8725" w14:textId="77777777" w:rsidR="0051373A" w:rsidRDefault="0051373A" w:rsidP="004935CF">
      <w:pPr>
        <w:ind w:left="-284" w:right="-141"/>
        <w:rPr>
          <w:b/>
          <w:lang w:val="en-US"/>
        </w:rPr>
      </w:pPr>
    </w:p>
    <w:p w14:paraId="5CC34479" w14:textId="77777777" w:rsidR="0051373A" w:rsidRDefault="0051373A" w:rsidP="004935CF">
      <w:pPr>
        <w:ind w:left="-284" w:right="-141"/>
        <w:rPr>
          <w:b/>
          <w:lang w:val="en-US"/>
        </w:rPr>
      </w:pPr>
    </w:p>
    <w:p w14:paraId="7556C20D" w14:textId="54264F76" w:rsidR="004935CF" w:rsidRPr="001401BA" w:rsidRDefault="004935CF" w:rsidP="004935CF">
      <w:pPr>
        <w:ind w:left="-284" w:right="-141"/>
        <w:rPr>
          <w:b/>
          <w:lang w:val="en-US"/>
        </w:rPr>
      </w:pPr>
      <w:r w:rsidRPr="001401BA">
        <w:rPr>
          <w:b/>
          <w:lang w:val="en-US"/>
        </w:rPr>
        <w:lastRenderedPageBreak/>
        <w:t>11. Nivelul admis al zgomotului şi al vibraţiilor</w:t>
      </w:r>
    </w:p>
    <w:p w14:paraId="1C5F6223" w14:textId="77777777" w:rsidR="004935CF" w:rsidRPr="001401BA" w:rsidRDefault="004935CF" w:rsidP="004935CF">
      <w:pPr>
        <w:ind w:left="-284" w:right="-141" w:firstLine="284"/>
        <w:rPr>
          <w:lang w:val="en-US"/>
        </w:rPr>
      </w:pPr>
      <w:r w:rsidRPr="001401BA">
        <w:rPr>
          <w:lang w:val="en-US"/>
        </w:rPr>
        <w:t>Se precizează mărimea acestor niveluri pentru diferite spaţii; măsurile de reducere a zgomotului şi a vibraţiilor.</w:t>
      </w:r>
    </w:p>
    <w:p w14:paraId="1244A478" w14:textId="77777777" w:rsidR="004935CF" w:rsidRDefault="004935CF" w:rsidP="004935CF">
      <w:pPr>
        <w:ind w:left="-284" w:right="-141"/>
        <w:rPr>
          <w:b/>
          <w:lang w:val="en-US"/>
        </w:rPr>
      </w:pPr>
    </w:p>
    <w:p w14:paraId="6E665B92" w14:textId="77777777" w:rsidR="004935CF" w:rsidRPr="001401BA" w:rsidRDefault="004935CF" w:rsidP="004935CF">
      <w:pPr>
        <w:ind w:left="-284" w:right="-141"/>
        <w:rPr>
          <w:b/>
          <w:lang w:val="en-US"/>
        </w:rPr>
      </w:pPr>
      <w:r w:rsidRPr="001401BA">
        <w:rPr>
          <w:b/>
          <w:lang w:val="en-US"/>
        </w:rPr>
        <w:t>12. Cerinţe privind montarea utilajelor şi a instalaţiilor</w:t>
      </w:r>
    </w:p>
    <w:p w14:paraId="67D3D0EB" w14:textId="77777777" w:rsidR="004935CF" w:rsidRPr="001401BA" w:rsidRDefault="004935CF" w:rsidP="004935CF">
      <w:pPr>
        <w:ind w:left="-284" w:right="-141" w:firstLine="284"/>
        <w:rPr>
          <w:lang w:val="en-US"/>
        </w:rPr>
      </w:pPr>
      <w:r w:rsidRPr="001401BA">
        <w:rPr>
          <w:lang w:val="en-US"/>
        </w:rPr>
        <w:t>Se precizează amplasarea tuturor instalaţiilor interioare; modul şi locul de fixare; protecţia anticorozivă; materialele şi produsele utilizate.</w:t>
      </w:r>
    </w:p>
    <w:p w14:paraId="4402C254" w14:textId="77777777" w:rsidR="004935CF" w:rsidRDefault="004935CF" w:rsidP="004935CF">
      <w:pPr>
        <w:ind w:left="-284" w:right="-141"/>
        <w:rPr>
          <w:b/>
          <w:lang w:val="en-US"/>
        </w:rPr>
      </w:pPr>
    </w:p>
    <w:p w14:paraId="38E5ED21" w14:textId="77777777" w:rsidR="004935CF" w:rsidRPr="001401BA" w:rsidRDefault="004935CF" w:rsidP="004935CF">
      <w:pPr>
        <w:ind w:left="-284" w:right="-141"/>
        <w:rPr>
          <w:b/>
          <w:lang w:val="en-US"/>
        </w:rPr>
      </w:pPr>
      <w:r w:rsidRPr="001401BA">
        <w:rPr>
          <w:b/>
          <w:lang w:val="en-US"/>
        </w:rPr>
        <w:t>13. Lucrări de construcţii aferente montării instalaţiilor</w:t>
      </w:r>
    </w:p>
    <w:p w14:paraId="67C6D1F1" w14:textId="77777777" w:rsidR="004935CF" w:rsidRPr="001401BA" w:rsidRDefault="004935CF" w:rsidP="004935CF">
      <w:pPr>
        <w:ind w:left="-284" w:right="-141" w:firstLine="284"/>
        <w:rPr>
          <w:lang w:val="en-US"/>
        </w:rPr>
      </w:pPr>
      <w:r w:rsidRPr="001401BA">
        <w:rPr>
          <w:lang w:val="en-US"/>
        </w:rPr>
        <w:t>Se precizează modalitatea şi tipurile lucrărilor de construcţii aferente montării instalaţiilor; tipurile de materiale; toleranţele admise; cerinţele privind executarea acestor lucrări.</w:t>
      </w:r>
    </w:p>
    <w:p w14:paraId="51710B47" w14:textId="77777777" w:rsidR="004935CF" w:rsidRDefault="004935CF" w:rsidP="004935CF">
      <w:pPr>
        <w:ind w:left="-284" w:right="-141"/>
        <w:rPr>
          <w:b/>
          <w:lang w:val="en-US"/>
        </w:rPr>
      </w:pPr>
    </w:p>
    <w:p w14:paraId="78CA7EE0" w14:textId="77777777" w:rsidR="004935CF" w:rsidRPr="001401BA" w:rsidRDefault="004935CF" w:rsidP="004935CF">
      <w:pPr>
        <w:ind w:left="-284" w:right="-141"/>
        <w:rPr>
          <w:b/>
          <w:lang w:val="en-US"/>
        </w:rPr>
      </w:pPr>
      <w:r w:rsidRPr="001401BA">
        <w:rPr>
          <w:b/>
          <w:lang w:val="en-US"/>
        </w:rPr>
        <w:t>14. Articole, produse şi piese necesare instalaţiilor</w:t>
      </w:r>
    </w:p>
    <w:p w14:paraId="0B7260A6" w14:textId="77777777" w:rsidR="004935CF" w:rsidRPr="001401BA" w:rsidRDefault="004935CF" w:rsidP="004935CF">
      <w:pPr>
        <w:ind w:left="-284" w:right="-141" w:firstLine="284"/>
        <w:rPr>
          <w:lang w:val="en-US"/>
        </w:rPr>
      </w:pPr>
      <w:r w:rsidRPr="001401BA">
        <w:rPr>
          <w:lang w:val="en-US"/>
        </w:rPr>
        <w:t>Se precizează furnizorul articolelor, produselor şi pieselor necesare instalaţiilor; tipurile şi cantitatea.</w:t>
      </w:r>
    </w:p>
    <w:p w14:paraId="3DF26ACA" w14:textId="77777777" w:rsidR="004935CF" w:rsidRDefault="004935CF" w:rsidP="004935CF">
      <w:pPr>
        <w:ind w:left="-284" w:right="-141"/>
        <w:rPr>
          <w:b/>
          <w:lang w:val="en-US"/>
        </w:rPr>
      </w:pPr>
    </w:p>
    <w:p w14:paraId="17F7A0DA" w14:textId="77777777" w:rsidR="004935CF" w:rsidRPr="001401BA" w:rsidRDefault="004935CF" w:rsidP="004935CF">
      <w:pPr>
        <w:ind w:left="-284" w:right="-141"/>
        <w:rPr>
          <w:b/>
          <w:lang w:val="en-US"/>
        </w:rPr>
      </w:pPr>
      <w:r w:rsidRPr="001401BA">
        <w:rPr>
          <w:b/>
          <w:lang w:val="en-US"/>
        </w:rPr>
        <w:t>15. Echipamentele, instalaţiile, utilajele, sculele, instrumentele, dispozitivele şi alte obiecte necesare pentru executarea lucrărilor</w:t>
      </w:r>
    </w:p>
    <w:p w14:paraId="11E27A07" w14:textId="77777777" w:rsidR="004935CF" w:rsidRPr="001401BA" w:rsidRDefault="004935CF" w:rsidP="004935CF">
      <w:pPr>
        <w:ind w:left="-284" w:right="-141" w:firstLine="284"/>
        <w:rPr>
          <w:lang w:val="en-US"/>
        </w:rPr>
      </w:pPr>
      <w:r w:rsidRPr="001401BA">
        <w:rPr>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870262D" w14:textId="77777777" w:rsidR="004935CF" w:rsidRDefault="004935CF" w:rsidP="004935CF">
      <w:pPr>
        <w:ind w:left="-284" w:right="-141"/>
        <w:rPr>
          <w:b/>
          <w:lang w:val="en-US"/>
        </w:rPr>
      </w:pPr>
    </w:p>
    <w:p w14:paraId="417558B3" w14:textId="77777777" w:rsidR="004935CF" w:rsidRPr="001401BA" w:rsidRDefault="004935CF" w:rsidP="004935CF">
      <w:pPr>
        <w:ind w:left="-284" w:right="-141"/>
        <w:rPr>
          <w:b/>
          <w:lang w:val="en-US"/>
        </w:rPr>
      </w:pPr>
      <w:r w:rsidRPr="001401BA">
        <w:rPr>
          <w:b/>
          <w:lang w:val="en-US"/>
        </w:rPr>
        <w:t>16. Definiţii</w:t>
      </w:r>
    </w:p>
    <w:p w14:paraId="4DD8A863" w14:textId="77777777" w:rsidR="004935CF" w:rsidRPr="001401BA" w:rsidRDefault="004935CF" w:rsidP="004935CF">
      <w:pPr>
        <w:ind w:left="-284" w:right="-141" w:firstLine="284"/>
        <w:rPr>
          <w:lang w:val="en-US"/>
        </w:rPr>
      </w:pPr>
      <w:r w:rsidRPr="001401BA">
        <w:rPr>
          <w:lang w:val="en-US"/>
        </w:rPr>
        <w:t>Se precizează termenii şi definiţiile utilizate în caietul de sarcini şi unele caracteristici.</w:t>
      </w:r>
    </w:p>
    <w:p w14:paraId="0BC0C43F" w14:textId="77777777" w:rsidR="004935CF" w:rsidRDefault="004935CF" w:rsidP="004935CF">
      <w:pPr>
        <w:ind w:left="-284" w:right="-141"/>
        <w:rPr>
          <w:b/>
          <w:lang w:val="en-US"/>
        </w:rPr>
      </w:pPr>
    </w:p>
    <w:p w14:paraId="7D355609" w14:textId="77777777" w:rsidR="004935CF" w:rsidRPr="001401BA" w:rsidRDefault="004935CF" w:rsidP="004935CF">
      <w:pPr>
        <w:ind w:left="-284" w:right="-141"/>
        <w:rPr>
          <w:b/>
          <w:lang w:val="en-US"/>
        </w:rPr>
      </w:pPr>
      <w:r w:rsidRPr="001401BA">
        <w:rPr>
          <w:b/>
          <w:lang w:val="en-US"/>
        </w:rPr>
        <w:t>17. Cerinţe privind calculul costului</w:t>
      </w:r>
    </w:p>
    <w:p w14:paraId="02329D78" w14:textId="77777777" w:rsidR="004935CF" w:rsidRPr="001401BA" w:rsidRDefault="004935CF" w:rsidP="004935CF">
      <w:pPr>
        <w:ind w:left="-284" w:right="-141" w:firstLine="284"/>
        <w:rPr>
          <w:lang w:val="en-US"/>
        </w:rPr>
      </w:pPr>
      <w:r w:rsidRPr="001401BA">
        <w:rPr>
          <w:lang w:val="en-US"/>
        </w:rPr>
        <w:t xml:space="preserve">Se precizează modalitatea de calculare a costului ofertei, prin trimitere la actele normative în domeniu. </w:t>
      </w:r>
    </w:p>
    <w:p w14:paraId="6ACFC45B" w14:textId="77777777" w:rsidR="004935CF" w:rsidRDefault="004935CF" w:rsidP="004935CF">
      <w:pPr>
        <w:ind w:left="-284" w:right="-141"/>
        <w:rPr>
          <w:b/>
          <w:lang w:val="en-US"/>
        </w:rPr>
      </w:pPr>
    </w:p>
    <w:p w14:paraId="3FACC701" w14:textId="77777777" w:rsidR="004935CF" w:rsidRPr="001401BA" w:rsidRDefault="004935CF" w:rsidP="004935CF">
      <w:pPr>
        <w:ind w:left="-284" w:right="-141"/>
        <w:rPr>
          <w:b/>
          <w:lang w:val="en-US"/>
        </w:rPr>
      </w:pPr>
      <w:r w:rsidRPr="001401BA">
        <w:rPr>
          <w:b/>
          <w:lang w:val="en-US"/>
        </w:rPr>
        <w:t>18. Documente obligatorii la depunerea ofertei</w:t>
      </w:r>
    </w:p>
    <w:p w14:paraId="625B4A27" w14:textId="77777777" w:rsidR="004935CF" w:rsidRPr="001401BA" w:rsidRDefault="004935CF" w:rsidP="004935CF">
      <w:pPr>
        <w:ind w:left="-284" w:right="-141" w:firstLine="284"/>
        <w:rPr>
          <w:lang w:val="en-US"/>
        </w:rPr>
      </w:pPr>
      <w:r w:rsidRPr="001401BA">
        <w:rPr>
          <w:lang w:val="en-US"/>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3389D5F" w14:textId="77777777" w:rsidR="004935CF" w:rsidRDefault="004935CF" w:rsidP="004935CF">
      <w:pPr>
        <w:ind w:left="-284" w:right="-141"/>
        <w:rPr>
          <w:b/>
          <w:lang w:val="en-US"/>
        </w:rPr>
      </w:pPr>
    </w:p>
    <w:p w14:paraId="0DFA323C" w14:textId="77777777" w:rsidR="004935CF" w:rsidRPr="001401BA" w:rsidRDefault="004935CF" w:rsidP="004935CF">
      <w:pPr>
        <w:ind w:left="-284" w:right="-141"/>
        <w:rPr>
          <w:b/>
          <w:lang w:val="en-US"/>
        </w:rPr>
      </w:pPr>
      <w:r w:rsidRPr="001401BA">
        <w:rPr>
          <w:b/>
          <w:lang w:val="en-US"/>
        </w:rPr>
        <w:t>19. Documente obligatorii la evaluarea ofertelor</w:t>
      </w:r>
    </w:p>
    <w:p w14:paraId="5265F0C7" w14:textId="05C9ED43" w:rsidR="004935CF" w:rsidRDefault="004935CF" w:rsidP="004935CF">
      <w:pPr>
        <w:ind w:left="-284" w:right="-141" w:firstLine="284"/>
        <w:rPr>
          <w:lang w:val="en-US"/>
        </w:rPr>
      </w:pPr>
      <w:r w:rsidRPr="001401BA">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9FCBBA" w14:textId="435774BD" w:rsidR="009D4868" w:rsidRDefault="009D4868" w:rsidP="004935CF">
      <w:pPr>
        <w:ind w:left="-284" w:right="-141" w:firstLine="284"/>
        <w:rPr>
          <w:lang w:val="en-US"/>
        </w:rPr>
      </w:pPr>
    </w:p>
    <w:p w14:paraId="2106A258" w14:textId="77777777" w:rsidR="009D4868" w:rsidRDefault="009D4868" w:rsidP="009D4868">
      <w:pPr>
        <w:shd w:val="clear" w:color="auto" w:fill="FFFFFF"/>
        <w:tabs>
          <w:tab w:val="right" w:pos="426"/>
        </w:tabs>
        <w:spacing w:before="120"/>
        <w:ind w:left="-284"/>
        <w:rPr>
          <w:bCs/>
          <w:lang w:val="ro-MD"/>
        </w:rPr>
      </w:pPr>
      <w:r w:rsidRPr="00AE1AC6">
        <w:rPr>
          <w:b/>
          <w:bCs/>
          <w:highlight w:val="yellow"/>
          <w:lang w:val="en-US"/>
        </w:rPr>
        <w:t>20.</w:t>
      </w:r>
      <w:r w:rsidRPr="00AE1AC6">
        <w:rPr>
          <w:i/>
          <w:iCs/>
          <w:highlight w:val="yellow"/>
          <w:lang w:val="en-US"/>
        </w:rPr>
        <w:t xml:space="preserve"> </w:t>
      </w:r>
      <w:r w:rsidRPr="00AE1AC6">
        <w:rPr>
          <w:b/>
          <w:bCs/>
          <w:highlight w:val="yellow"/>
          <w:lang w:val="en-US"/>
        </w:rPr>
        <w:t>Alte</w:t>
      </w:r>
      <w:r w:rsidRPr="00AE1AC6">
        <w:rPr>
          <w:b/>
          <w:bCs/>
          <w:highlight w:val="yellow"/>
        </w:rPr>
        <w:t xml:space="preserve"> </w:t>
      </w:r>
      <w:r w:rsidRPr="00AE1AC6">
        <w:rPr>
          <w:b/>
          <w:bCs/>
          <w:highlight w:val="yellow"/>
          <w:lang w:val="en-US"/>
        </w:rPr>
        <w:t>informații</w:t>
      </w:r>
      <w:r w:rsidRPr="00AE1AC6">
        <w:rPr>
          <w:b/>
          <w:bCs/>
          <w:highlight w:val="yellow"/>
        </w:rPr>
        <w:t xml:space="preserve"> </w:t>
      </w:r>
      <w:r w:rsidRPr="00AE1AC6">
        <w:rPr>
          <w:b/>
          <w:bCs/>
          <w:highlight w:val="yellow"/>
          <w:lang w:val="en-US"/>
        </w:rPr>
        <w:t>relevante:</w:t>
      </w:r>
      <w:r w:rsidRPr="00AE1AC6">
        <w:rPr>
          <w:b/>
          <w:lang w:val="en-US"/>
        </w:rPr>
        <w:t xml:space="preserve"> </w:t>
      </w:r>
      <w:r>
        <w:rPr>
          <w:b/>
          <w:lang w:val="en-US"/>
        </w:rPr>
        <w:t xml:space="preserve">                                                                                                                                </w:t>
      </w:r>
      <w:r>
        <w:rPr>
          <w:bCs/>
        </w:rPr>
        <w:t xml:space="preserve">      </w:t>
      </w:r>
      <w:r>
        <w:rPr>
          <w:bCs/>
          <w:lang w:val="ro-MD"/>
        </w:rPr>
        <w:t xml:space="preserve"> </w:t>
      </w:r>
    </w:p>
    <w:p w14:paraId="168EBBCD" w14:textId="5212B111" w:rsidR="009D4868" w:rsidRPr="00AE1AC6" w:rsidRDefault="009D4868" w:rsidP="009D4868">
      <w:pPr>
        <w:shd w:val="clear" w:color="auto" w:fill="FFFFFF"/>
        <w:tabs>
          <w:tab w:val="right" w:pos="426"/>
        </w:tabs>
        <w:spacing w:before="120"/>
        <w:ind w:left="-284" w:right="-567"/>
        <w:rPr>
          <w:bCs/>
          <w:lang w:val="en-US"/>
        </w:rPr>
      </w:pPr>
      <w:r>
        <w:rPr>
          <w:bCs/>
          <w:lang w:val="en-US"/>
        </w:rPr>
        <w:t xml:space="preserve">    </w:t>
      </w:r>
      <w:r w:rsidRPr="00AE1AC6">
        <w:rPr>
          <w:bCs/>
          <w:lang w:val="en-US"/>
        </w:rPr>
        <w:t xml:space="preserve">1. Autoritatea Contractanta </w:t>
      </w:r>
      <w:r w:rsidRPr="00AE1AC6">
        <w:rPr>
          <w:b/>
          <w:lang w:val="en-US"/>
        </w:rPr>
        <w:t>accepta forma de garantie pentru oferta, conform pct.8 din Anuntul                 de Participare - scrisoare emisă de o bancă comercială</w:t>
      </w:r>
      <w:r w:rsidRPr="00AE1AC6">
        <w:rPr>
          <w:bCs/>
          <w:lang w:val="en-US"/>
        </w:rPr>
        <w:t>, conform anexei nr.9 la Documentația Standard nr.69 din 7 mai 2021 – confirmata prin semnătura electronică a participantului.</w:t>
      </w:r>
    </w:p>
    <w:p w14:paraId="0D264C28" w14:textId="7CC752ED" w:rsidR="009D4868" w:rsidRPr="001401BA" w:rsidRDefault="009D4868" w:rsidP="009D4868">
      <w:pPr>
        <w:ind w:left="-284" w:right="-141"/>
        <w:rPr>
          <w:lang w:val="en-US"/>
        </w:rPr>
      </w:pPr>
      <w:r w:rsidRPr="00AE1AC6">
        <w:rPr>
          <w:bCs/>
          <w:lang w:val="en-US"/>
        </w:rPr>
        <w:t xml:space="preserve">      2. Sugerăm potențialilor ofertanți să viziteze obiectul unde urmează a fi executate lucrările de reparații, pentru a analiza complexitatea lucrărilor și condițiilor pentru executarea viitorului contract.</w:t>
      </w:r>
    </w:p>
    <w:p w14:paraId="2BD2D8FD" w14:textId="77777777" w:rsidR="004935CF" w:rsidRDefault="004935CF" w:rsidP="004935CF">
      <w:pPr>
        <w:jc w:val="both"/>
        <w:rPr>
          <w:i/>
          <w:iCs/>
          <w:sz w:val="16"/>
          <w:szCs w:val="16"/>
          <w:lang w:val="en-US"/>
        </w:rPr>
      </w:pPr>
    </w:p>
    <w:p w14:paraId="52DB1B74" w14:textId="79E821C1" w:rsidR="004935CF" w:rsidRPr="00323F0A" w:rsidRDefault="009D4868" w:rsidP="004935CF">
      <w:pPr>
        <w:ind w:right="-567" w:hanging="709"/>
        <w:rPr>
          <w:i/>
          <w:iCs/>
          <w:sz w:val="12"/>
          <w:szCs w:val="12"/>
          <w:lang w:val="en-US"/>
        </w:rPr>
      </w:pPr>
      <w:r>
        <w:rPr>
          <w:i/>
          <w:iCs/>
          <w:sz w:val="12"/>
          <w:szCs w:val="12"/>
          <w:lang w:val="en-US"/>
        </w:rPr>
        <w:t xml:space="preserve">                  </w:t>
      </w:r>
      <w:r w:rsidR="004935CF" w:rsidRPr="00323F0A">
        <w:rPr>
          <w:i/>
          <w:iCs/>
          <w:sz w:val="12"/>
          <w:szCs w:val="12"/>
          <w:lang w:val="en-US"/>
        </w:rPr>
        <w:t xml:space="preserve">Notă: </w:t>
      </w:r>
    </w:p>
    <w:p w14:paraId="3AB91E29" w14:textId="5611E8A1" w:rsidR="004935CF" w:rsidRPr="00323F0A" w:rsidRDefault="009D4868" w:rsidP="009D4868">
      <w:pPr>
        <w:ind w:left="-142" w:right="-567" w:hanging="567"/>
        <w:rPr>
          <w:sz w:val="16"/>
          <w:szCs w:val="16"/>
          <w:lang w:val="en-US"/>
        </w:rPr>
      </w:pPr>
      <w:r>
        <w:rPr>
          <w:i/>
          <w:iCs/>
          <w:sz w:val="16"/>
          <w:szCs w:val="16"/>
          <w:lang w:val="en-US"/>
        </w:rPr>
        <w:t xml:space="preserve">              </w:t>
      </w:r>
      <w:r w:rsidR="004935CF" w:rsidRPr="00323F0A">
        <w:rPr>
          <w:i/>
          <w:iCs/>
          <w:sz w:val="16"/>
          <w:szCs w:val="16"/>
          <w:lang w:val="en-US"/>
        </w:rPr>
        <w:t>Prezentul model al caietului de sarcini este orientativ şi poate fi completat sau modificat, precizat de către autoritatea contractantă, în funcţie de tipul şi specificul lucrărilor.</w:t>
      </w:r>
    </w:p>
    <w:p w14:paraId="6AC6EFBF" w14:textId="77777777" w:rsidR="004935CF" w:rsidRPr="00323F0A" w:rsidRDefault="004935CF" w:rsidP="004935CF">
      <w:pPr>
        <w:ind w:right="-567" w:hanging="709"/>
        <w:rPr>
          <w:sz w:val="16"/>
          <w:szCs w:val="16"/>
          <w:lang w:val="en-US"/>
        </w:rPr>
      </w:pPr>
      <w:r w:rsidRPr="00323F0A">
        <w:rPr>
          <w:sz w:val="16"/>
          <w:szCs w:val="16"/>
          <w:lang w:val="en-US"/>
        </w:rPr>
        <w:t> </w:t>
      </w:r>
    </w:p>
    <w:p w14:paraId="0A8B8107" w14:textId="77777777" w:rsidR="004935CF" w:rsidRPr="00D072E4" w:rsidRDefault="004935CF" w:rsidP="004935CF">
      <w:pPr>
        <w:ind w:left="-284"/>
        <w:rPr>
          <w:b/>
          <w:lang w:val="en-US"/>
        </w:rPr>
      </w:pPr>
      <w:r w:rsidRPr="00D072E4">
        <w:rPr>
          <w:bCs/>
          <w:i/>
          <w:lang w:val="en-US"/>
        </w:rPr>
        <w:t>Autoritatea contractantă</w:t>
      </w:r>
      <w:r w:rsidRPr="00D072E4">
        <w:rPr>
          <w:i/>
          <w:lang w:val="en-US"/>
        </w:rPr>
        <w:t>:</w:t>
      </w:r>
      <w:r w:rsidRPr="00D072E4">
        <w:rPr>
          <w:lang w:val="en-US"/>
        </w:rPr>
        <w:t xml:space="preserve"> </w:t>
      </w:r>
      <w:r w:rsidRPr="00D072E4">
        <w:rPr>
          <w:b/>
          <w:lang w:val="en-US"/>
        </w:rPr>
        <w:t>IMSP „Centrul de Sănătate Făleşti”</w:t>
      </w:r>
    </w:p>
    <w:p w14:paraId="24E1A530" w14:textId="77777777" w:rsidR="004935CF" w:rsidRPr="00D072E4" w:rsidRDefault="004935CF" w:rsidP="004935CF">
      <w:pPr>
        <w:ind w:left="-284"/>
        <w:rPr>
          <w:b/>
          <w:lang w:val="en-US"/>
        </w:rPr>
      </w:pPr>
    </w:p>
    <w:p w14:paraId="5254F44A" w14:textId="77777777" w:rsidR="00FE6AC3" w:rsidRPr="005505B5" w:rsidRDefault="00FE6AC3" w:rsidP="00FE6AC3">
      <w:pPr>
        <w:shd w:val="clear" w:color="auto" w:fill="FFFFFF"/>
        <w:tabs>
          <w:tab w:val="left" w:pos="284"/>
          <w:tab w:val="left" w:pos="426"/>
          <w:tab w:val="decimal" w:pos="8364"/>
        </w:tabs>
        <w:ind w:left="-284" w:right="-144"/>
        <w:rPr>
          <w:i/>
          <w:lang w:val="it-IT"/>
        </w:rPr>
      </w:pPr>
      <w:r w:rsidRPr="005505B5">
        <w:rPr>
          <w:i/>
          <w:lang w:val="it-IT"/>
        </w:rPr>
        <w:t>Conducătorul grupului de lucru,</w:t>
      </w:r>
    </w:p>
    <w:p w14:paraId="202C9E78" w14:textId="77777777" w:rsidR="00FE6AC3" w:rsidRPr="00C330B5" w:rsidRDefault="00FE6AC3" w:rsidP="00FE6AC3">
      <w:pPr>
        <w:shd w:val="clear" w:color="auto" w:fill="FFFFFF"/>
        <w:tabs>
          <w:tab w:val="left" w:pos="284"/>
          <w:tab w:val="left" w:pos="426"/>
          <w:tab w:val="decimal" w:pos="8364"/>
        </w:tabs>
        <w:ind w:left="-284" w:right="-144"/>
        <w:rPr>
          <w:lang w:val="it-IT"/>
        </w:rPr>
      </w:pPr>
      <w:r w:rsidRPr="00C330B5">
        <w:rPr>
          <w:i/>
          <w:lang w:val="it-IT"/>
        </w:rPr>
        <w:t>Șefa IMSP “CS Făleşti”</w:t>
      </w:r>
      <w:r w:rsidRPr="00C330B5">
        <w:rPr>
          <w:b/>
          <w:lang w:val="it-IT"/>
        </w:rPr>
        <w:t xml:space="preserve">            </w:t>
      </w:r>
      <w:r w:rsidRPr="005505B5">
        <w:rPr>
          <w:b/>
          <w:lang w:val="it-IT"/>
        </w:rPr>
        <w:t xml:space="preserve"> </w:t>
      </w:r>
      <w:r w:rsidRPr="005505B5">
        <w:rPr>
          <w:b/>
          <w:shd w:val="clear" w:color="auto" w:fill="FFFFFF"/>
          <w:lang w:val="it-IT"/>
        </w:rPr>
        <w:t xml:space="preserve"> /__________________/</w:t>
      </w:r>
      <w:r w:rsidRPr="00C330B5">
        <w:rPr>
          <w:b/>
          <w:lang w:val="it-IT"/>
        </w:rPr>
        <w:t xml:space="preserve">  </w:t>
      </w:r>
      <w:r w:rsidRPr="00C330B5">
        <w:rPr>
          <w:b/>
        </w:rPr>
        <w:t xml:space="preserve">Nina Sceastlivîi          </w:t>
      </w:r>
    </w:p>
    <w:p w14:paraId="35DE33DB" w14:textId="77777777" w:rsidR="005245EE" w:rsidRDefault="005245EE" w:rsidP="00FE6AC3">
      <w:pPr>
        <w:ind w:left="-284"/>
        <w:rPr>
          <w:bCs/>
          <w:i/>
          <w:lang w:val="en-US"/>
        </w:rPr>
      </w:pPr>
    </w:p>
    <w:p w14:paraId="18DD2537" w14:textId="6B03A184" w:rsidR="00FE6AC3" w:rsidRPr="00DC0257" w:rsidRDefault="00FE6AC3" w:rsidP="00FE6AC3">
      <w:pPr>
        <w:ind w:left="-284"/>
        <w:rPr>
          <w:bCs/>
          <w:i/>
          <w:lang w:val="en-US"/>
        </w:rPr>
      </w:pPr>
      <w:r w:rsidRPr="00DC0257">
        <w:rPr>
          <w:bCs/>
          <w:i/>
          <w:lang w:val="en-US"/>
        </w:rPr>
        <w:t>Data:  "</w:t>
      </w:r>
      <w:r w:rsidR="004447BA">
        <w:rPr>
          <w:bCs/>
          <w:i/>
          <w:lang w:val="en-US"/>
        </w:rPr>
        <w:t>07 august</w:t>
      </w:r>
      <w:r w:rsidRPr="00DC0257">
        <w:rPr>
          <w:bCs/>
          <w:i/>
          <w:lang w:val="en-US"/>
        </w:rPr>
        <w:t>" 202</w:t>
      </w:r>
      <w:r>
        <w:rPr>
          <w:bCs/>
          <w:i/>
          <w:lang w:val="en-US"/>
        </w:rPr>
        <w:t>3</w:t>
      </w:r>
    </w:p>
    <w:p w14:paraId="5257C90B" w14:textId="77777777" w:rsidR="004935CF" w:rsidRPr="00F93B58" w:rsidRDefault="004935CF" w:rsidP="00891B85">
      <w:pPr>
        <w:ind w:right="-427"/>
        <w:jc w:val="right"/>
        <w:rPr>
          <w:i/>
          <w:highlight w:val="yellow"/>
          <w:lang w:val="it-IT"/>
        </w:rPr>
      </w:pPr>
      <w:r w:rsidRPr="00F93B58">
        <w:rPr>
          <w:i/>
          <w:highlight w:val="yellow"/>
          <w:lang w:val="it-IT"/>
        </w:rPr>
        <w:lastRenderedPageBreak/>
        <w:t xml:space="preserve">Anexa nr. 23                                                                                                                                                                                                                                  la Documentația standard, </w:t>
      </w:r>
      <w:r w:rsidRPr="00F93B58">
        <w:rPr>
          <w:i/>
          <w:highlight w:val="yellow"/>
          <w:lang w:val="en-US"/>
        </w:rPr>
        <w:t xml:space="preserve">aprobată prin Ordinul Ministerului Finanțelor nr.115 din 15.09.2021                                                                                                                                                </w:t>
      </w:r>
    </w:p>
    <w:p w14:paraId="0CC8843D" w14:textId="7D51AE2C" w:rsidR="004935CF" w:rsidRDefault="004935CF" w:rsidP="00891B85">
      <w:pPr>
        <w:pStyle w:val="3"/>
        <w:keepNext w:val="0"/>
        <w:keepLines w:val="0"/>
        <w:tabs>
          <w:tab w:val="left" w:pos="360"/>
          <w:tab w:val="left" w:pos="1134"/>
        </w:tabs>
        <w:spacing w:before="0" w:after="120"/>
        <w:ind w:right="-427"/>
        <w:jc w:val="right"/>
        <w:rPr>
          <w:rFonts w:ascii="Times New Roman" w:hAnsi="Times New Roman" w:cs="Times New Roman"/>
          <w:b w:val="0"/>
          <w:i/>
          <w:color w:val="auto"/>
          <w:sz w:val="20"/>
          <w:szCs w:val="20"/>
          <w:lang w:val="it-IT"/>
        </w:rPr>
      </w:pPr>
      <w:r w:rsidRPr="00F93B58">
        <w:rPr>
          <w:rFonts w:ascii="Times New Roman" w:hAnsi="Times New Roman" w:cs="Times New Roman"/>
          <w:b w:val="0"/>
          <w:i/>
          <w:color w:val="auto"/>
          <w:sz w:val="20"/>
          <w:szCs w:val="20"/>
          <w:highlight w:val="yellow"/>
          <w:lang w:val="it-IT"/>
        </w:rPr>
        <w:t>(continuare)</w:t>
      </w:r>
    </w:p>
    <w:p w14:paraId="4193CE69" w14:textId="5E6278DF" w:rsidR="004447BA" w:rsidRDefault="004447BA" w:rsidP="004447BA">
      <w:pPr>
        <w:rPr>
          <w:lang w:val="it-IT"/>
        </w:rPr>
      </w:pPr>
    </w:p>
    <w:p w14:paraId="02C3DDFB" w14:textId="2F2786EE" w:rsidR="004447BA" w:rsidRDefault="004447BA" w:rsidP="004447BA">
      <w:pPr>
        <w:rPr>
          <w:lang w:val="it-IT"/>
        </w:rPr>
      </w:pPr>
    </w:p>
    <w:p w14:paraId="008174FE" w14:textId="77777777" w:rsidR="004447BA" w:rsidRPr="00867778" w:rsidRDefault="004447BA" w:rsidP="004447BA">
      <w:pPr>
        <w:pStyle w:val="3"/>
        <w:keepNext w:val="0"/>
        <w:keepLines w:val="0"/>
        <w:tabs>
          <w:tab w:val="left" w:pos="360"/>
          <w:tab w:val="left" w:pos="1134"/>
        </w:tabs>
        <w:spacing w:before="0" w:after="120"/>
        <w:jc w:val="center"/>
        <w:rPr>
          <w:rFonts w:ascii="Times New Roman" w:hAnsi="Times New Roman"/>
          <w:color w:val="auto"/>
          <w:sz w:val="28"/>
          <w:szCs w:val="28"/>
        </w:rPr>
      </w:pPr>
      <w:r w:rsidRPr="00867778">
        <w:rPr>
          <w:rFonts w:ascii="Times New Roman" w:hAnsi="Times New Roman"/>
          <w:color w:val="auto"/>
          <w:sz w:val="28"/>
          <w:szCs w:val="28"/>
        </w:rPr>
        <w:t>Formularul de deviz nr.1 – Lista cu cantitățile de lucrări</w:t>
      </w:r>
    </w:p>
    <w:p w14:paraId="0171EF05" w14:textId="77777777" w:rsidR="004447BA" w:rsidRPr="001158D0" w:rsidRDefault="004447BA" w:rsidP="0030292E">
      <w:pPr>
        <w:spacing w:line="276" w:lineRule="auto"/>
        <w:ind w:left="-567" w:right="-710"/>
        <w:rPr>
          <w:b/>
          <w:bCs/>
          <w:lang w:val="en-US"/>
        </w:rPr>
      </w:pPr>
      <w:r w:rsidRPr="001235D7">
        <w:rPr>
          <w:bCs/>
          <w:lang w:val="en-US"/>
        </w:rPr>
        <w:t>Obiectul achiziţiei:</w:t>
      </w:r>
      <w:r>
        <w:rPr>
          <w:bCs/>
          <w:lang w:val="en-US"/>
        </w:rPr>
        <w:t xml:space="preserve">    </w:t>
      </w:r>
      <w:r w:rsidRPr="001235D7">
        <w:rPr>
          <w:lang w:val="en-US"/>
        </w:rPr>
        <w:t xml:space="preserve"> </w:t>
      </w:r>
      <w:bookmarkStart w:id="76" w:name="_Hlk141883849"/>
      <w:r w:rsidRPr="001158D0">
        <w:rPr>
          <w:b/>
          <w:bCs/>
          <w:u w:val="single"/>
          <w:lang w:val="ro-MD" w:eastAsia="ro-MD"/>
        </w:rPr>
        <w:t xml:space="preserve">Lucrări de construcţie a </w:t>
      </w:r>
      <w:r w:rsidRPr="001158D0">
        <w:rPr>
          <w:b/>
          <w:bCs/>
          <w:u w:val="single"/>
          <w:lang w:val="en-US"/>
        </w:rPr>
        <w:t>re</w:t>
      </w:r>
      <w:r>
        <w:rPr>
          <w:b/>
          <w:bCs/>
          <w:u w:val="single"/>
          <w:lang w:val="en-US"/>
        </w:rPr>
        <w:t>ț</w:t>
      </w:r>
      <w:r w:rsidRPr="001158D0">
        <w:rPr>
          <w:b/>
          <w:bCs/>
          <w:u w:val="single"/>
          <w:lang w:val="en-US"/>
        </w:rPr>
        <w:t xml:space="preserve">elelor </w:t>
      </w:r>
      <w:bookmarkEnd w:id="76"/>
      <w:r w:rsidRPr="001158D0">
        <w:rPr>
          <w:b/>
          <w:bCs/>
          <w:u w:val="single"/>
          <w:lang w:val="en-US"/>
        </w:rPr>
        <w:t xml:space="preserve">interioare si exterioare de apeduct si </w:t>
      </w:r>
      <w:r w:rsidRPr="001158D0">
        <w:rPr>
          <w:b/>
          <w:bCs/>
          <w:lang w:val="en-US"/>
        </w:rPr>
        <w:t xml:space="preserve"> </w:t>
      </w:r>
    </w:p>
    <w:p w14:paraId="0AEB55E2" w14:textId="55DDA4F0" w:rsidR="004447BA" w:rsidRPr="001158D0" w:rsidRDefault="004447BA" w:rsidP="0030292E">
      <w:pPr>
        <w:spacing w:line="276" w:lineRule="auto"/>
        <w:ind w:left="-567" w:right="-710"/>
        <w:rPr>
          <w:i/>
          <w:lang w:val="ro-MD"/>
        </w:rPr>
      </w:pPr>
      <w:r w:rsidRPr="001158D0">
        <w:rPr>
          <w:b/>
          <w:lang w:val="en-US"/>
        </w:rPr>
        <w:t xml:space="preserve">                    </w:t>
      </w:r>
      <w:r w:rsidRPr="001158D0">
        <w:rPr>
          <w:b/>
          <w:bCs/>
          <w:u w:val="single"/>
          <w:lang w:val="en-US"/>
        </w:rPr>
        <w:t xml:space="preserve">canalizare la Oficiul Medicilor de Familie </w:t>
      </w:r>
      <w:r w:rsidR="00F32F70">
        <w:rPr>
          <w:b/>
          <w:bCs/>
          <w:u w:val="single"/>
          <w:lang w:val="en-US"/>
        </w:rPr>
        <w:t>Ilenuța</w:t>
      </w:r>
      <w:r w:rsidRPr="001158D0">
        <w:rPr>
          <w:b/>
          <w:i/>
          <w:u w:val="single"/>
          <w:lang w:val="ro-MD"/>
        </w:rPr>
        <w:t xml:space="preserve">, </w:t>
      </w:r>
      <w:r w:rsidRPr="001158D0">
        <w:rPr>
          <w:b/>
          <w:u w:val="single"/>
          <w:lang w:val="ro-MD"/>
        </w:rPr>
        <w:t>amplasat în s.</w:t>
      </w:r>
      <w:r w:rsidR="00F32F70">
        <w:rPr>
          <w:b/>
          <w:bCs/>
          <w:u w:val="single"/>
          <w:lang w:val="en-US"/>
        </w:rPr>
        <w:t>Ilenuța</w:t>
      </w:r>
      <w:r w:rsidRPr="001158D0">
        <w:rPr>
          <w:b/>
          <w:u w:val="single"/>
          <w:lang w:val="ro-MD"/>
        </w:rPr>
        <w:t>, rl.Fălești</w:t>
      </w:r>
      <w:r w:rsidRPr="001158D0">
        <w:rPr>
          <w:i/>
          <w:lang w:val="ro-MD"/>
        </w:rPr>
        <w:t xml:space="preserve">                                                                                                                    </w:t>
      </w:r>
    </w:p>
    <w:p w14:paraId="014A6D85" w14:textId="77777777" w:rsidR="004447BA" w:rsidRPr="006E3F92" w:rsidRDefault="004447BA" w:rsidP="0030292E">
      <w:pPr>
        <w:spacing w:line="276" w:lineRule="auto"/>
        <w:ind w:left="-567" w:right="-710"/>
        <w:rPr>
          <w:sz w:val="16"/>
          <w:szCs w:val="16"/>
          <w:lang w:val="ro-MD"/>
        </w:rPr>
      </w:pPr>
      <w:r w:rsidRPr="006E3F92">
        <w:rPr>
          <w:i/>
          <w:lang w:val="ro-MD"/>
        </w:rPr>
        <w:t xml:space="preserve">                                                                                   </w:t>
      </w:r>
      <w:r w:rsidRPr="006E3F92">
        <w:rPr>
          <w:i/>
          <w:sz w:val="16"/>
          <w:szCs w:val="16"/>
          <w:lang w:val="ro-MD"/>
        </w:rPr>
        <w:t>(denumirea, adresa)</w:t>
      </w:r>
    </w:p>
    <w:p w14:paraId="1F584B2D" w14:textId="77777777" w:rsidR="004447BA" w:rsidRPr="001235D7" w:rsidRDefault="004447BA" w:rsidP="0030292E">
      <w:pPr>
        <w:shd w:val="clear" w:color="auto" w:fill="FFFFFF"/>
        <w:tabs>
          <w:tab w:val="left" w:pos="284"/>
          <w:tab w:val="right" w:pos="10632"/>
        </w:tabs>
        <w:spacing w:before="120"/>
        <w:ind w:left="-567" w:right="-710"/>
        <w:rPr>
          <w:b/>
          <w:lang w:val="ro-MD"/>
        </w:rPr>
      </w:pPr>
      <w:r w:rsidRPr="006E3F92">
        <w:rPr>
          <w:lang w:val="ro-MD"/>
        </w:rPr>
        <w:t xml:space="preserve">Denumirea autorității contractante: </w:t>
      </w:r>
      <w:r w:rsidRPr="006E3F92">
        <w:rPr>
          <w:b/>
          <w:u w:val="single"/>
          <w:lang w:val="ro-MD"/>
        </w:rPr>
        <w:t>IMSP „Centrul de Sănătate Făleşti”,</w:t>
      </w:r>
      <w:r>
        <w:rPr>
          <w:b/>
          <w:u w:val="single"/>
          <w:lang w:val="ro-MD"/>
        </w:rPr>
        <w:t xml:space="preserve"> </w:t>
      </w:r>
      <w:r w:rsidRPr="001235D7">
        <w:rPr>
          <w:rStyle w:val="layout"/>
          <w:b/>
          <w:u w:val="single"/>
          <w:lang w:val="ro-MD"/>
        </w:rPr>
        <w:t>or.Fălești, str.Ștefan cel Mare, 36</w:t>
      </w:r>
      <w:r w:rsidRPr="001235D7">
        <w:rPr>
          <w:b/>
          <w:shd w:val="clear" w:color="auto" w:fill="FFFFFF"/>
          <w:lang w:val="it-IT"/>
        </w:rPr>
        <w:t xml:space="preserve">   </w:t>
      </w:r>
      <w:r w:rsidRPr="006E3F92">
        <w:rPr>
          <w:b/>
          <w:u w:val="single"/>
          <w:lang w:val="ro-MD"/>
        </w:rPr>
        <w:t xml:space="preserve"> </w:t>
      </w:r>
    </w:p>
    <w:p w14:paraId="1948BF26" w14:textId="77777777" w:rsidR="004447BA" w:rsidRDefault="004447BA" w:rsidP="004447BA">
      <w:pPr>
        <w:ind w:left="-284" w:hanging="142"/>
        <w:rPr>
          <w:i/>
          <w:sz w:val="16"/>
          <w:szCs w:val="16"/>
          <w:lang w:val="en-US"/>
        </w:rPr>
      </w:pPr>
      <w:r w:rsidRPr="006E3F92">
        <w:rPr>
          <w:i/>
          <w:lang w:val="ro-MD"/>
        </w:rPr>
        <w:t xml:space="preserve">                                                                           </w:t>
      </w:r>
      <w:r>
        <w:rPr>
          <w:i/>
          <w:lang w:val="ro-MD"/>
        </w:rPr>
        <w:t xml:space="preserve">                </w:t>
      </w:r>
      <w:r w:rsidRPr="006E3F92">
        <w:rPr>
          <w:i/>
          <w:lang w:val="ro-MD"/>
        </w:rPr>
        <w:t xml:space="preserve">         </w:t>
      </w:r>
      <w:r w:rsidRPr="00AC406A">
        <w:rPr>
          <w:i/>
          <w:sz w:val="16"/>
          <w:szCs w:val="16"/>
          <w:lang w:val="en-US"/>
        </w:rPr>
        <w:t>(denumirea, adresa)</w:t>
      </w:r>
    </w:p>
    <w:p w14:paraId="16D9CF1A" w14:textId="1A3903CD" w:rsidR="004447BA" w:rsidRDefault="004447BA" w:rsidP="004447BA">
      <w:pPr>
        <w:ind w:left="-284" w:hanging="142"/>
        <w:rPr>
          <w:i/>
          <w:sz w:val="16"/>
          <w:szCs w:val="16"/>
        </w:rPr>
      </w:pPr>
    </w:p>
    <w:p w14:paraId="18539F0D" w14:textId="77777777" w:rsidR="00E802B7" w:rsidRPr="00791588" w:rsidRDefault="00E802B7" w:rsidP="004447BA">
      <w:pPr>
        <w:ind w:left="-284" w:hanging="142"/>
        <w:rPr>
          <w:i/>
          <w:sz w:val="16"/>
          <w:szCs w:val="16"/>
        </w:rPr>
      </w:pPr>
    </w:p>
    <w:p w14:paraId="3CEAD80F" w14:textId="65D2FCFA" w:rsidR="004447BA" w:rsidRPr="00BC5A62" w:rsidRDefault="004447BA" w:rsidP="00F17522">
      <w:pPr>
        <w:spacing w:line="276" w:lineRule="auto"/>
        <w:ind w:right="-427" w:hanging="567"/>
        <w:jc w:val="center"/>
        <w:rPr>
          <w:lang w:val="en-US"/>
        </w:rPr>
      </w:pPr>
      <w:r w:rsidRPr="00BC5A62">
        <w:rPr>
          <w:b/>
          <w:bCs/>
          <w:lang w:val="en-US"/>
        </w:rPr>
        <w:t>Lista cu cantita</w:t>
      </w:r>
      <w:r w:rsidRPr="00BC5A62">
        <w:rPr>
          <w:b/>
          <w:bCs/>
        </w:rPr>
        <w:t>ţile de lucrări</w:t>
      </w:r>
      <w:r w:rsidRPr="00BC5A62">
        <w:rPr>
          <w:b/>
          <w:bCs/>
          <w:lang w:val="en-US"/>
        </w:rPr>
        <w:t xml:space="preserve"> № 2-1-</w:t>
      </w:r>
      <w:r w:rsidR="009A4497">
        <w:rPr>
          <w:b/>
          <w:bCs/>
          <w:lang w:val="en-US"/>
        </w:rPr>
        <w:t>2</w:t>
      </w:r>
    </w:p>
    <w:p w14:paraId="186F9975" w14:textId="30A1DE51" w:rsidR="004447BA" w:rsidRPr="00BC5A62" w:rsidRDefault="004447BA" w:rsidP="00F17522">
      <w:pPr>
        <w:spacing w:line="276" w:lineRule="auto"/>
        <w:ind w:right="-427" w:hanging="567"/>
        <w:jc w:val="center"/>
        <w:rPr>
          <w:b/>
          <w:bCs/>
          <w:lang w:val="en-US"/>
        </w:rPr>
      </w:pPr>
      <w:r w:rsidRPr="00BC5A62">
        <w:rPr>
          <w:b/>
          <w:bCs/>
          <w:lang w:val="en-US"/>
        </w:rPr>
        <w:t>Deviz-oferta № 2-1-</w:t>
      </w:r>
      <w:r w:rsidR="009A4497">
        <w:rPr>
          <w:b/>
          <w:bCs/>
          <w:lang w:val="en-US"/>
        </w:rPr>
        <w:t>2</w:t>
      </w:r>
    </w:p>
    <w:p w14:paraId="0C5EE776" w14:textId="77777777" w:rsidR="004447BA" w:rsidRPr="00BC5A62" w:rsidRDefault="004447BA" w:rsidP="00F17522">
      <w:pPr>
        <w:spacing w:line="276" w:lineRule="auto"/>
        <w:ind w:right="-427" w:hanging="567"/>
        <w:jc w:val="center"/>
        <w:rPr>
          <w:b/>
          <w:bCs/>
          <w:u w:val="single"/>
        </w:rPr>
      </w:pPr>
      <w:r w:rsidRPr="001158D0">
        <w:rPr>
          <w:b/>
          <w:bCs/>
          <w:u w:val="single"/>
          <w:lang w:val="ro-MD" w:eastAsia="ro-MD"/>
        </w:rPr>
        <w:t xml:space="preserve">Lucrări de construcţie a </w:t>
      </w:r>
      <w:r w:rsidRPr="001158D0">
        <w:rPr>
          <w:b/>
          <w:bCs/>
          <w:u w:val="single"/>
          <w:lang w:val="en-US"/>
        </w:rPr>
        <w:t>re</w:t>
      </w:r>
      <w:r>
        <w:rPr>
          <w:b/>
          <w:bCs/>
          <w:u w:val="single"/>
          <w:lang w:val="en-US"/>
        </w:rPr>
        <w:t>ț</w:t>
      </w:r>
      <w:r w:rsidRPr="001158D0">
        <w:rPr>
          <w:b/>
          <w:bCs/>
          <w:u w:val="single"/>
          <w:lang w:val="en-US"/>
        </w:rPr>
        <w:t xml:space="preserve">elelor </w:t>
      </w:r>
      <w:r w:rsidRPr="00BC5A62">
        <w:rPr>
          <w:b/>
          <w:bCs/>
          <w:u w:val="single"/>
          <w:lang w:val="en-US"/>
        </w:rPr>
        <w:t>interioare si exterioare de apeduct si canaliz</w:t>
      </w:r>
      <w:r>
        <w:rPr>
          <w:b/>
          <w:bCs/>
          <w:u w:val="single"/>
          <w:lang w:val="en-US"/>
        </w:rPr>
        <w:t>a</w:t>
      </w:r>
      <w:r w:rsidRPr="00BC5A62">
        <w:rPr>
          <w:b/>
          <w:bCs/>
          <w:u w:val="single"/>
          <w:lang w:val="en-US"/>
        </w:rPr>
        <w:t>re RAC/REAC</w:t>
      </w:r>
    </w:p>
    <w:p w14:paraId="2FE2580F" w14:textId="4BE4B5BF" w:rsidR="004447BA" w:rsidRDefault="004447BA" w:rsidP="00F17522">
      <w:pPr>
        <w:spacing w:line="276" w:lineRule="auto"/>
        <w:jc w:val="center"/>
        <w:rPr>
          <w:i/>
          <w:iCs/>
          <w:sz w:val="16"/>
          <w:szCs w:val="16"/>
        </w:rPr>
      </w:pPr>
      <w:r w:rsidRPr="000D11D8">
        <w:rPr>
          <w:i/>
          <w:iCs/>
          <w:sz w:val="16"/>
          <w:szCs w:val="16"/>
        </w:rPr>
        <w:t>(denumirea lucrări)</w:t>
      </w:r>
    </w:p>
    <w:p w14:paraId="201D2C4B" w14:textId="77777777" w:rsidR="00E802B7" w:rsidRPr="000D11D8" w:rsidRDefault="00E802B7" w:rsidP="00F17522">
      <w:pPr>
        <w:spacing w:line="276" w:lineRule="auto"/>
        <w:jc w:val="center"/>
        <w:rPr>
          <w:i/>
          <w:iCs/>
          <w:sz w:val="16"/>
          <w:szCs w:val="16"/>
        </w:rPr>
      </w:pPr>
    </w:p>
    <w:tbl>
      <w:tblPr>
        <w:tblW w:w="0" w:type="auto"/>
        <w:tblInd w:w="-459" w:type="dxa"/>
        <w:tblLayout w:type="fixed"/>
        <w:tblLook w:val="0000" w:firstRow="0" w:lastRow="0" w:firstColumn="0" w:lastColumn="0" w:noHBand="0" w:noVBand="0"/>
      </w:tblPr>
      <w:tblGrid>
        <w:gridCol w:w="709"/>
        <w:gridCol w:w="1418"/>
        <w:gridCol w:w="3685"/>
        <w:gridCol w:w="992"/>
        <w:gridCol w:w="993"/>
        <w:gridCol w:w="1275"/>
        <w:gridCol w:w="1418"/>
      </w:tblGrid>
      <w:tr w:rsidR="00930060" w:rsidRPr="00D320F3" w14:paraId="1C8773B9" w14:textId="77777777" w:rsidTr="0077088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C9A3581" w14:textId="77777777" w:rsidR="00930060" w:rsidRPr="00D320F3" w:rsidRDefault="00930060" w:rsidP="00770880">
            <w:pPr>
              <w:ind w:right="-108"/>
              <w:jc w:val="center"/>
              <w:rPr>
                <w:sz w:val="22"/>
                <w:szCs w:val="22"/>
                <w:lang w:val="en-US"/>
              </w:rPr>
            </w:pPr>
            <w:r w:rsidRPr="00D320F3">
              <w:rPr>
                <w:sz w:val="22"/>
                <w:szCs w:val="22"/>
              </w:rPr>
              <w:t>№</w:t>
            </w:r>
          </w:p>
          <w:p w14:paraId="73037C70" w14:textId="77777777" w:rsidR="00930060" w:rsidRPr="00D320F3" w:rsidRDefault="00930060" w:rsidP="00770880">
            <w:pPr>
              <w:ind w:right="-108"/>
              <w:jc w:val="center"/>
              <w:rPr>
                <w:sz w:val="22"/>
                <w:szCs w:val="22"/>
              </w:rPr>
            </w:pPr>
            <w:r w:rsidRPr="00D320F3">
              <w:rPr>
                <w:sz w:val="22"/>
                <w:szCs w:val="22"/>
              </w:rPr>
              <w:t xml:space="preserve"> </w:t>
            </w:r>
            <w:r w:rsidRPr="00D320F3">
              <w:rPr>
                <w:sz w:val="22"/>
                <w:szCs w:val="22"/>
                <w:lang w:val="en-US"/>
              </w:rPr>
              <w:t>crt</w:t>
            </w:r>
            <w:r w:rsidRPr="00D320F3">
              <w:rPr>
                <w:sz w:val="22"/>
                <w:szCs w:val="22"/>
              </w:rPr>
              <w:t>.</w:t>
            </w:r>
          </w:p>
        </w:tc>
        <w:tc>
          <w:tcPr>
            <w:tcW w:w="1418" w:type="dxa"/>
            <w:vMerge w:val="restart"/>
            <w:tcBorders>
              <w:top w:val="single" w:sz="6" w:space="0" w:color="auto"/>
              <w:left w:val="single" w:sz="6" w:space="0" w:color="auto"/>
              <w:bottom w:val="nil"/>
              <w:right w:val="nil"/>
            </w:tcBorders>
            <w:shd w:val="pct5" w:color="auto" w:fill="auto"/>
          </w:tcPr>
          <w:p w14:paraId="67C9C826" w14:textId="77777777" w:rsidR="00930060" w:rsidRPr="00D320F3" w:rsidRDefault="00930060" w:rsidP="00770880">
            <w:pPr>
              <w:ind w:left="-120" w:right="-108"/>
              <w:jc w:val="center"/>
              <w:rPr>
                <w:sz w:val="22"/>
                <w:szCs w:val="22"/>
                <w:lang w:val="en-US"/>
              </w:rPr>
            </w:pPr>
            <w:r w:rsidRPr="00D320F3">
              <w:rPr>
                <w:sz w:val="22"/>
                <w:szCs w:val="22"/>
              </w:rPr>
              <w:t>Simbol</w:t>
            </w:r>
            <w:r w:rsidRPr="00D320F3">
              <w:rPr>
                <w:sz w:val="22"/>
                <w:szCs w:val="22"/>
                <w:lang w:val="en-US"/>
              </w:rPr>
              <w:t xml:space="preserve"> </w:t>
            </w:r>
            <w:r w:rsidRPr="00D320F3">
              <w:rPr>
                <w:sz w:val="22"/>
                <w:szCs w:val="22"/>
              </w:rPr>
              <w:t xml:space="preserve">norme, cod </w:t>
            </w:r>
            <w:r w:rsidRPr="00D320F3">
              <w:rPr>
                <w:sz w:val="22"/>
                <w:szCs w:val="22"/>
                <w:lang w:val="en-US"/>
              </w:rPr>
              <w:t xml:space="preserve"> </w:t>
            </w:r>
            <w:r w:rsidRPr="00D320F3">
              <w:rPr>
                <w:sz w:val="22"/>
                <w:szCs w:val="22"/>
              </w:rPr>
              <w:t xml:space="preserve">resurse  </w:t>
            </w:r>
          </w:p>
        </w:tc>
        <w:tc>
          <w:tcPr>
            <w:tcW w:w="3685" w:type="dxa"/>
            <w:vMerge w:val="restart"/>
            <w:tcBorders>
              <w:top w:val="single" w:sz="6" w:space="0" w:color="auto"/>
              <w:left w:val="single" w:sz="6" w:space="0" w:color="auto"/>
              <w:bottom w:val="nil"/>
              <w:right w:val="nil"/>
            </w:tcBorders>
            <w:shd w:val="pct5" w:color="auto" w:fill="auto"/>
          </w:tcPr>
          <w:p w14:paraId="4310568F" w14:textId="77777777" w:rsidR="00930060" w:rsidRPr="00D320F3" w:rsidRDefault="00930060" w:rsidP="00770880">
            <w:pPr>
              <w:jc w:val="center"/>
              <w:rPr>
                <w:sz w:val="22"/>
                <w:szCs w:val="22"/>
              </w:rPr>
            </w:pPr>
          </w:p>
          <w:p w14:paraId="64D59658" w14:textId="77777777" w:rsidR="00930060" w:rsidRPr="00D320F3" w:rsidRDefault="00930060" w:rsidP="00770880">
            <w:pPr>
              <w:jc w:val="center"/>
              <w:rPr>
                <w:sz w:val="22"/>
                <w:szCs w:val="22"/>
              </w:rPr>
            </w:pPr>
            <w:r w:rsidRPr="00D320F3">
              <w:rPr>
                <w:sz w:val="22"/>
                <w:szCs w:val="22"/>
              </w:rPr>
              <w:t xml:space="preserve">Denumire lucrări       </w:t>
            </w:r>
          </w:p>
        </w:tc>
        <w:tc>
          <w:tcPr>
            <w:tcW w:w="992" w:type="dxa"/>
            <w:vMerge w:val="restart"/>
            <w:tcBorders>
              <w:top w:val="single" w:sz="6" w:space="0" w:color="auto"/>
              <w:left w:val="single" w:sz="6" w:space="0" w:color="auto"/>
              <w:bottom w:val="nil"/>
              <w:right w:val="nil"/>
            </w:tcBorders>
            <w:shd w:val="pct5" w:color="auto" w:fill="auto"/>
          </w:tcPr>
          <w:p w14:paraId="70F5AB79" w14:textId="77777777" w:rsidR="00930060" w:rsidRPr="00D320F3" w:rsidRDefault="00930060" w:rsidP="00770880">
            <w:pPr>
              <w:ind w:left="-108" w:right="-108"/>
              <w:jc w:val="center"/>
              <w:rPr>
                <w:sz w:val="22"/>
                <w:szCs w:val="22"/>
              </w:rPr>
            </w:pPr>
          </w:p>
          <w:p w14:paraId="1BC02451" w14:textId="77777777" w:rsidR="00930060" w:rsidRPr="00D320F3" w:rsidRDefault="00930060" w:rsidP="00770880">
            <w:pPr>
              <w:ind w:left="-108" w:right="-108"/>
              <w:jc w:val="center"/>
              <w:rPr>
                <w:sz w:val="22"/>
                <w:szCs w:val="22"/>
              </w:rPr>
            </w:pPr>
            <w:r w:rsidRPr="00D320F3">
              <w:rPr>
                <w:sz w:val="22"/>
                <w:szCs w:val="22"/>
              </w:rPr>
              <w:t xml:space="preserve">U.M. </w:t>
            </w:r>
          </w:p>
        </w:tc>
        <w:tc>
          <w:tcPr>
            <w:tcW w:w="993" w:type="dxa"/>
            <w:vMerge w:val="restart"/>
            <w:tcBorders>
              <w:top w:val="single" w:sz="6" w:space="0" w:color="auto"/>
              <w:left w:val="single" w:sz="6" w:space="0" w:color="auto"/>
              <w:bottom w:val="nil"/>
              <w:right w:val="nil"/>
            </w:tcBorders>
            <w:shd w:val="pct5" w:color="auto" w:fill="auto"/>
          </w:tcPr>
          <w:p w14:paraId="353DE582" w14:textId="77777777" w:rsidR="00930060" w:rsidRPr="00D320F3" w:rsidRDefault="00930060" w:rsidP="00770880">
            <w:pPr>
              <w:ind w:left="-108" w:right="-108"/>
              <w:jc w:val="center"/>
              <w:rPr>
                <w:sz w:val="22"/>
                <w:szCs w:val="22"/>
                <w:lang w:val="en-US"/>
              </w:rPr>
            </w:pPr>
            <w:r w:rsidRPr="00D320F3">
              <w:rPr>
                <w:sz w:val="22"/>
                <w:szCs w:val="22"/>
              </w:rPr>
              <w:t xml:space="preserve">Cantitate </w:t>
            </w:r>
          </w:p>
        </w:tc>
        <w:tc>
          <w:tcPr>
            <w:tcW w:w="1275" w:type="dxa"/>
            <w:vMerge w:val="restart"/>
            <w:tcBorders>
              <w:top w:val="single" w:sz="6" w:space="0" w:color="auto"/>
              <w:left w:val="single" w:sz="6" w:space="0" w:color="auto"/>
              <w:bottom w:val="nil"/>
              <w:right w:val="nil"/>
            </w:tcBorders>
            <w:shd w:val="pct5" w:color="auto" w:fill="auto"/>
          </w:tcPr>
          <w:p w14:paraId="229A7AE7" w14:textId="77777777" w:rsidR="00930060" w:rsidRPr="00D320F3" w:rsidRDefault="00930060" w:rsidP="00770880">
            <w:pPr>
              <w:ind w:left="-108" w:right="-108"/>
              <w:jc w:val="center"/>
              <w:rPr>
                <w:sz w:val="22"/>
                <w:szCs w:val="22"/>
                <w:lang w:val="en-US"/>
              </w:rPr>
            </w:pPr>
            <w:r w:rsidRPr="00D320F3">
              <w:rPr>
                <w:sz w:val="22"/>
                <w:szCs w:val="22"/>
                <w:lang w:val="en-US"/>
              </w:rPr>
              <w:t xml:space="preserve">Preţ pe unitate de măsură, lei </w:t>
            </w:r>
            <w:r w:rsidRPr="00D04EE0">
              <w:rPr>
                <w:sz w:val="16"/>
                <w:szCs w:val="16"/>
                <w:lang w:val="en-US"/>
              </w:rPr>
              <w:t>(inclusiv salariu)</w:t>
            </w:r>
          </w:p>
        </w:tc>
        <w:tc>
          <w:tcPr>
            <w:tcW w:w="1418" w:type="dxa"/>
            <w:vMerge w:val="restart"/>
            <w:tcBorders>
              <w:top w:val="single" w:sz="6" w:space="0" w:color="auto"/>
              <w:left w:val="single" w:sz="6" w:space="0" w:color="auto"/>
              <w:bottom w:val="nil"/>
              <w:right w:val="nil"/>
            </w:tcBorders>
            <w:shd w:val="pct5" w:color="auto" w:fill="auto"/>
          </w:tcPr>
          <w:p w14:paraId="1B69BF1F" w14:textId="77777777" w:rsidR="00930060" w:rsidRDefault="00930060" w:rsidP="00770880">
            <w:pPr>
              <w:ind w:left="-108" w:right="-108"/>
              <w:jc w:val="center"/>
              <w:rPr>
                <w:sz w:val="22"/>
                <w:szCs w:val="22"/>
                <w:lang w:val="en-US"/>
              </w:rPr>
            </w:pPr>
            <w:r w:rsidRPr="00D320F3">
              <w:rPr>
                <w:sz w:val="22"/>
                <w:szCs w:val="22"/>
                <w:lang w:val="en-US"/>
              </w:rPr>
              <w:t xml:space="preserve">Total, lei </w:t>
            </w:r>
          </w:p>
          <w:p w14:paraId="42D5BB83" w14:textId="77777777" w:rsidR="00930060" w:rsidRPr="00D320F3" w:rsidRDefault="00930060" w:rsidP="00770880">
            <w:pPr>
              <w:ind w:left="-108" w:right="-108"/>
              <w:jc w:val="center"/>
              <w:rPr>
                <w:sz w:val="22"/>
                <w:szCs w:val="22"/>
                <w:lang w:val="en-US"/>
              </w:rPr>
            </w:pPr>
            <w:r w:rsidRPr="00D320F3">
              <w:rPr>
                <w:sz w:val="22"/>
                <w:szCs w:val="22"/>
                <w:lang w:val="en-US"/>
              </w:rPr>
              <w:t>(col.5 x col.6)</w:t>
            </w:r>
          </w:p>
        </w:tc>
      </w:tr>
      <w:tr w:rsidR="00930060" w:rsidRPr="00D320F3" w14:paraId="1CCBA652" w14:textId="77777777" w:rsidTr="0077088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36F3F99" w14:textId="77777777" w:rsidR="00930060" w:rsidRPr="00D320F3" w:rsidRDefault="00930060" w:rsidP="00770880">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2DE79DAF" w14:textId="77777777" w:rsidR="00930060" w:rsidRPr="00D320F3" w:rsidRDefault="00930060" w:rsidP="00770880">
            <w:pPr>
              <w:jc w:val="center"/>
              <w:rPr>
                <w:sz w:val="22"/>
                <w:szCs w:val="22"/>
                <w:lang w:val="en-US"/>
              </w:rPr>
            </w:pPr>
          </w:p>
        </w:tc>
        <w:tc>
          <w:tcPr>
            <w:tcW w:w="3685" w:type="dxa"/>
            <w:vMerge/>
            <w:tcBorders>
              <w:top w:val="nil"/>
              <w:left w:val="single" w:sz="6" w:space="0" w:color="auto"/>
              <w:bottom w:val="single" w:sz="6" w:space="0" w:color="auto"/>
              <w:right w:val="single" w:sz="6" w:space="0" w:color="auto"/>
            </w:tcBorders>
            <w:shd w:val="pct5" w:color="auto" w:fill="auto"/>
          </w:tcPr>
          <w:p w14:paraId="299918E5" w14:textId="77777777" w:rsidR="00930060" w:rsidRPr="00D320F3" w:rsidRDefault="00930060" w:rsidP="00770880">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715CC641" w14:textId="77777777" w:rsidR="00930060" w:rsidRPr="00D320F3" w:rsidRDefault="00930060" w:rsidP="00770880">
            <w:pPr>
              <w:jc w:val="center"/>
              <w:rPr>
                <w:sz w:val="22"/>
                <w:szCs w:val="22"/>
                <w:lang w:val="en-US"/>
              </w:rPr>
            </w:pPr>
          </w:p>
        </w:tc>
        <w:tc>
          <w:tcPr>
            <w:tcW w:w="993" w:type="dxa"/>
            <w:vMerge/>
            <w:tcBorders>
              <w:top w:val="nil"/>
              <w:left w:val="single" w:sz="6" w:space="0" w:color="auto"/>
              <w:bottom w:val="single" w:sz="6" w:space="0" w:color="auto"/>
              <w:right w:val="single" w:sz="6" w:space="0" w:color="auto"/>
            </w:tcBorders>
            <w:shd w:val="pct5" w:color="auto" w:fill="auto"/>
          </w:tcPr>
          <w:p w14:paraId="0F2EAD3E" w14:textId="77777777" w:rsidR="00930060" w:rsidRPr="00D320F3" w:rsidRDefault="00930060" w:rsidP="00770880">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tcPr>
          <w:p w14:paraId="0CB8E04B" w14:textId="77777777" w:rsidR="00930060" w:rsidRPr="00D320F3" w:rsidRDefault="00930060" w:rsidP="00770880">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2B815CA3" w14:textId="77777777" w:rsidR="00930060" w:rsidRPr="00D320F3" w:rsidRDefault="00930060" w:rsidP="00770880">
            <w:pPr>
              <w:jc w:val="center"/>
              <w:rPr>
                <w:sz w:val="22"/>
                <w:szCs w:val="22"/>
                <w:lang w:val="en-US"/>
              </w:rPr>
            </w:pPr>
          </w:p>
        </w:tc>
      </w:tr>
    </w:tbl>
    <w:p w14:paraId="4BB847BE" w14:textId="77777777" w:rsidR="00930060" w:rsidRDefault="00930060" w:rsidP="00930060">
      <w:pPr>
        <w:rPr>
          <w:sz w:val="2"/>
          <w:szCs w:val="2"/>
          <w:lang w:val="en-US"/>
        </w:rPr>
      </w:pPr>
    </w:p>
    <w:tbl>
      <w:tblPr>
        <w:tblW w:w="10492" w:type="dxa"/>
        <w:tblInd w:w="-459" w:type="dxa"/>
        <w:tblLayout w:type="fixed"/>
        <w:tblLook w:val="0000" w:firstRow="0" w:lastRow="0" w:firstColumn="0" w:lastColumn="0" w:noHBand="0" w:noVBand="0"/>
      </w:tblPr>
      <w:tblGrid>
        <w:gridCol w:w="709"/>
        <w:gridCol w:w="1418"/>
        <w:gridCol w:w="3685"/>
        <w:gridCol w:w="992"/>
        <w:gridCol w:w="993"/>
        <w:gridCol w:w="1275"/>
        <w:gridCol w:w="1420"/>
      </w:tblGrid>
      <w:tr w:rsidR="00930060" w:rsidRPr="00D320F3" w14:paraId="0AD5CF82" w14:textId="77777777" w:rsidTr="0077088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7A52773" w14:textId="77777777" w:rsidR="00930060" w:rsidRPr="00D04EE0" w:rsidRDefault="00930060" w:rsidP="00770880">
            <w:pPr>
              <w:ind w:right="-108"/>
              <w:jc w:val="center"/>
              <w:rPr>
                <w:i/>
                <w:iCs/>
                <w:sz w:val="16"/>
                <w:szCs w:val="16"/>
              </w:rPr>
            </w:pPr>
            <w:r w:rsidRPr="00D04EE0">
              <w:rPr>
                <w:i/>
                <w:iCs/>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15E76868" w14:textId="77777777" w:rsidR="00930060" w:rsidRPr="00D04EE0" w:rsidRDefault="00930060" w:rsidP="00770880">
            <w:pPr>
              <w:ind w:left="-120" w:right="-108"/>
              <w:jc w:val="center"/>
              <w:rPr>
                <w:i/>
                <w:iCs/>
                <w:sz w:val="16"/>
                <w:szCs w:val="16"/>
              </w:rPr>
            </w:pPr>
            <w:r w:rsidRPr="00D04EE0">
              <w:rPr>
                <w:i/>
                <w:iCs/>
                <w:sz w:val="16"/>
                <w:szCs w:val="16"/>
              </w:rPr>
              <w:t>2</w:t>
            </w:r>
          </w:p>
        </w:tc>
        <w:tc>
          <w:tcPr>
            <w:tcW w:w="3685" w:type="dxa"/>
            <w:tcBorders>
              <w:top w:val="single" w:sz="6" w:space="0" w:color="auto"/>
              <w:left w:val="single" w:sz="6" w:space="0" w:color="auto"/>
              <w:bottom w:val="double" w:sz="6" w:space="0" w:color="auto"/>
              <w:right w:val="nil"/>
            </w:tcBorders>
            <w:shd w:val="pct5" w:color="auto" w:fill="auto"/>
          </w:tcPr>
          <w:p w14:paraId="699D1A8C" w14:textId="77777777" w:rsidR="00930060" w:rsidRPr="00D04EE0" w:rsidRDefault="00930060" w:rsidP="00770880">
            <w:pPr>
              <w:jc w:val="center"/>
              <w:rPr>
                <w:i/>
                <w:iCs/>
                <w:sz w:val="16"/>
                <w:szCs w:val="16"/>
              </w:rPr>
            </w:pPr>
            <w:r w:rsidRPr="00D04EE0">
              <w:rPr>
                <w:i/>
                <w:iCs/>
                <w:sz w:val="16"/>
                <w:szCs w:val="16"/>
              </w:rPr>
              <w:t>3</w:t>
            </w:r>
          </w:p>
        </w:tc>
        <w:tc>
          <w:tcPr>
            <w:tcW w:w="992" w:type="dxa"/>
            <w:tcBorders>
              <w:top w:val="single" w:sz="6" w:space="0" w:color="auto"/>
              <w:left w:val="single" w:sz="6" w:space="0" w:color="auto"/>
              <w:bottom w:val="double" w:sz="6" w:space="0" w:color="auto"/>
              <w:right w:val="nil"/>
            </w:tcBorders>
            <w:shd w:val="pct5" w:color="auto" w:fill="auto"/>
          </w:tcPr>
          <w:p w14:paraId="4B10529D" w14:textId="77777777" w:rsidR="00930060" w:rsidRPr="00D04EE0" w:rsidRDefault="00930060" w:rsidP="00770880">
            <w:pPr>
              <w:ind w:left="-108" w:right="-108"/>
              <w:jc w:val="center"/>
              <w:rPr>
                <w:i/>
                <w:iCs/>
                <w:sz w:val="16"/>
                <w:szCs w:val="16"/>
              </w:rPr>
            </w:pPr>
            <w:r w:rsidRPr="00D04EE0">
              <w:rPr>
                <w:i/>
                <w:iCs/>
                <w:sz w:val="16"/>
                <w:szCs w:val="16"/>
              </w:rPr>
              <w:t>4</w:t>
            </w:r>
          </w:p>
        </w:tc>
        <w:tc>
          <w:tcPr>
            <w:tcW w:w="993" w:type="dxa"/>
            <w:tcBorders>
              <w:top w:val="single" w:sz="6" w:space="0" w:color="auto"/>
              <w:left w:val="single" w:sz="6" w:space="0" w:color="auto"/>
              <w:bottom w:val="double" w:sz="6" w:space="0" w:color="auto"/>
              <w:right w:val="nil"/>
            </w:tcBorders>
            <w:shd w:val="pct5" w:color="auto" w:fill="auto"/>
          </w:tcPr>
          <w:p w14:paraId="4C3E1E23" w14:textId="77777777" w:rsidR="00930060" w:rsidRPr="00D04EE0" w:rsidRDefault="00930060" w:rsidP="00770880">
            <w:pPr>
              <w:ind w:left="-108" w:right="-108"/>
              <w:jc w:val="center"/>
              <w:rPr>
                <w:i/>
                <w:iCs/>
                <w:sz w:val="16"/>
                <w:szCs w:val="16"/>
              </w:rPr>
            </w:pPr>
            <w:r w:rsidRPr="00D04EE0">
              <w:rPr>
                <w:i/>
                <w:iCs/>
                <w:sz w:val="16"/>
                <w:szCs w:val="16"/>
              </w:rPr>
              <w:t>5</w:t>
            </w: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0616FB09" w14:textId="77777777" w:rsidR="00930060" w:rsidRPr="00D04EE0" w:rsidRDefault="00930060" w:rsidP="00770880">
            <w:pPr>
              <w:jc w:val="center"/>
              <w:rPr>
                <w:i/>
                <w:iCs/>
                <w:sz w:val="16"/>
                <w:szCs w:val="16"/>
              </w:rPr>
            </w:pPr>
            <w:r w:rsidRPr="00D04EE0">
              <w:rPr>
                <w:i/>
                <w:iCs/>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3AA94556" w14:textId="77777777" w:rsidR="00930060" w:rsidRPr="00D04EE0" w:rsidRDefault="00930060" w:rsidP="00770880">
            <w:pPr>
              <w:jc w:val="center"/>
              <w:rPr>
                <w:i/>
                <w:iCs/>
                <w:sz w:val="16"/>
                <w:szCs w:val="16"/>
              </w:rPr>
            </w:pPr>
            <w:r w:rsidRPr="00D04EE0">
              <w:rPr>
                <w:i/>
                <w:iCs/>
                <w:sz w:val="16"/>
                <w:szCs w:val="16"/>
              </w:rPr>
              <w:t>7</w:t>
            </w:r>
          </w:p>
        </w:tc>
      </w:tr>
      <w:tr w:rsidR="00930060" w:rsidRPr="00D320F3" w14:paraId="61987B3B" w14:textId="77777777" w:rsidTr="00770880">
        <w:tc>
          <w:tcPr>
            <w:tcW w:w="709" w:type="dxa"/>
            <w:tcBorders>
              <w:top w:val="nil"/>
              <w:left w:val="single" w:sz="6" w:space="0" w:color="auto"/>
              <w:bottom w:val="single" w:sz="4" w:space="0" w:color="auto"/>
              <w:right w:val="nil"/>
            </w:tcBorders>
          </w:tcPr>
          <w:p w14:paraId="47866AD8" w14:textId="77777777" w:rsidR="00930060" w:rsidRPr="00770880" w:rsidRDefault="00930060" w:rsidP="00770880">
            <w:pPr>
              <w:jc w:val="center"/>
              <w:rPr>
                <w:sz w:val="20"/>
                <w:szCs w:val="20"/>
              </w:rPr>
            </w:pPr>
          </w:p>
        </w:tc>
        <w:tc>
          <w:tcPr>
            <w:tcW w:w="1418" w:type="dxa"/>
            <w:tcBorders>
              <w:top w:val="nil"/>
              <w:left w:val="single" w:sz="6" w:space="0" w:color="auto"/>
              <w:bottom w:val="single" w:sz="4" w:space="0" w:color="auto"/>
              <w:right w:val="nil"/>
            </w:tcBorders>
          </w:tcPr>
          <w:p w14:paraId="0ABDB84A" w14:textId="77777777" w:rsidR="00930060" w:rsidRPr="00770880" w:rsidRDefault="00930060" w:rsidP="00770880">
            <w:pPr>
              <w:rPr>
                <w:sz w:val="20"/>
                <w:szCs w:val="20"/>
              </w:rPr>
            </w:pPr>
          </w:p>
        </w:tc>
        <w:tc>
          <w:tcPr>
            <w:tcW w:w="5670" w:type="dxa"/>
            <w:gridSpan w:val="3"/>
            <w:tcBorders>
              <w:top w:val="nil"/>
              <w:left w:val="single" w:sz="6" w:space="0" w:color="auto"/>
              <w:bottom w:val="single" w:sz="4" w:space="0" w:color="auto"/>
              <w:right w:val="nil"/>
            </w:tcBorders>
          </w:tcPr>
          <w:p w14:paraId="2B539DDD" w14:textId="77777777" w:rsidR="00930060" w:rsidRPr="00770880" w:rsidRDefault="00930060" w:rsidP="00770880">
            <w:pPr>
              <w:rPr>
                <w:sz w:val="20"/>
                <w:szCs w:val="20"/>
                <w:lang w:val="en-US"/>
              </w:rPr>
            </w:pPr>
            <w:r w:rsidRPr="00770880">
              <w:rPr>
                <w:b/>
                <w:bCs/>
                <w:sz w:val="20"/>
                <w:szCs w:val="20"/>
                <w:lang w:val="en-US"/>
              </w:rPr>
              <w:t>Capitolul 1. Solutii aritecturale - Grup sanitar</w:t>
            </w:r>
          </w:p>
        </w:tc>
        <w:tc>
          <w:tcPr>
            <w:tcW w:w="1275" w:type="dxa"/>
            <w:tcBorders>
              <w:top w:val="nil"/>
              <w:left w:val="single" w:sz="6" w:space="0" w:color="auto"/>
              <w:bottom w:val="single" w:sz="4" w:space="0" w:color="auto"/>
              <w:right w:val="nil"/>
            </w:tcBorders>
          </w:tcPr>
          <w:p w14:paraId="41DBFCDA" w14:textId="77777777" w:rsidR="00930060" w:rsidRPr="00770880" w:rsidRDefault="00930060" w:rsidP="00770880">
            <w:pPr>
              <w:rPr>
                <w:sz w:val="20"/>
                <w:szCs w:val="20"/>
                <w:lang w:val="en-US"/>
              </w:rPr>
            </w:pPr>
          </w:p>
        </w:tc>
        <w:tc>
          <w:tcPr>
            <w:tcW w:w="1420" w:type="dxa"/>
            <w:tcBorders>
              <w:top w:val="nil"/>
              <w:left w:val="single" w:sz="6" w:space="0" w:color="auto"/>
              <w:bottom w:val="single" w:sz="4" w:space="0" w:color="auto"/>
              <w:right w:val="single" w:sz="6" w:space="0" w:color="auto"/>
            </w:tcBorders>
          </w:tcPr>
          <w:p w14:paraId="2F8021AB" w14:textId="77777777" w:rsidR="00930060" w:rsidRPr="00770880" w:rsidRDefault="00930060" w:rsidP="00770880">
            <w:pPr>
              <w:rPr>
                <w:sz w:val="20"/>
                <w:szCs w:val="20"/>
                <w:lang w:val="en-US"/>
              </w:rPr>
            </w:pPr>
          </w:p>
        </w:tc>
      </w:tr>
      <w:tr w:rsidR="00930060" w:rsidRPr="00D320F3" w14:paraId="7FA55A33" w14:textId="77777777" w:rsidTr="00770880">
        <w:tc>
          <w:tcPr>
            <w:tcW w:w="709" w:type="dxa"/>
            <w:tcBorders>
              <w:top w:val="single" w:sz="4" w:space="0" w:color="auto"/>
              <w:left w:val="single" w:sz="6" w:space="0" w:color="auto"/>
              <w:bottom w:val="nil"/>
              <w:right w:val="nil"/>
            </w:tcBorders>
          </w:tcPr>
          <w:p w14:paraId="31BC65AB" w14:textId="77777777" w:rsidR="00930060" w:rsidRPr="00770880" w:rsidRDefault="00930060" w:rsidP="00770880">
            <w:pPr>
              <w:jc w:val="center"/>
              <w:rPr>
                <w:sz w:val="20"/>
                <w:szCs w:val="20"/>
                <w:lang w:val="en-US"/>
              </w:rPr>
            </w:pPr>
          </w:p>
        </w:tc>
        <w:tc>
          <w:tcPr>
            <w:tcW w:w="1418" w:type="dxa"/>
            <w:tcBorders>
              <w:top w:val="single" w:sz="4" w:space="0" w:color="auto"/>
              <w:left w:val="single" w:sz="6" w:space="0" w:color="auto"/>
              <w:bottom w:val="nil"/>
              <w:right w:val="nil"/>
            </w:tcBorders>
          </w:tcPr>
          <w:p w14:paraId="239525CB" w14:textId="77777777" w:rsidR="00930060" w:rsidRPr="00770880" w:rsidRDefault="00930060" w:rsidP="00770880">
            <w:pPr>
              <w:rPr>
                <w:sz w:val="20"/>
                <w:szCs w:val="20"/>
                <w:lang w:val="en-US"/>
              </w:rPr>
            </w:pPr>
          </w:p>
        </w:tc>
        <w:tc>
          <w:tcPr>
            <w:tcW w:w="4677" w:type="dxa"/>
            <w:gridSpan w:val="2"/>
            <w:tcBorders>
              <w:top w:val="single" w:sz="4" w:space="0" w:color="auto"/>
              <w:left w:val="single" w:sz="6" w:space="0" w:color="auto"/>
              <w:bottom w:val="nil"/>
              <w:right w:val="nil"/>
            </w:tcBorders>
          </w:tcPr>
          <w:p w14:paraId="2BD799F7" w14:textId="77777777" w:rsidR="00930060" w:rsidRPr="00770880" w:rsidRDefault="00930060" w:rsidP="00770880">
            <w:pPr>
              <w:rPr>
                <w:sz w:val="20"/>
                <w:szCs w:val="20"/>
              </w:rPr>
            </w:pPr>
            <w:r w:rsidRPr="00770880">
              <w:rPr>
                <w:b/>
                <w:bCs/>
                <w:sz w:val="20"/>
                <w:szCs w:val="20"/>
                <w:lang w:val="en-US"/>
              </w:rPr>
              <w:t xml:space="preserve">Capitolul </w:t>
            </w:r>
            <w:r w:rsidRPr="00770880">
              <w:rPr>
                <w:b/>
                <w:bCs/>
                <w:sz w:val="20"/>
                <w:szCs w:val="20"/>
              </w:rPr>
              <w:t>1.1. Lucrari de demontare</w:t>
            </w:r>
          </w:p>
        </w:tc>
        <w:tc>
          <w:tcPr>
            <w:tcW w:w="993" w:type="dxa"/>
            <w:tcBorders>
              <w:top w:val="single" w:sz="4" w:space="0" w:color="auto"/>
              <w:left w:val="single" w:sz="6" w:space="0" w:color="auto"/>
              <w:bottom w:val="nil"/>
              <w:right w:val="nil"/>
            </w:tcBorders>
          </w:tcPr>
          <w:p w14:paraId="093A5B92" w14:textId="77777777" w:rsidR="00930060" w:rsidRPr="00770880" w:rsidRDefault="00930060" w:rsidP="00770880">
            <w:pPr>
              <w:rPr>
                <w:sz w:val="20"/>
                <w:szCs w:val="20"/>
              </w:rPr>
            </w:pPr>
          </w:p>
        </w:tc>
        <w:tc>
          <w:tcPr>
            <w:tcW w:w="1275" w:type="dxa"/>
            <w:tcBorders>
              <w:top w:val="single" w:sz="4" w:space="0" w:color="auto"/>
              <w:left w:val="single" w:sz="6" w:space="0" w:color="auto"/>
              <w:bottom w:val="nil"/>
              <w:right w:val="nil"/>
            </w:tcBorders>
          </w:tcPr>
          <w:p w14:paraId="1ED7A46B" w14:textId="77777777" w:rsidR="00930060" w:rsidRPr="00770880" w:rsidRDefault="00930060" w:rsidP="00770880">
            <w:pPr>
              <w:rPr>
                <w:sz w:val="20"/>
                <w:szCs w:val="20"/>
              </w:rPr>
            </w:pPr>
          </w:p>
        </w:tc>
        <w:tc>
          <w:tcPr>
            <w:tcW w:w="1420" w:type="dxa"/>
            <w:tcBorders>
              <w:top w:val="single" w:sz="4" w:space="0" w:color="auto"/>
              <w:left w:val="single" w:sz="6" w:space="0" w:color="auto"/>
              <w:bottom w:val="nil"/>
              <w:right w:val="single" w:sz="6" w:space="0" w:color="auto"/>
            </w:tcBorders>
          </w:tcPr>
          <w:p w14:paraId="51CB4F13" w14:textId="77777777" w:rsidR="00930060" w:rsidRPr="00770880" w:rsidRDefault="00930060" w:rsidP="00770880">
            <w:pPr>
              <w:rPr>
                <w:sz w:val="20"/>
                <w:szCs w:val="20"/>
              </w:rPr>
            </w:pPr>
          </w:p>
        </w:tc>
      </w:tr>
      <w:tr w:rsidR="00930060" w:rsidRPr="00703E9F" w14:paraId="3087570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24F9E" w14:textId="77777777" w:rsidR="00930060" w:rsidRPr="00770880" w:rsidRDefault="00930060" w:rsidP="00770880">
            <w:pPr>
              <w:jc w:val="center"/>
              <w:rPr>
                <w:sz w:val="20"/>
                <w:szCs w:val="20"/>
              </w:rPr>
            </w:pPr>
            <w:r w:rsidRPr="00770880">
              <w:rPr>
                <w:sz w:val="20"/>
                <w:szCs w:val="20"/>
              </w:rPr>
              <w:t>1</w:t>
            </w:r>
          </w:p>
        </w:tc>
        <w:tc>
          <w:tcPr>
            <w:tcW w:w="1418" w:type="dxa"/>
            <w:tcBorders>
              <w:top w:val="single" w:sz="4" w:space="0" w:color="auto"/>
              <w:bottom w:val="single" w:sz="4" w:space="0" w:color="auto"/>
            </w:tcBorders>
          </w:tcPr>
          <w:p w14:paraId="733501E3" w14:textId="77777777" w:rsidR="00930060" w:rsidRPr="00770880" w:rsidRDefault="00930060" w:rsidP="00770880">
            <w:pPr>
              <w:rPr>
                <w:sz w:val="20"/>
                <w:szCs w:val="20"/>
                <w:lang w:val="en-US"/>
              </w:rPr>
            </w:pPr>
            <w:r w:rsidRPr="00770880">
              <w:rPr>
                <w:sz w:val="20"/>
                <w:szCs w:val="20"/>
                <w:lang w:val="en-US"/>
              </w:rPr>
              <w:t>RpCO56A</w:t>
            </w:r>
          </w:p>
          <w:p w14:paraId="53966916"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C4A4224" w14:textId="77777777" w:rsidR="00930060" w:rsidRPr="00770880" w:rsidRDefault="00930060" w:rsidP="00770880">
            <w:pPr>
              <w:rPr>
                <w:sz w:val="20"/>
                <w:szCs w:val="20"/>
                <w:lang w:val="en-US"/>
              </w:rPr>
            </w:pPr>
            <w:r w:rsidRPr="00770880">
              <w:rPr>
                <w:sz w:val="20"/>
                <w:szCs w:val="20"/>
                <w:lang w:val="en-US"/>
              </w:rPr>
              <w:t>Demontari: timplarie din lemn (usi, ferestre, obloane, cutii, rulou, masti, etc.)</w:t>
            </w:r>
          </w:p>
        </w:tc>
        <w:tc>
          <w:tcPr>
            <w:tcW w:w="992" w:type="dxa"/>
            <w:tcBorders>
              <w:top w:val="single" w:sz="4" w:space="0" w:color="auto"/>
              <w:bottom w:val="single" w:sz="4" w:space="0" w:color="auto"/>
            </w:tcBorders>
            <w:vAlign w:val="center"/>
          </w:tcPr>
          <w:p w14:paraId="57D82E0D"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1B6B93CC" w14:textId="77777777" w:rsidR="00930060" w:rsidRPr="00770880" w:rsidRDefault="00930060" w:rsidP="00770880">
            <w:pPr>
              <w:jc w:val="center"/>
              <w:rPr>
                <w:sz w:val="20"/>
                <w:szCs w:val="20"/>
              </w:rPr>
            </w:pPr>
            <w:r w:rsidRPr="00770880">
              <w:rPr>
                <w:sz w:val="20"/>
                <w:szCs w:val="20"/>
              </w:rPr>
              <w:t>4,000</w:t>
            </w:r>
          </w:p>
        </w:tc>
        <w:tc>
          <w:tcPr>
            <w:tcW w:w="1275" w:type="dxa"/>
            <w:tcBorders>
              <w:top w:val="single" w:sz="4" w:space="0" w:color="auto"/>
              <w:bottom w:val="single" w:sz="4" w:space="0" w:color="auto"/>
            </w:tcBorders>
            <w:vAlign w:val="center"/>
          </w:tcPr>
          <w:p w14:paraId="0911C23E"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95582CB" w14:textId="77777777" w:rsidR="00930060" w:rsidRPr="00770880" w:rsidRDefault="00930060" w:rsidP="00770880">
            <w:pPr>
              <w:jc w:val="center"/>
              <w:rPr>
                <w:sz w:val="20"/>
                <w:szCs w:val="20"/>
              </w:rPr>
            </w:pPr>
          </w:p>
        </w:tc>
      </w:tr>
      <w:tr w:rsidR="00930060" w:rsidRPr="00703E9F" w14:paraId="1E7B93B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35521" w14:textId="77777777" w:rsidR="00930060" w:rsidRPr="00770880" w:rsidRDefault="00930060" w:rsidP="00770880">
            <w:pPr>
              <w:jc w:val="center"/>
              <w:rPr>
                <w:sz w:val="20"/>
                <w:szCs w:val="20"/>
              </w:rPr>
            </w:pPr>
            <w:r w:rsidRPr="00770880">
              <w:rPr>
                <w:sz w:val="20"/>
                <w:szCs w:val="20"/>
              </w:rPr>
              <w:t>2</w:t>
            </w:r>
          </w:p>
        </w:tc>
        <w:tc>
          <w:tcPr>
            <w:tcW w:w="1418" w:type="dxa"/>
            <w:tcBorders>
              <w:top w:val="single" w:sz="4" w:space="0" w:color="auto"/>
              <w:bottom w:val="single" w:sz="4" w:space="0" w:color="auto"/>
            </w:tcBorders>
          </w:tcPr>
          <w:p w14:paraId="0D85B0CD" w14:textId="77777777" w:rsidR="00930060" w:rsidRPr="00770880" w:rsidRDefault="00930060" w:rsidP="00770880">
            <w:pPr>
              <w:rPr>
                <w:sz w:val="20"/>
                <w:szCs w:val="20"/>
                <w:lang w:val="en-US"/>
              </w:rPr>
            </w:pPr>
            <w:r w:rsidRPr="00770880">
              <w:rPr>
                <w:sz w:val="20"/>
                <w:szCs w:val="20"/>
                <w:lang w:val="en-US"/>
              </w:rPr>
              <w:t>RpCK41A</w:t>
            </w:r>
          </w:p>
          <w:p w14:paraId="5CDC6BD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F21AF89" w14:textId="77777777" w:rsidR="00930060" w:rsidRPr="00770880" w:rsidRDefault="00930060" w:rsidP="00770880">
            <w:pPr>
              <w:rPr>
                <w:sz w:val="20"/>
                <w:szCs w:val="20"/>
                <w:lang w:val="en-US"/>
              </w:rPr>
            </w:pPr>
            <w:r w:rsidRPr="00770880">
              <w:rPr>
                <w:sz w:val="20"/>
                <w:szCs w:val="20"/>
                <w:lang w:val="en-US"/>
              </w:rPr>
              <w:t>Desfacerea pardoselilor din dusumele din scindura, dulapi, etc</w:t>
            </w:r>
          </w:p>
        </w:tc>
        <w:tc>
          <w:tcPr>
            <w:tcW w:w="992" w:type="dxa"/>
            <w:tcBorders>
              <w:top w:val="single" w:sz="4" w:space="0" w:color="auto"/>
              <w:bottom w:val="single" w:sz="4" w:space="0" w:color="auto"/>
            </w:tcBorders>
            <w:vAlign w:val="center"/>
          </w:tcPr>
          <w:p w14:paraId="1A57D67D"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36CC4A55" w14:textId="77777777" w:rsidR="00930060" w:rsidRPr="00770880" w:rsidRDefault="00930060" w:rsidP="00770880">
            <w:pPr>
              <w:jc w:val="center"/>
              <w:rPr>
                <w:sz w:val="20"/>
                <w:szCs w:val="20"/>
              </w:rPr>
            </w:pPr>
            <w:r w:rsidRPr="00770880">
              <w:rPr>
                <w:sz w:val="20"/>
                <w:szCs w:val="20"/>
              </w:rPr>
              <w:t>13,400</w:t>
            </w:r>
          </w:p>
        </w:tc>
        <w:tc>
          <w:tcPr>
            <w:tcW w:w="1275" w:type="dxa"/>
            <w:tcBorders>
              <w:top w:val="single" w:sz="4" w:space="0" w:color="auto"/>
              <w:bottom w:val="single" w:sz="4" w:space="0" w:color="auto"/>
            </w:tcBorders>
            <w:vAlign w:val="center"/>
          </w:tcPr>
          <w:p w14:paraId="564C7F50"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FBCF122" w14:textId="77777777" w:rsidR="00930060" w:rsidRPr="00770880" w:rsidRDefault="00930060" w:rsidP="00770880">
            <w:pPr>
              <w:jc w:val="center"/>
              <w:rPr>
                <w:sz w:val="20"/>
                <w:szCs w:val="20"/>
              </w:rPr>
            </w:pPr>
          </w:p>
        </w:tc>
      </w:tr>
      <w:tr w:rsidR="00930060" w:rsidRPr="00703E9F" w14:paraId="0A0C61D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EE90B" w14:textId="77777777" w:rsidR="00930060" w:rsidRPr="00770880" w:rsidRDefault="00930060" w:rsidP="00770880">
            <w:pPr>
              <w:jc w:val="center"/>
              <w:rPr>
                <w:sz w:val="20"/>
                <w:szCs w:val="20"/>
              </w:rPr>
            </w:pPr>
            <w:r w:rsidRPr="00770880">
              <w:rPr>
                <w:sz w:val="20"/>
                <w:szCs w:val="20"/>
              </w:rPr>
              <w:t>3</w:t>
            </w:r>
          </w:p>
        </w:tc>
        <w:tc>
          <w:tcPr>
            <w:tcW w:w="1418" w:type="dxa"/>
            <w:tcBorders>
              <w:top w:val="single" w:sz="4" w:space="0" w:color="auto"/>
              <w:bottom w:val="single" w:sz="4" w:space="0" w:color="auto"/>
            </w:tcBorders>
          </w:tcPr>
          <w:p w14:paraId="539EED63" w14:textId="77777777" w:rsidR="00930060" w:rsidRPr="00770880" w:rsidRDefault="00930060" w:rsidP="00770880">
            <w:pPr>
              <w:rPr>
                <w:sz w:val="20"/>
                <w:szCs w:val="20"/>
                <w:lang w:val="en-US"/>
              </w:rPr>
            </w:pPr>
            <w:r w:rsidRPr="00770880">
              <w:rPr>
                <w:sz w:val="20"/>
                <w:szCs w:val="20"/>
                <w:lang w:val="en-US"/>
              </w:rPr>
              <w:t>RpCK42A</w:t>
            </w:r>
          </w:p>
          <w:p w14:paraId="1305D71E"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21A5FCE" w14:textId="77777777" w:rsidR="00930060" w:rsidRPr="00770880" w:rsidRDefault="00930060" w:rsidP="00770880">
            <w:pPr>
              <w:rPr>
                <w:sz w:val="20"/>
                <w:szCs w:val="20"/>
                <w:lang w:val="en-US"/>
              </w:rPr>
            </w:pPr>
            <w:r w:rsidRPr="00770880">
              <w:rPr>
                <w:sz w:val="20"/>
                <w:szCs w:val="20"/>
                <w:lang w:val="en-US"/>
              </w:rPr>
              <w:t>Desfacerea pardoselilor reci din beton sau mortar de ciment</w:t>
            </w:r>
          </w:p>
        </w:tc>
        <w:tc>
          <w:tcPr>
            <w:tcW w:w="992" w:type="dxa"/>
            <w:tcBorders>
              <w:top w:val="single" w:sz="4" w:space="0" w:color="auto"/>
              <w:bottom w:val="single" w:sz="4" w:space="0" w:color="auto"/>
            </w:tcBorders>
            <w:vAlign w:val="center"/>
          </w:tcPr>
          <w:p w14:paraId="28DA4DBC"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59E4EE5A"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3E98D05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77E0ED9" w14:textId="77777777" w:rsidR="00930060" w:rsidRPr="00770880" w:rsidRDefault="00930060" w:rsidP="00770880">
            <w:pPr>
              <w:jc w:val="center"/>
              <w:rPr>
                <w:sz w:val="20"/>
                <w:szCs w:val="20"/>
              </w:rPr>
            </w:pPr>
          </w:p>
        </w:tc>
      </w:tr>
      <w:tr w:rsidR="00930060" w:rsidRPr="00703E9F" w14:paraId="235BF15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33C9F" w14:textId="77777777" w:rsidR="00930060" w:rsidRPr="00770880" w:rsidRDefault="00930060" w:rsidP="00770880">
            <w:pPr>
              <w:jc w:val="center"/>
              <w:rPr>
                <w:sz w:val="20"/>
                <w:szCs w:val="20"/>
              </w:rPr>
            </w:pPr>
            <w:r w:rsidRPr="00770880">
              <w:rPr>
                <w:sz w:val="20"/>
                <w:szCs w:val="20"/>
              </w:rPr>
              <w:t>4</w:t>
            </w:r>
          </w:p>
        </w:tc>
        <w:tc>
          <w:tcPr>
            <w:tcW w:w="1418" w:type="dxa"/>
            <w:tcBorders>
              <w:top w:val="single" w:sz="4" w:space="0" w:color="auto"/>
              <w:bottom w:val="single" w:sz="4" w:space="0" w:color="auto"/>
            </w:tcBorders>
          </w:tcPr>
          <w:p w14:paraId="3509515E" w14:textId="77777777" w:rsidR="00930060" w:rsidRPr="00770880" w:rsidRDefault="00930060" w:rsidP="00770880">
            <w:pPr>
              <w:rPr>
                <w:sz w:val="20"/>
                <w:szCs w:val="20"/>
                <w:lang w:val="en-US"/>
              </w:rPr>
            </w:pPr>
            <w:r w:rsidRPr="00770880">
              <w:rPr>
                <w:sz w:val="20"/>
                <w:szCs w:val="20"/>
                <w:lang w:val="en-US"/>
              </w:rPr>
              <w:t>RpCJ35A</w:t>
            </w:r>
          </w:p>
          <w:p w14:paraId="41834011"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33D9980" w14:textId="77777777" w:rsidR="00930060" w:rsidRPr="00770880" w:rsidRDefault="00930060" w:rsidP="00770880">
            <w:pPr>
              <w:rPr>
                <w:sz w:val="20"/>
                <w:szCs w:val="20"/>
                <w:lang w:val="en-US"/>
              </w:rPr>
            </w:pPr>
            <w:r w:rsidRPr="00770880">
              <w:rPr>
                <w:sz w:val="20"/>
                <w:szCs w:val="20"/>
                <w:lang w:val="en-US"/>
              </w:rPr>
              <w:t>Desfaceri de tencuieli interioare driscuite la pereti (pereti la WC si portiuni de perete p/u lavuare)</w:t>
            </w:r>
          </w:p>
        </w:tc>
        <w:tc>
          <w:tcPr>
            <w:tcW w:w="992" w:type="dxa"/>
            <w:tcBorders>
              <w:top w:val="single" w:sz="4" w:space="0" w:color="auto"/>
              <w:bottom w:val="single" w:sz="4" w:space="0" w:color="auto"/>
            </w:tcBorders>
            <w:vAlign w:val="center"/>
          </w:tcPr>
          <w:p w14:paraId="4D36AEB9"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45D9C646" w14:textId="77777777" w:rsidR="00930060" w:rsidRPr="00770880" w:rsidRDefault="00930060" w:rsidP="00770880">
            <w:pPr>
              <w:jc w:val="center"/>
              <w:rPr>
                <w:sz w:val="20"/>
                <w:szCs w:val="20"/>
              </w:rPr>
            </w:pPr>
            <w:r w:rsidRPr="00770880">
              <w:rPr>
                <w:sz w:val="20"/>
                <w:szCs w:val="20"/>
              </w:rPr>
              <w:t>15,200</w:t>
            </w:r>
          </w:p>
        </w:tc>
        <w:tc>
          <w:tcPr>
            <w:tcW w:w="1275" w:type="dxa"/>
            <w:tcBorders>
              <w:top w:val="single" w:sz="4" w:space="0" w:color="auto"/>
              <w:bottom w:val="single" w:sz="4" w:space="0" w:color="auto"/>
            </w:tcBorders>
            <w:vAlign w:val="center"/>
          </w:tcPr>
          <w:p w14:paraId="4E9847D1"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307F557" w14:textId="77777777" w:rsidR="00930060" w:rsidRPr="00770880" w:rsidRDefault="00930060" w:rsidP="00770880">
            <w:pPr>
              <w:jc w:val="center"/>
              <w:rPr>
                <w:sz w:val="20"/>
                <w:szCs w:val="20"/>
              </w:rPr>
            </w:pPr>
          </w:p>
        </w:tc>
      </w:tr>
      <w:tr w:rsidR="00930060" w:rsidRPr="00703E9F" w14:paraId="0FFA72FF"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624D8" w14:textId="77777777" w:rsidR="00930060" w:rsidRPr="00770880" w:rsidRDefault="00930060" w:rsidP="00770880">
            <w:pPr>
              <w:jc w:val="center"/>
              <w:rPr>
                <w:sz w:val="20"/>
                <w:szCs w:val="20"/>
              </w:rPr>
            </w:pPr>
            <w:r w:rsidRPr="00770880">
              <w:rPr>
                <w:sz w:val="20"/>
                <w:szCs w:val="20"/>
              </w:rPr>
              <w:t>5</w:t>
            </w:r>
          </w:p>
        </w:tc>
        <w:tc>
          <w:tcPr>
            <w:tcW w:w="1418" w:type="dxa"/>
            <w:tcBorders>
              <w:top w:val="single" w:sz="4" w:space="0" w:color="auto"/>
              <w:bottom w:val="single" w:sz="4" w:space="0" w:color="auto"/>
            </w:tcBorders>
          </w:tcPr>
          <w:p w14:paraId="33003994" w14:textId="77777777" w:rsidR="00930060" w:rsidRPr="00770880" w:rsidRDefault="00930060" w:rsidP="00770880">
            <w:pPr>
              <w:rPr>
                <w:sz w:val="20"/>
                <w:szCs w:val="20"/>
                <w:lang w:val="en-US"/>
              </w:rPr>
            </w:pPr>
            <w:r w:rsidRPr="00770880">
              <w:rPr>
                <w:sz w:val="20"/>
                <w:szCs w:val="20"/>
                <w:lang w:val="en-US"/>
              </w:rPr>
              <w:t>RpCU09C1</w:t>
            </w:r>
          </w:p>
          <w:p w14:paraId="2AADA4B4"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294613C" w14:textId="77777777" w:rsidR="00930060" w:rsidRPr="00770880" w:rsidRDefault="00930060" w:rsidP="00770880">
            <w:pPr>
              <w:rPr>
                <w:sz w:val="20"/>
                <w:szCs w:val="20"/>
                <w:lang w:val="en-US"/>
              </w:rPr>
            </w:pPr>
            <w:r w:rsidRPr="00770880">
              <w:rPr>
                <w:sz w:val="20"/>
                <w:szCs w:val="20"/>
                <w:lang w:val="en-US"/>
              </w:rPr>
              <w:t>Transporturi cu mijloace manuale prin purtat direct la 60 m distanta cu o incarcatura pina la 50 kg (pentru 1 m transportat pe verticala se considera 10 pe orizontala), pentru fiecare 10 m parcursi peste primii 10 m, se adauga</w:t>
            </w:r>
          </w:p>
        </w:tc>
        <w:tc>
          <w:tcPr>
            <w:tcW w:w="992" w:type="dxa"/>
            <w:tcBorders>
              <w:top w:val="single" w:sz="4" w:space="0" w:color="auto"/>
              <w:bottom w:val="single" w:sz="4" w:space="0" w:color="auto"/>
            </w:tcBorders>
            <w:vAlign w:val="center"/>
          </w:tcPr>
          <w:p w14:paraId="71631E73" w14:textId="77777777" w:rsidR="00930060" w:rsidRPr="00770880" w:rsidRDefault="00930060" w:rsidP="00770880">
            <w:pPr>
              <w:jc w:val="center"/>
              <w:rPr>
                <w:sz w:val="20"/>
                <w:szCs w:val="20"/>
              </w:rPr>
            </w:pPr>
            <w:r w:rsidRPr="00770880">
              <w:rPr>
                <w:sz w:val="20"/>
                <w:szCs w:val="20"/>
              </w:rPr>
              <w:t>t</w:t>
            </w:r>
          </w:p>
        </w:tc>
        <w:tc>
          <w:tcPr>
            <w:tcW w:w="993" w:type="dxa"/>
            <w:tcBorders>
              <w:top w:val="single" w:sz="4" w:space="0" w:color="auto"/>
              <w:bottom w:val="single" w:sz="4" w:space="0" w:color="auto"/>
            </w:tcBorders>
            <w:vAlign w:val="center"/>
          </w:tcPr>
          <w:p w14:paraId="029411F3"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0581479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BA4E538" w14:textId="77777777" w:rsidR="00930060" w:rsidRPr="00770880" w:rsidRDefault="00930060" w:rsidP="00770880">
            <w:pPr>
              <w:jc w:val="center"/>
              <w:rPr>
                <w:sz w:val="20"/>
                <w:szCs w:val="20"/>
              </w:rPr>
            </w:pPr>
          </w:p>
        </w:tc>
      </w:tr>
      <w:tr w:rsidR="00930060" w:rsidRPr="00703E9F" w14:paraId="6C01A31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A6D24" w14:textId="77777777" w:rsidR="00930060" w:rsidRPr="00770880" w:rsidRDefault="00930060" w:rsidP="00770880">
            <w:pPr>
              <w:jc w:val="center"/>
              <w:rPr>
                <w:sz w:val="20"/>
                <w:szCs w:val="20"/>
              </w:rPr>
            </w:pPr>
            <w:r w:rsidRPr="00770880">
              <w:rPr>
                <w:sz w:val="20"/>
                <w:szCs w:val="20"/>
              </w:rPr>
              <w:t>6</w:t>
            </w:r>
          </w:p>
        </w:tc>
        <w:tc>
          <w:tcPr>
            <w:tcW w:w="1418" w:type="dxa"/>
            <w:tcBorders>
              <w:top w:val="single" w:sz="4" w:space="0" w:color="auto"/>
              <w:bottom w:val="single" w:sz="4" w:space="0" w:color="auto"/>
            </w:tcBorders>
          </w:tcPr>
          <w:p w14:paraId="0ED9C304" w14:textId="77777777" w:rsidR="00930060" w:rsidRPr="00770880" w:rsidRDefault="00930060" w:rsidP="00770880">
            <w:pPr>
              <w:rPr>
                <w:sz w:val="20"/>
                <w:szCs w:val="20"/>
                <w:lang w:val="en-US"/>
              </w:rPr>
            </w:pPr>
            <w:r w:rsidRPr="00770880">
              <w:rPr>
                <w:sz w:val="20"/>
                <w:szCs w:val="20"/>
                <w:lang w:val="en-US"/>
              </w:rPr>
              <w:t>TsH92B</w:t>
            </w:r>
          </w:p>
        </w:tc>
        <w:tc>
          <w:tcPr>
            <w:tcW w:w="3685" w:type="dxa"/>
            <w:tcBorders>
              <w:top w:val="single" w:sz="4" w:space="0" w:color="auto"/>
              <w:bottom w:val="single" w:sz="4" w:space="0" w:color="auto"/>
            </w:tcBorders>
          </w:tcPr>
          <w:p w14:paraId="531B2820" w14:textId="77777777" w:rsidR="00930060" w:rsidRPr="00770880" w:rsidRDefault="00930060" w:rsidP="00770880">
            <w:pPr>
              <w:rPr>
                <w:sz w:val="20"/>
                <w:szCs w:val="20"/>
                <w:lang w:val="en-US"/>
              </w:rPr>
            </w:pPr>
            <w:r w:rsidRPr="00770880">
              <w:rPr>
                <w:sz w:val="20"/>
                <w:szCs w:val="20"/>
                <w:lang w:val="en-US"/>
              </w:rPr>
              <w:t>Incarcarea in auto deseuri de constructie</w:t>
            </w:r>
          </w:p>
        </w:tc>
        <w:tc>
          <w:tcPr>
            <w:tcW w:w="992" w:type="dxa"/>
            <w:tcBorders>
              <w:top w:val="single" w:sz="4" w:space="0" w:color="auto"/>
              <w:bottom w:val="single" w:sz="4" w:space="0" w:color="auto"/>
            </w:tcBorders>
            <w:vAlign w:val="center"/>
          </w:tcPr>
          <w:p w14:paraId="53DF2BE4" w14:textId="77777777" w:rsidR="00930060" w:rsidRPr="00770880" w:rsidRDefault="00930060" w:rsidP="00770880">
            <w:pPr>
              <w:jc w:val="center"/>
              <w:rPr>
                <w:sz w:val="20"/>
                <w:szCs w:val="20"/>
              </w:rPr>
            </w:pPr>
            <w:r w:rsidRPr="00770880">
              <w:rPr>
                <w:sz w:val="20"/>
                <w:szCs w:val="20"/>
              </w:rPr>
              <w:t>t</w:t>
            </w:r>
          </w:p>
        </w:tc>
        <w:tc>
          <w:tcPr>
            <w:tcW w:w="993" w:type="dxa"/>
            <w:tcBorders>
              <w:top w:val="single" w:sz="4" w:space="0" w:color="auto"/>
              <w:bottom w:val="single" w:sz="4" w:space="0" w:color="auto"/>
            </w:tcBorders>
            <w:vAlign w:val="center"/>
          </w:tcPr>
          <w:p w14:paraId="33A3A29F"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27A26A9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CE082AB" w14:textId="77777777" w:rsidR="00930060" w:rsidRPr="00770880" w:rsidRDefault="00930060" w:rsidP="00770880">
            <w:pPr>
              <w:jc w:val="center"/>
              <w:rPr>
                <w:sz w:val="20"/>
                <w:szCs w:val="20"/>
              </w:rPr>
            </w:pPr>
          </w:p>
        </w:tc>
      </w:tr>
      <w:tr w:rsidR="00930060" w:rsidRPr="00703E9F" w14:paraId="2EC039D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AF324" w14:textId="77777777" w:rsidR="00930060" w:rsidRPr="00770880" w:rsidRDefault="00930060" w:rsidP="00770880">
            <w:pPr>
              <w:jc w:val="center"/>
              <w:rPr>
                <w:sz w:val="20"/>
                <w:szCs w:val="20"/>
              </w:rPr>
            </w:pPr>
            <w:r w:rsidRPr="00770880">
              <w:rPr>
                <w:sz w:val="20"/>
                <w:szCs w:val="20"/>
              </w:rPr>
              <w:t>7</w:t>
            </w:r>
          </w:p>
        </w:tc>
        <w:tc>
          <w:tcPr>
            <w:tcW w:w="1418" w:type="dxa"/>
            <w:tcBorders>
              <w:top w:val="single" w:sz="4" w:space="0" w:color="auto"/>
              <w:bottom w:val="single" w:sz="4" w:space="0" w:color="auto"/>
            </w:tcBorders>
          </w:tcPr>
          <w:p w14:paraId="0BAE65B4" w14:textId="77777777" w:rsidR="00930060" w:rsidRPr="00770880" w:rsidRDefault="00930060" w:rsidP="00770880">
            <w:pPr>
              <w:rPr>
                <w:sz w:val="20"/>
                <w:szCs w:val="20"/>
                <w:lang w:val="en-US"/>
              </w:rPr>
            </w:pPr>
            <w:r w:rsidRPr="00770880">
              <w:rPr>
                <w:sz w:val="20"/>
                <w:szCs w:val="20"/>
                <w:lang w:val="en-US"/>
              </w:rPr>
              <w:t>TsI51A5</w:t>
            </w:r>
          </w:p>
          <w:p w14:paraId="3C8051A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1C95467" w14:textId="77777777" w:rsidR="00930060" w:rsidRPr="00770880" w:rsidRDefault="00930060" w:rsidP="00770880">
            <w:pPr>
              <w:rPr>
                <w:sz w:val="20"/>
                <w:szCs w:val="20"/>
                <w:lang w:val="en-US"/>
              </w:rPr>
            </w:pPr>
            <w:r w:rsidRPr="00770880">
              <w:rPr>
                <w:sz w:val="20"/>
                <w:szCs w:val="20"/>
                <w:lang w:val="en-US"/>
              </w:rPr>
              <w:t>Transportarea deseurilor de constructie cu autobasculanta de 10 t la distanta de: 5 km</w:t>
            </w:r>
          </w:p>
        </w:tc>
        <w:tc>
          <w:tcPr>
            <w:tcW w:w="992" w:type="dxa"/>
            <w:tcBorders>
              <w:top w:val="single" w:sz="4" w:space="0" w:color="auto"/>
              <w:bottom w:val="single" w:sz="4" w:space="0" w:color="auto"/>
            </w:tcBorders>
            <w:vAlign w:val="center"/>
          </w:tcPr>
          <w:p w14:paraId="43B7BA00" w14:textId="77777777" w:rsidR="00930060" w:rsidRPr="00770880" w:rsidRDefault="00930060" w:rsidP="00770880">
            <w:pPr>
              <w:jc w:val="center"/>
              <w:rPr>
                <w:sz w:val="20"/>
                <w:szCs w:val="20"/>
              </w:rPr>
            </w:pPr>
            <w:r w:rsidRPr="00770880">
              <w:rPr>
                <w:sz w:val="20"/>
                <w:szCs w:val="20"/>
              </w:rPr>
              <w:t>t</w:t>
            </w:r>
          </w:p>
        </w:tc>
        <w:tc>
          <w:tcPr>
            <w:tcW w:w="993" w:type="dxa"/>
            <w:tcBorders>
              <w:top w:val="single" w:sz="4" w:space="0" w:color="auto"/>
              <w:bottom w:val="single" w:sz="4" w:space="0" w:color="auto"/>
            </w:tcBorders>
            <w:vAlign w:val="center"/>
          </w:tcPr>
          <w:p w14:paraId="7A676FE2"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6D3C21C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6E949C7" w14:textId="77777777" w:rsidR="00930060" w:rsidRPr="00770880" w:rsidRDefault="00930060" w:rsidP="00770880">
            <w:pPr>
              <w:jc w:val="center"/>
              <w:rPr>
                <w:sz w:val="20"/>
                <w:szCs w:val="20"/>
              </w:rPr>
            </w:pPr>
          </w:p>
        </w:tc>
      </w:tr>
      <w:tr w:rsidR="00930060" w:rsidRPr="00703E9F" w14:paraId="733E782A" w14:textId="77777777" w:rsidTr="00770880">
        <w:tc>
          <w:tcPr>
            <w:tcW w:w="709" w:type="dxa"/>
            <w:tcBorders>
              <w:top w:val="nil"/>
              <w:left w:val="single" w:sz="6" w:space="0" w:color="auto"/>
              <w:bottom w:val="nil"/>
              <w:right w:val="nil"/>
            </w:tcBorders>
          </w:tcPr>
          <w:p w14:paraId="1F772806"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394735E3" w14:textId="77777777" w:rsidR="00930060" w:rsidRPr="00770880" w:rsidRDefault="00930060" w:rsidP="00770880">
            <w:pPr>
              <w:rPr>
                <w:sz w:val="20"/>
                <w:szCs w:val="20"/>
              </w:rPr>
            </w:pPr>
          </w:p>
        </w:tc>
        <w:tc>
          <w:tcPr>
            <w:tcW w:w="4677" w:type="dxa"/>
            <w:gridSpan w:val="2"/>
            <w:tcBorders>
              <w:top w:val="nil"/>
              <w:left w:val="single" w:sz="6" w:space="0" w:color="auto"/>
              <w:bottom w:val="nil"/>
              <w:right w:val="nil"/>
            </w:tcBorders>
          </w:tcPr>
          <w:p w14:paraId="7BEB18C8" w14:textId="77777777" w:rsidR="00930060" w:rsidRPr="00770880" w:rsidRDefault="00930060" w:rsidP="00770880">
            <w:pPr>
              <w:rPr>
                <w:sz w:val="20"/>
                <w:szCs w:val="20"/>
              </w:rPr>
            </w:pPr>
            <w:r w:rsidRPr="00770880">
              <w:rPr>
                <w:b/>
                <w:bCs/>
                <w:sz w:val="20"/>
                <w:szCs w:val="20"/>
                <w:lang w:val="en-US"/>
              </w:rPr>
              <w:t xml:space="preserve">Capitolul </w:t>
            </w:r>
            <w:r w:rsidRPr="00770880">
              <w:rPr>
                <w:b/>
                <w:bCs/>
                <w:sz w:val="20"/>
                <w:szCs w:val="20"/>
              </w:rPr>
              <w:t>1.2. Pereti despartitori (WC)</w:t>
            </w:r>
          </w:p>
        </w:tc>
        <w:tc>
          <w:tcPr>
            <w:tcW w:w="993" w:type="dxa"/>
            <w:tcBorders>
              <w:top w:val="nil"/>
              <w:left w:val="single" w:sz="6" w:space="0" w:color="auto"/>
              <w:bottom w:val="nil"/>
              <w:right w:val="nil"/>
            </w:tcBorders>
          </w:tcPr>
          <w:p w14:paraId="0522B043"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1ED0BAB5"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4897665A" w14:textId="77777777" w:rsidR="00930060" w:rsidRPr="00770880" w:rsidRDefault="00930060" w:rsidP="00770880">
            <w:pPr>
              <w:rPr>
                <w:sz w:val="20"/>
                <w:szCs w:val="20"/>
              </w:rPr>
            </w:pPr>
          </w:p>
        </w:tc>
      </w:tr>
      <w:tr w:rsidR="00930060" w:rsidRPr="00703E9F" w14:paraId="034A655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4CB8F" w14:textId="77777777" w:rsidR="00930060" w:rsidRPr="00770880" w:rsidRDefault="00930060" w:rsidP="00770880">
            <w:pPr>
              <w:jc w:val="center"/>
              <w:rPr>
                <w:sz w:val="20"/>
                <w:szCs w:val="20"/>
              </w:rPr>
            </w:pPr>
            <w:r w:rsidRPr="00770880">
              <w:rPr>
                <w:sz w:val="20"/>
                <w:szCs w:val="20"/>
              </w:rPr>
              <w:t>8</w:t>
            </w:r>
          </w:p>
        </w:tc>
        <w:tc>
          <w:tcPr>
            <w:tcW w:w="1418" w:type="dxa"/>
            <w:tcBorders>
              <w:top w:val="single" w:sz="4" w:space="0" w:color="auto"/>
              <w:bottom w:val="single" w:sz="4" w:space="0" w:color="auto"/>
            </w:tcBorders>
          </w:tcPr>
          <w:p w14:paraId="6D5200CB" w14:textId="77777777" w:rsidR="00930060" w:rsidRPr="00770880" w:rsidRDefault="00930060" w:rsidP="00770880">
            <w:pPr>
              <w:rPr>
                <w:sz w:val="20"/>
                <w:szCs w:val="20"/>
                <w:lang w:val="en-US"/>
              </w:rPr>
            </w:pPr>
            <w:r w:rsidRPr="00770880">
              <w:rPr>
                <w:sz w:val="20"/>
                <w:szCs w:val="20"/>
                <w:lang w:val="en-US"/>
              </w:rPr>
              <w:t>CD55A</w:t>
            </w:r>
          </w:p>
          <w:p w14:paraId="7DF54F66"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6F3EC5F" w14:textId="77777777" w:rsidR="00930060" w:rsidRPr="00770880" w:rsidRDefault="00930060" w:rsidP="00770880">
            <w:pPr>
              <w:rPr>
                <w:sz w:val="20"/>
                <w:szCs w:val="20"/>
                <w:lang w:val="en-US"/>
              </w:rPr>
            </w:pPr>
            <w:r w:rsidRPr="00770880">
              <w:rPr>
                <w:sz w:val="20"/>
                <w:szCs w:val="20"/>
                <w:lang w:val="en-US"/>
              </w:rPr>
              <w:t>Zidarie din blocuri de calcar (cotilet)  la pereti cu inaltimea pina la 4 m, zidarie ordinara (Zidirea golului de fereastra)</w:t>
            </w:r>
          </w:p>
        </w:tc>
        <w:tc>
          <w:tcPr>
            <w:tcW w:w="992" w:type="dxa"/>
            <w:tcBorders>
              <w:top w:val="single" w:sz="4" w:space="0" w:color="auto"/>
              <w:bottom w:val="single" w:sz="4" w:space="0" w:color="auto"/>
            </w:tcBorders>
            <w:vAlign w:val="center"/>
          </w:tcPr>
          <w:p w14:paraId="16BFDD25"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599385BE" w14:textId="77777777" w:rsidR="00930060" w:rsidRPr="00770880" w:rsidRDefault="00930060" w:rsidP="00770880">
            <w:pPr>
              <w:jc w:val="center"/>
              <w:rPr>
                <w:sz w:val="20"/>
                <w:szCs w:val="20"/>
              </w:rPr>
            </w:pPr>
            <w:r w:rsidRPr="00770880">
              <w:rPr>
                <w:sz w:val="20"/>
                <w:szCs w:val="20"/>
              </w:rPr>
              <w:t>0,200</w:t>
            </w:r>
          </w:p>
        </w:tc>
        <w:tc>
          <w:tcPr>
            <w:tcW w:w="1275" w:type="dxa"/>
            <w:tcBorders>
              <w:top w:val="single" w:sz="4" w:space="0" w:color="auto"/>
              <w:bottom w:val="single" w:sz="4" w:space="0" w:color="auto"/>
            </w:tcBorders>
            <w:vAlign w:val="center"/>
          </w:tcPr>
          <w:p w14:paraId="0B7EB7C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75DC48F" w14:textId="77777777" w:rsidR="00930060" w:rsidRPr="00770880" w:rsidRDefault="00930060" w:rsidP="00770880">
            <w:pPr>
              <w:jc w:val="center"/>
              <w:rPr>
                <w:sz w:val="20"/>
                <w:szCs w:val="20"/>
              </w:rPr>
            </w:pPr>
          </w:p>
        </w:tc>
      </w:tr>
      <w:tr w:rsidR="00930060" w:rsidRPr="00703E9F" w14:paraId="712913C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D6CDA" w14:textId="77777777" w:rsidR="00930060" w:rsidRPr="00770880" w:rsidRDefault="00930060" w:rsidP="00770880">
            <w:pPr>
              <w:jc w:val="center"/>
              <w:rPr>
                <w:sz w:val="20"/>
                <w:szCs w:val="20"/>
              </w:rPr>
            </w:pPr>
            <w:r w:rsidRPr="00770880">
              <w:rPr>
                <w:sz w:val="20"/>
                <w:szCs w:val="20"/>
              </w:rPr>
              <w:t>9</w:t>
            </w:r>
          </w:p>
        </w:tc>
        <w:tc>
          <w:tcPr>
            <w:tcW w:w="1418" w:type="dxa"/>
            <w:tcBorders>
              <w:top w:val="single" w:sz="4" w:space="0" w:color="auto"/>
              <w:bottom w:val="single" w:sz="4" w:space="0" w:color="auto"/>
            </w:tcBorders>
          </w:tcPr>
          <w:p w14:paraId="7BE5C947" w14:textId="77777777" w:rsidR="00930060" w:rsidRPr="00770880" w:rsidRDefault="00930060" w:rsidP="00770880">
            <w:pPr>
              <w:rPr>
                <w:sz w:val="20"/>
                <w:szCs w:val="20"/>
                <w:lang w:val="en-US"/>
              </w:rPr>
            </w:pPr>
            <w:r w:rsidRPr="00770880">
              <w:rPr>
                <w:sz w:val="20"/>
                <w:szCs w:val="20"/>
                <w:lang w:val="en-US"/>
              </w:rPr>
              <w:t>CD72B</w:t>
            </w:r>
          </w:p>
          <w:p w14:paraId="396790B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527BA49" w14:textId="77777777" w:rsidR="00930060" w:rsidRPr="00770880" w:rsidRDefault="00930060" w:rsidP="00770880">
            <w:pPr>
              <w:rPr>
                <w:sz w:val="20"/>
                <w:szCs w:val="20"/>
                <w:lang w:val="en-US"/>
              </w:rPr>
            </w:pPr>
            <w:r w:rsidRPr="00770880">
              <w:rPr>
                <w:sz w:val="20"/>
                <w:szCs w:val="20"/>
                <w:lang w:val="en-US"/>
              </w:rPr>
              <w:t>Pereti despartitori plane din PGC cu grosimea 75-125 mm pe carcasa metalica simpla cu placaj de PGC intr-un strat din ambele parti cu izolatie, cu inaltimea pina la 4 m</w:t>
            </w:r>
          </w:p>
        </w:tc>
        <w:tc>
          <w:tcPr>
            <w:tcW w:w="992" w:type="dxa"/>
            <w:tcBorders>
              <w:top w:val="single" w:sz="4" w:space="0" w:color="auto"/>
              <w:bottom w:val="single" w:sz="4" w:space="0" w:color="auto"/>
            </w:tcBorders>
            <w:vAlign w:val="center"/>
          </w:tcPr>
          <w:p w14:paraId="70225B62"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7118A8C6" w14:textId="77777777" w:rsidR="00930060" w:rsidRPr="00770880" w:rsidRDefault="00930060" w:rsidP="00770880">
            <w:pPr>
              <w:jc w:val="center"/>
              <w:rPr>
                <w:sz w:val="20"/>
                <w:szCs w:val="20"/>
              </w:rPr>
            </w:pPr>
            <w:r w:rsidRPr="00770880">
              <w:rPr>
                <w:sz w:val="20"/>
                <w:szCs w:val="20"/>
              </w:rPr>
              <w:t>14,000</w:t>
            </w:r>
          </w:p>
        </w:tc>
        <w:tc>
          <w:tcPr>
            <w:tcW w:w="1275" w:type="dxa"/>
            <w:tcBorders>
              <w:top w:val="single" w:sz="4" w:space="0" w:color="auto"/>
              <w:bottom w:val="single" w:sz="4" w:space="0" w:color="auto"/>
            </w:tcBorders>
            <w:vAlign w:val="center"/>
          </w:tcPr>
          <w:p w14:paraId="5A0F9C9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3F7B6B5" w14:textId="77777777" w:rsidR="00930060" w:rsidRPr="00770880" w:rsidRDefault="00930060" w:rsidP="00770880">
            <w:pPr>
              <w:jc w:val="center"/>
              <w:rPr>
                <w:sz w:val="20"/>
                <w:szCs w:val="20"/>
              </w:rPr>
            </w:pPr>
          </w:p>
        </w:tc>
      </w:tr>
      <w:tr w:rsidR="00930060" w:rsidRPr="00703E9F" w14:paraId="48DDD4B4" w14:textId="77777777" w:rsidTr="00770880">
        <w:tc>
          <w:tcPr>
            <w:tcW w:w="709" w:type="dxa"/>
            <w:tcBorders>
              <w:top w:val="nil"/>
              <w:left w:val="single" w:sz="6" w:space="0" w:color="auto"/>
              <w:bottom w:val="nil"/>
              <w:right w:val="nil"/>
            </w:tcBorders>
          </w:tcPr>
          <w:p w14:paraId="4FE85A7C"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1FE432DF" w14:textId="77777777" w:rsidR="00930060" w:rsidRPr="00770880" w:rsidRDefault="00930060" w:rsidP="00770880">
            <w:pPr>
              <w:rPr>
                <w:sz w:val="20"/>
                <w:szCs w:val="20"/>
              </w:rPr>
            </w:pPr>
          </w:p>
        </w:tc>
        <w:tc>
          <w:tcPr>
            <w:tcW w:w="4677" w:type="dxa"/>
            <w:gridSpan w:val="2"/>
            <w:tcBorders>
              <w:top w:val="nil"/>
              <w:left w:val="single" w:sz="6" w:space="0" w:color="auto"/>
              <w:bottom w:val="nil"/>
              <w:right w:val="nil"/>
            </w:tcBorders>
          </w:tcPr>
          <w:p w14:paraId="1080571A" w14:textId="77777777" w:rsidR="00930060" w:rsidRPr="00770880" w:rsidRDefault="00930060" w:rsidP="00770880">
            <w:pPr>
              <w:rPr>
                <w:sz w:val="20"/>
                <w:szCs w:val="20"/>
                <w:lang w:val="en-US"/>
              </w:rPr>
            </w:pPr>
            <w:r w:rsidRPr="00770880">
              <w:rPr>
                <w:b/>
                <w:bCs/>
                <w:sz w:val="20"/>
                <w:szCs w:val="20"/>
                <w:lang w:val="en-US"/>
              </w:rPr>
              <w:t>Capitolul 1.3. Lucrari de timplarie (usi)</w:t>
            </w:r>
          </w:p>
        </w:tc>
        <w:tc>
          <w:tcPr>
            <w:tcW w:w="993" w:type="dxa"/>
            <w:tcBorders>
              <w:top w:val="nil"/>
              <w:left w:val="single" w:sz="6" w:space="0" w:color="auto"/>
              <w:bottom w:val="nil"/>
              <w:right w:val="nil"/>
            </w:tcBorders>
          </w:tcPr>
          <w:p w14:paraId="269A3BDE" w14:textId="77777777" w:rsidR="00930060" w:rsidRPr="00770880" w:rsidRDefault="00930060" w:rsidP="00770880">
            <w:pPr>
              <w:rPr>
                <w:sz w:val="20"/>
                <w:szCs w:val="20"/>
                <w:lang w:val="en-US"/>
              </w:rPr>
            </w:pPr>
          </w:p>
        </w:tc>
        <w:tc>
          <w:tcPr>
            <w:tcW w:w="1275" w:type="dxa"/>
            <w:tcBorders>
              <w:top w:val="nil"/>
              <w:left w:val="single" w:sz="6" w:space="0" w:color="auto"/>
              <w:bottom w:val="nil"/>
              <w:right w:val="nil"/>
            </w:tcBorders>
          </w:tcPr>
          <w:p w14:paraId="05F768B4" w14:textId="77777777" w:rsidR="00930060" w:rsidRPr="00770880" w:rsidRDefault="00930060" w:rsidP="00770880">
            <w:pPr>
              <w:rPr>
                <w:sz w:val="20"/>
                <w:szCs w:val="20"/>
                <w:lang w:val="en-US"/>
              </w:rPr>
            </w:pPr>
          </w:p>
        </w:tc>
        <w:tc>
          <w:tcPr>
            <w:tcW w:w="1420" w:type="dxa"/>
            <w:tcBorders>
              <w:top w:val="nil"/>
              <w:left w:val="single" w:sz="6" w:space="0" w:color="auto"/>
              <w:bottom w:val="nil"/>
              <w:right w:val="single" w:sz="6" w:space="0" w:color="auto"/>
            </w:tcBorders>
          </w:tcPr>
          <w:p w14:paraId="7F786594" w14:textId="77777777" w:rsidR="00930060" w:rsidRPr="00770880" w:rsidRDefault="00930060" w:rsidP="00770880">
            <w:pPr>
              <w:rPr>
                <w:sz w:val="20"/>
                <w:szCs w:val="20"/>
                <w:lang w:val="en-US"/>
              </w:rPr>
            </w:pPr>
          </w:p>
        </w:tc>
      </w:tr>
      <w:tr w:rsidR="00930060" w:rsidRPr="00703E9F" w14:paraId="33DC68A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5D3A3" w14:textId="77777777" w:rsidR="00930060" w:rsidRPr="00770880" w:rsidRDefault="00930060" w:rsidP="00770880">
            <w:pPr>
              <w:jc w:val="center"/>
              <w:rPr>
                <w:sz w:val="20"/>
                <w:szCs w:val="20"/>
              </w:rPr>
            </w:pPr>
            <w:r w:rsidRPr="00770880">
              <w:rPr>
                <w:sz w:val="20"/>
                <w:szCs w:val="20"/>
              </w:rPr>
              <w:t>10</w:t>
            </w:r>
          </w:p>
        </w:tc>
        <w:tc>
          <w:tcPr>
            <w:tcW w:w="1418" w:type="dxa"/>
            <w:tcBorders>
              <w:top w:val="single" w:sz="4" w:space="0" w:color="auto"/>
              <w:bottom w:val="single" w:sz="4" w:space="0" w:color="auto"/>
            </w:tcBorders>
          </w:tcPr>
          <w:p w14:paraId="0904CA51" w14:textId="77777777" w:rsidR="00930060" w:rsidRPr="00770880" w:rsidRDefault="00930060" w:rsidP="00770880">
            <w:pPr>
              <w:rPr>
                <w:sz w:val="20"/>
                <w:szCs w:val="20"/>
                <w:lang w:val="en-US"/>
              </w:rPr>
            </w:pPr>
            <w:r w:rsidRPr="00770880">
              <w:rPr>
                <w:sz w:val="20"/>
                <w:szCs w:val="20"/>
                <w:lang w:val="en-US"/>
              </w:rPr>
              <w:t>CK25A</w:t>
            </w:r>
          </w:p>
          <w:p w14:paraId="17D23E73"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7B28985" w14:textId="77777777" w:rsidR="00930060" w:rsidRPr="00770880" w:rsidRDefault="00930060" w:rsidP="00770880">
            <w:pPr>
              <w:rPr>
                <w:sz w:val="20"/>
                <w:szCs w:val="20"/>
                <w:lang w:val="en-US"/>
              </w:rPr>
            </w:pPr>
            <w:r w:rsidRPr="00770880">
              <w:rPr>
                <w:sz w:val="20"/>
                <w:szCs w:val="20"/>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14:paraId="17529D4E"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57697D72" w14:textId="77777777" w:rsidR="00930060" w:rsidRPr="00770880" w:rsidRDefault="00930060" w:rsidP="00770880">
            <w:pPr>
              <w:jc w:val="center"/>
              <w:rPr>
                <w:sz w:val="20"/>
                <w:szCs w:val="20"/>
              </w:rPr>
            </w:pPr>
            <w:r w:rsidRPr="00770880">
              <w:rPr>
                <w:sz w:val="20"/>
                <w:szCs w:val="20"/>
              </w:rPr>
              <w:t>4,830</w:t>
            </w:r>
          </w:p>
        </w:tc>
        <w:tc>
          <w:tcPr>
            <w:tcW w:w="1275" w:type="dxa"/>
            <w:tcBorders>
              <w:top w:val="single" w:sz="4" w:space="0" w:color="auto"/>
              <w:bottom w:val="single" w:sz="4" w:space="0" w:color="auto"/>
            </w:tcBorders>
            <w:vAlign w:val="center"/>
          </w:tcPr>
          <w:p w14:paraId="04FE5C8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D305FEA" w14:textId="77777777" w:rsidR="00930060" w:rsidRPr="00770880" w:rsidRDefault="00930060" w:rsidP="00770880">
            <w:pPr>
              <w:jc w:val="center"/>
              <w:rPr>
                <w:sz w:val="20"/>
                <w:szCs w:val="20"/>
              </w:rPr>
            </w:pPr>
          </w:p>
        </w:tc>
      </w:tr>
      <w:tr w:rsidR="00930060" w:rsidRPr="00703E9F" w14:paraId="25D8DB4B"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8986E" w14:textId="77777777" w:rsidR="00930060" w:rsidRPr="00770880" w:rsidRDefault="00930060" w:rsidP="00770880">
            <w:pPr>
              <w:jc w:val="center"/>
              <w:rPr>
                <w:sz w:val="20"/>
                <w:szCs w:val="20"/>
              </w:rPr>
            </w:pPr>
            <w:r w:rsidRPr="00770880">
              <w:rPr>
                <w:sz w:val="20"/>
                <w:szCs w:val="20"/>
              </w:rPr>
              <w:t>11</w:t>
            </w:r>
          </w:p>
        </w:tc>
        <w:tc>
          <w:tcPr>
            <w:tcW w:w="1418" w:type="dxa"/>
            <w:tcBorders>
              <w:top w:val="single" w:sz="4" w:space="0" w:color="auto"/>
              <w:bottom w:val="single" w:sz="4" w:space="0" w:color="auto"/>
            </w:tcBorders>
          </w:tcPr>
          <w:p w14:paraId="43EC76CC" w14:textId="77777777" w:rsidR="00930060" w:rsidRPr="00770880" w:rsidRDefault="00930060" w:rsidP="00770880">
            <w:pPr>
              <w:rPr>
                <w:sz w:val="20"/>
                <w:szCs w:val="20"/>
                <w:lang w:val="en-US"/>
              </w:rPr>
            </w:pPr>
            <w:r w:rsidRPr="00770880">
              <w:rPr>
                <w:sz w:val="20"/>
                <w:szCs w:val="20"/>
                <w:lang w:val="en-US"/>
              </w:rPr>
              <w:t>CK23C1</w:t>
            </w:r>
          </w:p>
          <w:p w14:paraId="61964AD9"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DC23F65" w14:textId="77777777" w:rsidR="00930060" w:rsidRPr="00770880" w:rsidRDefault="00930060" w:rsidP="00770880">
            <w:pPr>
              <w:rPr>
                <w:sz w:val="20"/>
                <w:szCs w:val="20"/>
                <w:lang w:val="en-US"/>
              </w:rPr>
            </w:pPr>
            <w:r w:rsidRPr="00770880">
              <w:rPr>
                <w:sz w:val="20"/>
                <w:szCs w:val="20"/>
                <w:lang w:val="en-US"/>
              </w:rPr>
              <w:t xml:space="preserve">Ferestre din mase plastice cu unul sau mai multe canaturi la constructii cu inaltimi peste 35 m avind suprafata tocului peste 2,5  mp </w:t>
            </w:r>
          </w:p>
        </w:tc>
        <w:tc>
          <w:tcPr>
            <w:tcW w:w="992" w:type="dxa"/>
            <w:tcBorders>
              <w:top w:val="single" w:sz="4" w:space="0" w:color="auto"/>
              <w:bottom w:val="single" w:sz="4" w:space="0" w:color="auto"/>
            </w:tcBorders>
            <w:vAlign w:val="center"/>
          </w:tcPr>
          <w:p w14:paraId="0006FA5C"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26BF47C8"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13318B84"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EC20F7B" w14:textId="77777777" w:rsidR="00930060" w:rsidRPr="00770880" w:rsidRDefault="00930060" w:rsidP="00770880">
            <w:pPr>
              <w:jc w:val="center"/>
              <w:rPr>
                <w:sz w:val="20"/>
                <w:szCs w:val="20"/>
              </w:rPr>
            </w:pPr>
          </w:p>
        </w:tc>
      </w:tr>
      <w:tr w:rsidR="00930060" w:rsidRPr="00703E9F" w14:paraId="4F85BE92"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19E99" w14:textId="77777777" w:rsidR="00930060" w:rsidRPr="00770880" w:rsidRDefault="00930060" w:rsidP="00770880">
            <w:pPr>
              <w:jc w:val="center"/>
              <w:rPr>
                <w:sz w:val="20"/>
                <w:szCs w:val="20"/>
              </w:rPr>
            </w:pPr>
            <w:r w:rsidRPr="00770880">
              <w:rPr>
                <w:sz w:val="20"/>
                <w:szCs w:val="20"/>
              </w:rPr>
              <w:t>12</w:t>
            </w:r>
          </w:p>
        </w:tc>
        <w:tc>
          <w:tcPr>
            <w:tcW w:w="1418" w:type="dxa"/>
            <w:tcBorders>
              <w:top w:val="single" w:sz="4" w:space="0" w:color="auto"/>
              <w:bottom w:val="single" w:sz="4" w:space="0" w:color="auto"/>
            </w:tcBorders>
          </w:tcPr>
          <w:p w14:paraId="3B0DF899" w14:textId="77777777" w:rsidR="00930060" w:rsidRPr="00770880" w:rsidRDefault="00930060" w:rsidP="00770880">
            <w:pPr>
              <w:rPr>
                <w:sz w:val="20"/>
                <w:szCs w:val="20"/>
                <w:lang w:val="en-US"/>
              </w:rPr>
            </w:pPr>
            <w:r w:rsidRPr="00770880">
              <w:rPr>
                <w:sz w:val="20"/>
                <w:szCs w:val="20"/>
                <w:lang w:val="en-US"/>
              </w:rPr>
              <w:t>CK26A</w:t>
            </w:r>
          </w:p>
          <w:p w14:paraId="2206D51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B2955C0" w14:textId="77777777" w:rsidR="00930060" w:rsidRPr="00770880" w:rsidRDefault="00930060" w:rsidP="00770880">
            <w:pPr>
              <w:rPr>
                <w:sz w:val="20"/>
                <w:szCs w:val="20"/>
                <w:lang w:val="en-US"/>
              </w:rPr>
            </w:pPr>
            <w:r w:rsidRPr="00770880">
              <w:rPr>
                <w:sz w:val="20"/>
                <w:szCs w:val="20"/>
                <w:lang w:val="en-US"/>
              </w:rPr>
              <w:t>Glafuri montate la ferestre din mase plastice, pentru ferestre</w:t>
            </w:r>
          </w:p>
        </w:tc>
        <w:tc>
          <w:tcPr>
            <w:tcW w:w="992" w:type="dxa"/>
            <w:tcBorders>
              <w:top w:val="single" w:sz="4" w:space="0" w:color="auto"/>
              <w:bottom w:val="single" w:sz="4" w:space="0" w:color="auto"/>
            </w:tcBorders>
            <w:vAlign w:val="center"/>
          </w:tcPr>
          <w:p w14:paraId="7BCB9FC2"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4DBCBCCD" w14:textId="77777777" w:rsidR="00930060" w:rsidRPr="00770880" w:rsidRDefault="00930060" w:rsidP="00770880">
            <w:pPr>
              <w:jc w:val="center"/>
              <w:rPr>
                <w:sz w:val="20"/>
                <w:szCs w:val="20"/>
              </w:rPr>
            </w:pPr>
            <w:r w:rsidRPr="00770880">
              <w:rPr>
                <w:sz w:val="20"/>
                <w:szCs w:val="20"/>
              </w:rPr>
              <w:t>1,300</w:t>
            </w:r>
          </w:p>
        </w:tc>
        <w:tc>
          <w:tcPr>
            <w:tcW w:w="1275" w:type="dxa"/>
            <w:tcBorders>
              <w:top w:val="single" w:sz="4" w:space="0" w:color="auto"/>
              <w:bottom w:val="single" w:sz="4" w:space="0" w:color="auto"/>
            </w:tcBorders>
            <w:vAlign w:val="center"/>
          </w:tcPr>
          <w:p w14:paraId="5CA3F0E4"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85D54AA" w14:textId="77777777" w:rsidR="00930060" w:rsidRPr="00770880" w:rsidRDefault="00930060" w:rsidP="00770880">
            <w:pPr>
              <w:jc w:val="center"/>
              <w:rPr>
                <w:sz w:val="20"/>
                <w:szCs w:val="20"/>
              </w:rPr>
            </w:pPr>
          </w:p>
        </w:tc>
      </w:tr>
      <w:tr w:rsidR="00930060" w:rsidRPr="00703E9F" w14:paraId="3909AB9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CC573" w14:textId="77777777" w:rsidR="00930060" w:rsidRPr="00770880" w:rsidRDefault="00930060" w:rsidP="00770880">
            <w:pPr>
              <w:jc w:val="center"/>
              <w:rPr>
                <w:sz w:val="20"/>
                <w:szCs w:val="20"/>
              </w:rPr>
            </w:pPr>
            <w:r w:rsidRPr="00770880">
              <w:rPr>
                <w:sz w:val="20"/>
                <w:szCs w:val="20"/>
              </w:rPr>
              <w:lastRenderedPageBreak/>
              <w:t>13</w:t>
            </w:r>
          </w:p>
        </w:tc>
        <w:tc>
          <w:tcPr>
            <w:tcW w:w="1418" w:type="dxa"/>
            <w:tcBorders>
              <w:top w:val="single" w:sz="4" w:space="0" w:color="auto"/>
              <w:bottom w:val="single" w:sz="4" w:space="0" w:color="auto"/>
            </w:tcBorders>
          </w:tcPr>
          <w:p w14:paraId="0E5FA186" w14:textId="77777777" w:rsidR="00930060" w:rsidRPr="00770880" w:rsidRDefault="00930060" w:rsidP="00770880">
            <w:pPr>
              <w:rPr>
                <w:sz w:val="20"/>
                <w:szCs w:val="20"/>
                <w:lang w:val="en-US"/>
              </w:rPr>
            </w:pPr>
            <w:r w:rsidRPr="00770880">
              <w:rPr>
                <w:sz w:val="20"/>
                <w:szCs w:val="20"/>
                <w:lang w:val="en-US"/>
              </w:rPr>
              <w:t>CK26B</w:t>
            </w:r>
          </w:p>
          <w:p w14:paraId="05C455DE"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81EE45D" w14:textId="77777777" w:rsidR="00930060" w:rsidRPr="00770880" w:rsidRDefault="00930060" w:rsidP="00770880">
            <w:pPr>
              <w:rPr>
                <w:sz w:val="20"/>
                <w:szCs w:val="20"/>
                <w:lang w:val="en-US"/>
              </w:rPr>
            </w:pPr>
            <w:r w:rsidRPr="00770880">
              <w:rPr>
                <w:sz w:val="20"/>
                <w:szCs w:val="20"/>
                <w:lang w:val="en-US"/>
              </w:rPr>
              <w:t>Glafuri montate la ferestre din aluminiu, l=250mm</w:t>
            </w:r>
          </w:p>
        </w:tc>
        <w:tc>
          <w:tcPr>
            <w:tcW w:w="992" w:type="dxa"/>
            <w:tcBorders>
              <w:top w:val="single" w:sz="4" w:space="0" w:color="auto"/>
              <w:bottom w:val="single" w:sz="4" w:space="0" w:color="auto"/>
            </w:tcBorders>
            <w:vAlign w:val="center"/>
          </w:tcPr>
          <w:p w14:paraId="342B9EE6"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087BB29A" w14:textId="77777777" w:rsidR="00930060" w:rsidRPr="00770880" w:rsidRDefault="00930060" w:rsidP="00770880">
            <w:pPr>
              <w:jc w:val="center"/>
              <w:rPr>
                <w:sz w:val="20"/>
                <w:szCs w:val="20"/>
              </w:rPr>
            </w:pPr>
            <w:r w:rsidRPr="00770880">
              <w:rPr>
                <w:sz w:val="20"/>
                <w:szCs w:val="20"/>
              </w:rPr>
              <w:t>1,300</w:t>
            </w:r>
          </w:p>
        </w:tc>
        <w:tc>
          <w:tcPr>
            <w:tcW w:w="1275" w:type="dxa"/>
            <w:tcBorders>
              <w:top w:val="single" w:sz="4" w:space="0" w:color="auto"/>
              <w:bottom w:val="single" w:sz="4" w:space="0" w:color="auto"/>
            </w:tcBorders>
            <w:vAlign w:val="center"/>
          </w:tcPr>
          <w:p w14:paraId="0C7F77A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11DA32D" w14:textId="77777777" w:rsidR="00930060" w:rsidRPr="00770880" w:rsidRDefault="00930060" w:rsidP="00770880">
            <w:pPr>
              <w:jc w:val="center"/>
              <w:rPr>
                <w:sz w:val="20"/>
                <w:szCs w:val="20"/>
              </w:rPr>
            </w:pPr>
          </w:p>
        </w:tc>
      </w:tr>
      <w:tr w:rsidR="00930060" w:rsidRPr="00703E9F" w14:paraId="140A9A2B" w14:textId="77777777" w:rsidTr="00770880">
        <w:tc>
          <w:tcPr>
            <w:tcW w:w="709" w:type="dxa"/>
            <w:tcBorders>
              <w:top w:val="nil"/>
              <w:left w:val="single" w:sz="6" w:space="0" w:color="auto"/>
              <w:bottom w:val="nil"/>
              <w:right w:val="nil"/>
            </w:tcBorders>
          </w:tcPr>
          <w:p w14:paraId="4308D38A"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44A82F7F" w14:textId="77777777" w:rsidR="00930060" w:rsidRPr="00770880" w:rsidRDefault="00930060" w:rsidP="00770880">
            <w:pPr>
              <w:rPr>
                <w:sz w:val="20"/>
                <w:szCs w:val="20"/>
              </w:rPr>
            </w:pPr>
          </w:p>
        </w:tc>
        <w:tc>
          <w:tcPr>
            <w:tcW w:w="4677" w:type="dxa"/>
            <w:gridSpan w:val="2"/>
            <w:tcBorders>
              <w:top w:val="nil"/>
              <w:left w:val="single" w:sz="6" w:space="0" w:color="auto"/>
              <w:bottom w:val="nil"/>
              <w:right w:val="nil"/>
            </w:tcBorders>
          </w:tcPr>
          <w:p w14:paraId="0332F73A" w14:textId="77777777" w:rsidR="00930060" w:rsidRPr="00770880" w:rsidRDefault="00930060" w:rsidP="00770880">
            <w:pPr>
              <w:rPr>
                <w:sz w:val="20"/>
                <w:szCs w:val="20"/>
              </w:rPr>
            </w:pPr>
            <w:r w:rsidRPr="00770880">
              <w:rPr>
                <w:b/>
                <w:bCs/>
                <w:sz w:val="20"/>
                <w:szCs w:val="20"/>
                <w:lang w:val="en-US"/>
              </w:rPr>
              <w:t xml:space="preserve">Capitolul </w:t>
            </w:r>
            <w:r w:rsidRPr="00770880">
              <w:rPr>
                <w:b/>
                <w:bCs/>
                <w:sz w:val="20"/>
                <w:szCs w:val="20"/>
              </w:rPr>
              <w:t>1.4. Finisari interioare (WC)</w:t>
            </w:r>
          </w:p>
        </w:tc>
        <w:tc>
          <w:tcPr>
            <w:tcW w:w="993" w:type="dxa"/>
            <w:tcBorders>
              <w:top w:val="nil"/>
              <w:left w:val="single" w:sz="6" w:space="0" w:color="auto"/>
              <w:bottom w:val="nil"/>
              <w:right w:val="nil"/>
            </w:tcBorders>
          </w:tcPr>
          <w:p w14:paraId="5543289D"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0C79DFE3"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3A8ED192" w14:textId="77777777" w:rsidR="00930060" w:rsidRPr="00770880" w:rsidRDefault="00930060" w:rsidP="00770880">
            <w:pPr>
              <w:rPr>
                <w:sz w:val="20"/>
                <w:szCs w:val="20"/>
              </w:rPr>
            </w:pPr>
          </w:p>
        </w:tc>
      </w:tr>
      <w:tr w:rsidR="00930060" w:rsidRPr="00703E9F" w14:paraId="57753AD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92C13" w14:textId="77777777" w:rsidR="00930060" w:rsidRPr="00770880" w:rsidRDefault="00930060" w:rsidP="00770880">
            <w:pPr>
              <w:jc w:val="center"/>
              <w:rPr>
                <w:sz w:val="20"/>
                <w:szCs w:val="20"/>
              </w:rPr>
            </w:pPr>
            <w:r w:rsidRPr="00770880">
              <w:rPr>
                <w:sz w:val="20"/>
                <w:szCs w:val="20"/>
              </w:rPr>
              <w:t>14</w:t>
            </w:r>
          </w:p>
        </w:tc>
        <w:tc>
          <w:tcPr>
            <w:tcW w:w="1418" w:type="dxa"/>
            <w:tcBorders>
              <w:top w:val="single" w:sz="4" w:space="0" w:color="auto"/>
              <w:bottom w:val="single" w:sz="4" w:space="0" w:color="auto"/>
            </w:tcBorders>
          </w:tcPr>
          <w:p w14:paraId="41ACC78B" w14:textId="77777777" w:rsidR="00930060" w:rsidRPr="00770880" w:rsidRDefault="00930060" w:rsidP="00770880">
            <w:pPr>
              <w:rPr>
                <w:sz w:val="20"/>
                <w:szCs w:val="20"/>
                <w:lang w:val="en-US"/>
              </w:rPr>
            </w:pPr>
            <w:r w:rsidRPr="00770880">
              <w:rPr>
                <w:sz w:val="20"/>
                <w:szCs w:val="20"/>
                <w:lang w:val="en-US"/>
              </w:rPr>
              <w:t>CF15A  K=1.5</w:t>
            </w:r>
          </w:p>
          <w:p w14:paraId="1C6FF60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E3EAF9C" w14:textId="77777777" w:rsidR="00930060" w:rsidRPr="00770880" w:rsidRDefault="00930060" w:rsidP="00770880">
            <w:pPr>
              <w:rPr>
                <w:sz w:val="20"/>
                <w:szCs w:val="20"/>
                <w:lang w:val="en-US"/>
              </w:rPr>
            </w:pPr>
            <w:r w:rsidRPr="00770880">
              <w:rPr>
                <w:sz w:val="20"/>
                <w:szCs w:val="20"/>
                <w:lang w:val="en-US"/>
              </w:rPr>
              <w:t xml:space="preserve">Tencuieli interioare sclivisite, executate manual, cu mortar de ciment M 100-T de 3 cm grosime medie, la pereti din beton sau caramida, cu suprafete plane (inclusiv glafurile, pereti lavuare, pereti WC) </w:t>
            </w:r>
          </w:p>
        </w:tc>
        <w:tc>
          <w:tcPr>
            <w:tcW w:w="992" w:type="dxa"/>
            <w:tcBorders>
              <w:top w:val="single" w:sz="4" w:space="0" w:color="auto"/>
              <w:bottom w:val="single" w:sz="4" w:space="0" w:color="auto"/>
            </w:tcBorders>
            <w:vAlign w:val="center"/>
          </w:tcPr>
          <w:p w14:paraId="15E39C36"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57EC815B" w14:textId="77777777" w:rsidR="00930060" w:rsidRPr="00770880" w:rsidRDefault="00930060" w:rsidP="00770880">
            <w:pPr>
              <w:jc w:val="center"/>
              <w:rPr>
                <w:sz w:val="20"/>
                <w:szCs w:val="20"/>
              </w:rPr>
            </w:pPr>
            <w:r w:rsidRPr="00770880">
              <w:rPr>
                <w:sz w:val="20"/>
                <w:szCs w:val="20"/>
              </w:rPr>
              <w:t>16,500</w:t>
            </w:r>
          </w:p>
        </w:tc>
        <w:tc>
          <w:tcPr>
            <w:tcW w:w="1275" w:type="dxa"/>
            <w:tcBorders>
              <w:top w:val="single" w:sz="4" w:space="0" w:color="auto"/>
              <w:bottom w:val="single" w:sz="4" w:space="0" w:color="auto"/>
            </w:tcBorders>
            <w:vAlign w:val="center"/>
          </w:tcPr>
          <w:p w14:paraId="272B73AD"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90171BD" w14:textId="77777777" w:rsidR="00930060" w:rsidRPr="00770880" w:rsidRDefault="00930060" w:rsidP="00770880">
            <w:pPr>
              <w:jc w:val="center"/>
              <w:rPr>
                <w:sz w:val="20"/>
                <w:szCs w:val="20"/>
              </w:rPr>
            </w:pPr>
          </w:p>
        </w:tc>
      </w:tr>
      <w:tr w:rsidR="00930060" w:rsidRPr="00703E9F" w14:paraId="1A79887A"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F72D8" w14:textId="77777777" w:rsidR="00930060" w:rsidRPr="00770880" w:rsidRDefault="00930060" w:rsidP="00770880">
            <w:pPr>
              <w:jc w:val="center"/>
              <w:rPr>
                <w:sz w:val="20"/>
                <w:szCs w:val="20"/>
              </w:rPr>
            </w:pPr>
            <w:r w:rsidRPr="00770880">
              <w:rPr>
                <w:sz w:val="20"/>
                <w:szCs w:val="20"/>
              </w:rPr>
              <w:t>15</w:t>
            </w:r>
          </w:p>
        </w:tc>
        <w:tc>
          <w:tcPr>
            <w:tcW w:w="1418" w:type="dxa"/>
            <w:tcBorders>
              <w:top w:val="single" w:sz="4" w:space="0" w:color="auto"/>
              <w:bottom w:val="single" w:sz="4" w:space="0" w:color="auto"/>
            </w:tcBorders>
          </w:tcPr>
          <w:p w14:paraId="33C5A468" w14:textId="77777777" w:rsidR="00930060" w:rsidRPr="00770880" w:rsidRDefault="00930060" w:rsidP="00770880">
            <w:pPr>
              <w:rPr>
                <w:sz w:val="20"/>
                <w:szCs w:val="20"/>
                <w:lang w:val="en-US"/>
              </w:rPr>
            </w:pPr>
            <w:r w:rsidRPr="00770880">
              <w:rPr>
                <w:sz w:val="20"/>
                <w:szCs w:val="20"/>
                <w:lang w:val="en-US"/>
              </w:rPr>
              <w:t>CN53A</w:t>
            </w:r>
          </w:p>
          <w:p w14:paraId="4040FEC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1879E4D8" w14:textId="77777777" w:rsidR="00930060" w:rsidRPr="00770880" w:rsidRDefault="00930060" w:rsidP="00770880">
            <w:pPr>
              <w:rPr>
                <w:sz w:val="20"/>
                <w:szCs w:val="20"/>
                <w:lang w:val="en-US"/>
              </w:rPr>
            </w:pPr>
            <w:r w:rsidRPr="00770880">
              <w:rPr>
                <w:sz w:val="20"/>
                <w:szCs w:val="20"/>
                <w:lang w:val="en-US"/>
              </w:rPr>
              <w:t>Grunduirea suprafetelor interioare a peretilor, inclusiv glafurile</w:t>
            </w:r>
          </w:p>
        </w:tc>
        <w:tc>
          <w:tcPr>
            <w:tcW w:w="992" w:type="dxa"/>
            <w:tcBorders>
              <w:top w:val="single" w:sz="4" w:space="0" w:color="auto"/>
              <w:bottom w:val="single" w:sz="4" w:space="0" w:color="auto"/>
            </w:tcBorders>
            <w:vAlign w:val="center"/>
          </w:tcPr>
          <w:p w14:paraId="174CE4D3"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7BF32886" w14:textId="77777777" w:rsidR="00930060" w:rsidRPr="00770880" w:rsidRDefault="00930060" w:rsidP="00770880">
            <w:pPr>
              <w:jc w:val="center"/>
              <w:rPr>
                <w:sz w:val="20"/>
                <w:szCs w:val="20"/>
              </w:rPr>
            </w:pPr>
            <w:r w:rsidRPr="00770880">
              <w:rPr>
                <w:sz w:val="20"/>
                <w:szCs w:val="20"/>
              </w:rPr>
              <w:t>16,500</w:t>
            </w:r>
          </w:p>
        </w:tc>
        <w:tc>
          <w:tcPr>
            <w:tcW w:w="1275" w:type="dxa"/>
            <w:tcBorders>
              <w:top w:val="single" w:sz="4" w:space="0" w:color="auto"/>
              <w:bottom w:val="single" w:sz="4" w:space="0" w:color="auto"/>
            </w:tcBorders>
            <w:vAlign w:val="center"/>
          </w:tcPr>
          <w:p w14:paraId="3A668D8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B501670" w14:textId="77777777" w:rsidR="00930060" w:rsidRPr="00770880" w:rsidRDefault="00930060" w:rsidP="00770880">
            <w:pPr>
              <w:jc w:val="center"/>
              <w:rPr>
                <w:sz w:val="20"/>
                <w:szCs w:val="20"/>
              </w:rPr>
            </w:pPr>
          </w:p>
        </w:tc>
      </w:tr>
      <w:tr w:rsidR="00930060" w:rsidRPr="00703E9F" w14:paraId="364379F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5763B" w14:textId="77777777" w:rsidR="00930060" w:rsidRPr="00770880" w:rsidRDefault="00930060" w:rsidP="00770880">
            <w:pPr>
              <w:jc w:val="center"/>
              <w:rPr>
                <w:sz w:val="20"/>
                <w:szCs w:val="20"/>
              </w:rPr>
            </w:pPr>
            <w:r w:rsidRPr="00770880">
              <w:rPr>
                <w:sz w:val="20"/>
                <w:szCs w:val="20"/>
              </w:rPr>
              <w:t>16</w:t>
            </w:r>
          </w:p>
        </w:tc>
        <w:tc>
          <w:tcPr>
            <w:tcW w:w="1418" w:type="dxa"/>
            <w:tcBorders>
              <w:top w:val="single" w:sz="4" w:space="0" w:color="auto"/>
              <w:bottom w:val="single" w:sz="4" w:space="0" w:color="auto"/>
            </w:tcBorders>
          </w:tcPr>
          <w:p w14:paraId="0C457AF8" w14:textId="77777777" w:rsidR="00930060" w:rsidRPr="00770880" w:rsidRDefault="00930060" w:rsidP="00770880">
            <w:pPr>
              <w:rPr>
                <w:sz w:val="20"/>
                <w:szCs w:val="20"/>
                <w:lang w:val="en-US"/>
              </w:rPr>
            </w:pPr>
            <w:r w:rsidRPr="00770880">
              <w:rPr>
                <w:sz w:val="20"/>
                <w:szCs w:val="20"/>
                <w:lang w:val="en-US"/>
              </w:rPr>
              <w:t>CF50B</w:t>
            </w:r>
          </w:p>
          <w:p w14:paraId="608B4526"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9E8A077" w14:textId="77777777" w:rsidR="00930060" w:rsidRPr="00770880" w:rsidRDefault="00930060" w:rsidP="00770880">
            <w:pPr>
              <w:rPr>
                <w:sz w:val="20"/>
                <w:szCs w:val="20"/>
              </w:rPr>
            </w:pPr>
            <w:r w:rsidRPr="00770880">
              <w:rPr>
                <w:sz w:val="20"/>
                <w:szCs w:val="20"/>
                <w:lang w:val="en-US"/>
              </w:rPr>
              <w:t xml:space="preserve">Tencuieli interioare de 5 mm grosime, executate manual, cu amestec uscat pe baza de ipsos, la pereti si pereti despartitori, preparare manuala a mortarului. </w:t>
            </w:r>
            <w:r w:rsidRPr="00770880">
              <w:rPr>
                <w:sz w:val="20"/>
                <w:szCs w:val="20"/>
              </w:rPr>
              <w:t>(Inclusiv glafurile).</w:t>
            </w:r>
          </w:p>
        </w:tc>
        <w:tc>
          <w:tcPr>
            <w:tcW w:w="992" w:type="dxa"/>
            <w:tcBorders>
              <w:top w:val="single" w:sz="4" w:space="0" w:color="auto"/>
              <w:bottom w:val="single" w:sz="4" w:space="0" w:color="auto"/>
            </w:tcBorders>
            <w:vAlign w:val="center"/>
          </w:tcPr>
          <w:p w14:paraId="4C60D104"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393F73D9" w14:textId="77777777" w:rsidR="00930060" w:rsidRPr="00770880" w:rsidRDefault="00930060" w:rsidP="00770880">
            <w:pPr>
              <w:jc w:val="center"/>
              <w:rPr>
                <w:sz w:val="20"/>
                <w:szCs w:val="20"/>
              </w:rPr>
            </w:pPr>
            <w:r w:rsidRPr="00770880">
              <w:rPr>
                <w:sz w:val="20"/>
                <w:szCs w:val="20"/>
              </w:rPr>
              <w:t>22,000</w:t>
            </w:r>
          </w:p>
        </w:tc>
        <w:tc>
          <w:tcPr>
            <w:tcW w:w="1275" w:type="dxa"/>
            <w:tcBorders>
              <w:top w:val="single" w:sz="4" w:space="0" w:color="auto"/>
              <w:bottom w:val="single" w:sz="4" w:space="0" w:color="auto"/>
            </w:tcBorders>
            <w:vAlign w:val="center"/>
          </w:tcPr>
          <w:p w14:paraId="524C2D2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F6D7C39" w14:textId="77777777" w:rsidR="00930060" w:rsidRPr="00770880" w:rsidRDefault="00930060" w:rsidP="00770880">
            <w:pPr>
              <w:jc w:val="center"/>
              <w:rPr>
                <w:sz w:val="20"/>
                <w:szCs w:val="20"/>
              </w:rPr>
            </w:pPr>
          </w:p>
        </w:tc>
      </w:tr>
      <w:tr w:rsidR="00930060" w:rsidRPr="00703E9F" w14:paraId="07CFC70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BAC3C" w14:textId="77777777" w:rsidR="00930060" w:rsidRPr="00770880" w:rsidRDefault="00930060" w:rsidP="00770880">
            <w:pPr>
              <w:jc w:val="center"/>
              <w:rPr>
                <w:sz w:val="20"/>
                <w:szCs w:val="20"/>
              </w:rPr>
            </w:pPr>
            <w:r w:rsidRPr="00770880">
              <w:rPr>
                <w:sz w:val="20"/>
                <w:szCs w:val="20"/>
              </w:rPr>
              <w:t>17</w:t>
            </w:r>
          </w:p>
        </w:tc>
        <w:tc>
          <w:tcPr>
            <w:tcW w:w="1418" w:type="dxa"/>
            <w:tcBorders>
              <w:top w:val="single" w:sz="4" w:space="0" w:color="auto"/>
              <w:bottom w:val="single" w:sz="4" w:space="0" w:color="auto"/>
            </w:tcBorders>
          </w:tcPr>
          <w:p w14:paraId="35FB6505" w14:textId="77777777" w:rsidR="00930060" w:rsidRPr="00770880" w:rsidRDefault="00930060" w:rsidP="00770880">
            <w:pPr>
              <w:rPr>
                <w:sz w:val="20"/>
                <w:szCs w:val="20"/>
                <w:lang w:val="en-US"/>
              </w:rPr>
            </w:pPr>
            <w:r w:rsidRPr="00770880">
              <w:rPr>
                <w:sz w:val="20"/>
                <w:szCs w:val="20"/>
                <w:lang w:val="en-US"/>
              </w:rPr>
              <w:t>CK18C</w:t>
            </w:r>
          </w:p>
        </w:tc>
        <w:tc>
          <w:tcPr>
            <w:tcW w:w="3685" w:type="dxa"/>
            <w:tcBorders>
              <w:top w:val="single" w:sz="4" w:space="0" w:color="auto"/>
              <w:bottom w:val="single" w:sz="4" w:space="0" w:color="auto"/>
            </w:tcBorders>
          </w:tcPr>
          <w:p w14:paraId="085F47E3" w14:textId="77777777" w:rsidR="00930060" w:rsidRPr="00770880" w:rsidRDefault="00930060" w:rsidP="00770880">
            <w:pPr>
              <w:rPr>
                <w:sz w:val="20"/>
                <w:szCs w:val="20"/>
              </w:rPr>
            </w:pPr>
            <w:r w:rsidRPr="00770880">
              <w:rPr>
                <w:sz w:val="20"/>
                <w:szCs w:val="20"/>
              </w:rPr>
              <w:t>Montarea cornierelor din aluminiu</w:t>
            </w:r>
          </w:p>
        </w:tc>
        <w:tc>
          <w:tcPr>
            <w:tcW w:w="992" w:type="dxa"/>
            <w:tcBorders>
              <w:top w:val="single" w:sz="4" w:space="0" w:color="auto"/>
              <w:bottom w:val="single" w:sz="4" w:space="0" w:color="auto"/>
            </w:tcBorders>
            <w:vAlign w:val="center"/>
          </w:tcPr>
          <w:p w14:paraId="4A55857D"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4DEEE4D3" w14:textId="77777777" w:rsidR="00930060" w:rsidRPr="00770880" w:rsidRDefault="00930060" w:rsidP="00770880">
            <w:pPr>
              <w:jc w:val="center"/>
              <w:rPr>
                <w:sz w:val="20"/>
                <w:szCs w:val="20"/>
              </w:rPr>
            </w:pPr>
            <w:r w:rsidRPr="00770880">
              <w:rPr>
                <w:sz w:val="20"/>
                <w:szCs w:val="20"/>
              </w:rPr>
              <w:t>16,000</w:t>
            </w:r>
          </w:p>
        </w:tc>
        <w:tc>
          <w:tcPr>
            <w:tcW w:w="1275" w:type="dxa"/>
            <w:tcBorders>
              <w:top w:val="single" w:sz="4" w:space="0" w:color="auto"/>
              <w:bottom w:val="single" w:sz="4" w:space="0" w:color="auto"/>
            </w:tcBorders>
            <w:vAlign w:val="center"/>
          </w:tcPr>
          <w:p w14:paraId="60CD5961"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0EAB934" w14:textId="77777777" w:rsidR="00930060" w:rsidRPr="00770880" w:rsidRDefault="00930060" w:rsidP="00770880">
            <w:pPr>
              <w:jc w:val="center"/>
              <w:rPr>
                <w:sz w:val="20"/>
                <w:szCs w:val="20"/>
              </w:rPr>
            </w:pPr>
          </w:p>
        </w:tc>
      </w:tr>
      <w:tr w:rsidR="00930060" w:rsidRPr="00703E9F" w14:paraId="2F3DCA5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20CF0" w14:textId="77777777" w:rsidR="00930060" w:rsidRPr="00770880" w:rsidRDefault="00930060" w:rsidP="00770880">
            <w:pPr>
              <w:jc w:val="center"/>
              <w:rPr>
                <w:sz w:val="20"/>
                <w:szCs w:val="20"/>
              </w:rPr>
            </w:pPr>
            <w:r w:rsidRPr="00770880">
              <w:rPr>
                <w:sz w:val="20"/>
                <w:szCs w:val="20"/>
              </w:rPr>
              <w:t>18</w:t>
            </w:r>
          </w:p>
        </w:tc>
        <w:tc>
          <w:tcPr>
            <w:tcW w:w="1418" w:type="dxa"/>
            <w:tcBorders>
              <w:top w:val="single" w:sz="4" w:space="0" w:color="auto"/>
              <w:bottom w:val="single" w:sz="4" w:space="0" w:color="auto"/>
            </w:tcBorders>
          </w:tcPr>
          <w:p w14:paraId="54872708" w14:textId="77777777" w:rsidR="00930060" w:rsidRPr="00770880" w:rsidRDefault="00930060" w:rsidP="00770880">
            <w:pPr>
              <w:rPr>
                <w:sz w:val="20"/>
                <w:szCs w:val="20"/>
                <w:lang w:val="en-US"/>
              </w:rPr>
            </w:pPr>
            <w:r w:rsidRPr="00770880">
              <w:rPr>
                <w:sz w:val="20"/>
                <w:szCs w:val="20"/>
                <w:lang w:val="en-US"/>
              </w:rPr>
              <w:t>CF17C</w:t>
            </w:r>
          </w:p>
          <w:p w14:paraId="5FF1418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56CFB1E" w14:textId="77777777" w:rsidR="00930060" w:rsidRPr="00770880" w:rsidRDefault="00930060" w:rsidP="00770880">
            <w:pPr>
              <w:rPr>
                <w:sz w:val="20"/>
                <w:szCs w:val="20"/>
                <w:lang w:val="en-US"/>
              </w:rPr>
            </w:pPr>
            <w:r w:rsidRPr="00770880">
              <w:rPr>
                <w:sz w:val="20"/>
                <w:szCs w:val="20"/>
                <w:lang w:val="en-US"/>
              </w:rPr>
              <w:t>Diverse lucrari - strat de impaslitura din fibra de sticla aplicat pe suprafata elementelor prefabricate din b.c.a. lipit cu aracet, inclusiv stratul de amorsaj la pereti</w:t>
            </w:r>
          </w:p>
        </w:tc>
        <w:tc>
          <w:tcPr>
            <w:tcW w:w="992" w:type="dxa"/>
            <w:tcBorders>
              <w:top w:val="single" w:sz="4" w:space="0" w:color="auto"/>
              <w:bottom w:val="single" w:sz="4" w:space="0" w:color="auto"/>
            </w:tcBorders>
            <w:vAlign w:val="center"/>
          </w:tcPr>
          <w:p w14:paraId="00EA8485"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3FEA94E5" w14:textId="77777777" w:rsidR="00930060" w:rsidRPr="00770880" w:rsidRDefault="00930060" w:rsidP="00770880">
            <w:pPr>
              <w:jc w:val="center"/>
              <w:rPr>
                <w:sz w:val="20"/>
                <w:szCs w:val="20"/>
              </w:rPr>
            </w:pPr>
            <w:r w:rsidRPr="00770880">
              <w:rPr>
                <w:sz w:val="20"/>
                <w:szCs w:val="20"/>
              </w:rPr>
              <w:t>22,000</w:t>
            </w:r>
          </w:p>
        </w:tc>
        <w:tc>
          <w:tcPr>
            <w:tcW w:w="1275" w:type="dxa"/>
            <w:tcBorders>
              <w:top w:val="single" w:sz="4" w:space="0" w:color="auto"/>
              <w:bottom w:val="single" w:sz="4" w:space="0" w:color="auto"/>
            </w:tcBorders>
            <w:vAlign w:val="center"/>
          </w:tcPr>
          <w:p w14:paraId="255EDFF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3C31D09" w14:textId="77777777" w:rsidR="00930060" w:rsidRPr="00770880" w:rsidRDefault="00930060" w:rsidP="00770880">
            <w:pPr>
              <w:jc w:val="center"/>
              <w:rPr>
                <w:sz w:val="20"/>
                <w:szCs w:val="20"/>
              </w:rPr>
            </w:pPr>
          </w:p>
        </w:tc>
      </w:tr>
      <w:tr w:rsidR="00930060" w:rsidRPr="00703E9F" w14:paraId="655E50D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87745" w14:textId="77777777" w:rsidR="00930060" w:rsidRPr="00770880" w:rsidRDefault="00930060" w:rsidP="00770880">
            <w:pPr>
              <w:jc w:val="center"/>
              <w:rPr>
                <w:sz w:val="20"/>
                <w:szCs w:val="20"/>
              </w:rPr>
            </w:pPr>
            <w:r w:rsidRPr="00770880">
              <w:rPr>
                <w:sz w:val="20"/>
                <w:szCs w:val="20"/>
              </w:rPr>
              <w:t>19</w:t>
            </w:r>
          </w:p>
        </w:tc>
        <w:tc>
          <w:tcPr>
            <w:tcW w:w="1418" w:type="dxa"/>
            <w:tcBorders>
              <w:top w:val="single" w:sz="4" w:space="0" w:color="auto"/>
              <w:bottom w:val="single" w:sz="4" w:space="0" w:color="auto"/>
            </w:tcBorders>
          </w:tcPr>
          <w:p w14:paraId="3E548216" w14:textId="77777777" w:rsidR="00930060" w:rsidRPr="00770880" w:rsidRDefault="00930060" w:rsidP="00770880">
            <w:pPr>
              <w:rPr>
                <w:sz w:val="20"/>
                <w:szCs w:val="20"/>
                <w:lang w:val="en-US"/>
              </w:rPr>
            </w:pPr>
            <w:r w:rsidRPr="00770880">
              <w:rPr>
                <w:sz w:val="20"/>
                <w:szCs w:val="20"/>
                <w:lang w:val="en-US"/>
              </w:rPr>
              <w:t>CF57A</w:t>
            </w:r>
          </w:p>
          <w:p w14:paraId="4B0F4EB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54CDD8A" w14:textId="77777777" w:rsidR="00930060" w:rsidRPr="00770880" w:rsidRDefault="00930060" w:rsidP="00770880">
            <w:pPr>
              <w:rPr>
                <w:sz w:val="20"/>
                <w:szCs w:val="20"/>
                <w:lang w:val="en-US"/>
              </w:rPr>
            </w:pPr>
            <w:r w:rsidRPr="00770880">
              <w:rPr>
                <w:sz w:val="20"/>
                <w:szCs w:val="20"/>
                <w:lang w:val="en-US"/>
              </w:rPr>
              <w:t>Aplicarea manuala a chitului pe baza de ipsos "Eurofin" grosime 1,0 mm pe suprafetele  peretilor,  coloanelor, inclusiv glafurile</w:t>
            </w:r>
          </w:p>
        </w:tc>
        <w:tc>
          <w:tcPr>
            <w:tcW w:w="992" w:type="dxa"/>
            <w:tcBorders>
              <w:top w:val="single" w:sz="4" w:space="0" w:color="auto"/>
              <w:bottom w:val="single" w:sz="4" w:space="0" w:color="auto"/>
            </w:tcBorders>
            <w:vAlign w:val="center"/>
          </w:tcPr>
          <w:p w14:paraId="10DBBD0B"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58F01487" w14:textId="77777777" w:rsidR="00930060" w:rsidRPr="00770880" w:rsidRDefault="00930060" w:rsidP="00770880">
            <w:pPr>
              <w:jc w:val="center"/>
              <w:rPr>
                <w:sz w:val="20"/>
                <w:szCs w:val="20"/>
              </w:rPr>
            </w:pPr>
            <w:r w:rsidRPr="00770880">
              <w:rPr>
                <w:sz w:val="20"/>
                <w:szCs w:val="20"/>
              </w:rPr>
              <w:t>22,000</w:t>
            </w:r>
          </w:p>
        </w:tc>
        <w:tc>
          <w:tcPr>
            <w:tcW w:w="1275" w:type="dxa"/>
            <w:tcBorders>
              <w:top w:val="single" w:sz="4" w:space="0" w:color="auto"/>
              <w:bottom w:val="single" w:sz="4" w:space="0" w:color="auto"/>
            </w:tcBorders>
            <w:vAlign w:val="center"/>
          </w:tcPr>
          <w:p w14:paraId="0D506E7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1AA8287" w14:textId="77777777" w:rsidR="00930060" w:rsidRPr="00770880" w:rsidRDefault="00930060" w:rsidP="00770880">
            <w:pPr>
              <w:jc w:val="center"/>
              <w:rPr>
                <w:sz w:val="20"/>
                <w:szCs w:val="20"/>
              </w:rPr>
            </w:pPr>
          </w:p>
        </w:tc>
      </w:tr>
      <w:tr w:rsidR="00930060" w:rsidRPr="00703E9F" w14:paraId="3B2C8C8F"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FC269" w14:textId="77777777" w:rsidR="00930060" w:rsidRPr="00770880" w:rsidRDefault="00930060" w:rsidP="00770880">
            <w:pPr>
              <w:jc w:val="center"/>
              <w:rPr>
                <w:sz w:val="20"/>
                <w:szCs w:val="20"/>
              </w:rPr>
            </w:pPr>
            <w:r w:rsidRPr="00770880">
              <w:rPr>
                <w:sz w:val="20"/>
                <w:szCs w:val="20"/>
              </w:rPr>
              <w:t>20</w:t>
            </w:r>
          </w:p>
        </w:tc>
        <w:tc>
          <w:tcPr>
            <w:tcW w:w="1418" w:type="dxa"/>
            <w:tcBorders>
              <w:top w:val="single" w:sz="4" w:space="0" w:color="auto"/>
              <w:bottom w:val="single" w:sz="4" w:space="0" w:color="auto"/>
            </w:tcBorders>
          </w:tcPr>
          <w:p w14:paraId="04E2177B" w14:textId="77777777" w:rsidR="00930060" w:rsidRPr="00770880" w:rsidRDefault="00930060" w:rsidP="00770880">
            <w:pPr>
              <w:rPr>
                <w:sz w:val="20"/>
                <w:szCs w:val="20"/>
                <w:lang w:val="en-US"/>
              </w:rPr>
            </w:pPr>
            <w:r w:rsidRPr="00770880">
              <w:rPr>
                <w:sz w:val="20"/>
                <w:szCs w:val="20"/>
                <w:lang w:val="en-US"/>
              </w:rPr>
              <w:t>CN53A</w:t>
            </w:r>
          </w:p>
          <w:p w14:paraId="70AB7B5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DA862AB" w14:textId="77777777" w:rsidR="00930060" w:rsidRPr="00770880" w:rsidRDefault="00930060" w:rsidP="00770880">
            <w:pPr>
              <w:rPr>
                <w:sz w:val="20"/>
                <w:szCs w:val="20"/>
                <w:lang w:val="en-US"/>
              </w:rPr>
            </w:pPr>
            <w:r w:rsidRPr="00770880">
              <w:rPr>
                <w:sz w:val="20"/>
                <w:szCs w:val="20"/>
                <w:lang w:val="en-US"/>
              </w:rPr>
              <w:t>Grunduirea suprafetelor interioare a peretilor, inclusiv glafurile</w:t>
            </w:r>
          </w:p>
        </w:tc>
        <w:tc>
          <w:tcPr>
            <w:tcW w:w="992" w:type="dxa"/>
            <w:tcBorders>
              <w:top w:val="single" w:sz="4" w:space="0" w:color="auto"/>
              <w:bottom w:val="single" w:sz="4" w:space="0" w:color="auto"/>
            </w:tcBorders>
            <w:vAlign w:val="center"/>
          </w:tcPr>
          <w:p w14:paraId="3FDE29D7"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48F7F05A" w14:textId="77777777" w:rsidR="00930060" w:rsidRPr="00770880" w:rsidRDefault="00930060" w:rsidP="00770880">
            <w:pPr>
              <w:jc w:val="center"/>
              <w:rPr>
                <w:sz w:val="20"/>
                <w:szCs w:val="20"/>
              </w:rPr>
            </w:pPr>
            <w:r w:rsidRPr="00770880">
              <w:rPr>
                <w:sz w:val="20"/>
                <w:szCs w:val="20"/>
              </w:rPr>
              <w:t>22,000</w:t>
            </w:r>
          </w:p>
        </w:tc>
        <w:tc>
          <w:tcPr>
            <w:tcW w:w="1275" w:type="dxa"/>
            <w:tcBorders>
              <w:top w:val="single" w:sz="4" w:space="0" w:color="auto"/>
              <w:bottom w:val="single" w:sz="4" w:space="0" w:color="auto"/>
            </w:tcBorders>
            <w:vAlign w:val="center"/>
          </w:tcPr>
          <w:p w14:paraId="6ACC7EF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22FB481" w14:textId="77777777" w:rsidR="00930060" w:rsidRPr="00770880" w:rsidRDefault="00930060" w:rsidP="00770880">
            <w:pPr>
              <w:jc w:val="center"/>
              <w:rPr>
                <w:sz w:val="20"/>
                <w:szCs w:val="20"/>
              </w:rPr>
            </w:pPr>
          </w:p>
        </w:tc>
      </w:tr>
      <w:tr w:rsidR="00930060" w:rsidRPr="00703E9F" w14:paraId="7651579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91FAB" w14:textId="77777777" w:rsidR="00930060" w:rsidRPr="00770880" w:rsidRDefault="00930060" w:rsidP="00770880">
            <w:pPr>
              <w:jc w:val="center"/>
              <w:rPr>
                <w:sz w:val="20"/>
                <w:szCs w:val="20"/>
              </w:rPr>
            </w:pPr>
            <w:r w:rsidRPr="00770880">
              <w:rPr>
                <w:sz w:val="20"/>
                <w:szCs w:val="20"/>
              </w:rPr>
              <w:t>21</w:t>
            </w:r>
          </w:p>
        </w:tc>
        <w:tc>
          <w:tcPr>
            <w:tcW w:w="1418" w:type="dxa"/>
            <w:tcBorders>
              <w:top w:val="single" w:sz="4" w:space="0" w:color="auto"/>
              <w:bottom w:val="single" w:sz="4" w:space="0" w:color="auto"/>
            </w:tcBorders>
          </w:tcPr>
          <w:p w14:paraId="59E0B52B" w14:textId="77777777" w:rsidR="00930060" w:rsidRPr="00770880" w:rsidRDefault="00930060" w:rsidP="00770880">
            <w:pPr>
              <w:rPr>
                <w:sz w:val="20"/>
                <w:szCs w:val="20"/>
                <w:lang w:val="en-US"/>
              </w:rPr>
            </w:pPr>
            <w:r w:rsidRPr="00770880">
              <w:rPr>
                <w:sz w:val="20"/>
                <w:szCs w:val="20"/>
                <w:lang w:val="en-US"/>
              </w:rPr>
              <w:t>CN06A</w:t>
            </w:r>
          </w:p>
          <w:p w14:paraId="1C93087E"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FB98365" w14:textId="77777777" w:rsidR="00930060" w:rsidRPr="00770880" w:rsidRDefault="00930060" w:rsidP="00770880">
            <w:pPr>
              <w:rPr>
                <w:sz w:val="20"/>
                <w:szCs w:val="20"/>
                <w:lang w:val="en-US"/>
              </w:rPr>
            </w:pPr>
            <w:r w:rsidRPr="00770880">
              <w:rPr>
                <w:sz w:val="20"/>
                <w:szCs w:val="20"/>
                <w:lang w:val="en-US"/>
              </w:rPr>
              <w:t>Vopsitorii interioare cu vopsea pe baza de copolimeri vinilici in emulsie apoasa "Euroton Lav",  aplicate in 2 straturi pe glet existent, executate manual, inclusiv glafurile</w:t>
            </w:r>
          </w:p>
        </w:tc>
        <w:tc>
          <w:tcPr>
            <w:tcW w:w="992" w:type="dxa"/>
            <w:tcBorders>
              <w:top w:val="single" w:sz="4" w:space="0" w:color="auto"/>
              <w:bottom w:val="single" w:sz="4" w:space="0" w:color="auto"/>
            </w:tcBorders>
            <w:vAlign w:val="center"/>
          </w:tcPr>
          <w:p w14:paraId="1AF28752"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653E0F28" w14:textId="77777777" w:rsidR="00930060" w:rsidRPr="00770880" w:rsidRDefault="00930060" w:rsidP="00770880">
            <w:pPr>
              <w:jc w:val="center"/>
              <w:rPr>
                <w:sz w:val="20"/>
                <w:szCs w:val="20"/>
              </w:rPr>
            </w:pPr>
            <w:r w:rsidRPr="00770880">
              <w:rPr>
                <w:sz w:val="20"/>
                <w:szCs w:val="20"/>
              </w:rPr>
              <w:t>22,000</w:t>
            </w:r>
          </w:p>
        </w:tc>
        <w:tc>
          <w:tcPr>
            <w:tcW w:w="1275" w:type="dxa"/>
            <w:tcBorders>
              <w:top w:val="single" w:sz="4" w:space="0" w:color="auto"/>
              <w:bottom w:val="single" w:sz="4" w:space="0" w:color="auto"/>
            </w:tcBorders>
            <w:vAlign w:val="center"/>
          </w:tcPr>
          <w:p w14:paraId="18D85E7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FAD4C35" w14:textId="77777777" w:rsidR="00930060" w:rsidRPr="00770880" w:rsidRDefault="00930060" w:rsidP="00770880">
            <w:pPr>
              <w:jc w:val="center"/>
              <w:rPr>
                <w:sz w:val="20"/>
                <w:szCs w:val="20"/>
              </w:rPr>
            </w:pPr>
          </w:p>
        </w:tc>
      </w:tr>
      <w:tr w:rsidR="00930060" w:rsidRPr="00703E9F" w14:paraId="2D7141E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9D02A" w14:textId="77777777" w:rsidR="00930060" w:rsidRPr="00770880" w:rsidRDefault="00930060" w:rsidP="00770880">
            <w:pPr>
              <w:jc w:val="center"/>
              <w:rPr>
                <w:sz w:val="20"/>
                <w:szCs w:val="20"/>
              </w:rPr>
            </w:pPr>
            <w:r w:rsidRPr="00770880">
              <w:rPr>
                <w:sz w:val="20"/>
                <w:szCs w:val="20"/>
              </w:rPr>
              <w:t>22</w:t>
            </w:r>
          </w:p>
        </w:tc>
        <w:tc>
          <w:tcPr>
            <w:tcW w:w="1418" w:type="dxa"/>
            <w:tcBorders>
              <w:top w:val="single" w:sz="4" w:space="0" w:color="auto"/>
              <w:bottom w:val="single" w:sz="4" w:space="0" w:color="auto"/>
            </w:tcBorders>
          </w:tcPr>
          <w:p w14:paraId="0CD3976E" w14:textId="77777777" w:rsidR="00930060" w:rsidRPr="00770880" w:rsidRDefault="00930060" w:rsidP="00770880">
            <w:pPr>
              <w:rPr>
                <w:sz w:val="20"/>
                <w:szCs w:val="20"/>
                <w:lang w:val="en-US"/>
              </w:rPr>
            </w:pPr>
            <w:r w:rsidRPr="00770880">
              <w:rPr>
                <w:sz w:val="20"/>
                <w:szCs w:val="20"/>
                <w:lang w:val="en-US"/>
              </w:rPr>
              <w:t>CI06C</w:t>
            </w:r>
          </w:p>
          <w:p w14:paraId="2C6504F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A7C65CD" w14:textId="77777777" w:rsidR="00930060" w:rsidRPr="00770880" w:rsidRDefault="00930060" w:rsidP="00770880">
            <w:pPr>
              <w:rPr>
                <w:sz w:val="20"/>
                <w:szCs w:val="20"/>
                <w:lang w:val="en-US"/>
              </w:rPr>
            </w:pPr>
            <w:r w:rsidRPr="00770880">
              <w:rPr>
                <w:sz w:val="20"/>
                <w:szCs w:val="20"/>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(la WC si pereti lavuare)</w:t>
            </w:r>
          </w:p>
        </w:tc>
        <w:tc>
          <w:tcPr>
            <w:tcW w:w="992" w:type="dxa"/>
            <w:tcBorders>
              <w:top w:val="single" w:sz="4" w:space="0" w:color="auto"/>
              <w:bottom w:val="single" w:sz="4" w:space="0" w:color="auto"/>
            </w:tcBorders>
            <w:vAlign w:val="center"/>
          </w:tcPr>
          <w:p w14:paraId="515A3CCB"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0DDB10FD" w14:textId="77777777" w:rsidR="00930060" w:rsidRPr="00770880" w:rsidRDefault="00930060" w:rsidP="00770880">
            <w:pPr>
              <w:jc w:val="center"/>
              <w:rPr>
                <w:sz w:val="20"/>
                <w:szCs w:val="20"/>
              </w:rPr>
            </w:pPr>
            <w:r w:rsidRPr="00770880">
              <w:rPr>
                <w:sz w:val="20"/>
                <w:szCs w:val="20"/>
              </w:rPr>
              <w:t>25,000</w:t>
            </w:r>
          </w:p>
        </w:tc>
        <w:tc>
          <w:tcPr>
            <w:tcW w:w="1275" w:type="dxa"/>
            <w:tcBorders>
              <w:top w:val="single" w:sz="4" w:space="0" w:color="auto"/>
              <w:bottom w:val="single" w:sz="4" w:space="0" w:color="auto"/>
            </w:tcBorders>
            <w:vAlign w:val="center"/>
          </w:tcPr>
          <w:p w14:paraId="28277A3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D87CA86" w14:textId="77777777" w:rsidR="00930060" w:rsidRPr="00770880" w:rsidRDefault="00930060" w:rsidP="00770880">
            <w:pPr>
              <w:jc w:val="center"/>
              <w:rPr>
                <w:sz w:val="20"/>
                <w:szCs w:val="20"/>
              </w:rPr>
            </w:pPr>
          </w:p>
        </w:tc>
      </w:tr>
      <w:tr w:rsidR="00930060" w:rsidRPr="00703E9F" w14:paraId="39851B4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A4934" w14:textId="77777777" w:rsidR="00930060" w:rsidRPr="00770880" w:rsidRDefault="00930060" w:rsidP="00770880">
            <w:pPr>
              <w:jc w:val="center"/>
              <w:rPr>
                <w:sz w:val="20"/>
                <w:szCs w:val="20"/>
              </w:rPr>
            </w:pPr>
            <w:r w:rsidRPr="00770880">
              <w:rPr>
                <w:sz w:val="20"/>
                <w:szCs w:val="20"/>
              </w:rPr>
              <w:t>23</w:t>
            </w:r>
          </w:p>
        </w:tc>
        <w:tc>
          <w:tcPr>
            <w:tcW w:w="1418" w:type="dxa"/>
            <w:tcBorders>
              <w:top w:val="single" w:sz="4" w:space="0" w:color="auto"/>
              <w:bottom w:val="single" w:sz="4" w:space="0" w:color="auto"/>
            </w:tcBorders>
          </w:tcPr>
          <w:p w14:paraId="58D74D9E" w14:textId="77777777" w:rsidR="00930060" w:rsidRPr="00770880" w:rsidRDefault="00930060" w:rsidP="00770880">
            <w:pPr>
              <w:rPr>
                <w:sz w:val="20"/>
                <w:szCs w:val="20"/>
                <w:lang w:val="en-US"/>
              </w:rPr>
            </w:pPr>
            <w:r w:rsidRPr="00770880">
              <w:rPr>
                <w:sz w:val="20"/>
                <w:szCs w:val="20"/>
                <w:lang w:val="en-US"/>
              </w:rPr>
              <w:t>TsC54C</w:t>
            </w:r>
          </w:p>
        </w:tc>
        <w:tc>
          <w:tcPr>
            <w:tcW w:w="3685" w:type="dxa"/>
            <w:tcBorders>
              <w:top w:val="single" w:sz="4" w:space="0" w:color="auto"/>
              <w:bottom w:val="single" w:sz="4" w:space="0" w:color="auto"/>
            </w:tcBorders>
          </w:tcPr>
          <w:p w14:paraId="56C99ECF" w14:textId="77777777" w:rsidR="00930060" w:rsidRPr="00770880" w:rsidRDefault="00930060" w:rsidP="00770880">
            <w:pPr>
              <w:rPr>
                <w:sz w:val="20"/>
                <w:szCs w:val="20"/>
                <w:lang w:val="en-US"/>
              </w:rPr>
            </w:pPr>
            <w:r w:rsidRPr="00770880">
              <w:rPr>
                <w:sz w:val="20"/>
                <w:szCs w:val="20"/>
                <w:lang w:val="en-US"/>
              </w:rPr>
              <w:t>Strat de fundatie din pietris la pardoseli</w:t>
            </w:r>
          </w:p>
        </w:tc>
        <w:tc>
          <w:tcPr>
            <w:tcW w:w="992" w:type="dxa"/>
            <w:tcBorders>
              <w:top w:val="single" w:sz="4" w:space="0" w:color="auto"/>
              <w:bottom w:val="single" w:sz="4" w:space="0" w:color="auto"/>
            </w:tcBorders>
            <w:vAlign w:val="center"/>
          </w:tcPr>
          <w:p w14:paraId="0FDE4112"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5C730928" w14:textId="77777777" w:rsidR="00930060" w:rsidRPr="00770880" w:rsidRDefault="00930060" w:rsidP="00770880">
            <w:pPr>
              <w:jc w:val="center"/>
              <w:rPr>
                <w:sz w:val="20"/>
                <w:szCs w:val="20"/>
              </w:rPr>
            </w:pPr>
            <w:r w:rsidRPr="00770880">
              <w:rPr>
                <w:sz w:val="20"/>
                <w:szCs w:val="20"/>
              </w:rPr>
              <w:t>0,840</w:t>
            </w:r>
          </w:p>
        </w:tc>
        <w:tc>
          <w:tcPr>
            <w:tcW w:w="1275" w:type="dxa"/>
            <w:tcBorders>
              <w:top w:val="single" w:sz="4" w:space="0" w:color="auto"/>
              <w:bottom w:val="single" w:sz="4" w:space="0" w:color="auto"/>
            </w:tcBorders>
            <w:vAlign w:val="center"/>
          </w:tcPr>
          <w:p w14:paraId="4433378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BE5CA0C" w14:textId="77777777" w:rsidR="00930060" w:rsidRPr="00770880" w:rsidRDefault="00930060" w:rsidP="00770880">
            <w:pPr>
              <w:jc w:val="center"/>
              <w:rPr>
                <w:sz w:val="20"/>
                <w:szCs w:val="20"/>
              </w:rPr>
            </w:pPr>
          </w:p>
        </w:tc>
      </w:tr>
      <w:tr w:rsidR="00930060" w:rsidRPr="00703E9F" w14:paraId="0737DD7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55D5F" w14:textId="77777777" w:rsidR="00930060" w:rsidRPr="00770880" w:rsidRDefault="00930060" w:rsidP="00770880">
            <w:pPr>
              <w:jc w:val="center"/>
              <w:rPr>
                <w:sz w:val="20"/>
                <w:szCs w:val="20"/>
              </w:rPr>
            </w:pPr>
            <w:r w:rsidRPr="00770880">
              <w:rPr>
                <w:sz w:val="20"/>
                <w:szCs w:val="20"/>
              </w:rPr>
              <w:t>24</w:t>
            </w:r>
          </w:p>
        </w:tc>
        <w:tc>
          <w:tcPr>
            <w:tcW w:w="1418" w:type="dxa"/>
            <w:tcBorders>
              <w:top w:val="single" w:sz="4" w:space="0" w:color="auto"/>
              <w:bottom w:val="single" w:sz="4" w:space="0" w:color="auto"/>
            </w:tcBorders>
          </w:tcPr>
          <w:p w14:paraId="2B8BDDC7" w14:textId="77777777" w:rsidR="00930060" w:rsidRPr="00770880" w:rsidRDefault="00930060" w:rsidP="00770880">
            <w:pPr>
              <w:rPr>
                <w:sz w:val="20"/>
                <w:szCs w:val="20"/>
                <w:lang w:val="en-US"/>
              </w:rPr>
            </w:pPr>
            <w:r w:rsidRPr="00770880">
              <w:rPr>
                <w:sz w:val="20"/>
                <w:szCs w:val="20"/>
                <w:lang w:val="en-US"/>
              </w:rPr>
              <w:t>CG22A</w:t>
            </w:r>
          </w:p>
          <w:p w14:paraId="2FC7F416"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4EBACD6" w14:textId="77777777" w:rsidR="00930060" w:rsidRPr="00770880" w:rsidRDefault="00930060" w:rsidP="00770880">
            <w:pPr>
              <w:rPr>
                <w:sz w:val="20"/>
                <w:szCs w:val="20"/>
                <w:lang w:val="en-US"/>
              </w:rPr>
            </w:pPr>
            <w:r w:rsidRPr="00770880">
              <w:rPr>
                <w:sz w:val="20"/>
                <w:szCs w:val="20"/>
                <w:lang w:val="en-US"/>
              </w:rPr>
              <w:t>Pardoseli din beton simplu clasa C 10/8 (Bc 10/B 150) in grosime de 10 cm, in cimp continuu, driscuit, turnat pe loc, in incaperi cu suprafata mai mare de 16 mp (la WC si pard. lavuare)</w:t>
            </w:r>
          </w:p>
        </w:tc>
        <w:tc>
          <w:tcPr>
            <w:tcW w:w="992" w:type="dxa"/>
            <w:tcBorders>
              <w:top w:val="single" w:sz="4" w:space="0" w:color="auto"/>
              <w:bottom w:val="single" w:sz="4" w:space="0" w:color="auto"/>
            </w:tcBorders>
            <w:vAlign w:val="center"/>
          </w:tcPr>
          <w:p w14:paraId="0052541B"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7171326C" w14:textId="77777777" w:rsidR="00930060" w:rsidRPr="00770880" w:rsidRDefault="00930060" w:rsidP="00770880">
            <w:pPr>
              <w:jc w:val="center"/>
              <w:rPr>
                <w:sz w:val="20"/>
                <w:szCs w:val="20"/>
              </w:rPr>
            </w:pPr>
            <w:r w:rsidRPr="00770880">
              <w:rPr>
                <w:sz w:val="20"/>
                <w:szCs w:val="20"/>
              </w:rPr>
              <w:t>8,400</w:t>
            </w:r>
          </w:p>
        </w:tc>
        <w:tc>
          <w:tcPr>
            <w:tcW w:w="1275" w:type="dxa"/>
            <w:tcBorders>
              <w:top w:val="single" w:sz="4" w:space="0" w:color="auto"/>
              <w:bottom w:val="single" w:sz="4" w:space="0" w:color="auto"/>
            </w:tcBorders>
            <w:vAlign w:val="center"/>
          </w:tcPr>
          <w:p w14:paraId="1EA8564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B034341" w14:textId="77777777" w:rsidR="00930060" w:rsidRPr="00770880" w:rsidRDefault="00930060" w:rsidP="00770880">
            <w:pPr>
              <w:jc w:val="center"/>
              <w:rPr>
                <w:sz w:val="20"/>
                <w:szCs w:val="20"/>
              </w:rPr>
            </w:pPr>
          </w:p>
        </w:tc>
      </w:tr>
      <w:tr w:rsidR="00930060" w:rsidRPr="00703E9F" w14:paraId="64A532B7"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7272C" w14:textId="77777777" w:rsidR="00930060" w:rsidRPr="00770880" w:rsidRDefault="00930060" w:rsidP="00770880">
            <w:pPr>
              <w:jc w:val="center"/>
              <w:rPr>
                <w:sz w:val="20"/>
                <w:szCs w:val="20"/>
              </w:rPr>
            </w:pPr>
            <w:r w:rsidRPr="00770880">
              <w:rPr>
                <w:sz w:val="20"/>
                <w:szCs w:val="20"/>
              </w:rPr>
              <w:t>25</w:t>
            </w:r>
          </w:p>
        </w:tc>
        <w:tc>
          <w:tcPr>
            <w:tcW w:w="1418" w:type="dxa"/>
            <w:tcBorders>
              <w:top w:val="single" w:sz="4" w:space="0" w:color="auto"/>
              <w:bottom w:val="single" w:sz="4" w:space="0" w:color="auto"/>
            </w:tcBorders>
          </w:tcPr>
          <w:p w14:paraId="2FE684C6" w14:textId="77777777" w:rsidR="00930060" w:rsidRPr="00770880" w:rsidRDefault="00930060" w:rsidP="00770880">
            <w:pPr>
              <w:rPr>
                <w:sz w:val="20"/>
                <w:szCs w:val="20"/>
                <w:lang w:val="en-US"/>
              </w:rPr>
            </w:pPr>
            <w:r w:rsidRPr="00770880">
              <w:rPr>
                <w:sz w:val="20"/>
                <w:szCs w:val="20"/>
                <w:lang w:val="en-US"/>
              </w:rPr>
              <w:t>CC03C</w:t>
            </w:r>
          </w:p>
          <w:p w14:paraId="398065D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DCFAEA4" w14:textId="77777777" w:rsidR="00930060" w:rsidRPr="00770880" w:rsidRDefault="00930060" w:rsidP="00770880">
            <w:pPr>
              <w:rPr>
                <w:sz w:val="20"/>
                <w:szCs w:val="20"/>
                <w:lang w:val="en-US"/>
              </w:rPr>
            </w:pPr>
            <w:r w:rsidRPr="00770880">
              <w:rPr>
                <w:sz w:val="20"/>
                <w:szCs w:val="20"/>
                <w:lang w:val="en-US"/>
              </w:rPr>
              <w:t>Montare plase sudate la pardoseli, Vr-I, d=3/150x150mm</w:t>
            </w:r>
          </w:p>
        </w:tc>
        <w:tc>
          <w:tcPr>
            <w:tcW w:w="992" w:type="dxa"/>
            <w:tcBorders>
              <w:top w:val="single" w:sz="4" w:space="0" w:color="auto"/>
              <w:bottom w:val="single" w:sz="4" w:space="0" w:color="auto"/>
            </w:tcBorders>
            <w:vAlign w:val="center"/>
          </w:tcPr>
          <w:p w14:paraId="736B92A1" w14:textId="77777777" w:rsidR="00930060" w:rsidRPr="00770880" w:rsidRDefault="00930060" w:rsidP="00770880">
            <w:pPr>
              <w:jc w:val="center"/>
              <w:rPr>
                <w:sz w:val="20"/>
                <w:szCs w:val="20"/>
              </w:rPr>
            </w:pPr>
            <w:r w:rsidRPr="00770880">
              <w:rPr>
                <w:sz w:val="20"/>
                <w:szCs w:val="20"/>
              </w:rPr>
              <w:t>kg</w:t>
            </w:r>
          </w:p>
        </w:tc>
        <w:tc>
          <w:tcPr>
            <w:tcW w:w="993" w:type="dxa"/>
            <w:tcBorders>
              <w:top w:val="single" w:sz="4" w:space="0" w:color="auto"/>
              <w:bottom w:val="single" w:sz="4" w:space="0" w:color="auto"/>
            </w:tcBorders>
            <w:vAlign w:val="center"/>
          </w:tcPr>
          <w:p w14:paraId="00E52E84" w14:textId="77777777" w:rsidR="00930060" w:rsidRPr="00770880" w:rsidRDefault="00930060" w:rsidP="00770880">
            <w:pPr>
              <w:jc w:val="center"/>
              <w:rPr>
                <w:sz w:val="20"/>
                <w:szCs w:val="20"/>
              </w:rPr>
            </w:pPr>
            <w:r w:rsidRPr="00770880">
              <w:rPr>
                <w:sz w:val="20"/>
                <w:szCs w:val="20"/>
              </w:rPr>
              <w:t>5,000</w:t>
            </w:r>
          </w:p>
        </w:tc>
        <w:tc>
          <w:tcPr>
            <w:tcW w:w="1275" w:type="dxa"/>
            <w:tcBorders>
              <w:top w:val="single" w:sz="4" w:space="0" w:color="auto"/>
              <w:bottom w:val="single" w:sz="4" w:space="0" w:color="auto"/>
            </w:tcBorders>
            <w:vAlign w:val="center"/>
          </w:tcPr>
          <w:p w14:paraId="7336338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1639704" w14:textId="77777777" w:rsidR="00930060" w:rsidRPr="00770880" w:rsidRDefault="00930060" w:rsidP="00770880">
            <w:pPr>
              <w:jc w:val="center"/>
              <w:rPr>
                <w:sz w:val="20"/>
                <w:szCs w:val="20"/>
              </w:rPr>
            </w:pPr>
          </w:p>
        </w:tc>
      </w:tr>
      <w:tr w:rsidR="00930060" w:rsidRPr="00703E9F" w14:paraId="1233819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79483" w14:textId="77777777" w:rsidR="00930060" w:rsidRPr="00770880" w:rsidRDefault="00930060" w:rsidP="00770880">
            <w:pPr>
              <w:jc w:val="center"/>
              <w:rPr>
                <w:sz w:val="20"/>
                <w:szCs w:val="20"/>
              </w:rPr>
            </w:pPr>
            <w:r w:rsidRPr="00770880">
              <w:rPr>
                <w:sz w:val="20"/>
                <w:szCs w:val="20"/>
              </w:rPr>
              <w:t>26</w:t>
            </w:r>
          </w:p>
        </w:tc>
        <w:tc>
          <w:tcPr>
            <w:tcW w:w="1418" w:type="dxa"/>
            <w:tcBorders>
              <w:top w:val="single" w:sz="4" w:space="0" w:color="auto"/>
              <w:bottom w:val="single" w:sz="4" w:space="0" w:color="auto"/>
            </w:tcBorders>
          </w:tcPr>
          <w:p w14:paraId="42293876" w14:textId="77777777" w:rsidR="00930060" w:rsidRPr="00770880" w:rsidRDefault="00930060" w:rsidP="00770880">
            <w:pPr>
              <w:rPr>
                <w:sz w:val="20"/>
                <w:szCs w:val="20"/>
                <w:lang w:val="en-US"/>
              </w:rPr>
            </w:pPr>
            <w:r w:rsidRPr="00770880">
              <w:rPr>
                <w:sz w:val="20"/>
                <w:szCs w:val="20"/>
                <w:lang w:val="en-US"/>
              </w:rPr>
              <w:t>CG01A</w:t>
            </w:r>
          </w:p>
          <w:p w14:paraId="4267DCA9"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5891869" w14:textId="77777777" w:rsidR="00930060" w:rsidRPr="00770880" w:rsidRDefault="00930060" w:rsidP="00770880">
            <w:pPr>
              <w:rPr>
                <w:sz w:val="20"/>
                <w:szCs w:val="20"/>
                <w:lang w:val="en-US"/>
              </w:rPr>
            </w:pPr>
            <w:r w:rsidRPr="00770880">
              <w:rPr>
                <w:sz w:val="20"/>
                <w:szCs w:val="20"/>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177A45E5"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48D81C30" w14:textId="77777777" w:rsidR="00930060" w:rsidRPr="00770880" w:rsidRDefault="00930060" w:rsidP="00770880">
            <w:pPr>
              <w:jc w:val="center"/>
              <w:rPr>
                <w:sz w:val="20"/>
                <w:szCs w:val="20"/>
              </w:rPr>
            </w:pPr>
            <w:r w:rsidRPr="00770880">
              <w:rPr>
                <w:sz w:val="20"/>
                <w:szCs w:val="20"/>
              </w:rPr>
              <w:t>8,400</w:t>
            </w:r>
          </w:p>
        </w:tc>
        <w:tc>
          <w:tcPr>
            <w:tcW w:w="1275" w:type="dxa"/>
            <w:tcBorders>
              <w:top w:val="single" w:sz="4" w:space="0" w:color="auto"/>
              <w:bottom w:val="single" w:sz="4" w:space="0" w:color="auto"/>
            </w:tcBorders>
            <w:vAlign w:val="center"/>
          </w:tcPr>
          <w:p w14:paraId="25BE278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AFFCBA0" w14:textId="77777777" w:rsidR="00930060" w:rsidRPr="00770880" w:rsidRDefault="00930060" w:rsidP="00770880">
            <w:pPr>
              <w:jc w:val="center"/>
              <w:rPr>
                <w:sz w:val="20"/>
                <w:szCs w:val="20"/>
              </w:rPr>
            </w:pPr>
          </w:p>
        </w:tc>
      </w:tr>
      <w:tr w:rsidR="00930060" w:rsidRPr="00703E9F" w14:paraId="3A3B70F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EFD68" w14:textId="77777777" w:rsidR="00930060" w:rsidRPr="00770880" w:rsidRDefault="00930060" w:rsidP="00770880">
            <w:pPr>
              <w:jc w:val="center"/>
              <w:rPr>
                <w:sz w:val="20"/>
                <w:szCs w:val="20"/>
              </w:rPr>
            </w:pPr>
            <w:r w:rsidRPr="00770880">
              <w:rPr>
                <w:sz w:val="20"/>
                <w:szCs w:val="20"/>
              </w:rPr>
              <w:t>27</w:t>
            </w:r>
          </w:p>
        </w:tc>
        <w:tc>
          <w:tcPr>
            <w:tcW w:w="1418" w:type="dxa"/>
            <w:tcBorders>
              <w:top w:val="single" w:sz="4" w:space="0" w:color="auto"/>
              <w:bottom w:val="single" w:sz="4" w:space="0" w:color="auto"/>
            </w:tcBorders>
          </w:tcPr>
          <w:p w14:paraId="3D4C552D" w14:textId="77777777" w:rsidR="00930060" w:rsidRPr="00770880" w:rsidRDefault="00930060" w:rsidP="00770880">
            <w:pPr>
              <w:rPr>
                <w:sz w:val="20"/>
                <w:szCs w:val="20"/>
                <w:lang w:val="en-US"/>
              </w:rPr>
            </w:pPr>
            <w:r w:rsidRPr="00770880">
              <w:rPr>
                <w:sz w:val="20"/>
                <w:szCs w:val="20"/>
                <w:lang w:val="en-US"/>
              </w:rPr>
              <w:t>CG47D</w:t>
            </w:r>
          </w:p>
          <w:p w14:paraId="346C636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D2D7DBE" w14:textId="77777777" w:rsidR="00930060" w:rsidRPr="00770880" w:rsidRDefault="00930060" w:rsidP="00770880">
            <w:pPr>
              <w:rPr>
                <w:sz w:val="20"/>
                <w:szCs w:val="20"/>
                <w:lang w:val="en-US"/>
              </w:rPr>
            </w:pPr>
            <w:r w:rsidRPr="00770880">
              <w:rPr>
                <w:sz w:val="20"/>
                <w:szCs w:val="20"/>
                <w:lang w:val="en-US"/>
              </w:rPr>
              <w:t>Pardoseli din placi de gresie ceramica, inclusiv stratul suport din adezivi (amestec uscat), dimensiuni  placi: peste 300 x 300 mm (la WCsi pard. lavuare)</w:t>
            </w:r>
          </w:p>
        </w:tc>
        <w:tc>
          <w:tcPr>
            <w:tcW w:w="992" w:type="dxa"/>
            <w:tcBorders>
              <w:top w:val="single" w:sz="4" w:space="0" w:color="auto"/>
              <w:bottom w:val="single" w:sz="4" w:space="0" w:color="auto"/>
            </w:tcBorders>
            <w:vAlign w:val="center"/>
          </w:tcPr>
          <w:p w14:paraId="153DC562"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7DC9EE87" w14:textId="77777777" w:rsidR="00930060" w:rsidRPr="00770880" w:rsidRDefault="00930060" w:rsidP="00770880">
            <w:pPr>
              <w:jc w:val="center"/>
              <w:rPr>
                <w:sz w:val="20"/>
                <w:szCs w:val="20"/>
              </w:rPr>
            </w:pPr>
            <w:r w:rsidRPr="00770880">
              <w:rPr>
                <w:sz w:val="20"/>
                <w:szCs w:val="20"/>
              </w:rPr>
              <w:t>6,000</w:t>
            </w:r>
          </w:p>
        </w:tc>
        <w:tc>
          <w:tcPr>
            <w:tcW w:w="1275" w:type="dxa"/>
            <w:tcBorders>
              <w:top w:val="single" w:sz="4" w:space="0" w:color="auto"/>
              <w:bottom w:val="single" w:sz="4" w:space="0" w:color="auto"/>
            </w:tcBorders>
            <w:vAlign w:val="center"/>
          </w:tcPr>
          <w:p w14:paraId="46D0BE82"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12958AB" w14:textId="77777777" w:rsidR="00930060" w:rsidRPr="00770880" w:rsidRDefault="00930060" w:rsidP="00770880">
            <w:pPr>
              <w:jc w:val="center"/>
              <w:rPr>
                <w:sz w:val="20"/>
                <w:szCs w:val="20"/>
              </w:rPr>
            </w:pPr>
          </w:p>
        </w:tc>
      </w:tr>
      <w:tr w:rsidR="00930060" w:rsidRPr="00703E9F" w14:paraId="3AB7A79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A5DB9" w14:textId="77777777" w:rsidR="00930060" w:rsidRPr="00770880" w:rsidRDefault="00930060" w:rsidP="00770880">
            <w:pPr>
              <w:jc w:val="center"/>
              <w:rPr>
                <w:sz w:val="20"/>
                <w:szCs w:val="20"/>
              </w:rPr>
            </w:pPr>
            <w:r w:rsidRPr="00770880">
              <w:rPr>
                <w:sz w:val="20"/>
                <w:szCs w:val="20"/>
              </w:rPr>
              <w:t>28</w:t>
            </w:r>
          </w:p>
        </w:tc>
        <w:tc>
          <w:tcPr>
            <w:tcW w:w="1418" w:type="dxa"/>
            <w:tcBorders>
              <w:top w:val="single" w:sz="4" w:space="0" w:color="auto"/>
              <w:bottom w:val="single" w:sz="4" w:space="0" w:color="auto"/>
            </w:tcBorders>
          </w:tcPr>
          <w:p w14:paraId="2C9A4472" w14:textId="77777777" w:rsidR="00930060" w:rsidRPr="00770880" w:rsidRDefault="00930060" w:rsidP="00770880">
            <w:pPr>
              <w:rPr>
                <w:sz w:val="20"/>
                <w:szCs w:val="20"/>
                <w:lang w:val="en-US"/>
              </w:rPr>
            </w:pPr>
            <w:r w:rsidRPr="00770880">
              <w:rPr>
                <w:sz w:val="20"/>
                <w:szCs w:val="20"/>
                <w:lang w:val="en-US"/>
              </w:rPr>
              <w:t>CK50B</w:t>
            </w:r>
          </w:p>
          <w:p w14:paraId="354092C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94B62BE" w14:textId="77777777" w:rsidR="00930060" w:rsidRPr="00770880" w:rsidRDefault="00930060" w:rsidP="00770880">
            <w:pPr>
              <w:rPr>
                <w:sz w:val="20"/>
                <w:szCs w:val="20"/>
                <w:lang w:val="en-US"/>
              </w:rPr>
            </w:pPr>
            <w:r w:rsidRPr="00770880">
              <w:rPr>
                <w:sz w:val="20"/>
                <w:szCs w:val="20"/>
                <w:lang w:val="en-US"/>
              </w:rPr>
              <w:t>Tavane suspendate executate pe santier din ghips-carton rezistent la umiditate, grosime 9,5 mm pe structura din profile zincata: suprafete tavanelor plane, cu goluri pentru corpuri de iluminat (la WC)</w:t>
            </w:r>
          </w:p>
        </w:tc>
        <w:tc>
          <w:tcPr>
            <w:tcW w:w="992" w:type="dxa"/>
            <w:tcBorders>
              <w:top w:val="single" w:sz="4" w:space="0" w:color="auto"/>
              <w:bottom w:val="single" w:sz="4" w:space="0" w:color="auto"/>
            </w:tcBorders>
            <w:vAlign w:val="center"/>
          </w:tcPr>
          <w:p w14:paraId="2C17B7F7"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24F94743" w14:textId="77777777" w:rsidR="00930060" w:rsidRPr="00770880" w:rsidRDefault="00930060" w:rsidP="00770880">
            <w:pPr>
              <w:jc w:val="center"/>
              <w:rPr>
                <w:sz w:val="20"/>
                <w:szCs w:val="20"/>
              </w:rPr>
            </w:pPr>
            <w:r w:rsidRPr="00770880">
              <w:rPr>
                <w:sz w:val="20"/>
                <w:szCs w:val="20"/>
              </w:rPr>
              <w:t>3,800</w:t>
            </w:r>
          </w:p>
        </w:tc>
        <w:tc>
          <w:tcPr>
            <w:tcW w:w="1275" w:type="dxa"/>
            <w:tcBorders>
              <w:top w:val="single" w:sz="4" w:space="0" w:color="auto"/>
              <w:bottom w:val="single" w:sz="4" w:space="0" w:color="auto"/>
            </w:tcBorders>
            <w:vAlign w:val="center"/>
          </w:tcPr>
          <w:p w14:paraId="0A2FA89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16354C3" w14:textId="77777777" w:rsidR="00930060" w:rsidRPr="00770880" w:rsidRDefault="00930060" w:rsidP="00770880">
            <w:pPr>
              <w:jc w:val="center"/>
              <w:rPr>
                <w:sz w:val="20"/>
                <w:szCs w:val="20"/>
              </w:rPr>
            </w:pPr>
          </w:p>
        </w:tc>
      </w:tr>
      <w:tr w:rsidR="00930060" w:rsidRPr="00703E9F" w14:paraId="3D3EBB1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605A8" w14:textId="77777777" w:rsidR="00930060" w:rsidRPr="00770880" w:rsidRDefault="00930060" w:rsidP="00770880">
            <w:pPr>
              <w:jc w:val="center"/>
              <w:rPr>
                <w:sz w:val="20"/>
                <w:szCs w:val="20"/>
              </w:rPr>
            </w:pPr>
            <w:r w:rsidRPr="00770880">
              <w:rPr>
                <w:sz w:val="20"/>
                <w:szCs w:val="20"/>
              </w:rPr>
              <w:t>29</w:t>
            </w:r>
          </w:p>
        </w:tc>
        <w:tc>
          <w:tcPr>
            <w:tcW w:w="1418" w:type="dxa"/>
            <w:tcBorders>
              <w:top w:val="single" w:sz="4" w:space="0" w:color="auto"/>
              <w:bottom w:val="single" w:sz="4" w:space="0" w:color="auto"/>
            </w:tcBorders>
          </w:tcPr>
          <w:p w14:paraId="2633CCC8" w14:textId="77777777" w:rsidR="00930060" w:rsidRPr="00770880" w:rsidRDefault="00930060" w:rsidP="00770880">
            <w:pPr>
              <w:rPr>
                <w:sz w:val="20"/>
                <w:szCs w:val="20"/>
                <w:lang w:val="en-US"/>
              </w:rPr>
            </w:pPr>
            <w:r w:rsidRPr="00770880">
              <w:rPr>
                <w:sz w:val="20"/>
                <w:szCs w:val="20"/>
                <w:lang w:val="en-US"/>
              </w:rPr>
              <w:t>CF17C</w:t>
            </w:r>
          </w:p>
          <w:p w14:paraId="2C43EAD3"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4947625" w14:textId="77777777" w:rsidR="00930060" w:rsidRPr="00770880" w:rsidRDefault="00930060" w:rsidP="00770880">
            <w:pPr>
              <w:rPr>
                <w:sz w:val="20"/>
                <w:szCs w:val="20"/>
                <w:lang w:val="en-US"/>
              </w:rPr>
            </w:pPr>
            <w:r w:rsidRPr="00770880">
              <w:rPr>
                <w:sz w:val="20"/>
                <w:szCs w:val="20"/>
                <w:lang w:val="en-US"/>
              </w:rPr>
              <w:t>Diverse lucrari - strat de impaslitura din fibra de sticla aplicat pe suprafata elementelor prefabricate din b.c.a. lipit cu aracet, inclusiv stratul de amorsaj la tavane</w:t>
            </w:r>
          </w:p>
        </w:tc>
        <w:tc>
          <w:tcPr>
            <w:tcW w:w="992" w:type="dxa"/>
            <w:tcBorders>
              <w:top w:val="single" w:sz="4" w:space="0" w:color="auto"/>
              <w:bottom w:val="single" w:sz="4" w:space="0" w:color="auto"/>
            </w:tcBorders>
            <w:vAlign w:val="center"/>
          </w:tcPr>
          <w:p w14:paraId="0E854CF3"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2AE5C226" w14:textId="77777777" w:rsidR="00930060" w:rsidRPr="00770880" w:rsidRDefault="00930060" w:rsidP="00770880">
            <w:pPr>
              <w:jc w:val="center"/>
              <w:rPr>
                <w:sz w:val="20"/>
                <w:szCs w:val="20"/>
              </w:rPr>
            </w:pPr>
            <w:r w:rsidRPr="00770880">
              <w:rPr>
                <w:sz w:val="20"/>
                <w:szCs w:val="20"/>
              </w:rPr>
              <w:t>3,800</w:t>
            </w:r>
          </w:p>
        </w:tc>
        <w:tc>
          <w:tcPr>
            <w:tcW w:w="1275" w:type="dxa"/>
            <w:tcBorders>
              <w:top w:val="single" w:sz="4" w:space="0" w:color="auto"/>
              <w:bottom w:val="single" w:sz="4" w:space="0" w:color="auto"/>
            </w:tcBorders>
            <w:vAlign w:val="center"/>
          </w:tcPr>
          <w:p w14:paraId="4B55E44D"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924362A" w14:textId="77777777" w:rsidR="00930060" w:rsidRPr="00770880" w:rsidRDefault="00930060" w:rsidP="00770880">
            <w:pPr>
              <w:jc w:val="center"/>
              <w:rPr>
                <w:sz w:val="20"/>
                <w:szCs w:val="20"/>
              </w:rPr>
            </w:pPr>
          </w:p>
        </w:tc>
      </w:tr>
      <w:tr w:rsidR="00930060" w:rsidRPr="00703E9F" w14:paraId="2291D8F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BD598" w14:textId="77777777" w:rsidR="00930060" w:rsidRPr="00770880" w:rsidRDefault="00930060" w:rsidP="00770880">
            <w:pPr>
              <w:jc w:val="center"/>
              <w:rPr>
                <w:sz w:val="20"/>
                <w:szCs w:val="20"/>
              </w:rPr>
            </w:pPr>
            <w:r w:rsidRPr="00770880">
              <w:rPr>
                <w:sz w:val="20"/>
                <w:szCs w:val="20"/>
              </w:rPr>
              <w:t>30</w:t>
            </w:r>
          </w:p>
        </w:tc>
        <w:tc>
          <w:tcPr>
            <w:tcW w:w="1418" w:type="dxa"/>
            <w:tcBorders>
              <w:top w:val="single" w:sz="4" w:space="0" w:color="auto"/>
              <w:bottom w:val="single" w:sz="4" w:space="0" w:color="auto"/>
            </w:tcBorders>
          </w:tcPr>
          <w:p w14:paraId="375DEE34" w14:textId="77777777" w:rsidR="00930060" w:rsidRPr="00770880" w:rsidRDefault="00930060" w:rsidP="00770880">
            <w:pPr>
              <w:rPr>
                <w:sz w:val="20"/>
                <w:szCs w:val="20"/>
                <w:lang w:val="en-US"/>
              </w:rPr>
            </w:pPr>
            <w:r w:rsidRPr="00770880">
              <w:rPr>
                <w:sz w:val="20"/>
                <w:szCs w:val="20"/>
                <w:lang w:val="en-US"/>
              </w:rPr>
              <w:t>CF57A</w:t>
            </w:r>
          </w:p>
          <w:p w14:paraId="29880D6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376A0A0" w14:textId="77777777" w:rsidR="00930060" w:rsidRPr="00770880" w:rsidRDefault="00930060" w:rsidP="00770880">
            <w:pPr>
              <w:rPr>
                <w:sz w:val="20"/>
                <w:szCs w:val="20"/>
                <w:lang w:val="en-US"/>
              </w:rPr>
            </w:pPr>
            <w:r w:rsidRPr="00770880">
              <w:rPr>
                <w:sz w:val="20"/>
                <w:szCs w:val="20"/>
                <w:lang w:val="en-US"/>
              </w:rPr>
              <w:t>Aplicarea manuala a chitului pe baza de ipsos "Eurofin" grosime 1,0 mm pe suprafetele  tavanelor</w:t>
            </w:r>
          </w:p>
        </w:tc>
        <w:tc>
          <w:tcPr>
            <w:tcW w:w="992" w:type="dxa"/>
            <w:tcBorders>
              <w:top w:val="single" w:sz="4" w:space="0" w:color="auto"/>
              <w:bottom w:val="single" w:sz="4" w:space="0" w:color="auto"/>
            </w:tcBorders>
            <w:vAlign w:val="center"/>
          </w:tcPr>
          <w:p w14:paraId="58FCF829"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7BC91528" w14:textId="77777777" w:rsidR="00930060" w:rsidRPr="00770880" w:rsidRDefault="00930060" w:rsidP="00770880">
            <w:pPr>
              <w:jc w:val="center"/>
              <w:rPr>
                <w:sz w:val="20"/>
                <w:szCs w:val="20"/>
              </w:rPr>
            </w:pPr>
            <w:r w:rsidRPr="00770880">
              <w:rPr>
                <w:sz w:val="20"/>
                <w:szCs w:val="20"/>
              </w:rPr>
              <w:t>3,800</w:t>
            </w:r>
          </w:p>
        </w:tc>
        <w:tc>
          <w:tcPr>
            <w:tcW w:w="1275" w:type="dxa"/>
            <w:tcBorders>
              <w:top w:val="single" w:sz="4" w:space="0" w:color="auto"/>
              <w:bottom w:val="single" w:sz="4" w:space="0" w:color="auto"/>
            </w:tcBorders>
            <w:vAlign w:val="center"/>
          </w:tcPr>
          <w:p w14:paraId="6C3D9EA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2FD82DB" w14:textId="77777777" w:rsidR="00930060" w:rsidRPr="00770880" w:rsidRDefault="00930060" w:rsidP="00770880">
            <w:pPr>
              <w:jc w:val="center"/>
              <w:rPr>
                <w:sz w:val="20"/>
                <w:szCs w:val="20"/>
              </w:rPr>
            </w:pPr>
          </w:p>
        </w:tc>
      </w:tr>
      <w:tr w:rsidR="00930060" w:rsidRPr="00703E9F" w14:paraId="0CEB5091"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D2132" w14:textId="77777777" w:rsidR="00930060" w:rsidRPr="00770880" w:rsidRDefault="00930060" w:rsidP="00770880">
            <w:pPr>
              <w:jc w:val="center"/>
              <w:rPr>
                <w:sz w:val="20"/>
                <w:szCs w:val="20"/>
              </w:rPr>
            </w:pPr>
            <w:r w:rsidRPr="00770880">
              <w:rPr>
                <w:sz w:val="20"/>
                <w:szCs w:val="20"/>
              </w:rPr>
              <w:lastRenderedPageBreak/>
              <w:t>31</w:t>
            </w:r>
          </w:p>
        </w:tc>
        <w:tc>
          <w:tcPr>
            <w:tcW w:w="1418" w:type="dxa"/>
            <w:tcBorders>
              <w:top w:val="single" w:sz="4" w:space="0" w:color="auto"/>
              <w:bottom w:val="single" w:sz="4" w:space="0" w:color="auto"/>
            </w:tcBorders>
          </w:tcPr>
          <w:p w14:paraId="542F4E1C" w14:textId="77777777" w:rsidR="00930060" w:rsidRPr="00770880" w:rsidRDefault="00930060" w:rsidP="00770880">
            <w:pPr>
              <w:rPr>
                <w:sz w:val="20"/>
                <w:szCs w:val="20"/>
                <w:lang w:val="en-US"/>
              </w:rPr>
            </w:pPr>
            <w:r w:rsidRPr="00770880">
              <w:rPr>
                <w:sz w:val="20"/>
                <w:szCs w:val="20"/>
                <w:lang w:val="en-US"/>
              </w:rPr>
              <w:t>CN53A</w:t>
            </w:r>
          </w:p>
          <w:p w14:paraId="35D464E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030F9B8" w14:textId="77777777" w:rsidR="00930060" w:rsidRPr="00770880" w:rsidRDefault="00930060" w:rsidP="00770880">
            <w:pPr>
              <w:rPr>
                <w:sz w:val="20"/>
                <w:szCs w:val="20"/>
                <w:lang w:val="en-US"/>
              </w:rPr>
            </w:pPr>
            <w:r w:rsidRPr="00770880">
              <w:rPr>
                <w:sz w:val="20"/>
                <w:szCs w:val="20"/>
                <w:lang w:val="en-US"/>
              </w:rPr>
              <w:t>Grunduirea suprafetelor interioare a tavanelor</w:t>
            </w:r>
          </w:p>
        </w:tc>
        <w:tc>
          <w:tcPr>
            <w:tcW w:w="992" w:type="dxa"/>
            <w:tcBorders>
              <w:top w:val="single" w:sz="4" w:space="0" w:color="auto"/>
              <w:bottom w:val="single" w:sz="4" w:space="0" w:color="auto"/>
            </w:tcBorders>
            <w:vAlign w:val="center"/>
          </w:tcPr>
          <w:p w14:paraId="61E8D9F7"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3CFEB591" w14:textId="77777777" w:rsidR="00930060" w:rsidRPr="00770880" w:rsidRDefault="00930060" w:rsidP="00770880">
            <w:pPr>
              <w:jc w:val="center"/>
              <w:rPr>
                <w:sz w:val="20"/>
                <w:szCs w:val="20"/>
              </w:rPr>
            </w:pPr>
            <w:r w:rsidRPr="00770880">
              <w:rPr>
                <w:sz w:val="20"/>
                <w:szCs w:val="20"/>
              </w:rPr>
              <w:t>3,800</w:t>
            </w:r>
          </w:p>
        </w:tc>
        <w:tc>
          <w:tcPr>
            <w:tcW w:w="1275" w:type="dxa"/>
            <w:tcBorders>
              <w:top w:val="single" w:sz="4" w:space="0" w:color="auto"/>
              <w:bottom w:val="single" w:sz="4" w:space="0" w:color="auto"/>
            </w:tcBorders>
            <w:vAlign w:val="center"/>
          </w:tcPr>
          <w:p w14:paraId="1288578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3931723" w14:textId="77777777" w:rsidR="00930060" w:rsidRPr="00770880" w:rsidRDefault="00930060" w:rsidP="00770880">
            <w:pPr>
              <w:jc w:val="center"/>
              <w:rPr>
                <w:sz w:val="20"/>
                <w:szCs w:val="20"/>
              </w:rPr>
            </w:pPr>
          </w:p>
        </w:tc>
      </w:tr>
      <w:tr w:rsidR="00930060" w:rsidRPr="00703E9F" w14:paraId="1F560EFF"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E7CA7" w14:textId="77777777" w:rsidR="00930060" w:rsidRPr="00770880" w:rsidRDefault="00930060" w:rsidP="00770880">
            <w:pPr>
              <w:jc w:val="center"/>
              <w:rPr>
                <w:sz w:val="20"/>
                <w:szCs w:val="20"/>
              </w:rPr>
            </w:pPr>
            <w:r w:rsidRPr="00770880">
              <w:rPr>
                <w:sz w:val="20"/>
                <w:szCs w:val="20"/>
              </w:rPr>
              <w:t>32</w:t>
            </w:r>
          </w:p>
        </w:tc>
        <w:tc>
          <w:tcPr>
            <w:tcW w:w="1418" w:type="dxa"/>
            <w:tcBorders>
              <w:top w:val="single" w:sz="4" w:space="0" w:color="auto"/>
              <w:bottom w:val="single" w:sz="4" w:space="0" w:color="auto"/>
            </w:tcBorders>
          </w:tcPr>
          <w:p w14:paraId="2180F26E" w14:textId="77777777" w:rsidR="00930060" w:rsidRPr="00770880" w:rsidRDefault="00930060" w:rsidP="00770880">
            <w:pPr>
              <w:rPr>
                <w:sz w:val="20"/>
                <w:szCs w:val="20"/>
                <w:lang w:val="en-US"/>
              </w:rPr>
            </w:pPr>
            <w:r w:rsidRPr="00770880">
              <w:rPr>
                <w:sz w:val="20"/>
                <w:szCs w:val="20"/>
                <w:lang w:val="en-US"/>
              </w:rPr>
              <w:t>CN06A</w:t>
            </w:r>
          </w:p>
          <w:p w14:paraId="6AE11EAE"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962E64E" w14:textId="77777777" w:rsidR="00930060" w:rsidRPr="00770880" w:rsidRDefault="00930060" w:rsidP="00770880">
            <w:pPr>
              <w:rPr>
                <w:sz w:val="20"/>
                <w:szCs w:val="20"/>
                <w:lang w:val="en-US"/>
              </w:rPr>
            </w:pPr>
            <w:r w:rsidRPr="00770880">
              <w:rPr>
                <w:sz w:val="20"/>
                <w:szCs w:val="20"/>
                <w:lang w:val="en-US"/>
              </w:rPr>
              <w:t>Vopsitorii interioare cu vopsea pe baza de copolimeri vinilici in emulsie apoasa "Euroton Lav",  aplicate in 2 straturi pe glet existent, executate manual, la tavane</w:t>
            </w:r>
          </w:p>
        </w:tc>
        <w:tc>
          <w:tcPr>
            <w:tcW w:w="992" w:type="dxa"/>
            <w:tcBorders>
              <w:top w:val="single" w:sz="4" w:space="0" w:color="auto"/>
              <w:bottom w:val="single" w:sz="4" w:space="0" w:color="auto"/>
            </w:tcBorders>
            <w:vAlign w:val="center"/>
          </w:tcPr>
          <w:p w14:paraId="422A2A28"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66A028FB" w14:textId="77777777" w:rsidR="00930060" w:rsidRPr="00770880" w:rsidRDefault="00930060" w:rsidP="00770880">
            <w:pPr>
              <w:jc w:val="center"/>
              <w:rPr>
                <w:sz w:val="20"/>
                <w:szCs w:val="20"/>
              </w:rPr>
            </w:pPr>
            <w:r w:rsidRPr="00770880">
              <w:rPr>
                <w:sz w:val="20"/>
                <w:szCs w:val="20"/>
              </w:rPr>
              <w:t>3,800</w:t>
            </w:r>
          </w:p>
        </w:tc>
        <w:tc>
          <w:tcPr>
            <w:tcW w:w="1275" w:type="dxa"/>
            <w:tcBorders>
              <w:top w:val="single" w:sz="4" w:space="0" w:color="auto"/>
              <w:bottom w:val="single" w:sz="4" w:space="0" w:color="auto"/>
            </w:tcBorders>
            <w:vAlign w:val="center"/>
          </w:tcPr>
          <w:p w14:paraId="295106F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4850D25" w14:textId="77777777" w:rsidR="00930060" w:rsidRPr="00770880" w:rsidRDefault="00930060" w:rsidP="00770880">
            <w:pPr>
              <w:jc w:val="center"/>
              <w:rPr>
                <w:sz w:val="20"/>
                <w:szCs w:val="20"/>
              </w:rPr>
            </w:pPr>
          </w:p>
        </w:tc>
      </w:tr>
      <w:tr w:rsidR="00930060" w:rsidRPr="00703E9F" w14:paraId="49C58CD2" w14:textId="77777777" w:rsidTr="00770880">
        <w:tc>
          <w:tcPr>
            <w:tcW w:w="709" w:type="dxa"/>
            <w:tcBorders>
              <w:top w:val="nil"/>
              <w:left w:val="single" w:sz="6" w:space="0" w:color="auto"/>
              <w:bottom w:val="single" w:sz="4" w:space="0" w:color="auto"/>
              <w:right w:val="nil"/>
            </w:tcBorders>
          </w:tcPr>
          <w:p w14:paraId="438A1C36" w14:textId="77777777" w:rsidR="00930060" w:rsidRPr="00770880" w:rsidRDefault="00930060" w:rsidP="00770880">
            <w:pPr>
              <w:jc w:val="center"/>
              <w:rPr>
                <w:sz w:val="20"/>
                <w:szCs w:val="20"/>
              </w:rPr>
            </w:pPr>
          </w:p>
        </w:tc>
        <w:tc>
          <w:tcPr>
            <w:tcW w:w="1418" w:type="dxa"/>
            <w:tcBorders>
              <w:top w:val="nil"/>
              <w:left w:val="single" w:sz="6" w:space="0" w:color="auto"/>
              <w:bottom w:val="single" w:sz="4" w:space="0" w:color="auto"/>
              <w:right w:val="nil"/>
            </w:tcBorders>
          </w:tcPr>
          <w:p w14:paraId="246919B6" w14:textId="77777777" w:rsidR="00930060" w:rsidRPr="00770880" w:rsidRDefault="00930060" w:rsidP="00770880">
            <w:pPr>
              <w:rPr>
                <w:sz w:val="20"/>
                <w:szCs w:val="20"/>
              </w:rPr>
            </w:pPr>
          </w:p>
        </w:tc>
        <w:tc>
          <w:tcPr>
            <w:tcW w:w="6945" w:type="dxa"/>
            <w:gridSpan w:val="4"/>
            <w:tcBorders>
              <w:top w:val="nil"/>
              <w:left w:val="single" w:sz="6" w:space="0" w:color="auto"/>
              <w:bottom w:val="single" w:sz="4" w:space="0" w:color="auto"/>
              <w:right w:val="nil"/>
            </w:tcBorders>
          </w:tcPr>
          <w:p w14:paraId="6F0C29A4" w14:textId="77777777" w:rsidR="00930060" w:rsidRPr="00770880" w:rsidRDefault="00930060" w:rsidP="00770880">
            <w:pPr>
              <w:rPr>
                <w:sz w:val="20"/>
                <w:szCs w:val="20"/>
                <w:lang w:val="en-US"/>
              </w:rPr>
            </w:pPr>
            <w:r w:rsidRPr="00770880">
              <w:rPr>
                <w:b/>
                <w:bCs/>
                <w:sz w:val="20"/>
                <w:szCs w:val="20"/>
                <w:lang w:val="en-US"/>
              </w:rPr>
              <w:t>Capitolul 2. Retele interioare de apeduct si canalizare RAC</w:t>
            </w:r>
          </w:p>
        </w:tc>
        <w:tc>
          <w:tcPr>
            <w:tcW w:w="1420" w:type="dxa"/>
            <w:tcBorders>
              <w:top w:val="nil"/>
              <w:left w:val="single" w:sz="6" w:space="0" w:color="auto"/>
              <w:bottom w:val="single" w:sz="4" w:space="0" w:color="auto"/>
              <w:right w:val="single" w:sz="6" w:space="0" w:color="auto"/>
            </w:tcBorders>
          </w:tcPr>
          <w:p w14:paraId="40A66034" w14:textId="77777777" w:rsidR="00930060" w:rsidRPr="00770880" w:rsidRDefault="00930060" w:rsidP="00770880">
            <w:pPr>
              <w:rPr>
                <w:sz w:val="20"/>
                <w:szCs w:val="20"/>
                <w:lang w:val="en-US"/>
              </w:rPr>
            </w:pPr>
          </w:p>
        </w:tc>
      </w:tr>
      <w:tr w:rsidR="00930060" w:rsidRPr="00703E9F" w14:paraId="0C77D812" w14:textId="77777777" w:rsidTr="00770880">
        <w:tc>
          <w:tcPr>
            <w:tcW w:w="709" w:type="dxa"/>
            <w:tcBorders>
              <w:top w:val="single" w:sz="4" w:space="0" w:color="auto"/>
              <w:left w:val="single" w:sz="6" w:space="0" w:color="auto"/>
              <w:bottom w:val="single" w:sz="4" w:space="0" w:color="auto"/>
              <w:right w:val="nil"/>
            </w:tcBorders>
          </w:tcPr>
          <w:p w14:paraId="3AB83DA4" w14:textId="77777777" w:rsidR="00930060" w:rsidRPr="00770880" w:rsidRDefault="00930060" w:rsidP="00770880">
            <w:pPr>
              <w:jc w:val="center"/>
              <w:rPr>
                <w:sz w:val="20"/>
                <w:szCs w:val="20"/>
                <w:lang w:val="en-US"/>
              </w:rPr>
            </w:pPr>
          </w:p>
        </w:tc>
        <w:tc>
          <w:tcPr>
            <w:tcW w:w="1418" w:type="dxa"/>
            <w:tcBorders>
              <w:top w:val="single" w:sz="4" w:space="0" w:color="auto"/>
              <w:left w:val="single" w:sz="6" w:space="0" w:color="auto"/>
              <w:bottom w:val="single" w:sz="4" w:space="0" w:color="auto"/>
              <w:right w:val="nil"/>
            </w:tcBorders>
          </w:tcPr>
          <w:p w14:paraId="49217EE4" w14:textId="77777777" w:rsidR="00930060" w:rsidRPr="00770880" w:rsidRDefault="00930060" w:rsidP="00770880">
            <w:pPr>
              <w:rPr>
                <w:sz w:val="20"/>
                <w:szCs w:val="20"/>
                <w:lang w:val="en-US"/>
              </w:rPr>
            </w:pPr>
          </w:p>
        </w:tc>
        <w:tc>
          <w:tcPr>
            <w:tcW w:w="3685" w:type="dxa"/>
            <w:tcBorders>
              <w:top w:val="single" w:sz="4" w:space="0" w:color="auto"/>
              <w:left w:val="single" w:sz="6" w:space="0" w:color="auto"/>
              <w:bottom w:val="single" w:sz="4" w:space="0" w:color="auto"/>
              <w:right w:val="nil"/>
            </w:tcBorders>
          </w:tcPr>
          <w:p w14:paraId="250DC127"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2.1. Lucrari sanitare</w:t>
            </w:r>
          </w:p>
        </w:tc>
        <w:tc>
          <w:tcPr>
            <w:tcW w:w="992" w:type="dxa"/>
            <w:tcBorders>
              <w:top w:val="single" w:sz="4" w:space="0" w:color="auto"/>
              <w:left w:val="single" w:sz="6" w:space="0" w:color="auto"/>
              <w:bottom w:val="single" w:sz="4" w:space="0" w:color="auto"/>
              <w:right w:val="nil"/>
            </w:tcBorders>
          </w:tcPr>
          <w:p w14:paraId="1BB7C438" w14:textId="77777777" w:rsidR="00930060" w:rsidRPr="00770880" w:rsidRDefault="00930060" w:rsidP="00770880">
            <w:pPr>
              <w:rPr>
                <w:sz w:val="20"/>
                <w:szCs w:val="20"/>
              </w:rPr>
            </w:pPr>
          </w:p>
        </w:tc>
        <w:tc>
          <w:tcPr>
            <w:tcW w:w="993" w:type="dxa"/>
            <w:tcBorders>
              <w:top w:val="single" w:sz="4" w:space="0" w:color="auto"/>
              <w:left w:val="single" w:sz="6" w:space="0" w:color="auto"/>
              <w:bottom w:val="single" w:sz="4" w:space="0" w:color="auto"/>
              <w:right w:val="nil"/>
            </w:tcBorders>
          </w:tcPr>
          <w:p w14:paraId="73EF6405" w14:textId="77777777" w:rsidR="00930060" w:rsidRPr="00770880" w:rsidRDefault="00930060" w:rsidP="00770880">
            <w:pPr>
              <w:rPr>
                <w:sz w:val="20"/>
                <w:szCs w:val="20"/>
              </w:rPr>
            </w:pPr>
          </w:p>
        </w:tc>
        <w:tc>
          <w:tcPr>
            <w:tcW w:w="1275" w:type="dxa"/>
            <w:tcBorders>
              <w:top w:val="single" w:sz="4" w:space="0" w:color="auto"/>
              <w:left w:val="single" w:sz="6" w:space="0" w:color="auto"/>
              <w:bottom w:val="single" w:sz="4" w:space="0" w:color="auto"/>
              <w:right w:val="nil"/>
            </w:tcBorders>
          </w:tcPr>
          <w:p w14:paraId="41DCFF30" w14:textId="77777777" w:rsidR="00930060" w:rsidRPr="00770880" w:rsidRDefault="00930060" w:rsidP="00770880">
            <w:pPr>
              <w:rPr>
                <w:sz w:val="20"/>
                <w:szCs w:val="20"/>
              </w:rPr>
            </w:pPr>
          </w:p>
        </w:tc>
        <w:tc>
          <w:tcPr>
            <w:tcW w:w="1420" w:type="dxa"/>
            <w:tcBorders>
              <w:top w:val="single" w:sz="4" w:space="0" w:color="auto"/>
              <w:left w:val="single" w:sz="6" w:space="0" w:color="auto"/>
              <w:bottom w:val="single" w:sz="4" w:space="0" w:color="auto"/>
              <w:right w:val="single" w:sz="6" w:space="0" w:color="auto"/>
            </w:tcBorders>
          </w:tcPr>
          <w:p w14:paraId="5636B984" w14:textId="77777777" w:rsidR="00930060" w:rsidRPr="00770880" w:rsidRDefault="00930060" w:rsidP="00770880">
            <w:pPr>
              <w:rPr>
                <w:sz w:val="20"/>
                <w:szCs w:val="20"/>
              </w:rPr>
            </w:pPr>
          </w:p>
        </w:tc>
      </w:tr>
      <w:tr w:rsidR="00930060" w:rsidRPr="00703E9F" w14:paraId="59C78ADF" w14:textId="77777777" w:rsidTr="00770880">
        <w:tc>
          <w:tcPr>
            <w:tcW w:w="709" w:type="dxa"/>
            <w:tcBorders>
              <w:top w:val="single" w:sz="4" w:space="0" w:color="auto"/>
              <w:left w:val="single" w:sz="6" w:space="0" w:color="auto"/>
              <w:bottom w:val="nil"/>
              <w:right w:val="nil"/>
            </w:tcBorders>
          </w:tcPr>
          <w:p w14:paraId="6CA8D938" w14:textId="77777777" w:rsidR="00930060" w:rsidRPr="00770880" w:rsidRDefault="00930060" w:rsidP="00770880">
            <w:pPr>
              <w:jc w:val="center"/>
              <w:rPr>
                <w:sz w:val="20"/>
                <w:szCs w:val="20"/>
              </w:rPr>
            </w:pPr>
          </w:p>
        </w:tc>
        <w:tc>
          <w:tcPr>
            <w:tcW w:w="1418" w:type="dxa"/>
            <w:tcBorders>
              <w:top w:val="single" w:sz="4" w:space="0" w:color="auto"/>
              <w:left w:val="single" w:sz="6" w:space="0" w:color="auto"/>
              <w:bottom w:val="nil"/>
              <w:right w:val="nil"/>
            </w:tcBorders>
          </w:tcPr>
          <w:p w14:paraId="24A21967" w14:textId="77777777" w:rsidR="00930060" w:rsidRPr="00770880" w:rsidRDefault="00930060" w:rsidP="00770880">
            <w:pPr>
              <w:rPr>
                <w:sz w:val="20"/>
                <w:szCs w:val="20"/>
              </w:rPr>
            </w:pPr>
          </w:p>
        </w:tc>
        <w:tc>
          <w:tcPr>
            <w:tcW w:w="3685" w:type="dxa"/>
            <w:tcBorders>
              <w:top w:val="single" w:sz="4" w:space="0" w:color="auto"/>
              <w:left w:val="single" w:sz="6" w:space="0" w:color="auto"/>
              <w:bottom w:val="nil"/>
              <w:right w:val="nil"/>
            </w:tcBorders>
          </w:tcPr>
          <w:p w14:paraId="79B55929"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2.1.1. Utilaj sanitar</w:t>
            </w:r>
          </w:p>
        </w:tc>
        <w:tc>
          <w:tcPr>
            <w:tcW w:w="992" w:type="dxa"/>
            <w:tcBorders>
              <w:top w:val="single" w:sz="4" w:space="0" w:color="auto"/>
              <w:left w:val="single" w:sz="6" w:space="0" w:color="auto"/>
              <w:bottom w:val="nil"/>
              <w:right w:val="nil"/>
            </w:tcBorders>
          </w:tcPr>
          <w:p w14:paraId="3D2A6471" w14:textId="77777777" w:rsidR="00930060" w:rsidRPr="00770880" w:rsidRDefault="00930060" w:rsidP="00770880">
            <w:pPr>
              <w:rPr>
                <w:sz w:val="20"/>
                <w:szCs w:val="20"/>
              </w:rPr>
            </w:pPr>
          </w:p>
        </w:tc>
        <w:tc>
          <w:tcPr>
            <w:tcW w:w="993" w:type="dxa"/>
            <w:tcBorders>
              <w:top w:val="single" w:sz="4" w:space="0" w:color="auto"/>
              <w:left w:val="single" w:sz="6" w:space="0" w:color="auto"/>
              <w:bottom w:val="nil"/>
              <w:right w:val="nil"/>
            </w:tcBorders>
          </w:tcPr>
          <w:p w14:paraId="1E5C2848" w14:textId="77777777" w:rsidR="00930060" w:rsidRPr="00770880" w:rsidRDefault="00930060" w:rsidP="00770880">
            <w:pPr>
              <w:rPr>
                <w:sz w:val="20"/>
                <w:szCs w:val="20"/>
              </w:rPr>
            </w:pPr>
          </w:p>
        </w:tc>
        <w:tc>
          <w:tcPr>
            <w:tcW w:w="1275" w:type="dxa"/>
            <w:tcBorders>
              <w:top w:val="single" w:sz="4" w:space="0" w:color="auto"/>
              <w:left w:val="single" w:sz="6" w:space="0" w:color="auto"/>
              <w:bottom w:val="nil"/>
              <w:right w:val="nil"/>
            </w:tcBorders>
          </w:tcPr>
          <w:p w14:paraId="508214D7" w14:textId="77777777" w:rsidR="00930060" w:rsidRPr="00770880" w:rsidRDefault="00930060" w:rsidP="00770880">
            <w:pPr>
              <w:rPr>
                <w:sz w:val="20"/>
                <w:szCs w:val="20"/>
              </w:rPr>
            </w:pPr>
          </w:p>
        </w:tc>
        <w:tc>
          <w:tcPr>
            <w:tcW w:w="1420" w:type="dxa"/>
            <w:tcBorders>
              <w:top w:val="single" w:sz="4" w:space="0" w:color="auto"/>
              <w:left w:val="single" w:sz="6" w:space="0" w:color="auto"/>
              <w:bottom w:val="nil"/>
              <w:right w:val="single" w:sz="6" w:space="0" w:color="auto"/>
            </w:tcBorders>
          </w:tcPr>
          <w:p w14:paraId="29666F46" w14:textId="77777777" w:rsidR="00930060" w:rsidRPr="00770880" w:rsidRDefault="00930060" w:rsidP="00770880">
            <w:pPr>
              <w:rPr>
                <w:sz w:val="20"/>
                <w:szCs w:val="20"/>
              </w:rPr>
            </w:pPr>
          </w:p>
        </w:tc>
      </w:tr>
      <w:tr w:rsidR="00930060" w:rsidRPr="00703E9F" w14:paraId="42ACC52C"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780ED" w14:textId="77777777" w:rsidR="00930060" w:rsidRPr="00770880" w:rsidRDefault="00930060" w:rsidP="00770880">
            <w:pPr>
              <w:jc w:val="center"/>
              <w:rPr>
                <w:sz w:val="20"/>
                <w:szCs w:val="20"/>
              </w:rPr>
            </w:pPr>
            <w:r w:rsidRPr="00770880">
              <w:rPr>
                <w:sz w:val="20"/>
                <w:szCs w:val="20"/>
              </w:rPr>
              <w:t>33</w:t>
            </w:r>
          </w:p>
        </w:tc>
        <w:tc>
          <w:tcPr>
            <w:tcW w:w="1418" w:type="dxa"/>
            <w:tcBorders>
              <w:top w:val="single" w:sz="4" w:space="0" w:color="auto"/>
              <w:bottom w:val="single" w:sz="4" w:space="0" w:color="auto"/>
            </w:tcBorders>
          </w:tcPr>
          <w:p w14:paraId="2189DDDD" w14:textId="77777777" w:rsidR="00930060" w:rsidRPr="00770880" w:rsidRDefault="00930060" w:rsidP="00770880">
            <w:pPr>
              <w:rPr>
                <w:sz w:val="20"/>
                <w:szCs w:val="20"/>
                <w:lang w:val="en-US"/>
              </w:rPr>
            </w:pPr>
            <w:r w:rsidRPr="00770880">
              <w:rPr>
                <w:sz w:val="20"/>
                <w:szCs w:val="20"/>
                <w:lang w:val="en-US"/>
              </w:rPr>
              <w:t>SC04A</w:t>
            </w:r>
          </w:p>
          <w:p w14:paraId="411131FD"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BB7946C" w14:textId="77777777" w:rsidR="00930060" w:rsidRPr="00770880" w:rsidRDefault="00930060" w:rsidP="00770880">
            <w:pPr>
              <w:rPr>
                <w:sz w:val="20"/>
                <w:szCs w:val="20"/>
                <w:lang w:val="en-US"/>
              </w:rPr>
            </w:pPr>
            <w:r w:rsidRPr="00770880">
              <w:rPr>
                <w:sz w:val="20"/>
                <w:szCs w:val="20"/>
                <w:lang w:val="en-US"/>
              </w:rPr>
              <w:t xml:space="preserve">Lavoar din ceramica  cu sifon  de tip butelie, cu bateree cromata, avind teava de scurgere din material plastic, montat pe console fixate pe pereti din zidarie de caramida sau b.c.a. </w:t>
            </w:r>
          </w:p>
        </w:tc>
        <w:tc>
          <w:tcPr>
            <w:tcW w:w="992" w:type="dxa"/>
            <w:tcBorders>
              <w:top w:val="single" w:sz="4" w:space="0" w:color="auto"/>
              <w:bottom w:val="single" w:sz="4" w:space="0" w:color="auto"/>
            </w:tcBorders>
            <w:vAlign w:val="center"/>
          </w:tcPr>
          <w:p w14:paraId="5CC5C115"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298D3845" w14:textId="77777777" w:rsidR="00930060" w:rsidRPr="00770880" w:rsidRDefault="00930060" w:rsidP="00770880">
            <w:pPr>
              <w:jc w:val="center"/>
              <w:rPr>
                <w:sz w:val="20"/>
                <w:szCs w:val="20"/>
              </w:rPr>
            </w:pPr>
            <w:r w:rsidRPr="00770880">
              <w:rPr>
                <w:sz w:val="20"/>
                <w:szCs w:val="20"/>
              </w:rPr>
              <w:t>4,000</w:t>
            </w:r>
          </w:p>
        </w:tc>
        <w:tc>
          <w:tcPr>
            <w:tcW w:w="1275" w:type="dxa"/>
            <w:tcBorders>
              <w:top w:val="single" w:sz="4" w:space="0" w:color="auto"/>
              <w:bottom w:val="single" w:sz="4" w:space="0" w:color="auto"/>
            </w:tcBorders>
            <w:vAlign w:val="center"/>
          </w:tcPr>
          <w:p w14:paraId="29B4694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937F488" w14:textId="77777777" w:rsidR="00930060" w:rsidRPr="00770880" w:rsidRDefault="00930060" w:rsidP="00770880">
            <w:pPr>
              <w:jc w:val="center"/>
              <w:rPr>
                <w:sz w:val="20"/>
                <w:szCs w:val="20"/>
              </w:rPr>
            </w:pPr>
          </w:p>
        </w:tc>
      </w:tr>
      <w:tr w:rsidR="00930060" w:rsidRPr="00703E9F" w14:paraId="2B548927"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4F290" w14:textId="77777777" w:rsidR="00930060" w:rsidRPr="00770880" w:rsidRDefault="00930060" w:rsidP="00770880">
            <w:pPr>
              <w:jc w:val="center"/>
              <w:rPr>
                <w:sz w:val="20"/>
                <w:szCs w:val="20"/>
              </w:rPr>
            </w:pPr>
            <w:r w:rsidRPr="00770880">
              <w:rPr>
                <w:sz w:val="20"/>
                <w:szCs w:val="20"/>
              </w:rPr>
              <w:t>34</w:t>
            </w:r>
          </w:p>
        </w:tc>
        <w:tc>
          <w:tcPr>
            <w:tcW w:w="1418" w:type="dxa"/>
            <w:tcBorders>
              <w:top w:val="single" w:sz="4" w:space="0" w:color="auto"/>
              <w:bottom w:val="single" w:sz="4" w:space="0" w:color="auto"/>
            </w:tcBorders>
          </w:tcPr>
          <w:p w14:paraId="33AA6664" w14:textId="77777777" w:rsidR="00930060" w:rsidRPr="00770880" w:rsidRDefault="00930060" w:rsidP="00770880">
            <w:pPr>
              <w:rPr>
                <w:sz w:val="20"/>
                <w:szCs w:val="20"/>
                <w:lang w:val="en-US"/>
              </w:rPr>
            </w:pPr>
            <w:r w:rsidRPr="00770880">
              <w:rPr>
                <w:sz w:val="20"/>
                <w:szCs w:val="20"/>
                <w:lang w:val="en-US"/>
              </w:rPr>
              <w:t>SC07A</w:t>
            </w:r>
          </w:p>
          <w:p w14:paraId="2B26C95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A070598" w14:textId="77777777" w:rsidR="00930060" w:rsidRPr="00770880" w:rsidRDefault="00930060" w:rsidP="00770880">
            <w:pPr>
              <w:rPr>
                <w:sz w:val="20"/>
                <w:szCs w:val="20"/>
                <w:lang w:val="en-US"/>
              </w:rPr>
            </w:pPr>
            <w:r w:rsidRPr="00770880">
              <w:rPr>
                <w:sz w:val="20"/>
                <w:szCs w:val="20"/>
                <w:lang w:val="en-US"/>
              </w:rPr>
              <w:t xml:space="preserve">Vas pentru closet, complet echipat, din semiportelan, portelan sanitar etc., asezat pe pardoseala, cu rezervorul de apa montat la inaltime sau semiinaltime, avind sifonul interior  </w:t>
            </w:r>
          </w:p>
        </w:tc>
        <w:tc>
          <w:tcPr>
            <w:tcW w:w="992" w:type="dxa"/>
            <w:tcBorders>
              <w:top w:val="single" w:sz="4" w:space="0" w:color="auto"/>
              <w:bottom w:val="single" w:sz="4" w:space="0" w:color="auto"/>
            </w:tcBorders>
            <w:vAlign w:val="center"/>
          </w:tcPr>
          <w:p w14:paraId="4A6E5CC7"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06EA1FDA"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5ED4B4B4"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125344F" w14:textId="77777777" w:rsidR="00930060" w:rsidRPr="00770880" w:rsidRDefault="00930060" w:rsidP="00770880">
            <w:pPr>
              <w:jc w:val="center"/>
              <w:rPr>
                <w:sz w:val="20"/>
                <w:szCs w:val="20"/>
              </w:rPr>
            </w:pPr>
          </w:p>
        </w:tc>
      </w:tr>
      <w:tr w:rsidR="00930060" w:rsidRPr="00703E9F" w14:paraId="478963CC"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E5776" w14:textId="77777777" w:rsidR="00930060" w:rsidRPr="00770880" w:rsidRDefault="00930060" w:rsidP="00770880">
            <w:pPr>
              <w:jc w:val="center"/>
              <w:rPr>
                <w:sz w:val="20"/>
                <w:szCs w:val="20"/>
              </w:rPr>
            </w:pPr>
            <w:r w:rsidRPr="00770880">
              <w:rPr>
                <w:sz w:val="20"/>
                <w:szCs w:val="20"/>
              </w:rPr>
              <w:t>35</w:t>
            </w:r>
          </w:p>
        </w:tc>
        <w:tc>
          <w:tcPr>
            <w:tcW w:w="1418" w:type="dxa"/>
            <w:tcBorders>
              <w:top w:val="single" w:sz="4" w:space="0" w:color="auto"/>
              <w:bottom w:val="single" w:sz="4" w:space="0" w:color="auto"/>
            </w:tcBorders>
          </w:tcPr>
          <w:p w14:paraId="580E2FD8" w14:textId="77777777" w:rsidR="00930060" w:rsidRPr="00770880" w:rsidRDefault="00930060" w:rsidP="00770880">
            <w:pPr>
              <w:rPr>
                <w:sz w:val="20"/>
                <w:szCs w:val="20"/>
                <w:lang w:val="en-US"/>
              </w:rPr>
            </w:pPr>
            <w:r w:rsidRPr="00770880">
              <w:rPr>
                <w:sz w:val="20"/>
                <w:szCs w:val="20"/>
                <w:lang w:val="en-US"/>
              </w:rPr>
              <w:t>SD01A</w:t>
            </w:r>
          </w:p>
          <w:p w14:paraId="334E537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EE53946" w14:textId="77777777" w:rsidR="00930060" w:rsidRPr="00770880" w:rsidRDefault="00930060" w:rsidP="00770880">
            <w:pPr>
              <w:rPr>
                <w:sz w:val="20"/>
                <w:szCs w:val="20"/>
                <w:lang w:val="en-US"/>
              </w:rPr>
            </w:pPr>
            <w:r w:rsidRPr="00770880">
              <w:rPr>
                <w:sz w:val="20"/>
                <w:szCs w:val="20"/>
                <w:lang w:val="en-US"/>
              </w:rPr>
              <w:t xml:space="preserve">Robinet cu bila si fluture, avind diametrul de 15 mm </w:t>
            </w:r>
          </w:p>
        </w:tc>
        <w:tc>
          <w:tcPr>
            <w:tcW w:w="992" w:type="dxa"/>
            <w:tcBorders>
              <w:top w:val="single" w:sz="4" w:space="0" w:color="auto"/>
              <w:bottom w:val="single" w:sz="4" w:space="0" w:color="auto"/>
            </w:tcBorders>
            <w:vAlign w:val="center"/>
          </w:tcPr>
          <w:p w14:paraId="1AD316FC"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2F25923F"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4F68466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E622DF1" w14:textId="77777777" w:rsidR="00930060" w:rsidRPr="00770880" w:rsidRDefault="00930060" w:rsidP="00770880">
            <w:pPr>
              <w:jc w:val="center"/>
              <w:rPr>
                <w:sz w:val="20"/>
                <w:szCs w:val="20"/>
              </w:rPr>
            </w:pPr>
          </w:p>
        </w:tc>
      </w:tr>
      <w:tr w:rsidR="00930060" w:rsidRPr="00703E9F" w14:paraId="22E7109D" w14:textId="77777777" w:rsidTr="00770880">
        <w:tc>
          <w:tcPr>
            <w:tcW w:w="709" w:type="dxa"/>
            <w:tcBorders>
              <w:top w:val="nil"/>
              <w:left w:val="single" w:sz="6" w:space="0" w:color="auto"/>
              <w:bottom w:val="nil"/>
              <w:right w:val="nil"/>
            </w:tcBorders>
          </w:tcPr>
          <w:p w14:paraId="7CC65CA7"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60DD60D0"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27D7E601"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2.1.2. Sistemul A1, T3</w:t>
            </w:r>
          </w:p>
        </w:tc>
        <w:tc>
          <w:tcPr>
            <w:tcW w:w="992" w:type="dxa"/>
            <w:tcBorders>
              <w:top w:val="nil"/>
              <w:left w:val="single" w:sz="6" w:space="0" w:color="auto"/>
              <w:bottom w:val="nil"/>
              <w:right w:val="nil"/>
            </w:tcBorders>
          </w:tcPr>
          <w:p w14:paraId="209F710F"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1FC104DF"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4AE4B03C"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4249C3BD" w14:textId="77777777" w:rsidR="00930060" w:rsidRPr="00770880" w:rsidRDefault="00930060" w:rsidP="00770880">
            <w:pPr>
              <w:rPr>
                <w:sz w:val="20"/>
                <w:szCs w:val="20"/>
              </w:rPr>
            </w:pPr>
          </w:p>
        </w:tc>
      </w:tr>
      <w:tr w:rsidR="00930060" w:rsidRPr="00703E9F" w14:paraId="2CBFD16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5208B" w14:textId="77777777" w:rsidR="00930060" w:rsidRPr="00770880" w:rsidRDefault="00930060" w:rsidP="00770880">
            <w:pPr>
              <w:jc w:val="center"/>
              <w:rPr>
                <w:sz w:val="20"/>
                <w:szCs w:val="20"/>
              </w:rPr>
            </w:pPr>
            <w:r w:rsidRPr="00770880">
              <w:rPr>
                <w:sz w:val="20"/>
                <w:szCs w:val="20"/>
              </w:rPr>
              <w:t>36</w:t>
            </w:r>
          </w:p>
        </w:tc>
        <w:tc>
          <w:tcPr>
            <w:tcW w:w="1418" w:type="dxa"/>
            <w:tcBorders>
              <w:top w:val="single" w:sz="4" w:space="0" w:color="auto"/>
              <w:bottom w:val="single" w:sz="4" w:space="0" w:color="auto"/>
            </w:tcBorders>
          </w:tcPr>
          <w:p w14:paraId="496E2F3D" w14:textId="77777777" w:rsidR="00930060" w:rsidRPr="00770880" w:rsidRDefault="00930060" w:rsidP="00770880">
            <w:pPr>
              <w:rPr>
                <w:sz w:val="20"/>
                <w:szCs w:val="20"/>
                <w:lang w:val="en-US"/>
              </w:rPr>
            </w:pPr>
            <w:r w:rsidRPr="00770880">
              <w:rPr>
                <w:sz w:val="20"/>
                <w:szCs w:val="20"/>
                <w:lang w:val="en-US"/>
              </w:rPr>
              <w:t>SD19A</w:t>
            </w:r>
          </w:p>
          <w:p w14:paraId="23172096"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949E3C6" w14:textId="77777777" w:rsidR="00930060" w:rsidRPr="00770880" w:rsidRDefault="00930060" w:rsidP="00770880">
            <w:pPr>
              <w:rPr>
                <w:sz w:val="20"/>
                <w:szCs w:val="20"/>
                <w:lang w:val="en-US"/>
              </w:rPr>
            </w:pPr>
            <w:r w:rsidRPr="00770880">
              <w:rPr>
                <w:sz w:val="20"/>
                <w:szCs w:val="20"/>
                <w:lang w:val="en-US"/>
              </w:rPr>
              <w:t xml:space="preserve">Robinet cu bila si fluture  de ationare, avind diametrul  20 mm </w:t>
            </w:r>
          </w:p>
        </w:tc>
        <w:tc>
          <w:tcPr>
            <w:tcW w:w="992" w:type="dxa"/>
            <w:tcBorders>
              <w:top w:val="single" w:sz="4" w:space="0" w:color="auto"/>
              <w:bottom w:val="single" w:sz="4" w:space="0" w:color="auto"/>
            </w:tcBorders>
            <w:vAlign w:val="center"/>
          </w:tcPr>
          <w:p w14:paraId="32B3EF22"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3BE9BAC7" w14:textId="77777777" w:rsidR="00930060" w:rsidRPr="00770880" w:rsidRDefault="00930060" w:rsidP="00770880">
            <w:pPr>
              <w:jc w:val="center"/>
              <w:rPr>
                <w:sz w:val="20"/>
                <w:szCs w:val="20"/>
              </w:rPr>
            </w:pPr>
            <w:r w:rsidRPr="00770880">
              <w:rPr>
                <w:sz w:val="20"/>
                <w:szCs w:val="20"/>
              </w:rPr>
              <w:t>5,000</w:t>
            </w:r>
          </w:p>
        </w:tc>
        <w:tc>
          <w:tcPr>
            <w:tcW w:w="1275" w:type="dxa"/>
            <w:tcBorders>
              <w:top w:val="single" w:sz="4" w:space="0" w:color="auto"/>
              <w:bottom w:val="single" w:sz="4" w:space="0" w:color="auto"/>
            </w:tcBorders>
            <w:vAlign w:val="center"/>
          </w:tcPr>
          <w:p w14:paraId="10AF2C74"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B490E8C" w14:textId="77777777" w:rsidR="00930060" w:rsidRPr="00770880" w:rsidRDefault="00930060" w:rsidP="00770880">
            <w:pPr>
              <w:jc w:val="center"/>
              <w:rPr>
                <w:sz w:val="20"/>
                <w:szCs w:val="20"/>
              </w:rPr>
            </w:pPr>
          </w:p>
        </w:tc>
      </w:tr>
      <w:tr w:rsidR="00930060" w:rsidRPr="00703E9F" w14:paraId="19EB3D6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01269" w14:textId="77777777" w:rsidR="00930060" w:rsidRPr="00770880" w:rsidRDefault="00930060" w:rsidP="00770880">
            <w:pPr>
              <w:jc w:val="center"/>
              <w:rPr>
                <w:sz w:val="20"/>
                <w:szCs w:val="20"/>
              </w:rPr>
            </w:pPr>
            <w:r w:rsidRPr="00770880">
              <w:rPr>
                <w:sz w:val="20"/>
                <w:szCs w:val="20"/>
              </w:rPr>
              <w:t>37</w:t>
            </w:r>
          </w:p>
        </w:tc>
        <w:tc>
          <w:tcPr>
            <w:tcW w:w="1418" w:type="dxa"/>
            <w:tcBorders>
              <w:top w:val="single" w:sz="4" w:space="0" w:color="auto"/>
              <w:bottom w:val="single" w:sz="4" w:space="0" w:color="auto"/>
            </w:tcBorders>
          </w:tcPr>
          <w:p w14:paraId="2A5F2B60" w14:textId="77777777" w:rsidR="00930060" w:rsidRPr="00770880" w:rsidRDefault="00930060" w:rsidP="00770880">
            <w:pPr>
              <w:rPr>
                <w:sz w:val="20"/>
                <w:szCs w:val="20"/>
                <w:lang w:val="en-US"/>
              </w:rPr>
            </w:pPr>
            <w:r w:rsidRPr="00770880">
              <w:rPr>
                <w:sz w:val="20"/>
                <w:szCs w:val="20"/>
                <w:lang w:val="en-US"/>
              </w:rPr>
              <w:t>SD19A</w:t>
            </w:r>
          </w:p>
          <w:p w14:paraId="200FC49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17F4951E" w14:textId="77777777" w:rsidR="00930060" w:rsidRPr="00770880" w:rsidRDefault="00930060" w:rsidP="00770880">
            <w:pPr>
              <w:rPr>
                <w:sz w:val="20"/>
                <w:szCs w:val="20"/>
                <w:lang w:val="en-US"/>
              </w:rPr>
            </w:pPr>
            <w:r w:rsidRPr="00770880">
              <w:rPr>
                <w:sz w:val="20"/>
                <w:szCs w:val="20"/>
                <w:lang w:val="en-US"/>
              </w:rPr>
              <w:t xml:space="preserve">Robinet cu bila si fluture  de ationare, avind diametrul  15 mm </w:t>
            </w:r>
          </w:p>
        </w:tc>
        <w:tc>
          <w:tcPr>
            <w:tcW w:w="992" w:type="dxa"/>
            <w:tcBorders>
              <w:top w:val="single" w:sz="4" w:space="0" w:color="auto"/>
              <w:bottom w:val="single" w:sz="4" w:space="0" w:color="auto"/>
            </w:tcBorders>
            <w:vAlign w:val="center"/>
          </w:tcPr>
          <w:p w14:paraId="1D095A58"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0ADBAF86" w14:textId="77777777" w:rsidR="00930060" w:rsidRPr="00770880" w:rsidRDefault="00930060" w:rsidP="00770880">
            <w:pPr>
              <w:jc w:val="center"/>
              <w:rPr>
                <w:sz w:val="20"/>
                <w:szCs w:val="20"/>
              </w:rPr>
            </w:pPr>
            <w:r w:rsidRPr="00770880">
              <w:rPr>
                <w:sz w:val="20"/>
                <w:szCs w:val="20"/>
              </w:rPr>
              <w:t>9,000</w:t>
            </w:r>
          </w:p>
        </w:tc>
        <w:tc>
          <w:tcPr>
            <w:tcW w:w="1275" w:type="dxa"/>
            <w:tcBorders>
              <w:top w:val="single" w:sz="4" w:space="0" w:color="auto"/>
              <w:bottom w:val="single" w:sz="4" w:space="0" w:color="auto"/>
            </w:tcBorders>
            <w:vAlign w:val="center"/>
          </w:tcPr>
          <w:p w14:paraId="28E95B1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B57FF56" w14:textId="77777777" w:rsidR="00930060" w:rsidRPr="00770880" w:rsidRDefault="00930060" w:rsidP="00770880">
            <w:pPr>
              <w:jc w:val="center"/>
              <w:rPr>
                <w:sz w:val="20"/>
                <w:szCs w:val="20"/>
              </w:rPr>
            </w:pPr>
          </w:p>
        </w:tc>
      </w:tr>
      <w:tr w:rsidR="00930060" w:rsidRPr="00703E9F" w14:paraId="4DD2737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EF32D" w14:textId="77777777" w:rsidR="00930060" w:rsidRPr="00770880" w:rsidRDefault="00930060" w:rsidP="00770880">
            <w:pPr>
              <w:jc w:val="center"/>
              <w:rPr>
                <w:sz w:val="20"/>
                <w:szCs w:val="20"/>
              </w:rPr>
            </w:pPr>
            <w:r w:rsidRPr="00770880">
              <w:rPr>
                <w:sz w:val="20"/>
                <w:szCs w:val="20"/>
              </w:rPr>
              <w:t>38</w:t>
            </w:r>
          </w:p>
        </w:tc>
        <w:tc>
          <w:tcPr>
            <w:tcW w:w="1418" w:type="dxa"/>
            <w:tcBorders>
              <w:top w:val="single" w:sz="4" w:space="0" w:color="auto"/>
              <w:bottom w:val="single" w:sz="4" w:space="0" w:color="auto"/>
            </w:tcBorders>
          </w:tcPr>
          <w:p w14:paraId="1CE3FAFD"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1207647" w14:textId="77777777" w:rsidR="00930060" w:rsidRPr="00770880" w:rsidRDefault="00930060" w:rsidP="00770880">
            <w:pPr>
              <w:rPr>
                <w:sz w:val="20"/>
                <w:szCs w:val="20"/>
              </w:rPr>
            </w:pPr>
            <w:r w:rsidRPr="00770880">
              <w:rPr>
                <w:sz w:val="20"/>
                <w:szCs w:val="20"/>
              </w:rPr>
              <w:t>Racord elastic d=25 mm</w:t>
            </w:r>
          </w:p>
        </w:tc>
        <w:tc>
          <w:tcPr>
            <w:tcW w:w="992" w:type="dxa"/>
            <w:tcBorders>
              <w:top w:val="single" w:sz="4" w:space="0" w:color="auto"/>
              <w:bottom w:val="single" w:sz="4" w:space="0" w:color="auto"/>
            </w:tcBorders>
            <w:vAlign w:val="center"/>
          </w:tcPr>
          <w:p w14:paraId="05666EBE"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45B326B2"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04E052E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CDA4D41" w14:textId="77777777" w:rsidR="00930060" w:rsidRPr="00770880" w:rsidRDefault="00930060" w:rsidP="00770880">
            <w:pPr>
              <w:jc w:val="center"/>
              <w:rPr>
                <w:sz w:val="20"/>
                <w:szCs w:val="20"/>
              </w:rPr>
            </w:pPr>
          </w:p>
        </w:tc>
      </w:tr>
      <w:tr w:rsidR="00930060" w:rsidRPr="00703E9F" w14:paraId="5E69A15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415DD" w14:textId="77777777" w:rsidR="00930060" w:rsidRPr="00770880" w:rsidRDefault="00930060" w:rsidP="00770880">
            <w:pPr>
              <w:jc w:val="center"/>
              <w:rPr>
                <w:sz w:val="20"/>
                <w:szCs w:val="20"/>
              </w:rPr>
            </w:pPr>
            <w:r w:rsidRPr="00770880">
              <w:rPr>
                <w:sz w:val="20"/>
                <w:szCs w:val="20"/>
              </w:rPr>
              <w:t>39</w:t>
            </w:r>
          </w:p>
        </w:tc>
        <w:tc>
          <w:tcPr>
            <w:tcW w:w="1418" w:type="dxa"/>
            <w:tcBorders>
              <w:top w:val="single" w:sz="4" w:space="0" w:color="auto"/>
              <w:bottom w:val="single" w:sz="4" w:space="0" w:color="auto"/>
            </w:tcBorders>
          </w:tcPr>
          <w:p w14:paraId="3AE78844" w14:textId="77777777" w:rsidR="00930060" w:rsidRPr="00770880" w:rsidRDefault="00930060" w:rsidP="00770880">
            <w:pPr>
              <w:rPr>
                <w:sz w:val="20"/>
                <w:szCs w:val="20"/>
                <w:lang w:val="en-US"/>
              </w:rPr>
            </w:pPr>
            <w:r w:rsidRPr="00770880">
              <w:rPr>
                <w:sz w:val="20"/>
                <w:szCs w:val="20"/>
                <w:lang w:val="en-US"/>
              </w:rPr>
              <w:t>SA16B</w:t>
            </w:r>
          </w:p>
          <w:p w14:paraId="5F636F6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4B5559B" w14:textId="77777777" w:rsidR="00930060" w:rsidRPr="00770880" w:rsidRDefault="00930060" w:rsidP="00770880">
            <w:pPr>
              <w:rPr>
                <w:sz w:val="20"/>
                <w:szCs w:val="20"/>
                <w:lang w:val="en-US"/>
              </w:rPr>
            </w:pPr>
            <w:r w:rsidRPr="00770880">
              <w:rPr>
                <w:sz w:val="20"/>
                <w:szCs w:val="20"/>
                <w:lang w:val="en-US"/>
              </w:rPr>
              <w:t>Teava din propilen imbinata prin sudura prin polifuziune, in coloane, la cladiri de locuit si social culturale, avind diametrul de 25 mm PN 16 PPR</w:t>
            </w:r>
          </w:p>
        </w:tc>
        <w:tc>
          <w:tcPr>
            <w:tcW w:w="992" w:type="dxa"/>
            <w:tcBorders>
              <w:top w:val="single" w:sz="4" w:space="0" w:color="auto"/>
              <w:bottom w:val="single" w:sz="4" w:space="0" w:color="auto"/>
            </w:tcBorders>
            <w:vAlign w:val="center"/>
          </w:tcPr>
          <w:p w14:paraId="3BA1BB9A"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46A6E7CC" w14:textId="77777777" w:rsidR="00930060" w:rsidRPr="00770880" w:rsidRDefault="00930060" w:rsidP="00770880">
            <w:pPr>
              <w:jc w:val="center"/>
              <w:rPr>
                <w:sz w:val="20"/>
                <w:szCs w:val="20"/>
              </w:rPr>
            </w:pPr>
            <w:r w:rsidRPr="00770880">
              <w:rPr>
                <w:sz w:val="20"/>
                <w:szCs w:val="20"/>
              </w:rPr>
              <w:t>45,000</w:t>
            </w:r>
          </w:p>
        </w:tc>
        <w:tc>
          <w:tcPr>
            <w:tcW w:w="1275" w:type="dxa"/>
            <w:tcBorders>
              <w:top w:val="single" w:sz="4" w:space="0" w:color="auto"/>
              <w:bottom w:val="single" w:sz="4" w:space="0" w:color="auto"/>
            </w:tcBorders>
            <w:vAlign w:val="center"/>
          </w:tcPr>
          <w:p w14:paraId="0C1769A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93E199D" w14:textId="77777777" w:rsidR="00930060" w:rsidRPr="00770880" w:rsidRDefault="00930060" w:rsidP="00770880">
            <w:pPr>
              <w:jc w:val="center"/>
              <w:rPr>
                <w:sz w:val="20"/>
                <w:szCs w:val="20"/>
              </w:rPr>
            </w:pPr>
          </w:p>
        </w:tc>
      </w:tr>
      <w:tr w:rsidR="00930060" w:rsidRPr="00703E9F" w14:paraId="5CF84F7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F191E" w14:textId="77777777" w:rsidR="00930060" w:rsidRPr="00770880" w:rsidRDefault="00930060" w:rsidP="00770880">
            <w:pPr>
              <w:jc w:val="center"/>
              <w:rPr>
                <w:sz w:val="20"/>
                <w:szCs w:val="20"/>
              </w:rPr>
            </w:pPr>
            <w:r w:rsidRPr="00770880">
              <w:rPr>
                <w:sz w:val="20"/>
                <w:szCs w:val="20"/>
              </w:rPr>
              <w:t>40</w:t>
            </w:r>
          </w:p>
        </w:tc>
        <w:tc>
          <w:tcPr>
            <w:tcW w:w="1418" w:type="dxa"/>
            <w:tcBorders>
              <w:top w:val="single" w:sz="4" w:space="0" w:color="auto"/>
              <w:bottom w:val="single" w:sz="4" w:space="0" w:color="auto"/>
            </w:tcBorders>
          </w:tcPr>
          <w:p w14:paraId="7C534233" w14:textId="77777777" w:rsidR="00930060" w:rsidRPr="00770880" w:rsidRDefault="00930060" w:rsidP="00770880">
            <w:pPr>
              <w:rPr>
                <w:sz w:val="20"/>
                <w:szCs w:val="20"/>
                <w:lang w:val="en-US"/>
              </w:rPr>
            </w:pPr>
            <w:r w:rsidRPr="00770880">
              <w:rPr>
                <w:sz w:val="20"/>
                <w:szCs w:val="20"/>
                <w:lang w:val="en-US"/>
              </w:rPr>
              <w:t>SA20A</w:t>
            </w:r>
          </w:p>
          <w:p w14:paraId="211FA879"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68EECDE" w14:textId="77777777" w:rsidR="00930060" w:rsidRPr="00770880" w:rsidRDefault="00930060" w:rsidP="00770880">
            <w:pPr>
              <w:rPr>
                <w:sz w:val="20"/>
                <w:szCs w:val="20"/>
                <w:lang w:val="en-US"/>
              </w:rPr>
            </w:pPr>
            <w:r w:rsidRPr="00770880">
              <w:rPr>
                <w:sz w:val="20"/>
                <w:szCs w:val="20"/>
                <w:lang w:val="en-US"/>
              </w:rPr>
              <w:t>Teava din polipropilen  imbinata prin sudura prin electrofuziune, in conducte de legatura la obiecte sanitare la cladiri de locuit si social culturale, avind diametrul de 20 mm PN 16 PPR</w:t>
            </w:r>
          </w:p>
        </w:tc>
        <w:tc>
          <w:tcPr>
            <w:tcW w:w="992" w:type="dxa"/>
            <w:tcBorders>
              <w:top w:val="single" w:sz="4" w:space="0" w:color="auto"/>
              <w:bottom w:val="single" w:sz="4" w:space="0" w:color="auto"/>
            </w:tcBorders>
            <w:vAlign w:val="center"/>
          </w:tcPr>
          <w:p w14:paraId="4421E25B"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62F59180" w14:textId="77777777" w:rsidR="00930060" w:rsidRPr="00770880" w:rsidRDefault="00930060" w:rsidP="00770880">
            <w:pPr>
              <w:jc w:val="center"/>
              <w:rPr>
                <w:sz w:val="20"/>
                <w:szCs w:val="20"/>
              </w:rPr>
            </w:pPr>
            <w:r w:rsidRPr="00770880">
              <w:rPr>
                <w:sz w:val="20"/>
                <w:szCs w:val="20"/>
              </w:rPr>
              <w:t>25,000</w:t>
            </w:r>
          </w:p>
        </w:tc>
        <w:tc>
          <w:tcPr>
            <w:tcW w:w="1275" w:type="dxa"/>
            <w:tcBorders>
              <w:top w:val="single" w:sz="4" w:space="0" w:color="auto"/>
              <w:bottom w:val="single" w:sz="4" w:space="0" w:color="auto"/>
            </w:tcBorders>
            <w:vAlign w:val="center"/>
          </w:tcPr>
          <w:p w14:paraId="01DBD08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8DC0D54" w14:textId="77777777" w:rsidR="00930060" w:rsidRPr="00770880" w:rsidRDefault="00930060" w:rsidP="00770880">
            <w:pPr>
              <w:jc w:val="center"/>
              <w:rPr>
                <w:sz w:val="20"/>
                <w:szCs w:val="20"/>
              </w:rPr>
            </w:pPr>
          </w:p>
        </w:tc>
      </w:tr>
      <w:tr w:rsidR="00930060" w:rsidRPr="00703E9F" w14:paraId="7D6EB00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E8EE8" w14:textId="77777777" w:rsidR="00930060" w:rsidRPr="00770880" w:rsidRDefault="00930060" w:rsidP="00770880">
            <w:pPr>
              <w:jc w:val="center"/>
              <w:rPr>
                <w:sz w:val="20"/>
                <w:szCs w:val="20"/>
              </w:rPr>
            </w:pPr>
            <w:r w:rsidRPr="00770880">
              <w:rPr>
                <w:sz w:val="20"/>
                <w:szCs w:val="20"/>
              </w:rPr>
              <w:t>41</w:t>
            </w:r>
          </w:p>
        </w:tc>
        <w:tc>
          <w:tcPr>
            <w:tcW w:w="1418" w:type="dxa"/>
            <w:tcBorders>
              <w:top w:val="single" w:sz="4" w:space="0" w:color="auto"/>
              <w:bottom w:val="single" w:sz="4" w:space="0" w:color="auto"/>
            </w:tcBorders>
          </w:tcPr>
          <w:p w14:paraId="728D36F7" w14:textId="77777777" w:rsidR="00930060" w:rsidRPr="00770880" w:rsidRDefault="00930060" w:rsidP="00770880">
            <w:pPr>
              <w:rPr>
                <w:sz w:val="20"/>
                <w:szCs w:val="20"/>
                <w:lang w:val="en-US"/>
              </w:rPr>
            </w:pPr>
            <w:r w:rsidRPr="00770880">
              <w:rPr>
                <w:sz w:val="20"/>
                <w:szCs w:val="20"/>
                <w:lang w:val="en-US"/>
              </w:rPr>
              <w:t>RpIF09A1</w:t>
            </w:r>
          </w:p>
          <w:p w14:paraId="2E82960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2C2140F" w14:textId="77777777" w:rsidR="00930060" w:rsidRPr="00770880" w:rsidRDefault="00930060" w:rsidP="00770880">
            <w:pPr>
              <w:rPr>
                <w:sz w:val="20"/>
                <w:szCs w:val="20"/>
                <w:lang w:val="en-US"/>
              </w:rPr>
            </w:pPr>
            <w:r w:rsidRPr="00770880">
              <w:rPr>
                <w:sz w:val="20"/>
                <w:szCs w:val="20"/>
                <w:lang w:val="en-US"/>
              </w:rPr>
              <w:t>Izolarea conductelor cu mansoane termoizolante taiate longitudinal  avind diametrul si grosimea de la D=25  mm</w:t>
            </w:r>
          </w:p>
        </w:tc>
        <w:tc>
          <w:tcPr>
            <w:tcW w:w="992" w:type="dxa"/>
            <w:tcBorders>
              <w:top w:val="single" w:sz="4" w:space="0" w:color="auto"/>
              <w:bottom w:val="single" w:sz="4" w:space="0" w:color="auto"/>
            </w:tcBorders>
            <w:vAlign w:val="center"/>
          </w:tcPr>
          <w:p w14:paraId="4A885FE9"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6CD44D07" w14:textId="77777777" w:rsidR="00930060" w:rsidRPr="00770880" w:rsidRDefault="00930060" w:rsidP="00770880">
            <w:pPr>
              <w:jc w:val="center"/>
              <w:rPr>
                <w:sz w:val="20"/>
                <w:szCs w:val="20"/>
              </w:rPr>
            </w:pPr>
            <w:r w:rsidRPr="00770880">
              <w:rPr>
                <w:sz w:val="20"/>
                <w:szCs w:val="20"/>
              </w:rPr>
              <w:t>45,000</w:t>
            </w:r>
          </w:p>
        </w:tc>
        <w:tc>
          <w:tcPr>
            <w:tcW w:w="1275" w:type="dxa"/>
            <w:tcBorders>
              <w:top w:val="single" w:sz="4" w:space="0" w:color="auto"/>
              <w:bottom w:val="single" w:sz="4" w:space="0" w:color="auto"/>
            </w:tcBorders>
            <w:vAlign w:val="center"/>
          </w:tcPr>
          <w:p w14:paraId="279BE82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325D525" w14:textId="77777777" w:rsidR="00930060" w:rsidRPr="00770880" w:rsidRDefault="00930060" w:rsidP="00770880">
            <w:pPr>
              <w:jc w:val="center"/>
              <w:rPr>
                <w:sz w:val="20"/>
                <w:szCs w:val="20"/>
              </w:rPr>
            </w:pPr>
          </w:p>
        </w:tc>
      </w:tr>
      <w:tr w:rsidR="00930060" w:rsidRPr="00703E9F" w14:paraId="19F99FF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63D03E" w14:textId="77777777" w:rsidR="00930060" w:rsidRPr="00770880" w:rsidRDefault="00930060" w:rsidP="00770880">
            <w:pPr>
              <w:jc w:val="center"/>
              <w:rPr>
                <w:sz w:val="20"/>
                <w:szCs w:val="20"/>
              </w:rPr>
            </w:pPr>
            <w:r w:rsidRPr="00770880">
              <w:rPr>
                <w:sz w:val="20"/>
                <w:szCs w:val="20"/>
              </w:rPr>
              <w:t>42</w:t>
            </w:r>
          </w:p>
        </w:tc>
        <w:tc>
          <w:tcPr>
            <w:tcW w:w="1418" w:type="dxa"/>
            <w:tcBorders>
              <w:top w:val="single" w:sz="4" w:space="0" w:color="auto"/>
              <w:bottom w:val="single" w:sz="4" w:space="0" w:color="auto"/>
            </w:tcBorders>
          </w:tcPr>
          <w:p w14:paraId="023889F5" w14:textId="77777777" w:rsidR="00930060" w:rsidRPr="00770880" w:rsidRDefault="00930060" w:rsidP="00770880">
            <w:pPr>
              <w:rPr>
                <w:sz w:val="20"/>
                <w:szCs w:val="20"/>
                <w:lang w:val="en-US"/>
              </w:rPr>
            </w:pPr>
            <w:r w:rsidRPr="00770880">
              <w:rPr>
                <w:sz w:val="20"/>
                <w:szCs w:val="20"/>
                <w:lang w:val="en-US"/>
              </w:rPr>
              <w:t>RpIF09A1</w:t>
            </w:r>
          </w:p>
          <w:p w14:paraId="4E112EA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437B4C9" w14:textId="77777777" w:rsidR="00930060" w:rsidRPr="00770880" w:rsidRDefault="00930060" w:rsidP="00770880">
            <w:pPr>
              <w:rPr>
                <w:sz w:val="20"/>
                <w:szCs w:val="20"/>
                <w:lang w:val="en-US"/>
              </w:rPr>
            </w:pPr>
            <w:r w:rsidRPr="00770880">
              <w:rPr>
                <w:sz w:val="20"/>
                <w:szCs w:val="20"/>
                <w:lang w:val="en-US"/>
              </w:rPr>
              <w:t>Izolarea conductelor cu mansoane termoizolante taiate longitudinal  avind diametrul si grosimea de la D=20  mm</w:t>
            </w:r>
          </w:p>
        </w:tc>
        <w:tc>
          <w:tcPr>
            <w:tcW w:w="992" w:type="dxa"/>
            <w:tcBorders>
              <w:top w:val="single" w:sz="4" w:space="0" w:color="auto"/>
              <w:bottom w:val="single" w:sz="4" w:space="0" w:color="auto"/>
            </w:tcBorders>
            <w:vAlign w:val="center"/>
          </w:tcPr>
          <w:p w14:paraId="681F2DA7"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0F274713" w14:textId="77777777" w:rsidR="00930060" w:rsidRPr="00770880" w:rsidRDefault="00930060" w:rsidP="00770880">
            <w:pPr>
              <w:jc w:val="center"/>
              <w:rPr>
                <w:sz w:val="20"/>
                <w:szCs w:val="20"/>
              </w:rPr>
            </w:pPr>
            <w:r w:rsidRPr="00770880">
              <w:rPr>
                <w:sz w:val="20"/>
                <w:szCs w:val="20"/>
              </w:rPr>
              <w:t>25,000</w:t>
            </w:r>
          </w:p>
        </w:tc>
        <w:tc>
          <w:tcPr>
            <w:tcW w:w="1275" w:type="dxa"/>
            <w:tcBorders>
              <w:top w:val="single" w:sz="4" w:space="0" w:color="auto"/>
              <w:bottom w:val="single" w:sz="4" w:space="0" w:color="auto"/>
            </w:tcBorders>
            <w:vAlign w:val="center"/>
          </w:tcPr>
          <w:p w14:paraId="70DE4A7D"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ADC8C28" w14:textId="77777777" w:rsidR="00930060" w:rsidRPr="00770880" w:rsidRDefault="00930060" w:rsidP="00770880">
            <w:pPr>
              <w:jc w:val="center"/>
              <w:rPr>
                <w:sz w:val="20"/>
                <w:szCs w:val="20"/>
              </w:rPr>
            </w:pPr>
          </w:p>
        </w:tc>
      </w:tr>
      <w:tr w:rsidR="00930060" w:rsidRPr="00703E9F" w14:paraId="34EF8DC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B955D" w14:textId="77777777" w:rsidR="00930060" w:rsidRPr="00770880" w:rsidRDefault="00930060" w:rsidP="00770880">
            <w:pPr>
              <w:jc w:val="center"/>
              <w:rPr>
                <w:sz w:val="20"/>
                <w:szCs w:val="20"/>
              </w:rPr>
            </w:pPr>
            <w:r w:rsidRPr="00770880">
              <w:rPr>
                <w:sz w:val="20"/>
                <w:szCs w:val="20"/>
              </w:rPr>
              <w:t>43</w:t>
            </w:r>
          </w:p>
        </w:tc>
        <w:tc>
          <w:tcPr>
            <w:tcW w:w="1418" w:type="dxa"/>
            <w:tcBorders>
              <w:top w:val="single" w:sz="4" w:space="0" w:color="auto"/>
              <w:bottom w:val="single" w:sz="4" w:space="0" w:color="auto"/>
            </w:tcBorders>
          </w:tcPr>
          <w:p w14:paraId="581DCC34" w14:textId="77777777" w:rsidR="00930060" w:rsidRPr="00770880" w:rsidRDefault="00930060" w:rsidP="00770880">
            <w:pPr>
              <w:rPr>
                <w:sz w:val="20"/>
                <w:szCs w:val="20"/>
                <w:lang w:val="en-US"/>
              </w:rPr>
            </w:pPr>
            <w:r w:rsidRPr="00770880">
              <w:rPr>
                <w:sz w:val="20"/>
                <w:szCs w:val="20"/>
                <w:lang w:val="en-US"/>
              </w:rPr>
              <w:t>RpSA43C</w:t>
            </w:r>
          </w:p>
          <w:p w14:paraId="0A2FC24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53DF4E3" w14:textId="77777777" w:rsidR="00930060" w:rsidRPr="00770880" w:rsidRDefault="00930060" w:rsidP="00770880">
            <w:pPr>
              <w:rPr>
                <w:sz w:val="20"/>
                <w:szCs w:val="20"/>
              </w:rPr>
            </w:pPr>
            <w:r w:rsidRPr="00770880">
              <w:rPr>
                <w:sz w:val="20"/>
                <w:szCs w:val="20"/>
                <w:lang w:val="en-US"/>
              </w:rPr>
              <w:t xml:space="preserve">Bratara pentru fixarea conductelor de alimentare cu apa si gaze, din otel sau material plastic montata prin incastrare, conductele avind diametrul de 1". </w:t>
            </w:r>
            <w:r w:rsidRPr="00770880">
              <w:rPr>
                <w:sz w:val="20"/>
                <w:szCs w:val="20"/>
              </w:rPr>
              <w:t>(Bratara p/u fixarea conductelor d=25mm).</w:t>
            </w:r>
          </w:p>
        </w:tc>
        <w:tc>
          <w:tcPr>
            <w:tcW w:w="992" w:type="dxa"/>
            <w:tcBorders>
              <w:top w:val="single" w:sz="4" w:space="0" w:color="auto"/>
              <w:bottom w:val="single" w:sz="4" w:space="0" w:color="auto"/>
            </w:tcBorders>
            <w:vAlign w:val="center"/>
          </w:tcPr>
          <w:p w14:paraId="14E89E68"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3B11AB83" w14:textId="77777777" w:rsidR="00930060" w:rsidRPr="00770880" w:rsidRDefault="00930060" w:rsidP="00770880">
            <w:pPr>
              <w:jc w:val="center"/>
              <w:rPr>
                <w:sz w:val="20"/>
                <w:szCs w:val="20"/>
              </w:rPr>
            </w:pPr>
            <w:r w:rsidRPr="00770880">
              <w:rPr>
                <w:sz w:val="20"/>
                <w:szCs w:val="20"/>
              </w:rPr>
              <w:t>90,000</w:t>
            </w:r>
          </w:p>
        </w:tc>
        <w:tc>
          <w:tcPr>
            <w:tcW w:w="1275" w:type="dxa"/>
            <w:tcBorders>
              <w:top w:val="single" w:sz="4" w:space="0" w:color="auto"/>
              <w:bottom w:val="single" w:sz="4" w:space="0" w:color="auto"/>
            </w:tcBorders>
            <w:vAlign w:val="center"/>
          </w:tcPr>
          <w:p w14:paraId="2FED8F1E"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7983329" w14:textId="77777777" w:rsidR="00930060" w:rsidRPr="00770880" w:rsidRDefault="00930060" w:rsidP="00770880">
            <w:pPr>
              <w:jc w:val="center"/>
              <w:rPr>
                <w:sz w:val="20"/>
                <w:szCs w:val="20"/>
              </w:rPr>
            </w:pPr>
          </w:p>
        </w:tc>
      </w:tr>
      <w:tr w:rsidR="00930060" w:rsidRPr="00703E9F" w14:paraId="236CB87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DE121" w14:textId="77777777" w:rsidR="00930060" w:rsidRPr="00770880" w:rsidRDefault="00930060" w:rsidP="00770880">
            <w:pPr>
              <w:jc w:val="center"/>
              <w:rPr>
                <w:sz w:val="20"/>
                <w:szCs w:val="20"/>
              </w:rPr>
            </w:pPr>
            <w:r w:rsidRPr="00770880">
              <w:rPr>
                <w:sz w:val="20"/>
                <w:szCs w:val="20"/>
              </w:rPr>
              <w:t>44</w:t>
            </w:r>
          </w:p>
        </w:tc>
        <w:tc>
          <w:tcPr>
            <w:tcW w:w="1418" w:type="dxa"/>
            <w:tcBorders>
              <w:top w:val="single" w:sz="4" w:space="0" w:color="auto"/>
              <w:bottom w:val="single" w:sz="4" w:space="0" w:color="auto"/>
            </w:tcBorders>
          </w:tcPr>
          <w:p w14:paraId="46529BC9" w14:textId="77777777" w:rsidR="00930060" w:rsidRPr="00770880" w:rsidRDefault="00930060" w:rsidP="00770880">
            <w:pPr>
              <w:rPr>
                <w:sz w:val="20"/>
                <w:szCs w:val="20"/>
                <w:lang w:val="en-US"/>
              </w:rPr>
            </w:pPr>
            <w:r w:rsidRPr="00770880">
              <w:rPr>
                <w:sz w:val="20"/>
                <w:szCs w:val="20"/>
                <w:lang w:val="en-US"/>
              </w:rPr>
              <w:t>RpSA43B</w:t>
            </w:r>
          </w:p>
          <w:p w14:paraId="6A2F3DF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16925AA" w14:textId="77777777" w:rsidR="00930060" w:rsidRPr="00770880" w:rsidRDefault="00930060" w:rsidP="00770880">
            <w:pPr>
              <w:rPr>
                <w:sz w:val="20"/>
                <w:szCs w:val="20"/>
              </w:rPr>
            </w:pPr>
            <w:r w:rsidRPr="00770880">
              <w:rPr>
                <w:sz w:val="20"/>
                <w:szCs w:val="20"/>
                <w:lang w:val="en-US"/>
              </w:rPr>
              <w:t xml:space="preserve">Bratara pentru fixarea conductelor de alimentare cu apa si gaze, din otel sau material plastic  montata prin incastrare, conductele avind diametrul de 3/4". </w:t>
            </w:r>
            <w:r w:rsidRPr="00770880">
              <w:rPr>
                <w:sz w:val="20"/>
                <w:szCs w:val="20"/>
              </w:rPr>
              <w:t>(bratara p/u fixarea conductelor d=20mm).</w:t>
            </w:r>
          </w:p>
        </w:tc>
        <w:tc>
          <w:tcPr>
            <w:tcW w:w="992" w:type="dxa"/>
            <w:tcBorders>
              <w:top w:val="single" w:sz="4" w:space="0" w:color="auto"/>
              <w:bottom w:val="single" w:sz="4" w:space="0" w:color="auto"/>
            </w:tcBorders>
            <w:vAlign w:val="center"/>
          </w:tcPr>
          <w:p w14:paraId="29D6CB0B"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30382822" w14:textId="77777777" w:rsidR="00930060" w:rsidRPr="00770880" w:rsidRDefault="00930060" w:rsidP="00770880">
            <w:pPr>
              <w:jc w:val="center"/>
              <w:rPr>
                <w:sz w:val="20"/>
                <w:szCs w:val="20"/>
              </w:rPr>
            </w:pPr>
            <w:r w:rsidRPr="00770880">
              <w:rPr>
                <w:sz w:val="20"/>
                <w:szCs w:val="20"/>
              </w:rPr>
              <w:t>50,000</w:t>
            </w:r>
          </w:p>
        </w:tc>
        <w:tc>
          <w:tcPr>
            <w:tcW w:w="1275" w:type="dxa"/>
            <w:tcBorders>
              <w:top w:val="single" w:sz="4" w:space="0" w:color="auto"/>
              <w:bottom w:val="single" w:sz="4" w:space="0" w:color="auto"/>
            </w:tcBorders>
            <w:vAlign w:val="center"/>
          </w:tcPr>
          <w:p w14:paraId="7568709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2B48C07" w14:textId="77777777" w:rsidR="00930060" w:rsidRPr="00770880" w:rsidRDefault="00930060" w:rsidP="00770880">
            <w:pPr>
              <w:jc w:val="center"/>
              <w:rPr>
                <w:sz w:val="20"/>
                <w:szCs w:val="20"/>
              </w:rPr>
            </w:pPr>
          </w:p>
        </w:tc>
      </w:tr>
      <w:tr w:rsidR="00930060" w:rsidRPr="00703E9F" w14:paraId="0603FFC7"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E8C59" w14:textId="77777777" w:rsidR="00930060" w:rsidRPr="00770880" w:rsidRDefault="00930060" w:rsidP="00770880">
            <w:pPr>
              <w:jc w:val="center"/>
              <w:rPr>
                <w:sz w:val="20"/>
                <w:szCs w:val="20"/>
              </w:rPr>
            </w:pPr>
            <w:r w:rsidRPr="00770880">
              <w:rPr>
                <w:sz w:val="20"/>
                <w:szCs w:val="20"/>
              </w:rPr>
              <w:t>45</w:t>
            </w:r>
          </w:p>
        </w:tc>
        <w:tc>
          <w:tcPr>
            <w:tcW w:w="1418" w:type="dxa"/>
            <w:tcBorders>
              <w:top w:val="single" w:sz="4" w:space="0" w:color="auto"/>
              <w:bottom w:val="single" w:sz="4" w:space="0" w:color="auto"/>
            </w:tcBorders>
          </w:tcPr>
          <w:p w14:paraId="068AEC41" w14:textId="77777777" w:rsidR="00930060" w:rsidRPr="00770880" w:rsidRDefault="00930060" w:rsidP="00770880">
            <w:pPr>
              <w:rPr>
                <w:sz w:val="20"/>
                <w:szCs w:val="20"/>
                <w:lang w:val="en-US"/>
              </w:rPr>
            </w:pPr>
            <w:r w:rsidRPr="00770880">
              <w:rPr>
                <w:sz w:val="20"/>
                <w:szCs w:val="20"/>
                <w:lang w:val="en-US"/>
              </w:rPr>
              <w:t>SF02C</w:t>
            </w:r>
          </w:p>
          <w:p w14:paraId="1A963CC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10A56200" w14:textId="77777777" w:rsidR="00930060" w:rsidRPr="00770880" w:rsidRDefault="00930060" w:rsidP="00770880">
            <w:pPr>
              <w:rPr>
                <w:sz w:val="20"/>
                <w:szCs w:val="20"/>
                <w:lang w:val="en-US"/>
              </w:rPr>
            </w:pPr>
            <w:r w:rsidRPr="00770880">
              <w:rPr>
                <w:sz w:val="20"/>
                <w:szCs w:val="20"/>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14:paraId="33AD6215" w14:textId="77777777" w:rsidR="00930060" w:rsidRPr="00770880" w:rsidRDefault="00930060" w:rsidP="00770880">
            <w:pPr>
              <w:jc w:val="center"/>
              <w:rPr>
                <w:sz w:val="20"/>
                <w:szCs w:val="20"/>
              </w:rPr>
            </w:pPr>
            <w:r w:rsidRPr="00770880">
              <w:rPr>
                <w:sz w:val="20"/>
                <w:szCs w:val="20"/>
              </w:rPr>
              <w:t>10 m</w:t>
            </w:r>
          </w:p>
        </w:tc>
        <w:tc>
          <w:tcPr>
            <w:tcW w:w="993" w:type="dxa"/>
            <w:tcBorders>
              <w:top w:val="single" w:sz="4" w:space="0" w:color="auto"/>
              <w:bottom w:val="single" w:sz="4" w:space="0" w:color="auto"/>
            </w:tcBorders>
            <w:vAlign w:val="center"/>
          </w:tcPr>
          <w:p w14:paraId="1D988F6E" w14:textId="77777777" w:rsidR="00930060" w:rsidRPr="00770880" w:rsidRDefault="00930060" w:rsidP="00770880">
            <w:pPr>
              <w:jc w:val="center"/>
              <w:rPr>
                <w:sz w:val="20"/>
                <w:szCs w:val="20"/>
              </w:rPr>
            </w:pPr>
            <w:r w:rsidRPr="00770880">
              <w:rPr>
                <w:sz w:val="20"/>
                <w:szCs w:val="20"/>
              </w:rPr>
              <w:t>7,000</w:t>
            </w:r>
          </w:p>
        </w:tc>
        <w:tc>
          <w:tcPr>
            <w:tcW w:w="1275" w:type="dxa"/>
            <w:tcBorders>
              <w:top w:val="single" w:sz="4" w:space="0" w:color="auto"/>
              <w:bottom w:val="single" w:sz="4" w:space="0" w:color="auto"/>
            </w:tcBorders>
            <w:vAlign w:val="center"/>
          </w:tcPr>
          <w:p w14:paraId="00C3339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B9F36BE" w14:textId="77777777" w:rsidR="00930060" w:rsidRPr="00770880" w:rsidRDefault="00930060" w:rsidP="00770880">
            <w:pPr>
              <w:jc w:val="center"/>
              <w:rPr>
                <w:sz w:val="20"/>
                <w:szCs w:val="20"/>
              </w:rPr>
            </w:pPr>
          </w:p>
        </w:tc>
      </w:tr>
      <w:tr w:rsidR="00930060" w:rsidRPr="00703E9F" w14:paraId="00C3BB8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7831AF" w14:textId="77777777" w:rsidR="00930060" w:rsidRPr="00770880" w:rsidRDefault="00930060" w:rsidP="00770880">
            <w:pPr>
              <w:jc w:val="center"/>
              <w:rPr>
                <w:sz w:val="20"/>
                <w:szCs w:val="20"/>
              </w:rPr>
            </w:pPr>
            <w:r w:rsidRPr="00770880">
              <w:rPr>
                <w:sz w:val="20"/>
                <w:szCs w:val="20"/>
              </w:rPr>
              <w:t>46</w:t>
            </w:r>
          </w:p>
        </w:tc>
        <w:tc>
          <w:tcPr>
            <w:tcW w:w="1418" w:type="dxa"/>
            <w:tcBorders>
              <w:top w:val="single" w:sz="4" w:space="0" w:color="auto"/>
              <w:bottom w:val="single" w:sz="4" w:space="0" w:color="auto"/>
            </w:tcBorders>
          </w:tcPr>
          <w:p w14:paraId="3816EFD9" w14:textId="77777777" w:rsidR="00930060" w:rsidRPr="00770880" w:rsidRDefault="00930060" w:rsidP="00770880">
            <w:pPr>
              <w:rPr>
                <w:sz w:val="20"/>
                <w:szCs w:val="20"/>
                <w:lang w:val="en-US"/>
              </w:rPr>
            </w:pPr>
            <w:r w:rsidRPr="00770880">
              <w:rPr>
                <w:sz w:val="20"/>
                <w:szCs w:val="20"/>
                <w:lang w:val="en-US"/>
              </w:rPr>
              <w:t>SF01C</w:t>
            </w:r>
          </w:p>
          <w:p w14:paraId="62FC3989"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1383795" w14:textId="77777777" w:rsidR="00930060" w:rsidRPr="00770880" w:rsidRDefault="00930060" w:rsidP="00770880">
            <w:pPr>
              <w:rPr>
                <w:sz w:val="20"/>
                <w:szCs w:val="20"/>
                <w:lang w:val="en-US"/>
              </w:rPr>
            </w:pPr>
            <w:r w:rsidRPr="00770880">
              <w:rPr>
                <w:sz w:val="20"/>
                <w:szCs w:val="20"/>
                <w:lang w:val="en-US"/>
              </w:rPr>
              <w:t>Efectuarea probei de etansare la presiune a instalatiei de apa calda sau rece executata din teava din policlorura de vinil tip greu sau din material plastic, avind diametrul de 16-110 mm</w:t>
            </w:r>
          </w:p>
        </w:tc>
        <w:tc>
          <w:tcPr>
            <w:tcW w:w="992" w:type="dxa"/>
            <w:tcBorders>
              <w:top w:val="single" w:sz="4" w:space="0" w:color="auto"/>
              <w:bottom w:val="single" w:sz="4" w:space="0" w:color="auto"/>
            </w:tcBorders>
            <w:vAlign w:val="center"/>
          </w:tcPr>
          <w:p w14:paraId="64B8F770"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26F97941" w14:textId="77777777" w:rsidR="00930060" w:rsidRPr="00770880" w:rsidRDefault="00930060" w:rsidP="00770880">
            <w:pPr>
              <w:jc w:val="center"/>
              <w:rPr>
                <w:sz w:val="20"/>
                <w:szCs w:val="20"/>
              </w:rPr>
            </w:pPr>
            <w:r w:rsidRPr="00770880">
              <w:rPr>
                <w:sz w:val="20"/>
                <w:szCs w:val="20"/>
              </w:rPr>
              <w:t>70,000</w:t>
            </w:r>
          </w:p>
        </w:tc>
        <w:tc>
          <w:tcPr>
            <w:tcW w:w="1275" w:type="dxa"/>
            <w:tcBorders>
              <w:top w:val="single" w:sz="4" w:space="0" w:color="auto"/>
              <w:bottom w:val="single" w:sz="4" w:space="0" w:color="auto"/>
            </w:tcBorders>
            <w:vAlign w:val="center"/>
          </w:tcPr>
          <w:p w14:paraId="4BAD7154"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7E17EA1" w14:textId="77777777" w:rsidR="00930060" w:rsidRPr="00770880" w:rsidRDefault="00930060" w:rsidP="00770880">
            <w:pPr>
              <w:jc w:val="center"/>
              <w:rPr>
                <w:sz w:val="20"/>
                <w:szCs w:val="20"/>
              </w:rPr>
            </w:pPr>
          </w:p>
        </w:tc>
      </w:tr>
      <w:tr w:rsidR="00930060" w:rsidRPr="00703E9F" w14:paraId="106AA76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E3076" w14:textId="77777777" w:rsidR="00930060" w:rsidRPr="00770880" w:rsidRDefault="00930060" w:rsidP="00770880">
            <w:pPr>
              <w:jc w:val="center"/>
              <w:rPr>
                <w:sz w:val="20"/>
                <w:szCs w:val="20"/>
              </w:rPr>
            </w:pPr>
            <w:r w:rsidRPr="00770880">
              <w:rPr>
                <w:sz w:val="20"/>
                <w:szCs w:val="20"/>
              </w:rPr>
              <w:t>47</w:t>
            </w:r>
          </w:p>
        </w:tc>
        <w:tc>
          <w:tcPr>
            <w:tcW w:w="1418" w:type="dxa"/>
            <w:tcBorders>
              <w:top w:val="single" w:sz="4" w:space="0" w:color="auto"/>
              <w:bottom w:val="single" w:sz="4" w:space="0" w:color="auto"/>
            </w:tcBorders>
          </w:tcPr>
          <w:p w14:paraId="059619D4" w14:textId="77777777" w:rsidR="00930060" w:rsidRPr="00770880" w:rsidRDefault="00930060" w:rsidP="00770880">
            <w:pPr>
              <w:rPr>
                <w:sz w:val="20"/>
                <w:szCs w:val="20"/>
                <w:lang w:val="en-US"/>
              </w:rPr>
            </w:pPr>
            <w:r w:rsidRPr="00770880">
              <w:rPr>
                <w:sz w:val="20"/>
                <w:szCs w:val="20"/>
                <w:lang w:val="en-US"/>
              </w:rPr>
              <w:t>SF05C</w:t>
            </w:r>
          </w:p>
          <w:p w14:paraId="6A699BE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08DD39D" w14:textId="77777777" w:rsidR="00930060" w:rsidRPr="00770880" w:rsidRDefault="00930060" w:rsidP="00770880">
            <w:pPr>
              <w:rPr>
                <w:sz w:val="20"/>
                <w:szCs w:val="20"/>
                <w:lang w:val="en-US"/>
              </w:rPr>
            </w:pPr>
            <w:r w:rsidRPr="00770880">
              <w:rPr>
                <w:sz w:val="20"/>
                <w:szCs w:val="20"/>
                <w:lang w:val="en-US"/>
              </w:rPr>
              <w:t xml:space="preserve">Spalarea instalatiei de apa rece sau calda, executata din tevi din material plastic,  avind diametrul de 20-75 mm </w:t>
            </w:r>
          </w:p>
        </w:tc>
        <w:tc>
          <w:tcPr>
            <w:tcW w:w="992" w:type="dxa"/>
            <w:tcBorders>
              <w:top w:val="single" w:sz="4" w:space="0" w:color="auto"/>
              <w:bottom w:val="single" w:sz="4" w:space="0" w:color="auto"/>
            </w:tcBorders>
            <w:vAlign w:val="center"/>
          </w:tcPr>
          <w:p w14:paraId="0BFC15D0"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60DD9611" w14:textId="77777777" w:rsidR="00930060" w:rsidRPr="00770880" w:rsidRDefault="00930060" w:rsidP="00770880">
            <w:pPr>
              <w:jc w:val="center"/>
              <w:rPr>
                <w:sz w:val="20"/>
                <w:szCs w:val="20"/>
              </w:rPr>
            </w:pPr>
            <w:r w:rsidRPr="00770880">
              <w:rPr>
                <w:sz w:val="20"/>
                <w:szCs w:val="20"/>
              </w:rPr>
              <w:t>70,000</w:t>
            </w:r>
          </w:p>
        </w:tc>
        <w:tc>
          <w:tcPr>
            <w:tcW w:w="1275" w:type="dxa"/>
            <w:tcBorders>
              <w:top w:val="single" w:sz="4" w:space="0" w:color="auto"/>
              <w:bottom w:val="single" w:sz="4" w:space="0" w:color="auto"/>
            </w:tcBorders>
            <w:vAlign w:val="center"/>
          </w:tcPr>
          <w:p w14:paraId="2FD2EB4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9991295" w14:textId="77777777" w:rsidR="00930060" w:rsidRPr="00770880" w:rsidRDefault="00930060" w:rsidP="00770880">
            <w:pPr>
              <w:jc w:val="center"/>
              <w:rPr>
                <w:sz w:val="20"/>
                <w:szCs w:val="20"/>
              </w:rPr>
            </w:pPr>
          </w:p>
        </w:tc>
      </w:tr>
      <w:tr w:rsidR="00930060" w:rsidRPr="00703E9F" w14:paraId="36494051" w14:textId="77777777" w:rsidTr="00770880">
        <w:tc>
          <w:tcPr>
            <w:tcW w:w="709" w:type="dxa"/>
            <w:tcBorders>
              <w:top w:val="nil"/>
              <w:left w:val="single" w:sz="6" w:space="0" w:color="auto"/>
              <w:bottom w:val="single" w:sz="4" w:space="0" w:color="auto"/>
              <w:right w:val="nil"/>
            </w:tcBorders>
          </w:tcPr>
          <w:p w14:paraId="66A53358" w14:textId="77777777" w:rsidR="00930060" w:rsidRPr="00770880" w:rsidRDefault="00930060" w:rsidP="00770880">
            <w:pPr>
              <w:jc w:val="center"/>
              <w:rPr>
                <w:sz w:val="20"/>
                <w:szCs w:val="20"/>
              </w:rPr>
            </w:pPr>
          </w:p>
        </w:tc>
        <w:tc>
          <w:tcPr>
            <w:tcW w:w="1418" w:type="dxa"/>
            <w:tcBorders>
              <w:top w:val="nil"/>
              <w:left w:val="single" w:sz="6" w:space="0" w:color="auto"/>
              <w:bottom w:val="single" w:sz="4" w:space="0" w:color="auto"/>
              <w:right w:val="nil"/>
            </w:tcBorders>
          </w:tcPr>
          <w:p w14:paraId="6AAFACC1" w14:textId="77777777" w:rsidR="00930060" w:rsidRPr="00770880" w:rsidRDefault="00930060" w:rsidP="00770880">
            <w:pPr>
              <w:rPr>
                <w:sz w:val="20"/>
                <w:szCs w:val="20"/>
              </w:rPr>
            </w:pPr>
          </w:p>
        </w:tc>
        <w:tc>
          <w:tcPr>
            <w:tcW w:w="3685" w:type="dxa"/>
            <w:tcBorders>
              <w:top w:val="nil"/>
              <w:left w:val="single" w:sz="6" w:space="0" w:color="auto"/>
              <w:bottom w:val="single" w:sz="4" w:space="0" w:color="auto"/>
              <w:right w:val="nil"/>
            </w:tcBorders>
          </w:tcPr>
          <w:p w14:paraId="708356A1"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2.1.3. Canaliz</w:t>
            </w:r>
            <w:r w:rsidRPr="00770880">
              <w:rPr>
                <w:b/>
                <w:bCs/>
                <w:sz w:val="20"/>
                <w:szCs w:val="20"/>
                <w:lang w:val="ro-MD"/>
              </w:rPr>
              <w:t>a</w:t>
            </w:r>
            <w:r w:rsidRPr="00770880">
              <w:rPr>
                <w:b/>
                <w:bCs/>
                <w:sz w:val="20"/>
                <w:szCs w:val="20"/>
              </w:rPr>
              <w:t>re</w:t>
            </w:r>
          </w:p>
        </w:tc>
        <w:tc>
          <w:tcPr>
            <w:tcW w:w="992" w:type="dxa"/>
            <w:tcBorders>
              <w:top w:val="nil"/>
              <w:left w:val="single" w:sz="6" w:space="0" w:color="auto"/>
              <w:bottom w:val="single" w:sz="4" w:space="0" w:color="auto"/>
              <w:right w:val="nil"/>
            </w:tcBorders>
          </w:tcPr>
          <w:p w14:paraId="799F5B9E" w14:textId="77777777" w:rsidR="00930060" w:rsidRPr="00770880" w:rsidRDefault="00930060" w:rsidP="00770880">
            <w:pPr>
              <w:rPr>
                <w:sz w:val="20"/>
                <w:szCs w:val="20"/>
              </w:rPr>
            </w:pPr>
          </w:p>
        </w:tc>
        <w:tc>
          <w:tcPr>
            <w:tcW w:w="993" w:type="dxa"/>
            <w:tcBorders>
              <w:top w:val="nil"/>
              <w:left w:val="single" w:sz="6" w:space="0" w:color="auto"/>
              <w:bottom w:val="single" w:sz="4" w:space="0" w:color="auto"/>
              <w:right w:val="nil"/>
            </w:tcBorders>
          </w:tcPr>
          <w:p w14:paraId="718AA36C" w14:textId="77777777" w:rsidR="00930060" w:rsidRPr="00770880" w:rsidRDefault="00930060" w:rsidP="00770880">
            <w:pPr>
              <w:rPr>
                <w:sz w:val="20"/>
                <w:szCs w:val="20"/>
              </w:rPr>
            </w:pPr>
          </w:p>
        </w:tc>
        <w:tc>
          <w:tcPr>
            <w:tcW w:w="1275" w:type="dxa"/>
            <w:tcBorders>
              <w:top w:val="nil"/>
              <w:left w:val="single" w:sz="6" w:space="0" w:color="auto"/>
              <w:bottom w:val="single" w:sz="4" w:space="0" w:color="auto"/>
              <w:right w:val="nil"/>
            </w:tcBorders>
          </w:tcPr>
          <w:p w14:paraId="6EAC5D25" w14:textId="77777777" w:rsidR="00930060" w:rsidRPr="00770880" w:rsidRDefault="00930060" w:rsidP="00770880">
            <w:pPr>
              <w:rPr>
                <w:sz w:val="20"/>
                <w:szCs w:val="20"/>
              </w:rPr>
            </w:pPr>
          </w:p>
        </w:tc>
        <w:tc>
          <w:tcPr>
            <w:tcW w:w="1420" w:type="dxa"/>
            <w:tcBorders>
              <w:top w:val="nil"/>
              <w:left w:val="single" w:sz="6" w:space="0" w:color="auto"/>
              <w:bottom w:val="single" w:sz="4" w:space="0" w:color="auto"/>
              <w:right w:val="single" w:sz="6" w:space="0" w:color="auto"/>
            </w:tcBorders>
          </w:tcPr>
          <w:p w14:paraId="657E3878" w14:textId="77777777" w:rsidR="00930060" w:rsidRPr="00770880" w:rsidRDefault="00930060" w:rsidP="00770880">
            <w:pPr>
              <w:rPr>
                <w:sz w:val="20"/>
                <w:szCs w:val="20"/>
              </w:rPr>
            </w:pPr>
          </w:p>
        </w:tc>
      </w:tr>
      <w:tr w:rsidR="00930060" w:rsidRPr="00703E9F" w14:paraId="0BBB847E" w14:textId="77777777" w:rsidTr="00770880">
        <w:tc>
          <w:tcPr>
            <w:tcW w:w="709" w:type="dxa"/>
            <w:tcBorders>
              <w:top w:val="single" w:sz="4" w:space="0" w:color="auto"/>
              <w:left w:val="single" w:sz="6" w:space="0" w:color="auto"/>
              <w:bottom w:val="nil"/>
              <w:right w:val="nil"/>
            </w:tcBorders>
          </w:tcPr>
          <w:p w14:paraId="33352C68" w14:textId="77777777" w:rsidR="00930060" w:rsidRPr="00770880" w:rsidRDefault="00930060" w:rsidP="00770880">
            <w:pPr>
              <w:jc w:val="center"/>
              <w:rPr>
                <w:sz w:val="20"/>
                <w:szCs w:val="20"/>
              </w:rPr>
            </w:pPr>
          </w:p>
        </w:tc>
        <w:tc>
          <w:tcPr>
            <w:tcW w:w="1418" w:type="dxa"/>
            <w:tcBorders>
              <w:top w:val="single" w:sz="4" w:space="0" w:color="auto"/>
              <w:left w:val="single" w:sz="6" w:space="0" w:color="auto"/>
              <w:bottom w:val="nil"/>
              <w:right w:val="nil"/>
            </w:tcBorders>
          </w:tcPr>
          <w:p w14:paraId="19F5687A" w14:textId="77777777" w:rsidR="00930060" w:rsidRPr="00770880" w:rsidRDefault="00930060" w:rsidP="00770880">
            <w:pPr>
              <w:rPr>
                <w:sz w:val="20"/>
                <w:szCs w:val="20"/>
              </w:rPr>
            </w:pPr>
          </w:p>
        </w:tc>
        <w:tc>
          <w:tcPr>
            <w:tcW w:w="3685" w:type="dxa"/>
            <w:tcBorders>
              <w:top w:val="single" w:sz="4" w:space="0" w:color="auto"/>
              <w:left w:val="single" w:sz="6" w:space="0" w:color="auto"/>
              <w:bottom w:val="nil"/>
              <w:right w:val="nil"/>
            </w:tcBorders>
          </w:tcPr>
          <w:p w14:paraId="76B5C9DD"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2.1.3.1. Piese</w:t>
            </w:r>
          </w:p>
        </w:tc>
        <w:tc>
          <w:tcPr>
            <w:tcW w:w="992" w:type="dxa"/>
            <w:tcBorders>
              <w:top w:val="single" w:sz="4" w:space="0" w:color="auto"/>
              <w:left w:val="single" w:sz="6" w:space="0" w:color="auto"/>
              <w:bottom w:val="nil"/>
              <w:right w:val="nil"/>
            </w:tcBorders>
          </w:tcPr>
          <w:p w14:paraId="370E104F" w14:textId="77777777" w:rsidR="00930060" w:rsidRPr="00770880" w:rsidRDefault="00930060" w:rsidP="00770880">
            <w:pPr>
              <w:rPr>
                <w:sz w:val="20"/>
                <w:szCs w:val="20"/>
              </w:rPr>
            </w:pPr>
          </w:p>
        </w:tc>
        <w:tc>
          <w:tcPr>
            <w:tcW w:w="993" w:type="dxa"/>
            <w:tcBorders>
              <w:top w:val="single" w:sz="4" w:space="0" w:color="auto"/>
              <w:left w:val="single" w:sz="6" w:space="0" w:color="auto"/>
              <w:bottom w:val="nil"/>
              <w:right w:val="nil"/>
            </w:tcBorders>
          </w:tcPr>
          <w:p w14:paraId="31946544" w14:textId="77777777" w:rsidR="00930060" w:rsidRPr="00770880" w:rsidRDefault="00930060" w:rsidP="00770880">
            <w:pPr>
              <w:rPr>
                <w:sz w:val="20"/>
                <w:szCs w:val="20"/>
              </w:rPr>
            </w:pPr>
          </w:p>
        </w:tc>
        <w:tc>
          <w:tcPr>
            <w:tcW w:w="1275" w:type="dxa"/>
            <w:tcBorders>
              <w:top w:val="single" w:sz="4" w:space="0" w:color="auto"/>
              <w:left w:val="single" w:sz="6" w:space="0" w:color="auto"/>
              <w:bottom w:val="nil"/>
              <w:right w:val="nil"/>
            </w:tcBorders>
          </w:tcPr>
          <w:p w14:paraId="24FDAEE2" w14:textId="77777777" w:rsidR="00930060" w:rsidRPr="00770880" w:rsidRDefault="00930060" w:rsidP="00770880">
            <w:pPr>
              <w:rPr>
                <w:sz w:val="20"/>
                <w:szCs w:val="20"/>
              </w:rPr>
            </w:pPr>
          </w:p>
        </w:tc>
        <w:tc>
          <w:tcPr>
            <w:tcW w:w="1420" w:type="dxa"/>
            <w:tcBorders>
              <w:top w:val="single" w:sz="4" w:space="0" w:color="auto"/>
              <w:left w:val="single" w:sz="6" w:space="0" w:color="auto"/>
              <w:bottom w:val="nil"/>
              <w:right w:val="single" w:sz="6" w:space="0" w:color="auto"/>
            </w:tcBorders>
          </w:tcPr>
          <w:p w14:paraId="332ACB06" w14:textId="77777777" w:rsidR="00930060" w:rsidRPr="00770880" w:rsidRDefault="00930060" w:rsidP="00770880">
            <w:pPr>
              <w:rPr>
                <w:sz w:val="20"/>
                <w:szCs w:val="20"/>
              </w:rPr>
            </w:pPr>
          </w:p>
        </w:tc>
      </w:tr>
      <w:tr w:rsidR="00930060" w:rsidRPr="00703E9F" w14:paraId="4BBAA0D2"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68B0C" w14:textId="77777777" w:rsidR="00930060" w:rsidRPr="00770880" w:rsidRDefault="00930060" w:rsidP="00770880">
            <w:pPr>
              <w:jc w:val="center"/>
              <w:rPr>
                <w:sz w:val="20"/>
                <w:szCs w:val="20"/>
              </w:rPr>
            </w:pPr>
            <w:r w:rsidRPr="00770880">
              <w:rPr>
                <w:sz w:val="20"/>
                <w:szCs w:val="20"/>
              </w:rPr>
              <w:lastRenderedPageBreak/>
              <w:t>48</w:t>
            </w:r>
          </w:p>
        </w:tc>
        <w:tc>
          <w:tcPr>
            <w:tcW w:w="1418" w:type="dxa"/>
            <w:tcBorders>
              <w:top w:val="single" w:sz="4" w:space="0" w:color="auto"/>
              <w:bottom w:val="single" w:sz="4" w:space="0" w:color="auto"/>
            </w:tcBorders>
          </w:tcPr>
          <w:p w14:paraId="48A12AD1" w14:textId="77777777" w:rsidR="00930060" w:rsidRPr="00770880" w:rsidRDefault="00930060" w:rsidP="00770880">
            <w:pPr>
              <w:rPr>
                <w:sz w:val="20"/>
                <w:szCs w:val="20"/>
                <w:lang w:val="en-US"/>
              </w:rPr>
            </w:pPr>
            <w:r w:rsidRPr="00770880">
              <w:rPr>
                <w:sz w:val="20"/>
                <w:szCs w:val="20"/>
                <w:lang w:val="en-US"/>
              </w:rPr>
              <w:t>SB09E</w:t>
            </w:r>
          </w:p>
          <w:p w14:paraId="69F47D7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37F6EB7" w14:textId="77777777" w:rsidR="00930060" w:rsidRPr="00770880" w:rsidRDefault="00930060" w:rsidP="00770880">
            <w:pPr>
              <w:rPr>
                <w:sz w:val="20"/>
                <w:szCs w:val="20"/>
              </w:rPr>
            </w:pPr>
            <w:r w:rsidRPr="00770880">
              <w:rPr>
                <w:sz w:val="20"/>
                <w:szCs w:val="20"/>
                <w:lang w:val="en-US"/>
              </w:rPr>
              <w:t xml:space="preserve">Piesa de legatura din material plastic pentru canalizare, imbinata cu garnitura de cauciuc, avind diametrul de 110 mm. </w:t>
            </w:r>
            <w:r w:rsidRPr="00770880">
              <w:rPr>
                <w:sz w:val="20"/>
                <w:szCs w:val="20"/>
              </w:rPr>
              <w:t>Piesa de curatire d=110mm.</w:t>
            </w:r>
          </w:p>
        </w:tc>
        <w:tc>
          <w:tcPr>
            <w:tcW w:w="992" w:type="dxa"/>
            <w:tcBorders>
              <w:top w:val="single" w:sz="4" w:space="0" w:color="auto"/>
              <w:bottom w:val="single" w:sz="4" w:space="0" w:color="auto"/>
            </w:tcBorders>
            <w:vAlign w:val="center"/>
          </w:tcPr>
          <w:p w14:paraId="2AC74CCE"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3ADA4B03"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37C733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85C65D0" w14:textId="77777777" w:rsidR="00930060" w:rsidRPr="00770880" w:rsidRDefault="00930060" w:rsidP="00770880">
            <w:pPr>
              <w:jc w:val="center"/>
              <w:rPr>
                <w:sz w:val="20"/>
                <w:szCs w:val="20"/>
              </w:rPr>
            </w:pPr>
          </w:p>
        </w:tc>
      </w:tr>
      <w:tr w:rsidR="00930060" w:rsidRPr="00703E9F" w14:paraId="3FFD842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88456" w14:textId="77777777" w:rsidR="00930060" w:rsidRPr="00770880" w:rsidRDefault="00930060" w:rsidP="00770880">
            <w:pPr>
              <w:jc w:val="center"/>
              <w:rPr>
                <w:sz w:val="20"/>
                <w:szCs w:val="20"/>
              </w:rPr>
            </w:pPr>
            <w:r w:rsidRPr="00770880">
              <w:rPr>
                <w:sz w:val="20"/>
                <w:szCs w:val="20"/>
              </w:rPr>
              <w:t>49</w:t>
            </w:r>
          </w:p>
        </w:tc>
        <w:tc>
          <w:tcPr>
            <w:tcW w:w="1418" w:type="dxa"/>
            <w:tcBorders>
              <w:top w:val="single" w:sz="4" w:space="0" w:color="auto"/>
              <w:bottom w:val="single" w:sz="4" w:space="0" w:color="auto"/>
            </w:tcBorders>
          </w:tcPr>
          <w:p w14:paraId="2EB9AE3C" w14:textId="77777777" w:rsidR="00930060" w:rsidRPr="00770880" w:rsidRDefault="00930060" w:rsidP="00770880">
            <w:pPr>
              <w:rPr>
                <w:sz w:val="20"/>
                <w:szCs w:val="20"/>
                <w:lang w:val="en-US"/>
              </w:rPr>
            </w:pPr>
            <w:r w:rsidRPr="00770880">
              <w:rPr>
                <w:sz w:val="20"/>
                <w:szCs w:val="20"/>
                <w:lang w:val="en-US"/>
              </w:rPr>
              <w:t>SB09E</w:t>
            </w:r>
          </w:p>
          <w:p w14:paraId="245E093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6945F84" w14:textId="77777777" w:rsidR="00930060" w:rsidRPr="00770880" w:rsidRDefault="00930060" w:rsidP="00770880">
            <w:pPr>
              <w:rPr>
                <w:sz w:val="20"/>
                <w:szCs w:val="20"/>
              </w:rPr>
            </w:pPr>
            <w:r w:rsidRPr="00770880">
              <w:rPr>
                <w:sz w:val="20"/>
                <w:szCs w:val="20"/>
                <w:lang w:val="en-US"/>
              </w:rPr>
              <w:t xml:space="preserve">Piesa de legatura din material plastic pentru canalizare, imbinata cu garnitura de cauciuc, avind diametrul de 110 mm. </w:t>
            </w:r>
            <w:r w:rsidRPr="00770880">
              <w:rPr>
                <w:sz w:val="20"/>
                <w:szCs w:val="20"/>
              </w:rPr>
              <w:t>Manseta de siguranta la foc d=110mm.</w:t>
            </w:r>
          </w:p>
        </w:tc>
        <w:tc>
          <w:tcPr>
            <w:tcW w:w="992" w:type="dxa"/>
            <w:tcBorders>
              <w:top w:val="single" w:sz="4" w:space="0" w:color="auto"/>
              <w:bottom w:val="single" w:sz="4" w:space="0" w:color="auto"/>
            </w:tcBorders>
            <w:vAlign w:val="center"/>
          </w:tcPr>
          <w:p w14:paraId="4521314E"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256D5BD3" w14:textId="77777777" w:rsidR="00930060" w:rsidRPr="00770880" w:rsidRDefault="00930060" w:rsidP="00770880">
            <w:pPr>
              <w:jc w:val="center"/>
              <w:rPr>
                <w:sz w:val="20"/>
                <w:szCs w:val="20"/>
              </w:rPr>
            </w:pPr>
            <w:r w:rsidRPr="00770880">
              <w:rPr>
                <w:sz w:val="20"/>
                <w:szCs w:val="20"/>
              </w:rPr>
              <w:t>4,000</w:t>
            </w:r>
          </w:p>
        </w:tc>
        <w:tc>
          <w:tcPr>
            <w:tcW w:w="1275" w:type="dxa"/>
            <w:tcBorders>
              <w:top w:val="single" w:sz="4" w:space="0" w:color="auto"/>
              <w:bottom w:val="single" w:sz="4" w:space="0" w:color="auto"/>
            </w:tcBorders>
            <w:vAlign w:val="center"/>
          </w:tcPr>
          <w:p w14:paraId="6F686300"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2AADD6E" w14:textId="77777777" w:rsidR="00930060" w:rsidRPr="00770880" w:rsidRDefault="00930060" w:rsidP="00770880">
            <w:pPr>
              <w:jc w:val="center"/>
              <w:rPr>
                <w:sz w:val="20"/>
                <w:szCs w:val="20"/>
              </w:rPr>
            </w:pPr>
          </w:p>
        </w:tc>
      </w:tr>
      <w:tr w:rsidR="00930060" w:rsidRPr="00703E9F" w14:paraId="7AA0409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29E2E" w14:textId="77777777" w:rsidR="00930060" w:rsidRPr="00770880" w:rsidRDefault="00930060" w:rsidP="00770880">
            <w:pPr>
              <w:jc w:val="center"/>
              <w:rPr>
                <w:sz w:val="20"/>
                <w:szCs w:val="20"/>
              </w:rPr>
            </w:pPr>
            <w:r w:rsidRPr="00770880">
              <w:rPr>
                <w:sz w:val="20"/>
                <w:szCs w:val="20"/>
              </w:rPr>
              <w:t>50</w:t>
            </w:r>
          </w:p>
        </w:tc>
        <w:tc>
          <w:tcPr>
            <w:tcW w:w="1418" w:type="dxa"/>
            <w:tcBorders>
              <w:top w:val="single" w:sz="4" w:space="0" w:color="auto"/>
              <w:bottom w:val="single" w:sz="4" w:space="0" w:color="auto"/>
            </w:tcBorders>
          </w:tcPr>
          <w:p w14:paraId="743B53C0" w14:textId="77777777" w:rsidR="00930060" w:rsidRPr="00770880" w:rsidRDefault="00930060" w:rsidP="00770880">
            <w:pPr>
              <w:rPr>
                <w:sz w:val="20"/>
                <w:szCs w:val="20"/>
                <w:lang w:val="en-US"/>
              </w:rPr>
            </w:pPr>
            <w:r w:rsidRPr="00770880">
              <w:rPr>
                <w:sz w:val="20"/>
                <w:szCs w:val="20"/>
                <w:lang w:val="en-US"/>
              </w:rPr>
              <w:t>SB09E</w:t>
            </w:r>
          </w:p>
          <w:p w14:paraId="2308F57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9BECFA5" w14:textId="77777777" w:rsidR="00930060" w:rsidRPr="00770880" w:rsidRDefault="00930060" w:rsidP="00770880">
            <w:pPr>
              <w:rPr>
                <w:sz w:val="20"/>
                <w:szCs w:val="20"/>
              </w:rPr>
            </w:pPr>
            <w:r w:rsidRPr="00770880">
              <w:rPr>
                <w:sz w:val="20"/>
                <w:szCs w:val="20"/>
                <w:lang w:val="en-US"/>
              </w:rPr>
              <w:t xml:space="preserve">Piesa de legatura din material plastic pentru canalizare, imbinata cu garnitura de cauciuc, avind diametrul de 110 mm. </w:t>
            </w:r>
            <w:r w:rsidRPr="00770880">
              <w:rPr>
                <w:sz w:val="20"/>
                <w:szCs w:val="20"/>
              </w:rPr>
              <w:t>Revizie d=110mm.</w:t>
            </w:r>
          </w:p>
        </w:tc>
        <w:tc>
          <w:tcPr>
            <w:tcW w:w="992" w:type="dxa"/>
            <w:tcBorders>
              <w:top w:val="single" w:sz="4" w:space="0" w:color="auto"/>
              <w:bottom w:val="single" w:sz="4" w:space="0" w:color="auto"/>
            </w:tcBorders>
            <w:vAlign w:val="center"/>
          </w:tcPr>
          <w:p w14:paraId="1830C3DC"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21D69D60"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4160262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0A5259A" w14:textId="77777777" w:rsidR="00930060" w:rsidRPr="00770880" w:rsidRDefault="00930060" w:rsidP="00770880">
            <w:pPr>
              <w:jc w:val="center"/>
              <w:rPr>
                <w:sz w:val="20"/>
                <w:szCs w:val="20"/>
              </w:rPr>
            </w:pPr>
          </w:p>
        </w:tc>
      </w:tr>
      <w:tr w:rsidR="00930060" w:rsidRPr="00703E9F" w14:paraId="04387E5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AAACF" w14:textId="77777777" w:rsidR="00930060" w:rsidRPr="00770880" w:rsidRDefault="00930060" w:rsidP="00770880">
            <w:pPr>
              <w:jc w:val="center"/>
              <w:rPr>
                <w:sz w:val="20"/>
                <w:szCs w:val="20"/>
              </w:rPr>
            </w:pPr>
            <w:r w:rsidRPr="00770880">
              <w:rPr>
                <w:sz w:val="20"/>
                <w:szCs w:val="20"/>
              </w:rPr>
              <w:t>51</w:t>
            </w:r>
          </w:p>
        </w:tc>
        <w:tc>
          <w:tcPr>
            <w:tcW w:w="1418" w:type="dxa"/>
            <w:tcBorders>
              <w:top w:val="single" w:sz="4" w:space="0" w:color="auto"/>
              <w:bottom w:val="single" w:sz="4" w:space="0" w:color="auto"/>
            </w:tcBorders>
          </w:tcPr>
          <w:p w14:paraId="0FD7ABD5" w14:textId="77777777" w:rsidR="00930060" w:rsidRPr="00770880" w:rsidRDefault="00930060" w:rsidP="00770880">
            <w:pPr>
              <w:rPr>
                <w:sz w:val="20"/>
                <w:szCs w:val="20"/>
                <w:lang w:val="en-US"/>
              </w:rPr>
            </w:pPr>
            <w:r w:rsidRPr="00770880">
              <w:rPr>
                <w:sz w:val="20"/>
                <w:szCs w:val="20"/>
                <w:lang w:val="en-US"/>
              </w:rPr>
              <w:t>SB24E</w:t>
            </w:r>
          </w:p>
          <w:p w14:paraId="5FE7BBC1"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81ACFDA" w14:textId="77777777" w:rsidR="00930060" w:rsidRPr="00770880" w:rsidRDefault="00930060" w:rsidP="00770880">
            <w:pPr>
              <w:rPr>
                <w:sz w:val="20"/>
                <w:szCs w:val="20"/>
              </w:rPr>
            </w:pPr>
            <w:r w:rsidRPr="00770880">
              <w:rPr>
                <w:sz w:val="20"/>
                <w:szCs w:val="20"/>
                <w:lang w:val="en-US"/>
              </w:rPr>
              <w:t xml:space="preserve">Sifon de pardoseala din fonta emailata, simplu, avind diametrul de 100 mm. </w:t>
            </w:r>
            <w:r w:rsidRPr="00770880">
              <w:rPr>
                <w:sz w:val="20"/>
                <w:szCs w:val="20"/>
              </w:rPr>
              <w:t>(Sifon de pardosea d=110mm).</w:t>
            </w:r>
          </w:p>
        </w:tc>
        <w:tc>
          <w:tcPr>
            <w:tcW w:w="992" w:type="dxa"/>
            <w:tcBorders>
              <w:top w:val="single" w:sz="4" w:space="0" w:color="auto"/>
              <w:bottom w:val="single" w:sz="4" w:space="0" w:color="auto"/>
            </w:tcBorders>
            <w:vAlign w:val="center"/>
          </w:tcPr>
          <w:p w14:paraId="17A4B7E3"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252F4334"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2131DD2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0FE3B60" w14:textId="77777777" w:rsidR="00930060" w:rsidRPr="00770880" w:rsidRDefault="00930060" w:rsidP="00770880">
            <w:pPr>
              <w:jc w:val="center"/>
              <w:rPr>
                <w:sz w:val="20"/>
                <w:szCs w:val="20"/>
              </w:rPr>
            </w:pPr>
          </w:p>
        </w:tc>
      </w:tr>
      <w:tr w:rsidR="00930060" w:rsidRPr="00703E9F" w14:paraId="1994813C" w14:textId="77777777" w:rsidTr="00770880">
        <w:tc>
          <w:tcPr>
            <w:tcW w:w="709" w:type="dxa"/>
            <w:tcBorders>
              <w:top w:val="nil"/>
              <w:left w:val="single" w:sz="6" w:space="0" w:color="auto"/>
              <w:bottom w:val="nil"/>
              <w:right w:val="nil"/>
            </w:tcBorders>
          </w:tcPr>
          <w:p w14:paraId="06526B87"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22F3D0D1"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7E9EB34B"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2.1.3.2. Conducte</w:t>
            </w:r>
          </w:p>
        </w:tc>
        <w:tc>
          <w:tcPr>
            <w:tcW w:w="992" w:type="dxa"/>
            <w:tcBorders>
              <w:top w:val="nil"/>
              <w:left w:val="single" w:sz="6" w:space="0" w:color="auto"/>
              <w:bottom w:val="nil"/>
              <w:right w:val="nil"/>
            </w:tcBorders>
          </w:tcPr>
          <w:p w14:paraId="29514E7E"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2F3CF032"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4FD77F63"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193ECEE9" w14:textId="77777777" w:rsidR="00930060" w:rsidRPr="00770880" w:rsidRDefault="00930060" w:rsidP="00770880">
            <w:pPr>
              <w:rPr>
                <w:sz w:val="20"/>
                <w:szCs w:val="20"/>
              </w:rPr>
            </w:pPr>
          </w:p>
        </w:tc>
      </w:tr>
      <w:tr w:rsidR="00930060" w:rsidRPr="00703E9F" w14:paraId="4F6616E1"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EA44D" w14:textId="77777777" w:rsidR="00930060" w:rsidRPr="00770880" w:rsidRDefault="00930060" w:rsidP="00770880">
            <w:pPr>
              <w:jc w:val="center"/>
              <w:rPr>
                <w:sz w:val="20"/>
                <w:szCs w:val="20"/>
              </w:rPr>
            </w:pPr>
            <w:r w:rsidRPr="00770880">
              <w:rPr>
                <w:sz w:val="20"/>
                <w:szCs w:val="20"/>
              </w:rPr>
              <w:t>52</w:t>
            </w:r>
          </w:p>
        </w:tc>
        <w:tc>
          <w:tcPr>
            <w:tcW w:w="1418" w:type="dxa"/>
            <w:tcBorders>
              <w:top w:val="single" w:sz="4" w:space="0" w:color="auto"/>
              <w:bottom w:val="single" w:sz="4" w:space="0" w:color="auto"/>
            </w:tcBorders>
          </w:tcPr>
          <w:p w14:paraId="2561FF15" w14:textId="77777777" w:rsidR="00930060" w:rsidRPr="00770880" w:rsidRDefault="00930060" w:rsidP="00770880">
            <w:pPr>
              <w:rPr>
                <w:sz w:val="20"/>
                <w:szCs w:val="20"/>
                <w:lang w:val="en-US"/>
              </w:rPr>
            </w:pPr>
            <w:r w:rsidRPr="00770880">
              <w:rPr>
                <w:sz w:val="20"/>
                <w:szCs w:val="20"/>
                <w:lang w:val="en-US"/>
              </w:rPr>
              <w:t>SB08E</w:t>
            </w:r>
          </w:p>
          <w:p w14:paraId="3B838BB1"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092CE95" w14:textId="77777777" w:rsidR="00930060" w:rsidRPr="00770880" w:rsidRDefault="00930060" w:rsidP="00770880">
            <w:pPr>
              <w:rPr>
                <w:sz w:val="20"/>
                <w:szCs w:val="20"/>
                <w:lang w:val="en-US"/>
              </w:rPr>
            </w:pPr>
            <w:r w:rsidRPr="00770880">
              <w:rPr>
                <w:sz w:val="20"/>
                <w:szCs w:val="20"/>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14:paraId="5B0BF654"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74F5EA4D" w14:textId="77777777" w:rsidR="00930060" w:rsidRPr="00770880" w:rsidRDefault="00930060" w:rsidP="00770880">
            <w:pPr>
              <w:jc w:val="center"/>
              <w:rPr>
                <w:sz w:val="20"/>
                <w:szCs w:val="20"/>
              </w:rPr>
            </w:pPr>
            <w:r w:rsidRPr="00770880">
              <w:rPr>
                <w:sz w:val="20"/>
                <w:szCs w:val="20"/>
              </w:rPr>
              <w:t>28,000</w:t>
            </w:r>
          </w:p>
        </w:tc>
        <w:tc>
          <w:tcPr>
            <w:tcW w:w="1275" w:type="dxa"/>
            <w:tcBorders>
              <w:top w:val="single" w:sz="4" w:space="0" w:color="auto"/>
              <w:bottom w:val="single" w:sz="4" w:space="0" w:color="auto"/>
            </w:tcBorders>
            <w:vAlign w:val="center"/>
          </w:tcPr>
          <w:p w14:paraId="192A7A7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DAA0A9E" w14:textId="77777777" w:rsidR="00930060" w:rsidRPr="00770880" w:rsidRDefault="00930060" w:rsidP="00770880">
            <w:pPr>
              <w:jc w:val="center"/>
              <w:rPr>
                <w:sz w:val="20"/>
                <w:szCs w:val="20"/>
              </w:rPr>
            </w:pPr>
          </w:p>
        </w:tc>
      </w:tr>
      <w:tr w:rsidR="00930060" w:rsidRPr="00703E9F" w14:paraId="1280FF2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89A85" w14:textId="77777777" w:rsidR="00930060" w:rsidRPr="00770880" w:rsidRDefault="00930060" w:rsidP="00770880">
            <w:pPr>
              <w:jc w:val="center"/>
              <w:rPr>
                <w:sz w:val="20"/>
                <w:szCs w:val="20"/>
              </w:rPr>
            </w:pPr>
            <w:r w:rsidRPr="00770880">
              <w:rPr>
                <w:sz w:val="20"/>
                <w:szCs w:val="20"/>
              </w:rPr>
              <w:t>53</w:t>
            </w:r>
          </w:p>
        </w:tc>
        <w:tc>
          <w:tcPr>
            <w:tcW w:w="1418" w:type="dxa"/>
            <w:tcBorders>
              <w:top w:val="single" w:sz="4" w:space="0" w:color="auto"/>
              <w:bottom w:val="single" w:sz="4" w:space="0" w:color="auto"/>
            </w:tcBorders>
          </w:tcPr>
          <w:p w14:paraId="059C9F8F" w14:textId="77777777" w:rsidR="00930060" w:rsidRPr="00770880" w:rsidRDefault="00930060" w:rsidP="00770880">
            <w:pPr>
              <w:rPr>
                <w:sz w:val="20"/>
                <w:szCs w:val="20"/>
                <w:lang w:val="en-US"/>
              </w:rPr>
            </w:pPr>
            <w:r w:rsidRPr="00770880">
              <w:rPr>
                <w:sz w:val="20"/>
                <w:szCs w:val="20"/>
                <w:lang w:val="en-US"/>
              </w:rPr>
              <w:t>SB08C</w:t>
            </w:r>
          </w:p>
          <w:p w14:paraId="64A1F01D"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3856719" w14:textId="77777777" w:rsidR="00930060" w:rsidRPr="00770880" w:rsidRDefault="00930060" w:rsidP="00770880">
            <w:pPr>
              <w:rPr>
                <w:sz w:val="20"/>
                <w:szCs w:val="20"/>
                <w:lang w:val="en-US"/>
              </w:rPr>
            </w:pPr>
            <w:r w:rsidRPr="00770880">
              <w:rPr>
                <w:sz w:val="20"/>
                <w:szCs w:val="20"/>
                <w:lang w:val="en-US"/>
              </w:rPr>
              <w:t>Teava din polipropilena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14:paraId="1FD0E667"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2C23B95D" w14:textId="77777777" w:rsidR="00930060" w:rsidRPr="00770880" w:rsidRDefault="00930060" w:rsidP="00770880">
            <w:pPr>
              <w:jc w:val="center"/>
              <w:rPr>
                <w:sz w:val="20"/>
                <w:szCs w:val="20"/>
              </w:rPr>
            </w:pPr>
            <w:r w:rsidRPr="00770880">
              <w:rPr>
                <w:sz w:val="20"/>
                <w:szCs w:val="20"/>
              </w:rPr>
              <w:t>15,000</w:t>
            </w:r>
          </w:p>
        </w:tc>
        <w:tc>
          <w:tcPr>
            <w:tcW w:w="1275" w:type="dxa"/>
            <w:tcBorders>
              <w:top w:val="single" w:sz="4" w:space="0" w:color="auto"/>
              <w:bottom w:val="single" w:sz="4" w:space="0" w:color="auto"/>
            </w:tcBorders>
            <w:vAlign w:val="center"/>
          </w:tcPr>
          <w:p w14:paraId="718AE43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8633F51" w14:textId="77777777" w:rsidR="00930060" w:rsidRPr="00770880" w:rsidRDefault="00930060" w:rsidP="00770880">
            <w:pPr>
              <w:jc w:val="center"/>
              <w:rPr>
                <w:sz w:val="20"/>
                <w:szCs w:val="20"/>
              </w:rPr>
            </w:pPr>
          </w:p>
        </w:tc>
      </w:tr>
      <w:tr w:rsidR="00930060" w:rsidRPr="00703E9F" w14:paraId="7A63B00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C8AD2A" w14:textId="77777777" w:rsidR="00930060" w:rsidRPr="00770880" w:rsidRDefault="00930060" w:rsidP="00770880">
            <w:pPr>
              <w:jc w:val="center"/>
              <w:rPr>
                <w:sz w:val="20"/>
                <w:szCs w:val="20"/>
              </w:rPr>
            </w:pPr>
            <w:r w:rsidRPr="00770880">
              <w:rPr>
                <w:sz w:val="20"/>
                <w:szCs w:val="20"/>
              </w:rPr>
              <w:t>54</w:t>
            </w:r>
          </w:p>
        </w:tc>
        <w:tc>
          <w:tcPr>
            <w:tcW w:w="1418" w:type="dxa"/>
            <w:tcBorders>
              <w:top w:val="single" w:sz="4" w:space="0" w:color="auto"/>
              <w:bottom w:val="single" w:sz="4" w:space="0" w:color="auto"/>
            </w:tcBorders>
          </w:tcPr>
          <w:p w14:paraId="22A82117" w14:textId="77777777" w:rsidR="00930060" w:rsidRPr="00770880" w:rsidRDefault="00930060" w:rsidP="00770880">
            <w:pPr>
              <w:rPr>
                <w:sz w:val="20"/>
                <w:szCs w:val="20"/>
                <w:lang w:val="en-US"/>
              </w:rPr>
            </w:pPr>
            <w:r w:rsidRPr="00770880">
              <w:rPr>
                <w:sz w:val="20"/>
                <w:szCs w:val="20"/>
                <w:lang w:val="en-US"/>
              </w:rPr>
              <w:t>SF04A</w:t>
            </w:r>
          </w:p>
          <w:p w14:paraId="270A3A83"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E736E2F" w14:textId="77777777" w:rsidR="00930060" w:rsidRPr="00770880" w:rsidRDefault="00930060" w:rsidP="00770880">
            <w:pPr>
              <w:rPr>
                <w:sz w:val="20"/>
                <w:szCs w:val="20"/>
                <w:lang w:val="en-US"/>
              </w:rPr>
            </w:pPr>
            <w:r w:rsidRPr="00770880">
              <w:rPr>
                <w:sz w:val="20"/>
                <w:szCs w:val="20"/>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tc>
        <w:tc>
          <w:tcPr>
            <w:tcW w:w="992" w:type="dxa"/>
            <w:tcBorders>
              <w:top w:val="single" w:sz="4" w:space="0" w:color="auto"/>
              <w:bottom w:val="single" w:sz="4" w:space="0" w:color="auto"/>
            </w:tcBorders>
            <w:vAlign w:val="center"/>
          </w:tcPr>
          <w:p w14:paraId="3D56DC90" w14:textId="77777777" w:rsidR="00930060" w:rsidRPr="00770880" w:rsidRDefault="00930060" w:rsidP="00770880">
            <w:pPr>
              <w:jc w:val="center"/>
              <w:rPr>
                <w:sz w:val="20"/>
                <w:szCs w:val="20"/>
              </w:rPr>
            </w:pPr>
            <w:r w:rsidRPr="00770880">
              <w:rPr>
                <w:sz w:val="20"/>
                <w:szCs w:val="20"/>
              </w:rPr>
              <w:t>10 m</w:t>
            </w:r>
          </w:p>
        </w:tc>
        <w:tc>
          <w:tcPr>
            <w:tcW w:w="993" w:type="dxa"/>
            <w:tcBorders>
              <w:top w:val="single" w:sz="4" w:space="0" w:color="auto"/>
              <w:bottom w:val="single" w:sz="4" w:space="0" w:color="auto"/>
            </w:tcBorders>
            <w:vAlign w:val="center"/>
          </w:tcPr>
          <w:p w14:paraId="485851D6" w14:textId="77777777" w:rsidR="00930060" w:rsidRPr="00770880" w:rsidRDefault="00930060" w:rsidP="00770880">
            <w:pPr>
              <w:jc w:val="center"/>
              <w:rPr>
                <w:sz w:val="20"/>
                <w:szCs w:val="20"/>
              </w:rPr>
            </w:pPr>
            <w:r w:rsidRPr="00770880">
              <w:rPr>
                <w:sz w:val="20"/>
                <w:szCs w:val="20"/>
              </w:rPr>
              <w:t>4,300</w:t>
            </w:r>
          </w:p>
        </w:tc>
        <w:tc>
          <w:tcPr>
            <w:tcW w:w="1275" w:type="dxa"/>
            <w:tcBorders>
              <w:top w:val="single" w:sz="4" w:space="0" w:color="auto"/>
              <w:bottom w:val="single" w:sz="4" w:space="0" w:color="auto"/>
            </w:tcBorders>
            <w:vAlign w:val="center"/>
          </w:tcPr>
          <w:p w14:paraId="7F484A31"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35336A2" w14:textId="77777777" w:rsidR="00930060" w:rsidRPr="00770880" w:rsidRDefault="00930060" w:rsidP="00770880">
            <w:pPr>
              <w:jc w:val="center"/>
              <w:rPr>
                <w:sz w:val="20"/>
                <w:szCs w:val="20"/>
              </w:rPr>
            </w:pPr>
          </w:p>
        </w:tc>
      </w:tr>
      <w:tr w:rsidR="00930060" w:rsidRPr="00703E9F" w14:paraId="193D99AE" w14:textId="77777777" w:rsidTr="00770880">
        <w:tc>
          <w:tcPr>
            <w:tcW w:w="709" w:type="dxa"/>
            <w:tcBorders>
              <w:top w:val="nil"/>
              <w:left w:val="single" w:sz="6" w:space="0" w:color="auto"/>
              <w:bottom w:val="nil"/>
              <w:right w:val="nil"/>
            </w:tcBorders>
          </w:tcPr>
          <w:p w14:paraId="5D63F752"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5F13E06D"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1895950F"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2.2. Lucrari de montare</w:t>
            </w:r>
          </w:p>
        </w:tc>
        <w:tc>
          <w:tcPr>
            <w:tcW w:w="992" w:type="dxa"/>
            <w:tcBorders>
              <w:top w:val="nil"/>
              <w:left w:val="single" w:sz="6" w:space="0" w:color="auto"/>
              <w:bottom w:val="nil"/>
              <w:right w:val="nil"/>
            </w:tcBorders>
          </w:tcPr>
          <w:p w14:paraId="3D8423A9"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1158E19D"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19D407FF"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764391CF" w14:textId="77777777" w:rsidR="00930060" w:rsidRPr="00770880" w:rsidRDefault="00930060" w:rsidP="00770880">
            <w:pPr>
              <w:rPr>
                <w:sz w:val="20"/>
                <w:szCs w:val="20"/>
              </w:rPr>
            </w:pPr>
          </w:p>
        </w:tc>
      </w:tr>
      <w:tr w:rsidR="00930060" w:rsidRPr="00703E9F" w14:paraId="68DFE9E1"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D55D7" w14:textId="77777777" w:rsidR="00930060" w:rsidRPr="00770880" w:rsidRDefault="00930060" w:rsidP="00770880">
            <w:pPr>
              <w:jc w:val="center"/>
              <w:rPr>
                <w:sz w:val="20"/>
                <w:szCs w:val="20"/>
              </w:rPr>
            </w:pPr>
            <w:r w:rsidRPr="00770880">
              <w:rPr>
                <w:sz w:val="20"/>
                <w:szCs w:val="20"/>
              </w:rPr>
              <w:t>55</w:t>
            </w:r>
          </w:p>
        </w:tc>
        <w:tc>
          <w:tcPr>
            <w:tcW w:w="1418" w:type="dxa"/>
            <w:tcBorders>
              <w:top w:val="single" w:sz="4" w:space="0" w:color="auto"/>
              <w:bottom w:val="single" w:sz="4" w:space="0" w:color="auto"/>
            </w:tcBorders>
          </w:tcPr>
          <w:p w14:paraId="2B130AB3" w14:textId="77777777" w:rsidR="00930060" w:rsidRPr="00770880" w:rsidRDefault="00930060" w:rsidP="00770880">
            <w:pPr>
              <w:rPr>
                <w:sz w:val="20"/>
                <w:szCs w:val="20"/>
                <w:lang w:val="en-US"/>
              </w:rPr>
            </w:pPr>
            <w:r w:rsidRPr="00770880">
              <w:rPr>
                <w:sz w:val="20"/>
                <w:szCs w:val="20"/>
                <w:lang w:val="en-US"/>
              </w:rPr>
              <w:t>SE57A</w:t>
            </w:r>
          </w:p>
          <w:p w14:paraId="148E369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ED11639" w14:textId="77777777" w:rsidR="00930060" w:rsidRPr="00770880" w:rsidRDefault="00930060" w:rsidP="00770880">
            <w:pPr>
              <w:rPr>
                <w:sz w:val="20"/>
                <w:szCs w:val="20"/>
                <w:lang w:val="en-US"/>
              </w:rPr>
            </w:pPr>
            <w:r w:rsidRPr="00770880">
              <w:rPr>
                <w:sz w:val="20"/>
                <w:szCs w:val="20"/>
                <w:lang w:val="en-US"/>
              </w:rPr>
              <w:t>Preparator de apa calda menajera, functionind cu agent termic apa calda 70-90 grade C, avind capacitatea de pina la 1000 l</w:t>
            </w:r>
          </w:p>
        </w:tc>
        <w:tc>
          <w:tcPr>
            <w:tcW w:w="992" w:type="dxa"/>
            <w:tcBorders>
              <w:top w:val="single" w:sz="4" w:space="0" w:color="auto"/>
              <w:bottom w:val="single" w:sz="4" w:space="0" w:color="auto"/>
            </w:tcBorders>
            <w:vAlign w:val="center"/>
          </w:tcPr>
          <w:p w14:paraId="264E5A9B"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26F6B43E"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16D7062"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E7D52D7" w14:textId="77777777" w:rsidR="00930060" w:rsidRPr="00770880" w:rsidRDefault="00930060" w:rsidP="00770880">
            <w:pPr>
              <w:jc w:val="center"/>
              <w:rPr>
                <w:sz w:val="20"/>
                <w:szCs w:val="20"/>
              </w:rPr>
            </w:pPr>
          </w:p>
        </w:tc>
      </w:tr>
      <w:tr w:rsidR="00930060" w:rsidRPr="00703E9F" w14:paraId="056F80ED" w14:textId="77777777" w:rsidTr="00770880">
        <w:tc>
          <w:tcPr>
            <w:tcW w:w="709" w:type="dxa"/>
            <w:tcBorders>
              <w:top w:val="nil"/>
              <w:left w:val="single" w:sz="6" w:space="0" w:color="auto"/>
              <w:bottom w:val="nil"/>
              <w:right w:val="nil"/>
            </w:tcBorders>
          </w:tcPr>
          <w:p w14:paraId="711C4C87"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65B0D78B"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4C49DD1E"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2.3. Utilaj</w:t>
            </w:r>
          </w:p>
        </w:tc>
        <w:tc>
          <w:tcPr>
            <w:tcW w:w="992" w:type="dxa"/>
            <w:tcBorders>
              <w:top w:val="nil"/>
              <w:left w:val="single" w:sz="6" w:space="0" w:color="auto"/>
              <w:bottom w:val="nil"/>
              <w:right w:val="nil"/>
            </w:tcBorders>
          </w:tcPr>
          <w:p w14:paraId="48B497C6"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532F5288"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597E0FCF"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54316153" w14:textId="77777777" w:rsidR="00930060" w:rsidRPr="00770880" w:rsidRDefault="00930060" w:rsidP="00770880">
            <w:pPr>
              <w:rPr>
                <w:sz w:val="20"/>
                <w:szCs w:val="20"/>
              </w:rPr>
            </w:pPr>
          </w:p>
        </w:tc>
      </w:tr>
      <w:tr w:rsidR="00930060" w:rsidRPr="00703E9F" w14:paraId="4E985C31"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1BA6C" w14:textId="77777777" w:rsidR="00930060" w:rsidRPr="00770880" w:rsidRDefault="00930060" w:rsidP="00770880">
            <w:pPr>
              <w:jc w:val="center"/>
              <w:rPr>
                <w:sz w:val="20"/>
                <w:szCs w:val="20"/>
              </w:rPr>
            </w:pPr>
            <w:r w:rsidRPr="00770880">
              <w:rPr>
                <w:sz w:val="20"/>
                <w:szCs w:val="20"/>
              </w:rPr>
              <w:t>56</w:t>
            </w:r>
          </w:p>
        </w:tc>
        <w:tc>
          <w:tcPr>
            <w:tcW w:w="1418" w:type="dxa"/>
            <w:tcBorders>
              <w:top w:val="single" w:sz="4" w:space="0" w:color="auto"/>
              <w:bottom w:val="single" w:sz="4" w:space="0" w:color="auto"/>
            </w:tcBorders>
          </w:tcPr>
          <w:p w14:paraId="3A498F29" w14:textId="77777777" w:rsidR="00930060" w:rsidRPr="00770880" w:rsidRDefault="00930060" w:rsidP="00770880">
            <w:pPr>
              <w:rPr>
                <w:sz w:val="20"/>
                <w:szCs w:val="20"/>
                <w:lang w:val="en-US"/>
              </w:rPr>
            </w:pPr>
          </w:p>
          <w:p w14:paraId="3305EE23"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58D912E" w14:textId="77777777" w:rsidR="00930060" w:rsidRPr="00770880" w:rsidRDefault="00930060" w:rsidP="00770880">
            <w:pPr>
              <w:rPr>
                <w:sz w:val="20"/>
                <w:szCs w:val="20"/>
                <w:lang w:val="en-US"/>
              </w:rPr>
            </w:pPr>
            <w:r w:rsidRPr="00770880">
              <w:rPr>
                <w:sz w:val="20"/>
                <w:szCs w:val="20"/>
                <w:lang w:val="en-US"/>
              </w:rPr>
              <w:t>Boiler electric W=100 L, N=2,5 kw in complect</w:t>
            </w:r>
          </w:p>
        </w:tc>
        <w:tc>
          <w:tcPr>
            <w:tcW w:w="992" w:type="dxa"/>
            <w:tcBorders>
              <w:top w:val="single" w:sz="4" w:space="0" w:color="auto"/>
              <w:bottom w:val="single" w:sz="4" w:space="0" w:color="auto"/>
            </w:tcBorders>
            <w:vAlign w:val="center"/>
          </w:tcPr>
          <w:p w14:paraId="23074ABC"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69CACA89"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23C8EB7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DFE448A" w14:textId="77777777" w:rsidR="00930060" w:rsidRPr="00770880" w:rsidRDefault="00930060" w:rsidP="00770880">
            <w:pPr>
              <w:jc w:val="center"/>
              <w:rPr>
                <w:sz w:val="20"/>
                <w:szCs w:val="20"/>
              </w:rPr>
            </w:pPr>
          </w:p>
        </w:tc>
      </w:tr>
      <w:tr w:rsidR="00930060" w:rsidRPr="00703E9F" w14:paraId="0AF98FAB" w14:textId="77777777" w:rsidTr="00770880">
        <w:tc>
          <w:tcPr>
            <w:tcW w:w="709" w:type="dxa"/>
            <w:tcBorders>
              <w:top w:val="nil"/>
              <w:left w:val="single" w:sz="6" w:space="0" w:color="auto"/>
              <w:bottom w:val="single" w:sz="4" w:space="0" w:color="auto"/>
              <w:right w:val="nil"/>
            </w:tcBorders>
          </w:tcPr>
          <w:p w14:paraId="46159998" w14:textId="77777777" w:rsidR="00930060" w:rsidRPr="00770880" w:rsidRDefault="00930060" w:rsidP="00770880">
            <w:pPr>
              <w:jc w:val="center"/>
              <w:rPr>
                <w:sz w:val="20"/>
                <w:szCs w:val="20"/>
              </w:rPr>
            </w:pPr>
          </w:p>
        </w:tc>
        <w:tc>
          <w:tcPr>
            <w:tcW w:w="1418" w:type="dxa"/>
            <w:tcBorders>
              <w:top w:val="nil"/>
              <w:left w:val="single" w:sz="6" w:space="0" w:color="auto"/>
              <w:bottom w:val="single" w:sz="4" w:space="0" w:color="auto"/>
              <w:right w:val="nil"/>
            </w:tcBorders>
          </w:tcPr>
          <w:p w14:paraId="45B2353C" w14:textId="77777777" w:rsidR="00930060" w:rsidRPr="00770880" w:rsidRDefault="00930060" w:rsidP="00770880">
            <w:pPr>
              <w:rPr>
                <w:sz w:val="20"/>
                <w:szCs w:val="20"/>
              </w:rPr>
            </w:pPr>
          </w:p>
        </w:tc>
        <w:tc>
          <w:tcPr>
            <w:tcW w:w="6945" w:type="dxa"/>
            <w:gridSpan w:val="4"/>
            <w:tcBorders>
              <w:top w:val="nil"/>
              <w:left w:val="single" w:sz="6" w:space="0" w:color="auto"/>
              <w:bottom w:val="single" w:sz="4" w:space="0" w:color="auto"/>
              <w:right w:val="nil"/>
            </w:tcBorders>
          </w:tcPr>
          <w:p w14:paraId="60B1108B" w14:textId="77777777" w:rsidR="00930060" w:rsidRPr="00770880" w:rsidRDefault="00930060" w:rsidP="00770880">
            <w:pPr>
              <w:rPr>
                <w:sz w:val="20"/>
                <w:szCs w:val="20"/>
                <w:lang w:val="en-US"/>
              </w:rPr>
            </w:pPr>
            <w:r w:rsidRPr="00770880">
              <w:rPr>
                <w:b/>
                <w:bCs/>
                <w:sz w:val="20"/>
                <w:szCs w:val="20"/>
                <w:lang w:val="en-US"/>
              </w:rPr>
              <w:t>Capitolul 3. Retele exterioare de apeduct si canalizare REAC</w:t>
            </w:r>
          </w:p>
        </w:tc>
        <w:tc>
          <w:tcPr>
            <w:tcW w:w="1420" w:type="dxa"/>
            <w:tcBorders>
              <w:top w:val="nil"/>
              <w:left w:val="single" w:sz="6" w:space="0" w:color="auto"/>
              <w:bottom w:val="single" w:sz="4" w:space="0" w:color="auto"/>
              <w:right w:val="single" w:sz="6" w:space="0" w:color="auto"/>
            </w:tcBorders>
          </w:tcPr>
          <w:p w14:paraId="03D484DC" w14:textId="77777777" w:rsidR="00930060" w:rsidRPr="00770880" w:rsidRDefault="00930060" w:rsidP="00770880">
            <w:pPr>
              <w:rPr>
                <w:sz w:val="20"/>
                <w:szCs w:val="20"/>
                <w:lang w:val="en-US"/>
              </w:rPr>
            </w:pPr>
          </w:p>
        </w:tc>
      </w:tr>
      <w:tr w:rsidR="00930060" w:rsidRPr="00703E9F" w14:paraId="3BC79207" w14:textId="77777777" w:rsidTr="00770880">
        <w:tc>
          <w:tcPr>
            <w:tcW w:w="709" w:type="dxa"/>
            <w:tcBorders>
              <w:top w:val="single" w:sz="4" w:space="0" w:color="auto"/>
              <w:left w:val="single" w:sz="6" w:space="0" w:color="auto"/>
              <w:bottom w:val="nil"/>
              <w:right w:val="nil"/>
            </w:tcBorders>
          </w:tcPr>
          <w:p w14:paraId="230938E3" w14:textId="77777777" w:rsidR="00930060" w:rsidRPr="00770880" w:rsidRDefault="00930060" w:rsidP="00770880">
            <w:pPr>
              <w:jc w:val="center"/>
              <w:rPr>
                <w:sz w:val="20"/>
                <w:szCs w:val="20"/>
                <w:lang w:val="en-US"/>
              </w:rPr>
            </w:pPr>
          </w:p>
        </w:tc>
        <w:tc>
          <w:tcPr>
            <w:tcW w:w="1418" w:type="dxa"/>
            <w:tcBorders>
              <w:top w:val="single" w:sz="4" w:space="0" w:color="auto"/>
              <w:left w:val="single" w:sz="6" w:space="0" w:color="auto"/>
              <w:bottom w:val="nil"/>
              <w:right w:val="nil"/>
            </w:tcBorders>
          </w:tcPr>
          <w:p w14:paraId="33D824EC" w14:textId="77777777" w:rsidR="00930060" w:rsidRPr="00770880" w:rsidRDefault="00930060" w:rsidP="00770880">
            <w:pPr>
              <w:rPr>
                <w:sz w:val="20"/>
                <w:szCs w:val="20"/>
                <w:lang w:val="en-US"/>
              </w:rPr>
            </w:pPr>
          </w:p>
        </w:tc>
        <w:tc>
          <w:tcPr>
            <w:tcW w:w="3685" w:type="dxa"/>
            <w:tcBorders>
              <w:top w:val="single" w:sz="4" w:space="0" w:color="auto"/>
              <w:left w:val="single" w:sz="6" w:space="0" w:color="auto"/>
              <w:bottom w:val="nil"/>
              <w:right w:val="nil"/>
            </w:tcBorders>
          </w:tcPr>
          <w:p w14:paraId="060D3E04"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3.1. Lucrari tersamente</w:t>
            </w:r>
          </w:p>
        </w:tc>
        <w:tc>
          <w:tcPr>
            <w:tcW w:w="992" w:type="dxa"/>
            <w:tcBorders>
              <w:top w:val="single" w:sz="4" w:space="0" w:color="auto"/>
              <w:left w:val="single" w:sz="6" w:space="0" w:color="auto"/>
              <w:bottom w:val="nil"/>
              <w:right w:val="nil"/>
            </w:tcBorders>
          </w:tcPr>
          <w:p w14:paraId="4510CF7B" w14:textId="77777777" w:rsidR="00930060" w:rsidRPr="00770880" w:rsidRDefault="00930060" w:rsidP="00770880">
            <w:pPr>
              <w:rPr>
                <w:sz w:val="20"/>
                <w:szCs w:val="20"/>
              </w:rPr>
            </w:pPr>
          </w:p>
        </w:tc>
        <w:tc>
          <w:tcPr>
            <w:tcW w:w="993" w:type="dxa"/>
            <w:tcBorders>
              <w:top w:val="single" w:sz="4" w:space="0" w:color="auto"/>
              <w:left w:val="single" w:sz="6" w:space="0" w:color="auto"/>
              <w:bottom w:val="nil"/>
              <w:right w:val="nil"/>
            </w:tcBorders>
          </w:tcPr>
          <w:p w14:paraId="30F48C15" w14:textId="77777777" w:rsidR="00930060" w:rsidRPr="00770880" w:rsidRDefault="00930060" w:rsidP="00770880">
            <w:pPr>
              <w:rPr>
                <w:sz w:val="20"/>
                <w:szCs w:val="20"/>
              </w:rPr>
            </w:pPr>
          </w:p>
        </w:tc>
        <w:tc>
          <w:tcPr>
            <w:tcW w:w="1275" w:type="dxa"/>
            <w:tcBorders>
              <w:top w:val="single" w:sz="4" w:space="0" w:color="auto"/>
              <w:left w:val="single" w:sz="6" w:space="0" w:color="auto"/>
              <w:bottom w:val="nil"/>
              <w:right w:val="nil"/>
            </w:tcBorders>
          </w:tcPr>
          <w:p w14:paraId="30AED8C6" w14:textId="77777777" w:rsidR="00930060" w:rsidRPr="00770880" w:rsidRDefault="00930060" w:rsidP="00770880">
            <w:pPr>
              <w:rPr>
                <w:sz w:val="20"/>
                <w:szCs w:val="20"/>
              </w:rPr>
            </w:pPr>
          </w:p>
        </w:tc>
        <w:tc>
          <w:tcPr>
            <w:tcW w:w="1420" w:type="dxa"/>
            <w:tcBorders>
              <w:top w:val="single" w:sz="4" w:space="0" w:color="auto"/>
              <w:left w:val="single" w:sz="6" w:space="0" w:color="auto"/>
              <w:bottom w:val="nil"/>
              <w:right w:val="single" w:sz="6" w:space="0" w:color="auto"/>
            </w:tcBorders>
          </w:tcPr>
          <w:p w14:paraId="3EBEE0EC" w14:textId="77777777" w:rsidR="00930060" w:rsidRPr="00770880" w:rsidRDefault="00930060" w:rsidP="00770880">
            <w:pPr>
              <w:rPr>
                <w:sz w:val="20"/>
                <w:szCs w:val="20"/>
              </w:rPr>
            </w:pPr>
          </w:p>
        </w:tc>
      </w:tr>
      <w:tr w:rsidR="00930060" w:rsidRPr="00703E9F" w14:paraId="6AAF52C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9FDA4" w14:textId="77777777" w:rsidR="00930060" w:rsidRPr="00770880" w:rsidRDefault="00930060" w:rsidP="00770880">
            <w:pPr>
              <w:jc w:val="center"/>
              <w:rPr>
                <w:sz w:val="20"/>
                <w:szCs w:val="20"/>
              </w:rPr>
            </w:pPr>
            <w:r w:rsidRPr="00770880">
              <w:rPr>
                <w:sz w:val="20"/>
                <w:szCs w:val="20"/>
              </w:rPr>
              <w:t>57</w:t>
            </w:r>
          </w:p>
        </w:tc>
        <w:tc>
          <w:tcPr>
            <w:tcW w:w="1418" w:type="dxa"/>
            <w:tcBorders>
              <w:top w:val="single" w:sz="4" w:space="0" w:color="auto"/>
              <w:bottom w:val="single" w:sz="4" w:space="0" w:color="auto"/>
            </w:tcBorders>
          </w:tcPr>
          <w:p w14:paraId="35C47A62" w14:textId="77777777" w:rsidR="00930060" w:rsidRPr="00770880" w:rsidRDefault="00930060" w:rsidP="00770880">
            <w:pPr>
              <w:rPr>
                <w:sz w:val="20"/>
                <w:szCs w:val="20"/>
                <w:lang w:val="en-US"/>
              </w:rPr>
            </w:pPr>
            <w:r w:rsidRPr="00770880">
              <w:rPr>
                <w:sz w:val="20"/>
                <w:szCs w:val="20"/>
                <w:lang w:val="en-US"/>
              </w:rPr>
              <w:t>TsC03B1</w:t>
            </w:r>
          </w:p>
          <w:p w14:paraId="4D97DA8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5A7D146" w14:textId="77777777" w:rsidR="00930060" w:rsidRPr="00770880" w:rsidRDefault="00930060" w:rsidP="00770880">
            <w:pPr>
              <w:rPr>
                <w:sz w:val="20"/>
                <w:szCs w:val="20"/>
              </w:rPr>
            </w:pPr>
            <w:r w:rsidRPr="00770880">
              <w:rPr>
                <w:sz w:val="20"/>
                <w:szCs w:val="20"/>
                <w:lang w:val="en-US"/>
              </w:rPr>
              <w:t xml:space="preserve">Sapatura mecanica cu excavatorul de 0,40-0,70 mc, cu motor cu ardere interna si comanda hidraulica, in pamint cu umiditate naturala, descarcare in depozit teren catg. </w:t>
            </w:r>
            <w:r w:rsidRPr="00770880">
              <w:rPr>
                <w:sz w:val="20"/>
                <w:szCs w:val="20"/>
              </w:rPr>
              <w:t>II</w:t>
            </w:r>
          </w:p>
        </w:tc>
        <w:tc>
          <w:tcPr>
            <w:tcW w:w="992" w:type="dxa"/>
            <w:tcBorders>
              <w:top w:val="single" w:sz="4" w:space="0" w:color="auto"/>
              <w:bottom w:val="single" w:sz="4" w:space="0" w:color="auto"/>
            </w:tcBorders>
            <w:vAlign w:val="center"/>
          </w:tcPr>
          <w:p w14:paraId="22144EE9" w14:textId="77777777" w:rsidR="00930060" w:rsidRPr="00770880" w:rsidRDefault="00930060" w:rsidP="00770880">
            <w:pPr>
              <w:jc w:val="center"/>
              <w:rPr>
                <w:sz w:val="20"/>
                <w:szCs w:val="20"/>
              </w:rPr>
            </w:pPr>
            <w:r w:rsidRPr="00770880">
              <w:rPr>
                <w:sz w:val="20"/>
                <w:szCs w:val="20"/>
              </w:rPr>
              <w:t>100 m3</w:t>
            </w:r>
          </w:p>
        </w:tc>
        <w:tc>
          <w:tcPr>
            <w:tcW w:w="993" w:type="dxa"/>
            <w:tcBorders>
              <w:top w:val="single" w:sz="4" w:space="0" w:color="auto"/>
              <w:bottom w:val="single" w:sz="4" w:space="0" w:color="auto"/>
            </w:tcBorders>
            <w:vAlign w:val="center"/>
          </w:tcPr>
          <w:p w14:paraId="00240A61" w14:textId="77777777" w:rsidR="00930060" w:rsidRPr="00770880" w:rsidRDefault="00930060" w:rsidP="00770880">
            <w:pPr>
              <w:jc w:val="center"/>
              <w:rPr>
                <w:sz w:val="20"/>
                <w:szCs w:val="20"/>
              </w:rPr>
            </w:pPr>
            <w:r w:rsidRPr="00770880">
              <w:rPr>
                <w:sz w:val="20"/>
                <w:szCs w:val="20"/>
              </w:rPr>
              <w:t>0,060</w:t>
            </w:r>
          </w:p>
        </w:tc>
        <w:tc>
          <w:tcPr>
            <w:tcW w:w="1275" w:type="dxa"/>
            <w:tcBorders>
              <w:top w:val="single" w:sz="4" w:space="0" w:color="auto"/>
              <w:bottom w:val="single" w:sz="4" w:space="0" w:color="auto"/>
            </w:tcBorders>
            <w:vAlign w:val="center"/>
          </w:tcPr>
          <w:p w14:paraId="01AED48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B1BF5BE" w14:textId="77777777" w:rsidR="00930060" w:rsidRPr="00770880" w:rsidRDefault="00930060" w:rsidP="00770880">
            <w:pPr>
              <w:jc w:val="center"/>
              <w:rPr>
                <w:sz w:val="20"/>
                <w:szCs w:val="20"/>
              </w:rPr>
            </w:pPr>
          </w:p>
        </w:tc>
      </w:tr>
      <w:tr w:rsidR="00930060" w:rsidRPr="00703E9F" w14:paraId="3060153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865CA" w14:textId="77777777" w:rsidR="00930060" w:rsidRPr="00770880" w:rsidRDefault="00930060" w:rsidP="00770880">
            <w:pPr>
              <w:jc w:val="center"/>
              <w:rPr>
                <w:sz w:val="20"/>
                <w:szCs w:val="20"/>
              </w:rPr>
            </w:pPr>
            <w:r w:rsidRPr="00770880">
              <w:rPr>
                <w:sz w:val="20"/>
                <w:szCs w:val="20"/>
              </w:rPr>
              <w:t>58</w:t>
            </w:r>
          </w:p>
        </w:tc>
        <w:tc>
          <w:tcPr>
            <w:tcW w:w="1418" w:type="dxa"/>
            <w:tcBorders>
              <w:top w:val="single" w:sz="4" w:space="0" w:color="auto"/>
              <w:bottom w:val="single" w:sz="4" w:space="0" w:color="auto"/>
            </w:tcBorders>
          </w:tcPr>
          <w:p w14:paraId="5435DA56" w14:textId="77777777" w:rsidR="00930060" w:rsidRPr="00770880" w:rsidRDefault="00930060" w:rsidP="00770880">
            <w:pPr>
              <w:rPr>
                <w:sz w:val="20"/>
                <w:szCs w:val="20"/>
                <w:lang w:val="en-US"/>
              </w:rPr>
            </w:pPr>
            <w:r w:rsidRPr="00770880">
              <w:rPr>
                <w:sz w:val="20"/>
                <w:szCs w:val="20"/>
                <w:lang w:val="en-US"/>
              </w:rPr>
              <w:t>TsA20B</w:t>
            </w:r>
          </w:p>
          <w:p w14:paraId="3105FAE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D77F5DE" w14:textId="77777777" w:rsidR="00930060" w:rsidRPr="00770880" w:rsidRDefault="00930060" w:rsidP="00770880">
            <w:pPr>
              <w:rPr>
                <w:sz w:val="20"/>
                <w:szCs w:val="20"/>
                <w:lang w:val="en-US"/>
              </w:rPr>
            </w:pPr>
            <w:r w:rsidRPr="00770880">
              <w:rPr>
                <w:sz w:val="20"/>
                <w:szCs w:val="20"/>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14:paraId="0E202017"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017BCF0D" w14:textId="77777777" w:rsidR="00930060" w:rsidRPr="00770880" w:rsidRDefault="00930060" w:rsidP="00770880">
            <w:pPr>
              <w:jc w:val="center"/>
              <w:rPr>
                <w:sz w:val="20"/>
                <w:szCs w:val="20"/>
              </w:rPr>
            </w:pPr>
            <w:r w:rsidRPr="00770880">
              <w:rPr>
                <w:sz w:val="20"/>
                <w:szCs w:val="20"/>
              </w:rPr>
              <w:t>0,200</w:t>
            </w:r>
          </w:p>
        </w:tc>
        <w:tc>
          <w:tcPr>
            <w:tcW w:w="1275" w:type="dxa"/>
            <w:tcBorders>
              <w:top w:val="single" w:sz="4" w:space="0" w:color="auto"/>
              <w:bottom w:val="single" w:sz="4" w:space="0" w:color="auto"/>
            </w:tcBorders>
            <w:vAlign w:val="center"/>
          </w:tcPr>
          <w:p w14:paraId="05C2DE2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FD102AB" w14:textId="77777777" w:rsidR="00930060" w:rsidRPr="00770880" w:rsidRDefault="00930060" w:rsidP="00770880">
            <w:pPr>
              <w:jc w:val="center"/>
              <w:rPr>
                <w:sz w:val="20"/>
                <w:szCs w:val="20"/>
              </w:rPr>
            </w:pPr>
          </w:p>
        </w:tc>
      </w:tr>
      <w:tr w:rsidR="00930060" w:rsidRPr="00703E9F" w14:paraId="6FE05B0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A0D1E" w14:textId="77777777" w:rsidR="00930060" w:rsidRPr="00770880" w:rsidRDefault="00930060" w:rsidP="00770880">
            <w:pPr>
              <w:jc w:val="center"/>
              <w:rPr>
                <w:sz w:val="20"/>
                <w:szCs w:val="20"/>
              </w:rPr>
            </w:pPr>
            <w:r w:rsidRPr="00770880">
              <w:rPr>
                <w:sz w:val="20"/>
                <w:szCs w:val="20"/>
              </w:rPr>
              <w:t>59</w:t>
            </w:r>
          </w:p>
        </w:tc>
        <w:tc>
          <w:tcPr>
            <w:tcW w:w="1418" w:type="dxa"/>
            <w:tcBorders>
              <w:top w:val="single" w:sz="4" w:space="0" w:color="auto"/>
              <w:bottom w:val="single" w:sz="4" w:space="0" w:color="auto"/>
            </w:tcBorders>
          </w:tcPr>
          <w:p w14:paraId="0F763A50" w14:textId="77777777" w:rsidR="00930060" w:rsidRPr="00770880" w:rsidRDefault="00930060" w:rsidP="00770880">
            <w:pPr>
              <w:rPr>
                <w:sz w:val="20"/>
                <w:szCs w:val="20"/>
                <w:lang w:val="en-US"/>
              </w:rPr>
            </w:pPr>
            <w:r w:rsidRPr="00770880">
              <w:rPr>
                <w:sz w:val="20"/>
                <w:szCs w:val="20"/>
                <w:lang w:val="en-US"/>
              </w:rPr>
              <w:t>TsD01B</w:t>
            </w:r>
          </w:p>
          <w:p w14:paraId="45A7DB6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3994EDE" w14:textId="77777777" w:rsidR="00930060" w:rsidRPr="00770880" w:rsidRDefault="00930060" w:rsidP="00770880">
            <w:pPr>
              <w:rPr>
                <w:sz w:val="20"/>
                <w:szCs w:val="20"/>
                <w:lang w:val="en-US"/>
              </w:rPr>
            </w:pPr>
            <w:r w:rsidRPr="00770880">
              <w:rPr>
                <w:sz w:val="20"/>
                <w:szCs w:val="20"/>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3B7380ED"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5925DB9D" w14:textId="77777777" w:rsidR="00930060" w:rsidRPr="00770880" w:rsidRDefault="00930060" w:rsidP="00770880">
            <w:pPr>
              <w:jc w:val="center"/>
              <w:rPr>
                <w:sz w:val="20"/>
                <w:szCs w:val="20"/>
              </w:rPr>
            </w:pPr>
            <w:r w:rsidRPr="00770880">
              <w:rPr>
                <w:sz w:val="20"/>
                <w:szCs w:val="20"/>
              </w:rPr>
              <w:t>4,900</w:t>
            </w:r>
          </w:p>
        </w:tc>
        <w:tc>
          <w:tcPr>
            <w:tcW w:w="1275" w:type="dxa"/>
            <w:tcBorders>
              <w:top w:val="single" w:sz="4" w:space="0" w:color="auto"/>
              <w:bottom w:val="single" w:sz="4" w:space="0" w:color="auto"/>
            </w:tcBorders>
            <w:vAlign w:val="center"/>
          </w:tcPr>
          <w:p w14:paraId="1C66F5D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4F32BB4" w14:textId="77777777" w:rsidR="00930060" w:rsidRPr="00770880" w:rsidRDefault="00930060" w:rsidP="00770880">
            <w:pPr>
              <w:jc w:val="center"/>
              <w:rPr>
                <w:sz w:val="20"/>
                <w:szCs w:val="20"/>
              </w:rPr>
            </w:pPr>
          </w:p>
        </w:tc>
      </w:tr>
      <w:tr w:rsidR="00930060" w:rsidRPr="00703E9F" w14:paraId="5E28882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FFB33" w14:textId="77777777" w:rsidR="00930060" w:rsidRPr="00770880" w:rsidRDefault="00930060" w:rsidP="00770880">
            <w:pPr>
              <w:jc w:val="center"/>
              <w:rPr>
                <w:sz w:val="20"/>
                <w:szCs w:val="20"/>
              </w:rPr>
            </w:pPr>
            <w:r w:rsidRPr="00770880">
              <w:rPr>
                <w:sz w:val="20"/>
                <w:szCs w:val="20"/>
              </w:rPr>
              <w:t>60</w:t>
            </w:r>
          </w:p>
        </w:tc>
        <w:tc>
          <w:tcPr>
            <w:tcW w:w="1418" w:type="dxa"/>
            <w:tcBorders>
              <w:top w:val="single" w:sz="4" w:space="0" w:color="auto"/>
              <w:bottom w:val="single" w:sz="4" w:space="0" w:color="auto"/>
            </w:tcBorders>
          </w:tcPr>
          <w:p w14:paraId="39249218" w14:textId="77777777" w:rsidR="00930060" w:rsidRPr="00770880" w:rsidRDefault="00930060" w:rsidP="00770880">
            <w:pPr>
              <w:rPr>
                <w:sz w:val="20"/>
                <w:szCs w:val="20"/>
                <w:lang w:val="en-US"/>
              </w:rPr>
            </w:pPr>
            <w:r w:rsidRPr="00770880">
              <w:rPr>
                <w:sz w:val="20"/>
                <w:szCs w:val="20"/>
                <w:lang w:val="en-US"/>
              </w:rPr>
              <w:t>TsD05A</w:t>
            </w:r>
          </w:p>
          <w:p w14:paraId="4B056FE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AA2817B" w14:textId="77777777" w:rsidR="00930060" w:rsidRPr="00770880" w:rsidRDefault="00930060" w:rsidP="00770880">
            <w:pPr>
              <w:rPr>
                <w:sz w:val="20"/>
                <w:szCs w:val="20"/>
                <w:lang w:val="en-US"/>
              </w:rPr>
            </w:pPr>
            <w:r w:rsidRPr="00770880">
              <w:rPr>
                <w:sz w:val="20"/>
                <w:szCs w:val="20"/>
                <w:lang w:val="en-US"/>
              </w:rPr>
              <w:t>Compactarea cu maiul mecanic de 150-200 kg a umpluturilor in straturi succesive de 20-30 cm grosime, exclusiv udarea fiecarui strat in parte, umpluturile executindu-se din pamint necoeziv</w:t>
            </w:r>
          </w:p>
        </w:tc>
        <w:tc>
          <w:tcPr>
            <w:tcW w:w="992" w:type="dxa"/>
            <w:tcBorders>
              <w:top w:val="single" w:sz="4" w:space="0" w:color="auto"/>
              <w:bottom w:val="single" w:sz="4" w:space="0" w:color="auto"/>
            </w:tcBorders>
            <w:vAlign w:val="center"/>
          </w:tcPr>
          <w:p w14:paraId="374E04A1" w14:textId="77777777" w:rsidR="00930060" w:rsidRPr="00770880" w:rsidRDefault="00930060" w:rsidP="00770880">
            <w:pPr>
              <w:jc w:val="center"/>
              <w:rPr>
                <w:sz w:val="20"/>
                <w:szCs w:val="20"/>
              </w:rPr>
            </w:pPr>
            <w:r w:rsidRPr="00770880">
              <w:rPr>
                <w:sz w:val="20"/>
                <w:szCs w:val="20"/>
              </w:rPr>
              <w:t>100 m3</w:t>
            </w:r>
          </w:p>
        </w:tc>
        <w:tc>
          <w:tcPr>
            <w:tcW w:w="993" w:type="dxa"/>
            <w:tcBorders>
              <w:top w:val="single" w:sz="4" w:space="0" w:color="auto"/>
              <w:bottom w:val="single" w:sz="4" w:space="0" w:color="auto"/>
            </w:tcBorders>
            <w:vAlign w:val="center"/>
          </w:tcPr>
          <w:p w14:paraId="47147020" w14:textId="77777777" w:rsidR="00930060" w:rsidRPr="00770880" w:rsidRDefault="00930060" w:rsidP="00770880">
            <w:pPr>
              <w:jc w:val="center"/>
              <w:rPr>
                <w:sz w:val="20"/>
                <w:szCs w:val="20"/>
              </w:rPr>
            </w:pPr>
            <w:r w:rsidRPr="00770880">
              <w:rPr>
                <w:sz w:val="20"/>
                <w:szCs w:val="20"/>
              </w:rPr>
              <w:t>0,049</w:t>
            </w:r>
          </w:p>
        </w:tc>
        <w:tc>
          <w:tcPr>
            <w:tcW w:w="1275" w:type="dxa"/>
            <w:tcBorders>
              <w:top w:val="single" w:sz="4" w:space="0" w:color="auto"/>
              <w:bottom w:val="single" w:sz="4" w:space="0" w:color="auto"/>
            </w:tcBorders>
            <w:vAlign w:val="center"/>
          </w:tcPr>
          <w:p w14:paraId="761E5B1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5991E35" w14:textId="77777777" w:rsidR="00930060" w:rsidRPr="00770880" w:rsidRDefault="00930060" w:rsidP="00770880">
            <w:pPr>
              <w:jc w:val="center"/>
              <w:rPr>
                <w:sz w:val="20"/>
                <w:szCs w:val="20"/>
              </w:rPr>
            </w:pPr>
          </w:p>
        </w:tc>
      </w:tr>
      <w:tr w:rsidR="00930060" w:rsidRPr="00703E9F" w14:paraId="0AA75BD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D3E00" w14:textId="77777777" w:rsidR="00930060" w:rsidRPr="00770880" w:rsidRDefault="00930060" w:rsidP="00770880">
            <w:pPr>
              <w:jc w:val="center"/>
              <w:rPr>
                <w:sz w:val="20"/>
                <w:szCs w:val="20"/>
              </w:rPr>
            </w:pPr>
            <w:r w:rsidRPr="00770880">
              <w:rPr>
                <w:sz w:val="20"/>
                <w:szCs w:val="20"/>
              </w:rPr>
              <w:t>61</w:t>
            </w:r>
          </w:p>
        </w:tc>
        <w:tc>
          <w:tcPr>
            <w:tcW w:w="1418" w:type="dxa"/>
            <w:tcBorders>
              <w:top w:val="single" w:sz="4" w:space="0" w:color="auto"/>
              <w:bottom w:val="single" w:sz="4" w:space="0" w:color="auto"/>
            </w:tcBorders>
          </w:tcPr>
          <w:p w14:paraId="3540786B" w14:textId="77777777" w:rsidR="00930060" w:rsidRPr="00770880" w:rsidRDefault="00930060" w:rsidP="00770880">
            <w:pPr>
              <w:rPr>
                <w:sz w:val="20"/>
                <w:szCs w:val="20"/>
                <w:lang w:val="en-US"/>
              </w:rPr>
            </w:pPr>
            <w:r w:rsidRPr="00770880">
              <w:rPr>
                <w:sz w:val="20"/>
                <w:szCs w:val="20"/>
                <w:lang w:val="en-US"/>
              </w:rPr>
              <w:t>TsI50A5</w:t>
            </w:r>
          </w:p>
          <w:p w14:paraId="0558625D"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AC233D2" w14:textId="77777777" w:rsidR="00930060" w:rsidRPr="00770880" w:rsidRDefault="00930060" w:rsidP="00770880">
            <w:pPr>
              <w:rPr>
                <w:sz w:val="20"/>
                <w:szCs w:val="20"/>
                <w:lang w:val="en-US"/>
              </w:rPr>
            </w:pPr>
            <w:r w:rsidRPr="00770880">
              <w:rPr>
                <w:sz w:val="20"/>
                <w:szCs w:val="20"/>
                <w:lang w:val="en-US"/>
              </w:rPr>
              <w:t>Transportarea pamintului cu autobasculanta  la distanta de 5 km</w:t>
            </w:r>
          </w:p>
        </w:tc>
        <w:tc>
          <w:tcPr>
            <w:tcW w:w="992" w:type="dxa"/>
            <w:tcBorders>
              <w:top w:val="single" w:sz="4" w:space="0" w:color="auto"/>
              <w:bottom w:val="single" w:sz="4" w:space="0" w:color="auto"/>
            </w:tcBorders>
            <w:vAlign w:val="center"/>
          </w:tcPr>
          <w:p w14:paraId="774AD54E" w14:textId="77777777" w:rsidR="00930060" w:rsidRPr="00770880" w:rsidRDefault="00930060" w:rsidP="00770880">
            <w:pPr>
              <w:jc w:val="center"/>
              <w:rPr>
                <w:sz w:val="20"/>
                <w:szCs w:val="20"/>
              </w:rPr>
            </w:pPr>
            <w:r w:rsidRPr="00770880">
              <w:rPr>
                <w:sz w:val="20"/>
                <w:szCs w:val="20"/>
              </w:rPr>
              <w:t>t</w:t>
            </w:r>
          </w:p>
        </w:tc>
        <w:tc>
          <w:tcPr>
            <w:tcW w:w="993" w:type="dxa"/>
            <w:tcBorders>
              <w:top w:val="single" w:sz="4" w:space="0" w:color="auto"/>
              <w:bottom w:val="single" w:sz="4" w:space="0" w:color="auto"/>
            </w:tcBorders>
            <w:vAlign w:val="center"/>
          </w:tcPr>
          <w:p w14:paraId="0CE5FF42" w14:textId="77777777" w:rsidR="00930060" w:rsidRPr="00770880" w:rsidRDefault="00930060" w:rsidP="00770880">
            <w:pPr>
              <w:jc w:val="center"/>
              <w:rPr>
                <w:sz w:val="20"/>
                <w:szCs w:val="20"/>
              </w:rPr>
            </w:pPr>
            <w:r w:rsidRPr="00770880">
              <w:rPr>
                <w:sz w:val="20"/>
                <w:szCs w:val="20"/>
              </w:rPr>
              <w:t>10,800</w:t>
            </w:r>
          </w:p>
        </w:tc>
        <w:tc>
          <w:tcPr>
            <w:tcW w:w="1275" w:type="dxa"/>
            <w:tcBorders>
              <w:top w:val="single" w:sz="4" w:space="0" w:color="auto"/>
              <w:bottom w:val="single" w:sz="4" w:space="0" w:color="auto"/>
            </w:tcBorders>
            <w:vAlign w:val="center"/>
          </w:tcPr>
          <w:p w14:paraId="6E7E4C6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E4726C5" w14:textId="77777777" w:rsidR="00930060" w:rsidRPr="00770880" w:rsidRDefault="00930060" w:rsidP="00770880">
            <w:pPr>
              <w:jc w:val="center"/>
              <w:rPr>
                <w:sz w:val="20"/>
                <w:szCs w:val="20"/>
              </w:rPr>
            </w:pPr>
          </w:p>
        </w:tc>
      </w:tr>
      <w:tr w:rsidR="00930060" w:rsidRPr="00703E9F" w14:paraId="3EDD5D0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BF058" w14:textId="77777777" w:rsidR="00930060" w:rsidRPr="00770880" w:rsidRDefault="00930060" w:rsidP="00770880">
            <w:pPr>
              <w:jc w:val="center"/>
              <w:rPr>
                <w:sz w:val="20"/>
                <w:szCs w:val="20"/>
              </w:rPr>
            </w:pPr>
            <w:r w:rsidRPr="00770880">
              <w:rPr>
                <w:sz w:val="20"/>
                <w:szCs w:val="20"/>
              </w:rPr>
              <w:t>62</w:t>
            </w:r>
          </w:p>
        </w:tc>
        <w:tc>
          <w:tcPr>
            <w:tcW w:w="1418" w:type="dxa"/>
            <w:tcBorders>
              <w:top w:val="single" w:sz="4" w:space="0" w:color="auto"/>
              <w:bottom w:val="single" w:sz="4" w:space="0" w:color="auto"/>
            </w:tcBorders>
          </w:tcPr>
          <w:p w14:paraId="1AC04F9D" w14:textId="77777777" w:rsidR="00930060" w:rsidRPr="00770880" w:rsidRDefault="00930060" w:rsidP="00770880">
            <w:pPr>
              <w:rPr>
                <w:sz w:val="20"/>
                <w:szCs w:val="20"/>
                <w:lang w:val="en-US"/>
              </w:rPr>
            </w:pPr>
            <w:r w:rsidRPr="00770880">
              <w:rPr>
                <w:sz w:val="20"/>
                <w:szCs w:val="20"/>
                <w:lang w:val="en-US"/>
              </w:rPr>
              <w:t>TsC51B</w:t>
            </w:r>
          </w:p>
          <w:p w14:paraId="5EBB063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7EB2196" w14:textId="77777777" w:rsidR="00930060" w:rsidRPr="00770880" w:rsidRDefault="00930060" w:rsidP="00770880">
            <w:pPr>
              <w:rPr>
                <w:sz w:val="20"/>
                <w:szCs w:val="20"/>
                <w:lang w:val="en-US"/>
              </w:rPr>
            </w:pPr>
            <w:r w:rsidRPr="00770880">
              <w:rPr>
                <w:sz w:val="20"/>
                <w:szCs w:val="20"/>
                <w:lang w:val="en-US"/>
              </w:rPr>
              <w:t>Lucrari la descarcarea pamintului in depozit, teren categoria II</w:t>
            </w:r>
          </w:p>
        </w:tc>
        <w:tc>
          <w:tcPr>
            <w:tcW w:w="992" w:type="dxa"/>
            <w:tcBorders>
              <w:top w:val="single" w:sz="4" w:space="0" w:color="auto"/>
              <w:bottom w:val="single" w:sz="4" w:space="0" w:color="auto"/>
            </w:tcBorders>
            <w:vAlign w:val="center"/>
          </w:tcPr>
          <w:p w14:paraId="22743FA6" w14:textId="77777777" w:rsidR="00930060" w:rsidRPr="00770880" w:rsidRDefault="00930060" w:rsidP="00770880">
            <w:pPr>
              <w:jc w:val="center"/>
              <w:rPr>
                <w:sz w:val="20"/>
                <w:szCs w:val="20"/>
              </w:rPr>
            </w:pPr>
            <w:r w:rsidRPr="00770880">
              <w:rPr>
                <w:sz w:val="20"/>
                <w:szCs w:val="20"/>
              </w:rPr>
              <w:t>100 m3</w:t>
            </w:r>
          </w:p>
        </w:tc>
        <w:tc>
          <w:tcPr>
            <w:tcW w:w="993" w:type="dxa"/>
            <w:tcBorders>
              <w:top w:val="single" w:sz="4" w:space="0" w:color="auto"/>
              <w:bottom w:val="single" w:sz="4" w:space="0" w:color="auto"/>
            </w:tcBorders>
            <w:vAlign w:val="center"/>
          </w:tcPr>
          <w:p w14:paraId="60BA9A12" w14:textId="77777777" w:rsidR="00930060" w:rsidRPr="00770880" w:rsidRDefault="00930060" w:rsidP="00770880">
            <w:pPr>
              <w:jc w:val="center"/>
              <w:rPr>
                <w:sz w:val="20"/>
                <w:szCs w:val="20"/>
              </w:rPr>
            </w:pPr>
            <w:r w:rsidRPr="00770880">
              <w:rPr>
                <w:sz w:val="20"/>
                <w:szCs w:val="20"/>
              </w:rPr>
              <w:t>0,108</w:t>
            </w:r>
          </w:p>
        </w:tc>
        <w:tc>
          <w:tcPr>
            <w:tcW w:w="1275" w:type="dxa"/>
            <w:tcBorders>
              <w:top w:val="single" w:sz="4" w:space="0" w:color="auto"/>
              <w:bottom w:val="single" w:sz="4" w:space="0" w:color="auto"/>
            </w:tcBorders>
            <w:vAlign w:val="center"/>
          </w:tcPr>
          <w:p w14:paraId="71B58B6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CB24A68" w14:textId="77777777" w:rsidR="00930060" w:rsidRPr="00770880" w:rsidRDefault="00930060" w:rsidP="00770880">
            <w:pPr>
              <w:jc w:val="center"/>
              <w:rPr>
                <w:sz w:val="20"/>
                <w:szCs w:val="20"/>
              </w:rPr>
            </w:pPr>
          </w:p>
        </w:tc>
      </w:tr>
      <w:tr w:rsidR="00930060" w:rsidRPr="00703E9F" w14:paraId="21826978"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5FEC7" w14:textId="77777777" w:rsidR="00930060" w:rsidRPr="00770880" w:rsidRDefault="00930060" w:rsidP="00770880">
            <w:pPr>
              <w:jc w:val="center"/>
              <w:rPr>
                <w:sz w:val="20"/>
                <w:szCs w:val="20"/>
              </w:rPr>
            </w:pPr>
            <w:r w:rsidRPr="00770880">
              <w:rPr>
                <w:sz w:val="20"/>
                <w:szCs w:val="20"/>
              </w:rPr>
              <w:t>63</w:t>
            </w:r>
          </w:p>
        </w:tc>
        <w:tc>
          <w:tcPr>
            <w:tcW w:w="1418" w:type="dxa"/>
            <w:tcBorders>
              <w:top w:val="single" w:sz="4" w:space="0" w:color="auto"/>
              <w:bottom w:val="single" w:sz="4" w:space="0" w:color="auto"/>
            </w:tcBorders>
          </w:tcPr>
          <w:p w14:paraId="114BE519" w14:textId="77777777" w:rsidR="00930060" w:rsidRPr="00770880" w:rsidRDefault="00930060" w:rsidP="00770880">
            <w:pPr>
              <w:rPr>
                <w:sz w:val="20"/>
                <w:szCs w:val="20"/>
                <w:lang w:val="en-US"/>
              </w:rPr>
            </w:pPr>
            <w:r w:rsidRPr="00770880">
              <w:rPr>
                <w:sz w:val="20"/>
                <w:szCs w:val="20"/>
                <w:lang w:val="en-US"/>
              </w:rPr>
              <w:t>AcF03A</w:t>
            </w:r>
          </w:p>
          <w:p w14:paraId="27A0AA8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9BACA98" w14:textId="77777777" w:rsidR="00930060" w:rsidRPr="00770880" w:rsidRDefault="00930060" w:rsidP="00770880">
            <w:pPr>
              <w:rPr>
                <w:sz w:val="20"/>
                <w:szCs w:val="20"/>
                <w:lang w:val="en-US"/>
              </w:rPr>
            </w:pPr>
            <w:r w:rsidRPr="00770880">
              <w:rPr>
                <w:sz w:val="20"/>
                <w:szCs w:val="20"/>
                <w:lang w:val="en-US"/>
              </w:rPr>
              <w:t xml:space="preserve">Umpluturi in santuri la conductele de alimentare cu apa sau canalizare, ca substrat, strat de protectie, strat de izolare </w:t>
            </w:r>
            <w:r w:rsidRPr="00770880">
              <w:rPr>
                <w:sz w:val="20"/>
                <w:szCs w:val="20"/>
                <w:lang w:val="en-US"/>
              </w:rPr>
              <w:lastRenderedPageBreak/>
              <w:t>sau strat filtrant la tuburile de drenaj, executate cu nisip</w:t>
            </w:r>
          </w:p>
        </w:tc>
        <w:tc>
          <w:tcPr>
            <w:tcW w:w="992" w:type="dxa"/>
            <w:tcBorders>
              <w:top w:val="single" w:sz="4" w:space="0" w:color="auto"/>
              <w:bottom w:val="single" w:sz="4" w:space="0" w:color="auto"/>
            </w:tcBorders>
            <w:vAlign w:val="center"/>
          </w:tcPr>
          <w:p w14:paraId="6DFB02FB" w14:textId="77777777" w:rsidR="00930060" w:rsidRPr="00770880" w:rsidRDefault="00930060" w:rsidP="00770880">
            <w:pPr>
              <w:jc w:val="center"/>
              <w:rPr>
                <w:sz w:val="20"/>
                <w:szCs w:val="20"/>
              </w:rPr>
            </w:pPr>
            <w:r w:rsidRPr="00770880">
              <w:rPr>
                <w:sz w:val="20"/>
                <w:szCs w:val="20"/>
              </w:rPr>
              <w:lastRenderedPageBreak/>
              <w:t>m3</w:t>
            </w:r>
          </w:p>
        </w:tc>
        <w:tc>
          <w:tcPr>
            <w:tcW w:w="993" w:type="dxa"/>
            <w:tcBorders>
              <w:top w:val="single" w:sz="4" w:space="0" w:color="auto"/>
              <w:bottom w:val="single" w:sz="4" w:space="0" w:color="auto"/>
            </w:tcBorders>
            <w:vAlign w:val="center"/>
          </w:tcPr>
          <w:p w14:paraId="51AE4840" w14:textId="77777777" w:rsidR="00930060" w:rsidRPr="00770880" w:rsidRDefault="00930060" w:rsidP="00770880">
            <w:pPr>
              <w:jc w:val="center"/>
              <w:rPr>
                <w:sz w:val="20"/>
                <w:szCs w:val="20"/>
              </w:rPr>
            </w:pPr>
            <w:r w:rsidRPr="00770880">
              <w:rPr>
                <w:sz w:val="20"/>
                <w:szCs w:val="20"/>
              </w:rPr>
              <w:t>1,050</w:t>
            </w:r>
          </w:p>
        </w:tc>
        <w:tc>
          <w:tcPr>
            <w:tcW w:w="1275" w:type="dxa"/>
            <w:tcBorders>
              <w:top w:val="single" w:sz="4" w:space="0" w:color="auto"/>
              <w:bottom w:val="single" w:sz="4" w:space="0" w:color="auto"/>
            </w:tcBorders>
            <w:vAlign w:val="center"/>
          </w:tcPr>
          <w:p w14:paraId="26169CD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C8B9290" w14:textId="77777777" w:rsidR="00930060" w:rsidRPr="00770880" w:rsidRDefault="00930060" w:rsidP="00770880">
            <w:pPr>
              <w:jc w:val="center"/>
              <w:rPr>
                <w:sz w:val="20"/>
                <w:szCs w:val="20"/>
              </w:rPr>
            </w:pPr>
          </w:p>
        </w:tc>
      </w:tr>
      <w:tr w:rsidR="00930060" w:rsidRPr="00703E9F" w14:paraId="3737ACAD" w14:textId="77777777" w:rsidTr="00770880">
        <w:tc>
          <w:tcPr>
            <w:tcW w:w="709" w:type="dxa"/>
            <w:tcBorders>
              <w:top w:val="nil"/>
              <w:left w:val="single" w:sz="6" w:space="0" w:color="auto"/>
              <w:bottom w:val="nil"/>
              <w:right w:val="nil"/>
            </w:tcBorders>
          </w:tcPr>
          <w:p w14:paraId="2314DB31"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72299BEC" w14:textId="77777777" w:rsidR="00930060" w:rsidRPr="00770880" w:rsidRDefault="00930060" w:rsidP="00770880">
            <w:pPr>
              <w:rPr>
                <w:sz w:val="20"/>
                <w:szCs w:val="20"/>
              </w:rPr>
            </w:pPr>
          </w:p>
        </w:tc>
        <w:tc>
          <w:tcPr>
            <w:tcW w:w="4677" w:type="dxa"/>
            <w:gridSpan w:val="2"/>
            <w:tcBorders>
              <w:top w:val="nil"/>
              <w:left w:val="single" w:sz="6" w:space="0" w:color="auto"/>
              <w:bottom w:val="nil"/>
              <w:right w:val="nil"/>
            </w:tcBorders>
          </w:tcPr>
          <w:p w14:paraId="414FA49F" w14:textId="77777777" w:rsidR="00930060" w:rsidRPr="00770880" w:rsidRDefault="00930060" w:rsidP="00770880">
            <w:pPr>
              <w:rPr>
                <w:sz w:val="20"/>
                <w:szCs w:val="20"/>
              </w:rPr>
            </w:pPr>
            <w:r w:rsidRPr="00770880">
              <w:rPr>
                <w:b/>
                <w:bCs/>
                <w:sz w:val="20"/>
                <w:szCs w:val="20"/>
                <w:lang w:val="en-US"/>
              </w:rPr>
              <w:t xml:space="preserve">Capitolul </w:t>
            </w:r>
            <w:r w:rsidRPr="00770880">
              <w:rPr>
                <w:b/>
                <w:bCs/>
                <w:sz w:val="20"/>
                <w:szCs w:val="20"/>
              </w:rPr>
              <w:t>3.2. Restabilirea trotuarului</w:t>
            </w:r>
          </w:p>
        </w:tc>
        <w:tc>
          <w:tcPr>
            <w:tcW w:w="993" w:type="dxa"/>
            <w:tcBorders>
              <w:top w:val="nil"/>
              <w:left w:val="single" w:sz="6" w:space="0" w:color="auto"/>
              <w:bottom w:val="nil"/>
              <w:right w:val="nil"/>
            </w:tcBorders>
          </w:tcPr>
          <w:p w14:paraId="276B3337"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56989B72"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379055C8" w14:textId="77777777" w:rsidR="00930060" w:rsidRPr="00770880" w:rsidRDefault="00930060" w:rsidP="00770880">
            <w:pPr>
              <w:rPr>
                <w:sz w:val="20"/>
                <w:szCs w:val="20"/>
              </w:rPr>
            </w:pPr>
          </w:p>
        </w:tc>
      </w:tr>
      <w:tr w:rsidR="00930060" w:rsidRPr="00703E9F" w14:paraId="5773A581"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84C93" w14:textId="77777777" w:rsidR="00930060" w:rsidRPr="00770880" w:rsidRDefault="00930060" w:rsidP="00770880">
            <w:pPr>
              <w:jc w:val="center"/>
              <w:rPr>
                <w:sz w:val="20"/>
                <w:szCs w:val="20"/>
              </w:rPr>
            </w:pPr>
            <w:r w:rsidRPr="00770880">
              <w:rPr>
                <w:sz w:val="20"/>
                <w:szCs w:val="20"/>
              </w:rPr>
              <w:t>64</w:t>
            </w:r>
          </w:p>
        </w:tc>
        <w:tc>
          <w:tcPr>
            <w:tcW w:w="1418" w:type="dxa"/>
            <w:tcBorders>
              <w:top w:val="single" w:sz="4" w:space="0" w:color="auto"/>
              <w:bottom w:val="single" w:sz="4" w:space="0" w:color="auto"/>
            </w:tcBorders>
          </w:tcPr>
          <w:p w14:paraId="03CE9A8B" w14:textId="77777777" w:rsidR="00930060" w:rsidRPr="00770880" w:rsidRDefault="00930060" w:rsidP="00770880">
            <w:pPr>
              <w:rPr>
                <w:sz w:val="20"/>
                <w:szCs w:val="20"/>
                <w:lang w:val="en-US"/>
              </w:rPr>
            </w:pPr>
            <w:r w:rsidRPr="00770880">
              <w:rPr>
                <w:sz w:val="20"/>
                <w:szCs w:val="20"/>
                <w:lang w:val="en-US"/>
              </w:rPr>
              <w:t>TsC54A</w:t>
            </w:r>
          </w:p>
        </w:tc>
        <w:tc>
          <w:tcPr>
            <w:tcW w:w="3685" w:type="dxa"/>
            <w:tcBorders>
              <w:top w:val="single" w:sz="4" w:space="0" w:color="auto"/>
              <w:bottom w:val="single" w:sz="4" w:space="0" w:color="auto"/>
            </w:tcBorders>
          </w:tcPr>
          <w:p w14:paraId="280B72C8" w14:textId="77777777" w:rsidR="00930060" w:rsidRPr="00770880" w:rsidRDefault="00930060" w:rsidP="00770880">
            <w:pPr>
              <w:rPr>
                <w:sz w:val="20"/>
                <w:szCs w:val="20"/>
                <w:lang w:val="en-US"/>
              </w:rPr>
            </w:pPr>
            <w:r w:rsidRPr="00770880">
              <w:rPr>
                <w:sz w:val="20"/>
                <w:szCs w:val="20"/>
                <w:lang w:val="en-US"/>
              </w:rPr>
              <w:t xml:space="preserve">Strat de fundatie din nisip </w:t>
            </w:r>
          </w:p>
        </w:tc>
        <w:tc>
          <w:tcPr>
            <w:tcW w:w="992" w:type="dxa"/>
            <w:tcBorders>
              <w:top w:val="single" w:sz="4" w:space="0" w:color="auto"/>
              <w:bottom w:val="single" w:sz="4" w:space="0" w:color="auto"/>
            </w:tcBorders>
            <w:vAlign w:val="center"/>
          </w:tcPr>
          <w:p w14:paraId="5A3F238B"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434370E0" w14:textId="77777777" w:rsidR="00930060" w:rsidRPr="00770880" w:rsidRDefault="00930060" w:rsidP="00770880">
            <w:pPr>
              <w:jc w:val="center"/>
              <w:rPr>
                <w:sz w:val="20"/>
                <w:szCs w:val="20"/>
              </w:rPr>
            </w:pPr>
            <w:r w:rsidRPr="00770880">
              <w:rPr>
                <w:sz w:val="20"/>
                <w:szCs w:val="20"/>
              </w:rPr>
              <w:t>0,200</w:t>
            </w:r>
          </w:p>
        </w:tc>
        <w:tc>
          <w:tcPr>
            <w:tcW w:w="1275" w:type="dxa"/>
            <w:tcBorders>
              <w:top w:val="single" w:sz="4" w:space="0" w:color="auto"/>
              <w:bottom w:val="single" w:sz="4" w:space="0" w:color="auto"/>
            </w:tcBorders>
            <w:vAlign w:val="center"/>
          </w:tcPr>
          <w:p w14:paraId="0D4E1200"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7154E90" w14:textId="77777777" w:rsidR="00930060" w:rsidRPr="00770880" w:rsidRDefault="00930060" w:rsidP="00770880">
            <w:pPr>
              <w:jc w:val="center"/>
              <w:rPr>
                <w:sz w:val="20"/>
                <w:szCs w:val="20"/>
              </w:rPr>
            </w:pPr>
          </w:p>
        </w:tc>
      </w:tr>
      <w:tr w:rsidR="00930060" w:rsidRPr="00703E9F" w14:paraId="197DE5A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132BD" w14:textId="77777777" w:rsidR="00930060" w:rsidRPr="00770880" w:rsidRDefault="00930060" w:rsidP="00770880">
            <w:pPr>
              <w:jc w:val="center"/>
              <w:rPr>
                <w:sz w:val="20"/>
                <w:szCs w:val="20"/>
              </w:rPr>
            </w:pPr>
            <w:r w:rsidRPr="00770880">
              <w:rPr>
                <w:sz w:val="20"/>
                <w:szCs w:val="20"/>
              </w:rPr>
              <w:t>65</w:t>
            </w:r>
          </w:p>
        </w:tc>
        <w:tc>
          <w:tcPr>
            <w:tcW w:w="1418" w:type="dxa"/>
            <w:tcBorders>
              <w:top w:val="single" w:sz="4" w:space="0" w:color="auto"/>
              <w:bottom w:val="single" w:sz="4" w:space="0" w:color="auto"/>
            </w:tcBorders>
          </w:tcPr>
          <w:p w14:paraId="65242D36" w14:textId="77777777" w:rsidR="00930060" w:rsidRPr="00770880" w:rsidRDefault="00930060" w:rsidP="00770880">
            <w:pPr>
              <w:rPr>
                <w:sz w:val="20"/>
                <w:szCs w:val="20"/>
                <w:lang w:val="en-US"/>
              </w:rPr>
            </w:pPr>
            <w:r w:rsidRPr="00770880">
              <w:rPr>
                <w:sz w:val="20"/>
                <w:szCs w:val="20"/>
                <w:lang w:val="en-US"/>
              </w:rPr>
              <w:t>TsC54C</w:t>
            </w:r>
          </w:p>
        </w:tc>
        <w:tc>
          <w:tcPr>
            <w:tcW w:w="3685" w:type="dxa"/>
            <w:tcBorders>
              <w:top w:val="single" w:sz="4" w:space="0" w:color="auto"/>
              <w:bottom w:val="single" w:sz="4" w:space="0" w:color="auto"/>
            </w:tcBorders>
          </w:tcPr>
          <w:p w14:paraId="37E7656E" w14:textId="77777777" w:rsidR="00930060" w:rsidRPr="00770880" w:rsidRDefault="00930060" w:rsidP="00770880">
            <w:pPr>
              <w:rPr>
                <w:sz w:val="20"/>
                <w:szCs w:val="20"/>
                <w:lang w:val="en-US"/>
              </w:rPr>
            </w:pPr>
            <w:r w:rsidRPr="00770880">
              <w:rPr>
                <w:sz w:val="20"/>
                <w:szCs w:val="20"/>
                <w:lang w:val="en-US"/>
              </w:rPr>
              <w:t xml:space="preserve">Strat de fundatie din pietris </w:t>
            </w:r>
          </w:p>
        </w:tc>
        <w:tc>
          <w:tcPr>
            <w:tcW w:w="992" w:type="dxa"/>
            <w:tcBorders>
              <w:top w:val="single" w:sz="4" w:space="0" w:color="auto"/>
              <w:bottom w:val="single" w:sz="4" w:space="0" w:color="auto"/>
            </w:tcBorders>
            <w:vAlign w:val="center"/>
          </w:tcPr>
          <w:p w14:paraId="432B0D9E"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65B64C60" w14:textId="77777777" w:rsidR="00930060" w:rsidRPr="00770880" w:rsidRDefault="00930060" w:rsidP="00770880">
            <w:pPr>
              <w:jc w:val="center"/>
              <w:rPr>
                <w:sz w:val="20"/>
                <w:szCs w:val="20"/>
              </w:rPr>
            </w:pPr>
            <w:r w:rsidRPr="00770880">
              <w:rPr>
                <w:sz w:val="20"/>
                <w:szCs w:val="20"/>
              </w:rPr>
              <w:t>0,400</w:t>
            </w:r>
          </w:p>
        </w:tc>
        <w:tc>
          <w:tcPr>
            <w:tcW w:w="1275" w:type="dxa"/>
            <w:tcBorders>
              <w:top w:val="single" w:sz="4" w:space="0" w:color="auto"/>
              <w:bottom w:val="single" w:sz="4" w:space="0" w:color="auto"/>
            </w:tcBorders>
            <w:vAlign w:val="center"/>
          </w:tcPr>
          <w:p w14:paraId="1D9CE0E2"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66C080F" w14:textId="77777777" w:rsidR="00930060" w:rsidRPr="00770880" w:rsidRDefault="00930060" w:rsidP="00770880">
            <w:pPr>
              <w:jc w:val="center"/>
              <w:rPr>
                <w:sz w:val="20"/>
                <w:szCs w:val="20"/>
              </w:rPr>
            </w:pPr>
          </w:p>
        </w:tc>
      </w:tr>
      <w:tr w:rsidR="00930060" w:rsidRPr="00703E9F" w14:paraId="41452A62"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F9547" w14:textId="77777777" w:rsidR="00930060" w:rsidRPr="00770880" w:rsidRDefault="00930060" w:rsidP="00770880">
            <w:pPr>
              <w:jc w:val="center"/>
              <w:rPr>
                <w:sz w:val="20"/>
                <w:szCs w:val="20"/>
              </w:rPr>
            </w:pPr>
            <w:r w:rsidRPr="00770880">
              <w:rPr>
                <w:sz w:val="20"/>
                <w:szCs w:val="20"/>
              </w:rPr>
              <w:t>66</w:t>
            </w:r>
          </w:p>
        </w:tc>
        <w:tc>
          <w:tcPr>
            <w:tcW w:w="1418" w:type="dxa"/>
            <w:tcBorders>
              <w:top w:val="single" w:sz="4" w:space="0" w:color="auto"/>
              <w:bottom w:val="single" w:sz="4" w:space="0" w:color="auto"/>
            </w:tcBorders>
          </w:tcPr>
          <w:p w14:paraId="556E9052" w14:textId="77777777" w:rsidR="00930060" w:rsidRPr="00770880" w:rsidRDefault="00930060" w:rsidP="00770880">
            <w:pPr>
              <w:rPr>
                <w:sz w:val="20"/>
                <w:szCs w:val="20"/>
                <w:lang w:val="en-US"/>
              </w:rPr>
            </w:pPr>
            <w:r w:rsidRPr="00770880">
              <w:rPr>
                <w:sz w:val="20"/>
                <w:szCs w:val="20"/>
                <w:lang w:val="en-US"/>
              </w:rPr>
              <w:t>DB19C</w:t>
            </w:r>
          </w:p>
          <w:p w14:paraId="0DA3773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321B2F4" w14:textId="77777777" w:rsidR="00930060" w:rsidRPr="00770880" w:rsidRDefault="00930060" w:rsidP="00770880">
            <w:pPr>
              <w:rPr>
                <w:sz w:val="20"/>
                <w:szCs w:val="20"/>
                <w:lang w:val="en-US"/>
              </w:rPr>
            </w:pPr>
            <w:r w:rsidRPr="00770880">
              <w:rPr>
                <w:sz w:val="20"/>
                <w:szCs w:val="20"/>
                <w:lang w:val="en-US"/>
              </w:rPr>
              <w:t>Imbracaminte de beton asfaltic cu agregat mare, executata la cald, in grosime de 6,0 cm, cu asternere manuala</w:t>
            </w:r>
          </w:p>
        </w:tc>
        <w:tc>
          <w:tcPr>
            <w:tcW w:w="992" w:type="dxa"/>
            <w:tcBorders>
              <w:top w:val="single" w:sz="4" w:space="0" w:color="auto"/>
              <w:bottom w:val="single" w:sz="4" w:space="0" w:color="auto"/>
            </w:tcBorders>
            <w:vAlign w:val="center"/>
          </w:tcPr>
          <w:p w14:paraId="4EDB0E09"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44B64F7A"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2113DDD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232C891" w14:textId="77777777" w:rsidR="00930060" w:rsidRPr="00770880" w:rsidRDefault="00930060" w:rsidP="00770880">
            <w:pPr>
              <w:jc w:val="center"/>
              <w:rPr>
                <w:sz w:val="20"/>
                <w:szCs w:val="20"/>
              </w:rPr>
            </w:pPr>
          </w:p>
        </w:tc>
      </w:tr>
      <w:tr w:rsidR="00930060" w:rsidRPr="00703E9F" w14:paraId="23BFF61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7C4ED" w14:textId="77777777" w:rsidR="00930060" w:rsidRPr="00770880" w:rsidRDefault="00930060" w:rsidP="00770880">
            <w:pPr>
              <w:jc w:val="center"/>
              <w:rPr>
                <w:sz w:val="20"/>
                <w:szCs w:val="20"/>
              </w:rPr>
            </w:pPr>
            <w:r w:rsidRPr="00770880">
              <w:rPr>
                <w:sz w:val="20"/>
                <w:szCs w:val="20"/>
              </w:rPr>
              <w:t>67</w:t>
            </w:r>
          </w:p>
        </w:tc>
        <w:tc>
          <w:tcPr>
            <w:tcW w:w="1418" w:type="dxa"/>
            <w:tcBorders>
              <w:top w:val="single" w:sz="4" w:space="0" w:color="auto"/>
              <w:bottom w:val="single" w:sz="4" w:space="0" w:color="auto"/>
            </w:tcBorders>
          </w:tcPr>
          <w:p w14:paraId="2ECA6AFA" w14:textId="77777777" w:rsidR="00930060" w:rsidRPr="00770880" w:rsidRDefault="00930060" w:rsidP="00770880">
            <w:pPr>
              <w:rPr>
                <w:sz w:val="20"/>
                <w:szCs w:val="20"/>
                <w:lang w:val="en-US"/>
              </w:rPr>
            </w:pPr>
            <w:r w:rsidRPr="00770880">
              <w:rPr>
                <w:sz w:val="20"/>
                <w:szCs w:val="20"/>
                <w:lang w:val="en-US"/>
              </w:rPr>
              <w:t>DB16B</w:t>
            </w:r>
          </w:p>
          <w:p w14:paraId="2676B91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3A83B2B" w14:textId="77777777" w:rsidR="00930060" w:rsidRPr="00770880" w:rsidRDefault="00930060" w:rsidP="00770880">
            <w:pPr>
              <w:rPr>
                <w:sz w:val="20"/>
                <w:szCs w:val="20"/>
                <w:lang w:val="en-US"/>
              </w:rPr>
            </w:pPr>
            <w:r w:rsidRPr="00770880">
              <w:rPr>
                <w:sz w:val="20"/>
                <w:szCs w:val="20"/>
                <w:lang w:val="en-US"/>
              </w:rPr>
              <w:t>Imbracaminte de beton asfaltic cu agregate marunte, executata la cald, in grosime de 4,0 cm cu asternere manuala</w:t>
            </w:r>
          </w:p>
        </w:tc>
        <w:tc>
          <w:tcPr>
            <w:tcW w:w="992" w:type="dxa"/>
            <w:tcBorders>
              <w:top w:val="single" w:sz="4" w:space="0" w:color="auto"/>
              <w:bottom w:val="single" w:sz="4" w:space="0" w:color="auto"/>
            </w:tcBorders>
            <w:vAlign w:val="center"/>
          </w:tcPr>
          <w:p w14:paraId="57F2ABD9"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13B78BC3"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037968D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3B7F85D" w14:textId="77777777" w:rsidR="00930060" w:rsidRPr="00770880" w:rsidRDefault="00930060" w:rsidP="00770880">
            <w:pPr>
              <w:jc w:val="center"/>
              <w:rPr>
                <w:sz w:val="20"/>
                <w:szCs w:val="20"/>
              </w:rPr>
            </w:pPr>
          </w:p>
        </w:tc>
      </w:tr>
      <w:tr w:rsidR="00930060" w:rsidRPr="00703E9F" w14:paraId="1BC7B8DC" w14:textId="77777777" w:rsidTr="00770880">
        <w:tc>
          <w:tcPr>
            <w:tcW w:w="709" w:type="dxa"/>
            <w:tcBorders>
              <w:top w:val="nil"/>
              <w:left w:val="single" w:sz="6" w:space="0" w:color="auto"/>
              <w:bottom w:val="nil"/>
              <w:right w:val="nil"/>
            </w:tcBorders>
          </w:tcPr>
          <w:p w14:paraId="1650457E"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2086BFA7"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6C732B14"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3.3. Tevi, armaturi</w:t>
            </w:r>
          </w:p>
        </w:tc>
        <w:tc>
          <w:tcPr>
            <w:tcW w:w="992" w:type="dxa"/>
            <w:tcBorders>
              <w:top w:val="nil"/>
              <w:left w:val="single" w:sz="6" w:space="0" w:color="auto"/>
              <w:bottom w:val="nil"/>
              <w:right w:val="nil"/>
            </w:tcBorders>
          </w:tcPr>
          <w:p w14:paraId="19488E10"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0F7EAF97"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0A22FB0A"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7B057789" w14:textId="77777777" w:rsidR="00930060" w:rsidRPr="00770880" w:rsidRDefault="00930060" w:rsidP="00770880">
            <w:pPr>
              <w:rPr>
                <w:sz w:val="20"/>
                <w:szCs w:val="20"/>
              </w:rPr>
            </w:pPr>
          </w:p>
        </w:tc>
      </w:tr>
      <w:tr w:rsidR="00930060" w:rsidRPr="00703E9F" w14:paraId="7DF69A71"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B8D96" w14:textId="77777777" w:rsidR="00930060" w:rsidRPr="00770880" w:rsidRDefault="00930060" w:rsidP="00770880">
            <w:pPr>
              <w:jc w:val="center"/>
              <w:rPr>
                <w:sz w:val="20"/>
                <w:szCs w:val="20"/>
              </w:rPr>
            </w:pPr>
            <w:r w:rsidRPr="00770880">
              <w:rPr>
                <w:sz w:val="20"/>
                <w:szCs w:val="20"/>
              </w:rPr>
              <w:t>68</w:t>
            </w:r>
          </w:p>
        </w:tc>
        <w:tc>
          <w:tcPr>
            <w:tcW w:w="1418" w:type="dxa"/>
            <w:tcBorders>
              <w:top w:val="single" w:sz="4" w:space="0" w:color="auto"/>
              <w:bottom w:val="single" w:sz="4" w:space="0" w:color="auto"/>
            </w:tcBorders>
          </w:tcPr>
          <w:p w14:paraId="4E43A023" w14:textId="77777777" w:rsidR="00930060" w:rsidRPr="00770880" w:rsidRDefault="00930060" w:rsidP="00770880">
            <w:pPr>
              <w:rPr>
                <w:sz w:val="20"/>
                <w:szCs w:val="20"/>
                <w:lang w:val="en-US"/>
              </w:rPr>
            </w:pPr>
            <w:r w:rsidRPr="00770880">
              <w:rPr>
                <w:sz w:val="20"/>
                <w:szCs w:val="20"/>
                <w:lang w:val="en-US"/>
              </w:rPr>
              <w:t>AcA28B</w:t>
            </w:r>
          </w:p>
          <w:p w14:paraId="1363471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2AB182B" w14:textId="77777777" w:rsidR="00930060" w:rsidRPr="00770880" w:rsidRDefault="00930060" w:rsidP="00770880">
            <w:pPr>
              <w:rPr>
                <w:sz w:val="20"/>
                <w:szCs w:val="20"/>
                <w:lang w:val="en-US"/>
              </w:rPr>
            </w:pPr>
            <w:r w:rsidRPr="00770880">
              <w:rPr>
                <w:sz w:val="20"/>
                <w:szCs w:val="20"/>
                <w:lang w:val="en-US"/>
              </w:rPr>
              <w:t>Montarea colierelor de siguranta, din otel lat, la imbinarea cu mufa a tuburilor de presiune, din fonta, avind diametrul de 32 x25 mm  PN 10</w:t>
            </w:r>
          </w:p>
        </w:tc>
        <w:tc>
          <w:tcPr>
            <w:tcW w:w="992" w:type="dxa"/>
            <w:tcBorders>
              <w:top w:val="single" w:sz="4" w:space="0" w:color="auto"/>
              <w:bottom w:val="single" w:sz="4" w:space="0" w:color="auto"/>
            </w:tcBorders>
            <w:vAlign w:val="center"/>
          </w:tcPr>
          <w:p w14:paraId="58CB0927"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002B0DB7"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0EB9D23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9C24C52" w14:textId="77777777" w:rsidR="00930060" w:rsidRPr="00770880" w:rsidRDefault="00930060" w:rsidP="00770880">
            <w:pPr>
              <w:jc w:val="center"/>
              <w:rPr>
                <w:sz w:val="20"/>
                <w:szCs w:val="20"/>
              </w:rPr>
            </w:pPr>
          </w:p>
        </w:tc>
      </w:tr>
      <w:tr w:rsidR="00930060" w:rsidRPr="00703E9F" w14:paraId="0A14EAA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FDD56" w14:textId="77777777" w:rsidR="00930060" w:rsidRPr="00770880" w:rsidRDefault="00930060" w:rsidP="00770880">
            <w:pPr>
              <w:jc w:val="center"/>
              <w:rPr>
                <w:sz w:val="20"/>
                <w:szCs w:val="20"/>
              </w:rPr>
            </w:pPr>
            <w:r w:rsidRPr="00770880">
              <w:rPr>
                <w:sz w:val="20"/>
                <w:szCs w:val="20"/>
              </w:rPr>
              <w:t>69</w:t>
            </w:r>
          </w:p>
        </w:tc>
        <w:tc>
          <w:tcPr>
            <w:tcW w:w="1418" w:type="dxa"/>
            <w:tcBorders>
              <w:top w:val="single" w:sz="4" w:space="0" w:color="auto"/>
              <w:bottom w:val="single" w:sz="4" w:space="0" w:color="auto"/>
            </w:tcBorders>
          </w:tcPr>
          <w:p w14:paraId="422B1B10" w14:textId="77777777" w:rsidR="00930060" w:rsidRPr="00770880" w:rsidRDefault="00930060" w:rsidP="00770880">
            <w:pPr>
              <w:rPr>
                <w:sz w:val="20"/>
                <w:szCs w:val="20"/>
                <w:lang w:val="en-US"/>
              </w:rPr>
            </w:pPr>
            <w:r w:rsidRPr="00770880">
              <w:rPr>
                <w:sz w:val="20"/>
                <w:szCs w:val="20"/>
                <w:lang w:val="en-US"/>
              </w:rPr>
              <w:t>IC44A</w:t>
            </w:r>
          </w:p>
          <w:p w14:paraId="0ABA012B"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1CCB859F" w14:textId="77777777" w:rsidR="00930060" w:rsidRPr="00770880" w:rsidRDefault="00930060" w:rsidP="00770880">
            <w:pPr>
              <w:rPr>
                <w:sz w:val="20"/>
                <w:szCs w:val="20"/>
                <w:lang w:val="en-US"/>
              </w:rPr>
            </w:pPr>
            <w:r w:rsidRPr="00770880">
              <w:rPr>
                <w:sz w:val="20"/>
                <w:szCs w:val="20"/>
                <w:lang w:val="en-US"/>
              </w:rPr>
              <w:t>Confectionarea, montarea si cimentarea tevii de protectie la trecerea conductelor prin ziduri, teava avind diametrul de 50 mm L=200 mm</w:t>
            </w:r>
          </w:p>
        </w:tc>
        <w:tc>
          <w:tcPr>
            <w:tcW w:w="992" w:type="dxa"/>
            <w:tcBorders>
              <w:top w:val="single" w:sz="4" w:space="0" w:color="auto"/>
              <w:bottom w:val="single" w:sz="4" w:space="0" w:color="auto"/>
            </w:tcBorders>
            <w:vAlign w:val="center"/>
          </w:tcPr>
          <w:p w14:paraId="46D1E4AD"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7D3E985C"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568079E"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2F91E86" w14:textId="77777777" w:rsidR="00930060" w:rsidRPr="00770880" w:rsidRDefault="00930060" w:rsidP="00770880">
            <w:pPr>
              <w:jc w:val="center"/>
              <w:rPr>
                <w:sz w:val="20"/>
                <w:szCs w:val="20"/>
              </w:rPr>
            </w:pPr>
          </w:p>
        </w:tc>
      </w:tr>
      <w:tr w:rsidR="00930060" w:rsidRPr="00703E9F" w14:paraId="277C38E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9BDD6" w14:textId="77777777" w:rsidR="00930060" w:rsidRPr="00770880" w:rsidRDefault="00930060" w:rsidP="00770880">
            <w:pPr>
              <w:jc w:val="center"/>
              <w:rPr>
                <w:sz w:val="20"/>
                <w:szCs w:val="20"/>
              </w:rPr>
            </w:pPr>
            <w:r w:rsidRPr="00770880">
              <w:rPr>
                <w:sz w:val="20"/>
                <w:szCs w:val="20"/>
              </w:rPr>
              <w:t>70</w:t>
            </w:r>
          </w:p>
        </w:tc>
        <w:tc>
          <w:tcPr>
            <w:tcW w:w="1418" w:type="dxa"/>
            <w:tcBorders>
              <w:top w:val="single" w:sz="4" w:space="0" w:color="auto"/>
              <w:bottom w:val="single" w:sz="4" w:space="0" w:color="auto"/>
            </w:tcBorders>
          </w:tcPr>
          <w:p w14:paraId="5C74A00B" w14:textId="77777777" w:rsidR="00930060" w:rsidRPr="00770880" w:rsidRDefault="00930060" w:rsidP="00770880">
            <w:pPr>
              <w:rPr>
                <w:sz w:val="20"/>
                <w:szCs w:val="20"/>
                <w:lang w:val="en-US"/>
              </w:rPr>
            </w:pPr>
            <w:r w:rsidRPr="00770880">
              <w:rPr>
                <w:sz w:val="20"/>
                <w:szCs w:val="20"/>
                <w:lang w:val="en-US"/>
              </w:rPr>
              <w:t>AcA52A</w:t>
            </w:r>
          </w:p>
          <w:p w14:paraId="012CB60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B4F8023" w14:textId="77777777" w:rsidR="00930060" w:rsidRPr="00770880" w:rsidRDefault="00930060" w:rsidP="00770880">
            <w:pPr>
              <w:rPr>
                <w:sz w:val="20"/>
                <w:szCs w:val="20"/>
                <w:lang w:val="en-US"/>
              </w:rPr>
            </w:pPr>
            <w:r w:rsidRPr="00770880">
              <w:rPr>
                <w:sz w:val="20"/>
                <w:szCs w:val="20"/>
                <w:lang w:val="en-US"/>
              </w:rPr>
              <w:t>Teava din polietilena, pentru conducte de alimentare cu apa montata in sant, cu diametrul de 25 mm.PE 100 SDR17, PN 10 bar</w:t>
            </w:r>
          </w:p>
        </w:tc>
        <w:tc>
          <w:tcPr>
            <w:tcW w:w="992" w:type="dxa"/>
            <w:tcBorders>
              <w:top w:val="single" w:sz="4" w:space="0" w:color="auto"/>
              <w:bottom w:val="single" w:sz="4" w:space="0" w:color="auto"/>
            </w:tcBorders>
            <w:vAlign w:val="center"/>
          </w:tcPr>
          <w:p w14:paraId="23F37989"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4E8A524D" w14:textId="77777777" w:rsidR="00930060" w:rsidRPr="00770880" w:rsidRDefault="00930060" w:rsidP="00770880">
            <w:pPr>
              <w:jc w:val="center"/>
              <w:rPr>
                <w:sz w:val="20"/>
                <w:szCs w:val="20"/>
              </w:rPr>
            </w:pPr>
            <w:r w:rsidRPr="00770880">
              <w:rPr>
                <w:sz w:val="20"/>
                <w:szCs w:val="20"/>
              </w:rPr>
              <w:t>5,200</w:t>
            </w:r>
          </w:p>
        </w:tc>
        <w:tc>
          <w:tcPr>
            <w:tcW w:w="1275" w:type="dxa"/>
            <w:tcBorders>
              <w:top w:val="single" w:sz="4" w:space="0" w:color="auto"/>
              <w:bottom w:val="single" w:sz="4" w:space="0" w:color="auto"/>
            </w:tcBorders>
            <w:vAlign w:val="center"/>
          </w:tcPr>
          <w:p w14:paraId="2B8427C8"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7F6F0B0" w14:textId="77777777" w:rsidR="00930060" w:rsidRPr="00770880" w:rsidRDefault="00930060" w:rsidP="00770880">
            <w:pPr>
              <w:jc w:val="center"/>
              <w:rPr>
                <w:sz w:val="20"/>
                <w:szCs w:val="20"/>
              </w:rPr>
            </w:pPr>
          </w:p>
        </w:tc>
      </w:tr>
      <w:tr w:rsidR="00930060" w:rsidRPr="00703E9F" w14:paraId="374D343F"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09D49" w14:textId="77777777" w:rsidR="00930060" w:rsidRPr="00770880" w:rsidRDefault="00930060" w:rsidP="00770880">
            <w:pPr>
              <w:jc w:val="center"/>
              <w:rPr>
                <w:sz w:val="20"/>
                <w:szCs w:val="20"/>
              </w:rPr>
            </w:pPr>
            <w:r w:rsidRPr="00770880">
              <w:rPr>
                <w:sz w:val="20"/>
                <w:szCs w:val="20"/>
              </w:rPr>
              <w:t>71</w:t>
            </w:r>
          </w:p>
        </w:tc>
        <w:tc>
          <w:tcPr>
            <w:tcW w:w="1418" w:type="dxa"/>
            <w:tcBorders>
              <w:top w:val="single" w:sz="4" w:space="0" w:color="auto"/>
              <w:bottom w:val="single" w:sz="4" w:space="0" w:color="auto"/>
            </w:tcBorders>
          </w:tcPr>
          <w:p w14:paraId="23BED469" w14:textId="77777777" w:rsidR="00930060" w:rsidRPr="00770880" w:rsidRDefault="00930060" w:rsidP="00770880">
            <w:pPr>
              <w:rPr>
                <w:sz w:val="20"/>
                <w:szCs w:val="20"/>
                <w:lang w:val="en-US"/>
              </w:rPr>
            </w:pPr>
            <w:r w:rsidRPr="00770880">
              <w:rPr>
                <w:sz w:val="20"/>
                <w:szCs w:val="20"/>
                <w:lang w:val="en-US"/>
              </w:rPr>
              <w:t>AcA52A</w:t>
            </w:r>
          </w:p>
          <w:p w14:paraId="6AE7804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E313694" w14:textId="77777777" w:rsidR="00930060" w:rsidRPr="00770880" w:rsidRDefault="00930060" w:rsidP="00770880">
            <w:pPr>
              <w:rPr>
                <w:sz w:val="20"/>
                <w:szCs w:val="20"/>
                <w:lang w:val="en-US"/>
              </w:rPr>
            </w:pPr>
            <w:r w:rsidRPr="00770880">
              <w:rPr>
                <w:sz w:val="20"/>
                <w:szCs w:val="20"/>
                <w:lang w:val="en-US"/>
              </w:rPr>
              <w:t>Teava din polietilena, pentru conducte de alimentare cu apa montata in sant, cu diametrul de  50 mm.</w:t>
            </w:r>
          </w:p>
        </w:tc>
        <w:tc>
          <w:tcPr>
            <w:tcW w:w="992" w:type="dxa"/>
            <w:tcBorders>
              <w:top w:val="single" w:sz="4" w:space="0" w:color="auto"/>
              <w:bottom w:val="single" w:sz="4" w:space="0" w:color="auto"/>
            </w:tcBorders>
            <w:vAlign w:val="center"/>
          </w:tcPr>
          <w:p w14:paraId="51079F4F"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2C7787D8" w14:textId="77777777" w:rsidR="00930060" w:rsidRPr="00770880" w:rsidRDefault="00930060" w:rsidP="00770880">
            <w:pPr>
              <w:jc w:val="center"/>
              <w:rPr>
                <w:sz w:val="20"/>
                <w:szCs w:val="20"/>
              </w:rPr>
            </w:pPr>
            <w:r w:rsidRPr="00770880">
              <w:rPr>
                <w:sz w:val="20"/>
                <w:szCs w:val="20"/>
              </w:rPr>
              <w:t>5,200</w:t>
            </w:r>
          </w:p>
        </w:tc>
        <w:tc>
          <w:tcPr>
            <w:tcW w:w="1275" w:type="dxa"/>
            <w:tcBorders>
              <w:top w:val="single" w:sz="4" w:space="0" w:color="auto"/>
              <w:bottom w:val="single" w:sz="4" w:space="0" w:color="auto"/>
            </w:tcBorders>
            <w:vAlign w:val="center"/>
          </w:tcPr>
          <w:p w14:paraId="00A343C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26B3E99" w14:textId="77777777" w:rsidR="00930060" w:rsidRPr="00770880" w:rsidRDefault="00930060" w:rsidP="00770880">
            <w:pPr>
              <w:jc w:val="center"/>
              <w:rPr>
                <w:sz w:val="20"/>
                <w:szCs w:val="20"/>
              </w:rPr>
            </w:pPr>
          </w:p>
        </w:tc>
      </w:tr>
      <w:tr w:rsidR="00930060" w:rsidRPr="00703E9F" w14:paraId="7A32D052"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A30DD" w14:textId="77777777" w:rsidR="00930060" w:rsidRPr="00770880" w:rsidRDefault="00930060" w:rsidP="00770880">
            <w:pPr>
              <w:jc w:val="center"/>
              <w:rPr>
                <w:sz w:val="20"/>
                <w:szCs w:val="20"/>
              </w:rPr>
            </w:pPr>
            <w:r w:rsidRPr="00770880">
              <w:rPr>
                <w:sz w:val="20"/>
                <w:szCs w:val="20"/>
              </w:rPr>
              <w:t>72</w:t>
            </w:r>
          </w:p>
        </w:tc>
        <w:tc>
          <w:tcPr>
            <w:tcW w:w="1418" w:type="dxa"/>
            <w:tcBorders>
              <w:top w:val="single" w:sz="4" w:space="0" w:color="auto"/>
              <w:bottom w:val="single" w:sz="4" w:space="0" w:color="auto"/>
            </w:tcBorders>
          </w:tcPr>
          <w:p w14:paraId="78915384" w14:textId="77777777" w:rsidR="00930060" w:rsidRPr="00770880" w:rsidRDefault="00930060" w:rsidP="00770880">
            <w:pPr>
              <w:rPr>
                <w:sz w:val="20"/>
                <w:szCs w:val="20"/>
                <w:lang w:val="en-US"/>
              </w:rPr>
            </w:pPr>
            <w:r w:rsidRPr="00770880">
              <w:rPr>
                <w:sz w:val="20"/>
                <w:szCs w:val="20"/>
                <w:lang w:val="en-US"/>
              </w:rPr>
              <w:t>AcF11C</w:t>
            </w:r>
          </w:p>
          <w:p w14:paraId="7A3DE8D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41B2E24" w14:textId="77777777" w:rsidR="00930060" w:rsidRPr="00770880" w:rsidRDefault="00930060" w:rsidP="00770880">
            <w:pPr>
              <w:rPr>
                <w:sz w:val="20"/>
                <w:szCs w:val="20"/>
                <w:lang w:val="en-US"/>
              </w:rPr>
            </w:pPr>
            <w:r w:rsidRPr="00770880">
              <w:rPr>
                <w:sz w:val="20"/>
                <w:szCs w:val="20"/>
                <w:lang w:val="en-US"/>
              </w:rPr>
              <w:t>Spalarea tevilor din PVC, fonta, azbociment, polietilena etc 20-75 mm, de apa potabila dupa montarea si imbinarea, inaintea receptiei</w:t>
            </w:r>
          </w:p>
        </w:tc>
        <w:tc>
          <w:tcPr>
            <w:tcW w:w="992" w:type="dxa"/>
            <w:tcBorders>
              <w:top w:val="single" w:sz="4" w:space="0" w:color="auto"/>
              <w:bottom w:val="single" w:sz="4" w:space="0" w:color="auto"/>
            </w:tcBorders>
            <w:vAlign w:val="center"/>
          </w:tcPr>
          <w:p w14:paraId="11C5FC6A"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7371201C" w14:textId="77777777" w:rsidR="00930060" w:rsidRPr="00770880" w:rsidRDefault="00930060" w:rsidP="00770880">
            <w:pPr>
              <w:jc w:val="center"/>
              <w:rPr>
                <w:sz w:val="20"/>
                <w:szCs w:val="20"/>
              </w:rPr>
            </w:pPr>
            <w:r w:rsidRPr="00770880">
              <w:rPr>
                <w:sz w:val="20"/>
                <w:szCs w:val="20"/>
              </w:rPr>
              <w:t>5,200</w:t>
            </w:r>
          </w:p>
        </w:tc>
        <w:tc>
          <w:tcPr>
            <w:tcW w:w="1275" w:type="dxa"/>
            <w:tcBorders>
              <w:top w:val="single" w:sz="4" w:space="0" w:color="auto"/>
              <w:bottom w:val="single" w:sz="4" w:space="0" w:color="auto"/>
            </w:tcBorders>
            <w:vAlign w:val="center"/>
          </w:tcPr>
          <w:p w14:paraId="55E9B57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1E2F08C" w14:textId="77777777" w:rsidR="00930060" w:rsidRPr="00770880" w:rsidRDefault="00930060" w:rsidP="00770880">
            <w:pPr>
              <w:jc w:val="center"/>
              <w:rPr>
                <w:sz w:val="20"/>
                <w:szCs w:val="20"/>
              </w:rPr>
            </w:pPr>
          </w:p>
        </w:tc>
      </w:tr>
      <w:tr w:rsidR="00930060" w:rsidRPr="00703E9F" w14:paraId="5367F72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ED31B" w14:textId="77777777" w:rsidR="00930060" w:rsidRPr="00770880" w:rsidRDefault="00930060" w:rsidP="00770880">
            <w:pPr>
              <w:jc w:val="center"/>
              <w:rPr>
                <w:sz w:val="20"/>
                <w:szCs w:val="20"/>
              </w:rPr>
            </w:pPr>
            <w:r w:rsidRPr="00770880">
              <w:rPr>
                <w:sz w:val="20"/>
                <w:szCs w:val="20"/>
              </w:rPr>
              <w:t>73</w:t>
            </w:r>
          </w:p>
        </w:tc>
        <w:tc>
          <w:tcPr>
            <w:tcW w:w="1418" w:type="dxa"/>
            <w:tcBorders>
              <w:top w:val="single" w:sz="4" w:space="0" w:color="auto"/>
              <w:bottom w:val="single" w:sz="4" w:space="0" w:color="auto"/>
            </w:tcBorders>
          </w:tcPr>
          <w:p w14:paraId="58A559D8" w14:textId="77777777" w:rsidR="00930060" w:rsidRPr="00770880" w:rsidRDefault="00930060" w:rsidP="00770880">
            <w:pPr>
              <w:rPr>
                <w:sz w:val="20"/>
                <w:szCs w:val="20"/>
                <w:lang w:val="en-US"/>
              </w:rPr>
            </w:pPr>
            <w:r w:rsidRPr="00770880">
              <w:rPr>
                <w:sz w:val="20"/>
                <w:szCs w:val="20"/>
                <w:lang w:val="en-US"/>
              </w:rPr>
              <w:t>SF01C</w:t>
            </w:r>
          </w:p>
          <w:p w14:paraId="5A74A5A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8041757" w14:textId="77777777" w:rsidR="00930060" w:rsidRPr="00770880" w:rsidRDefault="00930060" w:rsidP="00770880">
            <w:pPr>
              <w:rPr>
                <w:sz w:val="20"/>
                <w:szCs w:val="20"/>
                <w:lang w:val="en-US"/>
              </w:rPr>
            </w:pPr>
            <w:r w:rsidRPr="00770880">
              <w:rPr>
                <w:sz w:val="20"/>
                <w:szCs w:val="20"/>
                <w:lang w:val="en-US"/>
              </w:rPr>
              <w:t>Efectuarea probei de etansare la presiune a instalatiei de apa calda sau rece executata din teava din policlorura de vinil tip greu sau din material plastic, avind diametrul de 16-110 mm</w:t>
            </w:r>
          </w:p>
        </w:tc>
        <w:tc>
          <w:tcPr>
            <w:tcW w:w="992" w:type="dxa"/>
            <w:tcBorders>
              <w:top w:val="single" w:sz="4" w:space="0" w:color="auto"/>
              <w:bottom w:val="single" w:sz="4" w:space="0" w:color="auto"/>
            </w:tcBorders>
            <w:vAlign w:val="center"/>
          </w:tcPr>
          <w:p w14:paraId="6000415D"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04D8880C" w14:textId="77777777" w:rsidR="00930060" w:rsidRPr="00770880" w:rsidRDefault="00930060" w:rsidP="00770880">
            <w:pPr>
              <w:jc w:val="center"/>
              <w:rPr>
                <w:sz w:val="20"/>
                <w:szCs w:val="20"/>
              </w:rPr>
            </w:pPr>
            <w:r w:rsidRPr="00770880">
              <w:rPr>
                <w:sz w:val="20"/>
                <w:szCs w:val="20"/>
              </w:rPr>
              <w:t>5,200</w:t>
            </w:r>
          </w:p>
        </w:tc>
        <w:tc>
          <w:tcPr>
            <w:tcW w:w="1275" w:type="dxa"/>
            <w:tcBorders>
              <w:top w:val="single" w:sz="4" w:space="0" w:color="auto"/>
              <w:bottom w:val="single" w:sz="4" w:space="0" w:color="auto"/>
            </w:tcBorders>
            <w:vAlign w:val="center"/>
          </w:tcPr>
          <w:p w14:paraId="01E7E01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78DBBBC" w14:textId="77777777" w:rsidR="00930060" w:rsidRPr="00770880" w:rsidRDefault="00930060" w:rsidP="00770880">
            <w:pPr>
              <w:jc w:val="center"/>
              <w:rPr>
                <w:sz w:val="20"/>
                <w:szCs w:val="20"/>
              </w:rPr>
            </w:pPr>
          </w:p>
        </w:tc>
      </w:tr>
      <w:tr w:rsidR="00930060" w:rsidRPr="00703E9F" w14:paraId="58D8433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1C4E6" w14:textId="77777777" w:rsidR="00930060" w:rsidRPr="00770880" w:rsidRDefault="00930060" w:rsidP="00770880">
            <w:pPr>
              <w:jc w:val="center"/>
              <w:rPr>
                <w:sz w:val="20"/>
                <w:szCs w:val="20"/>
              </w:rPr>
            </w:pPr>
            <w:r w:rsidRPr="00770880">
              <w:rPr>
                <w:sz w:val="20"/>
                <w:szCs w:val="20"/>
              </w:rPr>
              <w:t>74</w:t>
            </w:r>
          </w:p>
        </w:tc>
        <w:tc>
          <w:tcPr>
            <w:tcW w:w="1418" w:type="dxa"/>
            <w:tcBorders>
              <w:top w:val="single" w:sz="4" w:space="0" w:color="auto"/>
              <w:bottom w:val="single" w:sz="4" w:space="0" w:color="auto"/>
            </w:tcBorders>
          </w:tcPr>
          <w:p w14:paraId="4B6B7FB3" w14:textId="77777777" w:rsidR="00930060" w:rsidRPr="00770880" w:rsidRDefault="00930060" w:rsidP="00770880">
            <w:pPr>
              <w:rPr>
                <w:sz w:val="20"/>
                <w:szCs w:val="20"/>
                <w:lang w:val="en-US"/>
              </w:rPr>
            </w:pPr>
            <w:r w:rsidRPr="00770880">
              <w:rPr>
                <w:sz w:val="20"/>
                <w:szCs w:val="20"/>
                <w:lang w:val="en-US"/>
              </w:rPr>
              <w:t>SF02C</w:t>
            </w:r>
          </w:p>
          <w:p w14:paraId="760ECF3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12F6A7C" w14:textId="77777777" w:rsidR="00930060" w:rsidRPr="00770880" w:rsidRDefault="00930060" w:rsidP="00770880">
            <w:pPr>
              <w:rPr>
                <w:sz w:val="20"/>
                <w:szCs w:val="20"/>
                <w:lang w:val="en-US"/>
              </w:rPr>
            </w:pPr>
            <w:r w:rsidRPr="00770880">
              <w:rPr>
                <w:sz w:val="20"/>
                <w:szCs w:val="20"/>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14:paraId="0314EF3E" w14:textId="77777777" w:rsidR="00930060" w:rsidRPr="00770880" w:rsidRDefault="00930060" w:rsidP="00770880">
            <w:pPr>
              <w:jc w:val="center"/>
              <w:rPr>
                <w:sz w:val="20"/>
                <w:szCs w:val="20"/>
              </w:rPr>
            </w:pPr>
            <w:r w:rsidRPr="00770880">
              <w:rPr>
                <w:sz w:val="20"/>
                <w:szCs w:val="20"/>
              </w:rPr>
              <w:t>10 m</w:t>
            </w:r>
          </w:p>
        </w:tc>
        <w:tc>
          <w:tcPr>
            <w:tcW w:w="993" w:type="dxa"/>
            <w:tcBorders>
              <w:top w:val="single" w:sz="4" w:space="0" w:color="auto"/>
              <w:bottom w:val="single" w:sz="4" w:space="0" w:color="auto"/>
            </w:tcBorders>
            <w:vAlign w:val="center"/>
          </w:tcPr>
          <w:p w14:paraId="552AC8FB" w14:textId="77777777" w:rsidR="00930060" w:rsidRPr="00770880" w:rsidRDefault="00930060" w:rsidP="00770880">
            <w:pPr>
              <w:jc w:val="center"/>
              <w:rPr>
                <w:sz w:val="20"/>
                <w:szCs w:val="20"/>
              </w:rPr>
            </w:pPr>
            <w:r w:rsidRPr="00770880">
              <w:rPr>
                <w:sz w:val="20"/>
                <w:szCs w:val="20"/>
              </w:rPr>
              <w:t>5,200</w:t>
            </w:r>
          </w:p>
        </w:tc>
        <w:tc>
          <w:tcPr>
            <w:tcW w:w="1275" w:type="dxa"/>
            <w:tcBorders>
              <w:top w:val="single" w:sz="4" w:space="0" w:color="auto"/>
              <w:bottom w:val="single" w:sz="4" w:space="0" w:color="auto"/>
            </w:tcBorders>
            <w:vAlign w:val="center"/>
          </w:tcPr>
          <w:p w14:paraId="656D2C8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8517A94" w14:textId="77777777" w:rsidR="00930060" w:rsidRPr="00770880" w:rsidRDefault="00930060" w:rsidP="00770880">
            <w:pPr>
              <w:jc w:val="center"/>
              <w:rPr>
                <w:sz w:val="20"/>
                <w:szCs w:val="20"/>
              </w:rPr>
            </w:pPr>
          </w:p>
        </w:tc>
      </w:tr>
      <w:tr w:rsidR="00930060" w:rsidRPr="00703E9F" w14:paraId="2BF6B5DF"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96E7A5" w14:textId="77777777" w:rsidR="00930060" w:rsidRPr="00770880" w:rsidRDefault="00930060" w:rsidP="00770880">
            <w:pPr>
              <w:jc w:val="center"/>
              <w:rPr>
                <w:sz w:val="20"/>
                <w:szCs w:val="20"/>
              </w:rPr>
            </w:pPr>
            <w:r w:rsidRPr="00770880">
              <w:rPr>
                <w:sz w:val="20"/>
                <w:szCs w:val="20"/>
              </w:rPr>
              <w:t>75</w:t>
            </w:r>
          </w:p>
        </w:tc>
        <w:tc>
          <w:tcPr>
            <w:tcW w:w="1418" w:type="dxa"/>
            <w:tcBorders>
              <w:top w:val="single" w:sz="4" w:space="0" w:color="auto"/>
              <w:bottom w:val="single" w:sz="4" w:space="0" w:color="auto"/>
            </w:tcBorders>
          </w:tcPr>
          <w:p w14:paraId="6741A943" w14:textId="77777777" w:rsidR="00930060" w:rsidRPr="00770880" w:rsidRDefault="00930060" w:rsidP="00770880">
            <w:pPr>
              <w:rPr>
                <w:sz w:val="20"/>
                <w:szCs w:val="20"/>
                <w:lang w:val="en-US"/>
              </w:rPr>
            </w:pPr>
            <w:r w:rsidRPr="00770880">
              <w:rPr>
                <w:sz w:val="20"/>
                <w:szCs w:val="20"/>
                <w:lang w:val="en-US"/>
              </w:rPr>
              <w:t>SF51A</w:t>
            </w:r>
          </w:p>
          <w:p w14:paraId="5D076726"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00D07A8" w14:textId="77777777" w:rsidR="00930060" w:rsidRPr="00770880" w:rsidRDefault="00930060" w:rsidP="00770880">
            <w:pPr>
              <w:rPr>
                <w:sz w:val="20"/>
                <w:szCs w:val="20"/>
                <w:lang w:val="en-US"/>
              </w:rPr>
            </w:pPr>
            <w:r w:rsidRPr="00770880">
              <w:rPr>
                <w:sz w:val="20"/>
                <w:szCs w:val="20"/>
                <w:lang w:val="en-US"/>
              </w:rPr>
              <w:t>Ansamblu de masurare a debitului de apa fara contur, avind diametrul bransamentului de 15 mm</w:t>
            </w:r>
          </w:p>
        </w:tc>
        <w:tc>
          <w:tcPr>
            <w:tcW w:w="992" w:type="dxa"/>
            <w:tcBorders>
              <w:top w:val="single" w:sz="4" w:space="0" w:color="auto"/>
              <w:bottom w:val="single" w:sz="4" w:space="0" w:color="auto"/>
            </w:tcBorders>
            <w:vAlign w:val="center"/>
          </w:tcPr>
          <w:p w14:paraId="0EEB6C42" w14:textId="77777777" w:rsidR="00930060" w:rsidRPr="00770880" w:rsidRDefault="00930060" w:rsidP="00770880">
            <w:pPr>
              <w:jc w:val="center"/>
              <w:rPr>
                <w:sz w:val="20"/>
                <w:szCs w:val="20"/>
              </w:rPr>
            </w:pPr>
            <w:r w:rsidRPr="00770880">
              <w:rPr>
                <w:sz w:val="20"/>
                <w:szCs w:val="20"/>
              </w:rPr>
              <w:t>компл.</w:t>
            </w:r>
          </w:p>
        </w:tc>
        <w:tc>
          <w:tcPr>
            <w:tcW w:w="993" w:type="dxa"/>
            <w:tcBorders>
              <w:top w:val="single" w:sz="4" w:space="0" w:color="auto"/>
              <w:bottom w:val="single" w:sz="4" w:space="0" w:color="auto"/>
            </w:tcBorders>
            <w:vAlign w:val="center"/>
          </w:tcPr>
          <w:p w14:paraId="78A4EA9A"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9C92081"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3F0E7BA" w14:textId="77777777" w:rsidR="00930060" w:rsidRPr="00770880" w:rsidRDefault="00930060" w:rsidP="00770880">
            <w:pPr>
              <w:jc w:val="center"/>
              <w:rPr>
                <w:sz w:val="20"/>
                <w:szCs w:val="20"/>
              </w:rPr>
            </w:pPr>
          </w:p>
        </w:tc>
      </w:tr>
      <w:tr w:rsidR="00930060" w:rsidRPr="00703E9F" w14:paraId="570AC25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BE3AF" w14:textId="77777777" w:rsidR="00930060" w:rsidRPr="00770880" w:rsidRDefault="00930060" w:rsidP="00770880">
            <w:pPr>
              <w:jc w:val="center"/>
              <w:rPr>
                <w:sz w:val="20"/>
                <w:szCs w:val="20"/>
              </w:rPr>
            </w:pPr>
            <w:r w:rsidRPr="00770880">
              <w:rPr>
                <w:sz w:val="20"/>
                <w:szCs w:val="20"/>
              </w:rPr>
              <w:t>76</w:t>
            </w:r>
          </w:p>
        </w:tc>
        <w:tc>
          <w:tcPr>
            <w:tcW w:w="1418" w:type="dxa"/>
            <w:tcBorders>
              <w:top w:val="single" w:sz="4" w:space="0" w:color="auto"/>
              <w:bottom w:val="single" w:sz="4" w:space="0" w:color="auto"/>
            </w:tcBorders>
          </w:tcPr>
          <w:p w14:paraId="074A88D8" w14:textId="77777777" w:rsidR="00930060" w:rsidRPr="00770880" w:rsidRDefault="00930060" w:rsidP="00770880">
            <w:pPr>
              <w:rPr>
                <w:sz w:val="20"/>
                <w:szCs w:val="20"/>
                <w:lang w:val="en-US"/>
              </w:rPr>
            </w:pPr>
            <w:r w:rsidRPr="00770880">
              <w:rPr>
                <w:sz w:val="20"/>
                <w:szCs w:val="20"/>
                <w:lang w:val="en-US"/>
              </w:rPr>
              <w:t>SE56A</w:t>
            </w:r>
          </w:p>
          <w:p w14:paraId="517078E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2DACC65" w14:textId="77777777" w:rsidR="00930060" w:rsidRPr="00770880" w:rsidRDefault="00930060" w:rsidP="00770880">
            <w:pPr>
              <w:rPr>
                <w:sz w:val="20"/>
                <w:szCs w:val="20"/>
                <w:lang w:val="en-US"/>
              </w:rPr>
            </w:pPr>
            <w:r w:rsidRPr="00770880">
              <w:rPr>
                <w:sz w:val="20"/>
                <w:szCs w:val="20"/>
                <w:lang w:val="en-US"/>
              </w:rPr>
              <w:t>Filtru pentru apa potabila, cu mufe filetata pentru montaj pe conducta, avind dimensiunea de 20 mm</w:t>
            </w:r>
          </w:p>
        </w:tc>
        <w:tc>
          <w:tcPr>
            <w:tcW w:w="992" w:type="dxa"/>
            <w:tcBorders>
              <w:top w:val="single" w:sz="4" w:space="0" w:color="auto"/>
              <w:bottom w:val="single" w:sz="4" w:space="0" w:color="auto"/>
            </w:tcBorders>
            <w:vAlign w:val="center"/>
          </w:tcPr>
          <w:p w14:paraId="7EE02B69"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78EE4A7C"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8AC7440"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AF4A92C" w14:textId="77777777" w:rsidR="00930060" w:rsidRPr="00770880" w:rsidRDefault="00930060" w:rsidP="00770880">
            <w:pPr>
              <w:jc w:val="center"/>
              <w:rPr>
                <w:sz w:val="20"/>
                <w:szCs w:val="20"/>
              </w:rPr>
            </w:pPr>
          </w:p>
        </w:tc>
      </w:tr>
      <w:tr w:rsidR="00930060" w:rsidRPr="00703E9F" w14:paraId="03E98E32"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F71A1" w14:textId="77777777" w:rsidR="00930060" w:rsidRPr="00770880" w:rsidRDefault="00930060" w:rsidP="00770880">
            <w:pPr>
              <w:jc w:val="center"/>
              <w:rPr>
                <w:sz w:val="20"/>
                <w:szCs w:val="20"/>
              </w:rPr>
            </w:pPr>
            <w:r w:rsidRPr="00770880">
              <w:rPr>
                <w:sz w:val="20"/>
                <w:szCs w:val="20"/>
              </w:rPr>
              <w:t>77</w:t>
            </w:r>
          </w:p>
        </w:tc>
        <w:tc>
          <w:tcPr>
            <w:tcW w:w="1418" w:type="dxa"/>
            <w:tcBorders>
              <w:top w:val="single" w:sz="4" w:space="0" w:color="auto"/>
              <w:bottom w:val="single" w:sz="4" w:space="0" w:color="auto"/>
            </w:tcBorders>
          </w:tcPr>
          <w:p w14:paraId="7B471363" w14:textId="77777777" w:rsidR="00930060" w:rsidRPr="00770880" w:rsidRDefault="00930060" w:rsidP="00770880">
            <w:pPr>
              <w:rPr>
                <w:sz w:val="20"/>
                <w:szCs w:val="20"/>
                <w:lang w:val="en-US"/>
              </w:rPr>
            </w:pPr>
            <w:r w:rsidRPr="00770880">
              <w:rPr>
                <w:sz w:val="20"/>
                <w:szCs w:val="20"/>
                <w:lang w:val="en-US"/>
              </w:rPr>
              <w:t>SE58A</w:t>
            </w:r>
          </w:p>
          <w:p w14:paraId="70BFBE5D"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6F6EA4D" w14:textId="77777777" w:rsidR="00930060" w:rsidRPr="00770880" w:rsidRDefault="00930060" w:rsidP="00770880">
            <w:pPr>
              <w:rPr>
                <w:sz w:val="20"/>
                <w:szCs w:val="20"/>
                <w:lang w:val="en-US"/>
              </w:rPr>
            </w:pPr>
            <w:r w:rsidRPr="00770880">
              <w:rPr>
                <w:sz w:val="20"/>
                <w:szCs w:val="20"/>
                <w:lang w:val="en-US"/>
              </w:rPr>
              <w:t>Contoare de apa rece si calda, avind diametrul de -15..25 mm</w:t>
            </w:r>
          </w:p>
        </w:tc>
        <w:tc>
          <w:tcPr>
            <w:tcW w:w="992" w:type="dxa"/>
            <w:tcBorders>
              <w:top w:val="single" w:sz="4" w:space="0" w:color="auto"/>
              <w:bottom w:val="single" w:sz="4" w:space="0" w:color="auto"/>
            </w:tcBorders>
            <w:vAlign w:val="center"/>
          </w:tcPr>
          <w:p w14:paraId="498750D5"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6734D272"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707A3BC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C54FFE4" w14:textId="77777777" w:rsidR="00930060" w:rsidRPr="00770880" w:rsidRDefault="00930060" w:rsidP="00770880">
            <w:pPr>
              <w:jc w:val="center"/>
              <w:rPr>
                <w:sz w:val="20"/>
                <w:szCs w:val="20"/>
              </w:rPr>
            </w:pPr>
          </w:p>
        </w:tc>
      </w:tr>
      <w:tr w:rsidR="00930060" w:rsidRPr="00703E9F" w14:paraId="2D874BB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00C8C4" w14:textId="77777777" w:rsidR="00930060" w:rsidRPr="00770880" w:rsidRDefault="00930060" w:rsidP="00770880">
            <w:pPr>
              <w:jc w:val="center"/>
              <w:rPr>
                <w:sz w:val="20"/>
                <w:szCs w:val="20"/>
              </w:rPr>
            </w:pPr>
            <w:r w:rsidRPr="00770880">
              <w:rPr>
                <w:sz w:val="20"/>
                <w:szCs w:val="20"/>
              </w:rPr>
              <w:t>78</w:t>
            </w:r>
          </w:p>
        </w:tc>
        <w:tc>
          <w:tcPr>
            <w:tcW w:w="1418" w:type="dxa"/>
            <w:tcBorders>
              <w:top w:val="single" w:sz="4" w:space="0" w:color="auto"/>
              <w:bottom w:val="single" w:sz="4" w:space="0" w:color="auto"/>
            </w:tcBorders>
          </w:tcPr>
          <w:p w14:paraId="6322CE4F" w14:textId="77777777" w:rsidR="00930060" w:rsidRPr="00770880" w:rsidRDefault="00930060" w:rsidP="00770880">
            <w:pPr>
              <w:rPr>
                <w:sz w:val="20"/>
                <w:szCs w:val="20"/>
                <w:lang w:val="en-US"/>
              </w:rPr>
            </w:pPr>
            <w:r w:rsidRPr="00770880">
              <w:rPr>
                <w:sz w:val="20"/>
                <w:szCs w:val="20"/>
                <w:lang w:val="en-US"/>
              </w:rPr>
              <w:t>SD19A</w:t>
            </w:r>
          </w:p>
        </w:tc>
        <w:tc>
          <w:tcPr>
            <w:tcW w:w="3685" w:type="dxa"/>
            <w:tcBorders>
              <w:top w:val="single" w:sz="4" w:space="0" w:color="auto"/>
              <w:bottom w:val="single" w:sz="4" w:space="0" w:color="auto"/>
            </w:tcBorders>
          </w:tcPr>
          <w:p w14:paraId="49519500" w14:textId="77777777" w:rsidR="00930060" w:rsidRPr="00770880" w:rsidRDefault="00930060" w:rsidP="00770880">
            <w:pPr>
              <w:rPr>
                <w:sz w:val="20"/>
                <w:szCs w:val="20"/>
                <w:lang w:val="en-US"/>
              </w:rPr>
            </w:pPr>
            <w:r w:rsidRPr="00770880">
              <w:rPr>
                <w:sz w:val="20"/>
                <w:szCs w:val="20"/>
                <w:lang w:val="en-US"/>
              </w:rPr>
              <w:t>Supapa de sens cu arc d=20mm</w:t>
            </w:r>
          </w:p>
        </w:tc>
        <w:tc>
          <w:tcPr>
            <w:tcW w:w="992" w:type="dxa"/>
            <w:tcBorders>
              <w:top w:val="single" w:sz="4" w:space="0" w:color="auto"/>
              <w:bottom w:val="single" w:sz="4" w:space="0" w:color="auto"/>
            </w:tcBorders>
            <w:vAlign w:val="center"/>
          </w:tcPr>
          <w:p w14:paraId="59CDF4D8"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4D36E61F"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4E27236E"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E870994" w14:textId="77777777" w:rsidR="00930060" w:rsidRPr="00770880" w:rsidRDefault="00930060" w:rsidP="00770880">
            <w:pPr>
              <w:jc w:val="center"/>
              <w:rPr>
                <w:sz w:val="20"/>
                <w:szCs w:val="20"/>
              </w:rPr>
            </w:pPr>
          </w:p>
        </w:tc>
      </w:tr>
      <w:tr w:rsidR="00930060" w:rsidRPr="00703E9F" w14:paraId="52462EBB"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02988" w14:textId="77777777" w:rsidR="00930060" w:rsidRPr="00770880" w:rsidRDefault="00930060" w:rsidP="00770880">
            <w:pPr>
              <w:jc w:val="center"/>
              <w:rPr>
                <w:sz w:val="20"/>
                <w:szCs w:val="20"/>
              </w:rPr>
            </w:pPr>
            <w:r w:rsidRPr="00770880">
              <w:rPr>
                <w:sz w:val="20"/>
                <w:szCs w:val="20"/>
              </w:rPr>
              <w:t>79</w:t>
            </w:r>
          </w:p>
        </w:tc>
        <w:tc>
          <w:tcPr>
            <w:tcW w:w="1418" w:type="dxa"/>
            <w:tcBorders>
              <w:top w:val="single" w:sz="4" w:space="0" w:color="auto"/>
              <w:bottom w:val="single" w:sz="4" w:space="0" w:color="auto"/>
            </w:tcBorders>
          </w:tcPr>
          <w:p w14:paraId="7BF62AE2" w14:textId="77777777" w:rsidR="00930060" w:rsidRPr="00770880" w:rsidRDefault="00930060" w:rsidP="00770880">
            <w:pPr>
              <w:rPr>
                <w:sz w:val="20"/>
                <w:szCs w:val="20"/>
                <w:lang w:val="en-US"/>
              </w:rPr>
            </w:pPr>
            <w:r w:rsidRPr="00770880">
              <w:rPr>
                <w:sz w:val="20"/>
                <w:szCs w:val="20"/>
                <w:lang w:val="en-US"/>
              </w:rPr>
              <w:t>SD01B</w:t>
            </w:r>
          </w:p>
          <w:p w14:paraId="2DD8103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4F21DD0" w14:textId="77777777" w:rsidR="00930060" w:rsidRPr="00770880" w:rsidRDefault="00930060" w:rsidP="00770880">
            <w:pPr>
              <w:rPr>
                <w:sz w:val="20"/>
                <w:szCs w:val="20"/>
                <w:lang w:val="en-US"/>
              </w:rPr>
            </w:pPr>
            <w:r w:rsidRPr="00770880">
              <w:rPr>
                <w:sz w:val="20"/>
                <w:szCs w:val="20"/>
                <w:lang w:val="en-US"/>
              </w:rPr>
              <w:t>Robinet cu sfera , avind diametrul de 20mm</w:t>
            </w:r>
          </w:p>
        </w:tc>
        <w:tc>
          <w:tcPr>
            <w:tcW w:w="992" w:type="dxa"/>
            <w:tcBorders>
              <w:top w:val="single" w:sz="4" w:space="0" w:color="auto"/>
              <w:bottom w:val="single" w:sz="4" w:space="0" w:color="auto"/>
            </w:tcBorders>
            <w:vAlign w:val="center"/>
          </w:tcPr>
          <w:p w14:paraId="676E919F"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17D57188"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7271300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B4CF454" w14:textId="77777777" w:rsidR="00930060" w:rsidRPr="00770880" w:rsidRDefault="00930060" w:rsidP="00770880">
            <w:pPr>
              <w:jc w:val="center"/>
              <w:rPr>
                <w:sz w:val="20"/>
                <w:szCs w:val="20"/>
              </w:rPr>
            </w:pPr>
          </w:p>
        </w:tc>
      </w:tr>
      <w:tr w:rsidR="00930060" w:rsidRPr="00703E9F" w14:paraId="479DD28C"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B8B48" w14:textId="77777777" w:rsidR="00930060" w:rsidRPr="00770880" w:rsidRDefault="00930060" w:rsidP="00770880">
            <w:pPr>
              <w:jc w:val="center"/>
              <w:rPr>
                <w:sz w:val="20"/>
                <w:szCs w:val="20"/>
              </w:rPr>
            </w:pPr>
            <w:r w:rsidRPr="00770880">
              <w:rPr>
                <w:sz w:val="20"/>
                <w:szCs w:val="20"/>
              </w:rPr>
              <w:t>80</w:t>
            </w:r>
          </w:p>
        </w:tc>
        <w:tc>
          <w:tcPr>
            <w:tcW w:w="1418" w:type="dxa"/>
            <w:tcBorders>
              <w:top w:val="single" w:sz="4" w:space="0" w:color="auto"/>
              <w:bottom w:val="single" w:sz="4" w:space="0" w:color="auto"/>
            </w:tcBorders>
          </w:tcPr>
          <w:p w14:paraId="439B30B5" w14:textId="77777777" w:rsidR="00930060" w:rsidRPr="00770880" w:rsidRDefault="00930060" w:rsidP="00770880">
            <w:pPr>
              <w:rPr>
                <w:sz w:val="20"/>
                <w:szCs w:val="20"/>
                <w:lang w:val="en-US"/>
              </w:rPr>
            </w:pPr>
            <w:r w:rsidRPr="00770880">
              <w:rPr>
                <w:sz w:val="20"/>
                <w:szCs w:val="20"/>
                <w:lang w:val="en-US"/>
              </w:rPr>
              <w:t>SD01A</w:t>
            </w:r>
          </w:p>
          <w:p w14:paraId="33A86AA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F0FFC14" w14:textId="77777777" w:rsidR="00930060" w:rsidRPr="00770880" w:rsidRDefault="00930060" w:rsidP="00770880">
            <w:pPr>
              <w:rPr>
                <w:sz w:val="20"/>
                <w:szCs w:val="20"/>
                <w:lang w:val="en-US"/>
              </w:rPr>
            </w:pPr>
            <w:r w:rsidRPr="00770880">
              <w:rPr>
                <w:sz w:val="20"/>
                <w:szCs w:val="20"/>
                <w:lang w:val="en-US"/>
              </w:rPr>
              <w:t>Robinet cu sfera, avind diametrul de 15 mm</w:t>
            </w:r>
          </w:p>
        </w:tc>
        <w:tc>
          <w:tcPr>
            <w:tcW w:w="992" w:type="dxa"/>
            <w:tcBorders>
              <w:top w:val="single" w:sz="4" w:space="0" w:color="auto"/>
              <w:bottom w:val="single" w:sz="4" w:space="0" w:color="auto"/>
            </w:tcBorders>
            <w:vAlign w:val="center"/>
          </w:tcPr>
          <w:p w14:paraId="034677B1"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416A6E68"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2B1A72F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0B9166B" w14:textId="77777777" w:rsidR="00930060" w:rsidRPr="00770880" w:rsidRDefault="00930060" w:rsidP="00770880">
            <w:pPr>
              <w:jc w:val="center"/>
              <w:rPr>
                <w:sz w:val="20"/>
                <w:szCs w:val="20"/>
              </w:rPr>
            </w:pPr>
          </w:p>
        </w:tc>
      </w:tr>
      <w:tr w:rsidR="00930060" w:rsidRPr="00703E9F" w14:paraId="69136A98"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3303C" w14:textId="77777777" w:rsidR="00930060" w:rsidRPr="00770880" w:rsidRDefault="00930060" w:rsidP="00770880">
            <w:pPr>
              <w:jc w:val="center"/>
              <w:rPr>
                <w:sz w:val="20"/>
                <w:szCs w:val="20"/>
              </w:rPr>
            </w:pPr>
            <w:r w:rsidRPr="00770880">
              <w:rPr>
                <w:sz w:val="20"/>
                <w:szCs w:val="20"/>
              </w:rPr>
              <w:t>81</w:t>
            </w:r>
          </w:p>
        </w:tc>
        <w:tc>
          <w:tcPr>
            <w:tcW w:w="1418" w:type="dxa"/>
            <w:tcBorders>
              <w:top w:val="single" w:sz="4" w:space="0" w:color="auto"/>
              <w:bottom w:val="single" w:sz="4" w:space="0" w:color="auto"/>
            </w:tcBorders>
          </w:tcPr>
          <w:p w14:paraId="6B7E2C6F" w14:textId="77777777" w:rsidR="00930060" w:rsidRPr="00770880" w:rsidRDefault="00930060" w:rsidP="00770880">
            <w:pPr>
              <w:rPr>
                <w:sz w:val="20"/>
                <w:szCs w:val="20"/>
                <w:lang w:val="en-US"/>
              </w:rPr>
            </w:pPr>
            <w:r w:rsidRPr="00770880">
              <w:rPr>
                <w:sz w:val="20"/>
                <w:szCs w:val="20"/>
                <w:lang w:val="en-US"/>
              </w:rPr>
              <w:t>GD54A1</w:t>
            </w:r>
          </w:p>
          <w:p w14:paraId="627B98D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AA2FC9F" w14:textId="77777777" w:rsidR="00930060" w:rsidRPr="00770880" w:rsidRDefault="00930060" w:rsidP="00770880">
            <w:pPr>
              <w:rPr>
                <w:sz w:val="20"/>
                <w:szCs w:val="20"/>
                <w:lang w:val="en-US"/>
              </w:rPr>
            </w:pPr>
            <w:r w:rsidRPr="00770880">
              <w:rPr>
                <w:sz w:val="20"/>
                <w:szCs w:val="20"/>
                <w:lang w:val="en-US"/>
              </w:rPr>
              <w:t>Imbinarea prin sudura de tip electrofuziune intre teava si fiting (teu ) avind diametrul de 32x25 mm.</w:t>
            </w:r>
          </w:p>
        </w:tc>
        <w:tc>
          <w:tcPr>
            <w:tcW w:w="992" w:type="dxa"/>
            <w:tcBorders>
              <w:top w:val="single" w:sz="4" w:space="0" w:color="auto"/>
              <w:bottom w:val="single" w:sz="4" w:space="0" w:color="auto"/>
            </w:tcBorders>
            <w:vAlign w:val="center"/>
          </w:tcPr>
          <w:p w14:paraId="19C2200E"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475466B8"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0BF56C1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13FD677" w14:textId="77777777" w:rsidR="00930060" w:rsidRPr="00770880" w:rsidRDefault="00930060" w:rsidP="00770880">
            <w:pPr>
              <w:jc w:val="center"/>
              <w:rPr>
                <w:sz w:val="20"/>
                <w:szCs w:val="20"/>
              </w:rPr>
            </w:pPr>
          </w:p>
        </w:tc>
      </w:tr>
      <w:tr w:rsidR="00930060" w:rsidRPr="00703E9F" w14:paraId="654DEAC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D417B" w14:textId="77777777" w:rsidR="00930060" w:rsidRPr="00770880" w:rsidRDefault="00930060" w:rsidP="00770880">
            <w:pPr>
              <w:jc w:val="center"/>
              <w:rPr>
                <w:sz w:val="20"/>
                <w:szCs w:val="20"/>
              </w:rPr>
            </w:pPr>
            <w:r w:rsidRPr="00770880">
              <w:rPr>
                <w:sz w:val="20"/>
                <w:szCs w:val="20"/>
              </w:rPr>
              <w:t>82</w:t>
            </w:r>
          </w:p>
        </w:tc>
        <w:tc>
          <w:tcPr>
            <w:tcW w:w="1418" w:type="dxa"/>
            <w:tcBorders>
              <w:top w:val="single" w:sz="4" w:space="0" w:color="auto"/>
              <w:bottom w:val="single" w:sz="4" w:space="0" w:color="auto"/>
            </w:tcBorders>
          </w:tcPr>
          <w:p w14:paraId="30F5D39E" w14:textId="77777777" w:rsidR="00930060" w:rsidRPr="00770880" w:rsidRDefault="00930060" w:rsidP="00770880">
            <w:pPr>
              <w:rPr>
                <w:sz w:val="20"/>
                <w:szCs w:val="20"/>
                <w:lang w:val="en-US"/>
              </w:rPr>
            </w:pPr>
            <w:r w:rsidRPr="00770880">
              <w:rPr>
                <w:sz w:val="20"/>
                <w:szCs w:val="20"/>
                <w:lang w:val="en-US"/>
              </w:rPr>
              <w:t>GD54A1</w:t>
            </w:r>
          </w:p>
          <w:p w14:paraId="61C4164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A96D538" w14:textId="77777777" w:rsidR="00930060" w:rsidRPr="00770880" w:rsidRDefault="00930060" w:rsidP="00770880">
            <w:pPr>
              <w:rPr>
                <w:sz w:val="20"/>
                <w:szCs w:val="20"/>
                <w:lang w:val="en-US"/>
              </w:rPr>
            </w:pPr>
            <w:r w:rsidRPr="00770880">
              <w:rPr>
                <w:sz w:val="20"/>
                <w:szCs w:val="20"/>
                <w:lang w:val="en-US"/>
              </w:rPr>
              <w:t>Imbinarea prin sudura de tip electrofuziune intre teava si fiting (reductie) avind diametrul de 25x15 mm.</w:t>
            </w:r>
          </w:p>
        </w:tc>
        <w:tc>
          <w:tcPr>
            <w:tcW w:w="992" w:type="dxa"/>
            <w:tcBorders>
              <w:top w:val="single" w:sz="4" w:space="0" w:color="auto"/>
              <w:bottom w:val="single" w:sz="4" w:space="0" w:color="auto"/>
            </w:tcBorders>
            <w:vAlign w:val="center"/>
          </w:tcPr>
          <w:p w14:paraId="477E86C2"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5C0489E8"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352B636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C91ED6A" w14:textId="77777777" w:rsidR="00930060" w:rsidRPr="00770880" w:rsidRDefault="00930060" w:rsidP="00770880">
            <w:pPr>
              <w:jc w:val="center"/>
              <w:rPr>
                <w:sz w:val="20"/>
                <w:szCs w:val="20"/>
              </w:rPr>
            </w:pPr>
          </w:p>
        </w:tc>
      </w:tr>
      <w:tr w:rsidR="00930060" w:rsidRPr="00703E9F" w14:paraId="2D68CC2A"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4A403" w14:textId="77777777" w:rsidR="00930060" w:rsidRPr="00770880" w:rsidRDefault="00930060" w:rsidP="00770880">
            <w:pPr>
              <w:jc w:val="center"/>
              <w:rPr>
                <w:sz w:val="20"/>
                <w:szCs w:val="20"/>
              </w:rPr>
            </w:pPr>
            <w:r w:rsidRPr="00770880">
              <w:rPr>
                <w:sz w:val="20"/>
                <w:szCs w:val="20"/>
              </w:rPr>
              <w:t>83</w:t>
            </w:r>
          </w:p>
        </w:tc>
        <w:tc>
          <w:tcPr>
            <w:tcW w:w="1418" w:type="dxa"/>
            <w:tcBorders>
              <w:top w:val="single" w:sz="4" w:space="0" w:color="auto"/>
              <w:bottom w:val="single" w:sz="4" w:space="0" w:color="auto"/>
            </w:tcBorders>
          </w:tcPr>
          <w:p w14:paraId="7385117B" w14:textId="77777777" w:rsidR="00930060" w:rsidRPr="00770880" w:rsidRDefault="00930060" w:rsidP="00770880">
            <w:pPr>
              <w:rPr>
                <w:sz w:val="20"/>
                <w:szCs w:val="20"/>
                <w:lang w:val="en-US"/>
              </w:rPr>
            </w:pPr>
            <w:r w:rsidRPr="00770880">
              <w:rPr>
                <w:sz w:val="20"/>
                <w:szCs w:val="20"/>
                <w:lang w:val="en-US"/>
              </w:rPr>
              <w:t>AcE51A</w:t>
            </w:r>
          </w:p>
          <w:p w14:paraId="52FC886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D09C6D6" w14:textId="77777777" w:rsidR="00930060" w:rsidRPr="00770880" w:rsidRDefault="00930060" w:rsidP="00770880">
            <w:pPr>
              <w:rPr>
                <w:sz w:val="20"/>
                <w:szCs w:val="20"/>
                <w:lang w:val="en-US"/>
              </w:rPr>
            </w:pPr>
            <w:r w:rsidRPr="00770880">
              <w:rPr>
                <w:sz w:val="20"/>
                <w:szCs w:val="20"/>
                <w:lang w:val="en-US"/>
              </w:rPr>
              <w:t>Racordarea la conducta existanta din tevi de otel (cu stut) avind diametrul stutului de 32x25 mm</w:t>
            </w:r>
          </w:p>
        </w:tc>
        <w:tc>
          <w:tcPr>
            <w:tcW w:w="992" w:type="dxa"/>
            <w:tcBorders>
              <w:top w:val="single" w:sz="4" w:space="0" w:color="auto"/>
              <w:bottom w:val="single" w:sz="4" w:space="0" w:color="auto"/>
            </w:tcBorders>
            <w:vAlign w:val="center"/>
          </w:tcPr>
          <w:p w14:paraId="3B1DDD67" w14:textId="77777777" w:rsidR="00930060" w:rsidRPr="00770880" w:rsidRDefault="00930060" w:rsidP="00770880">
            <w:pPr>
              <w:jc w:val="center"/>
              <w:rPr>
                <w:sz w:val="20"/>
                <w:szCs w:val="20"/>
              </w:rPr>
            </w:pPr>
            <w:r w:rsidRPr="00770880">
              <w:rPr>
                <w:sz w:val="20"/>
                <w:szCs w:val="20"/>
              </w:rPr>
              <w:t>piesa</w:t>
            </w:r>
          </w:p>
        </w:tc>
        <w:tc>
          <w:tcPr>
            <w:tcW w:w="993" w:type="dxa"/>
            <w:tcBorders>
              <w:top w:val="single" w:sz="4" w:space="0" w:color="auto"/>
              <w:bottom w:val="single" w:sz="4" w:space="0" w:color="auto"/>
            </w:tcBorders>
            <w:vAlign w:val="center"/>
          </w:tcPr>
          <w:p w14:paraId="03C39436"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01197C4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9C1DDDA" w14:textId="77777777" w:rsidR="00930060" w:rsidRPr="00770880" w:rsidRDefault="00930060" w:rsidP="00770880">
            <w:pPr>
              <w:jc w:val="center"/>
              <w:rPr>
                <w:sz w:val="20"/>
                <w:szCs w:val="20"/>
              </w:rPr>
            </w:pPr>
          </w:p>
        </w:tc>
      </w:tr>
      <w:tr w:rsidR="00930060" w:rsidRPr="00703E9F" w14:paraId="21852894" w14:textId="77777777" w:rsidTr="00770880">
        <w:tc>
          <w:tcPr>
            <w:tcW w:w="709" w:type="dxa"/>
            <w:tcBorders>
              <w:top w:val="nil"/>
              <w:left w:val="single" w:sz="6" w:space="0" w:color="auto"/>
              <w:bottom w:val="nil"/>
              <w:right w:val="nil"/>
            </w:tcBorders>
          </w:tcPr>
          <w:p w14:paraId="286D2FA4"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7FC96BE2"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6D3CBDFA"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3.4. Camin</w:t>
            </w:r>
          </w:p>
        </w:tc>
        <w:tc>
          <w:tcPr>
            <w:tcW w:w="992" w:type="dxa"/>
            <w:tcBorders>
              <w:top w:val="nil"/>
              <w:left w:val="single" w:sz="6" w:space="0" w:color="auto"/>
              <w:bottom w:val="nil"/>
              <w:right w:val="nil"/>
            </w:tcBorders>
          </w:tcPr>
          <w:p w14:paraId="4E5109D8"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15F37E36"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393D8FD2"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09C33998" w14:textId="77777777" w:rsidR="00930060" w:rsidRPr="00770880" w:rsidRDefault="00930060" w:rsidP="00770880">
            <w:pPr>
              <w:rPr>
                <w:sz w:val="20"/>
                <w:szCs w:val="20"/>
              </w:rPr>
            </w:pPr>
          </w:p>
        </w:tc>
      </w:tr>
      <w:tr w:rsidR="00930060" w:rsidRPr="00703E9F" w14:paraId="229A413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27DA0" w14:textId="77777777" w:rsidR="00930060" w:rsidRPr="00770880" w:rsidRDefault="00930060" w:rsidP="00770880">
            <w:pPr>
              <w:jc w:val="center"/>
              <w:rPr>
                <w:sz w:val="20"/>
                <w:szCs w:val="20"/>
              </w:rPr>
            </w:pPr>
            <w:r w:rsidRPr="00770880">
              <w:rPr>
                <w:sz w:val="20"/>
                <w:szCs w:val="20"/>
              </w:rPr>
              <w:t>84</w:t>
            </w:r>
          </w:p>
        </w:tc>
        <w:tc>
          <w:tcPr>
            <w:tcW w:w="1418" w:type="dxa"/>
            <w:tcBorders>
              <w:top w:val="single" w:sz="4" w:space="0" w:color="auto"/>
              <w:bottom w:val="single" w:sz="4" w:space="0" w:color="auto"/>
            </w:tcBorders>
          </w:tcPr>
          <w:p w14:paraId="1F4A1E05" w14:textId="77777777" w:rsidR="00930060" w:rsidRPr="00770880" w:rsidRDefault="00930060" w:rsidP="00770880">
            <w:pPr>
              <w:rPr>
                <w:sz w:val="20"/>
                <w:szCs w:val="20"/>
                <w:lang w:val="en-US"/>
              </w:rPr>
            </w:pPr>
            <w:r w:rsidRPr="00770880">
              <w:rPr>
                <w:sz w:val="20"/>
                <w:szCs w:val="20"/>
                <w:lang w:val="en-US"/>
              </w:rPr>
              <w:t>AcE11A</w:t>
            </w:r>
          </w:p>
          <w:p w14:paraId="796E76D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1DD0F0F7" w14:textId="77777777" w:rsidR="00930060" w:rsidRPr="00770880" w:rsidRDefault="00930060" w:rsidP="00770880">
            <w:pPr>
              <w:rPr>
                <w:sz w:val="20"/>
                <w:szCs w:val="20"/>
                <w:lang w:val="en-US"/>
              </w:rPr>
            </w:pPr>
            <w:r w:rsidRPr="00770880">
              <w:rPr>
                <w:sz w:val="20"/>
                <w:szCs w:val="20"/>
                <w:lang w:val="en-US"/>
              </w:rPr>
              <w:t xml:space="preserve">Executarea caminelor de vane din elemente de beton armat prefabricat, pentru alimentare cu apa circulare (inelare) </w:t>
            </w:r>
            <w:r w:rsidRPr="00770880">
              <w:rPr>
                <w:sz w:val="20"/>
                <w:szCs w:val="20"/>
                <w:lang w:val="en-US"/>
              </w:rPr>
              <w:lastRenderedPageBreak/>
              <w:t xml:space="preserve">cu diametrul 1,5 m, in teren fara apa subterana </w:t>
            </w:r>
          </w:p>
        </w:tc>
        <w:tc>
          <w:tcPr>
            <w:tcW w:w="992" w:type="dxa"/>
            <w:tcBorders>
              <w:top w:val="single" w:sz="4" w:space="0" w:color="auto"/>
              <w:bottom w:val="single" w:sz="4" w:space="0" w:color="auto"/>
            </w:tcBorders>
            <w:vAlign w:val="center"/>
          </w:tcPr>
          <w:p w14:paraId="73B900AE" w14:textId="77777777" w:rsidR="00930060" w:rsidRPr="00770880" w:rsidRDefault="00930060" w:rsidP="00770880">
            <w:pPr>
              <w:jc w:val="center"/>
              <w:rPr>
                <w:sz w:val="20"/>
                <w:szCs w:val="20"/>
              </w:rPr>
            </w:pPr>
            <w:r w:rsidRPr="00770880">
              <w:rPr>
                <w:sz w:val="20"/>
                <w:szCs w:val="20"/>
              </w:rPr>
              <w:lastRenderedPageBreak/>
              <w:t>m3</w:t>
            </w:r>
          </w:p>
        </w:tc>
        <w:tc>
          <w:tcPr>
            <w:tcW w:w="993" w:type="dxa"/>
            <w:tcBorders>
              <w:top w:val="single" w:sz="4" w:space="0" w:color="auto"/>
              <w:bottom w:val="single" w:sz="4" w:space="0" w:color="auto"/>
            </w:tcBorders>
            <w:vAlign w:val="center"/>
          </w:tcPr>
          <w:p w14:paraId="1B5C01F5" w14:textId="77777777" w:rsidR="00930060" w:rsidRPr="00770880" w:rsidRDefault="00930060" w:rsidP="00770880">
            <w:pPr>
              <w:jc w:val="center"/>
              <w:rPr>
                <w:sz w:val="20"/>
                <w:szCs w:val="20"/>
              </w:rPr>
            </w:pPr>
            <w:r w:rsidRPr="00770880">
              <w:rPr>
                <w:sz w:val="20"/>
                <w:szCs w:val="20"/>
              </w:rPr>
              <w:t>0,700</w:t>
            </w:r>
          </w:p>
        </w:tc>
        <w:tc>
          <w:tcPr>
            <w:tcW w:w="1275" w:type="dxa"/>
            <w:tcBorders>
              <w:top w:val="single" w:sz="4" w:space="0" w:color="auto"/>
              <w:bottom w:val="single" w:sz="4" w:space="0" w:color="auto"/>
            </w:tcBorders>
            <w:vAlign w:val="center"/>
          </w:tcPr>
          <w:p w14:paraId="33C3D97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B7A6C50" w14:textId="77777777" w:rsidR="00930060" w:rsidRPr="00770880" w:rsidRDefault="00930060" w:rsidP="00770880">
            <w:pPr>
              <w:jc w:val="center"/>
              <w:rPr>
                <w:sz w:val="20"/>
                <w:szCs w:val="20"/>
              </w:rPr>
            </w:pPr>
          </w:p>
        </w:tc>
      </w:tr>
      <w:tr w:rsidR="00930060" w:rsidRPr="00703E9F" w14:paraId="23B83B1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469BF" w14:textId="77777777" w:rsidR="00930060" w:rsidRPr="00770880" w:rsidRDefault="00930060" w:rsidP="00770880">
            <w:pPr>
              <w:jc w:val="center"/>
              <w:rPr>
                <w:sz w:val="20"/>
                <w:szCs w:val="20"/>
              </w:rPr>
            </w:pPr>
            <w:r w:rsidRPr="00770880">
              <w:rPr>
                <w:sz w:val="20"/>
                <w:szCs w:val="20"/>
              </w:rPr>
              <w:t>85</w:t>
            </w:r>
          </w:p>
        </w:tc>
        <w:tc>
          <w:tcPr>
            <w:tcW w:w="1418" w:type="dxa"/>
            <w:tcBorders>
              <w:top w:val="single" w:sz="4" w:space="0" w:color="auto"/>
              <w:bottom w:val="single" w:sz="4" w:space="0" w:color="auto"/>
            </w:tcBorders>
          </w:tcPr>
          <w:p w14:paraId="14196F8C" w14:textId="77777777" w:rsidR="00930060" w:rsidRPr="00770880" w:rsidRDefault="00930060" w:rsidP="00770880">
            <w:pPr>
              <w:rPr>
                <w:sz w:val="20"/>
                <w:szCs w:val="20"/>
                <w:lang w:val="en-US"/>
              </w:rPr>
            </w:pPr>
            <w:r w:rsidRPr="00770880">
              <w:rPr>
                <w:sz w:val="20"/>
                <w:szCs w:val="20"/>
                <w:lang w:val="en-US"/>
              </w:rPr>
              <w:t>AcE11A1</w:t>
            </w:r>
          </w:p>
          <w:p w14:paraId="2ED9195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9ACE887" w14:textId="77777777" w:rsidR="00930060" w:rsidRPr="00770880" w:rsidRDefault="00930060" w:rsidP="00770880">
            <w:pPr>
              <w:rPr>
                <w:sz w:val="20"/>
                <w:szCs w:val="20"/>
              </w:rPr>
            </w:pPr>
            <w:r w:rsidRPr="00770880">
              <w:rPr>
                <w:sz w:val="20"/>
                <w:szCs w:val="20"/>
                <w:lang w:val="en-US"/>
              </w:rPr>
              <w:t xml:space="preserve">Elemente din beton armat prefabricat, ale caminelor de vane, circulare (inelare) cu diametrul 1,5 m, pentru alimentare cu apa, in teren fara apa subterana. </w:t>
            </w:r>
            <w:r w:rsidRPr="00770880">
              <w:rPr>
                <w:sz w:val="20"/>
                <w:szCs w:val="20"/>
              </w:rPr>
              <w:t xml:space="preserve">Nota: resursul cu norma 0,00 (zero) se ia conform proiectului </w:t>
            </w:r>
          </w:p>
        </w:tc>
        <w:tc>
          <w:tcPr>
            <w:tcW w:w="992" w:type="dxa"/>
            <w:tcBorders>
              <w:top w:val="single" w:sz="4" w:space="0" w:color="auto"/>
              <w:bottom w:val="single" w:sz="4" w:space="0" w:color="auto"/>
            </w:tcBorders>
            <w:vAlign w:val="center"/>
          </w:tcPr>
          <w:p w14:paraId="59617469"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0ABBB32B"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5DD535F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784FBAF" w14:textId="77777777" w:rsidR="00930060" w:rsidRPr="00770880" w:rsidRDefault="00930060" w:rsidP="00770880">
            <w:pPr>
              <w:jc w:val="center"/>
              <w:rPr>
                <w:sz w:val="20"/>
                <w:szCs w:val="20"/>
              </w:rPr>
            </w:pPr>
          </w:p>
        </w:tc>
      </w:tr>
      <w:tr w:rsidR="00930060" w:rsidRPr="00703E9F" w14:paraId="18C5DAB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EFADA" w14:textId="77777777" w:rsidR="00930060" w:rsidRPr="00770880" w:rsidRDefault="00930060" w:rsidP="00770880">
            <w:pPr>
              <w:jc w:val="center"/>
              <w:rPr>
                <w:sz w:val="20"/>
                <w:szCs w:val="20"/>
              </w:rPr>
            </w:pPr>
            <w:r w:rsidRPr="00770880">
              <w:rPr>
                <w:sz w:val="20"/>
                <w:szCs w:val="20"/>
              </w:rPr>
              <w:t>86</w:t>
            </w:r>
          </w:p>
        </w:tc>
        <w:tc>
          <w:tcPr>
            <w:tcW w:w="1418" w:type="dxa"/>
            <w:tcBorders>
              <w:top w:val="single" w:sz="4" w:space="0" w:color="auto"/>
              <w:bottom w:val="single" w:sz="4" w:space="0" w:color="auto"/>
            </w:tcBorders>
          </w:tcPr>
          <w:p w14:paraId="52AA6AD1" w14:textId="77777777" w:rsidR="00930060" w:rsidRPr="00770880" w:rsidRDefault="00930060" w:rsidP="00770880">
            <w:pPr>
              <w:rPr>
                <w:sz w:val="20"/>
                <w:szCs w:val="20"/>
                <w:lang w:val="en-US"/>
              </w:rPr>
            </w:pPr>
            <w:r w:rsidRPr="00770880">
              <w:rPr>
                <w:sz w:val="20"/>
                <w:szCs w:val="20"/>
                <w:lang w:val="en-US"/>
              </w:rPr>
              <w:t>IzD04A</w:t>
            </w:r>
          </w:p>
          <w:p w14:paraId="6ED0A3D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52B9AF2" w14:textId="77777777" w:rsidR="00930060" w:rsidRPr="00770880" w:rsidRDefault="00930060" w:rsidP="00770880">
            <w:pPr>
              <w:rPr>
                <w:sz w:val="20"/>
                <w:szCs w:val="20"/>
                <w:lang w:val="en-US"/>
              </w:rPr>
            </w:pPr>
            <w:r w:rsidRPr="00770880">
              <w:rPr>
                <w:sz w:val="20"/>
                <w:szCs w:val="20"/>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14:paraId="04E4165A" w14:textId="77777777" w:rsidR="00930060" w:rsidRPr="00770880" w:rsidRDefault="00930060" w:rsidP="00770880">
            <w:pPr>
              <w:jc w:val="center"/>
              <w:rPr>
                <w:sz w:val="20"/>
                <w:szCs w:val="20"/>
              </w:rPr>
            </w:pPr>
            <w:r w:rsidRPr="00770880">
              <w:rPr>
                <w:sz w:val="20"/>
                <w:szCs w:val="20"/>
              </w:rPr>
              <w:t>t</w:t>
            </w:r>
          </w:p>
        </w:tc>
        <w:tc>
          <w:tcPr>
            <w:tcW w:w="993" w:type="dxa"/>
            <w:tcBorders>
              <w:top w:val="single" w:sz="4" w:space="0" w:color="auto"/>
              <w:bottom w:val="single" w:sz="4" w:space="0" w:color="auto"/>
            </w:tcBorders>
            <w:vAlign w:val="center"/>
          </w:tcPr>
          <w:p w14:paraId="3D3A2568" w14:textId="77777777" w:rsidR="00930060" w:rsidRPr="00770880" w:rsidRDefault="00930060" w:rsidP="00770880">
            <w:pPr>
              <w:jc w:val="center"/>
              <w:rPr>
                <w:sz w:val="20"/>
                <w:szCs w:val="20"/>
              </w:rPr>
            </w:pPr>
            <w:r w:rsidRPr="00770880">
              <w:rPr>
                <w:sz w:val="20"/>
                <w:szCs w:val="20"/>
              </w:rPr>
              <w:t>0,020</w:t>
            </w:r>
          </w:p>
        </w:tc>
        <w:tc>
          <w:tcPr>
            <w:tcW w:w="1275" w:type="dxa"/>
            <w:tcBorders>
              <w:top w:val="single" w:sz="4" w:space="0" w:color="auto"/>
              <w:bottom w:val="single" w:sz="4" w:space="0" w:color="auto"/>
            </w:tcBorders>
            <w:vAlign w:val="center"/>
          </w:tcPr>
          <w:p w14:paraId="7AB9CEC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53EE437" w14:textId="77777777" w:rsidR="00930060" w:rsidRPr="00770880" w:rsidRDefault="00930060" w:rsidP="00770880">
            <w:pPr>
              <w:jc w:val="center"/>
              <w:rPr>
                <w:sz w:val="20"/>
                <w:szCs w:val="20"/>
              </w:rPr>
            </w:pPr>
          </w:p>
        </w:tc>
      </w:tr>
      <w:tr w:rsidR="00930060" w:rsidRPr="00703E9F" w14:paraId="179FCDFB"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54672" w14:textId="77777777" w:rsidR="00930060" w:rsidRPr="00770880" w:rsidRDefault="00930060" w:rsidP="00770880">
            <w:pPr>
              <w:jc w:val="center"/>
              <w:rPr>
                <w:sz w:val="20"/>
                <w:szCs w:val="20"/>
              </w:rPr>
            </w:pPr>
            <w:r w:rsidRPr="00770880">
              <w:rPr>
                <w:sz w:val="20"/>
                <w:szCs w:val="20"/>
              </w:rPr>
              <w:t>87</w:t>
            </w:r>
          </w:p>
        </w:tc>
        <w:tc>
          <w:tcPr>
            <w:tcW w:w="1418" w:type="dxa"/>
            <w:tcBorders>
              <w:top w:val="single" w:sz="4" w:space="0" w:color="auto"/>
              <w:bottom w:val="single" w:sz="4" w:space="0" w:color="auto"/>
            </w:tcBorders>
          </w:tcPr>
          <w:p w14:paraId="3D4C6FB0" w14:textId="77777777" w:rsidR="00930060" w:rsidRPr="00770880" w:rsidRDefault="00930060" w:rsidP="00770880">
            <w:pPr>
              <w:rPr>
                <w:sz w:val="20"/>
                <w:szCs w:val="20"/>
                <w:lang w:val="en-US"/>
              </w:rPr>
            </w:pPr>
            <w:r w:rsidRPr="00770880">
              <w:rPr>
                <w:sz w:val="20"/>
                <w:szCs w:val="20"/>
                <w:lang w:val="en-US"/>
              </w:rPr>
              <w:t>DA11C</w:t>
            </w:r>
          </w:p>
          <w:p w14:paraId="3865788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7CE62E2" w14:textId="77777777" w:rsidR="00930060" w:rsidRPr="00770880" w:rsidRDefault="00930060" w:rsidP="00770880">
            <w:pPr>
              <w:rPr>
                <w:sz w:val="20"/>
                <w:szCs w:val="20"/>
                <w:lang w:val="en-US"/>
              </w:rPr>
            </w:pPr>
            <w:r w:rsidRPr="00770880">
              <w:rPr>
                <w:sz w:val="20"/>
                <w:szCs w:val="20"/>
                <w:lang w:val="en-US"/>
              </w:rPr>
              <w:t>Strat de fundatie sau reprofilare din piatra sparta, pentru drumuri, cu asternere manuala, executat fara impanare si fara innoroire</w:t>
            </w:r>
          </w:p>
        </w:tc>
        <w:tc>
          <w:tcPr>
            <w:tcW w:w="992" w:type="dxa"/>
            <w:tcBorders>
              <w:top w:val="single" w:sz="4" w:space="0" w:color="auto"/>
              <w:bottom w:val="single" w:sz="4" w:space="0" w:color="auto"/>
            </w:tcBorders>
            <w:vAlign w:val="center"/>
          </w:tcPr>
          <w:p w14:paraId="33B451A4"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27ACDCBE" w14:textId="77777777" w:rsidR="00930060" w:rsidRPr="00770880" w:rsidRDefault="00930060" w:rsidP="00770880">
            <w:pPr>
              <w:jc w:val="center"/>
              <w:rPr>
                <w:sz w:val="20"/>
                <w:szCs w:val="20"/>
              </w:rPr>
            </w:pPr>
            <w:r w:rsidRPr="00770880">
              <w:rPr>
                <w:sz w:val="20"/>
                <w:szCs w:val="20"/>
              </w:rPr>
              <w:t>4,590</w:t>
            </w:r>
          </w:p>
        </w:tc>
        <w:tc>
          <w:tcPr>
            <w:tcW w:w="1275" w:type="dxa"/>
            <w:tcBorders>
              <w:top w:val="single" w:sz="4" w:space="0" w:color="auto"/>
              <w:bottom w:val="single" w:sz="4" w:space="0" w:color="auto"/>
            </w:tcBorders>
            <w:vAlign w:val="center"/>
          </w:tcPr>
          <w:p w14:paraId="2D9D288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128DC80" w14:textId="77777777" w:rsidR="00930060" w:rsidRPr="00770880" w:rsidRDefault="00930060" w:rsidP="00770880">
            <w:pPr>
              <w:jc w:val="center"/>
              <w:rPr>
                <w:sz w:val="20"/>
                <w:szCs w:val="20"/>
              </w:rPr>
            </w:pPr>
          </w:p>
        </w:tc>
      </w:tr>
      <w:tr w:rsidR="00930060" w:rsidRPr="00703E9F" w14:paraId="33E85D6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DC17E" w14:textId="77777777" w:rsidR="00930060" w:rsidRPr="00770880" w:rsidRDefault="00930060" w:rsidP="00770880">
            <w:pPr>
              <w:jc w:val="center"/>
              <w:rPr>
                <w:sz w:val="20"/>
                <w:szCs w:val="20"/>
              </w:rPr>
            </w:pPr>
            <w:r w:rsidRPr="00770880">
              <w:rPr>
                <w:sz w:val="20"/>
                <w:szCs w:val="20"/>
              </w:rPr>
              <w:t>88</w:t>
            </w:r>
          </w:p>
        </w:tc>
        <w:tc>
          <w:tcPr>
            <w:tcW w:w="1418" w:type="dxa"/>
            <w:tcBorders>
              <w:top w:val="single" w:sz="4" w:space="0" w:color="auto"/>
              <w:bottom w:val="single" w:sz="4" w:space="0" w:color="auto"/>
            </w:tcBorders>
          </w:tcPr>
          <w:p w14:paraId="6CE4E3A9" w14:textId="77777777" w:rsidR="00930060" w:rsidRPr="00770880" w:rsidRDefault="00930060" w:rsidP="00770880">
            <w:pPr>
              <w:rPr>
                <w:sz w:val="20"/>
                <w:szCs w:val="20"/>
                <w:lang w:val="en-US"/>
              </w:rPr>
            </w:pPr>
            <w:r w:rsidRPr="00770880">
              <w:rPr>
                <w:sz w:val="20"/>
                <w:szCs w:val="20"/>
                <w:lang w:val="en-US"/>
              </w:rPr>
              <w:t>CA02A2</w:t>
            </w:r>
          </w:p>
          <w:p w14:paraId="23FECDA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124FBF5" w14:textId="77777777" w:rsidR="00930060" w:rsidRPr="00770880" w:rsidRDefault="00930060" w:rsidP="00770880">
            <w:pPr>
              <w:rPr>
                <w:sz w:val="20"/>
                <w:szCs w:val="20"/>
                <w:lang w:val="en-US"/>
              </w:rPr>
            </w:pPr>
            <w:r w:rsidRPr="00770880">
              <w:rPr>
                <w:sz w:val="20"/>
                <w:szCs w:val="20"/>
                <w:lang w:val="en-US"/>
              </w:rPr>
              <w:t>Beton simplu turnat in egalizari, pante, sape la inaltimi pina la 35 m inclusiv, prepararea cu betoniera pe santier si turnarea cu mijloace clasice beton clasa C 5/4 (Bc 5/B 75)</w:t>
            </w:r>
          </w:p>
        </w:tc>
        <w:tc>
          <w:tcPr>
            <w:tcW w:w="992" w:type="dxa"/>
            <w:tcBorders>
              <w:top w:val="single" w:sz="4" w:space="0" w:color="auto"/>
              <w:bottom w:val="single" w:sz="4" w:space="0" w:color="auto"/>
            </w:tcBorders>
            <w:vAlign w:val="center"/>
          </w:tcPr>
          <w:p w14:paraId="02E28986"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47C290E7" w14:textId="77777777" w:rsidR="00930060" w:rsidRPr="00770880" w:rsidRDefault="00930060" w:rsidP="00770880">
            <w:pPr>
              <w:jc w:val="center"/>
              <w:rPr>
                <w:sz w:val="20"/>
                <w:szCs w:val="20"/>
              </w:rPr>
            </w:pPr>
            <w:r w:rsidRPr="00770880">
              <w:rPr>
                <w:sz w:val="20"/>
                <w:szCs w:val="20"/>
              </w:rPr>
              <w:t>0,050</w:t>
            </w:r>
          </w:p>
        </w:tc>
        <w:tc>
          <w:tcPr>
            <w:tcW w:w="1275" w:type="dxa"/>
            <w:tcBorders>
              <w:top w:val="single" w:sz="4" w:space="0" w:color="auto"/>
              <w:bottom w:val="single" w:sz="4" w:space="0" w:color="auto"/>
            </w:tcBorders>
            <w:vAlign w:val="center"/>
          </w:tcPr>
          <w:p w14:paraId="0E3DCE3D"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41DBCFE" w14:textId="77777777" w:rsidR="00930060" w:rsidRPr="00770880" w:rsidRDefault="00930060" w:rsidP="00770880">
            <w:pPr>
              <w:jc w:val="center"/>
              <w:rPr>
                <w:sz w:val="20"/>
                <w:szCs w:val="20"/>
              </w:rPr>
            </w:pPr>
          </w:p>
        </w:tc>
      </w:tr>
      <w:tr w:rsidR="00930060" w:rsidRPr="00703E9F" w14:paraId="0DD4D577" w14:textId="77777777" w:rsidTr="00770880">
        <w:tc>
          <w:tcPr>
            <w:tcW w:w="709" w:type="dxa"/>
            <w:tcBorders>
              <w:top w:val="nil"/>
              <w:left w:val="single" w:sz="6" w:space="0" w:color="auto"/>
              <w:bottom w:val="nil"/>
              <w:right w:val="nil"/>
            </w:tcBorders>
          </w:tcPr>
          <w:p w14:paraId="74530483"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2FE11139"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685E8674"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 xml:space="preserve">3.5. Canalizare </w:t>
            </w:r>
          </w:p>
        </w:tc>
        <w:tc>
          <w:tcPr>
            <w:tcW w:w="992" w:type="dxa"/>
            <w:tcBorders>
              <w:top w:val="nil"/>
              <w:left w:val="single" w:sz="6" w:space="0" w:color="auto"/>
              <w:bottom w:val="nil"/>
              <w:right w:val="nil"/>
            </w:tcBorders>
          </w:tcPr>
          <w:p w14:paraId="0D590CAD"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2C47F7FB"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60011553"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249BF363" w14:textId="77777777" w:rsidR="00930060" w:rsidRPr="00770880" w:rsidRDefault="00930060" w:rsidP="00770880">
            <w:pPr>
              <w:rPr>
                <w:sz w:val="20"/>
                <w:szCs w:val="20"/>
              </w:rPr>
            </w:pPr>
          </w:p>
        </w:tc>
      </w:tr>
      <w:tr w:rsidR="00930060" w:rsidRPr="00703E9F" w14:paraId="1FEF979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0DE80F" w14:textId="77777777" w:rsidR="00930060" w:rsidRPr="00770880" w:rsidRDefault="00930060" w:rsidP="00770880">
            <w:pPr>
              <w:jc w:val="center"/>
              <w:rPr>
                <w:sz w:val="20"/>
                <w:szCs w:val="20"/>
              </w:rPr>
            </w:pPr>
            <w:r w:rsidRPr="00770880">
              <w:rPr>
                <w:sz w:val="20"/>
                <w:szCs w:val="20"/>
              </w:rPr>
              <w:t>89</w:t>
            </w:r>
          </w:p>
        </w:tc>
        <w:tc>
          <w:tcPr>
            <w:tcW w:w="1418" w:type="dxa"/>
            <w:tcBorders>
              <w:top w:val="single" w:sz="4" w:space="0" w:color="auto"/>
              <w:bottom w:val="single" w:sz="4" w:space="0" w:color="auto"/>
            </w:tcBorders>
          </w:tcPr>
          <w:p w14:paraId="658C5945" w14:textId="77777777" w:rsidR="00930060" w:rsidRPr="00770880" w:rsidRDefault="00930060" w:rsidP="00770880">
            <w:pPr>
              <w:rPr>
                <w:sz w:val="20"/>
                <w:szCs w:val="20"/>
                <w:lang w:val="en-US"/>
              </w:rPr>
            </w:pPr>
            <w:r w:rsidRPr="00770880">
              <w:rPr>
                <w:sz w:val="20"/>
                <w:szCs w:val="20"/>
                <w:lang w:val="en-US"/>
              </w:rPr>
              <w:t>AcA08A</w:t>
            </w:r>
          </w:p>
          <w:p w14:paraId="54499364"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5A84FAD" w14:textId="77777777" w:rsidR="00930060" w:rsidRPr="00770880" w:rsidRDefault="00930060" w:rsidP="00770880">
            <w:pPr>
              <w:rPr>
                <w:sz w:val="20"/>
                <w:szCs w:val="20"/>
                <w:lang w:val="en-US"/>
              </w:rPr>
            </w:pPr>
            <w:r w:rsidRPr="00770880">
              <w:rPr>
                <w:sz w:val="20"/>
                <w:szCs w:val="20"/>
                <w:lang w:val="en-US"/>
              </w:rPr>
              <w:t>Montarea in pamint, in exteriorul cladirilor, a tevilor din PVC, de 9 m lungime, etansate cu garnituri de cauciuc, avind diametrul de 110 mm (</w:t>
            </w:r>
            <w:r w:rsidRPr="00770880">
              <w:rPr>
                <w:sz w:val="20"/>
                <w:szCs w:val="20"/>
              </w:rPr>
              <w:t>ПВХ</w:t>
            </w:r>
            <w:r w:rsidRPr="00770880">
              <w:rPr>
                <w:sz w:val="20"/>
                <w:szCs w:val="20"/>
                <w:lang w:val="en-US"/>
              </w:rPr>
              <w:t xml:space="preserve">  </w:t>
            </w:r>
            <w:r w:rsidRPr="00770880">
              <w:rPr>
                <w:sz w:val="20"/>
                <w:szCs w:val="20"/>
              </w:rPr>
              <w:t>диам</w:t>
            </w:r>
            <w:r w:rsidRPr="00770880">
              <w:rPr>
                <w:sz w:val="20"/>
                <w:szCs w:val="20"/>
                <w:lang w:val="en-US"/>
              </w:rPr>
              <w:t xml:space="preserve">.110 </w:t>
            </w:r>
            <w:r w:rsidRPr="00770880">
              <w:rPr>
                <w:sz w:val="20"/>
                <w:szCs w:val="20"/>
              </w:rPr>
              <w:t>мм</w:t>
            </w:r>
            <w:r w:rsidRPr="00770880">
              <w:rPr>
                <w:sz w:val="20"/>
                <w:szCs w:val="20"/>
                <w:lang w:val="en-US"/>
              </w:rPr>
              <w:t xml:space="preserve">  SN 4)</w:t>
            </w:r>
          </w:p>
        </w:tc>
        <w:tc>
          <w:tcPr>
            <w:tcW w:w="992" w:type="dxa"/>
            <w:tcBorders>
              <w:top w:val="single" w:sz="4" w:space="0" w:color="auto"/>
              <w:bottom w:val="single" w:sz="4" w:space="0" w:color="auto"/>
            </w:tcBorders>
            <w:vAlign w:val="center"/>
          </w:tcPr>
          <w:p w14:paraId="45056C59"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7C1A7DA0" w14:textId="77777777" w:rsidR="00930060" w:rsidRPr="00770880" w:rsidRDefault="00930060" w:rsidP="00770880">
            <w:pPr>
              <w:jc w:val="center"/>
              <w:rPr>
                <w:sz w:val="20"/>
                <w:szCs w:val="20"/>
              </w:rPr>
            </w:pPr>
            <w:r w:rsidRPr="00770880">
              <w:rPr>
                <w:sz w:val="20"/>
                <w:szCs w:val="20"/>
              </w:rPr>
              <w:t>6,400</w:t>
            </w:r>
          </w:p>
        </w:tc>
        <w:tc>
          <w:tcPr>
            <w:tcW w:w="1275" w:type="dxa"/>
            <w:tcBorders>
              <w:top w:val="single" w:sz="4" w:space="0" w:color="auto"/>
              <w:bottom w:val="single" w:sz="4" w:space="0" w:color="auto"/>
            </w:tcBorders>
            <w:vAlign w:val="center"/>
          </w:tcPr>
          <w:p w14:paraId="1F52678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75A5805" w14:textId="77777777" w:rsidR="00930060" w:rsidRPr="00770880" w:rsidRDefault="00930060" w:rsidP="00770880">
            <w:pPr>
              <w:jc w:val="center"/>
              <w:rPr>
                <w:sz w:val="20"/>
                <w:szCs w:val="20"/>
              </w:rPr>
            </w:pPr>
          </w:p>
        </w:tc>
      </w:tr>
      <w:tr w:rsidR="00930060" w:rsidRPr="00703E9F" w14:paraId="00EC9D7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6C17D" w14:textId="77777777" w:rsidR="00930060" w:rsidRPr="00770880" w:rsidRDefault="00930060" w:rsidP="00770880">
            <w:pPr>
              <w:jc w:val="center"/>
              <w:rPr>
                <w:sz w:val="20"/>
                <w:szCs w:val="20"/>
              </w:rPr>
            </w:pPr>
            <w:r w:rsidRPr="00770880">
              <w:rPr>
                <w:sz w:val="20"/>
                <w:szCs w:val="20"/>
              </w:rPr>
              <w:t>90</w:t>
            </w:r>
          </w:p>
        </w:tc>
        <w:tc>
          <w:tcPr>
            <w:tcW w:w="1418" w:type="dxa"/>
            <w:tcBorders>
              <w:top w:val="single" w:sz="4" w:space="0" w:color="auto"/>
              <w:bottom w:val="single" w:sz="4" w:space="0" w:color="auto"/>
            </w:tcBorders>
          </w:tcPr>
          <w:p w14:paraId="43899F24" w14:textId="77777777" w:rsidR="00930060" w:rsidRPr="00770880" w:rsidRDefault="00930060" w:rsidP="00770880">
            <w:pPr>
              <w:rPr>
                <w:sz w:val="20"/>
                <w:szCs w:val="20"/>
                <w:lang w:val="en-US"/>
              </w:rPr>
            </w:pPr>
            <w:r w:rsidRPr="00770880">
              <w:rPr>
                <w:sz w:val="20"/>
                <w:szCs w:val="20"/>
                <w:lang w:val="en-US"/>
              </w:rPr>
              <w:t>AcF12C</w:t>
            </w:r>
          </w:p>
          <w:p w14:paraId="11AB13E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B274701" w14:textId="77777777" w:rsidR="00930060" w:rsidRPr="00770880" w:rsidRDefault="00930060" w:rsidP="00770880">
            <w:pPr>
              <w:rPr>
                <w:sz w:val="20"/>
                <w:szCs w:val="20"/>
                <w:lang w:val="en-US"/>
              </w:rPr>
            </w:pPr>
            <w:r w:rsidRPr="00770880">
              <w:rPr>
                <w:sz w:val="20"/>
                <w:szCs w:val="20"/>
                <w:lang w:val="en-US"/>
              </w:rPr>
              <w:t xml:space="preserve">Proba de presiune a conductelor din polietilena montate in transee pentru retelele de alimentare cu apa si canalizare, cu diametru  pina la 200 mm </w:t>
            </w:r>
          </w:p>
        </w:tc>
        <w:tc>
          <w:tcPr>
            <w:tcW w:w="992" w:type="dxa"/>
            <w:tcBorders>
              <w:top w:val="single" w:sz="4" w:space="0" w:color="auto"/>
              <w:bottom w:val="single" w:sz="4" w:space="0" w:color="auto"/>
            </w:tcBorders>
            <w:vAlign w:val="center"/>
          </w:tcPr>
          <w:p w14:paraId="5CDBD325"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78400DED" w14:textId="77777777" w:rsidR="00930060" w:rsidRPr="00770880" w:rsidRDefault="00930060" w:rsidP="00770880">
            <w:pPr>
              <w:jc w:val="center"/>
              <w:rPr>
                <w:sz w:val="20"/>
                <w:szCs w:val="20"/>
              </w:rPr>
            </w:pPr>
            <w:r w:rsidRPr="00770880">
              <w:rPr>
                <w:sz w:val="20"/>
                <w:szCs w:val="20"/>
              </w:rPr>
              <w:t>6,400</w:t>
            </w:r>
          </w:p>
        </w:tc>
        <w:tc>
          <w:tcPr>
            <w:tcW w:w="1275" w:type="dxa"/>
            <w:tcBorders>
              <w:top w:val="single" w:sz="4" w:space="0" w:color="auto"/>
              <w:bottom w:val="single" w:sz="4" w:space="0" w:color="auto"/>
            </w:tcBorders>
            <w:vAlign w:val="center"/>
          </w:tcPr>
          <w:p w14:paraId="4C6334F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4F47301" w14:textId="77777777" w:rsidR="00930060" w:rsidRPr="00770880" w:rsidRDefault="00930060" w:rsidP="00770880">
            <w:pPr>
              <w:jc w:val="center"/>
              <w:rPr>
                <w:sz w:val="20"/>
                <w:szCs w:val="20"/>
              </w:rPr>
            </w:pPr>
          </w:p>
        </w:tc>
      </w:tr>
      <w:tr w:rsidR="00930060" w:rsidRPr="00703E9F" w14:paraId="5E0840B2" w14:textId="77777777" w:rsidTr="00770880">
        <w:tc>
          <w:tcPr>
            <w:tcW w:w="709" w:type="dxa"/>
            <w:tcBorders>
              <w:top w:val="nil"/>
              <w:left w:val="single" w:sz="6" w:space="0" w:color="auto"/>
              <w:bottom w:val="nil"/>
              <w:right w:val="nil"/>
            </w:tcBorders>
          </w:tcPr>
          <w:p w14:paraId="1061CF9A" w14:textId="77777777" w:rsidR="00930060" w:rsidRPr="00770880" w:rsidRDefault="00930060" w:rsidP="00770880">
            <w:pPr>
              <w:jc w:val="center"/>
              <w:rPr>
                <w:sz w:val="20"/>
                <w:szCs w:val="20"/>
              </w:rPr>
            </w:pPr>
            <w:r w:rsidRPr="00770880">
              <w:rPr>
                <w:sz w:val="20"/>
                <w:szCs w:val="20"/>
              </w:rPr>
              <w:t xml:space="preserve">   </w:t>
            </w:r>
          </w:p>
        </w:tc>
        <w:tc>
          <w:tcPr>
            <w:tcW w:w="1418" w:type="dxa"/>
            <w:tcBorders>
              <w:top w:val="nil"/>
              <w:left w:val="single" w:sz="6" w:space="0" w:color="auto"/>
              <w:bottom w:val="nil"/>
              <w:right w:val="nil"/>
            </w:tcBorders>
          </w:tcPr>
          <w:p w14:paraId="1365F39B" w14:textId="77777777" w:rsidR="00930060" w:rsidRPr="00770880" w:rsidRDefault="00930060" w:rsidP="00770880">
            <w:pPr>
              <w:rPr>
                <w:sz w:val="20"/>
                <w:szCs w:val="20"/>
              </w:rPr>
            </w:pPr>
          </w:p>
        </w:tc>
        <w:tc>
          <w:tcPr>
            <w:tcW w:w="4677" w:type="dxa"/>
            <w:gridSpan w:val="2"/>
            <w:tcBorders>
              <w:top w:val="nil"/>
              <w:left w:val="single" w:sz="6" w:space="0" w:color="auto"/>
              <w:bottom w:val="nil"/>
              <w:right w:val="nil"/>
            </w:tcBorders>
          </w:tcPr>
          <w:p w14:paraId="493F4A2D" w14:textId="77777777" w:rsidR="00930060" w:rsidRPr="00770880" w:rsidRDefault="00930060" w:rsidP="00770880">
            <w:pPr>
              <w:rPr>
                <w:sz w:val="20"/>
                <w:szCs w:val="20"/>
              </w:rPr>
            </w:pPr>
            <w:r w:rsidRPr="00770880">
              <w:rPr>
                <w:b/>
                <w:bCs/>
                <w:sz w:val="20"/>
                <w:szCs w:val="20"/>
                <w:lang w:val="en-US"/>
              </w:rPr>
              <w:t xml:space="preserve">Capitolul </w:t>
            </w:r>
            <w:r w:rsidRPr="00770880">
              <w:rPr>
                <w:b/>
                <w:bCs/>
                <w:sz w:val="20"/>
                <w:szCs w:val="20"/>
              </w:rPr>
              <w:t>3.6. Hazna impermiabila</w:t>
            </w:r>
          </w:p>
        </w:tc>
        <w:tc>
          <w:tcPr>
            <w:tcW w:w="993" w:type="dxa"/>
            <w:tcBorders>
              <w:top w:val="nil"/>
              <w:left w:val="single" w:sz="6" w:space="0" w:color="auto"/>
              <w:bottom w:val="nil"/>
              <w:right w:val="nil"/>
            </w:tcBorders>
          </w:tcPr>
          <w:p w14:paraId="1C0D7FC5"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4CEB7B70"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00EB4D7C" w14:textId="77777777" w:rsidR="00930060" w:rsidRPr="00770880" w:rsidRDefault="00930060" w:rsidP="00770880">
            <w:pPr>
              <w:rPr>
                <w:sz w:val="20"/>
                <w:szCs w:val="20"/>
              </w:rPr>
            </w:pPr>
          </w:p>
        </w:tc>
      </w:tr>
      <w:tr w:rsidR="00930060" w:rsidRPr="00703E9F" w14:paraId="1751334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6E4C6" w14:textId="77777777" w:rsidR="00930060" w:rsidRPr="00770880" w:rsidRDefault="00930060" w:rsidP="00770880">
            <w:pPr>
              <w:jc w:val="center"/>
              <w:rPr>
                <w:sz w:val="20"/>
                <w:szCs w:val="20"/>
              </w:rPr>
            </w:pPr>
            <w:r w:rsidRPr="00770880">
              <w:rPr>
                <w:sz w:val="20"/>
                <w:szCs w:val="20"/>
              </w:rPr>
              <w:t>91</w:t>
            </w:r>
          </w:p>
        </w:tc>
        <w:tc>
          <w:tcPr>
            <w:tcW w:w="1418" w:type="dxa"/>
            <w:tcBorders>
              <w:top w:val="single" w:sz="4" w:space="0" w:color="auto"/>
              <w:bottom w:val="single" w:sz="4" w:space="0" w:color="auto"/>
            </w:tcBorders>
          </w:tcPr>
          <w:p w14:paraId="06A36BC1" w14:textId="77777777" w:rsidR="00930060" w:rsidRPr="00770880" w:rsidRDefault="00930060" w:rsidP="00770880">
            <w:pPr>
              <w:rPr>
                <w:sz w:val="20"/>
                <w:szCs w:val="20"/>
                <w:lang w:val="en-US"/>
              </w:rPr>
            </w:pPr>
            <w:r w:rsidRPr="00770880">
              <w:rPr>
                <w:sz w:val="20"/>
                <w:szCs w:val="20"/>
                <w:lang w:val="en-US"/>
              </w:rPr>
              <w:t>TsC03B1</w:t>
            </w:r>
          </w:p>
          <w:p w14:paraId="46698D46"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A5D9F2E" w14:textId="77777777" w:rsidR="00930060" w:rsidRPr="00770880" w:rsidRDefault="00930060" w:rsidP="00770880">
            <w:pPr>
              <w:rPr>
                <w:sz w:val="20"/>
                <w:szCs w:val="20"/>
              </w:rPr>
            </w:pPr>
            <w:r w:rsidRPr="00770880">
              <w:rPr>
                <w:sz w:val="20"/>
                <w:szCs w:val="20"/>
                <w:lang w:val="en-US"/>
              </w:rPr>
              <w:t xml:space="preserve">Sapatura mecanica cu excavatorul de 0,40-0,70 mc, cu motor cu ardere interna si comanda hidraulica, in pamint cu umiditate naturala, descarcare in depozit teren catg. </w:t>
            </w:r>
            <w:r w:rsidRPr="00770880">
              <w:rPr>
                <w:sz w:val="20"/>
                <w:szCs w:val="20"/>
              </w:rPr>
              <w:t>II</w:t>
            </w:r>
          </w:p>
        </w:tc>
        <w:tc>
          <w:tcPr>
            <w:tcW w:w="992" w:type="dxa"/>
            <w:tcBorders>
              <w:top w:val="single" w:sz="4" w:space="0" w:color="auto"/>
              <w:bottom w:val="single" w:sz="4" w:space="0" w:color="auto"/>
            </w:tcBorders>
            <w:vAlign w:val="center"/>
          </w:tcPr>
          <w:p w14:paraId="54B07F00" w14:textId="77777777" w:rsidR="00930060" w:rsidRPr="00770880" w:rsidRDefault="00930060" w:rsidP="00770880">
            <w:pPr>
              <w:jc w:val="center"/>
              <w:rPr>
                <w:sz w:val="20"/>
                <w:szCs w:val="20"/>
              </w:rPr>
            </w:pPr>
            <w:r w:rsidRPr="00770880">
              <w:rPr>
                <w:sz w:val="20"/>
                <w:szCs w:val="20"/>
              </w:rPr>
              <w:t>100 m3</w:t>
            </w:r>
          </w:p>
        </w:tc>
        <w:tc>
          <w:tcPr>
            <w:tcW w:w="993" w:type="dxa"/>
            <w:tcBorders>
              <w:top w:val="single" w:sz="4" w:space="0" w:color="auto"/>
              <w:bottom w:val="single" w:sz="4" w:space="0" w:color="auto"/>
            </w:tcBorders>
            <w:vAlign w:val="center"/>
          </w:tcPr>
          <w:p w14:paraId="1205144B" w14:textId="77777777" w:rsidR="00930060" w:rsidRPr="00770880" w:rsidRDefault="00930060" w:rsidP="00770880">
            <w:pPr>
              <w:jc w:val="center"/>
              <w:rPr>
                <w:sz w:val="20"/>
                <w:szCs w:val="20"/>
              </w:rPr>
            </w:pPr>
            <w:r w:rsidRPr="00770880">
              <w:rPr>
                <w:sz w:val="20"/>
                <w:szCs w:val="20"/>
              </w:rPr>
              <w:t>0,150</w:t>
            </w:r>
          </w:p>
        </w:tc>
        <w:tc>
          <w:tcPr>
            <w:tcW w:w="1275" w:type="dxa"/>
            <w:tcBorders>
              <w:top w:val="single" w:sz="4" w:space="0" w:color="auto"/>
              <w:bottom w:val="single" w:sz="4" w:space="0" w:color="auto"/>
            </w:tcBorders>
            <w:vAlign w:val="center"/>
          </w:tcPr>
          <w:p w14:paraId="67E84D4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5EA4475" w14:textId="77777777" w:rsidR="00930060" w:rsidRPr="00770880" w:rsidRDefault="00930060" w:rsidP="00770880">
            <w:pPr>
              <w:jc w:val="center"/>
              <w:rPr>
                <w:sz w:val="20"/>
                <w:szCs w:val="20"/>
              </w:rPr>
            </w:pPr>
          </w:p>
        </w:tc>
      </w:tr>
      <w:tr w:rsidR="00930060" w:rsidRPr="00703E9F" w14:paraId="172CCD28"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88DB9" w14:textId="77777777" w:rsidR="00930060" w:rsidRPr="00770880" w:rsidRDefault="00930060" w:rsidP="00770880">
            <w:pPr>
              <w:jc w:val="center"/>
              <w:rPr>
                <w:sz w:val="20"/>
                <w:szCs w:val="20"/>
              </w:rPr>
            </w:pPr>
            <w:r w:rsidRPr="00770880">
              <w:rPr>
                <w:sz w:val="20"/>
                <w:szCs w:val="20"/>
              </w:rPr>
              <w:t>92</w:t>
            </w:r>
          </w:p>
        </w:tc>
        <w:tc>
          <w:tcPr>
            <w:tcW w:w="1418" w:type="dxa"/>
            <w:tcBorders>
              <w:top w:val="single" w:sz="4" w:space="0" w:color="auto"/>
              <w:bottom w:val="single" w:sz="4" w:space="0" w:color="auto"/>
            </w:tcBorders>
          </w:tcPr>
          <w:p w14:paraId="2BD1B9C4" w14:textId="77777777" w:rsidR="00930060" w:rsidRPr="00770880" w:rsidRDefault="00930060" w:rsidP="00770880">
            <w:pPr>
              <w:rPr>
                <w:sz w:val="20"/>
                <w:szCs w:val="20"/>
                <w:lang w:val="en-US"/>
              </w:rPr>
            </w:pPr>
            <w:r w:rsidRPr="00770880">
              <w:rPr>
                <w:sz w:val="20"/>
                <w:szCs w:val="20"/>
                <w:lang w:val="en-US"/>
              </w:rPr>
              <w:t>TsA20B</w:t>
            </w:r>
          </w:p>
          <w:p w14:paraId="27D0599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F09B0F8" w14:textId="77777777" w:rsidR="00930060" w:rsidRPr="00770880" w:rsidRDefault="00930060" w:rsidP="00770880">
            <w:pPr>
              <w:rPr>
                <w:sz w:val="20"/>
                <w:szCs w:val="20"/>
                <w:lang w:val="en-US"/>
              </w:rPr>
            </w:pPr>
            <w:r w:rsidRPr="00770880">
              <w:rPr>
                <w:sz w:val="20"/>
                <w:szCs w:val="20"/>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14:paraId="31D7265C"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25E77276" w14:textId="77777777" w:rsidR="00930060" w:rsidRPr="00770880" w:rsidRDefault="00930060" w:rsidP="00770880">
            <w:pPr>
              <w:jc w:val="center"/>
              <w:rPr>
                <w:sz w:val="20"/>
                <w:szCs w:val="20"/>
              </w:rPr>
            </w:pPr>
            <w:r w:rsidRPr="00770880">
              <w:rPr>
                <w:sz w:val="20"/>
                <w:szCs w:val="20"/>
              </w:rPr>
              <w:t>1,600</w:t>
            </w:r>
          </w:p>
        </w:tc>
        <w:tc>
          <w:tcPr>
            <w:tcW w:w="1275" w:type="dxa"/>
            <w:tcBorders>
              <w:top w:val="single" w:sz="4" w:space="0" w:color="auto"/>
              <w:bottom w:val="single" w:sz="4" w:space="0" w:color="auto"/>
            </w:tcBorders>
            <w:vAlign w:val="center"/>
          </w:tcPr>
          <w:p w14:paraId="3B1EE6F1"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B8E8FBB" w14:textId="77777777" w:rsidR="00930060" w:rsidRPr="00770880" w:rsidRDefault="00930060" w:rsidP="00770880">
            <w:pPr>
              <w:jc w:val="center"/>
              <w:rPr>
                <w:sz w:val="20"/>
                <w:szCs w:val="20"/>
              </w:rPr>
            </w:pPr>
          </w:p>
        </w:tc>
      </w:tr>
      <w:tr w:rsidR="00930060" w:rsidRPr="00703E9F" w14:paraId="1C2A419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7314D" w14:textId="77777777" w:rsidR="00930060" w:rsidRPr="00770880" w:rsidRDefault="00930060" w:rsidP="00770880">
            <w:pPr>
              <w:jc w:val="center"/>
              <w:rPr>
                <w:sz w:val="20"/>
                <w:szCs w:val="20"/>
              </w:rPr>
            </w:pPr>
            <w:r w:rsidRPr="00770880">
              <w:rPr>
                <w:sz w:val="20"/>
                <w:szCs w:val="20"/>
              </w:rPr>
              <w:t>93</w:t>
            </w:r>
          </w:p>
        </w:tc>
        <w:tc>
          <w:tcPr>
            <w:tcW w:w="1418" w:type="dxa"/>
            <w:tcBorders>
              <w:top w:val="single" w:sz="4" w:space="0" w:color="auto"/>
              <w:bottom w:val="single" w:sz="4" w:space="0" w:color="auto"/>
            </w:tcBorders>
          </w:tcPr>
          <w:p w14:paraId="70BB3288" w14:textId="77777777" w:rsidR="00930060" w:rsidRPr="00770880" w:rsidRDefault="00930060" w:rsidP="00770880">
            <w:pPr>
              <w:rPr>
                <w:sz w:val="20"/>
                <w:szCs w:val="20"/>
                <w:lang w:val="en-US"/>
              </w:rPr>
            </w:pPr>
            <w:r w:rsidRPr="00770880">
              <w:rPr>
                <w:sz w:val="20"/>
                <w:szCs w:val="20"/>
                <w:lang w:val="en-US"/>
              </w:rPr>
              <w:t>TsD01B</w:t>
            </w:r>
          </w:p>
          <w:p w14:paraId="588E8A4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F5AF3BE" w14:textId="77777777" w:rsidR="00930060" w:rsidRPr="00770880" w:rsidRDefault="00930060" w:rsidP="00770880">
            <w:pPr>
              <w:rPr>
                <w:sz w:val="20"/>
                <w:szCs w:val="20"/>
                <w:lang w:val="en-US"/>
              </w:rPr>
            </w:pPr>
            <w:r w:rsidRPr="00770880">
              <w:rPr>
                <w:sz w:val="20"/>
                <w:szCs w:val="20"/>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0F45C433"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02849BE4" w14:textId="77777777" w:rsidR="00930060" w:rsidRPr="00770880" w:rsidRDefault="00930060" w:rsidP="00770880">
            <w:pPr>
              <w:jc w:val="center"/>
              <w:rPr>
                <w:sz w:val="20"/>
                <w:szCs w:val="20"/>
              </w:rPr>
            </w:pPr>
            <w:r w:rsidRPr="00770880">
              <w:rPr>
                <w:sz w:val="20"/>
                <w:szCs w:val="20"/>
              </w:rPr>
              <w:t>2,200</w:t>
            </w:r>
          </w:p>
        </w:tc>
        <w:tc>
          <w:tcPr>
            <w:tcW w:w="1275" w:type="dxa"/>
            <w:tcBorders>
              <w:top w:val="single" w:sz="4" w:space="0" w:color="auto"/>
              <w:bottom w:val="single" w:sz="4" w:space="0" w:color="auto"/>
            </w:tcBorders>
            <w:vAlign w:val="center"/>
          </w:tcPr>
          <w:p w14:paraId="345D389E"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751E77B" w14:textId="77777777" w:rsidR="00930060" w:rsidRPr="00770880" w:rsidRDefault="00930060" w:rsidP="00770880">
            <w:pPr>
              <w:jc w:val="center"/>
              <w:rPr>
                <w:sz w:val="20"/>
                <w:szCs w:val="20"/>
              </w:rPr>
            </w:pPr>
          </w:p>
        </w:tc>
      </w:tr>
      <w:tr w:rsidR="00930060" w:rsidRPr="00D320F3" w14:paraId="1C5CFC28"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3D51E" w14:textId="77777777" w:rsidR="00930060" w:rsidRPr="00770880" w:rsidRDefault="00930060" w:rsidP="00770880">
            <w:pPr>
              <w:jc w:val="center"/>
              <w:rPr>
                <w:sz w:val="20"/>
                <w:szCs w:val="20"/>
              </w:rPr>
            </w:pPr>
            <w:r w:rsidRPr="00770880">
              <w:rPr>
                <w:sz w:val="20"/>
                <w:szCs w:val="20"/>
              </w:rPr>
              <w:t>94</w:t>
            </w:r>
          </w:p>
        </w:tc>
        <w:tc>
          <w:tcPr>
            <w:tcW w:w="1418" w:type="dxa"/>
            <w:tcBorders>
              <w:top w:val="single" w:sz="4" w:space="0" w:color="auto"/>
              <w:bottom w:val="single" w:sz="4" w:space="0" w:color="auto"/>
            </w:tcBorders>
          </w:tcPr>
          <w:p w14:paraId="25B39267" w14:textId="77777777" w:rsidR="00930060" w:rsidRPr="00770880" w:rsidRDefault="00930060" w:rsidP="00770880">
            <w:pPr>
              <w:rPr>
                <w:sz w:val="20"/>
                <w:szCs w:val="20"/>
                <w:lang w:val="en-US"/>
              </w:rPr>
            </w:pPr>
            <w:r w:rsidRPr="00770880">
              <w:rPr>
                <w:sz w:val="20"/>
                <w:szCs w:val="20"/>
                <w:lang w:val="en-US"/>
              </w:rPr>
              <w:t>TsD04B</w:t>
            </w:r>
          </w:p>
          <w:p w14:paraId="75043D3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EADC2AC" w14:textId="77777777" w:rsidR="00930060" w:rsidRPr="00770880" w:rsidRDefault="00930060" w:rsidP="00770880">
            <w:pPr>
              <w:rPr>
                <w:sz w:val="20"/>
                <w:szCs w:val="20"/>
                <w:lang w:val="en-US"/>
              </w:rPr>
            </w:pPr>
            <w:r w:rsidRPr="00770880">
              <w:rPr>
                <w:sz w:val="20"/>
                <w:szCs w:val="20"/>
                <w:lang w:val="en-US"/>
              </w:rP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14:paraId="2B1209D7"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6E105046" w14:textId="77777777" w:rsidR="00930060" w:rsidRPr="00770880" w:rsidRDefault="00930060" w:rsidP="00770880">
            <w:pPr>
              <w:jc w:val="center"/>
              <w:rPr>
                <w:sz w:val="20"/>
                <w:szCs w:val="20"/>
              </w:rPr>
            </w:pPr>
            <w:r w:rsidRPr="00770880">
              <w:rPr>
                <w:sz w:val="20"/>
                <w:szCs w:val="20"/>
              </w:rPr>
              <w:t>2,200</w:t>
            </w:r>
          </w:p>
        </w:tc>
        <w:tc>
          <w:tcPr>
            <w:tcW w:w="1275" w:type="dxa"/>
            <w:tcBorders>
              <w:top w:val="single" w:sz="4" w:space="0" w:color="auto"/>
              <w:bottom w:val="single" w:sz="4" w:space="0" w:color="auto"/>
            </w:tcBorders>
            <w:vAlign w:val="center"/>
          </w:tcPr>
          <w:p w14:paraId="02E47F1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2ECAAB1" w14:textId="77777777" w:rsidR="00930060" w:rsidRPr="00770880" w:rsidRDefault="00930060" w:rsidP="00770880">
            <w:pPr>
              <w:jc w:val="center"/>
              <w:rPr>
                <w:sz w:val="20"/>
                <w:szCs w:val="20"/>
              </w:rPr>
            </w:pPr>
          </w:p>
        </w:tc>
      </w:tr>
      <w:tr w:rsidR="00930060" w:rsidRPr="00D320F3" w14:paraId="0BC9690C"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424952" w14:textId="77777777" w:rsidR="00930060" w:rsidRPr="00770880" w:rsidRDefault="00930060" w:rsidP="00770880">
            <w:pPr>
              <w:jc w:val="center"/>
              <w:rPr>
                <w:sz w:val="20"/>
                <w:szCs w:val="20"/>
              </w:rPr>
            </w:pPr>
            <w:r w:rsidRPr="00770880">
              <w:rPr>
                <w:sz w:val="20"/>
                <w:szCs w:val="20"/>
              </w:rPr>
              <w:t>95</w:t>
            </w:r>
          </w:p>
        </w:tc>
        <w:tc>
          <w:tcPr>
            <w:tcW w:w="1418" w:type="dxa"/>
            <w:tcBorders>
              <w:top w:val="single" w:sz="4" w:space="0" w:color="auto"/>
              <w:bottom w:val="single" w:sz="4" w:space="0" w:color="auto"/>
            </w:tcBorders>
          </w:tcPr>
          <w:p w14:paraId="2803B0DF" w14:textId="77777777" w:rsidR="00930060" w:rsidRPr="00770880" w:rsidRDefault="00930060" w:rsidP="00770880">
            <w:pPr>
              <w:rPr>
                <w:sz w:val="20"/>
                <w:szCs w:val="20"/>
                <w:lang w:val="en-US"/>
              </w:rPr>
            </w:pPr>
            <w:r w:rsidRPr="00770880">
              <w:rPr>
                <w:sz w:val="20"/>
                <w:szCs w:val="20"/>
                <w:lang w:val="en-US"/>
              </w:rPr>
              <w:t>TsI50A5</w:t>
            </w:r>
          </w:p>
          <w:p w14:paraId="30A52BE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B935042" w14:textId="77777777" w:rsidR="00930060" w:rsidRPr="00770880" w:rsidRDefault="00930060" w:rsidP="00770880">
            <w:pPr>
              <w:rPr>
                <w:sz w:val="20"/>
                <w:szCs w:val="20"/>
                <w:lang w:val="en-US"/>
              </w:rPr>
            </w:pPr>
            <w:r w:rsidRPr="00770880">
              <w:rPr>
                <w:sz w:val="20"/>
                <w:szCs w:val="20"/>
                <w:lang w:val="en-US"/>
              </w:rPr>
              <w:t>Transportarea pamintului cu autobasculanta  la distanta de 5 km</w:t>
            </w:r>
          </w:p>
        </w:tc>
        <w:tc>
          <w:tcPr>
            <w:tcW w:w="992" w:type="dxa"/>
            <w:tcBorders>
              <w:top w:val="single" w:sz="4" w:space="0" w:color="auto"/>
              <w:bottom w:val="single" w:sz="4" w:space="0" w:color="auto"/>
            </w:tcBorders>
            <w:vAlign w:val="center"/>
          </w:tcPr>
          <w:p w14:paraId="6D7AC50C" w14:textId="77777777" w:rsidR="00930060" w:rsidRPr="00770880" w:rsidRDefault="00930060" w:rsidP="00770880">
            <w:pPr>
              <w:jc w:val="center"/>
              <w:rPr>
                <w:sz w:val="20"/>
                <w:szCs w:val="20"/>
              </w:rPr>
            </w:pPr>
            <w:r w:rsidRPr="00770880">
              <w:rPr>
                <w:sz w:val="20"/>
                <w:szCs w:val="20"/>
              </w:rPr>
              <w:t>t</w:t>
            </w:r>
          </w:p>
        </w:tc>
        <w:tc>
          <w:tcPr>
            <w:tcW w:w="993" w:type="dxa"/>
            <w:tcBorders>
              <w:top w:val="single" w:sz="4" w:space="0" w:color="auto"/>
              <w:bottom w:val="single" w:sz="4" w:space="0" w:color="auto"/>
            </w:tcBorders>
            <w:vAlign w:val="center"/>
          </w:tcPr>
          <w:p w14:paraId="19E64BBB" w14:textId="77777777" w:rsidR="00930060" w:rsidRPr="00770880" w:rsidRDefault="00930060" w:rsidP="00770880">
            <w:pPr>
              <w:jc w:val="center"/>
              <w:rPr>
                <w:sz w:val="20"/>
                <w:szCs w:val="20"/>
              </w:rPr>
            </w:pPr>
            <w:r w:rsidRPr="00770880">
              <w:rPr>
                <w:sz w:val="20"/>
                <w:szCs w:val="20"/>
              </w:rPr>
              <w:t>20,640</w:t>
            </w:r>
          </w:p>
        </w:tc>
        <w:tc>
          <w:tcPr>
            <w:tcW w:w="1275" w:type="dxa"/>
            <w:tcBorders>
              <w:top w:val="single" w:sz="4" w:space="0" w:color="auto"/>
              <w:bottom w:val="single" w:sz="4" w:space="0" w:color="auto"/>
            </w:tcBorders>
            <w:vAlign w:val="center"/>
          </w:tcPr>
          <w:p w14:paraId="32F40DD7"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7C3C0D4" w14:textId="77777777" w:rsidR="00930060" w:rsidRPr="00770880" w:rsidRDefault="00930060" w:rsidP="00770880">
            <w:pPr>
              <w:jc w:val="center"/>
              <w:rPr>
                <w:sz w:val="20"/>
                <w:szCs w:val="20"/>
              </w:rPr>
            </w:pPr>
          </w:p>
        </w:tc>
      </w:tr>
      <w:tr w:rsidR="00930060" w:rsidRPr="00D320F3" w14:paraId="07314E4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FB7A4" w14:textId="77777777" w:rsidR="00930060" w:rsidRPr="00770880" w:rsidRDefault="00930060" w:rsidP="00770880">
            <w:pPr>
              <w:jc w:val="center"/>
              <w:rPr>
                <w:sz w:val="20"/>
                <w:szCs w:val="20"/>
              </w:rPr>
            </w:pPr>
            <w:r w:rsidRPr="00770880">
              <w:rPr>
                <w:sz w:val="20"/>
                <w:szCs w:val="20"/>
              </w:rPr>
              <w:t>96</w:t>
            </w:r>
          </w:p>
        </w:tc>
        <w:tc>
          <w:tcPr>
            <w:tcW w:w="1418" w:type="dxa"/>
            <w:tcBorders>
              <w:top w:val="single" w:sz="4" w:space="0" w:color="auto"/>
              <w:bottom w:val="single" w:sz="4" w:space="0" w:color="auto"/>
            </w:tcBorders>
          </w:tcPr>
          <w:p w14:paraId="63C4F6F4" w14:textId="77777777" w:rsidR="00930060" w:rsidRPr="00770880" w:rsidRDefault="00930060" w:rsidP="00770880">
            <w:pPr>
              <w:rPr>
                <w:sz w:val="20"/>
                <w:szCs w:val="20"/>
                <w:lang w:val="en-US"/>
              </w:rPr>
            </w:pPr>
            <w:r w:rsidRPr="00770880">
              <w:rPr>
                <w:sz w:val="20"/>
                <w:szCs w:val="20"/>
                <w:lang w:val="en-US"/>
              </w:rPr>
              <w:t>TsC51B</w:t>
            </w:r>
          </w:p>
          <w:p w14:paraId="1642C97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1B3746AD" w14:textId="77777777" w:rsidR="00930060" w:rsidRPr="00770880" w:rsidRDefault="00930060" w:rsidP="00770880">
            <w:pPr>
              <w:rPr>
                <w:sz w:val="20"/>
                <w:szCs w:val="20"/>
                <w:lang w:val="en-US"/>
              </w:rPr>
            </w:pPr>
            <w:r w:rsidRPr="00770880">
              <w:rPr>
                <w:sz w:val="20"/>
                <w:szCs w:val="20"/>
                <w:lang w:val="en-US"/>
              </w:rPr>
              <w:t>Lucrari la descarcarea pamintului in depozit, teren categoria II</w:t>
            </w:r>
          </w:p>
        </w:tc>
        <w:tc>
          <w:tcPr>
            <w:tcW w:w="992" w:type="dxa"/>
            <w:tcBorders>
              <w:top w:val="single" w:sz="4" w:space="0" w:color="auto"/>
              <w:bottom w:val="single" w:sz="4" w:space="0" w:color="auto"/>
            </w:tcBorders>
            <w:vAlign w:val="center"/>
          </w:tcPr>
          <w:p w14:paraId="329F2507" w14:textId="77777777" w:rsidR="00930060" w:rsidRPr="00770880" w:rsidRDefault="00930060" w:rsidP="00770880">
            <w:pPr>
              <w:jc w:val="center"/>
              <w:rPr>
                <w:sz w:val="20"/>
                <w:szCs w:val="20"/>
              </w:rPr>
            </w:pPr>
            <w:r w:rsidRPr="00770880">
              <w:rPr>
                <w:sz w:val="20"/>
                <w:szCs w:val="20"/>
              </w:rPr>
              <w:t>100 m3</w:t>
            </w:r>
          </w:p>
        </w:tc>
        <w:tc>
          <w:tcPr>
            <w:tcW w:w="993" w:type="dxa"/>
            <w:tcBorders>
              <w:top w:val="single" w:sz="4" w:space="0" w:color="auto"/>
              <w:bottom w:val="single" w:sz="4" w:space="0" w:color="auto"/>
            </w:tcBorders>
            <w:vAlign w:val="center"/>
          </w:tcPr>
          <w:p w14:paraId="1E5C50A4" w14:textId="77777777" w:rsidR="00930060" w:rsidRPr="00770880" w:rsidRDefault="00930060" w:rsidP="00770880">
            <w:pPr>
              <w:jc w:val="center"/>
              <w:rPr>
                <w:sz w:val="20"/>
                <w:szCs w:val="20"/>
              </w:rPr>
            </w:pPr>
            <w:r w:rsidRPr="00770880">
              <w:rPr>
                <w:sz w:val="20"/>
                <w:szCs w:val="20"/>
              </w:rPr>
              <w:t>0,130</w:t>
            </w:r>
          </w:p>
        </w:tc>
        <w:tc>
          <w:tcPr>
            <w:tcW w:w="1275" w:type="dxa"/>
            <w:tcBorders>
              <w:top w:val="single" w:sz="4" w:space="0" w:color="auto"/>
              <w:bottom w:val="single" w:sz="4" w:space="0" w:color="auto"/>
            </w:tcBorders>
            <w:vAlign w:val="center"/>
          </w:tcPr>
          <w:p w14:paraId="568E67E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03548A9" w14:textId="77777777" w:rsidR="00930060" w:rsidRPr="00770880" w:rsidRDefault="00930060" w:rsidP="00770880">
            <w:pPr>
              <w:jc w:val="center"/>
              <w:rPr>
                <w:sz w:val="20"/>
                <w:szCs w:val="20"/>
              </w:rPr>
            </w:pPr>
          </w:p>
        </w:tc>
      </w:tr>
      <w:tr w:rsidR="00930060" w:rsidRPr="00D320F3" w14:paraId="678B4AC2"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45C80" w14:textId="77777777" w:rsidR="00930060" w:rsidRPr="00770880" w:rsidRDefault="00930060" w:rsidP="00770880">
            <w:pPr>
              <w:jc w:val="center"/>
              <w:rPr>
                <w:sz w:val="20"/>
                <w:szCs w:val="20"/>
              </w:rPr>
            </w:pPr>
            <w:r w:rsidRPr="00770880">
              <w:rPr>
                <w:sz w:val="20"/>
                <w:szCs w:val="20"/>
              </w:rPr>
              <w:t>97</w:t>
            </w:r>
          </w:p>
        </w:tc>
        <w:tc>
          <w:tcPr>
            <w:tcW w:w="1418" w:type="dxa"/>
            <w:tcBorders>
              <w:top w:val="single" w:sz="4" w:space="0" w:color="auto"/>
              <w:bottom w:val="single" w:sz="4" w:space="0" w:color="auto"/>
            </w:tcBorders>
          </w:tcPr>
          <w:p w14:paraId="1BAD4D27" w14:textId="77777777" w:rsidR="00930060" w:rsidRPr="00770880" w:rsidRDefault="00930060" w:rsidP="00770880">
            <w:pPr>
              <w:rPr>
                <w:sz w:val="20"/>
                <w:szCs w:val="20"/>
                <w:lang w:val="en-US"/>
              </w:rPr>
            </w:pPr>
            <w:r w:rsidRPr="00770880">
              <w:rPr>
                <w:sz w:val="20"/>
                <w:szCs w:val="20"/>
                <w:lang w:val="en-US"/>
              </w:rPr>
              <w:t>CA02C</w:t>
            </w:r>
          </w:p>
          <w:p w14:paraId="6275A2E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5F7CB5D" w14:textId="77777777" w:rsidR="00930060" w:rsidRPr="00770880" w:rsidRDefault="00930060" w:rsidP="00770880">
            <w:pPr>
              <w:rPr>
                <w:sz w:val="20"/>
                <w:szCs w:val="20"/>
              </w:rPr>
            </w:pPr>
            <w:r w:rsidRPr="00770880">
              <w:rPr>
                <w:sz w:val="20"/>
                <w:szCs w:val="20"/>
                <w:lang w:val="en-US"/>
              </w:rPr>
              <w:t xml:space="preserve">Beton simplu turnat  in egalizari, pante, sape la inaltimi pina la 35 m inclusiv, preparat cu centrala de betoane conform art. </w:t>
            </w:r>
            <w:r w:rsidRPr="00770880">
              <w:rPr>
                <w:sz w:val="20"/>
                <w:szCs w:val="20"/>
              </w:rPr>
              <w:t xml:space="preserve">CA01 sau beton marfa, turnare cu mijloace clasice </w:t>
            </w:r>
          </w:p>
        </w:tc>
        <w:tc>
          <w:tcPr>
            <w:tcW w:w="992" w:type="dxa"/>
            <w:tcBorders>
              <w:top w:val="single" w:sz="4" w:space="0" w:color="auto"/>
              <w:bottom w:val="single" w:sz="4" w:space="0" w:color="auto"/>
            </w:tcBorders>
            <w:vAlign w:val="center"/>
          </w:tcPr>
          <w:p w14:paraId="1E419F41"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56874CBD" w14:textId="77777777" w:rsidR="00930060" w:rsidRPr="00770880" w:rsidRDefault="00930060" w:rsidP="00770880">
            <w:pPr>
              <w:jc w:val="center"/>
              <w:rPr>
                <w:sz w:val="20"/>
                <w:szCs w:val="20"/>
              </w:rPr>
            </w:pPr>
            <w:r w:rsidRPr="00770880">
              <w:rPr>
                <w:sz w:val="20"/>
                <w:szCs w:val="20"/>
              </w:rPr>
              <w:t>0,050</w:t>
            </w:r>
          </w:p>
        </w:tc>
        <w:tc>
          <w:tcPr>
            <w:tcW w:w="1275" w:type="dxa"/>
            <w:tcBorders>
              <w:top w:val="single" w:sz="4" w:space="0" w:color="auto"/>
              <w:bottom w:val="single" w:sz="4" w:space="0" w:color="auto"/>
            </w:tcBorders>
            <w:vAlign w:val="center"/>
          </w:tcPr>
          <w:p w14:paraId="1F97DD7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01883F6" w14:textId="77777777" w:rsidR="00930060" w:rsidRPr="00770880" w:rsidRDefault="00930060" w:rsidP="00770880">
            <w:pPr>
              <w:jc w:val="center"/>
              <w:rPr>
                <w:sz w:val="20"/>
                <w:szCs w:val="20"/>
              </w:rPr>
            </w:pPr>
          </w:p>
        </w:tc>
      </w:tr>
      <w:tr w:rsidR="00930060" w:rsidRPr="00D320F3" w14:paraId="531B3EC3"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FDEDF" w14:textId="77777777" w:rsidR="00930060" w:rsidRPr="00770880" w:rsidRDefault="00930060" w:rsidP="00770880">
            <w:pPr>
              <w:jc w:val="center"/>
              <w:rPr>
                <w:sz w:val="20"/>
                <w:szCs w:val="20"/>
              </w:rPr>
            </w:pPr>
            <w:r w:rsidRPr="00770880">
              <w:rPr>
                <w:sz w:val="20"/>
                <w:szCs w:val="20"/>
              </w:rPr>
              <w:t>98</w:t>
            </w:r>
          </w:p>
        </w:tc>
        <w:tc>
          <w:tcPr>
            <w:tcW w:w="1418" w:type="dxa"/>
            <w:tcBorders>
              <w:top w:val="single" w:sz="4" w:space="0" w:color="auto"/>
              <w:bottom w:val="single" w:sz="4" w:space="0" w:color="auto"/>
            </w:tcBorders>
          </w:tcPr>
          <w:p w14:paraId="0CD60E85" w14:textId="77777777" w:rsidR="00930060" w:rsidRPr="00770880" w:rsidRDefault="00930060" w:rsidP="00770880">
            <w:pPr>
              <w:rPr>
                <w:sz w:val="20"/>
                <w:szCs w:val="20"/>
                <w:lang w:val="en-US"/>
              </w:rPr>
            </w:pPr>
            <w:r w:rsidRPr="00770880">
              <w:rPr>
                <w:sz w:val="20"/>
                <w:szCs w:val="20"/>
                <w:lang w:val="en-US"/>
              </w:rPr>
              <w:t>AcE15B</w:t>
            </w:r>
          </w:p>
          <w:p w14:paraId="0AF7C15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DBFC7FE" w14:textId="77777777" w:rsidR="00930060" w:rsidRPr="00770880" w:rsidRDefault="00930060" w:rsidP="00770880">
            <w:pPr>
              <w:rPr>
                <w:sz w:val="20"/>
                <w:szCs w:val="20"/>
                <w:lang w:val="en-US"/>
              </w:rPr>
            </w:pPr>
            <w:r w:rsidRPr="00770880">
              <w:rPr>
                <w:sz w:val="20"/>
                <w:szCs w:val="20"/>
                <w:lang w:val="en-US"/>
              </w:rPr>
              <w:t xml:space="preserve">Executarea caminelor de vizitare din elemente de beton armat prefabricat, pentru canalizare, circulare (inelare) cu diametrul 2,0 m, in teren cu apa subterana </w:t>
            </w:r>
          </w:p>
        </w:tc>
        <w:tc>
          <w:tcPr>
            <w:tcW w:w="992" w:type="dxa"/>
            <w:tcBorders>
              <w:top w:val="single" w:sz="4" w:space="0" w:color="auto"/>
              <w:bottom w:val="single" w:sz="4" w:space="0" w:color="auto"/>
            </w:tcBorders>
            <w:vAlign w:val="center"/>
          </w:tcPr>
          <w:p w14:paraId="21684261"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37C73451" w14:textId="77777777" w:rsidR="00930060" w:rsidRPr="00770880" w:rsidRDefault="00930060" w:rsidP="00770880">
            <w:pPr>
              <w:jc w:val="center"/>
              <w:rPr>
                <w:sz w:val="20"/>
                <w:szCs w:val="20"/>
              </w:rPr>
            </w:pPr>
            <w:r w:rsidRPr="00770880">
              <w:rPr>
                <w:sz w:val="20"/>
                <w:szCs w:val="20"/>
              </w:rPr>
              <w:t>4,710</w:t>
            </w:r>
          </w:p>
        </w:tc>
        <w:tc>
          <w:tcPr>
            <w:tcW w:w="1275" w:type="dxa"/>
            <w:tcBorders>
              <w:top w:val="single" w:sz="4" w:space="0" w:color="auto"/>
              <w:bottom w:val="single" w:sz="4" w:space="0" w:color="auto"/>
            </w:tcBorders>
            <w:vAlign w:val="center"/>
          </w:tcPr>
          <w:p w14:paraId="702EE04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15F610E" w14:textId="77777777" w:rsidR="00930060" w:rsidRPr="00770880" w:rsidRDefault="00930060" w:rsidP="00770880">
            <w:pPr>
              <w:jc w:val="center"/>
              <w:rPr>
                <w:sz w:val="20"/>
                <w:szCs w:val="20"/>
              </w:rPr>
            </w:pPr>
          </w:p>
        </w:tc>
      </w:tr>
      <w:tr w:rsidR="00930060" w:rsidRPr="00D320F3" w14:paraId="68C89987"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38F29" w14:textId="77777777" w:rsidR="00930060" w:rsidRPr="00770880" w:rsidRDefault="00930060" w:rsidP="00770880">
            <w:pPr>
              <w:jc w:val="center"/>
              <w:rPr>
                <w:sz w:val="20"/>
                <w:szCs w:val="20"/>
              </w:rPr>
            </w:pPr>
            <w:r w:rsidRPr="00770880">
              <w:rPr>
                <w:sz w:val="20"/>
                <w:szCs w:val="20"/>
              </w:rPr>
              <w:t>99</w:t>
            </w:r>
          </w:p>
        </w:tc>
        <w:tc>
          <w:tcPr>
            <w:tcW w:w="1418" w:type="dxa"/>
            <w:tcBorders>
              <w:top w:val="single" w:sz="4" w:space="0" w:color="auto"/>
              <w:bottom w:val="single" w:sz="4" w:space="0" w:color="auto"/>
            </w:tcBorders>
          </w:tcPr>
          <w:p w14:paraId="55D80D4E" w14:textId="77777777" w:rsidR="00930060" w:rsidRPr="00770880" w:rsidRDefault="00930060" w:rsidP="00770880">
            <w:pPr>
              <w:rPr>
                <w:sz w:val="20"/>
                <w:szCs w:val="20"/>
                <w:lang w:val="en-US"/>
              </w:rPr>
            </w:pPr>
            <w:r w:rsidRPr="00770880">
              <w:rPr>
                <w:sz w:val="20"/>
                <w:szCs w:val="20"/>
                <w:lang w:val="en-US"/>
              </w:rPr>
              <w:t>AcE15A1</w:t>
            </w:r>
          </w:p>
          <w:p w14:paraId="5C835B6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6555D40" w14:textId="77777777" w:rsidR="00930060" w:rsidRPr="00770880" w:rsidRDefault="00930060" w:rsidP="00770880">
            <w:pPr>
              <w:rPr>
                <w:sz w:val="20"/>
                <w:szCs w:val="20"/>
                <w:lang w:val="en-US"/>
              </w:rPr>
            </w:pPr>
            <w:r w:rsidRPr="00770880">
              <w:rPr>
                <w:sz w:val="20"/>
                <w:szCs w:val="20"/>
                <w:lang w:val="en-US"/>
              </w:rPr>
              <w:t xml:space="preserve">Elemente din beton armat prefabricat, ale caminelor de vizitare, circulare (inelare) cu </w:t>
            </w:r>
            <w:r w:rsidRPr="00770880">
              <w:rPr>
                <w:sz w:val="20"/>
                <w:szCs w:val="20"/>
                <w:lang w:val="en-US"/>
              </w:rPr>
              <w:lastRenderedPageBreak/>
              <w:t>diametrul 2,0 m, pentru canalizare, in teren fara apa subterana.</w:t>
            </w:r>
            <w:r w:rsidRPr="00770880">
              <w:rPr>
                <w:sz w:val="20"/>
                <w:szCs w:val="20"/>
              </w:rPr>
              <w:t>КЦД</w:t>
            </w:r>
            <w:r w:rsidRPr="00770880">
              <w:rPr>
                <w:sz w:val="20"/>
                <w:szCs w:val="20"/>
                <w:lang w:val="en-US"/>
              </w:rPr>
              <w:t>-20 (0,59 m3)</w:t>
            </w:r>
          </w:p>
        </w:tc>
        <w:tc>
          <w:tcPr>
            <w:tcW w:w="992" w:type="dxa"/>
            <w:tcBorders>
              <w:top w:val="single" w:sz="4" w:space="0" w:color="auto"/>
              <w:bottom w:val="single" w:sz="4" w:space="0" w:color="auto"/>
            </w:tcBorders>
            <w:vAlign w:val="center"/>
          </w:tcPr>
          <w:p w14:paraId="03E71EE5" w14:textId="77777777" w:rsidR="00930060" w:rsidRPr="00770880" w:rsidRDefault="00930060" w:rsidP="00770880">
            <w:pPr>
              <w:jc w:val="center"/>
              <w:rPr>
                <w:sz w:val="20"/>
                <w:szCs w:val="20"/>
              </w:rPr>
            </w:pPr>
            <w:r w:rsidRPr="00770880">
              <w:rPr>
                <w:sz w:val="20"/>
                <w:szCs w:val="20"/>
              </w:rPr>
              <w:lastRenderedPageBreak/>
              <w:t>buc</w:t>
            </w:r>
          </w:p>
        </w:tc>
        <w:tc>
          <w:tcPr>
            <w:tcW w:w="993" w:type="dxa"/>
            <w:tcBorders>
              <w:top w:val="single" w:sz="4" w:space="0" w:color="auto"/>
              <w:bottom w:val="single" w:sz="4" w:space="0" w:color="auto"/>
            </w:tcBorders>
            <w:vAlign w:val="center"/>
          </w:tcPr>
          <w:p w14:paraId="5498E4F9"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0894FDA0"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6D29C72" w14:textId="77777777" w:rsidR="00930060" w:rsidRPr="00770880" w:rsidRDefault="00930060" w:rsidP="00770880">
            <w:pPr>
              <w:jc w:val="center"/>
              <w:rPr>
                <w:sz w:val="20"/>
                <w:szCs w:val="20"/>
              </w:rPr>
            </w:pPr>
          </w:p>
        </w:tc>
      </w:tr>
      <w:tr w:rsidR="00930060" w:rsidRPr="00D320F3" w14:paraId="4A822CF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B6C142" w14:textId="77777777" w:rsidR="00930060" w:rsidRPr="00770880" w:rsidRDefault="00930060" w:rsidP="00770880">
            <w:pPr>
              <w:jc w:val="center"/>
              <w:rPr>
                <w:sz w:val="20"/>
                <w:szCs w:val="20"/>
              </w:rPr>
            </w:pPr>
            <w:r w:rsidRPr="00770880">
              <w:rPr>
                <w:sz w:val="20"/>
                <w:szCs w:val="20"/>
              </w:rPr>
              <w:t>100</w:t>
            </w:r>
          </w:p>
        </w:tc>
        <w:tc>
          <w:tcPr>
            <w:tcW w:w="1418" w:type="dxa"/>
            <w:tcBorders>
              <w:top w:val="single" w:sz="4" w:space="0" w:color="auto"/>
              <w:bottom w:val="single" w:sz="4" w:space="0" w:color="auto"/>
            </w:tcBorders>
          </w:tcPr>
          <w:p w14:paraId="6820EC6C" w14:textId="77777777" w:rsidR="00930060" w:rsidRPr="00770880" w:rsidRDefault="00930060" w:rsidP="00770880">
            <w:pPr>
              <w:rPr>
                <w:sz w:val="20"/>
                <w:szCs w:val="20"/>
                <w:lang w:val="en-US"/>
              </w:rPr>
            </w:pPr>
            <w:r w:rsidRPr="00770880">
              <w:rPr>
                <w:sz w:val="20"/>
                <w:szCs w:val="20"/>
                <w:lang w:val="en-US"/>
              </w:rPr>
              <w:t>AcE15A1</w:t>
            </w:r>
          </w:p>
          <w:p w14:paraId="521AD75B"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AC49C04" w14:textId="77777777" w:rsidR="00930060" w:rsidRPr="00770880" w:rsidRDefault="00930060" w:rsidP="00770880">
            <w:pPr>
              <w:rPr>
                <w:sz w:val="20"/>
                <w:szCs w:val="20"/>
              </w:rPr>
            </w:pPr>
            <w:r w:rsidRPr="00770880">
              <w:rPr>
                <w:sz w:val="20"/>
                <w:szCs w:val="20"/>
                <w:lang w:val="en-US"/>
              </w:rPr>
              <w:t xml:space="preserve">Elemente din beton armat prefabricat, ale caminelor de vizitare, circulare (inelare) cu diametrul 2,0 m, pentru canalizare, in teren fara apa subterana.  </w:t>
            </w:r>
            <w:r w:rsidRPr="00770880">
              <w:rPr>
                <w:sz w:val="20"/>
                <w:szCs w:val="20"/>
              </w:rPr>
              <w:t>КЦ-20-9 (0,59 m3)</w:t>
            </w:r>
          </w:p>
        </w:tc>
        <w:tc>
          <w:tcPr>
            <w:tcW w:w="992" w:type="dxa"/>
            <w:tcBorders>
              <w:top w:val="single" w:sz="4" w:space="0" w:color="auto"/>
              <w:bottom w:val="single" w:sz="4" w:space="0" w:color="auto"/>
            </w:tcBorders>
            <w:vAlign w:val="center"/>
          </w:tcPr>
          <w:p w14:paraId="13A23D1E"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520F5E85"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32A9FE1E"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E868AA8" w14:textId="77777777" w:rsidR="00930060" w:rsidRPr="00770880" w:rsidRDefault="00930060" w:rsidP="00770880">
            <w:pPr>
              <w:jc w:val="center"/>
              <w:rPr>
                <w:sz w:val="20"/>
                <w:szCs w:val="20"/>
              </w:rPr>
            </w:pPr>
          </w:p>
        </w:tc>
      </w:tr>
      <w:tr w:rsidR="00930060" w:rsidRPr="00D320F3" w14:paraId="6464F99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4DD91" w14:textId="77777777" w:rsidR="00930060" w:rsidRPr="00770880" w:rsidRDefault="00930060" w:rsidP="00770880">
            <w:pPr>
              <w:jc w:val="center"/>
              <w:rPr>
                <w:sz w:val="20"/>
                <w:szCs w:val="20"/>
              </w:rPr>
            </w:pPr>
            <w:r w:rsidRPr="00770880">
              <w:rPr>
                <w:sz w:val="20"/>
                <w:szCs w:val="20"/>
              </w:rPr>
              <w:t>101</w:t>
            </w:r>
          </w:p>
        </w:tc>
        <w:tc>
          <w:tcPr>
            <w:tcW w:w="1418" w:type="dxa"/>
            <w:tcBorders>
              <w:top w:val="single" w:sz="4" w:space="0" w:color="auto"/>
              <w:bottom w:val="single" w:sz="4" w:space="0" w:color="auto"/>
            </w:tcBorders>
          </w:tcPr>
          <w:p w14:paraId="78B506F2" w14:textId="77777777" w:rsidR="00930060" w:rsidRPr="00770880" w:rsidRDefault="00930060" w:rsidP="00770880">
            <w:pPr>
              <w:rPr>
                <w:sz w:val="20"/>
                <w:szCs w:val="20"/>
                <w:lang w:val="en-US"/>
              </w:rPr>
            </w:pPr>
            <w:r w:rsidRPr="00770880">
              <w:rPr>
                <w:sz w:val="20"/>
                <w:szCs w:val="20"/>
                <w:lang w:val="en-US"/>
              </w:rPr>
              <w:t>AcE15A1</w:t>
            </w:r>
          </w:p>
          <w:p w14:paraId="53D87B1B"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2F7AB21" w14:textId="77777777" w:rsidR="00930060" w:rsidRPr="00770880" w:rsidRDefault="00930060" w:rsidP="00770880">
            <w:pPr>
              <w:rPr>
                <w:sz w:val="20"/>
                <w:szCs w:val="20"/>
                <w:lang w:val="en-US"/>
              </w:rPr>
            </w:pPr>
            <w:r w:rsidRPr="00770880">
              <w:rPr>
                <w:sz w:val="20"/>
                <w:szCs w:val="20"/>
                <w:lang w:val="en-US"/>
              </w:rPr>
              <w:t>Elemente din beton armat prefabricat, ale caminelor de vizitare, circulare (inelare) cu diametrul 2,0 m, pentru canalizare, in teren fara apa subterana.</w:t>
            </w:r>
            <w:r w:rsidRPr="00770880">
              <w:rPr>
                <w:sz w:val="20"/>
                <w:szCs w:val="20"/>
              </w:rPr>
              <w:t>КЦП</w:t>
            </w:r>
            <w:r w:rsidRPr="00770880">
              <w:rPr>
                <w:sz w:val="20"/>
                <w:szCs w:val="20"/>
                <w:lang w:val="en-US"/>
              </w:rPr>
              <w:t>1-20-1(0,51 m3)</w:t>
            </w:r>
          </w:p>
        </w:tc>
        <w:tc>
          <w:tcPr>
            <w:tcW w:w="992" w:type="dxa"/>
            <w:tcBorders>
              <w:top w:val="single" w:sz="4" w:space="0" w:color="auto"/>
              <w:bottom w:val="single" w:sz="4" w:space="0" w:color="auto"/>
            </w:tcBorders>
            <w:vAlign w:val="center"/>
          </w:tcPr>
          <w:p w14:paraId="626CCF2D"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0354E86A"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B64CFA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57FD6ED" w14:textId="77777777" w:rsidR="00930060" w:rsidRPr="00770880" w:rsidRDefault="00930060" w:rsidP="00770880">
            <w:pPr>
              <w:jc w:val="center"/>
              <w:rPr>
                <w:sz w:val="20"/>
                <w:szCs w:val="20"/>
              </w:rPr>
            </w:pPr>
          </w:p>
        </w:tc>
      </w:tr>
      <w:tr w:rsidR="00930060" w:rsidRPr="00D320F3" w14:paraId="1A6E110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91318" w14:textId="77777777" w:rsidR="00930060" w:rsidRPr="00770880" w:rsidRDefault="00930060" w:rsidP="00770880">
            <w:pPr>
              <w:jc w:val="center"/>
              <w:rPr>
                <w:sz w:val="20"/>
                <w:szCs w:val="20"/>
              </w:rPr>
            </w:pPr>
            <w:r w:rsidRPr="00770880">
              <w:rPr>
                <w:sz w:val="20"/>
                <w:szCs w:val="20"/>
              </w:rPr>
              <w:t>102</w:t>
            </w:r>
          </w:p>
        </w:tc>
        <w:tc>
          <w:tcPr>
            <w:tcW w:w="1418" w:type="dxa"/>
            <w:tcBorders>
              <w:top w:val="single" w:sz="4" w:space="0" w:color="auto"/>
              <w:bottom w:val="single" w:sz="4" w:space="0" w:color="auto"/>
            </w:tcBorders>
          </w:tcPr>
          <w:p w14:paraId="0CEE3A64" w14:textId="77777777" w:rsidR="00930060" w:rsidRPr="00770880" w:rsidRDefault="00930060" w:rsidP="00770880">
            <w:pPr>
              <w:rPr>
                <w:sz w:val="20"/>
                <w:szCs w:val="20"/>
                <w:lang w:val="en-US"/>
              </w:rPr>
            </w:pPr>
            <w:r w:rsidRPr="00770880">
              <w:rPr>
                <w:sz w:val="20"/>
                <w:szCs w:val="20"/>
                <w:lang w:val="en-US"/>
              </w:rPr>
              <w:t>AcE15A1</w:t>
            </w:r>
          </w:p>
          <w:p w14:paraId="2A42CA6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F5C5EA2" w14:textId="77777777" w:rsidR="00930060" w:rsidRPr="00770880" w:rsidRDefault="00930060" w:rsidP="00770880">
            <w:pPr>
              <w:rPr>
                <w:sz w:val="20"/>
                <w:szCs w:val="20"/>
              </w:rPr>
            </w:pPr>
            <w:r w:rsidRPr="00770880">
              <w:rPr>
                <w:sz w:val="20"/>
                <w:szCs w:val="20"/>
                <w:lang w:val="en-US"/>
              </w:rPr>
              <w:t xml:space="preserve">Elemente din beton armat prefabricat, ale caminelor de vizitare, circulare (inelare) cu diametrul 2,0 m, pentru canalizare, in teren fara apa subterana.  </w:t>
            </w:r>
            <w:r w:rsidRPr="00770880">
              <w:rPr>
                <w:sz w:val="20"/>
                <w:szCs w:val="20"/>
              </w:rPr>
              <w:t>КЦ-7-3 (0,05 m3)</w:t>
            </w:r>
          </w:p>
        </w:tc>
        <w:tc>
          <w:tcPr>
            <w:tcW w:w="992" w:type="dxa"/>
            <w:tcBorders>
              <w:top w:val="single" w:sz="4" w:space="0" w:color="auto"/>
              <w:bottom w:val="single" w:sz="4" w:space="0" w:color="auto"/>
            </w:tcBorders>
            <w:vAlign w:val="center"/>
          </w:tcPr>
          <w:p w14:paraId="75A75F0A"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30F5FBF1"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7CF296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17396D5" w14:textId="77777777" w:rsidR="00930060" w:rsidRPr="00770880" w:rsidRDefault="00930060" w:rsidP="00770880">
            <w:pPr>
              <w:jc w:val="center"/>
              <w:rPr>
                <w:sz w:val="20"/>
                <w:szCs w:val="20"/>
              </w:rPr>
            </w:pPr>
          </w:p>
        </w:tc>
      </w:tr>
      <w:tr w:rsidR="00930060" w:rsidRPr="00D320F3" w14:paraId="7A05407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8FA3AB" w14:textId="77777777" w:rsidR="00930060" w:rsidRPr="00770880" w:rsidRDefault="00930060" w:rsidP="00770880">
            <w:pPr>
              <w:rPr>
                <w:sz w:val="20"/>
                <w:szCs w:val="20"/>
              </w:rPr>
            </w:pPr>
            <w:r w:rsidRPr="00770880">
              <w:rPr>
                <w:sz w:val="20"/>
                <w:szCs w:val="20"/>
              </w:rPr>
              <w:t xml:space="preserve"> 103</w:t>
            </w:r>
          </w:p>
        </w:tc>
        <w:tc>
          <w:tcPr>
            <w:tcW w:w="1418" w:type="dxa"/>
            <w:tcBorders>
              <w:top w:val="single" w:sz="4" w:space="0" w:color="auto"/>
              <w:bottom w:val="single" w:sz="4" w:space="0" w:color="auto"/>
            </w:tcBorders>
          </w:tcPr>
          <w:p w14:paraId="2086891A" w14:textId="77777777" w:rsidR="00930060" w:rsidRPr="00770880" w:rsidRDefault="00930060" w:rsidP="00770880">
            <w:pPr>
              <w:rPr>
                <w:sz w:val="20"/>
                <w:szCs w:val="20"/>
                <w:lang w:val="en-US"/>
              </w:rPr>
            </w:pPr>
            <w:r w:rsidRPr="00770880">
              <w:rPr>
                <w:sz w:val="20"/>
                <w:szCs w:val="20"/>
                <w:lang w:val="en-US"/>
              </w:rPr>
              <w:t>AcE15A1</w:t>
            </w:r>
          </w:p>
          <w:p w14:paraId="644663D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B710E30" w14:textId="77777777" w:rsidR="00930060" w:rsidRPr="00770880" w:rsidRDefault="00930060" w:rsidP="00770880">
            <w:pPr>
              <w:rPr>
                <w:sz w:val="20"/>
                <w:szCs w:val="20"/>
              </w:rPr>
            </w:pPr>
            <w:r w:rsidRPr="00770880">
              <w:rPr>
                <w:sz w:val="20"/>
                <w:szCs w:val="20"/>
                <w:lang w:val="en-US"/>
              </w:rPr>
              <w:t xml:space="preserve">Elemente din beton armat prefabricat, ale caminelor de vizitare, circulare (inelare) cu diametrul 2,0 m, pentru canalizare, in teren fara apa subterana. </w:t>
            </w:r>
            <w:r w:rsidRPr="00770880">
              <w:rPr>
                <w:sz w:val="20"/>
                <w:szCs w:val="20"/>
              </w:rPr>
              <w:t>КЦО-1(0,02 m3)</w:t>
            </w:r>
          </w:p>
        </w:tc>
        <w:tc>
          <w:tcPr>
            <w:tcW w:w="992" w:type="dxa"/>
            <w:tcBorders>
              <w:top w:val="single" w:sz="4" w:space="0" w:color="auto"/>
              <w:bottom w:val="single" w:sz="4" w:space="0" w:color="auto"/>
            </w:tcBorders>
            <w:vAlign w:val="center"/>
          </w:tcPr>
          <w:p w14:paraId="3B3A3489"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42FE313A" w14:textId="77777777" w:rsidR="00930060" w:rsidRPr="00770880" w:rsidRDefault="00930060" w:rsidP="00770880">
            <w:pPr>
              <w:jc w:val="center"/>
              <w:rPr>
                <w:sz w:val="20"/>
                <w:szCs w:val="20"/>
              </w:rPr>
            </w:pPr>
            <w:r w:rsidRPr="00770880">
              <w:rPr>
                <w:sz w:val="20"/>
                <w:szCs w:val="20"/>
              </w:rPr>
              <w:t>6,000</w:t>
            </w:r>
          </w:p>
        </w:tc>
        <w:tc>
          <w:tcPr>
            <w:tcW w:w="1275" w:type="dxa"/>
            <w:tcBorders>
              <w:top w:val="single" w:sz="4" w:space="0" w:color="auto"/>
              <w:bottom w:val="single" w:sz="4" w:space="0" w:color="auto"/>
            </w:tcBorders>
            <w:vAlign w:val="center"/>
          </w:tcPr>
          <w:p w14:paraId="2CB3668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970DE18" w14:textId="77777777" w:rsidR="00930060" w:rsidRPr="00770880" w:rsidRDefault="00930060" w:rsidP="00770880">
            <w:pPr>
              <w:jc w:val="center"/>
              <w:rPr>
                <w:sz w:val="20"/>
                <w:szCs w:val="20"/>
              </w:rPr>
            </w:pPr>
          </w:p>
        </w:tc>
      </w:tr>
      <w:tr w:rsidR="00930060" w:rsidRPr="00D320F3" w14:paraId="459F0D30"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812B1" w14:textId="77777777" w:rsidR="00930060" w:rsidRPr="00770880" w:rsidRDefault="00930060" w:rsidP="00770880">
            <w:pPr>
              <w:rPr>
                <w:sz w:val="20"/>
                <w:szCs w:val="20"/>
              </w:rPr>
            </w:pPr>
            <w:r w:rsidRPr="00770880">
              <w:rPr>
                <w:sz w:val="20"/>
                <w:szCs w:val="20"/>
              </w:rPr>
              <w:t xml:space="preserve"> 104</w:t>
            </w:r>
          </w:p>
        </w:tc>
        <w:tc>
          <w:tcPr>
            <w:tcW w:w="1418" w:type="dxa"/>
            <w:tcBorders>
              <w:top w:val="single" w:sz="4" w:space="0" w:color="auto"/>
              <w:bottom w:val="single" w:sz="4" w:space="0" w:color="auto"/>
            </w:tcBorders>
          </w:tcPr>
          <w:p w14:paraId="1D41DFF4"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3394A58" w14:textId="77777777" w:rsidR="00930060" w:rsidRPr="00770880" w:rsidRDefault="00930060" w:rsidP="00770880">
            <w:pPr>
              <w:rPr>
                <w:sz w:val="20"/>
                <w:szCs w:val="20"/>
              </w:rPr>
            </w:pPr>
            <w:r w:rsidRPr="00770880">
              <w:rPr>
                <w:sz w:val="20"/>
                <w:szCs w:val="20"/>
              </w:rPr>
              <w:t>Scari gata confectionate C 1-08</w:t>
            </w:r>
          </w:p>
        </w:tc>
        <w:tc>
          <w:tcPr>
            <w:tcW w:w="992" w:type="dxa"/>
            <w:tcBorders>
              <w:top w:val="single" w:sz="4" w:space="0" w:color="auto"/>
              <w:bottom w:val="single" w:sz="4" w:space="0" w:color="auto"/>
            </w:tcBorders>
            <w:vAlign w:val="center"/>
          </w:tcPr>
          <w:p w14:paraId="47E5B602" w14:textId="77777777" w:rsidR="00930060" w:rsidRPr="00770880" w:rsidRDefault="00930060" w:rsidP="00770880">
            <w:pPr>
              <w:jc w:val="center"/>
              <w:rPr>
                <w:sz w:val="20"/>
                <w:szCs w:val="20"/>
              </w:rPr>
            </w:pPr>
            <w:r w:rsidRPr="00770880">
              <w:rPr>
                <w:sz w:val="20"/>
                <w:szCs w:val="20"/>
              </w:rPr>
              <w:t>kg</w:t>
            </w:r>
          </w:p>
        </w:tc>
        <w:tc>
          <w:tcPr>
            <w:tcW w:w="993" w:type="dxa"/>
            <w:tcBorders>
              <w:top w:val="single" w:sz="4" w:space="0" w:color="auto"/>
              <w:bottom w:val="single" w:sz="4" w:space="0" w:color="auto"/>
            </w:tcBorders>
            <w:vAlign w:val="center"/>
          </w:tcPr>
          <w:p w14:paraId="528452BB" w14:textId="77777777" w:rsidR="00930060" w:rsidRPr="00770880" w:rsidRDefault="00930060" w:rsidP="00770880">
            <w:pPr>
              <w:jc w:val="center"/>
              <w:rPr>
                <w:sz w:val="20"/>
                <w:szCs w:val="20"/>
              </w:rPr>
            </w:pPr>
            <w:r w:rsidRPr="00770880">
              <w:rPr>
                <w:sz w:val="20"/>
                <w:szCs w:val="20"/>
              </w:rPr>
              <w:t>32,400</w:t>
            </w:r>
          </w:p>
        </w:tc>
        <w:tc>
          <w:tcPr>
            <w:tcW w:w="1275" w:type="dxa"/>
            <w:tcBorders>
              <w:top w:val="single" w:sz="4" w:space="0" w:color="auto"/>
              <w:bottom w:val="single" w:sz="4" w:space="0" w:color="auto"/>
            </w:tcBorders>
            <w:vAlign w:val="center"/>
          </w:tcPr>
          <w:p w14:paraId="39669EE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0EB155B" w14:textId="77777777" w:rsidR="00930060" w:rsidRPr="00770880" w:rsidRDefault="00930060" w:rsidP="00770880">
            <w:pPr>
              <w:jc w:val="center"/>
              <w:rPr>
                <w:sz w:val="20"/>
                <w:szCs w:val="20"/>
              </w:rPr>
            </w:pPr>
          </w:p>
        </w:tc>
      </w:tr>
      <w:tr w:rsidR="00930060" w:rsidRPr="00D320F3" w14:paraId="2EB63CA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9CF12" w14:textId="77777777" w:rsidR="00930060" w:rsidRPr="00770880" w:rsidRDefault="00930060" w:rsidP="00770880">
            <w:pPr>
              <w:rPr>
                <w:sz w:val="20"/>
                <w:szCs w:val="20"/>
              </w:rPr>
            </w:pPr>
            <w:r w:rsidRPr="00770880">
              <w:rPr>
                <w:sz w:val="20"/>
                <w:szCs w:val="20"/>
              </w:rPr>
              <w:t xml:space="preserve"> 105</w:t>
            </w:r>
          </w:p>
        </w:tc>
        <w:tc>
          <w:tcPr>
            <w:tcW w:w="1418" w:type="dxa"/>
            <w:tcBorders>
              <w:top w:val="single" w:sz="4" w:space="0" w:color="auto"/>
              <w:bottom w:val="single" w:sz="4" w:space="0" w:color="auto"/>
            </w:tcBorders>
          </w:tcPr>
          <w:p w14:paraId="361996D8" w14:textId="77777777" w:rsidR="00930060" w:rsidRPr="00770880" w:rsidRDefault="00930060" w:rsidP="00770880">
            <w:pPr>
              <w:rPr>
                <w:sz w:val="20"/>
                <w:szCs w:val="20"/>
                <w:lang w:val="en-US"/>
              </w:rPr>
            </w:pPr>
            <w:r w:rsidRPr="00770880">
              <w:rPr>
                <w:sz w:val="20"/>
                <w:szCs w:val="20"/>
                <w:lang w:val="en-US"/>
              </w:rPr>
              <w:t>IzD04A</w:t>
            </w:r>
          </w:p>
          <w:p w14:paraId="0EBCA3E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5E7BD2F" w14:textId="77777777" w:rsidR="00930060" w:rsidRPr="00770880" w:rsidRDefault="00930060" w:rsidP="00770880">
            <w:pPr>
              <w:rPr>
                <w:sz w:val="20"/>
                <w:szCs w:val="20"/>
                <w:lang w:val="en-US"/>
              </w:rPr>
            </w:pPr>
            <w:r w:rsidRPr="00770880">
              <w:rPr>
                <w:sz w:val="20"/>
                <w:szCs w:val="20"/>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14:paraId="5651BB18" w14:textId="77777777" w:rsidR="00930060" w:rsidRPr="00770880" w:rsidRDefault="00930060" w:rsidP="00770880">
            <w:pPr>
              <w:jc w:val="center"/>
              <w:rPr>
                <w:sz w:val="20"/>
                <w:szCs w:val="20"/>
              </w:rPr>
            </w:pPr>
            <w:r w:rsidRPr="00770880">
              <w:rPr>
                <w:sz w:val="20"/>
                <w:szCs w:val="20"/>
              </w:rPr>
              <w:t>t</w:t>
            </w:r>
          </w:p>
        </w:tc>
        <w:tc>
          <w:tcPr>
            <w:tcW w:w="993" w:type="dxa"/>
            <w:tcBorders>
              <w:top w:val="single" w:sz="4" w:space="0" w:color="auto"/>
              <w:bottom w:val="single" w:sz="4" w:space="0" w:color="auto"/>
            </w:tcBorders>
            <w:vAlign w:val="center"/>
          </w:tcPr>
          <w:p w14:paraId="18836DD9" w14:textId="77777777" w:rsidR="00930060" w:rsidRPr="00770880" w:rsidRDefault="00930060" w:rsidP="00770880">
            <w:pPr>
              <w:jc w:val="center"/>
              <w:rPr>
                <w:sz w:val="20"/>
                <w:szCs w:val="20"/>
              </w:rPr>
            </w:pPr>
            <w:r w:rsidRPr="00770880">
              <w:rPr>
                <w:sz w:val="20"/>
                <w:szCs w:val="20"/>
              </w:rPr>
              <w:t>0,030</w:t>
            </w:r>
          </w:p>
        </w:tc>
        <w:tc>
          <w:tcPr>
            <w:tcW w:w="1275" w:type="dxa"/>
            <w:tcBorders>
              <w:top w:val="single" w:sz="4" w:space="0" w:color="auto"/>
              <w:bottom w:val="single" w:sz="4" w:space="0" w:color="auto"/>
            </w:tcBorders>
            <w:vAlign w:val="center"/>
          </w:tcPr>
          <w:p w14:paraId="0519E76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DCF8F38" w14:textId="77777777" w:rsidR="00930060" w:rsidRPr="00770880" w:rsidRDefault="00930060" w:rsidP="00770880">
            <w:pPr>
              <w:jc w:val="center"/>
              <w:rPr>
                <w:sz w:val="20"/>
                <w:szCs w:val="20"/>
              </w:rPr>
            </w:pPr>
          </w:p>
        </w:tc>
      </w:tr>
      <w:tr w:rsidR="00930060" w:rsidRPr="00D320F3" w14:paraId="0FEA755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175F6" w14:textId="77777777" w:rsidR="00930060" w:rsidRPr="00770880" w:rsidRDefault="00930060" w:rsidP="00770880">
            <w:pPr>
              <w:rPr>
                <w:sz w:val="20"/>
                <w:szCs w:val="20"/>
              </w:rPr>
            </w:pPr>
            <w:r w:rsidRPr="00770880">
              <w:rPr>
                <w:sz w:val="20"/>
                <w:szCs w:val="20"/>
              </w:rPr>
              <w:t xml:space="preserve"> 106</w:t>
            </w:r>
          </w:p>
        </w:tc>
        <w:tc>
          <w:tcPr>
            <w:tcW w:w="1418" w:type="dxa"/>
            <w:tcBorders>
              <w:top w:val="single" w:sz="4" w:space="0" w:color="auto"/>
              <w:bottom w:val="single" w:sz="4" w:space="0" w:color="auto"/>
            </w:tcBorders>
          </w:tcPr>
          <w:p w14:paraId="0A57270D" w14:textId="77777777" w:rsidR="00930060" w:rsidRPr="00770880" w:rsidRDefault="00930060" w:rsidP="00770880">
            <w:pPr>
              <w:rPr>
                <w:sz w:val="20"/>
                <w:szCs w:val="20"/>
                <w:lang w:val="en-US"/>
              </w:rPr>
            </w:pPr>
            <w:r w:rsidRPr="00770880">
              <w:rPr>
                <w:sz w:val="20"/>
                <w:szCs w:val="20"/>
                <w:lang w:val="en-US"/>
              </w:rPr>
              <w:t>AcE07A</w:t>
            </w:r>
          </w:p>
          <w:p w14:paraId="4C81D88A"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C5D1687" w14:textId="77777777" w:rsidR="00930060" w:rsidRPr="00770880" w:rsidRDefault="00930060" w:rsidP="00770880">
            <w:pPr>
              <w:rPr>
                <w:sz w:val="20"/>
                <w:szCs w:val="20"/>
                <w:lang w:val="en-US"/>
              </w:rPr>
            </w:pPr>
            <w:r w:rsidRPr="00770880">
              <w:rPr>
                <w:sz w:val="20"/>
                <w:szCs w:val="20"/>
                <w:lang w:val="en-US"/>
              </w:rPr>
              <w:t>Montarea capacelor din fonta sau fonta-beton fara piesa-suport, la caminele de vizitare ale instalatiilor de alimentare cu apa si canalizare, necarosabil tip L</w:t>
            </w:r>
          </w:p>
        </w:tc>
        <w:tc>
          <w:tcPr>
            <w:tcW w:w="992" w:type="dxa"/>
            <w:tcBorders>
              <w:top w:val="single" w:sz="4" w:space="0" w:color="auto"/>
              <w:bottom w:val="single" w:sz="4" w:space="0" w:color="auto"/>
            </w:tcBorders>
            <w:vAlign w:val="center"/>
          </w:tcPr>
          <w:p w14:paraId="0A35FE35"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5465DD77"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2EE107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1FBB20D" w14:textId="77777777" w:rsidR="00930060" w:rsidRPr="00770880" w:rsidRDefault="00930060" w:rsidP="00770880">
            <w:pPr>
              <w:jc w:val="center"/>
              <w:rPr>
                <w:sz w:val="20"/>
                <w:szCs w:val="20"/>
              </w:rPr>
            </w:pPr>
          </w:p>
        </w:tc>
      </w:tr>
      <w:tr w:rsidR="00930060" w:rsidRPr="00D320F3" w14:paraId="66CA7838"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5460E" w14:textId="77777777" w:rsidR="00930060" w:rsidRPr="00770880" w:rsidRDefault="00930060" w:rsidP="00770880">
            <w:pPr>
              <w:rPr>
                <w:sz w:val="20"/>
                <w:szCs w:val="20"/>
              </w:rPr>
            </w:pPr>
            <w:r w:rsidRPr="00770880">
              <w:rPr>
                <w:sz w:val="20"/>
                <w:szCs w:val="20"/>
              </w:rPr>
              <w:t xml:space="preserve"> 107</w:t>
            </w:r>
          </w:p>
        </w:tc>
        <w:tc>
          <w:tcPr>
            <w:tcW w:w="1418" w:type="dxa"/>
            <w:tcBorders>
              <w:top w:val="single" w:sz="4" w:space="0" w:color="auto"/>
              <w:bottom w:val="single" w:sz="4" w:space="0" w:color="auto"/>
            </w:tcBorders>
          </w:tcPr>
          <w:p w14:paraId="4F7D55AF" w14:textId="77777777" w:rsidR="00930060" w:rsidRPr="00770880" w:rsidRDefault="00930060" w:rsidP="00770880">
            <w:pPr>
              <w:rPr>
                <w:sz w:val="20"/>
                <w:szCs w:val="20"/>
                <w:lang w:val="en-US"/>
              </w:rPr>
            </w:pPr>
            <w:r w:rsidRPr="00770880">
              <w:rPr>
                <w:sz w:val="20"/>
                <w:szCs w:val="20"/>
                <w:lang w:val="en-US"/>
              </w:rPr>
              <w:t>TsC54C</w:t>
            </w:r>
          </w:p>
        </w:tc>
        <w:tc>
          <w:tcPr>
            <w:tcW w:w="3685" w:type="dxa"/>
            <w:tcBorders>
              <w:top w:val="single" w:sz="4" w:space="0" w:color="auto"/>
              <w:bottom w:val="single" w:sz="4" w:space="0" w:color="auto"/>
            </w:tcBorders>
          </w:tcPr>
          <w:p w14:paraId="164D092C" w14:textId="77777777" w:rsidR="00930060" w:rsidRPr="00770880" w:rsidRDefault="00930060" w:rsidP="00770880">
            <w:pPr>
              <w:rPr>
                <w:sz w:val="20"/>
                <w:szCs w:val="20"/>
                <w:lang w:val="en-US"/>
              </w:rPr>
            </w:pPr>
            <w:r w:rsidRPr="00770880">
              <w:rPr>
                <w:sz w:val="20"/>
                <w:szCs w:val="20"/>
                <w:lang w:val="en-US"/>
              </w:rPr>
              <w:t>Strat de fundatie din pietris</w:t>
            </w:r>
          </w:p>
        </w:tc>
        <w:tc>
          <w:tcPr>
            <w:tcW w:w="992" w:type="dxa"/>
            <w:tcBorders>
              <w:top w:val="single" w:sz="4" w:space="0" w:color="auto"/>
              <w:bottom w:val="single" w:sz="4" w:space="0" w:color="auto"/>
            </w:tcBorders>
            <w:vAlign w:val="center"/>
          </w:tcPr>
          <w:p w14:paraId="2465945C"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67F949D0" w14:textId="77777777" w:rsidR="00930060" w:rsidRPr="00770880" w:rsidRDefault="00930060" w:rsidP="00770880">
            <w:pPr>
              <w:jc w:val="center"/>
              <w:rPr>
                <w:sz w:val="20"/>
                <w:szCs w:val="20"/>
              </w:rPr>
            </w:pPr>
            <w:r w:rsidRPr="00770880">
              <w:rPr>
                <w:sz w:val="20"/>
                <w:szCs w:val="20"/>
              </w:rPr>
              <w:t>2,520</w:t>
            </w:r>
          </w:p>
        </w:tc>
        <w:tc>
          <w:tcPr>
            <w:tcW w:w="1275" w:type="dxa"/>
            <w:tcBorders>
              <w:top w:val="single" w:sz="4" w:space="0" w:color="auto"/>
              <w:bottom w:val="single" w:sz="4" w:space="0" w:color="auto"/>
            </w:tcBorders>
            <w:vAlign w:val="center"/>
          </w:tcPr>
          <w:p w14:paraId="619199D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29C78873" w14:textId="77777777" w:rsidR="00930060" w:rsidRPr="00770880" w:rsidRDefault="00930060" w:rsidP="00770880">
            <w:pPr>
              <w:jc w:val="center"/>
              <w:rPr>
                <w:sz w:val="20"/>
                <w:szCs w:val="20"/>
              </w:rPr>
            </w:pPr>
          </w:p>
        </w:tc>
      </w:tr>
      <w:tr w:rsidR="00930060" w:rsidRPr="00D320F3" w14:paraId="1676457C"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2F163" w14:textId="77777777" w:rsidR="00930060" w:rsidRPr="00770880" w:rsidRDefault="00930060" w:rsidP="00770880">
            <w:pPr>
              <w:rPr>
                <w:sz w:val="20"/>
                <w:szCs w:val="20"/>
              </w:rPr>
            </w:pPr>
            <w:r w:rsidRPr="00770880">
              <w:rPr>
                <w:sz w:val="20"/>
                <w:szCs w:val="20"/>
              </w:rPr>
              <w:t xml:space="preserve"> 108</w:t>
            </w:r>
          </w:p>
        </w:tc>
        <w:tc>
          <w:tcPr>
            <w:tcW w:w="1418" w:type="dxa"/>
            <w:tcBorders>
              <w:top w:val="single" w:sz="4" w:space="0" w:color="auto"/>
              <w:bottom w:val="single" w:sz="4" w:space="0" w:color="auto"/>
            </w:tcBorders>
          </w:tcPr>
          <w:p w14:paraId="54A30BCD" w14:textId="77777777" w:rsidR="00930060" w:rsidRPr="00770880" w:rsidRDefault="00930060" w:rsidP="00770880">
            <w:pPr>
              <w:rPr>
                <w:sz w:val="20"/>
                <w:szCs w:val="20"/>
                <w:lang w:val="en-US"/>
              </w:rPr>
            </w:pPr>
            <w:r w:rsidRPr="00770880">
              <w:rPr>
                <w:sz w:val="20"/>
                <w:szCs w:val="20"/>
                <w:lang w:val="en-US"/>
              </w:rPr>
              <w:t>CA02A2</w:t>
            </w:r>
          </w:p>
          <w:p w14:paraId="0E08911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9B2E795" w14:textId="77777777" w:rsidR="00930060" w:rsidRPr="00770880" w:rsidRDefault="00930060" w:rsidP="00770880">
            <w:pPr>
              <w:rPr>
                <w:sz w:val="20"/>
                <w:szCs w:val="20"/>
                <w:lang w:val="en-US"/>
              </w:rPr>
            </w:pPr>
            <w:r w:rsidRPr="00770880">
              <w:rPr>
                <w:sz w:val="20"/>
                <w:szCs w:val="20"/>
                <w:lang w:val="en-US"/>
              </w:rPr>
              <w:t>Beton simplu turnat in egalizari, pante, sape la inaltimi pina la 35 m inclusiv, prepararea cu betoniera pe santier si turnarea cu mijloace clasice beton clasa C 5/4 (Bc 5/B 75)</w:t>
            </w:r>
          </w:p>
        </w:tc>
        <w:tc>
          <w:tcPr>
            <w:tcW w:w="992" w:type="dxa"/>
            <w:tcBorders>
              <w:top w:val="single" w:sz="4" w:space="0" w:color="auto"/>
              <w:bottom w:val="single" w:sz="4" w:space="0" w:color="auto"/>
            </w:tcBorders>
            <w:vAlign w:val="center"/>
          </w:tcPr>
          <w:p w14:paraId="5F6B433A" w14:textId="77777777" w:rsidR="00930060" w:rsidRPr="00770880" w:rsidRDefault="00930060" w:rsidP="00770880">
            <w:pPr>
              <w:jc w:val="center"/>
              <w:rPr>
                <w:sz w:val="20"/>
                <w:szCs w:val="20"/>
              </w:rPr>
            </w:pPr>
            <w:r w:rsidRPr="00770880">
              <w:rPr>
                <w:sz w:val="20"/>
                <w:szCs w:val="20"/>
              </w:rPr>
              <w:t>m3</w:t>
            </w:r>
          </w:p>
        </w:tc>
        <w:tc>
          <w:tcPr>
            <w:tcW w:w="993" w:type="dxa"/>
            <w:tcBorders>
              <w:top w:val="single" w:sz="4" w:space="0" w:color="auto"/>
              <w:bottom w:val="single" w:sz="4" w:space="0" w:color="auto"/>
            </w:tcBorders>
            <w:vAlign w:val="center"/>
          </w:tcPr>
          <w:p w14:paraId="30FEEAE7" w14:textId="77777777" w:rsidR="00930060" w:rsidRPr="00770880" w:rsidRDefault="00930060" w:rsidP="00770880">
            <w:pPr>
              <w:jc w:val="center"/>
              <w:rPr>
                <w:sz w:val="20"/>
                <w:szCs w:val="20"/>
              </w:rPr>
            </w:pPr>
            <w:r w:rsidRPr="00770880">
              <w:rPr>
                <w:sz w:val="20"/>
                <w:szCs w:val="20"/>
              </w:rPr>
              <w:t>1,260</w:t>
            </w:r>
          </w:p>
        </w:tc>
        <w:tc>
          <w:tcPr>
            <w:tcW w:w="1275" w:type="dxa"/>
            <w:tcBorders>
              <w:top w:val="single" w:sz="4" w:space="0" w:color="auto"/>
              <w:bottom w:val="single" w:sz="4" w:space="0" w:color="auto"/>
            </w:tcBorders>
            <w:vAlign w:val="center"/>
          </w:tcPr>
          <w:p w14:paraId="3E8669CC"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59594B2" w14:textId="77777777" w:rsidR="00930060" w:rsidRPr="00770880" w:rsidRDefault="00930060" w:rsidP="00770880">
            <w:pPr>
              <w:jc w:val="center"/>
              <w:rPr>
                <w:sz w:val="20"/>
                <w:szCs w:val="20"/>
              </w:rPr>
            </w:pPr>
          </w:p>
        </w:tc>
      </w:tr>
      <w:tr w:rsidR="00930060" w:rsidRPr="00D320F3" w14:paraId="3E74840E"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47133" w14:textId="77777777" w:rsidR="00930060" w:rsidRPr="00770880" w:rsidRDefault="00930060" w:rsidP="00770880">
            <w:pPr>
              <w:rPr>
                <w:sz w:val="20"/>
                <w:szCs w:val="20"/>
              </w:rPr>
            </w:pPr>
            <w:r w:rsidRPr="00770880">
              <w:rPr>
                <w:sz w:val="20"/>
                <w:szCs w:val="20"/>
              </w:rPr>
              <w:t xml:space="preserve"> 109</w:t>
            </w:r>
          </w:p>
        </w:tc>
        <w:tc>
          <w:tcPr>
            <w:tcW w:w="1418" w:type="dxa"/>
            <w:tcBorders>
              <w:top w:val="single" w:sz="4" w:space="0" w:color="auto"/>
              <w:bottom w:val="single" w:sz="4" w:space="0" w:color="auto"/>
            </w:tcBorders>
          </w:tcPr>
          <w:p w14:paraId="0C87927D" w14:textId="77777777" w:rsidR="00930060" w:rsidRPr="00770880" w:rsidRDefault="00930060" w:rsidP="00770880">
            <w:pPr>
              <w:rPr>
                <w:sz w:val="20"/>
                <w:szCs w:val="20"/>
                <w:lang w:val="en-US"/>
              </w:rPr>
            </w:pPr>
            <w:r w:rsidRPr="00770880">
              <w:rPr>
                <w:sz w:val="20"/>
                <w:szCs w:val="20"/>
                <w:lang w:val="en-US"/>
              </w:rPr>
              <w:t>AcA08A</w:t>
            </w:r>
          </w:p>
          <w:p w14:paraId="480B7A89"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B68AB4A" w14:textId="77777777" w:rsidR="00930060" w:rsidRPr="00770880" w:rsidRDefault="00930060" w:rsidP="00770880">
            <w:pPr>
              <w:rPr>
                <w:sz w:val="20"/>
                <w:szCs w:val="20"/>
                <w:lang w:val="en-US"/>
              </w:rPr>
            </w:pPr>
            <w:r w:rsidRPr="00770880">
              <w:rPr>
                <w:sz w:val="20"/>
                <w:szCs w:val="20"/>
                <w:lang w:val="en-US"/>
              </w:rPr>
              <w:t xml:space="preserve">Montarea in pamint, in exteriorul cladirilor, a tevilor din PVC, de 9 m lungime, etansate cu garnituri de cauciuc, avind diametrul de 160 mm </w:t>
            </w:r>
          </w:p>
        </w:tc>
        <w:tc>
          <w:tcPr>
            <w:tcW w:w="992" w:type="dxa"/>
            <w:tcBorders>
              <w:top w:val="single" w:sz="4" w:space="0" w:color="auto"/>
              <w:bottom w:val="single" w:sz="4" w:space="0" w:color="auto"/>
            </w:tcBorders>
            <w:vAlign w:val="center"/>
          </w:tcPr>
          <w:p w14:paraId="798027B2"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447FD492"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770AB71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11E9CDB" w14:textId="77777777" w:rsidR="00930060" w:rsidRPr="00770880" w:rsidRDefault="00930060" w:rsidP="00770880">
            <w:pPr>
              <w:jc w:val="center"/>
              <w:rPr>
                <w:sz w:val="20"/>
                <w:szCs w:val="20"/>
              </w:rPr>
            </w:pPr>
          </w:p>
        </w:tc>
      </w:tr>
      <w:tr w:rsidR="00930060" w:rsidRPr="00D320F3" w14:paraId="5A804ED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AE8BA" w14:textId="77777777" w:rsidR="00930060" w:rsidRPr="00770880" w:rsidRDefault="00930060" w:rsidP="00770880">
            <w:pPr>
              <w:rPr>
                <w:sz w:val="20"/>
                <w:szCs w:val="20"/>
              </w:rPr>
            </w:pPr>
            <w:r w:rsidRPr="00770880">
              <w:rPr>
                <w:sz w:val="20"/>
                <w:szCs w:val="20"/>
              </w:rPr>
              <w:t xml:space="preserve"> 110</w:t>
            </w:r>
          </w:p>
        </w:tc>
        <w:tc>
          <w:tcPr>
            <w:tcW w:w="1418" w:type="dxa"/>
            <w:tcBorders>
              <w:top w:val="single" w:sz="4" w:space="0" w:color="auto"/>
              <w:bottom w:val="single" w:sz="4" w:space="0" w:color="auto"/>
            </w:tcBorders>
          </w:tcPr>
          <w:p w14:paraId="32BEE0AB" w14:textId="77777777" w:rsidR="00930060" w:rsidRPr="00770880" w:rsidRDefault="00930060" w:rsidP="00770880">
            <w:pPr>
              <w:rPr>
                <w:sz w:val="20"/>
                <w:szCs w:val="20"/>
                <w:lang w:val="en-US"/>
              </w:rPr>
            </w:pPr>
            <w:r w:rsidRPr="00770880">
              <w:rPr>
                <w:sz w:val="20"/>
                <w:szCs w:val="20"/>
                <w:lang w:val="en-US"/>
              </w:rPr>
              <w:t>CL18A</w:t>
            </w:r>
          </w:p>
          <w:p w14:paraId="5FBDC355"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DFB6B19" w14:textId="77777777" w:rsidR="00930060" w:rsidRPr="00770880" w:rsidRDefault="00930060" w:rsidP="00770880">
            <w:pPr>
              <w:rPr>
                <w:sz w:val="20"/>
                <w:szCs w:val="20"/>
                <w:lang w:val="en-US"/>
              </w:rPr>
            </w:pPr>
            <w:r w:rsidRPr="00770880">
              <w:rPr>
                <w:sz w:val="20"/>
                <w:szCs w:val="20"/>
                <w:lang w:val="en-US"/>
              </w:rP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14:paraId="0148620C" w14:textId="77777777" w:rsidR="00930060" w:rsidRPr="00770880" w:rsidRDefault="00930060" w:rsidP="00770880">
            <w:pPr>
              <w:jc w:val="center"/>
              <w:rPr>
                <w:sz w:val="20"/>
                <w:szCs w:val="20"/>
              </w:rPr>
            </w:pPr>
            <w:r w:rsidRPr="00770880">
              <w:rPr>
                <w:sz w:val="20"/>
                <w:szCs w:val="20"/>
              </w:rPr>
              <w:t>kg</w:t>
            </w:r>
          </w:p>
        </w:tc>
        <w:tc>
          <w:tcPr>
            <w:tcW w:w="993" w:type="dxa"/>
            <w:tcBorders>
              <w:top w:val="single" w:sz="4" w:space="0" w:color="auto"/>
              <w:bottom w:val="single" w:sz="4" w:space="0" w:color="auto"/>
            </w:tcBorders>
            <w:vAlign w:val="center"/>
          </w:tcPr>
          <w:p w14:paraId="50E6102B" w14:textId="77777777" w:rsidR="00930060" w:rsidRPr="00770880" w:rsidRDefault="00930060" w:rsidP="00770880">
            <w:pPr>
              <w:jc w:val="center"/>
              <w:rPr>
                <w:sz w:val="20"/>
                <w:szCs w:val="20"/>
              </w:rPr>
            </w:pPr>
            <w:r w:rsidRPr="00770880">
              <w:rPr>
                <w:sz w:val="20"/>
                <w:szCs w:val="20"/>
              </w:rPr>
              <w:t>12,000</w:t>
            </w:r>
          </w:p>
        </w:tc>
        <w:tc>
          <w:tcPr>
            <w:tcW w:w="1275" w:type="dxa"/>
            <w:tcBorders>
              <w:top w:val="single" w:sz="4" w:space="0" w:color="auto"/>
              <w:bottom w:val="single" w:sz="4" w:space="0" w:color="auto"/>
            </w:tcBorders>
            <w:vAlign w:val="center"/>
          </w:tcPr>
          <w:p w14:paraId="2507291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EC08378" w14:textId="77777777" w:rsidR="00930060" w:rsidRPr="00770880" w:rsidRDefault="00930060" w:rsidP="00770880">
            <w:pPr>
              <w:jc w:val="center"/>
              <w:rPr>
                <w:sz w:val="20"/>
                <w:szCs w:val="20"/>
              </w:rPr>
            </w:pPr>
          </w:p>
        </w:tc>
      </w:tr>
      <w:tr w:rsidR="00930060" w:rsidRPr="00D320F3" w14:paraId="7E15AF1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D4315" w14:textId="77777777" w:rsidR="00930060" w:rsidRPr="00770880" w:rsidRDefault="00930060" w:rsidP="00770880">
            <w:pPr>
              <w:rPr>
                <w:sz w:val="20"/>
                <w:szCs w:val="20"/>
              </w:rPr>
            </w:pPr>
            <w:r w:rsidRPr="00770880">
              <w:rPr>
                <w:sz w:val="20"/>
                <w:szCs w:val="20"/>
              </w:rPr>
              <w:t xml:space="preserve"> 111</w:t>
            </w:r>
          </w:p>
        </w:tc>
        <w:tc>
          <w:tcPr>
            <w:tcW w:w="1418" w:type="dxa"/>
            <w:tcBorders>
              <w:top w:val="single" w:sz="4" w:space="0" w:color="auto"/>
              <w:bottom w:val="single" w:sz="4" w:space="0" w:color="auto"/>
            </w:tcBorders>
          </w:tcPr>
          <w:p w14:paraId="1FE34037" w14:textId="77777777" w:rsidR="00930060" w:rsidRPr="00770880" w:rsidRDefault="00930060" w:rsidP="00770880">
            <w:pPr>
              <w:rPr>
                <w:sz w:val="20"/>
                <w:szCs w:val="20"/>
                <w:lang w:val="en-US"/>
              </w:rPr>
            </w:pPr>
            <w:r w:rsidRPr="00770880">
              <w:rPr>
                <w:sz w:val="20"/>
                <w:szCs w:val="20"/>
                <w:lang w:val="en-US"/>
              </w:rPr>
              <w:t>IzF30A</w:t>
            </w:r>
          </w:p>
          <w:p w14:paraId="6C2351AC"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2012F91" w14:textId="77777777" w:rsidR="00930060" w:rsidRPr="00770880" w:rsidRDefault="00930060" w:rsidP="00770880">
            <w:pPr>
              <w:rPr>
                <w:sz w:val="20"/>
                <w:szCs w:val="20"/>
                <w:lang w:val="en-US"/>
              </w:rPr>
            </w:pPr>
            <w:r w:rsidRPr="00770880">
              <w:rPr>
                <w:sz w:val="20"/>
                <w:szCs w:val="20"/>
                <w:lang w:val="en-US"/>
              </w:rPr>
              <w:t>Strat  de hidroizolare  executat pe suprafete de beton cu "Pramer",  cu rostuirea jonctiunilor si drescuire fina</w:t>
            </w:r>
          </w:p>
        </w:tc>
        <w:tc>
          <w:tcPr>
            <w:tcW w:w="992" w:type="dxa"/>
            <w:tcBorders>
              <w:top w:val="single" w:sz="4" w:space="0" w:color="auto"/>
              <w:bottom w:val="single" w:sz="4" w:space="0" w:color="auto"/>
            </w:tcBorders>
            <w:vAlign w:val="center"/>
          </w:tcPr>
          <w:p w14:paraId="228A9FB9"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3B1E5213" w14:textId="77777777" w:rsidR="00930060" w:rsidRPr="00770880" w:rsidRDefault="00930060" w:rsidP="00770880">
            <w:pPr>
              <w:jc w:val="center"/>
              <w:rPr>
                <w:sz w:val="20"/>
                <w:szCs w:val="20"/>
              </w:rPr>
            </w:pPr>
            <w:r w:rsidRPr="00770880">
              <w:rPr>
                <w:sz w:val="20"/>
                <w:szCs w:val="20"/>
              </w:rPr>
              <w:t>60,000</w:t>
            </w:r>
          </w:p>
        </w:tc>
        <w:tc>
          <w:tcPr>
            <w:tcW w:w="1275" w:type="dxa"/>
            <w:tcBorders>
              <w:top w:val="single" w:sz="4" w:space="0" w:color="auto"/>
              <w:bottom w:val="single" w:sz="4" w:space="0" w:color="auto"/>
            </w:tcBorders>
            <w:vAlign w:val="center"/>
          </w:tcPr>
          <w:p w14:paraId="153F82E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08D0C17" w14:textId="77777777" w:rsidR="00930060" w:rsidRPr="00770880" w:rsidRDefault="00930060" w:rsidP="00770880">
            <w:pPr>
              <w:jc w:val="center"/>
              <w:rPr>
                <w:sz w:val="20"/>
                <w:szCs w:val="20"/>
              </w:rPr>
            </w:pPr>
          </w:p>
        </w:tc>
      </w:tr>
      <w:tr w:rsidR="00930060" w:rsidRPr="00D320F3" w14:paraId="1551FAA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ACBF1" w14:textId="77777777" w:rsidR="00930060" w:rsidRPr="00770880" w:rsidRDefault="00930060" w:rsidP="00770880">
            <w:pPr>
              <w:rPr>
                <w:sz w:val="20"/>
                <w:szCs w:val="20"/>
              </w:rPr>
            </w:pPr>
            <w:r w:rsidRPr="00770880">
              <w:rPr>
                <w:sz w:val="20"/>
                <w:szCs w:val="20"/>
              </w:rPr>
              <w:t xml:space="preserve"> 112</w:t>
            </w:r>
          </w:p>
        </w:tc>
        <w:tc>
          <w:tcPr>
            <w:tcW w:w="1418" w:type="dxa"/>
            <w:tcBorders>
              <w:top w:val="single" w:sz="4" w:space="0" w:color="auto"/>
              <w:bottom w:val="single" w:sz="4" w:space="0" w:color="auto"/>
            </w:tcBorders>
          </w:tcPr>
          <w:p w14:paraId="6A9E9438" w14:textId="77777777" w:rsidR="00930060" w:rsidRPr="00770880" w:rsidRDefault="00930060" w:rsidP="00770880">
            <w:pPr>
              <w:rPr>
                <w:sz w:val="20"/>
                <w:szCs w:val="20"/>
                <w:lang w:val="en-US"/>
              </w:rPr>
            </w:pPr>
            <w:r w:rsidRPr="00770880">
              <w:rPr>
                <w:sz w:val="20"/>
                <w:szCs w:val="20"/>
                <w:lang w:val="en-US"/>
              </w:rPr>
              <w:t>IzF05A1</w:t>
            </w:r>
          </w:p>
          <w:p w14:paraId="60A926F9"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448F73F" w14:textId="77777777" w:rsidR="00930060" w:rsidRPr="00770880" w:rsidRDefault="00930060" w:rsidP="00770880">
            <w:pPr>
              <w:rPr>
                <w:sz w:val="20"/>
                <w:szCs w:val="20"/>
                <w:lang w:val="en-US"/>
              </w:rPr>
            </w:pPr>
            <w:r w:rsidRPr="00770880">
              <w:rPr>
                <w:sz w:val="20"/>
                <w:szCs w:val="20"/>
                <w:lang w:val="en-US"/>
              </w:rPr>
              <w:t>Strat hidroizolant executat la cald la cuve, rezervoare, bazine, subsoluri, radiere, canale, camine de vizitare Bipoli 2 straturi</w:t>
            </w:r>
          </w:p>
        </w:tc>
        <w:tc>
          <w:tcPr>
            <w:tcW w:w="992" w:type="dxa"/>
            <w:tcBorders>
              <w:top w:val="single" w:sz="4" w:space="0" w:color="auto"/>
              <w:bottom w:val="single" w:sz="4" w:space="0" w:color="auto"/>
            </w:tcBorders>
            <w:vAlign w:val="center"/>
          </w:tcPr>
          <w:p w14:paraId="0E420F18" w14:textId="77777777" w:rsidR="00930060" w:rsidRPr="00770880" w:rsidRDefault="00930060" w:rsidP="00770880">
            <w:pPr>
              <w:jc w:val="center"/>
              <w:rPr>
                <w:sz w:val="20"/>
                <w:szCs w:val="20"/>
              </w:rPr>
            </w:pPr>
            <w:r w:rsidRPr="00770880">
              <w:rPr>
                <w:sz w:val="20"/>
                <w:szCs w:val="20"/>
              </w:rPr>
              <w:t>m2</w:t>
            </w:r>
          </w:p>
        </w:tc>
        <w:tc>
          <w:tcPr>
            <w:tcW w:w="993" w:type="dxa"/>
            <w:tcBorders>
              <w:top w:val="single" w:sz="4" w:space="0" w:color="auto"/>
              <w:bottom w:val="single" w:sz="4" w:space="0" w:color="auto"/>
            </w:tcBorders>
            <w:vAlign w:val="center"/>
          </w:tcPr>
          <w:p w14:paraId="1749D214" w14:textId="77777777" w:rsidR="00930060" w:rsidRPr="00770880" w:rsidRDefault="00930060" w:rsidP="00770880">
            <w:pPr>
              <w:jc w:val="center"/>
              <w:rPr>
                <w:sz w:val="20"/>
                <w:szCs w:val="20"/>
              </w:rPr>
            </w:pPr>
            <w:r w:rsidRPr="00770880">
              <w:rPr>
                <w:sz w:val="20"/>
                <w:szCs w:val="20"/>
              </w:rPr>
              <w:t>60,000</w:t>
            </w:r>
          </w:p>
        </w:tc>
        <w:tc>
          <w:tcPr>
            <w:tcW w:w="1275" w:type="dxa"/>
            <w:tcBorders>
              <w:top w:val="single" w:sz="4" w:space="0" w:color="auto"/>
              <w:bottom w:val="single" w:sz="4" w:space="0" w:color="auto"/>
            </w:tcBorders>
            <w:vAlign w:val="center"/>
          </w:tcPr>
          <w:p w14:paraId="060D1240"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E81D194" w14:textId="77777777" w:rsidR="00930060" w:rsidRPr="00770880" w:rsidRDefault="00930060" w:rsidP="00770880">
            <w:pPr>
              <w:jc w:val="center"/>
              <w:rPr>
                <w:sz w:val="20"/>
                <w:szCs w:val="20"/>
              </w:rPr>
            </w:pPr>
          </w:p>
        </w:tc>
      </w:tr>
      <w:tr w:rsidR="00930060" w:rsidRPr="00D320F3" w14:paraId="47E71A18" w14:textId="77777777" w:rsidTr="00770880">
        <w:tc>
          <w:tcPr>
            <w:tcW w:w="709" w:type="dxa"/>
            <w:tcBorders>
              <w:top w:val="nil"/>
              <w:left w:val="single" w:sz="6" w:space="0" w:color="auto"/>
              <w:bottom w:val="single" w:sz="4" w:space="0" w:color="auto"/>
              <w:right w:val="nil"/>
            </w:tcBorders>
          </w:tcPr>
          <w:p w14:paraId="050A8582" w14:textId="77777777" w:rsidR="00930060" w:rsidRPr="00770880" w:rsidRDefault="00930060" w:rsidP="00770880">
            <w:pPr>
              <w:jc w:val="center"/>
              <w:rPr>
                <w:sz w:val="20"/>
                <w:szCs w:val="20"/>
              </w:rPr>
            </w:pPr>
            <w:r w:rsidRPr="00770880">
              <w:rPr>
                <w:sz w:val="20"/>
                <w:szCs w:val="20"/>
              </w:rPr>
              <w:t xml:space="preserve"> </w:t>
            </w:r>
          </w:p>
        </w:tc>
        <w:tc>
          <w:tcPr>
            <w:tcW w:w="1418" w:type="dxa"/>
            <w:tcBorders>
              <w:top w:val="nil"/>
              <w:left w:val="single" w:sz="6" w:space="0" w:color="auto"/>
              <w:bottom w:val="single" w:sz="4" w:space="0" w:color="auto"/>
              <w:right w:val="nil"/>
            </w:tcBorders>
          </w:tcPr>
          <w:p w14:paraId="7FB08AB7" w14:textId="77777777" w:rsidR="00930060" w:rsidRPr="00770880" w:rsidRDefault="00930060" w:rsidP="00770880">
            <w:pPr>
              <w:rPr>
                <w:sz w:val="20"/>
                <w:szCs w:val="20"/>
              </w:rPr>
            </w:pPr>
          </w:p>
        </w:tc>
        <w:tc>
          <w:tcPr>
            <w:tcW w:w="4677" w:type="dxa"/>
            <w:gridSpan w:val="2"/>
            <w:tcBorders>
              <w:top w:val="nil"/>
              <w:left w:val="single" w:sz="6" w:space="0" w:color="auto"/>
              <w:bottom w:val="single" w:sz="4" w:space="0" w:color="auto"/>
              <w:right w:val="nil"/>
            </w:tcBorders>
          </w:tcPr>
          <w:p w14:paraId="32C67B0D" w14:textId="77777777" w:rsidR="00930060" w:rsidRPr="00770880" w:rsidRDefault="00930060" w:rsidP="00770880">
            <w:pPr>
              <w:rPr>
                <w:sz w:val="20"/>
                <w:szCs w:val="20"/>
              </w:rPr>
            </w:pPr>
            <w:r w:rsidRPr="00770880">
              <w:rPr>
                <w:b/>
                <w:bCs/>
                <w:sz w:val="20"/>
                <w:szCs w:val="20"/>
                <w:lang w:val="en-US"/>
              </w:rPr>
              <w:t xml:space="preserve">Capitolul </w:t>
            </w:r>
            <w:r w:rsidRPr="00770880">
              <w:rPr>
                <w:b/>
                <w:bCs/>
                <w:sz w:val="20"/>
                <w:szCs w:val="20"/>
              </w:rPr>
              <w:t>4. Retele electrice interioare</w:t>
            </w:r>
          </w:p>
        </w:tc>
        <w:tc>
          <w:tcPr>
            <w:tcW w:w="993" w:type="dxa"/>
            <w:tcBorders>
              <w:top w:val="nil"/>
              <w:left w:val="single" w:sz="6" w:space="0" w:color="auto"/>
              <w:bottom w:val="single" w:sz="4" w:space="0" w:color="auto"/>
              <w:right w:val="nil"/>
            </w:tcBorders>
          </w:tcPr>
          <w:p w14:paraId="036B8335" w14:textId="77777777" w:rsidR="00930060" w:rsidRPr="00770880" w:rsidRDefault="00930060" w:rsidP="00770880">
            <w:pPr>
              <w:rPr>
                <w:sz w:val="20"/>
                <w:szCs w:val="20"/>
              </w:rPr>
            </w:pPr>
          </w:p>
        </w:tc>
        <w:tc>
          <w:tcPr>
            <w:tcW w:w="1275" w:type="dxa"/>
            <w:tcBorders>
              <w:top w:val="nil"/>
              <w:left w:val="single" w:sz="6" w:space="0" w:color="auto"/>
              <w:bottom w:val="single" w:sz="4" w:space="0" w:color="auto"/>
              <w:right w:val="nil"/>
            </w:tcBorders>
          </w:tcPr>
          <w:p w14:paraId="4E9547CB" w14:textId="77777777" w:rsidR="00930060" w:rsidRPr="00770880" w:rsidRDefault="00930060" w:rsidP="00770880">
            <w:pPr>
              <w:rPr>
                <w:sz w:val="20"/>
                <w:szCs w:val="20"/>
              </w:rPr>
            </w:pPr>
          </w:p>
        </w:tc>
        <w:tc>
          <w:tcPr>
            <w:tcW w:w="1420" w:type="dxa"/>
            <w:tcBorders>
              <w:top w:val="nil"/>
              <w:left w:val="single" w:sz="6" w:space="0" w:color="auto"/>
              <w:bottom w:val="single" w:sz="4" w:space="0" w:color="auto"/>
              <w:right w:val="single" w:sz="6" w:space="0" w:color="auto"/>
            </w:tcBorders>
          </w:tcPr>
          <w:p w14:paraId="4FF011C9" w14:textId="77777777" w:rsidR="00930060" w:rsidRPr="00770880" w:rsidRDefault="00930060" w:rsidP="00770880">
            <w:pPr>
              <w:rPr>
                <w:sz w:val="20"/>
                <w:szCs w:val="20"/>
              </w:rPr>
            </w:pPr>
          </w:p>
        </w:tc>
      </w:tr>
      <w:tr w:rsidR="00930060" w:rsidRPr="00D320F3" w14:paraId="0ADE459A" w14:textId="77777777" w:rsidTr="00770880">
        <w:tc>
          <w:tcPr>
            <w:tcW w:w="709" w:type="dxa"/>
            <w:tcBorders>
              <w:top w:val="single" w:sz="4" w:space="0" w:color="auto"/>
              <w:left w:val="single" w:sz="6" w:space="0" w:color="auto"/>
              <w:bottom w:val="nil"/>
              <w:right w:val="nil"/>
            </w:tcBorders>
          </w:tcPr>
          <w:p w14:paraId="07E0EEE7" w14:textId="77777777" w:rsidR="00930060" w:rsidRPr="00770880" w:rsidRDefault="00930060" w:rsidP="00770880">
            <w:pPr>
              <w:jc w:val="center"/>
              <w:rPr>
                <w:sz w:val="20"/>
                <w:szCs w:val="20"/>
              </w:rPr>
            </w:pPr>
          </w:p>
        </w:tc>
        <w:tc>
          <w:tcPr>
            <w:tcW w:w="1418" w:type="dxa"/>
            <w:tcBorders>
              <w:top w:val="single" w:sz="4" w:space="0" w:color="auto"/>
              <w:left w:val="single" w:sz="6" w:space="0" w:color="auto"/>
              <w:bottom w:val="nil"/>
              <w:right w:val="nil"/>
            </w:tcBorders>
          </w:tcPr>
          <w:p w14:paraId="5B39C1C6" w14:textId="77777777" w:rsidR="00930060" w:rsidRPr="00770880" w:rsidRDefault="00930060" w:rsidP="00770880">
            <w:pPr>
              <w:rPr>
                <w:sz w:val="20"/>
                <w:szCs w:val="20"/>
              </w:rPr>
            </w:pPr>
          </w:p>
        </w:tc>
        <w:tc>
          <w:tcPr>
            <w:tcW w:w="3685" w:type="dxa"/>
            <w:tcBorders>
              <w:top w:val="single" w:sz="4" w:space="0" w:color="auto"/>
              <w:left w:val="single" w:sz="6" w:space="0" w:color="auto"/>
              <w:bottom w:val="nil"/>
              <w:right w:val="nil"/>
            </w:tcBorders>
          </w:tcPr>
          <w:p w14:paraId="51CBA910"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4.1. Lucrari de montare</w:t>
            </w:r>
          </w:p>
        </w:tc>
        <w:tc>
          <w:tcPr>
            <w:tcW w:w="992" w:type="dxa"/>
            <w:tcBorders>
              <w:top w:val="single" w:sz="4" w:space="0" w:color="auto"/>
              <w:left w:val="single" w:sz="6" w:space="0" w:color="auto"/>
              <w:bottom w:val="nil"/>
              <w:right w:val="nil"/>
            </w:tcBorders>
          </w:tcPr>
          <w:p w14:paraId="0D21A661" w14:textId="77777777" w:rsidR="00930060" w:rsidRPr="00770880" w:rsidRDefault="00930060" w:rsidP="00770880">
            <w:pPr>
              <w:rPr>
                <w:sz w:val="20"/>
                <w:szCs w:val="20"/>
              </w:rPr>
            </w:pPr>
          </w:p>
        </w:tc>
        <w:tc>
          <w:tcPr>
            <w:tcW w:w="993" w:type="dxa"/>
            <w:tcBorders>
              <w:top w:val="single" w:sz="4" w:space="0" w:color="auto"/>
              <w:left w:val="single" w:sz="6" w:space="0" w:color="auto"/>
              <w:bottom w:val="nil"/>
              <w:right w:val="nil"/>
            </w:tcBorders>
          </w:tcPr>
          <w:p w14:paraId="5EF8895D" w14:textId="77777777" w:rsidR="00930060" w:rsidRPr="00770880" w:rsidRDefault="00930060" w:rsidP="00770880">
            <w:pPr>
              <w:rPr>
                <w:sz w:val="20"/>
                <w:szCs w:val="20"/>
              </w:rPr>
            </w:pPr>
          </w:p>
        </w:tc>
        <w:tc>
          <w:tcPr>
            <w:tcW w:w="1275" w:type="dxa"/>
            <w:tcBorders>
              <w:top w:val="single" w:sz="4" w:space="0" w:color="auto"/>
              <w:left w:val="single" w:sz="6" w:space="0" w:color="auto"/>
              <w:bottom w:val="nil"/>
              <w:right w:val="nil"/>
            </w:tcBorders>
          </w:tcPr>
          <w:p w14:paraId="7FBAA27A" w14:textId="77777777" w:rsidR="00930060" w:rsidRPr="00770880" w:rsidRDefault="00930060" w:rsidP="00770880">
            <w:pPr>
              <w:rPr>
                <w:sz w:val="20"/>
                <w:szCs w:val="20"/>
              </w:rPr>
            </w:pPr>
          </w:p>
        </w:tc>
        <w:tc>
          <w:tcPr>
            <w:tcW w:w="1420" w:type="dxa"/>
            <w:tcBorders>
              <w:top w:val="single" w:sz="4" w:space="0" w:color="auto"/>
              <w:left w:val="single" w:sz="6" w:space="0" w:color="auto"/>
              <w:bottom w:val="nil"/>
              <w:right w:val="single" w:sz="6" w:space="0" w:color="auto"/>
            </w:tcBorders>
          </w:tcPr>
          <w:p w14:paraId="35F81F87" w14:textId="77777777" w:rsidR="00930060" w:rsidRPr="00770880" w:rsidRDefault="00930060" w:rsidP="00770880">
            <w:pPr>
              <w:rPr>
                <w:sz w:val="20"/>
                <w:szCs w:val="20"/>
              </w:rPr>
            </w:pPr>
          </w:p>
        </w:tc>
      </w:tr>
      <w:tr w:rsidR="00930060" w:rsidRPr="00D320F3" w14:paraId="55948A1A"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0EA55" w14:textId="77777777" w:rsidR="00930060" w:rsidRPr="00770880" w:rsidRDefault="00930060" w:rsidP="00770880">
            <w:pPr>
              <w:jc w:val="center"/>
              <w:rPr>
                <w:sz w:val="20"/>
                <w:szCs w:val="20"/>
              </w:rPr>
            </w:pPr>
            <w:r w:rsidRPr="00770880">
              <w:rPr>
                <w:sz w:val="20"/>
                <w:szCs w:val="20"/>
              </w:rPr>
              <w:t>113</w:t>
            </w:r>
          </w:p>
        </w:tc>
        <w:tc>
          <w:tcPr>
            <w:tcW w:w="1418" w:type="dxa"/>
            <w:tcBorders>
              <w:top w:val="single" w:sz="4" w:space="0" w:color="auto"/>
              <w:bottom w:val="single" w:sz="4" w:space="0" w:color="auto"/>
            </w:tcBorders>
          </w:tcPr>
          <w:p w14:paraId="65CA79FF" w14:textId="77777777" w:rsidR="00930060" w:rsidRPr="00770880" w:rsidRDefault="00930060" w:rsidP="00770880">
            <w:pPr>
              <w:rPr>
                <w:sz w:val="20"/>
                <w:szCs w:val="20"/>
                <w:lang w:val="en-US"/>
              </w:rPr>
            </w:pPr>
            <w:r w:rsidRPr="00770880">
              <w:rPr>
                <w:sz w:val="20"/>
                <w:szCs w:val="20"/>
                <w:lang w:val="en-US"/>
              </w:rPr>
              <w:t>08-03-526-1</w:t>
            </w:r>
          </w:p>
          <w:p w14:paraId="23B7118B"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128B62C" w14:textId="77777777" w:rsidR="00930060" w:rsidRPr="00770880" w:rsidRDefault="00930060" w:rsidP="00770880">
            <w:pPr>
              <w:rPr>
                <w:sz w:val="20"/>
                <w:szCs w:val="20"/>
                <w:lang w:val="en-US"/>
              </w:rPr>
            </w:pPr>
            <w:r w:rsidRPr="00770880">
              <w:rPr>
                <w:sz w:val="20"/>
                <w:szCs w:val="20"/>
                <w:lang w:val="en-US"/>
              </w:rPr>
              <w:t>-Automat mono-, bi-, tripolar, montat pe constructii , curent pina la 25 A. BA 47-29/1 B10 (in panoul existent)</w:t>
            </w:r>
          </w:p>
        </w:tc>
        <w:tc>
          <w:tcPr>
            <w:tcW w:w="992" w:type="dxa"/>
            <w:tcBorders>
              <w:top w:val="single" w:sz="4" w:space="0" w:color="auto"/>
              <w:bottom w:val="single" w:sz="4" w:space="0" w:color="auto"/>
            </w:tcBorders>
            <w:vAlign w:val="center"/>
          </w:tcPr>
          <w:p w14:paraId="51E1840F"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539417A1"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735B4FB4"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10DB2E4" w14:textId="77777777" w:rsidR="00930060" w:rsidRPr="00770880" w:rsidRDefault="00930060" w:rsidP="00770880">
            <w:pPr>
              <w:jc w:val="center"/>
              <w:rPr>
                <w:sz w:val="20"/>
                <w:szCs w:val="20"/>
              </w:rPr>
            </w:pPr>
          </w:p>
        </w:tc>
      </w:tr>
      <w:tr w:rsidR="00930060" w:rsidRPr="00D320F3" w14:paraId="79085E2B"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2E6E8" w14:textId="77777777" w:rsidR="00930060" w:rsidRPr="00770880" w:rsidRDefault="00930060" w:rsidP="00770880">
            <w:pPr>
              <w:jc w:val="center"/>
              <w:rPr>
                <w:sz w:val="20"/>
                <w:szCs w:val="20"/>
              </w:rPr>
            </w:pPr>
            <w:r w:rsidRPr="00770880">
              <w:rPr>
                <w:sz w:val="20"/>
                <w:szCs w:val="20"/>
              </w:rPr>
              <w:t>114</w:t>
            </w:r>
          </w:p>
        </w:tc>
        <w:tc>
          <w:tcPr>
            <w:tcW w:w="1418" w:type="dxa"/>
            <w:tcBorders>
              <w:top w:val="single" w:sz="4" w:space="0" w:color="auto"/>
              <w:bottom w:val="single" w:sz="4" w:space="0" w:color="auto"/>
            </w:tcBorders>
          </w:tcPr>
          <w:p w14:paraId="3EE1157E" w14:textId="77777777" w:rsidR="00930060" w:rsidRPr="00770880" w:rsidRDefault="00930060" w:rsidP="00770880">
            <w:pPr>
              <w:rPr>
                <w:sz w:val="20"/>
                <w:szCs w:val="20"/>
                <w:lang w:val="en-US"/>
              </w:rPr>
            </w:pPr>
            <w:r w:rsidRPr="00770880">
              <w:rPr>
                <w:sz w:val="20"/>
                <w:szCs w:val="20"/>
                <w:lang w:val="en-US"/>
              </w:rPr>
              <w:t>08-03-526-1</w:t>
            </w:r>
          </w:p>
          <w:p w14:paraId="5C0259FD"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143293B" w14:textId="77777777" w:rsidR="00930060" w:rsidRPr="00770880" w:rsidRDefault="00930060" w:rsidP="00770880">
            <w:pPr>
              <w:rPr>
                <w:sz w:val="20"/>
                <w:szCs w:val="20"/>
                <w:lang w:val="en-US"/>
              </w:rPr>
            </w:pPr>
            <w:r w:rsidRPr="00770880">
              <w:rPr>
                <w:sz w:val="20"/>
                <w:szCs w:val="20"/>
                <w:lang w:val="en-US"/>
              </w:rPr>
              <w:t>-Automat mono-, bi-, tripolar, montat pe constructii , curent pina la 25 A. AB</w:t>
            </w:r>
            <w:r w:rsidRPr="00770880">
              <w:rPr>
                <w:sz w:val="20"/>
                <w:szCs w:val="20"/>
              </w:rPr>
              <w:t>Д</w:t>
            </w:r>
            <w:r w:rsidRPr="00770880">
              <w:rPr>
                <w:sz w:val="20"/>
                <w:szCs w:val="20"/>
                <w:lang w:val="en-US"/>
              </w:rPr>
              <w:t>T32/C16/30 mA</w:t>
            </w:r>
          </w:p>
        </w:tc>
        <w:tc>
          <w:tcPr>
            <w:tcW w:w="992" w:type="dxa"/>
            <w:tcBorders>
              <w:top w:val="single" w:sz="4" w:space="0" w:color="auto"/>
              <w:bottom w:val="single" w:sz="4" w:space="0" w:color="auto"/>
            </w:tcBorders>
            <w:vAlign w:val="center"/>
          </w:tcPr>
          <w:p w14:paraId="6891B2F8"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388BBB92"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63A7A3F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149D8A1" w14:textId="77777777" w:rsidR="00930060" w:rsidRPr="00770880" w:rsidRDefault="00930060" w:rsidP="00770880">
            <w:pPr>
              <w:jc w:val="center"/>
              <w:rPr>
                <w:sz w:val="20"/>
                <w:szCs w:val="20"/>
              </w:rPr>
            </w:pPr>
          </w:p>
        </w:tc>
      </w:tr>
      <w:tr w:rsidR="00930060" w:rsidRPr="00D320F3" w14:paraId="7F167FEA"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194FA" w14:textId="77777777" w:rsidR="00930060" w:rsidRPr="00770880" w:rsidRDefault="00930060" w:rsidP="00770880">
            <w:pPr>
              <w:jc w:val="center"/>
              <w:rPr>
                <w:sz w:val="20"/>
                <w:szCs w:val="20"/>
              </w:rPr>
            </w:pPr>
            <w:r w:rsidRPr="00770880">
              <w:rPr>
                <w:sz w:val="20"/>
                <w:szCs w:val="20"/>
              </w:rPr>
              <w:t>115</w:t>
            </w:r>
          </w:p>
        </w:tc>
        <w:tc>
          <w:tcPr>
            <w:tcW w:w="1418" w:type="dxa"/>
            <w:tcBorders>
              <w:top w:val="single" w:sz="4" w:space="0" w:color="auto"/>
              <w:bottom w:val="single" w:sz="4" w:space="0" w:color="auto"/>
            </w:tcBorders>
          </w:tcPr>
          <w:p w14:paraId="2A8D1051" w14:textId="77777777" w:rsidR="00930060" w:rsidRPr="00770880" w:rsidRDefault="00930060" w:rsidP="00770880">
            <w:pPr>
              <w:rPr>
                <w:sz w:val="20"/>
                <w:szCs w:val="20"/>
                <w:lang w:val="en-US"/>
              </w:rPr>
            </w:pPr>
            <w:r w:rsidRPr="00770880">
              <w:rPr>
                <w:sz w:val="20"/>
                <w:szCs w:val="20"/>
                <w:lang w:val="en-US"/>
              </w:rPr>
              <w:t>08-03-591-2</w:t>
            </w:r>
          </w:p>
          <w:p w14:paraId="00B7B09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1FD8CE9" w14:textId="77777777" w:rsidR="00930060" w:rsidRPr="00770880" w:rsidRDefault="00930060" w:rsidP="00770880">
            <w:pPr>
              <w:rPr>
                <w:sz w:val="20"/>
                <w:szCs w:val="20"/>
                <w:lang w:val="en-US"/>
              </w:rPr>
            </w:pPr>
            <w:r w:rsidRPr="00770880">
              <w:rPr>
                <w:sz w:val="20"/>
                <w:szCs w:val="20"/>
                <w:lang w:val="en-US"/>
              </w:rPr>
              <w:t>Intreruptor cu o clapa, tip ingropat, la instalatie inchisa</w:t>
            </w:r>
          </w:p>
        </w:tc>
        <w:tc>
          <w:tcPr>
            <w:tcW w:w="992" w:type="dxa"/>
            <w:tcBorders>
              <w:top w:val="single" w:sz="4" w:space="0" w:color="auto"/>
              <w:bottom w:val="single" w:sz="4" w:space="0" w:color="auto"/>
            </w:tcBorders>
            <w:vAlign w:val="center"/>
          </w:tcPr>
          <w:p w14:paraId="17137F25" w14:textId="77777777" w:rsidR="00930060" w:rsidRPr="00770880" w:rsidRDefault="00930060" w:rsidP="00770880">
            <w:pPr>
              <w:jc w:val="center"/>
              <w:rPr>
                <w:sz w:val="20"/>
                <w:szCs w:val="20"/>
              </w:rPr>
            </w:pPr>
            <w:r w:rsidRPr="00770880">
              <w:rPr>
                <w:sz w:val="20"/>
                <w:szCs w:val="20"/>
              </w:rPr>
              <w:t>100 buc</w:t>
            </w:r>
          </w:p>
        </w:tc>
        <w:tc>
          <w:tcPr>
            <w:tcW w:w="993" w:type="dxa"/>
            <w:tcBorders>
              <w:top w:val="single" w:sz="4" w:space="0" w:color="auto"/>
              <w:bottom w:val="single" w:sz="4" w:space="0" w:color="auto"/>
            </w:tcBorders>
            <w:vAlign w:val="center"/>
          </w:tcPr>
          <w:p w14:paraId="62016BC5" w14:textId="77777777" w:rsidR="00930060" w:rsidRPr="00770880" w:rsidRDefault="00930060" w:rsidP="00770880">
            <w:pPr>
              <w:jc w:val="center"/>
              <w:rPr>
                <w:sz w:val="20"/>
                <w:szCs w:val="20"/>
              </w:rPr>
            </w:pPr>
            <w:r w:rsidRPr="00770880">
              <w:rPr>
                <w:sz w:val="20"/>
                <w:szCs w:val="20"/>
              </w:rPr>
              <w:t>0,010</w:t>
            </w:r>
          </w:p>
        </w:tc>
        <w:tc>
          <w:tcPr>
            <w:tcW w:w="1275" w:type="dxa"/>
            <w:tcBorders>
              <w:top w:val="single" w:sz="4" w:space="0" w:color="auto"/>
              <w:bottom w:val="single" w:sz="4" w:space="0" w:color="auto"/>
            </w:tcBorders>
            <w:vAlign w:val="center"/>
          </w:tcPr>
          <w:p w14:paraId="6B90450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18B551F9" w14:textId="77777777" w:rsidR="00930060" w:rsidRPr="00770880" w:rsidRDefault="00930060" w:rsidP="00770880">
            <w:pPr>
              <w:jc w:val="center"/>
              <w:rPr>
                <w:sz w:val="20"/>
                <w:szCs w:val="20"/>
              </w:rPr>
            </w:pPr>
          </w:p>
        </w:tc>
      </w:tr>
      <w:tr w:rsidR="00930060" w:rsidRPr="00D320F3" w14:paraId="6D7D7A4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638A2" w14:textId="77777777" w:rsidR="00930060" w:rsidRPr="00770880" w:rsidRDefault="00930060" w:rsidP="00770880">
            <w:pPr>
              <w:jc w:val="center"/>
              <w:rPr>
                <w:sz w:val="20"/>
                <w:szCs w:val="20"/>
              </w:rPr>
            </w:pPr>
            <w:r w:rsidRPr="00770880">
              <w:rPr>
                <w:sz w:val="20"/>
                <w:szCs w:val="20"/>
              </w:rPr>
              <w:t>116</w:t>
            </w:r>
          </w:p>
        </w:tc>
        <w:tc>
          <w:tcPr>
            <w:tcW w:w="1418" w:type="dxa"/>
            <w:tcBorders>
              <w:top w:val="single" w:sz="4" w:space="0" w:color="auto"/>
              <w:bottom w:val="single" w:sz="4" w:space="0" w:color="auto"/>
            </w:tcBorders>
          </w:tcPr>
          <w:p w14:paraId="442765CF" w14:textId="77777777" w:rsidR="00930060" w:rsidRPr="00770880" w:rsidRDefault="00930060" w:rsidP="00770880">
            <w:pPr>
              <w:rPr>
                <w:sz w:val="20"/>
                <w:szCs w:val="20"/>
                <w:lang w:val="en-US"/>
              </w:rPr>
            </w:pPr>
            <w:r w:rsidRPr="00770880">
              <w:rPr>
                <w:sz w:val="20"/>
                <w:szCs w:val="20"/>
                <w:lang w:val="en-US"/>
              </w:rPr>
              <w:t>08-03-591-10</w:t>
            </w:r>
          </w:p>
          <w:p w14:paraId="3679909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0ABC066" w14:textId="77777777" w:rsidR="00930060" w:rsidRPr="00770880" w:rsidRDefault="00930060" w:rsidP="00770880">
            <w:pPr>
              <w:rPr>
                <w:sz w:val="20"/>
                <w:szCs w:val="20"/>
              </w:rPr>
            </w:pPr>
            <w:r w:rsidRPr="00770880">
              <w:rPr>
                <w:sz w:val="20"/>
                <w:szCs w:val="20"/>
              </w:rPr>
              <w:t>Priza etansata</w:t>
            </w:r>
          </w:p>
        </w:tc>
        <w:tc>
          <w:tcPr>
            <w:tcW w:w="992" w:type="dxa"/>
            <w:tcBorders>
              <w:top w:val="single" w:sz="4" w:space="0" w:color="auto"/>
              <w:bottom w:val="single" w:sz="4" w:space="0" w:color="auto"/>
            </w:tcBorders>
            <w:vAlign w:val="center"/>
          </w:tcPr>
          <w:p w14:paraId="0800EBF7" w14:textId="77777777" w:rsidR="00930060" w:rsidRPr="00770880" w:rsidRDefault="00930060" w:rsidP="00770880">
            <w:pPr>
              <w:jc w:val="center"/>
              <w:rPr>
                <w:sz w:val="20"/>
                <w:szCs w:val="20"/>
              </w:rPr>
            </w:pPr>
            <w:r w:rsidRPr="00770880">
              <w:rPr>
                <w:sz w:val="20"/>
                <w:szCs w:val="20"/>
              </w:rPr>
              <w:t>100 buc</w:t>
            </w:r>
          </w:p>
        </w:tc>
        <w:tc>
          <w:tcPr>
            <w:tcW w:w="993" w:type="dxa"/>
            <w:tcBorders>
              <w:top w:val="single" w:sz="4" w:space="0" w:color="auto"/>
              <w:bottom w:val="single" w:sz="4" w:space="0" w:color="auto"/>
            </w:tcBorders>
            <w:vAlign w:val="center"/>
          </w:tcPr>
          <w:p w14:paraId="26690D37" w14:textId="77777777" w:rsidR="00930060" w:rsidRPr="00770880" w:rsidRDefault="00930060" w:rsidP="00770880">
            <w:pPr>
              <w:jc w:val="center"/>
              <w:rPr>
                <w:sz w:val="20"/>
                <w:szCs w:val="20"/>
              </w:rPr>
            </w:pPr>
            <w:r w:rsidRPr="00770880">
              <w:rPr>
                <w:sz w:val="20"/>
                <w:szCs w:val="20"/>
              </w:rPr>
              <w:t>0,010</w:t>
            </w:r>
          </w:p>
        </w:tc>
        <w:tc>
          <w:tcPr>
            <w:tcW w:w="1275" w:type="dxa"/>
            <w:tcBorders>
              <w:top w:val="single" w:sz="4" w:space="0" w:color="auto"/>
              <w:bottom w:val="single" w:sz="4" w:space="0" w:color="auto"/>
            </w:tcBorders>
            <w:vAlign w:val="center"/>
          </w:tcPr>
          <w:p w14:paraId="272CD072"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D457A9B" w14:textId="77777777" w:rsidR="00930060" w:rsidRPr="00770880" w:rsidRDefault="00930060" w:rsidP="00770880">
            <w:pPr>
              <w:jc w:val="center"/>
              <w:rPr>
                <w:sz w:val="20"/>
                <w:szCs w:val="20"/>
              </w:rPr>
            </w:pPr>
          </w:p>
        </w:tc>
      </w:tr>
      <w:tr w:rsidR="00930060" w:rsidRPr="00D320F3" w14:paraId="37565E1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9CEB1" w14:textId="77777777" w:rsidR="00930060" w:rsidRPr="00770880" w:rsidRDefault="00930060" w:rsidP="00770880">
            <w:pPr>
              <w:jc w:val="center"/>
              <w:rPr>
                <w:sz w:val="20"/>
                <w:szCs w:val="20"/>
              </w:rPr>
            </w:pPr>
            <w:r w:rsidRPr="00770880">
              <w:rPr>
                <w:sz w:val="20"/>
                <w:szCs w:val="20"/>
              </w:rPr>
              <w:t>117</w:t>
            </w:r>
          </w:p>
        </w:tc>
        <w:tc>
          <w:tcPr>
            <w:tcW w:w="1418" w:type="dxa"/>
            <w:tcBorders>
              <w:top w:val="single" w:sz="4" w:space="0" w:color="auto"/>
              <w:bottom w:val="single" w:sz="4" w:space="0" w:color="auto"/>
            </w:tcBorders>
          </w:tcPr>
          <w:p w14:paraId="360B1360" w14:textId="77777777" w:rsidR="00930060" w:rsidRPr="00770880" w:rsidRDefault="00930060" w:rsidP="00770880">
            <w:pPr>
              <w:rPr>
                <w:sz w:val="20"/>
                <w:szCs w:val="20"/>
                <w:lang w:val="en-US"/>
              </w:rPr>
            </w:pPr>
            <w:r w:rsidRPr="00770880">
              <w:rPr>
                <w:sz w:val="20"/>
                <w:szCs w:val="20"/>
                <w:lang w:val="en-US"/>
              </w:rPr>
              <w:t>3370005</w:t>
            </w:r>
          </w:p>
          <w:p w14:paraId="61F310C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4D6CCE0" w14:textId="77777777" w:rsidR="00930060" w:rsidRPr="00770880" w:rsidRDefault="00930060" w:rsidP="00770880">
            <w:pPr>
              <w:rPr>
                <w:sz w:val="20"/>
                <w:szCs w:val="20"/>
                <w:lang w:val="en-US"/>
              </w:rPr>
            </w:pPr>
            <w:r w:rsidRPr="00770880">
              <w:rPr>
                <w:sz w:val="20"/>
                <w:szCs w:val="20"/>
              </w:rPr>
              <w:t>С</w:t>
            </w:r>
            <w:r w:rsidRPr="00770880">
              <w:rPr>
                <w:sz w:val="20"/>
                <w:szCs w:val="20"/>
                <w:lang w:val="en-US"/>
              </w:rPr>
              <w:t>utii pentru intreruptoare si prize</w:t>
            </w:r>
          </w:p>
        </w:tc>
        <w:tc>
          <w:tcPr>
            <w:tcW w:w="992" w:type="dxa"/>
            <w:tcBorders>
              <w:top w:val="single" w:sz="4" w:space="0" w:color="auto"/>
              <w:bottom w:val="single" w:sz="4" w:space="0" w:color="auto"/>
            </w:tcBorders>
            <w:vAlign w:val="center"/>
          </w:tcPr>
          <w:p w14:paraId="7F7E8483"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33AE9F4F" w14:textId="77777777" w:rsidR="00930060" w:rsidRPr="00770880" w:rsidRDefault="00930060" w:rsidP="00770880">
            <w:pPr>
              <w:jc w:val="center"/>
              <w:rPr>
                <w:sz w:val="20"/>
                <w:szCs w:val="20"/>
              </w:rPr>
            </w:pPr>
            <w:r w:rsidRPr="00770880">
              <w:rPr>
                <w:sz w:val="20"/>
                <w:szCs w:val="20"/>
              </w:rPr>
              <w:t>2,000</w:t>
            </w:r>
          </w:p>
        </w:tc>
        <w:tc>
          <w:tcPr>
            <w:tcW w:w="1275" w:type="dxa"/>
            <w:tcBorders>
              <w:top w:val="single" w:sz="4" w:space="0" w:color="auto"/>
              <w:bottom w:val="single" w:sz="4" w:space="0" w:color="auto"/>
            </w:tcBorders>
            <w:vAlign w:val="center"/>
          </w:tcPr>
          <w:p w14:paraId="4D226E2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3CE8501E" w14:textId="77777777" w:rsidR="00930060" w:rsidRPr="00770880" w:rsidRDefault="00930060" w:rsidP="00770880">
            <w:pPr>
              <w:jc w:val="center"/>
              <w:rPr>
                <w:sz w:val="20"/>
                <w:szCs w:val="20"/>
              </w:rPr>
            </w:pPr>
          </w:p>
        </w:tc>
      </w:tr>
      <w:tr w:rsidR="00930060" w:rsidRPr="00D320F3" w14:paraId="40734574"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4BEB3" w14:textId="77777777" w:rsidR="00930060" w:rsidRPr="00770880" w:rsidRDefault="00930060" w:rsidP="00770880">
            <w:pPr>
              <w:jc w:val="center"/>
              <w:rPr>
                <w:sz w:val="20"/>
                <w:szCs w:val="20"/>
              </w:rPr>
            </w:pPr>
            <w:r w:rsidRPr="00770880">
              <w:rPr>
                <w:sz w:val="20"/>
                <w:szCs w:val="20"/>
              </w:rPr>
              <w:t>118</w:t>
            </w:r>
          </w:p>
        </w:tc>
        <w:tc>
          <w:tcPr>
            <w:tcW w:w="1418" w:type="dxa"/>
            <w:tcBorders>
              <w:top w:val="single" w:sz="4" w:space="0" w:color="auto"/>
              <w:bottom w:val="single" w:sz="4" w:space="0" w:color="auto"/>
            </w:tcBorders>
          </w:tcPr>
          <w:p w14:paraId="3EF495CB" w14:textId="77777777" w:rsidR="00930060" w:rsidRPr="00770880" w:rsidRDefault="00930060" w:rsidP="00770880">
            <w:pPr>
              <w:rPr>
                <w:sz w:val="20"/>
                <w:szCs w:val="20"/>
                <w:lang w:val="en-US"/>
              </w:rPr>
            </w:pPr>
            <w:r w:rsidRPr="00770880">
              <w:rPr>
                <w:sz w:val="20"/>
                <w:szCs w:val="20"/>
                <w:lang w:val="en-US"/>
              </w:rPr>
              <w:t>08-03-594-1</w:t>
            </w:r>
          </w:p>
          <w:p w14:paraId="4823728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12EC659B" w14:textId="77777777" w:rsidR="00930060" w:rsidRPr="00770880" w:rsidRDefault="00930060" w:rsidP="00770880">
            <w:pPr>
              <w:rPr>
                <w:sz w:val="20"/>
                <w:szCs w:val="20"/>
                <w:lang w:val="en-US"/>
              </w:rPr>
            </w:pPr>
            <w:r w:rsidRPr="00770880">
              <w:rPr>
                <w:sz w:val="20"/>
                <w:szCs w:val="20"/>
                <w:lang w:val="en-US"/>
              </w:rPr>
              <w:t>Corp de iluminat cu lampi luminescente montat separat pe pivoti, cantitate lampi, in corp de iluminat, 1(pe tavan)</w:t>
            </w:r>
          </w:p>
        </w:tc>
        <w:tc>
          <w:tcPr>
            <w:tcW w:w="992" w:type="dxa"/>
            <w:tcBorders>
              <w:top w:val="single" w:sz="4" w:space="0" w:color="auto"/>
              <w:bottom w:val="single" w:sz="4" w:space="0" w:color="auto"/>
            </w:tcBorders>
            <w:vAlign w:val="center"/>
          </w:tcPr>
          <w:p w14:paraId="12029B44" w14:textId="77777777" w:rsidR="00930060" w:rsidRPr="00770880" w:rsidRDefault="00930060" w:rsidP="00770880">
            <w:pPr>
              <w:jc w:val="center"/>
              <w:rPr>
                <w:sz w:val="20"/>
                <w:szCs w:val="20"/>
              </w:rPr>
            </w:pPr>
            <w:r w:rsidRPr="00770880">
              <w:rPr>
                <w:sz w:val="20"/>
                <w:szCs w:val="20"/>
              </w:rPr>
              <w:t>100 buc</w:t>
            </w:r>
          </w:p>
        </w:tc>
        <w:tc>
          <w:tcPr>
            <w:tcW w:w="993" w:type="dxa"/>
            <w:tcBorders>
              <w:top w:val="single" w:sz="4" w:space="0" w:color="auto"/>
              <w:bottom w:val="single" w:sz="4" w:space="0" w:color="auto"/>
            </w:tcBorders>
            <w:vAlign w:val="center"/>
          </w:tcPr>
          <w:p w14:paraId="090B3CC6" w14:textId="77777777" w:rsidR="00930060" w:rsidRPr="00770880" w:rsidRDefault="00930060" w:rsidP="00770880">
            <w:pPr>
              <w:jc w:val="center"/>
              <w:rPr>
                <w:sz w:val="20"/>
                <w:szCs w:val="20"/>
              </w:rPr>
            </w:pPr>
            <w:r w:rsidRPr="00770880">
              <w:rPr>
                <w:sz w:val="20"/>
                <w:szCs w:val="20"/>
              </w:rPr>
              <w:t>0,010</w:t>
            </w:r>
          </w:p>
        </w:tc>
        <w:tc>
          <w:tcPr>
            <w:tcW w:w="1275" w:type="dxa"/>
            <w:tcBorders>
              <w:top w:val="single" w:sz="4" w:space="0" w:color="auto"/>
              <w:bottom w:val="single" w:sz="4" w:space="0" w:color="auto"/>
            </w:tcBorders>
            <w:vAlign w:val="center"/>
          </w:tcPr>
          <w:p w14:paraId="0F272CD5"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CEFA3FE" w14:textId="77777777" w:rsidR="00930060" w:rsidRPr="00770880" w:rsidRDefault="00930060" w:rsidP="00770880">
            <w:pPr>
              <w:jc w:val="center"/>
              <w:rPr>
                <w:sz w:val="20"/>
                <w:szCs w:val="20"/>
              </w:rPr>
            </w:pPr>
          </w:p>
        </w:tc>
      </w:tr>
      <w:tr w:rsidR="00930060" w:rsidRPr="00D320F3" w14:paraId="286828C8"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C487C" w14:textId="77777777" w:rsidR="00930060" w:rsidRPr="00770880" w:rsidRDefault="00930060" w:rsidP="00770880">
            <w:pPr>
              <w:jc w:val="center"/>
              <w:rPr>
                <w:sz w:val="20"/>
                <w:szCs w:val="20"/>
              </w:rPr>
            </w:pPr>
            <w:r w:rsidRPr="00770880">
              <w:rPr>
                <w:sz w:val="20"/>
                <w:szCs w:val="20"/>
              </w:rPr>
              <w:t>119</w:t>
            </w:r>
          </w:p>
        </w:tc>
        <w:tc>
          <w:tcPr>
            <w:tcW w:w="1418" w:type="dxa"/>
            <w:tcBorders>
              <w:top w:val="single" w:sz="4" w:space="0" w:color="auto"/>
              <w:bottom w:val="single" w:sz="4" w:space="0" w:color="auto"/>
            </w:tcBorders>
          </w:tcPr>
          <w:p w14:paraId="20B5929E" w14:textId="77777777" w:rsidR="00930060" w:rsidRPr="00770880" w:rsidRDefault="00930060" w:rsidP="00770880">
            <w:pPr>
              <w:rPr>
                <w:sz w:val="20"/>
                <w:szCs w:val="20"/>
                <w:lang w:val="en-US"/>
              </w:rPr>
            </w:pPr>
            <w:r w:rsidRPr="00770880">
              <w:rPr>
                <w:sz w:val="20"/>
                <w:szCs w:val="20"/>
                <w:lang w:val="en-US"/>
              </w:rPr>
              <w:t>33410154-10</w:t>
            </w:r>
          </w:p>
          <w:p w14:paraId="70C67B81"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97D0857" w14:textId="77777777" w:rsidR="00930060" w:rsidRPr="00770880" w:rsidRDefault="00930060" w:rsidP="00770880">
            <w:pPr>
              <w:rPr>
                <w:sz w:val="20"/>
                <w:szCs w:val="20"/>
                <w:lang w:val="en-US"/>
              </w:rPr>
            </w:pPr>
            <w:r w:rsidRPr="00770880">
              <w:rPr>
                <w:sz w:val="20"/>
                <w:szCs w:val="20"/>
                <w:lang w:val="en-US"/>
              </w:rPr>
              <w:t xml:space="preserve">Corp de iluminat de tavan cu lampa LED 20W, 1200mm ,2100Lm, 4000K, IP54 </w:t>
            </w:r>
          </w:p>
        </w:tc>
        <w:tc>
          <w:tcPr>
            <w:tcW w:w="992" w:type="dxa"/>
            <w:tcBorders>
              <w:top w:val="single" w:sz="4" w:space="0" w:color="auto"/>
              <w:bottom w:val="single" w:sz="4" w:space="0" w:color="auto"/>
            </w:tcBorders>
            <w:vAlign w:val="center"/>
          </w:tcPr>
          <w:p w14:paraId="1CB5AA7B"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0059DEFE"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12CC737E"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8776B9C" w14:textId="77777777" w:rsidR="00930060" w:rsidRPr="00770880" w:rsidRDefault="00930060" w:rsidP="00770880">
            <w:pPr>
              <w:jc w:val="center"/>
              <w:rPr>
                <w:sz w:val="20"/>
                <w:szCs w:val="20"/>
              </w:rPr>
            </w:pPr>
          </w:p>
        </w:tc>
      </w:tr>
      <w:tr w:rsidR="00930060" w:rsidRPr="00D320F3" w14:paraId="6ACD9CBC"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135EE" w14:textId="77777777" w:rsidR="00930060" w:rsidRPr="00770880" w:rsidRDefault="00930060" w:rsidP="00770880">
            <w:pPr>
              <w:jc w:val="center"/>
              <w:rPr>
                <w:sz w:val="20"/>
                <w:szCs w:val="20"/>
              </w:rPr>
            </w:pPr>
            <w:r w:rsidRPr="00770880">
              <w:rPr>
                <w:sz w:val="20"/>
                <w:szCs w:val="20"/>
              </w:rPr>
              <w:t>120</w:t>
            </w:r>
          </w:p>
        </w:tc>
        <w:tc>
          <w:tcPr>
            <w:tcW w:w="1418" w:type="dxa"/>
            <w:tcBorders>
              <w:top w:val="single" w:sz="4" w:space="0" w:color="auto"/>
              <w:bottom w:val="single" w:sz="4" w:space="0" w:color="auto"/>
            </w:tcBorders>
          </w:tcPr>
          <w:p w14:paraId="46AECAEB" w14:textId="77777777" w:rsidR="00930060" w:rsidRPr="00770880" w:rsidRDefault="00930060" w:rsidP="00770880">
            <w:pPr>
              <w:rPr>
                <w:sz w:val="20"/>
                <w:szCs w:val="20"/>
                <w:lang w:val="en-US"/>
              </w:rPr>
            </w:pPr>
            <w:r w:rsidRPr="00770880">
              <w:rPr>
                <w:sz w:val="20"/>
                <w:szCs w:val="20"/>
                <w:lang w:val="en-US"/>
              </w:rPr>
              <w:t>33600173-162</w:t>
            </w:r>
          </w:p>
          <w:p w14:paraId="3AAB82F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0CB5521" w14:textId="77777777" w:rsidR="00930060" w:rsidRPr="00770880" w:rsidRDefault="00930060" w:rsidP="00770880">
            <w:pPr>
              <w:rPr>
                <w:sz w:val="20"/>
                <w:szCs w:val="20"/>
                <w:lang w:val="en-US"/>
              </w:rPr>
            </w:pPr>
            <w:r w:rsidRPr="00770880">
              <w:rPr>
                <w:sz w:val="20"/>
                <w:szCs w:val="20"/>
                <w:lang w:val="en-US"/>
              </w:rPr>
              <w:lastRenderedPageBreak/>
              <w:t xml:space="preserve">Intrerupator cu 1 clapa instalatie inchisa </w:t>
            </w:r>
          </w:p>
        </w:tc>
        <w:tc>
          <w:tcPr>
            <w:tcW w:w="992" w:type="dxa"/>
            <w:tcBorders>
              <w:top w:val="single" w:sz="4" w:space="0" w:color="auto"/>
              <w:bottom w:val="single" w:sz="4" w:space="0" w:color="auto"/>
            </w:tcBorders>
            <w:vAlign w:val="center"/>
          </w:tcPr>
          <w:p w14:paraId="738DBD4F"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1FA4763D"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0358C36D"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F4DE816" w14:textId="77777777" w:rsidR="00930060" w:rsidRPr="00770880" w:rsidRDefault="00930060" w:rsidP="00770880">
            <w:pPr>
              <w:jc w:val="center"/>
              <w:rPr>
                <w:sz w:val="20"/>
                <w:szCs w:val="20"/>
              </w:rPr>
            </w:pPr>
          </w:p>
        </w:tc>
      </w:tr>
      <w:tr w:rsidR="00930060" w:rsidRPr="00D320F3" w14:paraId="6085C229"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2C52A" w14:textId="77777777" w:rsidR="00930060" w:rsidRPr="00770880" w:rsidRDefault="00930060" w:rsidP="00770880">
            <w:pPr>
              <w:jc w:val="center"/>
              <w:rPr>
                <w:sz w:val="20"/>
                <w:szCs w:val="20"/>
              </w:rPr>
            </w:pPr>
            <w:r w:rsidRPr="00770880">
              <w:rPr>
                <w:sz w:val="20"/>
                <w:szCs w:val="20"/>
              </w:rPr>
              <w:t>121</w:t>
            </w:r>
          </w:p>
        </w:tc>
        <w:tc>
          <w:tcPr>
            <w:tcW w:w="1418" w:type="dxa"/>
            <w:tcBorders>
              <w:top w:val="single" w:sz="4" w:space="0" w:color="auto"/>
              <w:bottom w:val="single" w:sz="4" w:space="0" w:color="auto"/>
            </w:tcBorders>
          </w:tcPr>
          <w:p w14:paraId="1E52D99D" w14:textId="77777777" w:rsidR="00930060" w:rsidRPr="00770880" w:rsidRDefault="00930060" w:rsidP="00770880">
            <w:pPr>
              <w:rPr>
                <w:sz w:val="20"/>
                <w:szCs w:val="20"/>
                <w:lang w:val="en-US"/>
              </w:rPr>
            </w:pPr>
            <w:r w:rsidRPr="00770880">
              <w:rPr>
                <w:sz w:val="20"/>
                <w:szCs w:val="20"/>
                <w:lang w:val="en-US"/>
              </w:rPr>
              <w:t>33600073-169</w:t>
            </w:r>
          </w:p>
          <w:p w14:paraId="6B733187"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D3FEB8C" w14:textId="77777777" w:rsidR="00930060" w:rsidRPr="00770880" w:rsidRDefault="00930060" w:rsidP="00770880">
            <w:pPr>
              <w:rPr>
                <w:sz w:val="20"/>
                <w:szCs w:val="20"/>
                <w:lang w:val="en-US"/>
              </w:rPr>
            </w:pPr>
            <w:r w:rsidRPr="00770880">
              <w:rPr>
                <w:sz w:val="20"/>
                <w:szCs w:val="20"/>
                <w:lang w:val="en-US"/>
              </w:rPr>
              <w:t xml:space="preserve">Priza cu contact de impamintare IP44 instalatie inchisa </w:t>
            </w:r>
          </w:p>
        </w:tc>
        <w:tc>
          <w:tcPr>
            <w:tcW w:w="992" w:type="dxa"/>
            <w:tcBorders>
              <w:top w:val="single" w:sz="4" w:space="0" w:color="auto"/>
              <w:bottom w:val="single" w:sz="4" w:space="0" w:color="auto"/>
            </w:tcBorders>
            <w:vAlign w:val="center"/>
          </w:tcPr>
          <w:p w14:paraId="583C3C17"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19DA1D38"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5F9F9F2B"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9AA2CCF" w14:textId="77777777" w:rsidR="00930060" w:rsidRPr="00770880" w:rsidRDefault="00930060" w:rsidP="00770880">
            <w:pPr>
              <w:jc w:val="center"/>
              <w:rPr>
                <w:sz w:val="20"/>
                <w:szCs w:val="20"/>
              </w:rPr>
            </w:pPr>
          </w:p>
        </w:tc>
      </w:tr>
      <w:tr w:rsidR="00930060" w:rsidRPr="00D320F3" w14:paraId="3369191C"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68B3F" w14:textId="77777777" w:rsidR="00930060" w:rsidRPr="00770880" w:rsidRDefault="00930060" w:rsidP="00770880">
            <w:pPr>
              <w:jc w:val="center"/>
              <w:rPr>
                <w:sz w:val="20"/>
                <w:szCs w:val="20"/>
              </w:rPr>
            </w:pPr>
            <w:r w:rsidRPr="00770880">
              <w:rPr>
                <w:sz w:val="20"/>
                <w:szCs w:val="20"/>
              </w:rPr>
              <w:t>122</w:t>
            </w:r>
          </w:p>
        </w:tc>
        <w:tc>
          <w:tcPr>
            <w:tcW w:w="1418" w:type="dxa"/>
            <w:tcBorders>
              <w:top w:val="single" w:sz="4" w:space="0" w:color="auto"/>
              <w:bottom w:val="single" w:sz="4" w:space="0" w:color="auto"/>
            </w:tcBorders>
          </w:tcPr>
          <w:p w14:paraId="0CC89607" w14:textId="77777777" w:rsidR="00930060" w:rsidRPr="00770880" w:rsidRDefault="00930060" w:rsidP="00770880">
            <w:pPr>
              <w:rPr>
                <w:sz w:val="20"/>
                <w:szCs w:val="20"/>
                <w:lang w:val="en-US"/>
              </w:rPr>
            </w:pPr>
            <w:r w:rsidRPr="00770880">
              <w:rPr>
                <w:sz w:val="20"/>
                <w:szCs w:val="20"/>
                <w:lang w:val="en-US"/>
              </w:rPr>
              <w:t>08-02-148-1</w:t>
            </w:r>
          </w:p>
          <w:p w14:paraId="06304F7B"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0665D95C" w14:textId="77777777" w:rsidR="00930060" w:rsidRPr="00770880" w:rsidRDefault="00930060" w:rsidP="00770880">
            <w:pPr>
              <w:rPr>
                <w:sz w:val="20"/>
                <w:szCs w:val="20"/>
                <w:lang w:val="en-US"/>
              </w:rPr>
            </w:pPr>
            <w:r w:rsidRPr="00770880">
              <w:rPr>
                <w:sz w:val="20"/>
                <w:szCs w:val="20"/>
                <w:lang w:val="en-US"/>
              </w:rPr>
              <w:t>Cablu pina la 35 kV in tevi, blocuri si cutii pozate, masa 1 m pina la: 1 kg</w:t>
            </w:r>
          </w:p>
        </w:tc>
        <w:tc>
          <w:tcPr>
            <w:tcW w:w="992" w:type="dxa"/>
            <w:tcBorders>
              <w:top w:val="single" w:sz="4" w:space="0" w:color="auto"/>
              <w:bottom w:val="single" w:sz="4" w:space="0" w:color="auto"/>
            </w:tcBorders>
            <w:vAlign w:val="center"/>
          </w:tcPr>
          <w:p w14:paraId="0C505054" w14:textId="77777777" w:rsidR="00930060" w:rsidRPr="00770880" w:rsidRDefault="00930060" w:rsidP="00770880">
            <w:pPr>
              <w:jc w:val="center"/>
              <w:rPr>
                <w:sz w:val="20"/>
                <w:szCs w:val="20"/>
              </w:rPr>
            </w:pPr>
            <w:r w:rsidRPr="00770880">
              <w:rPr>
                <w:sz w:val="20"/>
                <w:szCs w:val="20"/>
              </w:rPr>
              <w:t>100 m</w:t>
            </w:r>
          </w:p>
        </w:tc>
        <w:tc>
          <w:tcPr>
            <w:tcW w:w="993" w:type="dxa"/>
            <w:tcBorders>
              <w:top w:val="single" w:sz="4" w:space="0" w:color="auto"/>
              <w:bottom w:val="single" w:sz="4" w:space="0" w:color="auto"/>
            </w:tcBorders>
            <w:vAlign w:val="center"/>
          </w:tcPr>
          <w:p w14:paraId="002658F2" w14:textId="77777777" w:rsidR="00930060" w:rsidRPr="00770880" w:rsidRDefault="00930060" w:rsidP="00770880">
            <w:pPr>
              <w:jc w:val="center"/>
              <w:rPr>
                <w:sz w:val="20"/>
                <w:szCs w:val="20"/>
              </w:rPr>
            </w:pPr>
            <w:r w:rsidRPr="00770880">
              <w:rPr>
                <w:sz w:val="20"/>
                <w:szCs w:val="20"/>
              </w:rPr>
              <w:t>0,350</w:t>
            </w:r>
          </w:p>
        </w:tc>
        <w:tc>
          <w:tcPr>
            <w:tcW w:w="1275" w:type="dxa"/>
            <w:tcBorders>
              <w:top w:val="single" w:sz="4" w:space="0" w:color="auto"/>
              <w:bottom w:val="single" w:sz="4" w:space="0" w:color="auto"/>
            </w:tcBorders>
            <w:vAlign w:val="center"/>
          </w:tcPr>
          <w:p w14:paraId="5A2EF8C1"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709F0D6" w14:textId="77777777" w:rsidR="00930060" w:rsidRPr="00770880" w:rsidRDefault="00930060" w:rsidP="00770880">
            <w:pPr>
              <w:jc w:val="center"/>
              <w:rPr>
                <w:sz w:val="20"/>
                <w:szCs w:val="20"/>
              </w:rPr>
            </w:pPr>
          </w:p>
        </w:tc>
      </w:tr>
      <w:tr w:rsidR="00930060" w:rsidRPr="00D320F3" w14:paraId="1DA2E8E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F51911" w14:textId="77777777" w:rsidR="00930060" w:rsidRPr="00770880" w:rsidRDefault="00930060" w:rsidP="00770880">
            <w:pPr>
              <w:jc w:val="center"/>
              <w:rPr>
                <w:sz w:val="20"/>
                <w:szCs w:val="20"/>
              </w:rPr>
            </w:pPr>
            <w:r w:rsidRPr="00770880">
              <w:rPr>
                <w:sz w:val="20"/>
                <w:szCs w:val="20"/>
              </w:rPr>
              <w:t>123</w:t>
            </w:r>
          </w:p>
        </w:tc>
        <w:tc>
          <w:tcPr>
            <w:tcW w:w="1418" w:type="dxa"/>
            <w:tcBorders>
              <w:top w:val="single" w:sz="4" w:space="0" w:color="auto"/>
              <w:bottom w:val="single" w:sz="4" w:space="0" w:color="auto"/>
            </w:tcBorders>
          </w:tcPr>
          <w:p w14:paraId="12CF8F79" w14:textId="77777777" w:rsidR="00930060" w:rsidRPr="00770880" w:rsidRDefault="00930060" w:rsidP="00770880">
            <w:pPr>
              <w:rPr>
                <w:sz w:val="20"/>
                <w:szCs w:val="20"/>
                <w:lang w:val="en-US"/>
              </w:rPr>
            </w:pPr>
            <w:r w:rsidRPr="00770880">
              <w:rPr>
                <w:sz w:val="20"/>
                <w:szCs w:val="20"/>
                <w:lang w:val="en-US"/>
              </w:rPr>
              <w:t>08-02-401-1</w:t>
            </w:r>
          </w:p>
          <w:p w14:paraId="3FBFD6D2"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3DA1032A" w14:textId="77777777" w:rsidR="00930060" w:rsidRPr="00770880" w:rsidRDefault="00930060" w:rsidP="00770880">
            <w:pPr>
              <w:rPr>
                <w:sz w:val="20"/>
                <w:szCs w:val="20"/>
                <w:lang w:val="en-US"/>
              </w:rPr>
            </w:pPr>
            <w:r w:rsidRPr="00770880">
              <w:rPr>
                <w:sz w:val="20"/>
                <w:szCs w:val="20"/>
                <w:lang w:val="en-US"/>
              </w:rPr>
              <w:t>Cablu, fixare cu scoabe aplicate, fisii cu instalarea cutiilor de ramificatie, cu 2-4 fire, sectiunea firului pina la 16 mm2</w:t>
            </w:r>
          </w:p>
        </w:tc>
        <w:tc>
          <w:tcPr>
            <w:tcW w:w="992" w:type="dxa"/>
            <w:tcBorders>
              <w:top w:val="single" w:sz="4" w:space="0" w:color="auto"/>
              <w:bottom w:val="single" w:sz="4" w:space="0" w:color="auto"/>
            </w:tcBorders>
            <w:vAlign w:val="center"/>
          </w:tcPr>
          <w:p w14:paraId="65034A08" w14:textId="77777777" w:rsidR="00930060" w:rsidRPr="00770880" w:rsidRDefault="00930060" w:rsidP="00770880">
            <w:pPr>
              <w:jc w:val="center"/>
              <w:rPr>
                <w:sz w:val="20"/>
                <w:szCs w:val="20"/>
              </w:rPr>
            </w:pPr>
            <w:r w:rsidRPr="00770880">
              <w:rPr>
                <w:sz w:val="20"/>
                <w:szCs w:val="20"/>
              </w:rPr>
              <w:t>100 m</w:t>
            </w:r>
          </w:p>
        </w:tc>
        <w:tc>
          <w:tcPr>
            <w:tcW w:w="993" w:type="dxa"/>
            <w:tcBorders>
              <w:top w:val="single" w:sz="4" w:space="0" w:color="auto"/>
              <w:bottom w:val="single" w:sz="4" w:space="0" w:color="auto"/>
            </w:tcBorders>
            <w:vAlign w:val="center"/>
          </w:tcPr>
          <w:p w14:paraId="4A3C04B3" w14:textId="77777777" w:rsidR="00930060" w:rsidRPr="00770880" w:rsidRDefault="00930060" w:rsidP="00770880">
            <w:pPr>
              <w:jc w:val="center"/>
              <w:rPr>
                <w:sz w:val="20"/>
                <w:szCs w:val="20"/>
              </w:rPr>
            </w:pPr>
            <w:r w:rsidRPr="00770880">
              <w:rPr>
                <w:sz w:val="20"/>
                <w:szCs w:val="20"/>
              </w:rPr>
              <w:t>0,650</w:t>
            </w:r>
          </w:p>
        </w:tc>
        <w:tc>
          <w:tcPr>
            <w:tcW w:w="1275" w:type="dxa"/>
            <w:tcBorders>
              <w:top w:val="single" w:sz="4" w:space="0" w:color="auto"/>
              <w:bottom w:val="single" w:sz="4" w:space="0" w:color="auto"/>
            </w:tcBorders>
            <w:vAlign w:val="center"/>
          </w:tcPr>
          <w:p w14:paraId="7B8D212A"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03E35CD" w14:textId="77777777" w:rsidR="00930060" w:rsidRPr="00770880" w:rsidRDefault="00930060" w:rsidP="00770880">
            <w:pPr>
              <w:jc w:val="center"/>
              <w:rPr>
                <w:sz w:val="20"/>
                <w:szCs w:val="20"/>
              </w:rPr>
            </w:pPr>
          </w:p>
        </w:tc>
      </w:tr>
      <w:tr w:rsidR="00930060" w:rsidRPr="00D320F3" w14:paraId="2429F175"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D5091" w14:textId="77777777" w:rsidR="00930060" w:rsidRPr="00770880" w:rsidRDefault="00930060" w:rsidP="00770880">
            <w:pPr>
              <w:jc w:val="center"/>
              <w:rPr>
                <w:sz w:val="20"/>
                <w:szCs w:val="20"/>
              </w:rPr>
            </w:pPr>
            <w:r w:rsidRPr="00770880">
              <w:rPr>
                <w:sz w:val="20"/>
                <w:szCs w:val="20"/>
              </w:rPr>
              <w:t>124</w:t>
            </w:r>
          </w:p>
        </w:tc>
        <w:tc>
          <w:tcPr>
            <w:tcW w:w="1418" w:type="dxa"/>
            <w:tcBorders>
              <w:top w:val="single" w:sz="4" w:space="0" w:color="auto"/>
              <w:bottom w:val="single" w:sz="4" w:space="0" w:color="auto"/>
            </w:tcBorders>
          </w:tcPr>
          <w:p w14:paraId="18988712" w14:textId="77777777" w:rsidR="00930060" w:rsidRPr="00770880" w:rsidRDefault="00930060" w:rsidP="00770880">
            <w:pPr>
              <w:rPr>
                <w:sz w:val="20"/>
                <w:szCs w:val="20"/>
                <w:lang w:val="en-US"/>
              </w:rPr>
            </w:pPr>
            <w:r w:rsidRPr="00770880">
              <w:rPr>
                <w:sz w:val="20"/>
                <w:szCs w:val="20"/>
                <w:lang w:val="en-US"/>
              </w:rPr>
              <w:t>3332146-02</w:t>
            </w:r>
          </w:p>
          <w:p w14:paraId="2E828074"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F869D7B" w14:textId="77777777" w:rsidR="00930060" w:rsidRPr="00770880" w:rsidRDefault="00930060" w:rsidP="00770880">
            <w:pPr>
              <w:rPr>
                <w:sz w:val="20"/>
                <w:szCs w:val="20"/>
              </w:rPr>
            </w:pPr>
            <w:r w:rsidRPr="00770880">
              <w:rPr>
                <w:sz w:val="20"/>
                <w:szCs w:val="20"/>
              </w:rPr>
              <w:t xml:space="preserve">Cablu ВВГнг-LS 2х1.5mm2 </w:t>
            </w:r>
          </w:p>
        </w:tc>
        <w:tc>
          <w:tcPr>
            <w:tcW w:w="992" w:type="dxa"/>
            <w:tcBorders>
              <w:top w:val="single" w:sz="4" w:space="0" w:color="auto"/>
              <w:bottom w:val="single" w:sz="4" w:space="0" w:color="auto"/>
            </w:tcBorders>
            <w:vAlign w:val="center"/>
          </w:tcPr>
          <w:p w14:paraId="4A54727E"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24B91A73" w14:textId="77777777" w:rsidR="00930060" w:rsidRPr="00770880" w:rsidRDefault="00930060" w:rsidP="00770880">
            <w:pPr>
              <w:jc w:val="center"/>
              <w:rPr>
                <w:sz w:val="20"/>
                <w:szCs w:val="20"/>
              </w:rPr>
            </w:pPr>
            <w:r w:rsidRPr="00770880">
              <w:rPr>
                <w:sz w:val="20"/>
                <w:szCs w:val="20"/>
              </w:rPr>
              <w:t>15,000</w:t>
            </w:r>
          </w:p>
        </w:tc>
        <w:tc>
          <w:tcPr>
            <w:tcW w:w="1275" w:type="dxa"/>
            <w:tcBorders>
              <w:top w:val="single" w:sz="4" w:space="0" w:color="auto"/>
              <w:bottom w:val="single" w:sz="4" w:space="0" w:color="auto"/>
            </w:tcBorders>
            <w:vAlign w:val="center"/>
          </w:tcPr>
          <w:p w14:paraId="6C387CF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E1F5C6F" w14:textId="77777777" w:rsidR="00930060" w:rsidRPr="00770880" w:rsidRDefault="00930060" w:rsidP="00770880">
            <w:pPr>
              <w:jc w:val="center"/>
              <w:rPr>
                <w:sz w:val="20"/>
                <w:szCs w:val="20"/>
              </w:rPr>
            </w:pPr>
          </w:p>
        </w:tc>
      </w:tr>
      <w:tr w:rsidR="00930060" w:rsidRPr="00D320F3" w14:paraId="054A4C3D"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0D4E4" w14:textId="77777777" w:rsidR="00930060" w:rsidRPr="00770880" w:rsidRDefault="00930060" w:rsidP="00770880">
            <w:pPr>
              <w:jc w:val="center"/>
              <w:rPr>
                <w:sz w:val="20"/>
                <w:szCs w:val="20"/>
              </w:rPr>
            </w:pPr>
            <w:r w:rsidRPr="00770880">
              <w:rPr>
                <w:sz w:val="20"/>
                <w:szCs w:val="20"/>
              </w:rPr>
              <w:t>125</w:t>
            </w:r>
          </w:p>
        </w:tc>
        <w:tc>
          <w:tcPr>
            <w:tcW w:w="1418" w:type="dxa"/>
            <w:tcBorders>
              <w:top w:val="single" w:sz="4" w:space="0" w:color="auto"/>
              <w:bottom w:val="single" w:sz="4" w:space="0" w:color="auto"/>
            </w:tcBorders>
          </w:tcPr>
          <w:p w14:paraId="1E94224C" w14:textId="77777777" w:rsidR="00930060" w:rsidRPr="00770880" w:rsidRDefault="00930060" w:rsidP="00770880">
            <w:pPr>
              <w:rPr>
                <w:sz w:val="20"/>
                <w:szCs w:val="20"/>
                <w:lang w:val="en-US"/>
              </w:rPr>
            </w:pPr>
            <w:r w:rsidRPr="00770880">
              <w:rPr>
                <w:sz w:val="20"/>
                <w:szCs w:val="20"/>
                <w:lang w:val="en-US"/>
              </w:rPr>
              <w:t>3332146-05</w:t>
            </w:r>
          </w:p>
          <w:p w14:paraId="33F46DA4"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431EF09D" w14:textId="77777777" w:rsidR="00930060" w:rsidRPr="00770880" w:rsidRDefault="00930060" w:rsidP="00770880">
            <w:pPr>
              <w:rPr>
                <w:sz w:val="20"/>
                <w:szCs w:val="20"/>
              </w:rPr>
            </w:pPr>
            <w:r w:rsidRPr="00770880">
              <w:rPr>
                <w:sz w:val="20"/>
                <w:szCs w:val="20"/>
              </w:rPr>
              <w:t xml:space="preserve">Cablu ВВГнг-LS 3х1.5mm2 </w:t>
            </w:r>
          </w:p>
        </w:tc>
        <w:tc>
          <w:tcPr>
            <w:tcW w:w="992" w:type="dxa"/>
            <w:tcBorders>
              <w:top w:val="single" w:sz="4" w:space="0" w:color="auto"/>
              <w:bottom w:val="single" w:sz="4" w:space="0" w:color="auto"/>
            </w:tcBorders>
            <w:vAlign w:val="center"/>
          </w:tcPr>
          <w:p w14:paraId="15018E2E"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77B837B3" w14:textId="77777777" w:rsidR="00930060" w:rsidRPr="00770880" w:rsidRDefault="00930060" w:rsidP="00770880">
            <w:pPr>
              <w:jc w:val="center"/>
              <w:rPr>
                <w:sz w:val="20"/>
                <w:szCs w:val="20"/>
              </w:rPr>
            </w:pPr>
            <w:r w:rsidRPr="00770880">
              <w:rPr>
                <w:sz w:val="20"/>
                <w:szCs w:val="20"/>
              </w:rPr>
              <w:t>65,000</w:t>
            </w:r>
          </w:p>
        </w:tc>
        <w:tc>
          <w:tcPr>
            <w:tcW w:w="1275" w:type="dxa"/>
            <w:tcBorders>
              <w:top w:val="single" w:sz="4" w:space="0" w:color="auto"/>
              <w:bottom w:val="single" w:sz="4" w:space="0" w:color="auto"/>
            </w:tcBorders>
            <w:vAlign w:val="center"/>
          </w:tcPr>
          <w:p w14:paraId="713DC8A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6A48C8C0" w14:textId="77777777" w:rsidR="00930060" w:rsidRPr="00770880" w:rsidRDefault="00930060" w:rsidP="00770880">
            <w:pPr>
              <w:jc w:val="center"/>
              <w:rPr>
                <w:sz w:val="20"/>
                <w:szCs w:val="20"/>
              </w:rPr>
            </w:pPr>
          </w:p>
        </w:tc>
      </w:tr>
      <w:tr w:rsidR="00930060" w:rsidRPr="00D320F3" w14:paraId="70DD76E1"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B7583" w14:textId="77777777" w:rsidR="00930060" w:rsidRPr="00770880" w:rsidRDefault="00930060" w:rsidP="00770880">
            <w:pPr>
              <w:jc w:val="center"/>
              <w:rPr>
                <w:sz w:val="20"/>
                <w:szCs w:val="20"/>
              </w:rPr>
            </w:pPr>
            <w:r w:rsidRPr="00770880">
              <w:rPr>
                <w:sz w:val="20"/>
                <w:szCs w:val="20"/>
              </w:rPr>
              <w:t>126</w:t>
            </w:r>
          </w:p>
        </w:tc>
        <w:tc>
          <w:tcPr>
            <w:tcW w:w="1418" w:type="dxa"/>
            <w:tcBorders>
              <w:top w:val="single" w:sz="4" w:space="0" w:color="auto"/>
              <w:bottom w:val="single" w:sz="4" w:space="0" w:color="auto"/>
            </w:tcBorders>
          </w:tcPr>
          <w:p w14:paraId="65B7E2A7" w14:textId="77777777" w:rsidR="00930060" w:rsidRPr="00770880" w:rsidRDefault="00930060" w:rsidP="00770880">
            <w:pPr>
              <w:rPr>
                <w:sz w:val="20"/>
                <w:szCs w:val="20"/>
                <w:lang w:val="en-US"/>
              </w:rPr>
            </w:pPr>
            <w:r w:rsidRPr="00770880">
              <w:rPr>
                <w:sz w:val="20"/>
                <w:szCs w:val="20"/>
                <w:lang w:val="en-US"/>
              </w:rPr>
              <w:t>3332146-06</w:t>
            </w:r>
          </w:p>
          <w:p w14:paraId="5A7F061F"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561AAADA" w14:textId="77777777" w:rsidR="00930060" w:rsidRPr="00770880" w:rsidRDefault="00930060" w:rsidP="00770880">
            <w:pPr>
              <w:rPr>
                <w:sz w:val="20"/>
                <w:szCs w:val="20"/>
              </w:rPr>
            </w:pPr>
            <w:r w:rsidRPr="00770880">
              <w:rPr>
                <w:sz w:val="20"/>
                <w:szCs w:val="20"/>
              </w:rPr>
              <w:t>Cablu ВВГнг-LS 3х2.5mm2</w:t>
            </w:r>
          </w:p>
        </w:tc>
        <w:tc>
          <w:tcPr>
            <w:tcW w:w="992" w:type="dxa"/>
            <w:tcBorders>
              <w:top w:val="single" w:sz="4" w:space="0" w:color="auto"/>
              <w:bottom w:val="single" w:sz="4" w:space="0" w:color="auto"/>
            </w:tcBorders>
            <w:vAlign w:val="center"/>
          </w:tcPr>
          <w:p w14:paraId="581953FF"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5EB83F91" w14:textId="77777777" w:rsidR="00930060" w:rsidRPr="00770880" w:rsidRDefault="00930060" w:rsidP="00770880">
            <w:pPr>
              <w:jc w:val="center"/>
              <w:rPr>
                <w:sz w:val="20"/>
                <w:szCs w:val="20"/>
              </w:rPr>
            </w:pPr>
            <w:r w:rsidRPr="00770880">
              <w:rPr>
                <w:sz w:val="20"/>
                <w:szCs w:val="20"/>
              </w:rPr>
              <w:t>35,000</w:t>
            </w:r>
          </w:p>
        </w:tc>
        <w:tc>
          <w:tcPr>
            <w:tcW w:w="1275" w:type="dxa"/>
            <w:tcBorders>
              <w:top w:val="single" w:sz="4" w:space="0" w:color="auto"/>
              <w:bottom w:val="single" w:sz="4" w:space="0" w:color="auto"/>
            </w:tcBorders>
            <w:vAlign w:val="center"/>
          </w:tcPr>
          <w:p w14:paraId="5D6B8706"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127D9DC" w14:textId="77777777" w:rsidR="00930060" w:rsidRPr="00770880" w:rsidRDefault="00930060" w:rsidP="00770880">
            <w:pPr>
              <w:jc w:val="center"/>
              <w:rPr>
                <w:sz w:val="20"/>
                <w:szCs w:val="20"/>
              </w:rPr>
            </w:pPr>
          </w:p>
        </w:tc>
      </w:tr>
      <w:tr w:rsidR="00930060" w:rsidRPr="00D320F3" w14:paraId="78EC995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68B26" w14:textId="77777777" w:rsidR="00930060" w:rsidRPr="00770880" w:rsidRDefault="00930060" w:rsidP="00770880">
            <w:pPr>
              <w:jc w:val="center"/>
              <w:rPr>
                <w:sz w:val="20"/>
                <w:szCs w:val="20"/>
              </w:rPr>
            </w:pPr>
            <w:r w:rsidRPr="00770880">
              <w:rPr>
                <w:sz w:val="20"/>
                <w:szCs w:val="20"/>
              </w:rPr>
              <w:t>127</w:t>
            </w:r>
          </w:p>
        </w:tc>
        <w:tc>
          <w:tcPr>
            <w:tcW w:w="1418" w:type="dxa"/>
            <w:tcBorders>
              <w:top w:val="single" w:sz="4" w:space="0" w:color="auto"/>
              <w:bottom w:val="single" w:sz="4" w:space="0" w:color="auto"/>
            </w:tcBorders>
          </w:tcPr>
          <w:p w14:paraId="10B52E76" w14:textId="77777777" w:rsidR="00930060" w:rsidRPr="00770880" w:rsidRDefault="00930060" w:rsidP="00770880">
            <w:pPr>
              <w:rPr>
                <w:sz w:val="20"/>
                <w:szCs w:val="20"/>
                <w:lang w:val="en-US"/>
              </w:rPr>
            </w:pPr>
            <w:r w:rsidRPr="00770880">
              <w:rPr>
                <w:sz w:val="20"/>
                <w:szCs w:val="20"/>
                <w:lang w:val="en-US"/>
              </w:rPr>
              <w:t>441000-1560</w:t>
            </w:r>
          </w:p>
          <w:p w14:paraId="11C42FE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E6D5109" w14:textId="77777777" w:rsidR="00930060" w:rsidRPr="00770880" w:rsidRDefault="00930060" w:rsidP="00770880">
            <w:pPr>
              <w:rPr>
                <w:sz w:val="20"/>
                <w:szCs w:val="20"/>
              </w:rPr>
            </w:pPr>
            <w:r w:rsidRPr="00770880">
              <w:rPr>
                <w:sz w:val="20"/>
                <w:szCs w:val="20"/>
              </w:rPr>
              <w:t xml:space="preserve">Teava ПВХ d=20mm  </w:t>
            </w:r>
          </w:p>
        </w:tc>
        <w:tc>
          <w:tcPr>
            <w:tcW w:w="992" w:type="dxa"/>
            <w:tcBorders>
              <w:top w:val="single" w:sz="4" w:space="0" w:color="auto"/>
              <w:bottom w:val="single" w:sz="4" w:space="0" w:color="auto"/>
            </w:tcBorders>
            <w:vAlign w:val="center"/>
          </w:tcPr>
          <w:p w14:paraId="32CA83A3" w14:textId="77777777" w:rsidR="00930060" w:rsidRPr="00770880" w:rsidRDefault="00930060" w:rsidP="00770880">
            <w:pPr>
              <w:jc w:val="center"/>
              <w:rPr>
                <w:sz w:val="20"/>
                <w:szCs w:val="20"/>
              </w:rPr>
            </w:pPr>
            <w:r w:rsidRPr="00770880">
              <w:rPr>
                <w:sz w:val="20"/>
                <w:szCs w:val="20"/>
              </w:rPr>
              <w:t>m</w:t>
            </w:r>
          </w:p>
        </w:tc>
        <w:tc>
          <w:tcPr>
            <w:tcW w:w="993" w:type="dxa"/>
            <w:tcBorders>
              <w:top w:val="single" w:sz="4" w:space="0" w:color="auto"/>
              <w:bottom w:val="single" w:sz="4" w:space="0" w:color="auto"/>
            </w:tcBorders>
            <w:vAlign w:val="center"/>
          </w:tcPr>
          <w:p w14:paraId="1E28D4FD" w14:textId="77777777" w:rsidR="00930060" w:rsidRPr="00770880" w:rsidRDefault="00930060" w:rsidP="00770880">
            <w:pPr>
              <w:jc w:val="center"/>
              <w:rPr>
                <w:sz w:val="20"/>
                <w:szCs w:val="20"/>
              </w:rPr>
            </w:pPr>
            <w:r w:rsidRPr="00770880">
              <w:rPr>
                <w:sz w:val="20"/>
                <w:szCs w:val="20"/>
              </w:rPr>
              <w:t>70,000</w:t>
            </w:r>
          </w:p>
        </w:tc>
        <w:tc>
          <w:tcPr>
            <w:tcW w:w="1275" w:type="dxa"/>
            <w:tcBorders>
              <w:top w:val="single" w:sz="4" w:space="0" w:color="auto"/>
              <w:bottom w:val="single" w:sz="4" w:space="0" w:color="auto"/>
            </w:tcBorders>
            <w:vAlign w:val="center"/>
          </w:tcPr>
          <w:p w14:paraId="1F7FC069"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03052F1A" w14:textId="77777777" w:rsidR="00930060" w:rsidRPr="00770880" w:rsidRDefault="00930060" w:rsidP="00770880">
            <w:pPr>
              <w:jc w:val="center"/>
              <w:rPr>
                <w:sz w:val="20"/>
                <w:szCs w:val="20"/>
              </w:rPr>
            </w:pPr>
          </w:p>
        </w:tc>
      </w:tr>
      <w:tr w:rsidR="00930060" w:rsidRPr="00D320F3" w14:paraId="31D45D66"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36E7C" w14:textId="77777777" w:rsidR="00930060" w:rsidRPr="00770880" w:rsidRDefault="00930060" w:rsidP="00770880">
            <w:pPr>
              <w:jc w:val="center"/>
              <w:rPr>
                <w:sz w:val="20"/>
                <w:szCs w:val="20"/>
              </w:rPr>
            </w:pPr>
            <w:r w:rsidRPr="00770880">
              <w:rPr>
                <w:sz w:val="20"/>
                <w:szCs w:val="20"/>
              </w:rPr>
              <w:t>128</w:t>
            </w:r>
          </w:p>
        </w:tc>
        <w:tc>
          <w:tcPr>
            <w:tcW w:w="1418" w:type="dxa"/>
            <w:tcBorders>
              <w:top w:val="single" w:sz="4" w:space="0" w:color="auto"/>
              <w:bottom w:val="single" w:sz="4" w:space="0" w:color="auto"/>
            </w:tcBorders>
          </w:tcPr>
          <w:p w14:paraId="0F72475E" w14:textId="77777777" w:rsidR="00930060" w:rsidRPr="00770880" w:rsidRDefault="00930060" w:rsidP="00770880">
            <w:pPr>
              <w:rPr>
                <w:sz w:val="20"/>
                <w:szCs w:val="20"/>
                <w:lang w:val="en-US"/>
              </w:rPr>
            </w:pPr>
            <w:r w:rsidRPr="00770880">
              <w:rPr>
                <w:sz w:val="20"/>
                <w:szCs w:val="20"/>
                <w:lang w:val="en-US"/>
              </w:rPr>
              <w:t>08-02-390-1</w:t>
            </w:r>
          </w:p>
          <w:p w14:paraId="2E289D18"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671F612E" w14:textId="77777777" w:rsidR="00930060" w:rsidRPr="00770880" w:rsidRDefault="00930060" w:rsidP="00770880">
            <w:pPr>
              <w:rPr>
                <w:sz w:val="20"/>
                <w:szCs w:val="20"/>
                <w:lang w:val="en-US"/>
              </w:rPr>
            </w:pPr>
            <w:r w:rsidRPr="00770880">
              <w:rPr>
                <w:sz w:val="20"/>
                <w:szCs w:val="20"/>
                <w:lang w:val="en-US"/>
              </w:rPr>
              <w:t>Canale din masa plastica cu latime: pina la 40 mm. Normele cu valoarea 0 (zero) se determina dupa proiect.</w:t>
            </w:r>
          </w:p>
        </w:tc>
        <w:tc>
          <w:tcPr>
            <w:tcW w:w="992" w:type="dxa"/>
            <w:tcBorders>
              <w:top w:val="single" w:sz="4" w:space="0" w:color="auto"/>
              <w:bottom w:val="single" w:sz="4" w:space="0" w:color="auto"/>
            </w:tcBorders>
            <w:vAlign w:val="center"/>
          </w:tcPr>
          <w:p w14:paraId="39E01C25" w14:textId="77777777" w:rsidR="00930060" w:rsidRPr="00770880" w:rsidRDefault="00930060" w:rsidP="00770880">
            <w:pPr>
              <w:jc w:val="center"/>
              <w:rPr>
                <w:sz w:val="20"/>
                <w:szCs w:val="20"/>
              </w:rPr>
            </w:pPr>
            <w:r w:rsidRPr="00770880">
              <w:rPr>
                <w:sz w:val="20"/>
                <w:szCs w:val="20"/>
              </w:rPr>
              <w:t>100 m</w:t>
            </w:r>
          </w:p>
        </w:tc>
        <w:tc>
          <w:tcPr>
            <w:tcW w:w="993" w:type="dxa"/>
            <w:tcBorders>
              <w:top w:val="single" w:sz="4" w:space="0" w:color="auto"/>
              <w:bottom w:val="single" w:sz="4" w:space="0" w:color="auto"/>
            </w:tcBorders>
            <w:vAlign w:val="center"/>
          </w:tcPr>
          <w:p w14:paraId="65A489A3" w14:textId="77777777" w:rsidR="00930060" w:rsidRPr="00770880" w:rsidRDefault="00930060" w:rsidP="00770880">
            <w:pPr>
              <w:jc w:val="center"/>
              <w:rPr>
                <w:sz w:val="20"/>
                <w:szCs w:val="20"/>
              </w:rPr>
            </w:pPr>
            <w:r w:rsidRPr="00770880">
              <w:rPr>
                <w:sz w:val="20"/>
                <w:szCs w:val="20"/>
              </w:rPr>
              <w:t>0,700</w:t>
            </w:r>
          </w:p>
        </w:tc>
        <w:tc>
          <w:tcPr>
            <w:tcW w:w="1275" w:type="dxa"/>
            <w:tcBorders>
              <w:top w:val="single" w:sz="4" w:space="0" w:color="auto"/>
              <w:bottom w:val="single" w:sz="4" w:space="0" w:color="auto"/>
            </w:tcBorders>
            <w:vAlign w:val="center"/>
          </w:tcPr>
          <w:p w14:paraId="74411604"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7FF6958E" w14:textId="77777777" w:rsidR="00930060" w:rsidRPr="00770880" w:rsidRDefault="00930060" w:rsidP="00770880">
            <w:pPr>
              <w:jc w:val="center"/>
              <w:rPr>
                <w:sz w:val="20"/>
                <w:szCs w:val="20"/>
              </w:rPr>
            </w:pPr>
          </w:p>
        </w:tc>
      </w:tr>
      <w:tr w:rsidR="00930060" w:rsidRPr="00D320F3" w14:paraId="3BCD2E7C" w14:textId="77777777" w:rsidTr="00770880">
        <w:tc>
          <w:tcPr>
            <w:tcW w:w="709" w:type="dxa"/>
            <w:tcBorders>
              <w:top w:val="nil"/>
              <w:left w:val="single" w:sz="6" w:space="0" w:color="auto"/>
              <w:bottom w:val="nil"/>
              <w:right w:val="nil"/>
            </w:tcBorders>
          </w:tcPr>
          <w:p w14:paraId="3B0FF2CA" w14:textId="77777777" w:rsidR="00930060" w:rsidRPr="00770880" w:rsidRDefault="00930060" w:rsidP="00770880">
            <w:pPr>
              <w:jc w:val="center"/>
              <w:rPr>
                <w:sz w:val="20"/>
                <w:szCs w:val="20"/>
              </w:rPr>
            </w:pPr>
          </w:p>
        </w:tc>
        <w:tc>
          <w:tcPr>
            <w:tcW w:w="1418" w:type="dxa"/>
            <w:tcBorders>
              <w:top w:val="nil"/>
              <w:left w:val="single" w:sz="6" w:space="0" w:color="auto"/>
              <w:bottom w:val="nil"/>
              <w:right w:val="nil"/>
            </w:tcBorders>
          </w:tcPr>
          <w:p w14:paraId="6DE1F5F6" w14:textId="77777777" w:rsidR="00930060" w:rsidRPr="00770880" w:rsidRDefault="00930060" w:rsidP="00770880">
            <w:pPr>
              <w:rPr>
                <w:sz w:val="20"/>
                <w:szCs w:val="20"/>
              </w:rPr>
            </w:pPr>
          </w:p>
        </w:tc>
        <w:tc>
          <w:tcPr>
            <w:tcW w:w="3685" w:type="dxa"/>
            <w:tcBorders>
              <w:top w:val="nil"/>
              <w:left w:val="single" w:sz="6" w:space="0" w:color="auto"/>
              <w:bottom w:val="nil"/>
              <w:right w:val="nil"/>
            </w:tcBorders>
          </w:tcPr>
          <w:p w14:paraId="10A5E29E" w14:textId="77777777" w:rsidR="00930060" w:rsidRPr="00770880" w:rsidRDefault="00930060" w:rsidP="00770880">
            <w:pPr>
              <w:rPr>
                <w:b/>
                <w:bCs/>
                <w:sz w:val="20"/>
                <w:szCs w:val="20"/>
              </w:rPr>
            </w:pPr>
            <w:r w:rsidRPr="00770880">
              <w:rPr>
                <w:b/>
                <w:bCs/>
                <w:sz w:val="20"/>
                <w:szCs w:val="20"/>
                <w:lang w:val="en-US"/>
              </w:rPr>
              <w:t xml:space="preserve">Capitolul </w:t>
            </w:r>
            <w:r w:rsidRPr="00770880">
              <w:rPr>
                <w:b/>
                <w:bCs/>
                <w:sz w:val="20"/>
                <w:szCs w:val="20"/>
              </w:rPr>
              <w:t>4.2. Utilaj</w:t>
            </w:r>
          </w:p>
        </w:tc>
        <w:tc>
          <w:tcPr>
            <w:tcW w:w="992" w:type="dxa"/>
            <w:tcBorders>
              <w:top w:val="nil"/>
              <w:left w:val="single" w:sz="6" w:space="0" w:color="auto"/>
              <w:bottom w:val="nil"/>
              <w:right w:val="nil"/>
            </w:tcBorders>
          </w:tcPr>
          <w:p w14:paraId="46F391CD" w14:textId="77777777" w:rsidR="00930060" w:rsidRPr="00770880" w:rsidRDefault="00930060" w:rsidP="00770880">
            <w:pPr>
              <w:rPr>
                <w:sz w:val="20"/>
                <w:szCs w:val="20"/>
              </w:rPr>
            </w:pPr>
          </w:p>
        </w:tc>
        <w:tc>
          <w:tcPr>
            <w:tcW w:w="993" w:type="dxa"/>
            <w:tcBorders>
              <w:top w:val="nil"/>
              <w:left w:val="single" w:sz="6" w:space="0" w:color="auto"/>
              <w:bottom w:val="nil"/>
              <w:right w:val="nil"/>
            </w:tcBorders>
          </w:tcPr>
          <w:p w14:paraId="092D4D7A" w14:textId="77777777" w:rsidR="00930060" w:rsidRPr="00770880" w:rsidRDefault="00930060" w:rsidP="00770880">
            <w:pPr>
              <w:rPr>
                <w:sz w:val="20"/>
                <w:szCs w:val="20"/>
              </w:rPr>
            </w:pPr>
          </w:p>
        </w:tc>
        <w:tc>
          <w:tcPr>
            <w:tcW w:w="1275" w:type="dxa"/>
            <w:tcBorders>
              <w:top w:val="nil"/>
              <w:left w:val="single" w:sz="6" w:space="0" w:color="auto"/>
              <w:bottom w:val="nil"/>
              <w:right w:val="nil"/>
            </w:tcBorders>
          </w:tcPr>
          <w:p w14:paraId="2A01F94B" w14:textId="77777777" w:rsidR="00930060" w:rsidRPr="00770880" w:rsidRDefault="00930060" w:rsidP="00770880">
            <w:pPr>
              <w:rPr>
                <w:sz w:val="20"/>
                <w:szCs w:val="20"/>
              </w:rPr>
            </w:pPr>
          </w:p>
        </w:tc>
        <w:tc>
          <w:tcPr>
            <w:tcW w:w="1420" w:type="dxa"/>
            <w:tcBorders>
              <w:top w:val="nil"/>
              <w:left w:val="single" w:sz="6" w:space="0" w:color="auto"/>
              <w:bottom w:val="nil"/>
              <w:right w:val="single" w:sz="6" w:space="0" w:color="auto"/>
            </w:tcBorders>
          </w:tcPr>
          <w:p w14:paraId="28C58006" w14:textId="77777777" w:rsidR="00930060" w:rsidRPr="00770880" w:rsidRDefault="00930060" w:rsidP="00770880">
            <w:pPr>
              <w:rPr>
                <w:sz w:val="20"/>
                <w:szCs w:val="20"/>
              </w:rPr>
            </w:pPr>
          </w:p>
        </w:tc>
      </w:tr>
      <w:tr w:rsidR="00930060" w:rsidRPr="00D320F3" w14:paraId="5967A7DF"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D2FC0" w14:textId="77777777" w:rsidR="00930060" w:rsidRPr="00770880" w:rsidRDefault="00930060" w:rsidP="00770880">
            <w:pPr>
              <w:jc w:val="center"/>
              <w:rPr>
                <w:sz w:val="20"/>
                <w:szCs w:val="20"/>
              </w:rPr>
            </w:pPr>
            <w:r w:rsidRPr="00770880">
              <w:rPr>
                <w:sz w:val="20"/>
                <w:szCs w:val="20"/>
              </w:rPr>
              <w:t>129</w:t>
            </w:r>
          </w:p>
        </w:tc>
        <w:tc>
          <w:tcPr>
            <w:tcW w:w="1418" w:type="dxa"/>
            <w:tcBorders>
              <w:top w:val="single" w:sz="4" w:space="0" w:color="auto"/>
              <w:bottom w:val="single" w:sz="4" w:space="0" w:color="auto"/>
            </w:tcBorders>
          </w:tcPr>
          <w:p w14:paraId="629DB762" w14:textId="77777777" w:rsidR="00930060" w:rsidRPr="00770880" w:rsidRDefault="00930060" w:rsidP="00770880">
            <w:pPr>
              <w:rPr>
                <w:sz w:val="20"/>
                <w:szCs w:val="20"/>
                <w:lang w:val="en-US"/>
              </w:rPr>
            </w:pPr>
            <w:r w:rsidRPr="00770880">
              <w:rPr>
                <w:sz w:val="20"/>
                <w:szCs w:val="20"/>
                <w:lang w:val="en-US"/>
              </w:rPr>
              <w:t>5550236-9</w:t>
            </w:r>
          </w:p>
          <w:p w14:paraId="5791144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73C2B96F" w14:textId="77777777" w:rsidR="00930060" w:rsidRPr="00770880" w:rsidRDefault="00930060" w:rsidP="00770880">
            <w:pPr>
              <w:rPr>
                <w:sz w:val="20"/>
                <w:szCs w:val="20"/>
                <w:lang w:val="en-US"/>
              </w:rPr>
            </w:pPr>
            <w:r w:rsidRPr="00770880">
              <w:rPr>
                <w:sz w:val="20"/>
                <w:szCs w:val="20"/>
                <w:lang w:val="en-US"/>
              </w:rPr>
              <w:t xml:space="preserve">-Intrerupator automat cu 1 pol, 10A, BA47-29/1/10B </w:t>
            </w:r>
          </w:p>
        </w:tc>
        <w:tc>
          <w:tcPr>
            <w:tcW w:w="992" w:type="dxa"/>
            <w:tcBorders>
              <w:top w:val="single" w:sz="4" w:space="0" w:color="auto"/>
              <w:bottom w:val="single" w:sz="4" w:space="0" w:color="auto"/>
            </w:tcBorders>
            <w:vAlign w:val="center"/>
          </w:tcPr>
          <w:p w14:paraId="1050BD88"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0483B498"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4BB3E8CF"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4FF732E0" w14:textId="77777777" w:rsidR="00930060" w:rsidRPr="00770880" w:rsidRDefault="00930060" w:rsidP="00770880">
            <w:pPr>
              <w:jc w:val="center"/>
              <w:rPr>
                <w:sz w:val="20"/>
                <w:szCs w:val="20"/>
              </w:rPr>
            </w:pPr>
          </w:p>
        </w:tc>
      </w:tr>
      <w:tr w:rsidR="00930060" w:rsidRPr="00D320F3" w14:paraId="3EDB3B38" w14:textId="77777777" w:rsidTr="007708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FF072" w14:textId="77777777" w:rsidR="00930060" w:rsidRPr="00770880" w:rsidRDefault="00930060" w:rsidP="00770880">
            <w:pPr>
              <w:jc w:val="center"/>
              <w:rPr>
                <w:sz w:val="20"/>
                <w:szCs w:val="20"/>
              </w:rPr>
            </w:pPr>
            <w:r w:rsidRPr="00770880">
              <w:rPr>
                <w:sz w:val="20"/>
                <w:szCs w:val="20"/>
              </w:rPr>
              <w:t>130</w:t>
            </w:r>
          </w:p>
        </w:tc>
        <w:tc>
          <w:tcPr>
            <w:tcW w:w="1418" w:type="dxa"/>
            <w:tcBorders>
              <w:top w:val="single" w:sz="4" w:space="0" w:color="auto"/>
              <w:bottom w:val="single" w:sz="4" w:space="0" w:color="auto"/>
            </w:tcBorders>
          </w:tcPr>
          <w:p w14:paraId="2AD84ED6" w14:textId="77777777" w:rsidR="00930060" w:rsidRPr="00770880" w:rsidRDefault="00930060" w:rsidP="00770880">
            <w:pPr>
              <w:rPr>
                <w:sz w:val="20"/>
                <w:szCs w:val="20"/>
                <w:lang w:val="en-US"/>
              </w:rPr>
            </w:pPr>
            <w:r w:rsidRPr="00770880">
              <w:rPr>
                <w:sz w:val="20"/>
                <w:szCs w:val="20"/>
                <w:lang w:val="en-US"/>
              </w:rPr>
              <w:t>55500255-14</w:t>
            </w:r>
          </w:p>
          <w:p w14:paraId="47552050" w14:textId="77777777" w:rsidR="00930060" w:rsidRPr="00770880" w:rsidRDefault="00930060" w:rsidP="00770880">
            <w:pPr>
              <w:rPr>
                <w:sz w:val="20"/>
                <w:szCs w:val="20"/>
              </w:rPr>
            </w:pPr>
          </w:p>
        </w:tc>
        <w:tc>
          <w:tcPr>
            <w:tcW w:w="3685" w:type="dxa"/>
            <w:tcBorders>
              <w:top w:val="single" w:sz="4" w:space="0" w:color="auto"/>
              <w:bottom w:val="single" w:sz="4" w:space="0" w:color="auto"/>
            </w:tcBorders>
          </w:tcPr>
          <w:p w14:paraId="27C57C39" w14:textId="77777777" w:rsidR="00930060" w:rsidRPr="00770880" w:rsidRDefault="00930060" w:rsidP="00770880">
            <w:pPr>
              <w:rPr>
                <w:sz w:val="20"/>
                <w:szCs w:val="20"/>
                <w:lang w:val="en-US"/>
              </w:rPr>
            </w:pPr>
            <w:r w:rsidRPr="00770880">
              <w:rPr>
                <w:sz w:val="20"/>
                <w:szCs w:val="20"/>
                <w:lang w:val="en-US"/>
              </w:rPr>
              <w:t>-Intreruptor automat ABDT 32 B16 30mA</w:t>
            </w:r>
          </w:p>
        </w:tc>
        <w:tc>
          <w:tcPr>
            <w:tcW w:w="992" w:type="dxa"/>
            <w:tcBorders>
              <w:top w:val="single" w:sz="4" w:space="0" w:color="auto"/>
              <w:bottom w:val="single" w:sz="4" w:space="0" w:color="auto"/>
            </w:tcBorders>
            <w:vAlign w:val="center"/>
          </w:tcPr>
          <w:p w14:paraId="5E3B6468" w14:textId="77777777" w:rsidR="00930060" w:rsidRPr="00770880" w:rsidRDefault="00930060" w:rsidP="00770880">
            <w:pPr>
              <w:jc w:val="center"/>
              <w:rPr>
                <w:sz w:val="20"/>
                <w:szCs w:val="20"/>
              </w:rPr>
            </w:pPr>
            <w:r w:rsidRPr="00770880">
              <w:rPr>
                <w:sz w:val="20"/>
                <w:szCs w:val="20"/>
              </w:rPr>
              <w:t>buc</w:t>
            </w:r>
          </w:p>
        </w:tc>
        <w:tc>
          <w:tcPr>
            <w:tcW w:w="993" w:type="dxa"/>
            <w:tcBorders>
              <w:top w:val="single" w:sz="4" w:space="0" w:color="auto"/>
              <w:bottom w:val="single" w:sz="4" w:space="0" w:color="auto"/>
            </w:tcBorders>
            <w:vAlign w:val="center"/>
          </w:tcPr>
          <w:p w14:paraId="2787D17C" w14:textId="77777777" w:rsidR="00930060" w:rsidRPr="00770880" w:rsidRDefault="00930060" w:rsidP="00770880">
            <w:pPr>
              <w:jc w:val="center"/>
              <w:rPr>
                <w:sz w:val="20"/>
                <w:szCs w:val="20"/>
              </w:rPr>
            </w:pPr>
            <w:r w:rsidRPr="00770880">
              <w:rPr>
                <w:sz w:val="20"/>
                <w:szCs w:val="20"/>
              </w:rPr>
              <w:t>1,000</w:t>
            </w:r>
          </w:p>
        </w:tc>
        <w:tc>
          <w:tcPr>
            <w:tcW w:w="1275" w:type="dxa"/>
            <w:tcBorders>
              <w:top w:val="single" w:sz="4" w:space="0" w:color="auto"/>
              <w:bottom w:val="single" w:sz="4" w:space="0" w:color="auto"/>
            </w:tcBorders>
            <w:vAlign w:val="center"/>
          </w:tcPr>
          <w:p w14:paraId="207C4483" w14:textId="77777777" w:rsidR="00930060" w:rsidRPr="00770880" w:rsidRDefault="00930060" w:rsidP="00770880">
            <w:pPr>
              <w:jc w:val="center"/>
              <w:rPr>
                <w:sz w:val="20"/>
                <w:szCs w:val="20"/>
              </w:rPr>
            </w:pPr>
          </w:p>
        </w:tc>
        <w:tc>
          <w:tcPr>
            <w:tcW w:w="1420" w:type="dxa"/>
            <w:tcBorders>
              <w:top w:val="single" w:sz="4" w:space="0" w:color="auto"/>
              <w:bottom w:val="single" w:sz="4" w:space="0" w:color="auto"/>
            </w:tcBorders>
            <w:vAlign w:val="center"/>
          </w:tcPr>
          <w:p w14:paraId="5A5D0D7C" w14:textId="77777777" w:rsidR="00930060" w:rsidRPr="00770880" w:rsidRDefault="00930060" w:rsidP="00770880">
            <w:pPr>
              <w:jc w:val="center"/>
              <w:rPr>
                <w:sz w:val="20"/>
                <w:szCs w:val="20"/>
              </w:rPr>
            </w:pPr>
          </w:p>
        </w:tc>
      </w:tr>
    </w:tbl>
    <w:p w14:paraId="1A701A67" w14:textId="445D6F4E" w:rsidR="004447BA" w:rsidRDefault="004447BA" w:rsidP="004447BA">
      <w:pPr>
        <w:rPr>
          <w:lang w:val="it-IT"/>
        </w:rPr>
      </w:pPr>
    </w:p>
    <w:p w14:paraId="4F83EE2F" w14:textId="13555BAA" w:rsidR="002834C9" w:rsidRDefault="002834C9" w:rsidP="004447BA">
      <w:pPr>
        <w:rPr>
          <w:lang w:val="it-IT"/>
        </w:rPr>
      </w:pPr>
    </w:p>
    <w:p w14:paraId="3F1B6C84" w14:textId="77777777" w:rsidR="00882740" w:rsidRDefault="00882740" w:rsidP="004447BA">
      <w:pPr>
        <w:rPr>
          <w:lang w:val="it-IT"/>
        </w:rPr>
      </w:pPr>
    </w:p>
    <w:p w14:paraId="263F0709" w14:textId="20E38AF3" w:rsidR="004935CF" w:rsidRDefault="004935CF" w:rsidP="00F96255">
      <w:pPr>
        <w:rPr>
          <w:b/>
          <w:u w:val="single"/>
          <w:lang w:val="en-US"/>
        </w:rPr>
      </w:pPr>
      <w:r w:rsidRPr="006B2AA7">
        <w:rPr>
          <w:bCs/>
          <w:iCs/>
          <w:lang w:val="en-US"/>
        </w:rPr>
        <w:t xml:space="preserve">Autoritatea contractantă  </w:t>
      </w:r>
      <w:r w:rsidRPr="006B2AA7">
        <w:rPr>
          <w:b/>
          <w:u w:val="single"/>
          <w:lang w:val="en-US"/>
        </w:rPr>
        <w:t>Instituţia Medico-Sanitară Publică „Centrul de Sănătate Făleşti”</w:t>
      </w:r>
    </w:p>
    <w:p w14:paraId="5AFD9E43" w14:textId="77777777" w:rsidR="004935CF" w:rsidRPr="006B2AA7" w:rsidRDefault="004935CF" w:rsidP="00F96255">
      <w:pPr>
        <w:rPr>
          <w:b/>
          <w:u w:val="single"/>
          <w:lang w:val="en-US"/>
        </w:rPr>
      </w:pPr>
    </w:p>
    <w:p w14:paraId="2A97844B" w14:textId="77777777" w:rsidR="00882740" w:rsidRDefault="00882740" w:rsidP="00CC7D24">
      <w:pPr>
        <w:shd w:val="clear" w:color="auto" w:fill="FFFFFF"/>
        <w:tabs>
          <w:tab w:val="left" w:pos="284"/>
          <w:tab w:val="left" w:pos="426"/>
          <w:tab w:val="decimal" w:pos="8364"/>
        </w:tabs>
        <w:spacing w:line="276" w:lineRule="auto"/>
        <w:ind w:right="-144"/>
        <w:rPr>
          <w:lang w:val="it-IT"/>
        </w:rPr>
      </w:pPr>
    </w:p>
    <w:p w14:paraId="52CF6D56" w14:textId="1A1ECC7D" w:rsidR="00CC7D24" w:rsidRPr="00A216E9" w:rsidRDefault="00CC7D24" w:rsidP="00CC7D24">
      <w:pPr>
        <w:shd w:val="clear" w:color="auto" w:fill="FFFFFF"/>
        <w:tabs>
          <w:tab w:val="left" w:pos="284"/>
          <w:tab w:val="left" w:pos="426"/>
          <w:tab w:val="decimal" w:pos="8364"/>
        </w:tabs>
        <w:spacing w:line="276" w:lineRule="auto"/>
        <w:ind w:right="-144"/>
        <w:rPr>
          <w:lang w:val="it-IT"/>
        </w:rPr>
      </w:pPr>
      <w:r w:rsidRPr="00A216E9">
        <w:rPr>
          <w:lang w:val="it-IT"/>
        </w:rPr>
        <w:t>Conducătorul grupului de lucru,</w:t>
      </w:r>
    </w:p>
    <w:p w14:paraId="7AA26C2F" w14:textId="77777777" w:rsidR="00CC7D24" w:rsidRPr="00A216E9" w:rsidRDefault="00CC7D24" w:rsidP="00CC7D24">
      <w:pPr>
        <w:shd w:val="clear" w:color="auto" w:fill="FFFFFF"/>
        <w:tabs>
          <w:tab w:val="left" w:pos="284"/>
          <w:tab w:val="left" w:pos="426"/>
          <w:tab w:val="decimal" w:pos="8364"/>
        </w:tabs>
        <w:spacing w:line="276" w:lineRule="auto"/>
        <w:ind w:right="-144"/>
        <w:rPr>
          <w:b/>
          <w:bCs/>
          <w:color w:val="000000"/>
          <w:lang w:val="it-IT"/>
        </w:rPr>
      </w:pPr>
      <w:r w:rsidRPr="00A216E9">
        <w:rPr>
          <w:lang w:val="it-IT"/>
        </w:rPr>
        <w:t>Șefa</w:t>
      </w:r>
      <w:r>
        <w:rPr>
          <w:lang w:val="it-IT"/>
        </w:rPr>
        <w:t xml:space="preserve"> </w:t>
      </w:r>
      <w:r w:rsidRPr="00A216E9">
        <w:rPr>
          <w:lang w:val="it-IT"/>
        </w:rPr>
        <w:t>IMSP “CS Făleşti”</w:t>
      </w:r>
      <w:r w:rsidRPr="00A216E9">
        <w:rPr>
          <w:b/>
          <w:lang w:val="it-IT"/>
        </w:rPr>
        <w:t xml:space="preserve">    </w:t>
      </w:r>
      <w:r w:rsidRPr="00A216E9">
        <w:rPr>
          <w:b/>
          <w:shd w:val="clear" w:color="auto" w:fill="FFFFFF"/>
          <w:lang w:val="it-IT"/>
        </w:rPr>
        <w:t>/__________________/</w:t>
      </w:r>
      <w:r w:rsidRPr="00A216E9">
        <w:rPr>
          <w:b/>
          <w:lang w:val="it-IT"/>
        </w:rPr>
        <w:t xml:space="preserve">  </w:t>
      </w:r>
      <w:r w:rsidRPr="00C330B5">
        <w:rPr>
          <w:b/>
        </w:rPr>
        <w:t xml:space="preserve">Nina Sceastlivîi          </w:t>
      </w:r>
    </w:p>
    <w:p w14:paraId="441D2F26" w14:textId="77777777" w:rsidR="00CC7D24" w:rsidRPr="00A216E9" w:rsidRDefault="00CC7D24" w:rsidP="00CC7D24">
      <w:pPr>
        <w:shd w:val="clear" w:color="auto" w:fill="FFFFFF"/>
        <w:tabs>
          <w:tab w:val="left" w:pos="284"/>
          <w:tab w:val="left" w:pos="426"/>
          <w:tab w:val="decimal" w:pos="8364"/>
        </w:tabs>
        <w:ind w:right="-144"/>
        <w:rPr>
          <w:b/>
          <w:bCs/>
          <w:color w:val="000000"/>
          <w:lang w:val="it-IT"/>
        </w:rPr>
      </w:pPr>
    </w:p>
    <w:p w14:paraId="36E40F9F" w14:textId="11BB0385" w:rsidR="00761B8D" w:rsidRDefault="00761B8D" w:rsidP="00CC7D24">
      <w:pPr>
        <w:rPr>
          <w:bCs/>
          <w:iCs/>
          <w:lang w:val="it-IT"/>
        </w:rPr>
      </w:pPr>
    </w:p>
    <w:p w14:paraId="4E82C9BA" w14:textId="77777777" w:rsidR="00882740" w:rsidRPr="00A216E9" w:rsidRDefault="00882740" w:rsidP="00CC7D24">
      <w:pPr>
        <w:rPr>
          <w:bCs/>
          <w:iCs/>
          <w:lang w:val="it-IT"/>
        </w:rPr>
      </w:pPr>
    </w:p>
    <w:p w14:paraId="663DA096" w14:textId="7CF00BE8" w:rsidR="00CC7D24" w:rsidRPr="00A216E9" w:rsidRDefault="00CC7D24" w:rsidP="00CC7D24">
      <w:pPr>
        <w:rPr>
          <w:bCs/>
          <w:iCs/>
          <w:lang w:val="ro-MD"/>
        </w:rPr>
      </w:pPr>
      <w:r w:rsidRPr="00A216E9">
        <w:rPr>
          <w:bCs/>
          <w:iCs/>
        </w:rPr>
        <w:t xml:space="preserve">Data:  </w:t>
      </w:r>
      <w:r w:rsidRPr="00A216E9">
        <w:rPr>
          <w:bCs/>
          <w:iCs/>
          <w:u w:val="single"/>
        </w:rPr>
        <w:t>„</w:t>
      </w:r>
      <w:r w:rsidR="00034485">
        <w:rPr>
          <w:bCs/>
          <w:iCs/>
          <w:u w:val="single"/>
        </w:rPr>
        <w:t>07 august</w:t>
      </w:r>
      <w:r w:rsidRPr="00A216E9">
        <w:rPr>
          <w:bCs/>
          <w:iCs/>
          <w:u w:val="single"/>
        </w:rPr>
        <w:t xml:space="preserve">” </w:t>
      </w:r>
      <w:r>
        <w:rPr>
          <w:bCs/>
          <w:iCs/>
          <w:u w:val="single"/>
          <w:lang w:val="ro-MD"/>
        </w:rPr>
        <w:t>2023</w:t>
      </w:r>
    </w:p>
    <w:p w14:paraId="13275190" w14:textId="77777777" w:rsidR="004935CF" w:rsidRPr="00281DAB" w:rsidRDefault="004935CF" w:rsidP="004935CF">
      <w:pPr>
        <w:rPr>
          <w:lang w:val="en-US"/>
        </w:rPr>
      </w:pPr>
    </w:p>
    <w:p w14:paraId="6670C160" w14:textId="77777777" w:rsidR="006537B3" w:rsidRPr="00FF430B" w:rsidRDefault="006537B3" w:rsidP="009E2657">
      <w:pPr>
        <w:pStyle w:val="a8"/>
        <w:tabs>
          <w:tab w:val="left" w:pos="567"/>
        </w:tabs>
        <w:rPr>
          <w:rFonts w:ascii="Times New Roman" w:hAnsi="Times New Roman"/>
          <w:i/>
          <w:szCs w:val="24"/>
        </w:rPr>
        <w:sectPr w:rsidR="006537B3" w:rsidRPr="00FF430B" w:rsidSect="0025031A">
          <w:footerReference w:type="first" r:id="rId18"/>
          <w:pgSz w:w="11906" w:h="16838" w:code="9"/>
          <w:pgMar w:top="426" w:right="1134" w:bottom="426" w:left="1276" w:header="720" w:footer="510" w:gutter="0"/>
          <w:cols w:space="720"/>
          <w:titlePg/>
          <w:docGrid w:linePitch="326"/>
        </w:sectPr>
      </w:pPr>
    </w:p>
    <w:p w14:paraId="0EB76555" w14:textId="77777777" w:rsidR="000C5DFB" w:rsidRPr="00EE5228" w:rsidRDefault="000C5DFB" w:rsidP="000C5DFB">
      <w:pPr>
        <w:jc w:val="right"/>
        <w:rPr>
          <w:i/>
          <w:noProof w:val="0"/>
          <w:sz w:val="20"/>
          <w:szCs w:val="20"/>
        </w:rPr>
      </w:pPr>
      <w:r w:rsidRPr="00EE5228">
        <w:rPr>
          <w:i/>
          <w:noProof w:val="0"/>
          <w:sz w:val="20"/>
          <w:szCs w:val="20"/>
        </w:rPr>
        <w:lastRenderedPageBreak/>
        <w:t>Anexa nr.</w:t>
      </w:r>
      <w:r w:rsidR="00D8130E" w:rsidRPr="00EE5228">
        <w:rPr>
          <w:i/>
          <w:noProof w:val="0"/>
          <w:sz w:val="20"/>
          <w:szCs w:val="20"/>
        </w:rPr>
        <w:t>24</w:t>
      </w:r>
    </w:p>
    <w:p w14:paraId="2CB71F1C" w14:textId="77777777" w:rsidR="000C5DFB" w:rsidRPr="00EE5228" w:rsidRDefault="000C5DFB" w:rsidP="000C5DFB">
      <w:pPr>
        <w:jc w:val="right"/>
        <w:rPr>
          <w:i/>
          <w:noProof w:val="0"/>
          <w:sz w:val="20"/>
          <w:szCs w:val="20"/>
        </w:rPr>
      </w:pPr>
      <w:r w:rsidRPr="00EE5228">
        <w:rPr>
          <w:i/>
          <w:noProof w:val="0"/>
          <w:sz w:val="20"/>
          <w:szCs w:val="20"/>
        </w:rPr>
        <w:t xml:space="preserve">la </w:t>
      </w:r>
      <w:r w:rsidR="009E719D" w:rsidRPr="00EE5228">
        <w:rPr>
          <w:i/>
          <w:noProof w:val="0"/>
          <w:sz w:val="20"/>
          <w:szCs w:val="20"/>
        </w:rPr>
        <w:t>D</w:t>
      </w:r>
      <w:r w:rsidRPr="00EE5228">
        <w:rPr>
          <w:i/>
          <w:noProof w:val="0"/>
          <w:sz w:val="20"/>
          <w:szCs w:val="20"/>
        </w:rPr>
        <w:t>ocumentația standard nr._____</w:t>
      </w:r>
    </w:p>
    <w:p w14:paraId="0831359D" w14:textId="77777777" w:rsidR="000C5DFB" w:rsidRPr="00EE5228" w:rsidRDefault="000C5DFB" w:rsidP="000C5DFB">
      <w:pPr>
        <w:jc w:val="right"/>
        <w:rPr>
          <w:i/>
          <w:noProof w:val="0"/>
          <w:sz w:val="20"/>
          <w:szCs w:val="20"/>
        </w:rPr>
      </w:pPr>
      <w:r w:rsidRPr="00EE5228">
        <w:rPr>
          <w:i/>
          <w:noProof w:val="0"/>
          <w:sz w:val="20"/>
          <w:szCs w:val="20"/>
        </w:rPr>
        <w:t>din “____” ________ 20___</w:t>
      </w:r>
    </w:p>
    <w:p w14:paraId="62E2839A" w14:textId="77777777" w:rsidR="000C5DFB" w:rsidRDefault="000C5DFB" w:rsidP="005C7076">
      <w:pPr>
        <w:pStyle w:val="2"/>
        <w:spacing w:before="0"/>
        <w:jc w:val="center"/>
        <w:rPr>
          <w:rFonts w:ascii="Times New Roman" w:hAnsi="Times New Roman" w:cs="Times New Roman"/>
          <w:b w:val="0"/>
          <w:bCs w:val="0"/>
          <w:color w:val="auto"/>
        </w:rPr>
      </w:pPr>
    </w:p>
    <w:p w14:paraId="26DF944C" w14:textId="77777777" w:rsidR="006F2895" w:rsidRPr="006F2895" w:rsidRDefault="006F2895" w:rsidP="006F2895">
      <w:pPr>
        <w:jc w:val="center"/>
        <w:rPr>
          <w:b/>
        </w:rPr>
      </w:pPr>
      <w:r w:rsidRPr="006F2895">
        <w:rPr>
          <w:b/>
        </w:rPr>
        <w:t>CAIET DE SARCINI</w:t>
      </w:r>
    </w:p>
    <w:p w14:paraId="6A48E9EB" w14:textId="77777777" w:rsidR="000E4D7D" w:rsidRPr="00FF430B" w:rsidRDefault="000E4D7D" w:rsidP="000E4D7D"/>
    <w:p w14:paraId="0A42D310"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40A7B580" w14:textId="77777777" w:rsidR="00E71F7B" w:rsidRPr="00FF430B" w:rsidRDefault="00E71F7B" w:rsidP="007B392A">
      <w:pPr>
        <w:pStyle w:val="a"/>
        <w:numPr>
          <w:ilvl w:val="0"/>
          <w:numId w:val="0"/>
        </w:numPr>
      </w:pPr>
    </w:p>
    <w:p w14:paraId="7CEABB2D"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541B98B8"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41BEAFEC"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4B6FCBD9"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AEC18E1"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6E83296E"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38D95BEB"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05A82310"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E55C461"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5B5B6D1E"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5D75F45C"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12C4CCF" w14:textId="77777777" w:rsidR="00233538" w:rsidRPr="00FF430B" w:rsidRDefault="00233538" w:rsidP="007B392A">
      <w:r w:rsidRPr="00FF430B">
        <w:t>Se precizează caracteristicile tehnice ale obiectului</w:t>
      </w:r>
      <w:r w:rsidR="002253A6" w:rsidRPr="00FF430B">
        <w:t>.</w:t>
      </w:r>
    </w:p>
    <w:p w14:paraId="6B8B5D70"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5C8C9363" w14:textId="77777777" w:rsidR="002253A6" w:rsidRPr="00FF430B" w:rsidRDefault="002253A6" w:rsidP="007B392A">
      <w:r w:rsidRPr="00FF430B">
        <w:t>Se precizează neces</w:t>
      </w:r>
      <w:r w:rsidR="007B392A" w:rsidRPr="00FF430B">
        <w:t>itatea elaborării documentației</w:t>
      </w:r>
      <w:r w:rsidR="006D4EE2" w:rsidRPr="00FF430B">
        <w:t>.</w:t>
      </w:r>
    </w:p>
    <w:p w14:paraId="17FF26FE"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32879293"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160EE301"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5427496C"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02388696" w14:textId="77777777" w:rsidR="00C6589F" w:rsidRPr="00FF430B" w:rsidRDefault="00C6589F" w:rsidP="000E4D7D">
      <w:pPr>
        <w:tabs>
          <w:tab w:val="left" w:pos="990"/>
        </w:tabs>
        <w:ind w:left="-426"/>
        <w:jc w:val="both"/>
      </w:pPr>
      <w:r w:rsidRPr="00FF430B">
        <w:rPr>
          <w:b/>
        </w:rPr>
        <w:t>10.Documente obligatorii la depunerea ofertei</w:t>
      </w:r>
    </w:p>
    <w:p w14:paraId="4D8FCD82"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CBC3BB"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4209CB3" w14:textId="77777777"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28489C" w14:textId="77777777" w:rsidR="00806E2B" w:rsidRPr="00FF430B" w:rsidRDefault="00806E2B" w:rsidP="00C6589F">
      <w:pPr>
        <w:pStyle w:val="a"/>
        <w:numPr>
          <w:ilvl w:val="0"/>
          <w:numId w:val="0"/>
        </w:numPr>
        <w:ind w:left="360" w:right="-1"/>
      </w:pPr>
    </w:p>
    <w:p w14:paraId="4E764A62" w14:textId="77777777" w:rsidR="009453D7" w:rsidRPr="00FF430B" w:rsidRDefault="009453D7" w:rsidP="007B392A">
      <w:pPr>
        <w:ind w:firstLine="142"/>
        <w:jc w:val="both"/>
        <w:rPr>
          <w:b/>
          <w:bCs/>
        </w:rPr>
      </w:pPr>
    </w:p>
    <w:p w14:paraId="2B1076E8"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31AE6BF0" w14:textId="77777777" w:rsidR="00806E2B" w:rsidRPr="00FF430B" w:rsidRDefault="00806E2B" w:rsidP="00196AB4">
      <w:pPr>
        <w:pStyle w:val="a"/>
        <w:numPr>
          <w:ilvl w:val="0"/>
          <w:numId w:val="0"/>
        </w:numPr>
        <w:ind w:right="-1"/>
        <w:rPr>
          <w:i/>
        </w:rPr>
      </w:pPr>
    </w:p>
    <w:p w14:paraId="0B6F9EDF" w14:textId="77777777" w:rsidR="00806E2B" w:rsidRPr="00FF430B" w:rsidRDefault="00806E2B" w:rsidP="00196AB4">
      <w:pPr>
        <w:pStyle w:val="a"/>
        <w:numPr>
          <w:ilvl w:val="0"/>
          <w:numId w:val="0"/>
        </w:numPr>
        <w:ind w:right="-1"/>
        <w:rPr>
          <w:i/>
        </w:rPr>
      </w:pPr>
    </w:p>
    <w:p w14:paraId="542E8BD4" w14:textId="77777777" w:rsidR="00E57AFE" w:rsidRPr="00FF430B" w:rsidRDefault="00E57AFE" w:rsidP="008A652C">
      <w:pPr>
        <w:ind w:firstLine="709"/>
        <w:jc w:val="both"/>
        <w:rPr>
          <w:i/>
          <w:iCs/>
        </w:rPr>
      </w:pPr>
    </w:p>
    <w:p w14:paraId="18B73469" w14:textId="77777777" w:rsidR="00E57AFE" w:rsidRPr="00FF430B" w:rsidRDefault="00E57AFE" w:rsidP="008A652C">
      <w:pPr>
        <w:ind w:firstLine="709"/>
        <w:jc w:val="both"/>
        <w:rPr>
          <w:i/>
          <w:iCs/>
        </w:rPr>
      </w:pPr>
    </w:p>
    <w:p w14:paraId="4762654E" w14:textId="77777777" w:rsidR="00E57AFE" w:rsidRPr="00FF430B" w:rsidRDefault="00E57AFE" w:rsidP="008A652C">
      <w:pPr>
        <w:ind w:firstLine="709"/>
        <w:jc w:val="both"/>
        <w:rPr>
          <w:i/>
          <w:iCs/>
        </w:rPr>
      </w:pPr>
    </w:p>
    <w:p w14:paraId="24D52DEA" w14:textId="77777777" w:rsidR="00E57AFE" w:rsidRPr="00FF430B" w:rsidRDefault="00E57AFE" w:rsidP="008A652C">
      <w:pPr>
        <w:ind w:firstLine="709"/>
        <w:jc w:val="both"/>
        <w:rPr>
          <w:i/>
          <w:iCs/>
        </w:rPr>
      </w:pPr>
    </w:p>
    <w:p w14:paraId="214F35EA"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6D4058E" w14:textId="77777777" w:rsidR="00806E2B" w:rsidRPr="00FF430B" w:rsidRDefault="00806E2B" w:rsidP="00196AB4">
      <w:pPr>
        <w:pStyle w:val="a"/>
        <w:numPr>
          <w:ilvl w:val="0"/>
          <w:numId w:val="0"/>
        </w:numPr>
        <w:ind w:right="-1"/>
        <w:rPr>
          <w:i/>
        </w:rPr>
      </w:pPr>
    </w:p>
    <w:p w14:paraId="3EE61797" w14:textId="77777777" w:rsidR="002D6E71" w:rsidRPr="00FF430B" w:rsidRDefault="002D6E71" w:rsidP="00196AB4">
      <w:pPr>
        <w:pStyle w:val="a"/>
        <w:numPr>
          <w:ilvl w:val="0"/>
          <w:numId w:val="0"/>
        </w:numPr>
        <w:ind w:right="-1"/>
        <w:rPr>
          <w:i/>
        </w:rPr>
      </w:pPr>
    </w:p>
    <w:p w14:paraId="1C23D134" w14:textId="77777777" w:rsidR="001F7AEE" w:rsidRDefault="001F7AEE" w:rsidP="000C5DFB">
      <w:pPr>
        <w:jc w:val="right"/>
        <w:rPr>
          <w:noProof w:val="0"/>
        </w:rPr>
      </w:pPr>
    </w:p>
    <w:p w14:paraId="251D6719" w14:textId="77777777" w:rsidR="001F7AEE" w:rsidRDefault="001F7AEE" w:rsidP="000C5DFB">
      <w:pPr>
        <w:jc w:val="right"/>
        <w:rPr>
          <w:noProof w:val="0"/>
        </w:rPr>
      </w:pPr>
    </w:p>
    <w:p w14:paraId="7408EE30" w14:textId="77777777" w:rsidR="000C5DFB" w:rsidRPr="006401CF" w:rsidRDefault="000C5DFB" w:rsidP="00851D65">
      <w:pPr>
        <w:jc w:val="right"/>
        <w:rPr>
          <w:i/>
          <w:noProof w:val="0"/>
          <w:highlight w:val="yellow"/>
        </w:rPr>
      </w:pPr>
      <w:r w:rsidRPr="006401CF">
        <w:rPr>
          <w:i/>
          <w:noProof w:val="0"/>
          <w:highlight w:val="yellow"/>
        </w:rPr>
        <w:lastRenderedPageBreak/>
        <w:t>Anexa nr.</w:t>
      </w:r>
      <w:r w:rsidR="00D8130E" w:rsidRPr="006401CF">
        <w:rPr>
          <w:i/>
          <w:noProof w:val="0"/>
          <w:highlight w:val="yellow"/>
        </w:rPr>
        <w:t>25</w:t>
      </w:r>
    </w:p>
    <w:p w14:paraId="15A6ABEA" w14:textId="77777777" w:rsidR="000C5DFB" w:rsidRPr="006401CF" w:rsidRDefault="000C5DFB" w:rsidP="00851D65">
      <w:pPr>
        <w:jc w:val="right"/>
        <w:rPr>
          <w:i/>
          <w:noProof w:val="0"/>
          <w:highlight w:val="yellow"/>
        </w:rPr>
      </w:pPr>
      <w:r w:rsidRPr="006401CF">
        <w:rPr>
          <w:i/>
          <w:noProof w:val="0"/>
          <w:highlight w:val="yellow"/>
        </w:rPr>
        <w:t xml:space="preserve">la </w:t>
      </w:r>
      <w:r w:rsidR="009E719D" w:rsidRPr="006401CF">
        <w:rPr>
          <w:i/>
          <w:noProof w:val="0"/>
          <w:highlight w:val="yellow"/>
        </w:rPr>
        <w:t>D</w:t>
      </w:r>
      <w:r w:rsidRPr="006401CF">
        <w:rPr>
          <w:i/>
          <w:noProof w:val="0"/>
          <w:highlight w:val="yellow"/>
        </w:rPr>
        <w:t>ocumentația standard nr._____</w:t>
      </w:r>
    </w:p>
    <w:p w14:paraId="361DE8E1" w14:textId="77777777" w:rsidR="000C5DFB" w:rsidRPr="006401CF" w:rsidRDefault="000C5DFB" w:rsidP="00851D65">
      <w:pPr>
        <w:jc w:val="right"/>
        <w:rPr>
          <w:i/>
          <w:noProof w:val="0"/>
        </w:rPr>
      </w:pPr>
      <w:r w:rsidRPr="006401CF">
        <w:rPr>
          <w:i/>
          <w:noProof w:val="0"/>
          <w:highlight w:val="yellow"/>
        </w:rPr>
        <w:t>din “____” ________ 20___</w:t>
      </w:r>
    </w:p>
    <w:p w14:paraId="347BD469" w14:textId="77777777" w:rsidR="002D6E71" w:rsidRPr="00264BFE" w:rsidRDefault="002D6E71" w:rsidP="00851D65">
      <w:pPr>
        <w:pStyle w:val="a"/>
        <w:numPr>
          <w:ilvl w:val="0"/>
          <w:numId w:val="0"/>
        </w:numPr>
        <w:ind w:right="-1"/>
        <w:rPr>
          <w:i/>
          <w:sz w:val="20"/>
          <w:szCs w:val="20"/>
        </w:rPr>
      </w:pPr>
    </w:p>
    <w:p w14:paraId="0D907D5D" w14:textId="77777777" w:rsidR="007B392A" w:rsidRPr="00FF430B" w:rsidRDefault="007B392A" w:rsidP="002F1F16">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323395CF" w14:textId="77777777" w:rsidTr="0028345F">
        <w:trPr>
          <w:trHeight w:val="697"/>
        </w:trPr>
        <w:tc>
          <w:tcPr>
            <w:tcW w:w="9748" w:type="dxa"/>
            <w:vAlign w:val="center"/>
          </w:tcPr>
          <w:p w14:paraId="7B261B9E" w14:textId="77777777" w:rsidR="00460653" w:rsidRPr="00FF430B" w:rsidRDefault="00460653" w:rsidP="002F1F16">
            <w:pPr>
              <w:jc w:val="both"/>
              <w:rPr>
                <w:b/>
                <w:caps/>
                <w:sz w:val="28"/>
                <w:szCs w:val="28"/>
              </w:rPr>
            </w:pPr>
          </w:p>
          <w:p w14:paraId="7FFE7D7F" w14:textId="77777777" w:rsidR="00460653" w:rsidRPr="00FF430B" w:rsidRDefault="00460653" w:rsidP="002F1F16">
            <w:pPr>
              <w:jc w:val="center"/>
              <w:rPr>
                <w:b/>
                <w:sz w:val="28"/>
                <w:szCs w:val="28"/>
                <w:u w:val="single"/>
              </w:rPr>
            </w:pPr>
            <w:r w:rsidRPr="00FF430B">
              <w:rPr>
                <w:b/>
                <w:caps/>
                <w:sz w:val="28"/>
                <w:szCs w:val="28"/>
              </w:rPr>
              <w:t>Contract</w:t>
            </w:r>
            <w:r w:rsidRPr="00FF430B">
              <w:rPr>
                <w:b/>
                <w:sz w:val="28"/>
                <w:szCs w:val="28"/>
              </w:rPr>
              <w:t xml:space="preserve"> DE ANTREPRIZĂ Nr.</w:t>
            </w:r>
          </w:p>
          <w:p w14:paraId="61217023" w14:textId="77777777" w:rsidR="00460653" w:rsidRPr="00FF430B" w:rsidRDefault="00460653" w:rsidP="002F1F16">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AD7EA6C" w14:textId="77777777" w:rsidR="00460653" w:rsidRPr="00FF430B" w:rsidRDefault="00460653" w:rsidP="002F1F16">
            <w:pPr>
              <w:jc w:val="both"/>
              <w:rPr>
                <w:b/>
                <w:i/>
              </w:rPr>
            </w:pPr>
          </w:p>
          <w:p w14:paraId="284906CE" w14:textId="77777777" w:rsidR="00460653" w:rsidRPr="00FF430B" w:rsidRDefault="007D5C2B" w:rsidP="002F1F16">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14:paraId="1496D0F3" w14:textId="77777777" w:rsidR="00460653" w:rsidRPr="00FF430B" w:rsidRDefault="009A7D44" w:rsidP="002F1F16">
            <w:pPr>
              <w:jc w:val="center"/>
            </w:pPr>
            <w:r>
              <w:rPr>
                <w:sz w:val="20"/>
                <w:szCs w:val="20"/>
              </w:rPr>
              <w:t xml:space="preserve">                          </w:t>
            </w:r>
            <w:r w:rsidR="00460653" w:rsidRPr="00FF430B">
              <w:rPr>
                <w:sz w:val="20"/>
                <w:szCs w:val="20"/>
              </w:rPr>
              <w:t xml:space="preserve"> (municipiu, oraş)</w:t>
            </w:r>
          </w:p>
          <w:p w14:paraId="78DAB205" w14:textId="77777777" w:rsidR="00460653" w:rsidRPr="00FF430B" w:rsidRDefault="00460653" w:rsidP="002F1F16">
            <w:pPr>
              <w:jc w:val="both"/>
            </w:pPr>
          </w:p>
          <w:p w14:paraId="78EC6F69" w14:textId="77777777" w:rsidR="004B0051" w:rsidRPr="00FF430B" w:rsidRDefault="00792182" w:rsidP="002F1F16">
            <w:pPr>
              <w:pStyle w:val="a"/>
              <w:numPr>
                <w:ilvl w:val="3"/>
                <w:numId w:val="3"/>
              </w:numPr>
              <w:rPr>
                <w:b/>
                <w:kern w:val="28"/>
              </w:rPr>
            </w:pPr>
            <w:r w:rsidRPr="00FF430B">
              <w:rPr>
                <w:b/>
                <w:kern w:val="28"/>
              </w:rPr>
              <w:t>PARTEA GENERALĂ</w:t>
            </w:r>
          </w:p>
          <w:p w14:paraId="217B0A41" w14:textId="77777777" w:rsidR="004B0051" w:rsidRPr="00FF430B" w:rsidRDefault="00590EDE" w:rsidP="002F1F16">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084523E0" w14:textId="77777777" w:rsidR="004B0051" w:rsidRPr="00FF430B" w:rsidRDefault="004B0051" w:rsidP="002F1F16">
            <w:pPr>
              <w:rPr>
                <w:b/>
                <w:kern w:val="28"/>
              </w:rPr>
            </w:pPr>
          </w:p>
          <w:p w14:paraId="5F7E0E0F" w14:textId="77777777" w:rsidR="00460653" w:rsidRPr="00FF430B" w:rsidRDefault="00460653" w:rsidP="002F1F16">
            <w:pPr>
              <w:rPr>
                <w:b/>
                <w:kern w:val="28"/>
              </w:rPr>
            </w:pPr>
            <w:r w:rsidRPr="00FF430B">
              <w:rPr>
                <w:b/>
                <w:kern w:val="28"/>
              </w:rPr>
              <w:t>PĂRŢILE CONTRACTANTE</w:t>
            </w:r>
          </w:p>
          <w:p w14:paraId="01EE2C72" w14:textId="77777777" w:rsidR="004B0051" w:rsidRPr="00FF430B" w:rsidRDefault="004B0051" w:rsidP="002F1F16">
            <w:pPr>
              <w:rPr>
                <w:b/>
                <w:kern w:val="28"/>
              </w:rPr>
            </w:pPr>
          </w:p>
          <w:p w14:paraId="292BC079" w14:textId="77777777" w:rsidR="00460653" w:rsidRPr="00FB1470" w:rsidRDefault="00460653" w:rsidP="002F1F16">
            <w:pPr>
              <w:pStyle w:val="af3"/>
              <w:tabs>
                <w:tab w:val="left" w:pos="567"/>
                <w:tab w:val="right" w:pos="9531"/>
              </w:tabs>
              <w:ind w:firstLine="0"/>
              <w:rPr>
                <w:lang w:val="en-US"/>
              </w:rPr>
            </w:pPr>
            <w:proofErr w:type="spellStart"/>
            <w:r w:rsidRPr="00EF3AB8">
              <w:rPr>
                <w:lang w:val="en-US"/>
              </w:rPr>
              <w:t>Prezentul</w:t>
            </w:r>
            <w:proofErr w:type="spellEnd"/>
            <w:r w:rsidRPr="00EF3AB8">
              <w:rPr>
                <w:lang w:val="en-US"/>
              </w:rPr>
              <w:t xml:space="preserve"> contract </w:t>
            </w:r>
            <w:proofErr w:type="spellStart"/>
            <w:r w:rsidRPr="00EF3AB8">
              <w:rPr>
                <w:lang w:val="en-US"/>
              </w:rPr>
              <w:t>este</w:t>
            </w:r>
            <w:proofErr w:type="spellEnd"/>
            <w:r w:rsidRPr="00EF3AB8">
              <w:rPr>
                <w:lang w:val="en-US"/>
              </w:rPr>
              <w:t xml:space="preserve"> </w:t>
            </w:r>
            <w:proofErr w:type="spellStart"/>
            <w:r w:rsidRPr="00EF3AB8">
              <w:rPr>
                <w:lang w:val="en-US"/>
              </w:rPr>
              <w:t>încheiat</w:t>
            </w:r>
            <w:proofErr w:type="spellEnd"/>
            <w:r w:rsidRPr="00EF3AB8">
              <w:rPr>
                <w:lang w:val="en-US"/>
              </w:rPr>
              <w:t xml:space="preserve"> </w:t>
            </w:r>
            <w:proofErr w:type="spellStart"/>
            <w:r w:rsidRPr="00EF3AB8">
              <w:rPr>
                <w:lang w:val="en-US"/>
              </w:rPr>
              <w:t>în</w:t>
            </w:r>
            <w:proofErr w:type="spellEnd"/>
            <w:r w:rsidRPr="00EF3AB8">
              <w:rPr>
                <w:lang w:val="en-US"/>
              </w:rPr>
              <w:t xml:space="preserve"> </w:t>
            </w:r>
            <w:proofErr w:type="spellStart"/>
            <w:r w:rsidRPr="00EF3AB8">
              <w:rPr>
                <w:lang w:val="en-US"/>
              </w:rPr>
              <w:t>urma</w:t>
            </w:r>
            <w:proofErr w:type="spellEnd"/>
            <w:r w:rsidRPr="00EF3AB8">
              <w:rPr>
                <w:lang w:val="en-US"/>
              </w:rPr>
              <w:t xml:space="preserve"> </w:t>
            </w:r>
            <w:proofErr w:type="spellStart"/>
            <w:r w:rsidRPr="00EF3AB8">
              <w:rPr>
                <w:lang w:val="en-US"/>
              </w:rPr>
              <w:t>procedurii</w:t>
            </w:r>
            <w:proofErr w:type="spellEnd"/>
            <w:r w:rsidRPr="00EF3AB8">
              <w:rPr>
                <w:lang w:val="en-US"/>
              </w:rPr>
              <w:t xml:space="preserve"> de </w:t>
            </w:r>
            <w:proofErr w:type="spellStart"/>
            <w:r w:rsidRPr="00EF3AB8">
              <w:rPr>
                <w:lang w:val="en-US"/>
              </w:rPr>
              <w:t>achiziție</w:t>
            </w:r>
            <w:proofErr w:type="spellEnd"/>
            <w:r w:rsidRPr="00EF3AB8">
              <w:rPr>
                <w:lang w:val="en-US"/>
              </w:rPr>
              <w:t xml:space="preserve"> nr. </w:t>
            </w:r>
            <w:r w:rsidRPr="00FB1470">
              <w:rPr>
                <w:lang w:val="en-US"/>
              </w:rPr>
              <w:t xml:space="preserve">________________ din data___________________, </w:t>
            </w:r>
            <w:proofErr w:type="spellStart"/>
            <w:r w:rsidRPr="00FB1470">
              <w:rPr>
                <w:lang w:val="en-US"/>
              </w:rPr>
              <w:t>între</w:t>
            </w:r>
            <w:proofErr w:type="spellEnd"/>
            <w:r w:rsidRPr="00FB1470">
              <w:rPr>
                <w:lang w:val="en-US"/>
              </w:rPr>
              <w:t>____________________________________________________</w:t>
            </w:r>
          </w:p>
          <w:p w14:paraId="0E839823" w14:textId="77777777" w:rsidR="00460653" w:rsidRPr="00FF430B" w:rsidRDefault="00460653" w:rsidP="002F1F16">
            <w:pPr>
              <w:tabs>
                <w:tab w:val="left" w:pos="567"/>
                <w:tab w:val="right" w:pos="10205"/>
              </w:tabs>
              <w:jc w:val="both"/>
            </w:pPr>
            <w:r w:rsidRPr="00FF430B">
              <w:t>_____________________________________________________________________, cu sediul în</w:t>
            </w:r>
          </w:p>
          <w:p w14:paraId="69702757" w14:textId="77777777" w:rsidR="00460653" w:rsidRPr="00FF430B" w:rsidRDefault="00460653" w:rsidP="002F1F16">
            <w:pPr>
              <w:tabs>
                <w:tab w:val="left" w:pos="567"/>
                <w:tab w:val="right" w:pos="10205"/>
              </w:tabs>
              <w:jc w:val="both"/>
              <w:rPr>
                <w:sz w:val="20"/>
                <w:szCs w:val="20"/>
              </w:rPr>
            </w:pPr>
            <w:r w:rsidRPr="00FF430B">
              <w:rPr>
                <w:sz w:val="20"/>
                <w:szCs w:val="20"/>
              </w:rPr>
              <w:t xml:space="preserve">                                                          (denumirea autorităţii contractante) </w:t>
            </w:r>
          </w:p>
          <w:p w14:paraId="0EA23064" w14:textId="77777777" w:rsidR="00460653" w:rsidRPr="00FF430B" w:rsidRDefault="00460653" w:rsidP="002F1F16">
            <w:pPr>
              <w:tabs>
                <w:tab w:val="left" w:pos="567"/>
                <w:tab w:val="right" w:pos="9531"/>
              </w:tabs>
              <w:jc w:val="both"/>
            </w:pPr>
            <w:r w:rsidRPr="00FF430B">
              <w:t>______________________________________________________________________________</w:t>
            </w:r>
          </w:p>
          <w:p w14:paraId="7F27227F" w14:textId="77777777" w:rsidR="00460653" w:rsidRPr="00FB1470" w:rsidRDefault="00460653" w:rsidP="002F1F16">
            <w:pPr>
              <w:pStyle w:val="cn"/>
              <w:tabs>
                <w:tab w:val="left" w:pos="567"/>
              </w:tabs>
              <w:jc w:val="both"/>
              <w:rPr>
                <w:sz w:val="20"/>
                <w:szCs w:val="20"/>
                <w:lang w:val="en-US"/>
              </w:rPr>
            </w:pPr>
            <w:r w:rsidRPr="00FB1470">
              <w:rPr>
                <w:sz w:val="20"/>
                <w:szCs w:val="20"/>
                <w:lang w:val="en-US"/>
              </w:rPr>
              <w:t xml:space="preserve">                                                                   (</w:t>
            </w:r>
            <w:proofErr w:type="spellStart"/>
            <w:r w:rsidRPr="00FB1470">
              <w:rPr>
                <w:sz w:val="20"/>
                <w:szCs w:val="20"/>
                <w:lang w:val="en-US"/>
              </w:rPr>
              <w:t>localitatea</w:t>
            </w:r>
            <w:proofErr w:type="spellEnd"/>
            <w:r w:rsidRPr="00FB1470">
              <w:rPr>
                <w:sz w:val="20"/>
                <w:szCs w:val="20"/>
                <w:lang w:val="en-US"/>
              </w:rPr>
              <w:t xml:space="preserve">) </w:t>
            </w:r>
          </w:p>
          <w:p w14:paraId="1B636EDB" w14:textId="77777777" w:rsidR="00460653" w:rsidRPr="00FF430B" w:rsidRDefault="00460653" w:rsidP="002F1F16">
            <w:pPr>
              <w:tabs>
                <w:tab w:val="left" w:pos="567"/>
                <w:tab w:val="right" w:pos="9531"/>
              </w:tabs>
              <w:jc w:val="both"/>
            </w:pPr>
            <w:r w:rsidRPr="00FF430B">
              <w:t xml:space="preserve">str._____________________________________, </w:t>
            </w:r>
            <w:r w:rsidRPr="00FF430B">
              <w:tab/>
              <w:t>telefon: ______________, fax: _____________,</w:t>
            </w:r>
          </w:p>
          <w:p w14:paraId="50A07FD4" w14:textId="77777777" w:rsidR="00460653" w:rsidRPr="00FB1470" w:rsidRDefault="009157BF" w:rsidP="002F1F16">
            <w:pPr>
              <w:pStyle w:val="af3"/>
              <w:tabs>
                <w:tab w:val="left" w:pos="567"/>
                <w:tab w:val="right" w:pos="9531"/>
              </w:tabs>
              <w:ind w:firstLine="0"/>
              <w:rPr>
                <w:lang w:val="en-US"/>
              </w:rPr>
            </w:pPr>
            <w:r w:rsidRPr="00FB1470">
              <w:rPr>
                <w:lang w:val="en-US"/>
              </w:rPr>
              <w:t>IDNO</w:t>
            </w:r>
            <w:r w:rsidR="00460653" w:rsidRPr="00FB1470">
              <w:rPr>
                <w:lang w:val="en-US"/>
              </w:rPr>
              <w:t xml:space="preserve"> ___</w:t>
            </w:r>
            <w:r w:rsidR="00B51B6E" w:rsidRPr="00FB1470">
              <w:rPr>
                <w:lang w:val="en-US"/>
              </w:rPr>
              <w:t xml:space="preserve">_____________ </w:t>
            </w:r>
            <w:proofErr w:type="spellStart"/>
            <w:r w:rsidR="00B51B6E" w:rsidRPr="00FB1470">
              <w:rPr>
                <w:lang w:val="en-US"/>
              </w:rPr>
              <w:t>reprezentat</w:t>
            </w:r>
            <w:proofErr w:type="spellEnd"/>
            <w:r w:rsidR="00B51B6E" w:rsidRPr="00FB1470">
              <w:rPr>
                <w:lang w:val="en-US"/>
              </w:rPr>
              <w:t xml:space="preserve"> </w:t>
            </w:r>
            <w:proofErr w:type="spellStart"/>
            <w:r w:rsidR="00B51B6E" w:rsidRPr="00FB1470">
              <w:rPr>
                <w:lang w:val="en-US"/>
              </w:rPr>
              <w:t>prin</w:t>
            </w:r>
            <w:proofErr w:type="spellEnd"/>
            <w:r w:rsidR="00B51B6E" w:rsidRPr="00FB1470">
              <w:rPr>
                <w:lang w:val="en-US"/>
              </w:rPr>
              <w:t xml:space="preserve"> </w:t>
            </w:r>
            <w:r w:rsidR="00460653" w:rsidRPr="00FB1470">
              <w:rPr>
                <w:lang w:val="en-US"/>
              </w:rPr>
              <w:t>________________________________________</w:t>
            </w:r>
            <w:r w:rsidR="007B392A" w:rsidRPr="00FB1470">
              <w:rPr>
                <w:lang w:val="en-US"/>
              </w:rPr>
              <w:t>_____________________</w:t>
            </w:r>
            <w:r w:rsidR="00385C85" w:rsidRPr="00FB1470">
              <w:rPr>
                <w:lang w:val="en-US"/>
              </w:rPr>
              <w:t>____</w:t>
            </w:r>
            <w:r w:rsidR="007B392A" w:rsidRPr="00FB1470">
              <w:rPr>
                <w:lang w:val="en-US"/>
              </w:rPr>
              <w:t>_____________</w:t>
            </w:r>
            <w:r w:rsidR="00460653" w:rsidRPr="00FB1470">
              <w:rPr>
                <w:lang w:val="en-US"/>
              </w:rPr>
              <w:t xml:space="preserve">,    </w:t>
            </w:r>
          </w:p>
          <w:p w14:paraId="3854D1AA" w14:textId="77777777" w:rsidR="00460653" w:rsidRPr="00FB1470" w:rsidRDefault="00460653" w:rsidP="002F1F16">
            <w:pPr>
              <w:pStyle w:val="af3"/>
              <w:tabs>
                <w:tab w:val="left" w:pos="567"/>
              </w:tabs>
              <w:ind w:firstLine="0"/>
              <w:rPr>
                <w:sz w:val="20"/>
                <w:szCs w:val="20"/>
                <w:lang w:val="en-US"/>
              </w:rPr>
            </w:pPr>
            <w:r w:rsidRPr="00FB1470">
              <w:rPr>
                <w:sz w:val="20"/>
                <w:szCs w:val="20"/>
                <w:lang w:val="en-US"/>
              </w:rPr>
              <w:t xml:space="preserve"> (</w:t>
            </w:r>
            <w:proofErr w:type="spellStart"/>
            <w:r w:rsidRPr="00FB1470">
              <w:rPr>
                <w:sz w:val="20"/>
                <w:szCs w:val="20"/>
                <w:lang w:val="en-US"/>
              </w:rPr>
              <w:t>numele</w:t>
            </w:r>
            <w:proofErr w:type="spellEnd"/>
            <w:r w:rsidRPr="00FB1470">
              <w:rPr>
                <w:sz w:val="20"/>
                <w:szCs w:val="20"/>
                <w:lang w:val="en-US"/>
              </w:rPr>
              <w:t xml:space="preserve">, </w:t>
            </w:r>
            <w:proofErr w:type="spellStart"/>
            <w:r w:rsidRPr="00FB1470">
              <w:rPr>
                <w:sz w:val="20"/>
                <w:szCs w:val="20"/>
                <w:lang w:val="en-US"/>
              </w:rPr>
              <w:t>prenumele</w:t>
            </w:r>
            <w:proofErr w:type="spellEnd"/>
            <w:r w:rsidRPr="00FB1470">
              <w:rPr>
                <w:sz w:val="20"/>
                <w:szCs w:val="20"/>
                <w:lang w:val="en-US"/>
              </w:rPr>
              <w:t xml:space="preserve"> </w:t>
            </w:r>
            <w:proofErr w:type="spellStart"/>
            <w:r w:rsidRPr="00FB1470">
              <w:rPr>
                <w:sz w:val="20"/>
                <w:szCs w:val="20"/>
                <w:lang w:val="en-US"/>
              </w:rPr>
              <w:t>şifuncţia</w:t>
            </w:r>
            <w:proofErr w:type="spellEnd"/>
            <w:r w:rsidRPr="00FB1470">
              <w:rPr>
                <w:sz w:val="20"/>
                <w:szCs w:val="20"/>
                <w:lang w:val="en-US"/>
              </w:rPr>
              <w:t xml:space="preserve"> </w:t>
            </w:r>
            <w:proofErr w:type="spellStart"/>
            <w:r w:rsidRPr="00FB1470">
              <w:rPr>
                <w:sz w:val="20"/>
                <w:szCs w:val="20"/>
                <w:lang w:val="en-US"/>
              </w:rPr>
              <w:t>conducătorului</w:t>
            </w:r>
            <w:proofErr w:type="spellEnd"/>
            <w:r w:rsidRPr="00FB1470">
              <w:rPr>
                <w:sz w:val="20"/>
                <w:szCs w:val="20"/>
                <w:lang w:val="en-US"/>
              </w:rPr>
              <w:t xml:space="preserve">) </w:t>
            </w:r>
          </w:p>
          <w:p w14:paraId="28FC44F2" w14:textId="77777777" w:rsidR="00460653" w:rsidRPr="00FF430B" w:rsidRDefault="00460653" w:rsidP="002F1F16">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0EDB7C0" w14:textId="77777777" w:rsidR="00460653" w:rsidRPr="00FF430B" w:rsidRDefault="00460653" w:rsidP="002F1F16">
            <w:pPr>
              <w:tabs>
                <w:tab w:val="left" w:pos="567"/>
                <w:tab w:val="right" w:pos="10205"/>
              </w:tabs>
              <w:jc w:val="both"/>
              <w:rPr>
                <w:sz w:val="20"/>
                <w:szCs w:val="20"/>
              </w:rPr>
            </w:pPr>
            <w:r w:rsidRPr="00FF430B">
              <w:rPr>
                <w:sz w:val="20"/>
                <w:szCs w:val="20"/>
              </w:rPr>
              <w:t xml:space="preserve"> (denumirea operatorului economic) </w:t>
            </w:r>
          </w:p>
          <w:p w14:paraId="6AAF37A9" w14:textId="77777777" w:rsidR="00460653" w:rsidRPr="00FF430B" w:rsidRDefault="00CD0EA7" w:rsidP="002F1F16">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5EF7326C" w14:textId="77777777" w:rsidR="00460653" w:rsidRPr="00FF430B" w:rsidRDefault="00460653" w:rsidP="002F1F16">
            <w:pPr>
              <w:tabs>
                <w:tab w:val="left" w:pos="567"/>
                <w:tab w:val="right" w:pos="10205"/>
              </w:tabs>
              <w:jc w:val="both"/>
              <w:rPr>
                <w:sz w:val="20"/>
                <w:szCs w:val="20"/>
              </w:rPr>
            </w:pPr>
            <w:r w:rsidRPr="00FF430B">
              <w:rPr>
                <w:sz w:val="20"/>
                <w:szCs w:val="20"/>
              </w:rPr>
              <w:t xml:space="preserve">(localitatea) </w:t>
            </w:r>
          </w:p>
          <w:p w14:paraId="4C5645E1" w14:textId="77777777" w:rsidR="00CD0EA7" w:rsidRPr="00FB1470" w:rsidRDefault="00460653" w:rsidP="002F1F16">
            <w:pPr>
              <w:pStyle w:val="af3"/>
              <w:tabs>
                <w:tab w:val="left" w:pos="567"/>
              </w:tabs>
              <w:ind w:firstLine="0"/>
              <w:rPr>
                <w:sz w:val="20"/>
                <w:szCs w:val="20"/>
                <w:lang w:val="en-US"/>
              </w:rPr>
            </w:pPr>
            <w:proofErr w:type="spellStart"/>
            <w:r w:rsidRPr="00FB1470">
              <w:rPr>
                <w:lang w:val="en-US"/>
              </w:rPr>
              <w:t>telefon</w:t>
            </w:r>
            <w:proofErr w:type="spellEnd"/>
            <w:r w:rsidRPr="00FB1470">
              <w:rPr>
                <w:lang w:val="en-US"/>
              </w:rPr>
              <w:t>: ______________, fax: ____________</w:t>
            </w:r>
            <w:proofErr w:type="gramStart"/>
            <w:r w:rsidRPr="00FB1470">
              <w:rPr>
                <w:lang w:val="en-US"/>
              </w:rPr>
              <w:t>_,</w:t>
            </w:r>
            <w:r w:rsidR="009157BF" w:rsidRPr="00FB1470">
              <w:rPr>
                <w:lang w:val="en-US"/>
              </w:rPr>
              <w:t>IDNO</w:t>
            </w:r>
            <w:proofErr w:type="gramEnd"/>
            <w:r w:rsidRPr="00FB1470">
              <w:rPr>
                <w:lang w:val="en-US"/>
              </w:rPr>
              <w:t xml:space="preserve">________________ </w:t>
            </w:r>
            <w:proofErr w:type="spellStart"/>
            <w:r w:rsidRPr="00FB1470">
              <w:rPr>
                <w:lang w:val="en-US"/>
              </w:rPr>
              <w:t>autorizat</w:t>
            </w:r>
            <w:proofErr w:type="spellEnd"/>
            <w:r w:rsidRPr="00FB1470">
              <w:rPr>
                <w:lang w:val="en-US"/>
              </w:rPr>
              <w:t xml:space="preserve"> </w:t>
            </w:r>
            <w:proofErr w:type="spellStart"/>
            <w:r w:rsidRPr="00FB1470">
              <w:rPr>
                <w:lang w:val="en-US"/>
              </w:rPr>
              <w:t>pentru</w:t>
            </w:r>
            <w:proofErr w:type="spellEnd"/>
            <w:r w:rsidRPr="00FB1470">
              <w:rPr>
                <w:lang w:val="en-US"/>
              </w:rPr>
              <w:t xml:space="preserve"> </w:t>
            </w:r>
            <w:proofErr w:type="spellStart"/>
            <w:r w:rsidRPr="00FB1470">
              <w:rPr>
                <w:lang w:val="en-US"/>
              </w:rPr>
              <w:t>activitatea</w:t>
            </w:r>
            <w:proofErr w:type="spellEnd"/>
            <w:r w:rsidRPr="00FB1470">
              <w:rPr>
                <w:lang w:val="en-US"/>
              </w:rPr>
              <w:t xml:space="preserve"> </w:t>
            </w:r>
            <w:proofErr w:type="spellStart"/>
            <w:r w:rsidRPr="00FB1470">
              <w:rPr>
                <w:lang w:val="en-US"/>
              </w:rPr>
              <w:t>în</w:t>
            </w:r>
            <w:proofErr w:type="spellEnd"/>
            <w:r w:rsidRPr="00FB1470">
              <w:rPr>
                <w:lang w:val="en-US"/>
              </w:rPr>
              <w:t xml:space="preserve"> </w:t>
            </w:r>
            <w:proofErr w:type="spellStart"/>
            <w:r w:rsidRPr="00FB1470">
              <w:rPr>
                <w:lang w:val="en-US"/>
              </w:rPr>
              <w:t>construcţii</w:t>
            </w:r>
            <w:proofErr w:type="spellEnd"/>
            <w:r w:rsidRPr="00FB1470">
              <w:rPr>
                <w:lang w:val="en-US"/>
              </w:rPr>
              <w:t xml:space="preserve">: </w:t>
            </w:r>
            <w:proofErr w:type="spellStart"/>
            <w:r w:rsidRPr="00FB1470">
              <w:rPr>
                <w:lang w:val="en-US"/>
              </w:rPr>
              <w:t>autorizaţia</w:t>
            </w:r>
            <w:proofErr w:type="spellEnd"/>
            <w:r w:rsidRPr="00FB1470">
              <w:rPr>
                <w:lang w:val="en-US"/>
              </w:rPr>
              <w:t xml:space="preserve"> nr. _______ </w:t>
            </w:r>
            <w:r w:rsidR="0016369C" w:rsidRPr="00FB1470">
              <w:rPr>
                <w:lang w:val="en-US"/>
              </w:rPr>
              <w:t>din „</w:t>
            </w:r>
            <w:r w:rsidRPr="00FB1470">
              <w:rPr>
                <w:lang w:val="en-US"/>
              </w:rPr>
              <w:t>_</w:t>
            </w:r>
            <w:proofErr w:type="gramStart"/>
            <w:r w:rsidRPr="00FB1470">
              <w:rPr>
                <w:lang w:val="en-US"/>
              </w:rPr>
              <w:t>_”_</w:t>
            </w:r>
            <w:proofErr w:type="gramEnd"/>
            <w:r w:rsidRPr="00FB1470">
              <w:rPr>
                <w:lang w:val="en-US"/>
              </w:rPr>
              <w:t xml:space="preserve">_____________20__, </w:t>
            </w:r>
            <w:proofErr w:type="spellStart"/>
            <w:r w:rsidRPr="00FB1470">
              <w:rPr>
                <w:lang w:val="en-US"/>
              </w:rPr>
              <w:t>eliberată</w:t>
            </w:r>
            <w:proofErr w:type="spellEnd"/>
            <w:r w:rsidRPr="00FB1470">
              <w:rPr>
                <w:lang w:val="en-US"/>
              </w:rPr>
              <w:t xml:space="preserve"> de __________________,pe un termen de ____</w:t>
            </w:r>
            <w:r w:rsidR="0016369C" w:rsidRPr="00FB1470">
              <w:rPr>
                <w:lang w:val="en-US"/>
              </w:rPr>
              <w:t xml:space="preserve"> ani, </w:t>
            </w:r>
            <w:proofErr w:type="spellStart"/>
            <w:r w:rsidR="0016369C" w:rsidRPr="00FB1470">
              <w:rPr>
                <w:lang w:val="en-US"/>
              </w:rPr>
              <w:t>pentru</w:t>
            </w:r>
            <w:proofErr w:type="spellEnd"/>
            <w:r w:rsidR="0016369C" w:rsidRPr="00FB1470">
              <w:rPr>
                <w:lang w:val="en-US"/>
              </w:rPr>
              <w:t xml:space="preserve"> </w:t>
            </w:r>
            <w:proofErr w:type="spellStart"/>
            <w:r w:rsidR="0016369C" w:rsidRPr="00FB1470">
              <w:rPr>
                <w:lang w:val="en-US"/>
              </w:rPr>
              <w:t>genurile</w:t>
            </w:r>
            <w:proofErr w:type="spellEnd"/>
            <w:r w:rsidR="0016369C" w:rsidRPr="00FB1470">
              <w:rPr>
                <w:lang w:val="en-US"/>
              </w:rPr>
              <w:t xml:space="preserve"> de </w:t>
            </w:r>
            <w:proofErr w:type="spellStart"/>
            <w:r w:rsidRPr="00FB1470">
              <w:rPr>
                <w:lang w:val="en-US"/>
              </w:rPr>
              <w:t>activitate</w:t>
            </w:r>
            <w:proofErr w:type="spellEnd"/>
            <w:r w:rsidRPr="00FB1470">
              <w:rPr>
                <w:lang w:val="en-US"/>
              </w:rPr>
              <w:t>___________________________________,</w:t>
            </w:r>
            <w:r w:rsidR="00CD0EA7" w:rsidRPr="00FB1470">
              <w:rPr>
                <w:lang w:val="en-US"/>
              </w:rPr>
              <w:t xml:space="preserve"> </w:t>
            </w:r>
            <w:proofErr w:type="spellStart"/>
            <w:r w:rsidR="00CD0EA7" w:rsidRPr="00FB1470">
              <w:rPr>
                <w:lang w:val="en-US"/>
              </w:rPr>
              <w:t>reprezentat</w:t>
            </w:r>
            <w:proofErr w:type="spellEnd"/>
            <w:r w:rsidR="00CD0EA7" w:rsidRPr="00FB1470">
              <w:rPr>
                <w:lang w:val="en-US"/>
              </w:rPr>
              <w:t xml:space="preserve"> </w:t>
            </w:r>
            <w:proofErr w:type="spellStart"/>
            <w:r w:rsidR="00CD0EA7" w:rsidRPr="00FB1470">
              <w:rPr>
                <w:lang w:val="en-US"/>
              </w:rPr>
              <w:t>prin</w:t>
            </w:r>
            <w:proofErr w:type="spellEnd"/>
            <w:r w:rsidR="00CD0EA7" w:rsidRPr="00FB1470">
              <w:rPr>
                <w:lang w:val="en-US"/>
              </w:rPr>
              <w:t xml:space="preserve"> </w:t>
            </w:r>
            <w:r w:rsidRPr="00FB1470">
              <w:rPr>
                <w:lang w:val="en-US"/>
              </w:rPr>
              <w:t>__________________</w:t>
            </w:r>
            <w:r w:rsidR="00CD0EA7" w:rsidRPr="00FB1470">
              <w:rPr>
                <w:lang w:val="en-US"/>
              </w:rPr>
              <w:t>__________________</w:t>
            </w:r>
            <w:r w:rsidRPr="00FB1470">
              <w:rPr>
                <w:lang w:val="en-US"/>
              </w:rPr>
              <w:t xml:space="preserve">_, </w:t>
            </w:r>
            <w:proofErr w:type="spellStart"/>
            <w:r w:rsidRPr="00FB1470">
              <w:rPr>
                <w:lang w:val="en-US"/>
              </w:rPr>
              <w:t>în</w:t>
            </w:r>
            <w:proofErr w:type="spellEnd"/>
            <w:r w:rsidRPr="00FB1470">
              <w:rPr>
                <w:lang w:val="en-US"/>
              </w:rPr>
              <w:t xml:space="preserve"> </w:t>
            </w:r>
            <w:proofErr w:type="spellStart"/>
            <w:r w:rsidRPr="00FB1470">
              <w:rPr>
                <w:lang w:val="en-US"/>
              </w:rPr>
              <w:t>calitate</w:t>
            </w:r>
            <w:proofErr w:type="spellEnd"/>
            <w:r w:rsidR="00CD0EA7" w:rsidRPr="00FB1470">
              <w:rPr>
                <w:lang w:val="en-US"/>
              </w:rPr>
              <w:t xml:space="preserve"> de </w:t>
            </w:r>
            <w:proofErr w:type="spellStart"/>
            <w:r w:rsidR="00CD0EA7" w:rsidRPr="00FB1470">
              <w:rPr>
                <w:lang w:val="en-US"/>
              </w:rPr>
              <w:t>Antreprenor</w:t>
            </w:r>
            <w:proofErr w:type="spellEnd"/>
            <w:r w:rsidR="00CD0EA7" w:rsidRPr="00FB1470">
              <w:rPr>
                <w:lang w:val="en-US"/>
              </w:rPr>
              <w:t xml:space="preserve">, pe de </w:t>
            </w:r>
            <w:proofErr w:type="spellStart"/>
            <w:r w:rsidR="00CD0EA7" w:rsidRPr="00FB1470">
              <w:rPr>
                <w:lang w:val="en-US"/>
              </w:rPr>
              <w:t>altă</w:t>
            </w:r>
            <w:proofErr w:type="spellEnd"/>
            <w:r w:rsidR="00CD0EA7" w:rsidRPr="00FB1470">
              <w:rPr>
                <w:lang w:val="en-US"/>
              </w:rPr>
              <w:t xml:space="preserve"> </w:t>
            </w:r>
            <w:proofErr w:type="spellStart"/>
            <w:r w:rsidR="00CD0EA7" w:rsidRPr="00FB1470">
              <w:rPr>
                <w:lang w:val="en-US"/>
              </w:rPr>
              <w:t>parte</w:t>
            </w:r>
            <w:proofErr w:type="spellEnd"/>
            <w:r w:rsidR="00CD0EA7" w:rsidRPr="00FB1470">
              <w:rPr>
                <w:lang w:val="en-US"/>
              </w:rPr>
              <w:t>.</w:t>
            </w:r>
          </w:p>
          <w:p w14:paraId="24C3B11E" w14:textId="77777777" w:rsidR="001A5517" w:rsidRPr="00FB1470" w:rsidRDefault="00460653" w:rsidP="002F1F16">
            <w:pPr>
              <w:pStyle w:val="af3"/>
              <w:tabs>
                <w:tab w:val="left" w:pos="567"/>
              </w:tabs>
              <w:ind w:firstLine="0"/>
              <w:rPr>
                <w:sz w:val="20"/>
                <w:szCs w:val="20"/>
                <w:lang w:val="en-US"/>
              </w:rPr>
            </w:pPr>
            <w:r w:rsidRPr="00FB1470">
              <w:rPr>
                <w:sz w:val="20"/>
                <w:szCs w:val="20"/>
                <w:lang w:val="en-US"/>
              </w:rPr>
              <w:t xml:space="preserve"> (</w:t>
            </w:r>
            <w:proofErr w:type="spellStart"/>
            <w:r w:rsidRPr="00FB1470">
              <w:rPr>
                <w:sz w:val="20"/>
                <w:szCs w:val="20"/>
                <w:lang w:val="en-US"/>
              </w:rPr>
              <w:t>numele</w:t>
            </w:r>
            <w:proofErr w:type="spellEnd"/>
            <w:r w:rsidRPr="00FB1470">
              <w:rPr>
                <w:sz w:val="20"/>
                <w:szCs w:val="20"/>
                <w:lang w:val="en-US"/>
              </w:rPr>
              <w:t xml:space="preserve"> </w:t>
            </w:r>
            <w:proofErr w:type="spellStart"/>
            <w:r w:rsidRPr="00FB1470">
              <w:rPr>
                <w:sz w:val="20"/>
                <w:szCs w:val="20"/>
                <w:lang w:val="en-US"/>
              </w:rPr>
              <w:t>şifuncţia</w:t>
            </w:r>
            <w:proofErr w:type="spellEnd"/>
            <w:r w:rsidRPr="00FB1470">
              <w:rPr>
                <w:sz w:val="20"/>
                <w:szCs w:val="20"/>
                <w:lang w:val="en-US"/>
              </w:rPr>
              <w:t xml:space="preserve"> </w:t>
            </w:r>
            <w:proofErr w:type="spellStart"/>
            <w:r w:rsidRPr="00FB1470">
              <w:rPr>
                <w:sz w:val="20"/>
                <w:szCs w:val="20"/>
                <w:lang w:val="en-US"/>
              </w:rPr>
              <w:t>conducătorului</w:t>
            </w:r>
            <w:proofErr w:type="spellEnd"/>
            <w:r w:rsidRPr="00FB1470">
              <w:rPr>
                <w:sz w:val="20"/>
                <w:szCs w:val="20"/>
                <w:lang w:val="en-US"/>
              </w:rPr>
              <w:t>)</w:t>
            </w:r>
          </w:p>
          <w:p w14:paraId="026E805A" w14:textId="77777777" w:rsidR="001A5517" w:rsidRPr="00FF430B" w:rsidRDefault="001A5517" w:rsidP="002F1F16">
            <w:pPr>
              <w:pStyle w:val="a"/>
              <w:numPr>
                <w:ilvl w:val="0"/>
                <w:numId w:val="0"/>
              </w:numPr>
              <w:tabs>
                <w:tab w:val="clear" w:pos="1134"/>
                <w:tab w:val="left" w:pos="3705"/>
              </w:tabs>
              <w:spacing w:after="200"/>
              <w:contextualSpacing/>
            </w:pPr>
          </w:p>
          <w:p w14:paraId="643EB5DD" w14:textId="77777777" w:rsidR="00460653" w:rsidRPr="00FF430B" w:rsidRDefault="00A156C0" w:rsidP="002F1F16">
            <w:pPr>
              <w:tabs>
                <w:tab w:val="left" w:pos="3705"/>
              </w:tabs>
              <w:spacing w:after="200"/>
              <w:contextualSpacing/>
            </w:pPr>
            <w:r w:rsidRPr="00FF430B">
              <w:rPr>
                <w:b/>
              </w:rPr>
              <w:t xml:space="preserve">1. </w:t>
            </w:r>
            <w:r w:rsidR="00460653" w:rsidRPr="00FF430B">
              <w:rPr>
                <w:b/>
              </w:rPr>
              <w:t>OBIECTUL CONTRACTULUI</w:t>
            </w:r>
          </w:p>
          <w:p w14:paraId="54D3CFD4" w14:textId="77777777" w:rsidR="00460653" w:rsidRPr="00FF430B" w:rsidRDefault="00A156C0" w:rsidP="002F1F16">
            <w:pPr>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14:paraId="5CD8E21D" w14:textId="77777777" w:rsidR="00460653" w:rsidRPr="00FF430B" w:rsidRDefault="00460653" w:rsidP="002F1F16">
            <w:pPr>
              <w:jc w:val="both"/>
            </w:pPr>
          </w:p>
          <w:p w14:paraId="0767542C" w14:textId="77777777" w:rsidR="00460653" w:rsidRPr="00FF430B" w:rsidRDefault="00A156C0" w:rsidP="002F1F16">
            <w:pPr>
              <w:tabs>
                <w:tab w:val="left" w:pos="3585"/>
              </w:tabs>
              <w:contextualSpacing/>
            </w:pPr>
            <w:r w:rsidRPr="00FF430B">
              <w:rPr>
                <w:b/>
              </w:rPr>
              <w:t xml:space="preserve">2. </w:t>
            </w:r>
            <w:r w:rsidR="00460653" w:rsidRPr="00FF430B">
              <w:rPr>
                <w:b/>
              </w:rPr>
              <w:t>PERIOADA DE EXECUŢIE</w:t>
            </w:r>
          </w:p>
          <w:p w14:paraId="2214C319" w14:textId="4514C2F3" w:rsidR="00460653" w:rsidRPr="00FB1470" w:rsidRDefault="00A156C0" w:rsidP="00D629DE">
            <w:pPr>
              <w:pStyle w:val="af3"/>
              <w:tabs>
                <w:tab w:val="left" w:pos="567"/>
              </w:tabs>
              <w:ind w:firstLine="0"/>
              <w:jc w:val="left"/>
              <w:rPr>
                <w:lang w:val="en-US"/>
              </w:rPr>
            </w:pPr>
            <w:r w:rsidRPr="0095388C">
              <w:rPr>
                <w:highlight w:val="yellow"/>
                <w:lang w:val="en-US"/>
              </w:rPr>
              <w:t xml:space="preserve">2.1. </w:t>
            </w:r>
            <w:proofErr w:type="spellStart"/>
            <w:r w:rsidR="00460653" w:rsidRPr="0095388C">
              <w:rPr>
                <w:highlight w:val="yellow"/>
                <w:lang w:val="en-US"/>
              </w:rPr>
              <w:t>Durata</w:t>
            </w:r>
            <w:proofErr w:type="spellEnd"/>
            <w:r w:rsidR="00460653" w:rsidRPr="0095388C">
              <w:rPr>
                <w:highlight w:val="yellow"/>
                <w:lang w:val="en-US"/>
              </w:rPr>
              <w:t xml:space="preserve"> de </w:t>
            </w:r>
            <w:proofErr w:type="spellStart"/>
            <w:r w:rsidR="00460653" w:rsidRPr="0095388C">
              <w:rPr>
                <w:highlight w:val="yellow"/>
                <w:lang w:val="en-US"/>
              </w:rPr>
              <w:t>execuţie</w:t>
            </w:r>
            <w:proofErr w:type="spellEnd"/>
            <w:r w:rsidR="00460653" w:rsidRPr="0095388C">
              <w:rPr>
                <w:highlight w:val="yellow"/>
                <w:lang w:val="en-US"/>
              </w:rPr>
              <w:t xml:space="preserve"> a </w:t>
            </w:r>
            <w:proofErr w:type="spellStart"/>
            <w:r w:rsidR="00460653" w:rsidRPr="0095388C">
              <w:rPr>
                <w:highlight w:val="yellow"/>
                <w:lang w:val="en-US"/>
              </w:rPr>
              <w:t>lucrărilor</w:t>
            </w:r>
            <w:proofErr w:type="spellEnd"/>
            <w:r w:rsidR="00460653" w:rsidRPr="0095388C">
              <w:rPr>
                <w:highlight w:val="yellow"/>
                <w:lang w:val="en-US"/>
              </w:rPr>
              <w:t xml:space="preserve"> </w:t>
            </w:r>
            <w:proofErr w:type="spellStart"/>
            <w:r w:rsidR="00460653" w:rsidRPr="0095388C">
              <w:rPr>
                <w:highlight w:val="yellow"/>
                <w:lang w:val="en-US"/>
              </w:rPr>
              <w:t>contractate</w:t>
            </w:r>
            <w:proofErr w:type="spellEnd"/>
            <w:r w:rsidR="00460653" w:rsidRPr="0095388C">
              <w:rPr>
                <w:highlight w:val="yellow"/>
                <w:lang w:val="en-US"/>
              </w:rPr>
              <w:t xml:space="preserve"> </w:t>
            </w:r>
            <w:proofErr w:type="spellStart"/>
            <w:r w:rsidR="00460653" w:rsidRPr="0095388C">
              <w:rPr>
                <w:highlight w:val="yellow"/>
                <w:lang w:val="en-US"/>
              </w:rPr>
              <w:t>este</w:t>
            </w:r>
            <w:proofErr w:type="spellEnd"/>
            <w:r w:rsidR="00460653" w:rsidRPr="0095388C">
              <w:rPr>
                <w:highlight w:val="yellow"/>
                <w:lang w:val="en-US"/>
              </w:rPr>
              <w:t xml:space="preserve"> de</w:t>
            </w:r>
            <w:r w:rsidR="0095388C">
              <w:rPr>
                <w:highlight w:val="yellow"/>
                <w:lang w:val="en-US"/>
              </w:rPr>
              <w:t xml:space="preserve"> </w:t>
            </w:r>
            <w:r w:rsidR="000343A8">
              <w:rPr>
                <w:b/>
                <w:bCs/>
                <w:i/>
                <w:iCs/>
                <w:highlight w:val="yellow"/>
                <w:u w:val="single"/>
                <w:lang w:val="en-US"/>
              </w:rPr>
              <w:t>45</w:t>
            </w:r>
            <w:r w:rsidR="00D629DE" w:rsidRPr="00ED361E">
              <w:rPr>
                <w:b/>
                <w:bCs/>
                <w:i/>
                <w:iCs/>
                <w:highlight w:val="yellow"/>
                <w:u w:val="single"/>
                <w:lang w:val="en-US"/>
              </w:rPr>
              <w:t xml:space="preserve"> </w:t>
            </w:r>
            <w:proofErr w:type="spellStart"/>
            <w:r w:rsidR="00EB65F6" w:rsidRPr="00ED361E">
              <w:rPr>
                <w:b/>
                <w:bCs/>
                <w:i/>
                <w:iCs/>
                <w:highlight w:val="yellow"/>
                <w:u w:val="single"/>
                <w:lang w:val="en-US"/>
              </w:rPr>
              <w:t>zile</w:t>
            </w:r>
            <w:proofErr w:type="spellEnd"/>
            <w:r w:rsidR="00D629DE">
              <w:rPr>
                <w:lang w:val="en-US"/>
              </w:rPr>
              <w:t xml:space="preserve">, </w:t>
            </w:r>
            <w:proofErr w:type="spellStart"/>
            <w:r w:rsidR="00460653" w:rsidRPr="00FB1470">
              <w:rPr>
                <w:lang w:val="en-US"/>
              </w:rPr>
              <w:t>după</w:t>
            </w:r>
            <w:proofErr w:type="spellEnd"/>
            <w:r w:rsidR="00460653" w:rsidRPr="00FB1470">
              <w:rPr>
                <w:lang w:val="en-US"/>
              </w:rPr>
              <w:t xml:space="preserve"> </w:t>
            </w:r>
            <w:proofErr w:type="spellStart"/>
            <w:r w:rsidR="00460653" w:rsidRPr="00FB1470">
              <w:rPr>
                <w:lang w:val="en-US"/>
              </w:rPr>
              <w:t>primirea</w:t>
            </w:r>
            <w:proofErr w:type="spellEnd"/>
            <w:r w:rsidR="00460653" w:rsidRPr="00FB1470">
              <w:rPr>
                <w:lang w:val="en-US"/>
              </w:rPr>
              <w:t xml:space="preserve"> </w:t>
            </w:r>
            <w:proofErr w:type="spellStart"/>
            <w:r w:rsidR="00460653" w:rsidRPr="00FB1470">
              <w:rPr>
                <w:lang w:val="en-US"/>
              </w:rPr>
              <w:t>ordinului</w:t>
            </w:r>
            <w:proofErr w:type="spellEnd"/>
            <w:r w:rsidR="00460653" w:rsidRPr="00FB1470">
              <w:rPr>
                <w:lang w:val="en-US"/>
              </w:rPr>
              <w:t xml:space="preserve"> de </w:t>
            </w:r>
            <w:proofErr w:type="spellStart"/>
            <w:r w:rsidR="00460653" w:rsidRPr="00FB1470">
              <w:rPr>
                <w:lang w:val="en-US"/>
              </w:rPr>
              <w:t>începere</w:t>
            </w:r>
            <w:proofErr w:type="spellEnd"/>
            <w:r w:rsidR="00460653" w:rsidRPr="00FB1470">
              <w:rPr>
                <w:lang w:val="en-US"/>
              </w:rPr>
              <w:t xml:space="preserve"> </w:t>
            </w:r>
            <w:proofErr w:type="gramStart"/>
            <w:r w:rsidR="00460653" w:rsidRPr="00FB1470">
              <w:rPr>
                <w:lang w:val="en-US"/>
              </w:rPr>
              <w:t>a</w:t>
            </w:r>
            <w:proofErr w:type="gramEnd"/>
            <w:r w:rsidR="00460653" w:rsidRPr="00FB1470">
              <w:rPr>
                <w:lang w:val="en-US"/>
              </w:rPr>
              <w:t xml:space="preserve"> </w:t>
            </w:r>
            <w:proofErr w:type="spellStart"/>
            <w:r w:rsidR="00460653" w:rsidRPr="00FB1470">
              <w:rPr>
                <w:lang w:val="en-US"/>
              </w:rPr>
              <w:t>execuţiei</w:t>
            </w:r>
            <w:proofErr w:type="spellEnd"/>
            <w:r w:rsidR="0092423B">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asigurării</w:t>
            </w:r>
            <w:proofErr w:type="spellEnd"/>
            <w:r w:rsidR="00460653" w:rsidRPr="00FB1470">
              <w:rPr>
                <w:lang w:val="en-US"/>
              </w:rPr>
              <w:t xml:space="preserve"> </w:t>
            </w:r>
            <w:proofErr w:type="spellStart"/>
            <w:r w:rsidR="00460653" w:rsidRPr="00FB1470">
              <w:rPr>
                <w:lang w:val="en-US"/>
              </w:rPr>
              <w:t>lucrului</w:t>
            </w:r>
            <w:proofErr w:type="spellEnd"/>
            <w:r w:rsidR="00460653" w:rsidRPr="00FB1470">
              <w:rPr>
                <w:lang w:val="en-US"/>
              </w:rPr>
              <w:t xml:space="preserve"> </w:t>
            </w:r>
            <w:proofErr w:type="spellStart"/>
            <w:r w:rsidR="00460653" w:rsidRPr="00FB1470">
              <w:rPr>
                <w:lang w:val="en-US"/>
              </w:rPr>
              <w:t>ritmic</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r w:rsidR="005D4B79" w:rsidRPr="00FB1470">
              <w:rPr>
                <w:lang w:val="en-US"/>
              </w:rPr>
              <w:t>-</w:t>
            </w:r>
            <w:r w:rsidR="00460653" w:rsidRPr="00FB1470">
              <w:rPr>
                <w:lang w:val="en-US"/>
              </w:rPr>
              <w:t>ordonatorul</w:t>
            </w:r>
            <w:proofErr w:type="spellEnd"/>
            <w:r w:rsidR="00460653" w:rsidRPr="00FB1470">
              <w:rPr>
                <w:lang w:val="en-US"/>
              </w:rPr>
              <w:t xml:space="preserve"> de </w:t>
            </w:r>
            <w:proofErr w:type="spellStart"/>
            <w:r w:rsidR="00460653" w:rsidRPr="00FB1470">
              <w:rPr>
                <w:lang w:val="en-US"/>
              </w:rPr>
              <w:t>credite</w:t>
            </w:r>
            <w:proofErr w:type="spellEnd"/>
            <w:r w:rsidR="00460653" w:rsidRPr="00FB1470">
              <w:rPr>
                <w:lang w:val="en-US"/>
              </w:rPr>
              <w:t>.</w:t>
            </w:r>
          </w:p>
          <w:p w14:paraId="118D68E2" w14:textId="77777777" w:rsidR="00460653" w:rsidRPr="00FB1470" w:rsidRDefault="00A156C0" w:rsidP="002F1F16">
            <w:pPr>
              <w:pStyle w:val="af3"/>
              <w:tabs>
                <w:tab w:val="left" w:pos="567"/>
              </w:tabs>
              <w:ind w:firstLine="0"/>
              <w:rPr>
                <w:lang w:val="en-US"/>
              </w:rPr>
            </w:pPr>
            <w:r w:rsidRPr="00FB1470">
              <w:rPr>
                <w:lang w:val="en-US"/>
              </w:rPr>
              <w:t xml:space="preserve">2.2. </w:t>
            </w:r>
            <w:proofErr w:type="spellStart"/>
            <w:r w:rsidR="00460653" w:rsidRPr="00FB1470">
              <w:rPr>
                <w:lang w:val="en-US"/>
              </w:rPr>
              <w:t>Graficul</w:t>
            </w:r>
            <w:proofErr w:type="spellEnd"/>
            <w:r w:rsidR="00460653" w:rsidRPr="00FB1470">
              <w:rPr>
                <w:lang w:val="en-US"/>
              </w:rPr>
              <w:t xml:space="preserve"> de </w:t>
            </w:r>
            <w:proofErr w:type="spellStart"/>
            <w:r w:rsidR="00460653" w:rsidRPr="00FB1470">
              <w:rPr>
                <w:lang w:val="en-US"/>
              </w:rPr>
              <w:t>execuţie</w:t>
            </w:r>
            <w:proofErr w:type="spellEnd"/>
            <w:r w:rsidR="00460653" w:rsidRPr="00FB1470">
              <w:rPr>
                <w:lang w:val="en-US"/>
              </w:rPr>
              <w:t xml:space="preserve"> a </w:t>
            </w:r>
            <w:proofErr w:type="spellStart"/>
            <w:r w:rsidR="00460653" w:rsidRPr="00FB1470">
              <w:rPr>
                <w:lang w:val="en-US"/>
              </w:rPr>
              <w:t>lucrărilor</w:t>
            </w:r>
            <w:proofErr w:type="spellEnd"/>
            <w:r w:rsidR="00460653" w:rsidRPr="00FB1470">
              <w:rPr>
                <w:lang w:val="en-US"/>
              </w:rPr>
              <w:t xml:space="preserve"> se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efectua</w:t>
            </w:r>
            <w:proofErr w:type="spellEnd"/>
            <w:r w:rsidR="00460653" w:rsidRPr="00FB1470">
              <w:rPr>
                <w:lang w:val="en-US"/>
              </w:rPr>
              <w:t xml:space="preserve"> conform </w:t>
            </w:r>
            <w:proofErr w:type="spellStart"/>
            <w:r w:rsidR="00460653" w:rsidRPr="00FB1470">
              <w:rPr>
                <w:lang w:val="en-US"/>
              </w:rPr>
              <w:t>specificaţiei</w:t>
            </w:r>
            <w:proofErr w:type="spellEnd"/>
            <w:r w:rsidR="00460653" w:rsidRPr="00FB1470">
              <w:rPr>
                <w:lang w:val="en-US"/>
              </w:rPr>
              <w:t xml:space="preserve"> din </w:t>
            </w:r>
            <w:proofErr w:type="spellStart"/>
            <w:r w:rsidR="00460653" w:rsidRPr="00FB1470">
              <w:rPr>
                <w:lang w:val="en-US"/>
              </w:rPr>
              <w:t>anexa</w:t>
            </w:r>
            <w:proofErr w:type="spellEnd"/>
            <w:r w:rsidR="00460653" w:rsidRPr="00FB1470">
              <w:rPr>
                <w:lang w:val="en-US"/>
              </w:rPr>
              <w:t xml:space="preserve"> </w:t>
            </w:r>
            <w:r w:rsidR="009157BF" w:rsidRPr="00FB1470">
              <w:rPr>
                <w:lang w:val="en-US"/>
              </w:rPr>
              <w:t xml:space="preserve">la </w:t>
            </w:r>
            <w:proofErr w:type="spellStart"/>
            <w:r w:rsidR="00460653" w:rsidRPr="00FB1470">
              <w:rPr>
                <w:lang w:val="en-US"/>
              </w:rPr>
              <w:t>prezentul</w:t>
            </w:r>
            <w:proofErr w:type="spellEnd"/>
            <w:r w:rsidR="00460653" w:rsidRPr="00FB1470">
              <w:rPr>
                <w:lang w:val="en-US"/>
              </w:rPr>
              <w:t xml:space="preserve"> contract. </w:t>
            </w:r>
          </w:p>
          <w:p w14:paraId="78FD4E8F" w14:textId="77777777" w:rsidR="00460653" w:rsidRPr="00FB1470" w:rsidRDefault="00A156C0" w:rsidP="002F1F16">
            <w:pPr>
              <w:pStyle w:val="af3"/>
              <w:tabs>
                <w:tab w:val="left" w:pos="567"/>
              </w:tabs>
              <w:ind w:firstLine="0"/>
              <w:rPr>
                <w:lang w:val="en-US"/>
              </w:rPr>
            </w:pPr>
            <w:r w:rsidRPr="00FB1470">
              <w:rPr>
                <w:lang w:val="en-US"/>
              </w:rPr>
              <w:t xml:space="preserve">2.3. </w:t>
            </w:r>
            <w:proofErr w:type="spellStart"/>
            <w:r w:rsidR="00460653" w:rsidRPr="00FB1470">
              <w:rPr>
                <w:lang w:val="en-US"/>
              </w:rPr>
              <w:t>Perioada</w:t>
            </w:r>
            <w:proofErr w:type="spellEnd"/>
            <w:r w:rsidR="00460653" w:rsidRPr="00FB1470">
              <w:rPr>
                <w:lang w:val="en-US"/>
              </w:rPr>
              <w:t xml:space="preserve"> de </w:t>
            </w:r>
            <w:proofErr w:type="spellStart"/>
            <w:r w:rsidR="00460653" w:rsidRPr="00FB1470">
              <w:rPr>
                <w:lang w:val="en-US"/>
              </w:rPr>
              <w:t>execuţie</w:t>
            </w:r>
            <w:proofErr w:type="spellEnd"/>
            <w:r w:rsidR="00460653" w:rsidRPr="00FB1470">
              <w:rPr>
                <w:lang w:val="en-US"/>
              </w:rPr>
              <w:t xml:space="preserve"> </w:t>
            </w:r>
            <w:proofErr w:type="spellStart"/>
            <w:r w:rsidR="00460653" w:rsidRPr="00FB1470">
              <w:rPr>
                <w:lang w:val="en-US"/>
              </w:rPr>
              <w:t>poate</w:t>
            </w:r>
            <w:proofErr w:type="spellEnd"/>
            <w:r w:rsidR="00460653" w:rsidRPr="00FB1470">
              <w:rPr>
                <w:lang w:val="en-US"/>
              </w:rPr>
              <w:t xml:space="preserve"> fi </w:t>
            </w:r>
            <w:proofErr w:type="spellStart"/>
            <w:r w:rsidR="00460653" w:rsidRPr="00FB1470">
              <w:rPr>
                <w:lang w:val="en-US"/>
              </w:rPr>
              <w:t>prelungită</w:t>
            </w:r>
            <w:proofErr w:type="spellEnd"/>
            <w:r w:rsidR="00460653" w:rsidRPr="00FB1470">
              <w:rPr>
                <w:lang w:val="en-US"/>
              </w:rPr>
              <w:t xml:space="preserve"> </w:t>
            </w:r>
            <w:proofErr w:type="spellStart"/>
            <w:r w:rsidR="00EB65F6" w:rsidRPr="00FB1470">
              <w:rPr>
                <w:lang w:val="en-US"/>
              </w:rPr>
              <w:t>sau</w:t>
            </w:r>
            <w:proofErr w:type="spellEnd"/>
            <w:r w:rsidR="00EB65F6" w:rsidRPr="00FB1470">
              <w:rPr>
                <w:lang w:val="en-US"/>
              </w:rPr>
              <w:t xml:space="preserve"> </w:t>
            </w:r>
            <w:proofErr w:type="spellStart"/>
            <w:r w:rsidR="00EB65F6" w:rsidRPr="00FB1470">
              <w:rPr>
                <w:lang w:val="en-US"/>
              </w:rPr>
              <w:t>suspendată</w:t>
            </w:r>
            <w:proofErr w:type="spellEnd"/>
            <w:r w:rsidR="00EB65F6"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constrângerea</w:t>
            </w:r>
            <w:proofErr w:type="spellEnd"/>
            <w:r w:rsidR="00460653" w:rsidRPr="00FB1470">
              <w:rPr>
                <w:lang w:val="en-US"/>
              </w:rPr>
              <w:t xml:space="preserve"> </w:t>
            </w:r>
            <w:proofErr w:type="spellStart"/>
            <w:r w:rsidR="00460653" w:rsidRPr="00FB1470">
              <w:rPr>
                <w:lang w:val="en-US"/>
              </w:rPr>
              <w:t>activităţii</w:t>
            </w:r>
            <w:proofErr w:type="spellEnd"/>
            <w:r w:rsidR="00460653" w:rsidRPr="00FB1470">
              <w:rPr>
                <w:lang w:val="en-US"/>
              </w:rPr>
              <w:t xml:space="preserve"> se </w:t>
            </w:r>
            <w:proofErr w:type="spellStart"/>
            <w:r w:rsidR="00460653" w:rsidRPr="00FB1470">
              <w:rPr>
                <w:lang w:val="en-US"/>
              </w:rPr>
              <w:t>datorează</w:t>
            </w:r>
            <w:proofErr w:type="spellEnd"/>
            <w:r w:rsidR="00460653" w:rsidRPr="00FB1470">
              <w:rPr>
                <w:lang w:val="en-US"/>
              </w:rPr>
              <w:t xml:space="preserve"> </w:t>
            </w:r>
            <w:proofErr w:type="spellStart"/>
            <w:r w:rsidR="00460653" w:rsidRPr="00FB1470">
              <w:rPr>
                <w:lang w:val="en-US"/>
              </w:rPr>
              <w:t>următoarelor</w:t>
            </w:r>
            <w:proofErr w:type="spellEnd"/>
            <w:r w:rsidR="00460653" w:rsidRPr="00FB1470">
              <w:rPr>
                <w:lang w:val="en-US"/>
              </w:rPr>
              <w:t xml:space="preserve"> </w:t>
            </w:r>
            <w:proofErr w:type="spellStart"/>
            <w:r w:rsidR="00460653" w:rsidRPr="00FB1470">
              <w:rPr>
                <w:lang w:val="en-US"/>
              </w:rPr>
              <w:t>cauze</w:t>
            </w:r>
            <w:proofErr w:type="spellEnd"/>
            <w:r w:rsidR="00460653" w:rsidRPr="00FB1470">
              <w:rPr>
                <w:lang w:val="en-US"/>
              </w:rPr>
              <w:t>:</w:t>
            </w:r>
          </w:p>
          <w:p w14:paraId="28BBC773" w14:textId="77777777" w:rsidR="00460653" w:rsidRPr="00FF430B" w:rsidRDefault="00460653" w:rsidP="002F1F16">
            <w:pPr>
              <w:numPr>
                <w:ilvl w:val="0"/>
                <w:numId w:val="9"/>
              </w:numPr>
              <w:tabs>
                <w:tab w:val="left" w:pos="1276"/>
              </w:tabs>
              <w:ind w:left="0" w:hanging="425"/>
              <w:jc w:val="both"/>
            </w:pPr>
            <w:r w:rsidRPr="00FF430B">
              <w:t>generate de Beneficiar;</w:t>
            </w:r>
          </w:p>
          <w:p w14:paraId="46DF5839" w14:textId="77777777" w:rsidR="00460653" w:rsidRPr="00FF430B" w:rsidRDefault="001B1B6D" w:rsidP="002F1F16">
            <w:pPr>
              <w:numPr>
                <w:ilvl w:val="0"/>
                <w:numId w:val="9"/>
              </w:numPr>
              <w:tabs>
                <w:tab w:val="left" w:pos="1276"/>
              </w:tabs>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01486D8F" w14:textId="77777777" w:rsidR="00460653" w:rsidRPr="00FF430B" w:rsidRDefault="00460653" w:rsidP="002F1F16">
            <w:pPr>
              <w:numPr>
                <w:ilvl w:val="0"/>
                <w:numId w:val="9"/>
              </w:numPr>
              <w:tabs>
                <w:tab w:val="left" w:pos="1276"/>
              </w:tabs>
              <w:ind w:left="0" w:hanging="425"/>
              <w:jc w:val="both"/>
            </w:pPr>
            <w:r w:rsidRPr="00FF430B">
              <w:lastRenderedPageBreak/>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29FBB2C" w14:textId="77777777" w:rsidR="00460653" w:rsidRPr="00FF430B" w:rsidRDefault="00460653" w:rsidP="002F1F16">
            <w:pPr>
              <w:numPr>
                <w:ilvl w:val="0"/>
                <w:numId w:val="9"/>
              </w:numPr>
              <w:tabs>
                <w:tab w:val="left" w:pos="1276"/>
              </w:tabs>
              <w:ind w:left="0" w:hanging="425"/>
              <w:jc w:val="both"/>
            </w:pPr>
            <w:r w:rsidRPr="00FF430B">
              <w:t>calamităţilor naturale recunoscute de autoritatea legală.</w:t>
            </w:r>
          </w:p>
          <w:p w14:paraId="54DC77FA" w14:textId="77777777" w:rsidR="00460653" w:rsidRPr="00FB1470" w:rsidRDefault="00A156C0" w:rsidP="002F1F16">
            <w:pPr>
              <w:pStyle w:val="af3"/>
              <w:tabs>
                <w:tab w:val="left" w:pos="567"/>
              </w:tabs>
              <w:ind w:firstLine="0"/>
              <w:rPr>
                <w:lang w:val="en-US"/>
              </w:rPr>
            </w:pPr>
            <w:r w:rsidRPr="00FB1470">
              <w:rPr>
                <w:lang w:val="en-US"/>
              </w:rPr>
              <w:t xml:space="preserve">2.4. </w:t>
            </w:r>
            <w:r w:rsidR="00460653" w:rsidRPr="00FB1470">
              <w:rPr>
                <w:lang w:val="en-US"/>
              </w:rPr>
              <w:t xml:space="preserve">Conform </w:t>
            </w:r>
            <w:proofErr w:type="spellStart"/>
            <w:r w:rsidR="00460653" w:rsidRPr="00FB1470">
              <w:rPr>
                <w:lang w:val="en-US"/>
              </w:rPr>
              <w:t>dispoziţiei</w:t>
            </w:r>
            <w:proofErr w:type="spellEnd"/>
            <w:r w:rsidR="00460653" w:rsidRPr="00FB1470">
              <w:rPr>
                <w:lang w:val="en-US"/>
              </w:rPr>
              <w:t xml:space="preserve"> </w:t>
            </w:r>
            <w:proofErr w:type="spellStart"/>
            <w:r w:rsidR="00460653" w:rsidRPr="00FB1470">
              <w:rPr>
                <w:lang w:val="en-US"/>
              </w:rPr>
              <w:t>scrise</w:t>
            </w:r>
            <w:proofErr w:type="spellEnd"/>
            <w:r w:rsidR="00460653" w:rsidRPr="00FB1470">
              <w:rPr>
                <w:lang w:val="en-US"/>
              </w:rPr>
              <w:t xml:space="preserve"> a </w:t>
            </w:r>
            <w:proofErr w:type="spellStart"/>
            <w:r w:rsidR="00460653" w:rsidRPr="00FB1470">
              <w:rPr>
                <w:lang w:val="en-US"/>
              </w:rPr>
              <w:t>Beneficiarului</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sista</w:t>
            </w:r>
            <w:proofErr w:type="spellEnd"/>
            <w:r w:rsidR="00460653" w:rsidRPr="00FB1470">
              <w:rPr>
                <w:lang w:val="en-US"/>
              </w:rPr>
              <w:t xml:space="preserve"> </w:t>
            </w:r>
            <w:proofErr w:type="spellStart"/>
            <w:r w:rsidR="00460653" w:rsidRPr="00FB1470">
              <w:rPr>
                <w:lang w:val="en-US"/>
              </w:rPr>
              <w:t>execuţia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a </w:t>
            </w:r>
            <w:proofErr w:type="spellStart"/>
            <w:r w:rsidR="00460653" w:rsidRPr="00FB1470">
              <w:rPr>
                <w:lang w:val="en-US"/>
              </w:rPr>
              <w:t>unor</w:t>
            </w:r>
            <w:proofErr w:type="spellEnd"/>
            <w:r w:rsidR="00460653" w:rsidRPr="00FB1470">
              <w:rPr>
                <w:lang w:val="en-US"/>
              </w:rPr>
              <w:t xml:space="preserve"> </w:t>
            </w:r>
            <w:proofErr w:type="spellStart"/>
            <w:r w:rsidR="00460653" w:rsidRPr="00FB1470">
              <w:rPr>
                <w:lang w:val="en-US"/>
              </w:rPr>
              <w:t>părţi</w:t>
            </w:r>
            <w:proofErr w:type="spellEnd"/>
            <w:r w:rsidR="00460653" w:rsidRPr="00FB1470">
              <w:rPr>
                <w:lang w:val="en-US"/>
              </w:rPr>
              <w:t xml:space="preserve"> ale </w:t>
            </w:r>
            <w:proofErr w:type="spellStart"/>
            <w:r w:rsidR="00460653" w:rsidRPr="00FB1470">
              <w:rPr>
                <w:lang w:val="en-US"/>
              </w:rPr>
              <w:t>acestora</w:t>
            </w:r>
            <w:proofErr w:type="spellEnd"/>
            <w:r w:rsidR="00460653" w:rsidRPr="00FB1470">
              <w:rPr>
                <w:lang w:val="en-US"/>
              </w:rPr>
              <w:t xml:space="preserve"> pe o </w:t>
            </w:r>
            <w:proofErr w:type="spellStart"/>
            <w:r w:rsidR="00460653" w:rsidRPr="00FB1470">
              <w:rPr>
                <w:lang w:val="en-US"/>
              </w:rPr>
              <w:t>durată</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modul</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care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consideră</w:t>
            </w:r>
            <w:proofErr w:type="spellEnd"/>
            <w:r w:rsidR="00460653" w:rsidRPr="00FB1470">
              <w:rPr>
                <w:lang w:val="en-US"/>
              </w:rPr>
              <w:t xml:space="preserve"> </w:t>
            </w:r>
            <w:proofErr w:type="spellStart"/>
            <w:r w:rsidR="00460653" w:rsidRPr="00FB1470">
              <w:rPr>
                <w:lang w:val="en-US"/>
              </w:rPr>
              <w:t>necesar</w:t>
            </w:r>
            <w:proofErr w:type="spellEnd"/>
            <w:r w:rsidR="00460653" w:rsidRPr="00FB1470">
              <w:rPr>
                <w:lang w:val="en-US"/>
              </w:rPr>
              <w:t xml:space="preserve">. Pe </w:t>
            </w:r>
            <w:proofErr w:type="spellStart"/>
            <w:r w:rsidR="00460653" w:rsidRPr="00FB1470">
              <w:rPr>
                <w:lang w:val="en-US"/>
              </w:rPr>
              <w:t>timpul</w:t>
            </w:r>
            <w:proofErr w:type="spellEnd"/>
            <w:r w:rsidR="00460653" w:rsidRPr="00FB1470">
              <w:rPr>
                <w:lang w:val="en-US"/>
              </w:rPr>
              <w:t xml:space="preserve"> </w:t>
            </w:r>
            <w:proofErr w:type="spellStart"/>
            <w:r w:rsidR="00460653" w:rsidRPr="00FB1470">
              <w:rPr>
                <w:lang w:val="en-US"/>
              </w:rPr>
              <w:t>suspendării</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proteja</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conserva</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mod </w:t>
            </w:r>
            <w:proofErr w:type="spellStart"/>
            <w:r w:rsidR="00460653" w:rsidRPr="00FB1470">
              <w:rPr>
                <w:lang w:val="en-US"/>
              </w:rPr>
              <w:t>corespunzător</w:t>
            </w:r>
            <w:proofErr w:type="spellEnd"/>
            <w:r w:rsidR="00460653" w:rsidRPr="00FB1470">
              <w:rPr>
                <w:lang w:val="en-US"/>
              </w:rPr>
              <w:t xml:space="preserve">, </w:t>
            </w:r>
            <w:proofErr w:type="spellStart"/>
            <w:r w:rsidR="00460653" w:rsidRPr="00FB1470">
              <w:rPr>
                <w:lang w:val="en-US"/>
              </w:rPr>
              <w:t>aşa</w:t>
            </w:r>
            <w:proofErr w:type="spellEnd"/>
            <w:r w:rsidR="00460653" w:rsidRPr="00FB1470">
              <w:rPr>
                <w:lang w:val="en-US"/>
              </w:rPr>
              <w:t xml:space="preserve"> cum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dispune</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Cheltuielile</w:t>
            </w:r>
            <w:proofErr w:type="spellEnd"/>
            <w:r w:rsidR="00460653" w:rsidRPr="00FB1470">
              <w:rPr>
                <w:lang w:val="en-US"/>
              </w:rPr>
              <w:t xml:space="preserve"> </w:t>
            </w:r>
            <w:proofErr w:type="spellStart"/>
            <w:r w:rsidR="00460653" w:rsidRPr="00FB1470">
              <w:rPr>
                <w:lang w:val="en-US"/>
              </w:rPr>
              <w:t>suplimentare</w:t>
            </w:r>
            <w:proofErr w:type="spellEnd"/>
            <w:r w:rsidR="00460653" w:rsidRPr="00FB1470">
              <w:rPr>
                <w:lang w:val="en-US"/>
              </w:rPr>
              <w:t xml:space="preserve"> generate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urma</w:t>
            </w:r>
            <w:proofErr w:type="spellEnd"/>
            <w:r w:rsidR="00460653" w:rsidRPr="00FB1470">
              <w:rPr>
                <w:lang w:val="en-US"/>
              </w:rPr>
              <w:t xml:space="preserve"> </w:t>
            </w:r>
            <w:proofErr w:type="spellStart"/>
            <w:r w:rsidR="00460653" w:rsidRPr="00FB1470">
              <w:rPr>
                <w:lang w:val="en-US"/>
              </w:rPr>
              <w:t>sistării</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suportate</w:t>
            </w:r>
            <w:proofErr w:type="spellEnd"/>
            <w:r w:rsidR="00460653" w:rsidRPr="00FB1470">
              <w:rPr>
                <w:lang w:val="en-US"/>
              </w:rPr>
              <w:t xml:space="preserve"> de </w:t>
            </w:r>
            <w:proofErr w:type="spellStart"/>
            <w:r w:rsidR="00460653" w:rsidRPr="00FB1470">
              <w:rPr>
                <w:lang w:val="en-US"/>
              </w:rPr>
              <w:t>Antreprenor</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plătite</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cazul</w:t>
            </w:r>
            <w:proofErr w:type="spellEnd"/>
            <w:r w:rsidR="00460653" w:rsidRPr="00FB1470">
              <w:rPr>
                <w:lang w:val="en-US"/>
              </w:rPr>
              <w:t xml:space="preserve"> </w:t>
            </w:r>
            <w:proofErr w:type="spellStart"/>
            <w:r w:rsidR="00460653" w:rsidRPr="00FB1470">
              <w:rPr>
                <w:lang w:val="en-US"/>
              </w:rPr>
              <w:t>sistării</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a </w:t>
            </w:r>
            <w:proofErr w:type="spellStart"/>
            <w:r w:rsidR="00460653" w:rsidRPr="00FB1470">
              <w:rPr>
                <w:lang w:val="en-US"/>
              </w:rPr>
              <w:t>unor</w:t>
            </w:r>
            <w:proofErr w:type="spellEnd"/>
            <w:r w:rsidR="00460653" w:rsidRPr="00FB1470">
              <w:rPr>
                <w:lang w:val="en-US"/>
              </w:rPr>
              <w:t xml:space="preserve"> </w:t>
            </w:r>
            <w:proofErr w:type="spellStart"/>
            <w:r w:rsidR="00460653" w:rsidRPr="00FB1470">
              <w:rPr>
                <w:lang w:val="en-US"/>
              </w:rPr>
              <w:t>părţi</w:t>
            </w:r>
            <w:proofErr w:type="spellEnd"/>
            <w:r w:rsidR="00460653" w:rsidRPr="00FB1470">
              <w:rPr>
                <w:lang w:val="en-US"/>
              </w:rPr>
              <w:t xml:space="preserve"> din </w:t>
            </w:r>
            <w:proofErr w:type="spellStart"/>
            <w:r w:rsidR="00460653" w:rsidRPr="00FB1470">
              <w:rPr>
                <w:lang w:val="en-US"/>
              </w:rPr>
              <w:t>ele</w:t>
            </w:r>
            <w:proofErr w:type="spellEnd"/>
            <w:r w:rsidR="00460653" w:rsidRPr="00FB1470">
              <w:rPr>
                <w:lang w:val="en-US"/>
              </w:rPr>
              <w:t xml:space="preserve">, din </w:t>
            </w:r>
            <w:proofErr w:type="spellStart"/>
            <w:r w:rsidR="00460653" w:rsidRPr="00FB1470">
              <w:rPr>
                <w:lang w:val="en-US"/>
              </w:rPr>
              <w:t>iniţiativa</w:t>
            </w:r>
            <w:proofErr w:type="spellEnd"/>
            <w:r w:rsidR="00460653" w:rsidRPr="00FB1470">
              <w:rPr>
                <w:lang w:val="en-US"/>
              </w:rPr>
              <w:t xml:space="preserve"> </w:t>
            </w:r>
            <w:proofErr w:type="spellStart"/>
            <w:r w:rsidR="00460653" w:rsidRPr="00FB1470">
              <w:rPr>
                <w:lang w:val="en-US"/>
              </w:rPr>
              <w:t>Antreprenorului</w:t>
            </w:r>
            <w:proofErr w:type="spellEnd"/>
            <w:r w:rsidR="00460653" w:rsidRPr="00FB1470">
              <w:rPr>
                <w:lang w:val="en-US"/>
              </w:rPr>
              <w:t xml:space="preserve">, </w:t>
            </w:r>
            <w:proofErr w:type="spellStart"/>
            <w:r w:rsidR="00460653" w:rsidRPr="00FB1470">
              <w:rPr>
                <w:lang w:val="en-US"/>
              </w:rPr>
              <w:t>acesta</w:t>
            </w:r>
            <w:proofErr w:type="spellEnd"/>
            <w:r w:rsidR="00460653" w:rsidRPr="00FB1470">
              <w:rPr>
                <w:lang w:val="en-US"/>
              </w:rPr>
              <w:t xml:space="preserve"> </w:t>
            </w:r>
            <w:proofErr w:type="spellStart"/>
            <w:r w:rsidR="00460653" w:rsidRPr="00FB1470">
              <w:rPr>
                <w:lang w:val="en-US"/>
              </w:rPr>
              <w:t>suportă</w:t>
            </w:r>
            <w:proofErr w:type="spellEnd"/>
            <w:r w:rsidR="00460653" w:rsidRPr="00FB1470">
              <w:rPr>
                <w:lang w:val="en-US"/>
              </w:rPr>
              <w:t xml:space="preserve"> pe </w:t>
            </w:r>
            <w:proofErr w:type="spellStart"/>
            <w:r w:rsidR="00460653" w:rsidRPr="00FB1470">
              <w:rPr>
                <w:lang w:val="en-US"/>
              </w:rPr>
              <w:t>timpul</w:t>
            </w:r>
            <w:proofErr w:type="spellEnd"/>
            <w:r w:rsidR="00460653" w:rsidRPr="00FB1470">
              <w:rPr>
                <w:lang w:val="en-US"/>
              </w:rPr>
              <w:t xml:space="preserve"> </w:t>
            </w:r>
            <w:proofErr w:type="spellStart"/>
            <w:r w:rsidR="00460653" w:rsidRPr="00FB1470">
              <w:rPr>
                <w:lang w:val="en-US"/>
              </w:rPr>
              <w:t>suspendării</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cheltuielile</w:t>
            </w:r>
            <w:proofErr w:type="spellEnd"/>
            <w:r w:rsidR="00460653" w:rsidRPr="00FB1470">
              <w:rPr>
                <w:lang w:val="en-US"/>
              </w:rPr>
              <w:t xml:space="preserve">, </w:t>
            </w:r>
            <w:proofErr w:type="spellStart"/>
            <w:r w:rsidR="00460653" w:rsidRPr="00FB1470">
              <w:rPr>
                <w:lang w:val="en-US"/>
              </w:rPr>
              <w:t>privind</w:t>
            </w:r>
            <w:proofErr w:type="spellEnd"/>
            <w:r w:rsidR="00460653" w:rsidRPr="00FB1470">
              <w:rPr>
                <w:lang w:val="en-US"/>
              </w:rPr>
              <w:t xml:space="preserve"> </w:t>
            </w:r>
            <w:proofErr w:type="spellStart"/>
            <w:r w:rsidR="00460653" w:rsidRPr="00FB1470">
              <w:rPr>
                <w:lang w:val="en-US"/>
              </w:rPr>
              <w:t>protejarea</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conservarea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cu </w:t>
            </w:r>
            <w:proofErr w:type="spellStart"/>
            <w:r w:rsidR="00460653" w:rsidRPr="00FB1470">
              <w:rPr>
                <w:lang w:val="en-US"/>
              </w:rPr>
              <w:t>bună</w:t>
            </w:r>
            <w:proofErr w:type="spellEnd"/>
            <w:r w:rsidR="00460653" w:rsidRPr="00FB1470">
              <w:rPr>
                <w:lang w:val="en-US"/>
              </w:rPr>
              <w:t xml:space="preserve"> </w:t>
            </w:r>
            <w:proofErr w:type="spellStart"/>
            <w:r w:rsidR="00460653" w:rsidRPr="00FB1470">
              <w:rPr>
                <w:lang w:val="en-US"/>
              </w:rPr>
              <w:t>diligenţă</w:t>
            </w:r>
            <w:proofErr w:type="spellEnd"/>
            <w:r w:rsidR="00460653" w:rsidRPr="00FB1470">
              <w:rPr>
                <w:lang w:val="en-US"/>
              </w:rPr>
              <w:t>.</w:t>
            </w:r>
          </w:p>
          <w:p w14:paraId="28F393D4" w14:textId="77777777" w:rsidR="00460653" w:rsidRPr="00FB1470" w:rsidRDefault="00A156C0" w:rsidP="002F1F16">
            <w:pPr>
              <w:pStyle w:val="af3"/>
              <w:tabs>
                <w:tab w:val="left" w:pos="567"/>
              </w:tabs>
              <w:ind w:firstLine="0"/>
              <w:rPr>
                <w:lang w:val="en-US"/>
              </w:rPr>
            </w:pPr>
            <w:r w:rsidRPr="00FB1470">
              <w:rPr>
                <w:lang w:val="en-US"/>
              </w:rPr>
              <w:t xml:space="preserve">2.5. </w:t>
            </w:r>
            <w:r w:rsidR="00460653" w:rsidRPr="00FB1470">
              <w:rPr>
                <w:lang w:val="en-US"/>
              </w:rPr>
              <w:t xml:space="preserve">La </w:t>
            </w:r>
            <w:proofErr w:type="spellStart"/>
            <w:r w:rsidR="00460653" w:rsidRPr="00FB1470">
              <w:rPr>
                <w:lang w:val="en-US"/>
              </w:rPr>
              <w:t>terminarea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183D79" w:rsidRPr="00FB1470">
              <w:rPr>
                <w:lang w:val="en-US"/>
              </w:rPr>
              <w:t>va</w:t>
            </w:r>
            <w:proofErr w:type="spellEnd"/>
            <w:r w:rsidR="00183D79" w:rsidRPr="00FB1470">
              <w:rPr>
                <w:lang w:val="en-US"/>
              </w:rPr>
              <w:t xml:space="preserve"> </w:t>
            </w:r>
            <w:proofErr w:type="spellStart"/>
            <w:r w:rsidR="00183D79" w:rsidRPr="00FB1470">
              <w:rPr>
                <w:lang w:val="en-US"/>
              </w:rPr>
              <w:t>notifica</w:t>
            </w:r>
            <w:proofErr w:type="spellEnd"/>
            <w:r w:rsidR="00183D79" w:rsidRPr="00FB1470">
              <w:rPr>
                <w:lang w:val="en-US"/>
              </w:rPr>
              <w:t xml:space="preserve"> </w:t>
            </w:r>
            <w:proofErr w:type="spellStart"/>
            <w:r w:rsidR="00183D79" w:rsidRPr="00FB1470">
              <w:rPr>
                <w:lang w:val="en-US"/>
              </w:rPr>
              <w:t>Beneficiarul</w:t>
            </w:r>
            <w:proofErr w:type="spellEnd"/>
            <w:r w:rsidR="00183D79" w:rsidRPr="00FB1470">
              <w:rPr>
                <w:lang w:val="en-US"/>
              </w:rPr>
              <w:t xml:space="preserve"> </w:t>
            </w:r>
            <w:proofErr w:type="spellStart"/>
            <w:r w:rsidR="00183D79" w:rsidRPr="00FB1470">
              <w:rPr>
                <w:lang w:val="en-US"/>
              </w:rPr>
              <w:t>că</w:t>
            </w:r>
            <w:proofErr w:type="spellEnd"/>
            <w:r w:rsidR="00183D79" w:rsidRPr="00FB1470">
              <w:rPr>
                <w:lang w:val="en-US"/>
              </w:rPr>
              <w:t xml:space="preserve"> su</w:t>
            </w:r>
            <w:r w:rsidR="00460653" w:rsidRPr="00FB1470">
              <w:rPr>
                <w:lang w:val="en-US"/>
              </w:rPr>
              <w:t xml:space="preserve">nt </w:t>
            </w:r>
            <w:proofErr w:type="spellStart"/>
            <w:r w:rsidR="00460653" w:rsidRPr="00FB1470">
              <w:rPr>
                <w:lang w:val="en-US"/>
              </w:rPr>
              <w:t>îndeplinite</w:t>
            </w:r>
            <w:proofErr w:type="spellEnd"/>
            <w:r w:rsidR="00460653" w:rsidRPr="00FB1470">
              <w:rPr>
                <w:lang w:val="en-US"/>
              </w:rPr>
              <w:t xml:space="preserve"> </w:t>
            </w:r>
            <w:proofErr w:type="spellStart"/>
            <w:r w:rsidR="00460653" w:rsidRPr="00FB1470">
              <w:rPr>
                <w:lang w:val="en-US"/>
              </w:rPr>
              <w:t>condiţiile</w:t>
            </w:r>
            <w:proofErr w:type="spellEnd"/>
            <w:r w:rsidR="00460653" w:rsidRPr="00FB1470">
              <w:rPr>
                <w:lang w:val="en-US"/>
              </w:rPr>
              <w:t xml:space="preserve"> de </w:t>
            </w:r>
            <w:proofErr w:type="spellStart"/>
            <w:r w:rsidR="00460653" w:rsidRPr="00FB1470">
              <w:rPr>
                <w:lang w:val="en-US"/>
              </w:rPr>
              <w:t>recepţie</w:t>
            </w:r>
            <w:proofErr w:type="spellEnd"/>
            <w:r w:rsidR="00460653" w:rsidRPr="00FB1470">
              <w:rPr>
                <w:lang w:val="en-US"/>
              </w:rPr>
              <w:t xml:space="preserve">, </w:t>
            </w:r>
            <w:proofErr w:type="spellStart"/>
            <w:r w:rsidR="00460653" w:rsidRPr="00FB1470">
              <w:rPr>
                <w:lang w:val="en-US"/>
              </w:rPr>
              <w:t>solicitând</w:t>
            </w:r>
            <w:proofErr w:type="spellEnd"/>
            <w:r w:rsidR="00460653" w:rsidRPr="00FB1470">
              <w:rPr>
                <w:lang w:val="en-US"/>
              </w:rPr>
              <w:t xml:space="preserve"> </w:t>
            </w:r>
            <w:proofErr w:type="spellStart"/>
            <w:r w:rsidR="00460653" w:rsidRPr="00FB1470">
              <w:rPr>
                <w:lang w:val="en-US"/>
              </w:rPr>
              <w:t>convocarea</w:t>
            </w:r>
            <w:proofErr w:type="spellEnd"/>
            <w:r w:rsidR="00460653" w:rsidRPr="00FB1470">
              <w:rPr>
                <w:lang w:val="en-US"/>
              </w:rPr>
              <w:t xml:space="preserve"> </w:t>
            </w:r>
            <w:proofErr w:type="spellStart"/>
            <w:r w:rsidR="00460653" w:rsidRPr="00FB1470">
              <w:rPr>
                <w:lang w:val="en-US"/>
              </w:rPr>
              <w:t>comisiei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baza</w:t>
            </w:r>
            <w:proofErr w:type="spellEnd"/>
            <w:r w:rsidR="00460653" w:rsidRPr="00FB1470">
              <w:rPr>
                <w:lang w:val="en-US"/>
              </w:rPr>
              <w:t xml:space="preserve"> </w:t>
            </w:r>
            <w:proofErr w:type="spellStart"/>
            <w:r w:rsidR="00460653" w:rsidRPr="00FB1470">
              <w:rPr>
                <w:lang w:val="en-US"/>
              </w:rPr>
              <w:t>acestei</w:t>
            </w:r>
            <w:proofErr w:type="spellEnd"/>
            <w:r w:rsidR="00460653" w:rsidRPr="00FB1470">
              <w:rPr>
                <w:lang w:val="en-US"/>
              </w:rPr>
              <w:t xml:space="preserve"> </w:t>
            </w:r>
            <w:proofErr w:type="spellStart"/>
            <w:r w:rsidR="00460653" w:rsidRPr="00FB1470">
              <w:rPr>
                <w:lang w:val="en-US"/>
              </w:rPr>
              <w:t>notificări</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convoca</w:t>
            </w:r>
            <w:proofErr w:type="spellEnd"/>
            <w:r w:rsidR="00460653" w:rsidRPr="00FB1470">
              <w:rPr>
                <w:lang w:val="en-US"/>
              </w:rPr>
              <w:t xml:space="preserve"> </w:t>
            </w:r>
            <w:proofErr w:type="spellStart"/>
            <w:r w:rsidR="00460653" w:rsidRPr="00FB1470">
              <w:rPr>
                <w:lang w:val="en-US"/>
              </w:rPr>
              <w:t>comisia</w:t>
            </w:r>
            <w:proofErr w:type="spellEnd"/>
            <w:r w:rsidR="00460653" w:rsidRPr="00FB1470">
              <w:rPr>
                <w:lang w:val="en-US"/>
              </w:rPr>
              <w:t xml:space="preserve"> </w:t>
            </w:r>
            <w:proofErr w:type="gramStart"/>
            <w:r w:rsidR="00460653" w:rsidRPr="00FB1470">
              <w:rPr>
                <w:lang w:val="en-US"/>
              </w:rPr>
              <w:t xml:space="preserve">de  </w:t>
            </w:r>
            <w:proofErr w:type="spellStart"/>
            <w:r w:rsidR="00460653" w:rsidRPr="00FB1470">
              <w:rPr>
                <w:lang w:val="en-US"/>
              </w:rPr>
              <w:t>recepţie</w:t>
            </w:r>
            <w:proofErr w:type="spellEnd"/>
            <w:proofErr w:type="gram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terminarea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w:t>
            </w:r>
          </w:p>
          <w:p w14:paraId="237AF5F9" w14:textId="77777777" w:rsidR="007A2F41" w:rsidRPr="00FF430B" w:rsidRDefault="00A156C0" w:rsidP="002F1F16">
            <w:pPr>
              <w:spacing w:after="200"/>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14:paraId="3F3B0FA6" w14:textId="5D6F2CA2" w:rsidR="009E4204" w:rsidRPr="00C91AB8" w:rsidRDefault="009E4204" w:rsidP="002F1F16">
            <w:pPr>
              <w:shd w:val="clear" w:color="auto" w:fill="FFFFFF" w:themeFill="background1"/>
              <w:tabs>
                <w:tab w:val="right" w:pos="0"/>
              </w:tabs>
              <w:spacing w:before="120"/>
              <w:rPr>
                <w:b/>
                <w:bCs/>
                <w:noProof w:val="0"/>
                <w:u w:val="single"/>
                <w:lang w:eastAsia="ru-RU"/>
              </w:rPr>
            </w:pPr>
            <w:r w:rsidRPr="00FF430B">
              <w:t>2.7.</w:t>
            </w:r>
            <w:r w:rsidR="002F6A1E" w:rsidRPr="00C91AB8">
              <w:rPr>
                <w:b/>
                <w:bCs/>
                <w:highlight w:val="yellow"/>
                <w:u w:val="single"/>
              </w:rPr>
              <w:t>Se</w:t>
            </w:r>
            <w:r w:rsidRPr="00C91AB8">
              <w:rPr>
                <w:b/>
                <w:bCs/>
                <w:highlight w:val="yellow"/>
                <w:u w:val="single"/>
              </w:rPr>
              <w:t xml:space="preserve"> indică t</w:t>
            </w:r>
            <w:proofErr w:type="spellStart"/>
            <w:r w:rsidRPr="00C91AB8">
              <w:rPr>
                <w:b/>
                <w:bCs/>
                <w:noProof w:val="0"/>
                <w:highlight w:val="yellow"/>
                <w:u w:val="single"/>
                <w:lang w:eastAsia="ru-RU"/>
              </w:rPr>
              <w:t>ermenul</w:t>
            </w:r>
            <w:proofErr w:type="spellEnd"/>
            <w:r w:rsidRPr="00C91AB8">
              <w:rPr>
                <w:b/>
                <w:bCs/>
                <w:noProof w:val="0"/>
                <w:highlight w:val="yellow"/>
                <w:u w:val="single"/>
                <w:lang w:eastAsia="ru-RU"/>
              </w:rPr>
              <w:t xml:space="preserve"> de garanție a lucrărilor</w:t>
            </w:r>
            <w:r w:rsidR="00C91AB8" w:rsidRPr="00C91AB8">
              <w:rPr>
                <w:b/>
                <w:bCs/>
                <w:noProof w:val="0"/>
                <w:highlight w:val="yellow"/>
                <w:u w:val="single"/>
                <w:lang w:eastAsia="ru-RU"/>
              </w:rPr>
              <w:t xml:space="preserve"> 5 ani</w:t>
            </w:r>
            <w:r w:rsidRPr="00C91AB8">
              <w:rPr>
                <w:b/>
                <w:bCs/>
                <w:noProof w:val="0"/>
                <w:highlight w:val="yellow"/>
                <w:u w:val="single"/>
                <w:lang w:eastAsia="ru-RU"/>
              </w:rPr>
              <w:t>.</w:t>
            </w:r>
          </w:p>
          <w:p w14:paraId="57D42400" w14:textId="77777777" w:rsidR="007A2F41" w:rsidRPr="00FF430B" w:rsidRDefault="007A2F41" w:rsidP="002F1F16">
            <w:pPr>
              <w:pStyle w:val="a"/>
              <w:numPr>
                <w:ilvl w:val="0"/>
                <w:numId w:val="0"/>
              </w:numPr>
            </w:pPr>
          </w:p>
          <w:p w14:paraId="007605E5" w14:textId="77777777" w:rsidR="00460653" w:rsidRPr="00FF430B" w:rsidRDefault="00A156C0" w:rsidP="002F1F16">
            <w:pPr>
              <w:tabs>
                <w:tab w:val="left" w:pos="3645"/>
              </w:tabs>
              <w:contextualSpacing/>
            </w:pPr>
            <w:r w:rsidRPr="00FF430B">
              <w:rPr>
                <w:b/>
              </w:rPr>
              <w:t xml:space="preserve">3. </w:t>
            </w:r>
            <w:r w:rsidR="00460653" w:rsidRPr="00FF430B">
              <w:rPr>
                <w:b/>
              </w:rPr>
              <w:t>VALOAREA LUCRĂRILOR ŞI MODALITĂŢILE DE PLATĂ</w:t>
            </w:r>
          </w:p>
          <w:p w14:paraId="4ACCD943" w14:textId="77777777" w:rsidR="007A2F41" w:rsidRPr="00FF430B" w:rsidRDefault="00E503F9" w:rsidP="002F1F16">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14:paraId="2FB7CC96" w14:textId="77777777" w:rsidR="00995AF6" w:rsidRPr="00FB1470" w:rsidRDefault="00E503F9" w:rsidP="002F1F16">
            <w:pPr>
              <w:pStyle w:val="af3"/>
              <w:tabs>
                <w:tab w:val="left" w:pos="321"/>
              </w:tabs>
              <w:ind w:firstLine="0"/>
              <w:rPr>
                <w:lang w:val="en-US"/>
              </w:rPr>
            </w:pPr>
            <w:r w:rsidRPr="00FB1470">
              <w:rPr>
                <w:lang w:val="en-US"/>
              </w:rPr>
              <w:t>3.</w:t>
            </w:r>
            <w:proofErr w:type="gramStart"/>
            <w:r w:rsidRPr="00FB1470">
              <w:rPr>
                <w:lang w:val="en-US"/>
              </w:rPr>
              <w:t>2</w:t>
            </w:r>
            <w:r w:rsidR="00A156C0" w:rsidRPr="00FB1470">
              <w:rPr>
                <w:lang w:val="en-US"/>
              </w:rPr>
              <w:t>.</w:t>
            </w:r>
            <w:r w:rsidR="00460653" w:rsidRPr="00FB1470">
              <w:rPr>
                <w:lang w:val="en-US"/>
              </w:rPr>
              <w:t>Achitările</w:t>
            </w:r>
            <w:proofErr w:type="gram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efectuate</w:t>
            </w:r>
            <w:proofErr w:type="spellEnd"/>
            <w:r w:rsidR="00460653" w:rsidRPr="00FB1470">
              <w:rPr>
                <w:lang w:val="en-US"/>
              </w:rPr>
              <w:t xml:space="preserve"> </w:t>
            </w:r>
            <w:proofErr w:type="spellStart"/>
            <w:r w:rsidR="00460653" w:rsidRPr="00FB1470">
              <w:rPr>
                <w:lang w:val="en-US"/>
              </w:rPr>
              <w:t>prin</w:t>
            </w:r>
            <w:proofErr w:type="spellEnd"/>
            <w:r w:rsidR="00460653" w:rsidRPr="00FB1470">
              <w:rPr>
                <w:lang w:val="en-US"/>
              </w:rPr>
              <w:t xml:space="preserve"> transfer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baza</w:t>
            </w:r>
            <w:proofErr w:type="spellEnd"/>
            <w:r w:rsidR="00460653" w:rsidRPr="00FB1470">
              <w:rPr>
                <w:lang w:val="en-US"/>
              </w:rPr>
              <w:t xml:space="preserve"> </w:t>
            </w:r>
            <w:proofErr w:type="spellStart"/>
            <w:r w:rsidR="00460653" w:rsidRPr="00FB1470">
              <w:rPr>
                <w:lang w:val="en-US"/>
              </w:rPr>
              <w:t>facturilor</w:t>
            </w:r>
            <w:proofErr w:type="spellEnd"/>
            <w:r w:rsidR="00460653" w:rsidRPr="00FB1470">
              <w:rPr>
                <w:lang w:val="en-US"/>
              </w:rPr>
              <w:t xml:space="preserve"> </w:t>
            </w:r>
            <w:proofErr w:type="spellStart"/>
            <w:r w:rsidR="00460653" w:rsidRPr="00FB1470">
              <w:rPr>
                <w:lang w:val="en-US"/>
              </w:rPr>
              <w:t>fiscale</w:t>
            </w:r>
            <w:proofErr w:type="spellEnd"/>
            <w:r w:rsidR="00460653" w:rsidRPr="00FB1470">
              <w:rPr>
                <w:lang w:val="en-US"/>
              </w:rPr>
              <w:t xml:space="preserve">, </w:t>
            </w:r>
            <w:proofErr w:type="spellStart"/>
            <w:r w:rsidR="00460653" w:rsidRPr="00FB1470">
              <w:rPr>
                <w:lang w:val="en-US"/>
              </w:rPr>
              <w:t>după</w:t>
            </w:r>
            <w:proofErr w:type="spellEnd"/>
            <w:r w:rsidR="00460653" w:rsidRPr="00FB1470">
              <w:rPr>
                <w:lang w:val="en-US"/>
              </w:rPr>
              <w:t xml:space="preserve"> </w:t>
            </w:r>
            <w:proofErr w:type="spellStart"/>
            <w:r w:rsidR="00460653" w:rsidRPr="00FB1470">
              <w:rPr>
                <w:lang w:val="en-US"/>
              </w:rPr>
              <w:t>primirea</w:t>
            </w:r>
            <w:proofErr w:type="spellEnd"/>
            <w:r w:rsidR="00460653" w:rsidRPr="00FB1470">
              <w:rPr>
                <w:lang w:val="en-US"/>
              </w:rPr>
              <w:t xml:space="preserve"> </w:t>
            </w:r>
            <w:proofErr w:type="spellStart"/>
            <w:r w:rsidR="00460653" w:rsidRPr="00FB1470">
              <w:rPr>
                <w:lang w:val="en-US"/>
              </w:rPr>
              <w:t>proceselor</w:t>
            </w:r>
            <w:proofErr w:type="spellEnd"/>
            <w:r w:rsidR="00460653" w:rsidRPr="00FB1470">
              <w:rPr>
                <w:lang w:val="en-US"/>
              </w:rPr>
              <w:t xml:space="preserve"> </w:t>
            </w:r>
            <w:r w:rsidR="00A156C0" w:rsidRPr="00FB1470">
              <w:rPr>
                <w:lang w:val="en-US"/>
              </w:rPr>
              <w:t>–</w:t>
            </w:r>
            <w:r w:rsidR="00460653" w:rsidRPr="00FB1470">
              <w:rPr>
                <w:lang w:val="en-US"/>
              </w:rPr>
              <w:t xml:space="preserve"> </w:t>
            </w:r>
            <w:proofErr w:type="spellStart"/>
            <w:r w:rsidR="00460653" w:rsidRPr="00FB1470">
              <w:rPr>
                <w:lang w:val="en-US"/>
              </w:rPr>
              <w:t>verbale</w:t>
            </w:r>
            <w:proofErr w:type="spellEnd"/>
            <w:r w:rsidR="00460653" w:rsidRPr="00FB1470">
              <w:rPr>
                <w:lang w:val="en-US"/>
              </w:rPr>
              <w:t xml:space="preserve"> de </w:t>
            </w:r>
            <w:proofErr w:type="spellStart"/>
            <w:r w:rsidR="00460653" w:rsidRPr="00FB1470">
              <w:rPr>
                <w:lang w:val="en-US"/>
              </w:rPr>
              <w:t>recepţie</w:t>
            </w:r>
            <w:proofErr w:type="spellEnd"/>
            <w:r w:rsidR="00460653" w:rsidRPr="00FB1470">
              <w:rPr>
                <w:lang w:val="en-US"/>
              </w:rPr>
              <w:t xml:space="preserve"> a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executate</w:t>
            </w:r>
            <w:proofErr w:type="spellEnd"/>
            <w:r w:rsidR="00460653" w:rsidRPr="00FB1470">
              <w:rPr>
                <w:lang w:val="en-US"/>
              </w:rPr>
              <w:t xml:space="preserve">, </w:t>
            </w:r>
            <w:proofErr w:type="spellStart"/>
            <w:r w:rsidR="00460653" w:rsidRPr="00FB1470">
              <w:rPr>
                <w:lang w:val="en-US"/>
              </w:rPr>
              <w:t>semnate</w:t>
            </w:r>
            <w:proofErr w:type="spellEnd"/>
            <w:r w:rsidR="00460653" w:rsidRPr="00FB1470">
              <w:rPr>
                <w:lang w:val="en-US"/>
              </w:rPr>
              <w:t xml:space="preserve"> </w:t>
            </w:r>
            <w:proofErr w:type="spellStart"/>
            <w:r w:rsidR="00460653" w:rsidRPr="00FB1470">
              <w:rPr>
                <w:lang w:val="en-US"/>
              </w:rPr>
              <w:t>şi</w:t>
            </w:r>
            <w:proofErr w:type="spellEnd"/>
            <w:r w:rsidR="00995AF6" w:rsidRPr="00FB1470">
              <w:rPr>
                <w:lang w:val="en-US"/>
              </w:rPr>
              <w:t xml:space="preserve"> </w:t>
            </w:r>
            <w:proofErr w:type="spellStart"/>
            <w:r w:rsidR="00995AF6" w:rsidRPr="00FB1470">
              <w:rPr>
                <w:lang w:val="en-US"/>
              </w:rPr>
              <w:t>acceptate</w:t>
            </w:r>
            <w:proofErr w:type="spellEnd"/>
            <w:r w:rsidR="00995AF6" w:rsidRPr="00FB1470">
              <w:rPr>
                <w:lang w:val="en-US"/>
              </w:rPr>
              <w:t xml:space="preserve"> de </w:t>
            </w:r>
            <w:proofErr w:type="spellStart"/>
            <w:r w:rsidR="00995AF6" w:rsidRPr="00FB1470">
              <w:rPr>
                <w:lang w:val="en-US"/>
              </w:rPr>
              <w:t>către</w:t>
            </w:r>
            <w:proofErr w:type="spellEnd"/>
            <w:r w:rsidR="00995AF6" w:rsidRPr="00FB1470">
              <w:rPr>
                <w:lang w:val="en-US"/>
              </w:rPr>
              <w:t xml:space="preserve"> </w:t>
            </w:r>
            <w:proofErr w:type="spellStart"/>
            <w:r w:rsidR="00995AF6" w:rsidRPr="00FB1470">
              <w:rPr>
                <w:lang w:val="en-US"/>
              </w:rPr>
              <w:t>Beneficiar</w:t>
            </w:r>
            <w:proofErr w:type="spellEnd"/>
            <w:r w:rsidR="00995AF6" w:rsidRPr="00FB1470">
              <w:rPr>
                <w:lang w:val="en-US"/>
              </w:rPr>
              <w:t>.</w:t>
            </w:r>
          </w:p>
          <w:p w14:paraId="3930755A" w14:textId="77777777" w:rsidR="00A946E0" w:rsidRPr="00FB1470" w:rsidRDefault="00A156C0" w:rsidP="002F1F16">
            <w:pPr>
              <w:pStyle w:val="af3"/>
              <w:tabs>
                <w:tab w:val="left" w:pos="37"/>
              </w:tabs>
              <w:ind w:firstLine="0"/>
              <w:rPr>
                <w:lang w:val="en-US"/>
              </w:rPr>
            </w:pPr>
            <w:r w:rsidRPr="00FB1470">
              <w:rPr>
                <w:lang w:val="en-US"/>
              </w:rPr>
              <w:t xml:space="preserve">3.3.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verifica</w:t>
            </w:r>
            <w:proofErr w:type="spellEnd"/>
            <w:r w:rsidR="00460653" w:rsidRPr="00FB1470">
              <w:rPr>
                <w:lang w:val="en-US"/>
              </w:rPr>
              <w:t xml:space="preserve"> </w:t>
            </w:r>
            <w:proofErr w:type="spellStart"/>
            <w:r w:rsidR="00460653" w:rsidRPr="00FB1470">
              <w:rPr>
                <w:lang w:val="en-US"/>
              </w:rPr>
              <w:t>procesele</w:t>
            </w:r>
            <w:r w:rsidR="009E719D" w:rsidRPr="00FB1470">
              <w:rPr>
                <w:lang w:val="en-US"/>
              </w:rPr>
              <w:t>-</w:t>
            </w:r>
            <w:r w:rsidR="00460653" w:rsidRPr="00FB1470">
              <w:rPr>
                <w:lang w:val="en-US"/>
              </w:rPr>
              <w:t>verbale</w:t>
            </w:r>
            <w:proofErr w:type="spellEnd"/>
            <w:r w:rsidR="00460653" w:rsidRPr="00FB1470">
              <w:rPr>
                <w:lang w:val="en-US"/>
              </w:rPr>
              <w:t xml:space="preserve"> de </w:t>
            </w:r>
            <w:proofErr w:type="spellStart"/>
            <w:r w:rsidR="00460653" w:rsidRPr="00FB1470">
              <w:rPr>
                <w:lang w:val="en-US"/>
              </w:rPr>
              <w:t>recepție</w:t>
            </w:r>
            <w:proofErr w:type="spellEnd"/>
            <w:r w:rsidR="00460653" w:rsidRPr="00FB1470">
              <w:rPr>
                <w:lang w:val="en-US"/>
              </w:rPr>
              <w:t xml:space="preserve"> a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executate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termen de </w:t>
            </w:r>
            <w:proofErr w:type="gramStart"/>
            <w:r w:rsidR="00684D44" w:rsidRPr="00FB1470">
              <w:rPr>
                <w:lang w:val="en-US"/>
              </w:rPr>
              <w:t>…..</w:t>
            </w:r>
            <w:proofErr w:type="gramEnd"/>
            <w:r w:rsidR="00460653" w:rsidRPr="00FB1470">
              <w:rPr>
                <w:lang w:val="en-US"/>
              </w:rPr>
              <w:t xml:space="preserve"> </w:t>
            </w:r>
            <w:proofErr w:type="spellStart"/>
            <w:r w:rsidR="00460653" w:rsidRPr="00FB1470">
              <w:rPr>
                <w:lang w:val="en-US"/>
              </w:rPr>
              <w:t>zile</w:t>
            </w:r>
            <w:proofErr w:type="spellEnd"/>
            <w:r w:rsidR="00460653" w:rsidRPr="00FB1470">
              <w:rPr>
                <w:lang w:val="en-US"/>
              </w:rPr>
              <w:t xml:space="preserve"> </w:t>
            </w:r>
            <w:proofErr w:type="spellStart"/>
            <w:r w:rsidR="00460653" w:rsidRPr="00FB1470">
              <w:rPr>
                <w:lang w:val="en-US"/>
              </w:rPr>
              <w:t>calendaristice</w:t>
            </w:r>
            <w:proofErr w:type="spellEnd"/>
            <w:r w:rsidR="00460653" w:rsidRPr="00FB1470">
              <w:rPr>
                <w:lang w:val="en-US"/>
              </w:rPr>
              <w:t xml:space="preserve"> de la </w:t>
            </w:r>
            <w:proofErr w:type="spellStart"/>
            <w:r w:rsidR="00460653" w:rsidRPr="00FB1470">
              <w:rPr>
                <w:lang w:val="en-US"/>
              </w:rPr>
              <w:t>primirea</w:t>
            </w:r>
            <w:proofErr w:type="spellEnd"/>
            <w:r w:rsidR="00460653" w:rsidRPr="00FB1470">
              <w:rPr>
                <w:lang w:val="en-US"/>
              </w:rPr>
              <w:t xml:space="preserve"> </w:t>
            </w:r>
            <w:proofErr w:type="spellStart"/>
            <w:r w:rsidR="00460653" w:rsidRPr="00FB1470">
              <w:rPr>
                <w:lang w:val="en-US"/>
              </w:rPr>
              <w:t>acestora</w:t>
            </w:r>
            <w:proofErr w:type="spellEnd"/>
            <w:r w:rsidR="00460653" w:rsidRPr="00FB1470">
              <w:rPr>
                <w:lang w:val="en-US"/>
              </w:rPr>
              <w:t xml:space="preserve"> de la </w:t>
            </w:r>
            <w:proofErr w:type="spellStart"/>
            <w:r w:rsidR="00460653" w:rsidRPr="00FB1470">
              <w:rPr>
                <w:lang w:val="en-US"/>
              </w:rPr>
              <w:t>Antreprenor</w:t>
            </w:r>
            <w:proofErr w:type="spellEnd"/>
            <w:r w:rsidR="00460653" w:rsidRPr="00FB1470">
              <w:rPr>
                <w:lang w:val="en-US"/>
              </w:rPr>
              <w:t>.</w:t>
            </w:r>
          </w:p>
          <w:p w14:paraId="1312D5E4" w14:textId="77777777" w:rsidR="00A946E0" w:rsidRPr="00FB1470" w:rsidRDefault="00316769" w:rsidP="002F1F16">
            <w:pPr>
              <w:pStyle w:val="af3"/>
              <w:tabs>
                <w:tab w:val="left" w:pos="37"/>
              </w:tabs>
              <w:ind w:firstLine="0"/>
              <w:rPr>
                <w:lang w:val="en-US"/>
              </w:rPr>
            </w:pPr>
            <w:r w:rsidRPr="00FB1470">
              <w:rPr>
                <w:lang w:val="en-US"/>
              </w:rPr>
              <w:t>3.4</w:t>
            </w:r>
            <w:r w:rsidR="00A156C0" w:rsidRPr="00FB1470">
              <w:rPr>
                <w:lang w:val="en-US"/>
              </w:rPr>
              <w:t xml:space="preserve">. </w:t>
            </w:r>
            <w:r w:rsidR="00460653" w:rsidRPr="00FB1470">
              <w:rPr>
                <w:lang w:val="en-US"/>
              </w:rPr>
              <w:t xml:space="preserve">Plata </w:t>
            </w:r>
            <w:proofErr w:type="spellStart"/>
            <w:r w:rsidR="00460653" w:rsidRPr="00FB1470">
              <w:rPr>
                <w:lang w:val="en-US"/>
              </w:rPr>
              <w:t>facturii</w:t>
            </w:r>
            <w:proofErr w:type="spellEnd"/>
            <w:r w:rsidR="00460653" w:rsidRPr="00FB1470">
              <w:rPr>
                <w:lang w:val="en-US"/>
              </w:rPr>
              <w:t xml:space="preserve"> finale se </w:t>
            </w:r>
            <w:proofErr w:type="spellStart"/>
            <w:r w:rsidR="00460653" w:rsidRPr="00FB1470">
              <w:rPr>
                <w:lang w:val="en-US"/>
              </w:rPr>
              <w:t>va</w:t>
            </w:r>
            <w:proofErr w:type="spellEnd"/>
            <w:r w:rsidR="00460653" w:rsidRPr="00FB1470">
              <w:rPr>
                <w:lang w:val="en-US"/>
              </w:rPr>
              <w:t xml:space="preserve"> face </w:t>
            </w:r>
            <w:proofErr w:type="spellStart"/>
            <w:r w:rsidR="00460653" w:rsidRPr="00FB1470">
              <w:rPr>
                <w:lang w:val="en-US"/>
              </w:rPr>
              <w:t>imediat</w:t>
            </w:r>
            <w:proofErr w:type="spellEnd"/>
            <w:r w:rsidR="00460653" w:rsidRPr="00FB1470">
              <w:rPr>
                <w:lang w:val="en-US"/>
              </w:rPr>
              <w:t xml:space="preserve"> </w:t>
            </w:r>
            <w:proofErr w:type="spellStart"/>
            <w:r w:rsidR="00460653" w:rsidRPr="00FB1470">
              <w:rPr>
                <w:lang w:val="en-US"/>
              </w:rPr>
              <w:t>după</w:t>
            </w:r>
            <w:proofErr w:type="spellEnd"/>
            <w:r w:rsidR="00460653" w:rsidRPr="00FB1470">
              <w:rPr>
                <w:lang w:val="en-US"/>
              </w:rPr>
              <w:t xml:space="preserve"> </w:t>
            </w:r>
            <w:proofErr w:type="spellStart"/>
            <w:r w:rsidR="00460653" w:rsidRPr="00FB1470">
              <w:rPr>
                <w:lang w:val="en-US"/>
              </w:rPr>
              <w:t>verificarea</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acceptarea</w:t>
            </w:r>
            <w:proofErr w:type="spellEnd"/>
            <w:r w:rsidR="00460653" w:rsidRPr="00FB1470">
              <w:rPr>
                <w:lang w:val="en-US"/>
              </w:rPr>
              <w:t xml:space="preserve"> </w:t>
            </w:r>
            <w:proofErr w:type="spellStart"/>
            <w:r w:rsidR="00460653" w:rsidRPr="00FB1470">
              <w:rPr>
                <w:lang w:val="en-US"/>
              </w:rPr>
              <w:t>situaţiei</w:t>
            </w:r>
            <w:proofErr w:type="spellEnd"/>
            <w:r w:rsidR="00460653" w:rsidRPr="00FB1470">
              <w:rPr>
                <w:lang w:val="en-US"/>
              </w:rPr>
              <w:t xml:space="preserve"> de </w:t>
            </w:r>
            <w:proofErr w:type="spellStart"/>
            <w:r w:rsidR="00460653" w:rsidRPr="00FB1470">
              <w:rPr>
                <w:lang w:val="en-US"/>
              </w:rPr>
              <w:t>plată</w:t>
            </w:r>
            <w:proofErr w:type="spellEnd"/>
            <w:r w:rsidR="00460653" w:rsidRPr="00FB1470">
              <w:rPr>
                <w:lang w:val="en-US"/>
              </w:rPr>
              <w:t xml:space="preserve"> definitive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verificarea</w:t>
            </w:r>
            <w:proofErr w:type="spellEnd"/>
            <w:r w:rsidR="00460653" w:rsidRPr="00FB1470">
              <w:rPr>
                <w:lang w:val="en-US"/>
              </w:rPr>
              <w:t xml:space="preserve"> se </w:t>
            </w:r>
            <w:proofErr w:type="spellStart"/>
            <w:r w:rsidR="00460653" w:rsidRPr="00FB1470">
              <w:rPr>
                <w:lang w:val="en-US"/>
              </w:rPr>
              <w:t>prelungeşte</w:t>
            </w:r>
            <w:proofErr w:type="spellEnd"/>
            <w:r w:rsidR="00460653" w:rsidRPr="00FB1470">
              <w:rPr>
                <w:lang w:val="en-US"/>
              </w:rPr>
              <w:t xml:space="preserve"> din </w:t>
            </w:r>
            <w:proofErr w:type="spellStart"/>
            <w:r w:rsidR="00460653" w:rsidRPr="00FB1470">
              <w:rPr>
                <w:lang w:val="en-US"/>
              </w:rPr>
              <w:t>diferite</w:t>
            </w:r>
            <w:proofErr w:type="spellEnd"/>
            <w:r w:rsidR="00460653" w:rsidRPr="00FB1470">
              <w:rPr>
                <w:lang w:val="en-US"/>
              </w:rPr>
              <w:t xml:space="preserve"> motive, </w:t>
            </w:r>
            <w:proofErr w:type="spellStart"/>
            <w:r w:rsidR="00460653" w:rsidRPr="00FB1470">
              <w:rPr>
                <w:lang w:val="en-US"/>
              </w:rPr>
              <w:t>dar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special </w:t>
            </w:r>
            <w:proofErr w:type="spellStart"/>
            <w:r w:rsidR="00460653" w:rsidRPr="00FB1470">
              <w:rPr>
                <w:lang w:val="en-US"/>
              </w:rPr>
              <w:t>datorită</w:t>
            </w:r>
            <w:proofErr w:type="spellEnd"/>
            <w:r w:rsidR="00460653" w:rsidRPr="00FB1470">
              <w:rPr>
                <w:lang w:val="en-US"/>
              </w:rPr>
              <w:t xml:space="preserve"> </w:t>
            </w:r>
            <w:proofErr w:type="spellStart"/>
            <w:r w:rsidR="00460653" w:rsidRPr="00FB1470">
              <w:rPr>
                <w:lang w:val="en-US"/>
              </w:rPr>
              <w:t>unor</w:t>
            </w:r>
            <w:proofErr w:type="spellEnd"/>
            <w:r w:rsidR="00460653" w:rsidRPr="00FB1470">
              <w:rPr>
                <w:lang w:val="en-US"/>
              </w:rPr>
              <w:t xml:space="preserve"> </w:t>
            </w:r>
            <w:proofErr w:type="spellStart"/>
            <w:r w:rsidR="00460653" w:rsidRPr="00FB1470">
              <w:rPr>
                <w:lang w:val="en-US"/>
              </w:rPr>
              <w:t>eventuale</w:t>
            </w:r>
            <w:proofErr w:type="spellEnd"/>
            <w:r w:rsidR="00460653" w:rsidRPr="00FB1470">
              <w:rPr>
                <w:lang w:val="en-US"/>
              </w:rPr>
              <w:t xml:space="preserve"> </w:t>
            </w:r>
            <w:proofErr w:type="spellStart"/>
            <w:r w:rsidR="00460653" w:rsidRPr="00FB1470">
              <w:rPr>
                <w:lang w:val="en-US"/>
              </w:rPr>
              <w:t>litigii</w:t>
            </w:r>
            <w:proofErr w:type="spellEnd"/>
            <w:r w:rsidR="00460653" w:rsidRPr="00FB1470">
              <w:rPr>
                <w:lang w:val="en-US"/>
              </w:rPr>
              <w:t xml:space="preserve">, </w:t>
            </w:r>
            <w:proofErr w:type="spellStart"/>
            <w:r w:rsidR="00460653" w:rsidRPr="00FB1470">
              <w:rPr>
                <w:lang w:val="en-US"/>
              </w:rPr>
              <w:t>contravaloarea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care n</w:t>
            </w:r>
            <w:r w:rsidR="00183D79" w:rsidRPr="00FB1470">
              <w:rPr>
                <w:lang w:val="en-US"/>
              </w:rPr>
              <w:t>u su</w:t>
            </w:r>
            <w:r w:rsidR="00460653" w:rsidRPr="00FB1470">
              <w:rPr>
                <w:lang w:val="en-US"/>
              </w:rPr>
              <w:t xml:space="preserve">nt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litigiu</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fi </w:t>
            </w:r>
            <w:proofErr w:type="spellStart"/>
            <w:r w:rsidR="00460653" w:rsidRPr="00FB1470">
              <w:rPr>
                <w:lang w:val="en-US"/>
              </w:rPr>
              <w:t>plătită</w:t>
            </w:r>
            <w:proofErr w:type="spellEnd"/>
            <w:r w:rsidR="00460653" w:rsidRPr="00FB1470">
              <w:rPr>
                <w:lang w:val="en-US"/>
              </w:rPr>
              <w:t xml:space="preserve"> </w:t>
            </w:r>
            <w:proofErr w:type="spellStart"/>
            <w:r w:rsidR="00460653" w:rsidRPr="00FB1470">
              <w:rPr>
                <w:lang w:val="en-US"/>
              </w:rPr>
              <w:t>imediat</w:t>
            </w:r>
            <w:proofErr w:type="spellEnd"/>
            <w:r w:rsidR="00460653" w:rsidRPr="00FB1470">
              <w:rPr>
                <w:lang w:val="en-US"/>
              </w:rPr>
              <w:t xml:space="preserve">. </w:t>
            </w:r>
          </w:p>
          <w:p w14:paraId="54A43749" w14:textId="77777777" w:rsidR="00E503F9" w:rsidRPr="00FB1470" w:rsidRDefault="00316769" w:rsidP="002F1F16">
            <w:pPr>
              <w:pStyle w:val="af3"/>
              <w:tabs>
                <w:tab w:val="left" w:pos="37"/>
              </w:tabs>
              <w:ind w:firstLine="0"/>
              <w:rPr>
                <w:lang w:val="en-US"/>
              </w:rPr>
            </w:pPr>
            <w:r w:rsidRPr="00FB1470">
              <w:rPr>
                <w:lang w:val="en-US"/>
              </w:rPr>
              <w:t>3.5</w:t>
            </w:r>
            <w:r w:rsidR="00A156C0" w:rsidRPr="00FB1470">
              <w:rPr>
                <w:lang w:val="en-US"/>
              </w:rPr>
              <w:t>.</w:t>
            </w:r>
            <w:r w:rsidR="002F1F16">
              <w:rPr>
                <w:lang w:val="en-US"/>
              </w:rPr>
              <w:t xml:space="preserve"> </w:t>
            </w:r>
            <w:proofErr w:type="spellStart"/>
            <w:r w:rsidR="00460653" w:rsidRPr="00FB1470">
              <w:rPr>
                <w:lang w:val="en-US"/>
              </w:rPr>
              <w:t>Lucrările</w:t>
            </w:r>
            <w:proofErr w:type="spellEnd"/>
            <w:r w:rsidR="00460653" w:rsidRPr="00FB1470">
              <w:rPr>
                <w:lang w:val="en-US"/>
              </w:rPr>
              <w:t xml:space="preserve"> nu </w:t>
            </w:r>
            <w:proofErr w:type="spellStart"/>
            <w:r w:rsidR="00183D79" w:rsidRPr="00FB1470">
              <w:rPr>
                <w:lang w:val="en-US"/>
              </w:rPr>
              <w:t>vor</w:t>
            </w:r>
            <w:proofErr w:type="spellEnd"/>
            <w:r w:rsidR="00183D79" w:rsidRPr="00FB1470">
              <w:rPr>
                <w:lang w:val="en-US"/>
              </w:rPr>
              <w:t xml:space="preserve"> fi considerate </w:t>
            </w:r>
            <w:proofErr w:type="spellStart"/>
            <w:r w:rsidR="00183D79" w:rsidRPr="00FB1470">
              <w:rPr>
                <w:lang w:val="en-US"/>
              </w:rPr>
              <w:t>finalizate</w:t>
            </w:r>
            <w:proofErr w:type="spellEnd"/>
            <w:r w:rsidR="00183D79" w:rsidRPr="00FB1470">
              <w:rPr>
                <w:lang w:val="en-US"/>
              </w:rPr>
              <w:t xml:space="preserve"> </w:t>
            </w:r>
            <w:proofErr w:type="spellStart"/>
            <w:r w:rsidR="00183D79" w:rsidRPr="00FB1470">
              <w:rPr>
                <w:lang w:val="en-US"/>
              </w:rPr>
              <w:t>pâ</w:t>
            </w:r>
            <w:r w:rsidR="00460653" w:rsidRPr="00FB1470">
              <w:rPr>
                <w:lang w:val="en-US"/>
              </w:rPr>
              <w:t>nă</w:t>
            </w:r>
            <w:proofErr w:type="spellEnd"/>
            <w:r w:rsidR="00183D79" w:rsidRPr="00FB1470">
              <w:rPr>
                <w:lang w:val="en-US"/>
              </w:rPr>
              <w:t xml:space="preserve"> </w:t>
            </w:r>
            <w:proofErr w:type="spellStart"/>
            <w:r w:rsidR="00183D79" w:rsidRPr="00FB1470">
              <w:rPr>
                <w:lang w:val="en-US"/>
              </w:rPr>
              <w:t>câ</w:t>
            </w:r>
            <w:r w:rsidR="00460653" w:rsidRPr="00FB1470">
              <w:rPr>
                <w:lang w:val="en-US"/>
              </w:rPr>
              <w:t>nd</w:t>
            </w:r>
            <w:proofErr w:type="spellEnd"/>
            <w:r w:rsidR="00460653" w:rsidRPr="00FB1470">
              <w:rPr>
                <w:lang w:val="en-US"/>
              </w:rPr>
              <w:t xml:space="preserve"> </w:t>
            </w:r>
            <w:proofErr w:type="spellStart"/>
            <w:r w:rsidR="00460653" w:rsidRPr="00FB1470">
              <w:rPr>
                <w:lang w:val="en-US"/>
              </w:rPr>
              <w:t>procesul</w:t>
            </w:r>
            <w:proofErr w:type="spellEnd"/>
            <w:r w:rsidR="00460653" w:rsidRPr="00FB1470">
              <w:rPr>
                <w:lang w:val="en-US"/>
              </w:rPr>
              <w:t xml:space="preserve">-verbal de </w:t>
            </w:r>
            <w:proofErr w:type="spellStart"/>
            <w:r w:rsidR="00460653" w:rsidRPr="00FB1470">
              <w:rPr>
                <w:lang w:val="en-US"/>
              </w:rPr>
              <w:t>recepţie</w:t>
            </w:r>
            <w:proofErr w:type="spellEnd"/>
            <w:r w:rsidR="00460653" w:rsidRPr="00FB1470">
              <w:rPr>
                <w:lang w:val="en-US"/>
              </w:rPr>
              <w:t xml:space="preserve"> la </w:t>
            </w:r>
            <w:proofErr w:type="spellStart"/>
            <w:r w:rsidR="00460653" w:rsidRPr="00FB1470">
              <w:rPr>
                <w:lang w:val="en-US"/>
              </w:rPr>
              <w:t>terminarea</w:t>
            </w:r>
            <w:proofErr w:type="spellEnd"/>
            <w:r w:rsidR="00460653" w:rsidRPr="00FB1470">
              <w:rPr>
                <w:lang w:val="en-US"/>
              </w:rPr>
              <w:t xml:space="preserve"> </w:t>
            </w:r>
            <w:proofErr w:type="spellStart"/>
            <w:proofErr w:type="gramStart"/>
            <w:r w:rsidR="00460653" w:rsidRPr="00FB1470">
              <w:rPr>
                <w:lang w:val="en-US"/>
              </w:rPr>
              <w:t>lucrărilor</w:t>
            </w:r>
            <w:proofErr w:type="spellEnd"/>
            <w:r w:rsidR="00460653" w:rsidRPr="00FB1470">
              <w:rPr>
                <w:lang w:val="en-US"/>
              </w:rPr>
              <w:t xml:space="preserve">  nu</w:t>
            </w:r>
            <w:proofErr w:type="gram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fi </w:t>
            </w:r>
            <w:proofErr w:type="spellStart"/>
            <w:r w:rsidR="00460653" w:rsidRPr="00FB1470">
              <w:rPr>
                <w:lang w:val="en-US"/>
              </w:rPr>
              <w:t>semnat</w:t>
            </w:r>
            <w:proofErr w:type="spellEnd"/>
            <w:r w:rsidR="00460653" w:rsidRPr="00FB1470">
              <w:rPr>
                <w:lang w:val="en-US"/>
              </w:rPr>
              <w:t xml:space="preserve"> de </w:t>
            </w:r>
            <w:proofErr w:type="spellStart"/>
            <w:r w:rsidR="00460653" w:rsidRPr="00FB1470">
              <w:rPr>
                <w:lang w:val="en-US"/>
              </w:rPr>
              <w:t>comisia</w:t>
            </w:r>
            <w:proofErr w:type="spellEnd"/>
            <w:r w:rsidR="00460653" w:rsidRPr="00FB1470">
              <w:rPr>
                <w:lang w:val="en-US"/>
              </w:rPr>
              <w:t xml:space="preserve"> de </w:t>
            </w:r>
            <w:proofErr w:type="spellStart"/>
            <w:r w:rsidR="00460653" w:rsidRPr="00FB1470">
              <w:rPr>
                <w:lang w:val="en-US"/>
              </w:rPr>
              <w:t>recepţie</w:t>
            </w:r>
            <w:proofErr w:type="spellEnd"/>
            <w:r w:rsidR="00460653" w:rsidRPr="00FB1470">
              <w:rPr>
                <w:lang w:val="en-US"/>
              </w:rPr>
              <w:t xml:space="preserve">, care </w:t>
            </w:r>
            <w:proofErr w:type="spellStart"/>
            <w:r w:rsidR="00460653" w:rsidRPr="00FB1470">
              <w:rPr>
                <w:lang w:val="en-US"/>
              </w:rPr>
              <w:t>confirmă</w:t>
            </w:r>
            <w:proofErr w:type="spellEnd"/>
            <w:r w:rsidR="00460653" w:rsidRPr="00FB1470">
              <w:rPr>
                <w:lang w:val="en-US"/>
              </w:rPr>
              <w:t xml:space="preserve"> </w:t>
            </w:r>
            <w:proofErr w:type="spellStart"/>
            <w:r w:rsidR="00460653" w:rsidRPr="00FB1470">
              <w:rPr>
                <w:lang w:val="en-US"/>
              </w:rPr>
              <w:t>că</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au </w:t>
            </w:r>
            <w:proofErr w:type="spellStart"/>
            <w:r w:rsidR="00460653" w:rsidRPr="00FB1470">
              <w:rPr>
                <w:lang w:val="en-US"/>
              </w:rPr>
              <w:t>fost</w:t>
            </w:r>
            <w:proofErr w:type="spellEnd"/>
            <w:r w:rsidR="00460653" w:rsidRPr="00FB1470">
              <w:rPr>
                <w:lang w:val="en-US"/>
              </w:rPr>
              <w:t xml:space="preserve"> </w:t>
            </w:r>
            <w:proofErr w:type="spellStart"/>
            <w:r w:rsidR="00460653" w:rsidRPr="00FB1470">
              <w:rPr>
                <w:lang w:val="en-US"/>
              </w:rPr>
              <w:t>executate</w:t>
            </w:r>
            <w:proofErr w:type="spellEnd"/>
            <w:r w:rsidR="00460653" w:rsidRPr="00FB1470">
              <w:rPr>
                <w:lang w:val="en-US"/>
              </w:rPr>
              <w:t xml:space="preserve"> </w:t>
            </w:r>
            <w:r w:rsidR="00A946E0" w:rsidRPr="00FB1470">
              <w:rPr>
                <w:lang w:val="en-US"/>
              </w:rPr>
              <w:t xml:space="preserve">conform </w:t>
            </w:r>
            <w:proofErr w:type="spellStart"/>
            <w:r w:rsidR="00A946E0" w:rsidRPr="00FB1470">
              <w:rPr>
                <w:lang w:val="en-US"/>
              </w:rPr>
              <w:t>contractului</w:t>
            </w:r>
            <w:proofErr w:type="spellEnd"/>
            <w:r w:rsidR="00A946E0" w:rsidRPr="00FB1470">
              <w:rPr>
                <w:lang w:val="en-US"/>
              </w:rPr>
              <w:t>.</w:t>
            </w:r>
          </w:p>
          <w:p w14:paraId="3AE9D2D9" w14:textId="7A440E50" w:rsidR="00267805" w:rsidRPr="00FB1470" w:rsidRDefault="00316769" w:rsidP="002F1F16">
            <w:pPr>
              <w:pStyle w:val="af3"/>
              <w:tabs>
                <w:tab w:val="left" w:pos="37"/>
              </w:tabs>
              <w:ind w:firstLine="0"/>
              <w:rPr>
                <w:lang w:val="en-US"/>
              </w:rPr>
            </w:pPr>
            <w:r w:rsidRPr="00FB1470">
              <w:rPr>
                <w:lang w:val="en-US"/>
              </w:rPr>
              <w:t>3.</w:t>
            </w:r>
            <w:proofErr w:type="gramStart"/>
            <w:r w:rsidRPr="00FB1470">
              <w:rPr>
                <w:lang w:val="en-US"/>
              </w:rPr>
              <w:t>6</w:t>
            </w:r>
            <w:r w:rsidR="00A227F2" w:rsidRPr="00FB1470">
              <w:rPr>
                <w:lang w:val="en-US"/>
              </w:rPr>
              <w:t>.</w:t>
            </w:r>
            <w:r w:rsidR="00A227F2" w:rsidRPr="00F17D75">
              <w:rPr>
                <w:highlight w:val="yellow"/>
                <w:lang w:val="en-US"/>
              </w:rPr>
              <w:t>Garanţia</w:t>
            </w:r>
            <w:proofErr w:type="gramEnd"/>
            <w:r w:rsidR="00A227F2" w:rsidRPr="00F17D75">
              <w:rPr>
                <w:highlight w:val="yellow"/>
                <w:lang w:val="en-US"/>
              </w:rPr>
              <w:t xml:space="preserve"> de </w:t>
            </w:r>
            <w:proofErr w:type="spellStart"/>
            <w:r w:rsidR="00A227F2" w:rsidRPr="00F17D75">
              <w:rPr>
                <w:highlight w:val="yellow"/>
                <w:lang w:val="en-US"/>
              </w:rPr>
              <w:t>bună</w:t>
            </w:r>
            <w:proofErr w:type="spellEnd"/>
            <w:r w:rsidR="00A227F2" w:rsidRPr="00F17D75">
              <w:rPr>
                <w:highlight w:val="yellow"/>
                <w:lang w:val="en-US"/>
              </w:rPr>
              <w:t xml:space="preserve"> </w:t>
            </w:r>
            <w:proofErr w:type="spellStart"/>
            <w:r w:rsidR="00A227F2" w:rsidRPr="00F17D75">
              <w:rPr>
                <w:highlight w:val="yellow"/>
                <w:lang w:val="en-US"/>
              </w:rPr>
              <w:t>execuţie</w:t>
            </w:r>
            <w:proofErr w:type="spellEnd"/>
            <w:r w:rsidR="00A227F2" w:rsidRPr="00FB1470">
              <w:rPr>
                <w:lang w:val="en-US"/>
              </w:rPr>
              <w:t xml:space="preserve"> se </w:t>
            </w:r>
            <w:proofErr w:type="spellStart"/>
            <w:r w:rsidR="00A227F2" w:rsidRPr="00FB1470">
              <w:rPr>
                <w:lang w:val="en-US"/>
              </w:rPr>
              <w:t>va</w:t>
            </w:r>
            <w:proofErr w:type="spellEnd"/>
            <w:r w:rsidR="00A227F2" w:rsidRPr="00FB1470">
              <w:rPr>
                <w:lang w:val="en-US"/>
              </w:rPr>
              <w:t xml:space="preserve"> </w:t>
            </w:r>
            <w:proofErr w:type="spellStart"/>
            <w:r w:rsidR="00A227F2" w:rsidRPr="00FB1470">
              <w:rPr>
                <w:lang w:val="en-US"/>
              </w:rPr>
              <w:t>restitui</w:t>
            </w:r>
            <w:proofErr w:type="spellEnd"/>
            <w:r w:rsidR="00A227F2" w:rsidRPr="00FB1470">
              <w:rPr>
                <w:lang w:val="en-US"/>
              </w:rPr>
              <w:t xml:space="preserve"> </w:t>
            </w:r>
            <w:proofErr w:type="spellStart"/>
            <w:r w:rsidR="00A227F2" w:rsidRPr="00FB1470">
              <w:rPr>
                <w:lang w:val="en-US"/>
              </w:rPr>
              <w:t>Antreprenorului</w:t>
            </w:r>
            <w:proofErr w:type="spellEnd"/>
            <w:r w:rsidR="00A227F2" w:rsidRPr="00FB1470">
              <w:rPr>
                <w:lang w:val="en-US"/>
              </w:rPr>
              <w:t xml:space="preserve"> </w:t>
            </w:r>
            <w:proofErr w:type="spellStart"/>
            <w:r w:rsidR="00A227F2" w:rsidRPr="00FB1470">
              <w:rPr>
                <w:lang w:val="en-US"/>
              </w:rPr>
              <w:t>în</w:t>
            </w:r>
            <w:proofErr w:type="spellEnd"/>
            <w:r w:rsidR="00A227F2" w:rsidRPr="00FB1470">
              <w:rPr>
                <w:lang w:val="en-US"/>
              </w:rPr>
              <w:t xml:space="preserve"> </w:t>
            </w:r>
            <w:proofErr w:type="spellStart"/>
            <w:r w:rsidR="00A227F2" w:rsidRPr="00FB1470">
              <w:rPr>
                <w:lang w:val="en-US"/>
              </w:rPr>
              <w:t>baza</w:t>
            </w:r>
            <w:proofErr w:type="spellEnd"/>
            <w:r w:rsidR="00A227F2" w:rsidRPr="00FB1470">
              <w:rPr>
                <w:lang w:val="en-US"/>
              </w:rPr>
              <w:t xml:space="preserve"> </w:t>
            </w:r>
            <w:proofErr w:type="spellStart"/>
            <w:r w:rsidR="00A227F2" w:rsidRPr="00FB1470">
              <w:rPr>
                <w:lang w:val="en-US"/>
              </w:rPr>
              <w:t>notificării</w:t>
            </w:r>
            <w:proofErr w:type="spellEnd"/>
            <w:r w:rsidR="00A227F2" w:rsidRPr="00FB1470">
              <w:rPr>
                <w:lang w:val="en-US"/>
              </w:rPr>
              <w:t xml:space="preserve"> </w:t>
            </w:r>
            <w:proofErr w:type="spellStart"/>
            <w:r w:rsidR="00A227F2" w:rsidRPr="00FB1470">
              <w:rPr>
                <w:lang w:val="en-US"/>
              </w:rPr>
              <w:t>Beneficiarului</w:t>
            </w:r>
            <w:proofErr w:type="spellEnd"/>
            <w:r w:rsidR="00A227F2" w:rsidRPr="00FB1470">
              <w:rPr>
                <w:lang w:val="en-US"/>
              </w:rPr>
              <w:t xml:space="preserve"> </w:t>
            </w:r>
            <w:proofErr w:type="spellStart"/>
            <w:r w:rsidR="00A227F2" w:rsidRPr="00FB1470">
              <w:rPr>
                <w:lang w:val="en-US"/>
              </w:rPr>
              <w:t>către</w:t>
            </w:r>
            <w:proofErr w:type="spellEnd"/>
            <w:r w:rsidR="00A227F2" w:rsidRPr="00FB1470">
              <w:rPr>
                <w:lang w:val="en-US"/>
              </w:rPr>
              <w:t xml:space="preserve"> </w:t>
            </w:r>
            <w:proofErr w:type="spellStart"/>
            <w:r w:rsidR="00A227F2" w:rsidRPr="00FB1470">
              <w:rPr>
                <w:lang w:val="en-US"/>
              </w:rPr>
              <w:t>agentul</w:t>
            </w:r>
            <w:proofErr w:type="spellEnd"/>
            <w:r w:rsidR="00A227F2" w:rsidRPr="00FB1470">
              <w:rPr>
                <w:lang w:val="en-US"/>
              </w:rPr>
              <w:t xml:space="preserve"> </w:t>
            </w:r>
            <w:proofErr w:type="spellStart"/>
            <w:r w:rsidR="00A227F2" w:rsidRPr="00FB1470">
              <w:rPr>
                <w:lang w:val="en-US"/>
              </w:rPr>
              <w:t>bancar</w:t>
            </w:r>
            <w:proofErr w:type="spellEnd"/>
            <w:r w:rsidR="00A227F2" w:rsidRPr="00FB1470">
              <w:rPr>
                <w:lang w:val="en-US"/>
              </w:rPr>
              <w:t xml:space="preserve">. </w:t>
            </w:r>
            <w:proofErr w:type="spellStart"/>
            <w:r w:rsidR="00A227F2" w:rsidRPr="00FB1470">
              <w:rPr>
                <w:lang w:val="en-US"/>
              </w:rPr>
              <w:t>Notificarea</w:t>
            </w:r>
            <w:proofErr w:type="spellEnd"/>
            <w:r w:rsidR="00A227F2" w:rsidRPr="00FB1470">
              <w:rPr>
                <w:lang w:val="en-US"/>
              </w:rPr>
              <w:t xml:space="preserve"> se </w:t>
            </w:r>
            <w:proofErr w:type="spellStart"/>
            <w:r w:rsidR="00A227F2" w:rsidRPr="00FB1470">
              <w:rPr>
                <w:lang w:val="en-US"/>
              </w:rPr>
              <w:t>va</w:t>
            </w:r>
            <w:proofErr w:type="spellEnd"/>
            <w:r w:rsidR="00A227F2" w:rsidRPr="00FB1470">
              <w:rPr>
                <w:lang w:val="en-US"/>
              </w:rPr>
              <w:t xml:space="preserve"> face </w:t>
            </w:r>
            <w:proofErr w:type="spellStart"/>
            <w:r w:rsidR="00A227F2" w:rsidRPr="00FB1470">
              <w:rPr>
                <w:lang w:val="en-US"/>
              </w:rPr>
              <w:t>după</w:t>
            </w:r>
            <w:proofErr w:type="spellEnd"/>
            <w:r w:rsidR="00A227F2" w:rsidRPr="00FB1470">
              <w:rPr>
                <w:lang w:val="en-US"/>
              </w:rPr>
              <w:t xml:space="preserve"> </w:t>
            </w:r>
            <w:proofErr w:type="spellStart"/>
            <w:r w:rsidR="00A227F2" w:rsidRPr="00FB1470">
              <w:rPr>
                <w:lang w:val="en-US"/>
              </w:rPr>
              <w:t>semnarea</w:t>
            </w:r>
            <w:proofErr w:type="spellEnd"/>
            <w:r w:rsidR="00A227F2" w:rsidRPr="00FB1470">
              <w:rPr>
                <w:lang w:val="en-US"/>
              </w:rPr>
              <w:t xml:space="preserve"> </w:t>
            </w:r>
            <w:proofErr w:type="spellStart"/>
            <w:r w:rsidR="00A227F2" w:rsidRPr="00FB1470">
              <w:rPr>
                <w:lang w:val="en-US"/>
              </w:rPr>
              <w:t>procesului</w:t>
            </w:r>
            <w:proofErr w:type="spellEnd"/>
            <w:r w:rsidR="00A227F2" w:rsidRPr="00FB1470">
              <w:rPr>
                <w:lang w:val="en-US"/>
              </w:rPr>
              <w:t xml:space="preserve">-verbal de </w:t>
            </w:r>
            <w:proofErr w:type="spellStart"/>
            <w:r w:rsidR="00A227F2" w:rsidRPr="00FB1470">
              <w:rPr>
                <w:lang w:val="en-US"/>
              </w:rPr>
              <w:t>recepţie</w:t>
            </w:r>
            <w:proofErr w:type="spellEnd"/>
            <w:r w:rsidR="00A227F2" w:rsidRPr="00FB1470">
              <w:rPr>
                <w:lang w:val="en-US"/>
              </w:rPr>
              <w:t xml:space="preserve"> la </w:t>
            </w:r>
            <w:proofErr w:type="spellStart"/>
            <w:r w:rsidR="00A227F2" w:rsidRPr="00FB1470">
              <w:rPr>
                <w:lang w:val="en-US"/>
              </w:rPr>
              <w:t>terminarea</w:t>
            </w:r>
            <w:proofErr w:type="spellEnd"/>
            <w:r w:rsidR="00A227F2" w:rsidRPr="00FB1470">
              <w:rPr>
                <w:lang w:val="en-US"/>
              </w:rPr>
              <w:t xml:space="preserve"> </w:t>
            </w:r>
            <w:proofErr w:type="spellStart"/>
            <w:r w:rsidR="00A227F2" w:rsidRPr="00FB1470">
              <w:rPr>
                <w:lang w:val="en-US"/>
              </w:rPr>
              <w:t>lucrărilor</w:t>
            </w:r>
            <w:proofErr w:type="spellEnd"/>
            <w:r w:rsidR="00A227F2" w:rsidRPr="00FB1470">
              <w:rPr>
                <w:lang w:val="en-US"/>
              </w:rPr>
              <w:t xml:space="preserve"> </w:t>
            </w:r>
            <w:proofErr w:type="spellStart"/>
            <w:r w:rsidR="00A227F2" w:rsidRPr="00FB1470">
              <w:rPr>
                <w:lang w:val="en-US"/>
              </w:rPr>
              <w:t>în</w:t>
            </w:r>
            <w:proofErr w:type="spellEnd"/>
            <w:r w:rsidR="00A227F2" w:rsidRPr="00FB1470">
              <w:rPr>
                <w:lang w:val="en-US"/>
              </w:rPr>
              <w:t xml:space="preserve"> </w:t>
            </w:r>
            <w:proofErr w:type="spellStart"/>
            <w:r w:rsidR="00A227F2" w:rsidRPr="00FB1470">
              <w:rPr>
                <w:lang w:val="en-US"/>
              </w:rPr>
              <w:t>cel</w:t>
            </w:r>
            <w:proofErr w:type="spellEnd"/>
            <w:r w:rsidR="00A227F2" w:rsidRPr="00FB1470">
              <w:rPr>
                <w:lang w:val="en-US"/>
              </w:rPr>
              <w:t xml:space="preserve"> </w:t>
            </w:r>
            <w:proofErr w:type="spellStart"/>
            <w:r w:rsidR="00A227F2" w:rsidRPr="00FB1470">
              <w:rPr>
                <w:lang w:val="en-US"/>
              </w:rPr>
              <w:t>mult</w:t>
            </w:r>
            <w:proofErr w:type="spellEnd"/>
            <w:r w:rsidR="00A227F2" w:rsidRPr="00FB1470">
              <w:rPr>
                <w:lang w:val="en-US"/>
              </w:rPr>
              <w:t xml:space="preserve"> 15 </w:t>
            </w:r>
            <w:proofErr w:type="spellStart"/>
            <w:proofErr w:type="gramStart"/>
            <w:r w:rsidR="00A227F2" w:rsidRPr="00FB1470">
              <w:rPr>
                <w:lang w:val="en-US"/>
              </w:rPr>
              <w:t>zile.</w:t>
            </w:r>
            <w:r w:rsidR="00EB65F6" w:rsidRPr="00FB1470">
              <w:rPr>
                <w:lang w:val="en-US"/>
              </w:rPr>
              <w:t>În</w:t>
            </w:r>
            <w:proofErr w:type="spellEnd"/>
            <w:proofErr w:type="gramEnd"/>
            <w:r w:rsidR="00EB65F6" w:rsidRPr="00FB1470">
              <w:rPr>
                <w:lang w:val="en-US"/>
              </w:rPr>
              <w:t xml:space="preserve"> </w:t>
            </w:r>
            <w:proofErr w:type="spellStart"/>
            <w:r w:rsidR="00EB65F6" w:rsidRPr="00FB1470">
              <w:rPr>
                <w:lang w:val="en-US"/>
              </w:rPr>
              <w:t>cazul</w:t>
            </w:r>
            <w:proofErr w:type="spellEnd"/>
            <w:r w:rsidR="00EB65F6" w:rsidRPr="00FB1470">
              <w:rPr>
                <w:lang w:val="en-US"/>
              </w:rPr>
              <w:t xml:space="preserve"> </w:t>
            </w:r>
            <w:proofErr w:type="spellStart"/>
            <w:r w:rsidR="00EB65F6" w:rsidRPr="00FB1470">
              <w:rPr>
                <w:lang w:val="en-US"/>
              </w:rPr>
              <w:t>recepţiei</w:t>
            </w:r>
            <w:proofErr w:type="spellEnd"/>
            <w:r w:rsidR="00EB65F6" w:rsidRPr="00FB1470">
              <w:rPr>
                <w:lang w:val="en-US"/>
              </w:rPr>
              <w:t xml:space="preserve"> cu </w:t>
            </w:r>
            <w:proofErr w:type="spellStart"/>
            <w:r w:rsidR="00EB65F6" w:rsidRPr="00FB1470">
              <w:rPr>
                <w:lang w:val="en-US"/>
              </w:rPr>
              <w:t>obiecţii</w:t>
            </w:r>
            <w:proofErr w:type="spellEnd"/>
            <w:r w:rsidR="00EB65F6" w:rsidRPr="00FB1470">
              <w:rPr>
                <w:lang w:val="en-US"/>
              </w:rPr>
              <w:t>,</w:t>
            </w:r>
            <w:r w:rsidR="002F1F16">
              <w:rPr>
                <w:lang w:val="en-US"/>
              </w:rPr>
              <w:t xml:space="preserve"> </w:t>
            </w:r>
            <w:proofErr w:type="spellStart"/>
            <w:r w:rsidR="00EB65F6" w:rsidRPr="00FB1470">
              <w:rPr>
                <w:lang w:val="en-US"/>
              </w:rPr>
              <w:t>garanţia</w:t>
            </w:r>
            <w:proofErr w:type="spellEnd"/>
            <w:r w:rsidR="00EB65F6" w:rsidRPr="00FB1470">
              <w:rPr>
                <w:lang w:val="en-US"/>
              </w:rPr>
              <w:t xml:space="preserve"> se </w:t>
            </w:r>
            <w:proofErr w:type="spellStart"/>
            <w:r w:rsidR="00EB65F6" w:rsidRPr="00FB1470">
              <w:rPr>
                <w:lang w:val="en-US"/>
              </w:rPr>
              <w:t>va</w:t>
            </w:r>
            <w:proofErr w:type="spellEnd"/>
            <w:r w:rsidR="00EB65F6" w:rsidRPr="00FB1470">
              <w:rPr>
                <w:lang w:val="en-US"/>
              </w:rPr>
              <w:t xml:space="preserve"> </w:t>
            </w:r>
            <w:proofErr w:type="spellStart"/>
            <w:r w:rsidR="00EB65F6" w:rsidRPr="00FB1470">
              <w:rPr>
                <w:lang w:val="en-US"/>
              </w:rPr>
              <w:t>restitui</w:t>
            </w:r>
            <w:proofErr w:type="spellEnd"/>
            <w:r w:rsidR="00EB65F6" w:rsidRPr="00FB1470">
              <w:rPr>
                <w:lang w:val="en-US"/>
              </w:rPr>
              <w:t xml:space="preserve"> </w:t>
            </w:r>
            <w:proofErr w:type="spellStart"/>
            <w:r w:rsidR="00EB65F6" w:rsidRPr="00FB1470">
              <w:rPr>
                <w:lang w:val="en-US"/>
              </w:rPr>
              <w:t>în</w:t>
            </w:r>
            <w:proofErr w:type="spellEnd"/>
            <w:r w:rsidR="00EB65F6" w:rsidRPr="00FB1470">
              <w:rPr>
                <w:lang w:val="en-US"/>
              </w:rPr>
              <w:t xml:space="preserve"> </w:t>
            </w:r>
            <w:proofErr w:type="spellStart"/>
            <w:r w:rsidR="00EB65F6" w:rsidRPr="00FB1470">
              <w:rPr>
                <w:lang w:val="en-US"/>
              </w:rPr>
              <w:t>cel</w:t>
            </w:r>
            <w:proofErr w:type="spellEnd"/>
            <w:r w:rsidR="00EB65F6" w:rsidRPr="00FB1470">
              <w:rPr>
                <w:lang w:val="en-US"/>
              </w:rPr>
              <w:t xml:space="preserve"> </w:t>
            </w:r>
            <w:proofErr w:type="spellStart"/>
            <w:r w:rsidR="00EB65F6" w:rsidRPr="00FB1470">
              <w:rPr>
                <w:lang w:val="en-US"/>
              </w:rPr>
              <w:t>mult</w:t>
            </w:r>
            <w:proofErr w:type="spellEnd"/>
            <w:r w:rsidR="00EB65F6" w:rsidRPr="00FB1470">
              <w:rPr>
                <w:lang w:val="en-US"/>
              </w:rPr>
              <w:t xml:space="preserve"> 15 </w:t>
            </w:r>
            <w:proofErr w:type="spellStart"/>
            <w:r w:rsidR="00EB65F6" w:rsidRPr="00FB1470">
              <w:rPr>
                <w:lang w:val="en-US"/>
              </w:rPr>
              <w:t>zile</w:t>
            </w:r>
            <w:proofErr w:type="spellEnd"/>
            <w:r w:rsidR="00EB65F6" w:rsidRPr="00FB1470">
              <w:rPr>
                <w:lang w:val="en-US"/>
              </w:rPr>
              <w:t xml:space="preserve"> </w:t>
            </w:r>
            <w:proofErr w:type="spellStart"/>
            <w:r w:rsidR="00EB65F6" w:rsidRPr="00FB1470">
              <w:rPr>
                <w:lang w:val="en-US"/>
              </w:rPr>
              <w:t>după</w:t>
            </w:r>
            <w:proofErr w:type="spellEnd"/>
            <w:r w:rsidR="00EB65F6" w:rsidRPr="00FB1470">
              <w:rPr>
                <w:lang w:val="en-US"/>
              </w:rPr>
              <w:t xml:space="preserve"> </w:t>
            </w:r>
            <w:proofErr w:type="spellStart"/>
            <w:r w:rsidR="00EB65F6" w:rsidRPr="00FB1470">
              <w:rPr>
                <w:lang w:val="en-US"/>
              </w:rPr>
              <w:t>înlăturarea</w:t>
            </w:r>
            <w:proofErr w:type="spellEnd"/>
            <w:r w:rsidR="00EB65F6" w:rsidRPr="00FB1470">
              <w:rPr>
                <w:lang w:val="en-US"/>
              </w:rPr>
              <w:t xml:space="preserve"> </w:t>
            </w:r>
            <w:proofErr w:type="spellStart"/>
            <w:r w:rsidR="00EB65F6" w:rsidRPr="00FB1470">
              <w:rPr>
                <w:lang w:val="en-US"/>
              </w:rPr>
              <w:t>acestora</w:t>
            </w:r>
            <w:proofErr w:type="spellEnd"/>
            <w:r w:rsidR="00B12F33">
              <w:rPr>
                <w:lang w:val="en-US"/>
              </w:rPr>
              <w:t xml:space="preserve">, </w:t>
            </w:r>
            <w:r w:rsidR="00B12F33" w:rsidRPr="00F17D75">
              <w:rPr>
                <w:b/>
                <w:bCs/>
                <w:i/>
                <w:iCs/>
                <w:highlight w:val="yellow"/>
                <w:u w:val="single"/>
                <w:lang w:val="en-US"/>
              </w:rPr>
              <w:t>NU SE APLICĂ</w:t>
            </w:r>
            <w:r w:rsidR="00B12F33" w:rsidRPr="00B12F33">
              <w:rPr>
                <w:b/>
                <w:bCs/>
                <w:i/>
                <w:iCs/>
                <w:u w:val="single"/>
                <w:lang w:val="en-US"/>
              </w:rPr>
              <w:t>.</w:t>
            </w:r>
          </w:p>
          <w:p w14:paraId="374A94D1" w14:textId="77777777" w:rsidR="00A156C0" w:rsidRPr="00FB1470" w:rsidRDefault="00A156C0" w:rsidP="002F1F16">
            <w:pPr>
              <w:pStyle w:val="af3"/>
              <w:tabs>
                <w:tab w:val="left" w:pos="37"/>
              </w:tabs>
              <w:ind w:firstLine="0"/>
              <w:rPr>
                <w:lang w:val="en-US"/>
              </w:rPr>
            </w:pPr>
          </w:p>
          <w:p w14:paraId="433BE26D" w14:textId="77777777" w:rsidR="00371806" w:rsidRPr="00FF430B" w:rsidRDefault="00A156C0" w:rsidP="000D7BDF">
            <w:pPr>
              <w:tabs>
                <w:tab w:val="left" w:pos="2625"/>
              </w:tabs>
              <w:spacing w:after="200"/>
              <w:ind w:right="-108"/>
              <w:contextualSpacing/>
              <w:rPr>
                <w:b/>
              </w:rPr>
            </w:pPr>
            <w:r w:rsidRPr="00FF430B">
              <w:rPr>
                <w:b/>
              </w:rPr>
              <w:t xml:space="preserve">4. </w:t>
            </w:r>
            <w:r w:rsidR="00460653" w:rsidRPr="00FF430B">
              <w:rPr>
                <w:b/>
              </w:rPr>
              <w:t>DREPTURILE ŞI OBLIGAŢIUNILE ANTREPRENORULUI ŞI ALE BENEFICIARULUI</w:t>
            </w:r>
          </w:p>
          <w:p w14:paraId="6B6A5AE5" w14:textId="77777777" w:rsidR="00371806" w:rsidRPr="00FF430B" w:rsidRDefault="00A156C0" w:rsidP="000D7BDF">
            <w:pPr>
              <w:tabs>
                <w:tab w:val="left" w:pos="2625"/>
              </w:tabs>
              <w:spacing w:after="200"/>
              <w:ind w:right="-108"/>
              <w:contextualSpacing/>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A2DE139" w14:textId="77777777" w:rsidR="00460653" w:rsidRPr="00FF430B" w:rsidRDefault="00A156C0" w:rsidP="000D7BDF">
            <w:pPr>
              <w:tabs>
                <w:tab w:val="left" w:pos="2625"/>
              </w:tabs>
              <w:ind w:right="-108"/>
              <w:contextualSpacing/>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7D264668" w14:textId="77777777" w:rsidR="00460653" w:rsidRPr="00FB1470" w:rsidRDefault="00A101F6" w:rsidP="000D7BDF">
            <w:pPr>
              <w:pStyle w:val="af3"/>
              <w:tabs>
                <w:tab w:val="left" w:pos="567"/>
              </w:tabs>
              <w:ind w:right="-108" w:firstLine="0"/>
              <w:jc w:val="left"/>
              <w:rPr>
                <w:lang w:val="en-US"/>
              </w:rPr>
            </w:pPr>
            <w:r w:rsidRPr="00FB1470">
              <w:rPr>
                <w:lang w:val="en-US"/>
              </w:rPr>
              <w:lastRenderedPageBreak/>
              <w:t xml:space="preserve">4.3. </w:t>
            </w:r>
            <w:proofErr w:type="spellStart"/>
            <w:r w:rsidR="00D7570D" w:rsidRPr="00FB1470">
              <w:rPr>
                <w:lang w:val="en-US"/>
              </w:rPr>
              <w:t>Antreprenorul</w:t>
            </w:r>
            <w:proofErr w:type="spellEnd"/>
            <w:r w:rsidR="00D7570D" w:rsidRPr="00FB1470">
              <w:rPr>
                <w:lang w:val="en-US"/>
              </w:rPr>
              <w:t xml:space="preserve"> are </w:t>
            </w:r>
            <w:proofErr w:type="spellStart"/>
            <w:r w:rsidR="00D7570D" w:rsidRPr="00FB1470">
              <w:rPr>
                <w:lang w:val="en-US"/>
              </w:rPr>
              <w:t>obligația</w:t>
            </w:r>
            <w:proofErr w:type="spellEnd"/>
            <w:r w:rsidR="00D7570D" w:rsidRPr="00FB1470">
              <w:rPr>
                <w:lang w:val="en-US"/>
              </w:rPr>
              <w:t xml:space="preserve"> de a </w:t>
            </w:r>
            <w:proofErr w:type="spellStart"/>
            <w:r w:rsidR="00D7570D" w:rsidRPr="00FB1470">
              <w:rPr>
                <w:lang w:val="en-US"/>
              </w:rPr>
              <w:t>supraveghea</w:t>
            </w:r>
            <w:proofErr w:type="spellEnd"/>
            <w:r w:rsidR="00D7570D" w:rsidRPr="00FB1470">
              <w:rPr>
                <w:lang w:val="en-US"/>
              </w:rPr>
              <w:t xml:space="preserve"> </w:t>
            </w:r>
            <w:proofErr w:type="spellStart"/>
            <w:r w:rsidR="00D7570D" w:rsidRPr="00FB1470">
              <w:rPr>
                <w:lang w:val="en-US"/>
              </w:rPr>
              <w:t>lucrările</w:t>
            </w:r>
            <w:proofErr w:type="spellEnd"/>
            <w:r w:rsidR="00D7570D" w:rsidRPr="00FB1470">
              <w:rPr>
                <w:lang w:val="en-US"/>
              </w:rPr>
              <w:t xml:space="preserve">, de </w:t>
            </w:r>
            <w:proofErr w:type="gramStart"/>
            <w:r w:rsidR="00D7570D" w:rsidRPr="00FB1470">
              <w:rPr>
                <w:lang w:val="en-US"/>
              </w:rPr>
              <w:t>a</w:t>
            </w:r>
            <w:proofErr w:type="gramEnd"/>
            <w:r w:rsidR="00D7570D" w:rsidRPr="00FB1470">
              <w:rPr>
                <w:lang w:val="en-US"/>
              </w:rPr>
              <w:t xml:space="preserve"> </w:t>
            </w:r>
            <w:proofErr w:type="spellStart"/>
            <w:r w:rsidR="00D7570D" w:rsidRPr="00FB1470">
              <w:rPr>
                <w:lang w:val="en-US"/>
              </w:rPr>
              <w:t>asigura</w:t>
            </w:r>
            <w:proofErr w:type="spellEnd"/>
            <w:r w:rsidR="00D7570D" w:rsidRPr="00FB1470">
              <w:rPr>
                <w:lang w:val="en-US"/>
              </w:rPr>
              <w:t xml:space="preserve"> </w:t>
            </w:r>
            <w:proofErr w:type="spellStart"/>
            <w:r w:rsidR="00D7570D" w:rsidRPr="00FB1470">
              <w:rPr>
                <w:lang w:val="en-US"/>
              </w:rPr>
              <w:t>forța</w:t>
            </w:r>
            <w:proofErr w:type="spellEnd"/>
            <w:r w:rsidR="00D7570D" w:rsidRPr="00FB1470">
              <w:rPr>
                <w:lang w:val="en-US"/>
              </w:rPr>
              <w:t xml:space="preserve"> de </w:t>
            </w:r>
            <w:proofErr w:type="spellStart"/>
            <w:r w:rsidR="00D7570D" w:rsidRPr="00FB1470">
              <w:rPr>
                <w:lang w:val="en-US"/>
              </w:rPr>
              <w:t>muncă</w:t>
            </w:r>
            <w:proofErr w:type="spellEnd"/>
            <w:r w:rsidR="00D7570D" w:rsidRPr="00FB1470">
              <w:rPr>
                <w:lang w:val="en-US"/>
              </w:rPr>
              <w:t xml:space="preserve">, </w:t>
            </w:r>
            <w:proofErr w:type="spellStart"/>
            <w:r w:rsidR="00D7570D" w:rsidRPr="00FB1470">
              <w:rPr>
                <w:lang w:val="en-US"/>
              </w:rPr>
              <w:t>materialele</w:t>
            </w:r>
            <w:proofErr w:type="spellEnd"/>
            <w:r w:rsidR="00D7570D" w:rsidRPr="00FB1470">
              <w:rPr>
                <w:lang w:val="en-US"/>
              </w:rPr>
              <w:t xml:space="preserve">, </w:t>
            </w:r>
            <w:proofErr w:type="spellStart"/>
            <w:r w:rsidR="00D7570D" w:rsidRPr="00FB1470">
              <w:rPr>
                <w:lang w:val="en-US"/>
              </w:rPr>
              <w:t>instalațiile</w:t>
            </w:r>
            <w:proofErr w:type="spellEnd"/>
            <w:r w:rsidR="00D7570D" w:rsidRPr="00FB1470">
              <w:rPr>
                <w:lang w:val="en-US"/>
              </w:rPr>
              <w:t xml:space="preserve">, </w:t>
            </w:r>
            <w:proofErr w:type="spellStart"/>
            <w:r w:rsidR="00D7570D" w:rsidRPr="00FB1470">
              <w:rPr>
                <w:lang w:val="en-US"/>
              </w:rPr>
              <w:t>echipamentele</w:t>
            </w:r>
            <w:proofErr w:type="spellEnd"/>
            <w:r w:rsidR="00D7570D" w:rsidRPr="00FB1470">
              <w:rPr>
                <w:lang w:val="en-US"/>
              </w:rPr>
              <w:t xml:space="preserve"> </w:t>
            </w:r>
            <w:proofErr w:type="spellStart"/>
            <w:r w:rsidR="00D7570D" w:rsidRPr="00FB1470">
              <w:rPr>
                <w:lang w:val="en-US"/>
              </w:rPr>
              <w:t>și</w:t>
            </w:r>
            <w:proofErr w:type="spellEnd"/>
            <w:r w:rsidR="00D7570D" w:rsidRPr="00FB1470">
              <w:rPr>
                <w:lang w:val="en-US"/>
              </w:rPr>
              <w:t xml:space="preserve"> </w:t>
            </w:r>
            <w:proofErr w:type="spellStart"/>
            <w:r w:rsidR="00D7570D" w:rsidRPr="00FB1470">
              <w:rPr>
                <w:lang w:val="en-US"/>
              </w:rPr>
              <w:t>toate</w:t>
            </w:r>
            <w:proofErr w:type="spellEnd"/>
            <w:r w:rsidR="00D7570D" w:rsidRPr="00FB1470">
              <w:rPr>
                <w:lang w:val="en-US"/>
              </w:rPr>
              <w:t xml:space="preserve"> </w:t>
            </w:r>
            <w:proofErr w:type="spellStart"/>
            <w:r w:rsidR="00D7570D" w:rsidRPr="00FB1470">
              <w:rPr>
                <w:lang w:val="en-US"/>
              </w:rPr>
              <w:t>celelalte</w:t>
            </w:r>
            <w:proofErr w:type="spellEnd"/>
            <w:r w:rsidR="00D7570D" w:rsidRPr="00FB1470">
              <w:rPr>
                <w:lang w:val="en-US"/>
              </w:rPr>
              <w:t xml:space="preserve"> </w:t>
            </w:r>
            <w:proofErr w:type="spellStart"/>
            <w:r w:rsidR="00D7570D" w:rsidRPr="00FB1470">
              <w:rPr>
                <w:lang w:val="en-US"/>
              </w:rPr>
              <w:t>obiecte</w:t>
            </w:r>
            <w:proofErr w:type="spellEnd"/>
            <w:r w:rsidR="00D7570D" w:rsidRPr="00FB1470">
              <w:rPr>
                <w:lang w:val="en-US"/>
              </w:rPr>
              <w:t xml:space="preserve"> fie de </w:t>
            </w:r>
            <w:proofErr w:type="spellStart"/>
            <w:r w:rsidR="00D7570D" w:rsidRPr="00FB1470">
              <w:rPr>
                <w:lang w:val="en-US"/>
              </w:rPr>
              <w:t>natură</w:t>
            </w:r>
            <w:proofErr w:type="spellEnd"/>
            <w:r w:rsidR="00D7570D" w:rsidRPr="00FB1470">
              <w:rPr>
                <w:lang w:val="en-US"/>
              </w:rPr>
              <w:t xml:space="preserve"> </w:t>
            </w:r>
            <w:proofErr w:type="spellStart"/>
            <w:r w:rsidR="00D7570D" w:rsidRPr="00FB1470">
              <w:rPr>
                <w:lang w:val="en-US"/>
              </w:rPr>
              <w:t>provizorie</w:t>
            </w:r>
            <w:proofErr w:type="spellEnd"/>
            <w:r w:rsidR="00D7570D" w:rsidRPr="00FB1470">
              <w:rPr>
                <w:lang w:val="en-US"/>
              </w:rPr>
              <w:t xml:space="preserve">, fie definitive </w:t>
            </w:r>
            <w:proofErr w:type="spellStart"/>
            <w:r w:rsidR="00D7570D" w:rsidRPr="00FB1470">
              <w:rPr>
                <w:lang w:val="en-US"/>
              </w:rPr>
              <w:t>cerute</w:t>
            </w:r>
            <w:proofErr w:type="spellEnd"/>
            <w:r w:rsidR="00D7570D" w:rsidRPr="00FB1470">
              <w:rPr>
                <w:lang w:val="en-US"/>
              </w:rPr>
              <w:t xml:space="preserve"> de </w:t>
            </w:r>
            <w:proofErr w:type="spellStart"/>
            <w:r w:rsidR="00D7570D" w:rsidRPr="00FB1470">
              <w:rPr>
                <w:lang w:val="en-US"/>
              </w:rPr>
              <w:t>și</w:t>
            </w:r>
            <w:proofErr w:type="spellEnd"/>
            <w:r w:rsidR="00D7570D" w:rsidRPr="00FB1470">
              <w:rPr>
                <w:lang w:val="en-US"/>
              </w:rPr>
              <w:t xml:space="preserve"> </w:t>
            </w:r>
            <w:proofErr w:type="spellStart"/>
            <w:r w:rsidR="00D7570D" w:rsidRPr="00FB1470">
              <w:rPr>
                <w:lang w:val="en-US"/>
              </w:rPr>
              <w:t>pentru</w:t>
            </w:r>
            <w:proofErr w:type="spellEnd"/>
            <w:r w:rsidR="00D7570D" w:rsidRPr="00FB1470">
              <w:rPr>
                <w:lang w:val="en-US"/>
              </w:rPr>
              <w:t xml:space="preserve"> contract, </w:t>
            </w:r>
            <w:proofErr w:type="spellStart"/>
            <w:r w:rsidR="00D7570D" w:rsidRPr="00FB1470">
              <w:rPr>
                <w:lang w:val="en-US"/>
              </w:rPr>
              <w:t>în</w:t>
            </w:r>
            <w:proofErr w:type="spellEnd"/>
            <w:r w:rsidR="00D7570D" w:rsidRPr="00FB1470">
              <w:rPr>
                <w:lang w:val="en-US"/>
              </w:rPr>
              <w:t xml:space="preserve"> </w:t>
            </w:r>
            <w:proofErr w:type="spellStart"/>
            <w:r w:rsidR="00D7570D" w:rsidRPr="00FB1470">
              <w:rPr>
                <w:lang w:val="en-US"/>
              </w:rPr>
              <w:t>măsura</w:t>
            </w:r>
            <w:proofErr w:type="spellEnd"/>
            <w:r w:rsidR="00D7570D" w:rsidRPr="00FB1470">
              <w:rPr>
                <w:lang w:val="en-US"/>
              </w:rPr>
              <w:t xml:space="preserve"> </w:t>
            </w:r>
            <w:proofErr w:type="spellStart"/>
            <w:r w:rsidR="00D7570D" w:rsidRPr="00FB1470">
              <w:rPr>
                <w:lang w:val="en-US"/>
              </w:rPr>
              <w:t>în</w:t>
            </w:r>
            <w:proofErr w:type="spellEnd"/>
            <w:r w:rsidR="00D7570D" w:rsidRPr="00FB1470">
              <w:rPr>
                <w:lang w:val="en-US"/>
              </w:rPr>
              <w:t xml:space="preserve"> care </w:t>
            </w:r>
            <w:proofErr w:type="spellStart"/>
            <w:r w:rsidR="00D7570D" w:rsidRPr="00FB1470">
              <w:rPr>
                <w:lang w:val="en-US"/>
              </w:rPr>
              <w:t>necesitatea</w:t>
            </w:r>
            <w:proofErr w:type="spellEnd"/>
            <w:r w:rsidR="00D7570D" w:rsidRPr="00FB1470">
              <w:rPr>
                <w:lang w:val="en-US"/>
              </w:rPr>
              <w:t xml:space="preserve"> </w:t>
            </w:r>
            <w:proofErr w:type="spellStart"/>
            <w:r w:rsidR="00D7570D" w:rsidRPr="00FB1470">
              <w:rPr>
                <w:lang w:val="en-US"/>
              </w:rPr>
              <w:t>asigurării</w:t>
            </w:r>
            <w:proofErr w:type="spellEnd"/>
            <w:r w:rsidR="00D7570D" w:rsidRPr="00FB1470">
              <w:rPr>
                <w:lang w:val="en-US"/>
              </w:rPr>
              <w:t xml:space="preserve"> </w:t>
            </w:r>
            <w:proofErr w:type="spellStart"/>
            <w:r w:rsidR="00D7570D" w:rsidRPr="00FB1470">
              <w:rPr>
                <w:lang w:val="en-US"/>
              </w:rPr>
              <w:t>acestora</w:t>
            </w:r>
            <w:proofErr w:type="spellEnd"/>
            <w:r w:rsidR="00D7570D" w:rsidRPr="00FB1470">
              <w:rPr>
                <w:lang w:val="en-US"/>
              </w:rPr>
              <w:t xml:space="preserve"> </w:t>
            </w:r>
            <w:proofErr w:type="spellStart"/>
            <w:r w:rsidR="00D7570D" w:rsidRPr="00FB1470">
              <w:rPr>
                <w:lang w:val="en-US"/>
              </w:rPr>
              <w:t>este</w:t>
            </w:r>
            <w:proofErr w:type="spellEnd"/>
            <w:r w:rsidR="00D7570D" w:rsidRPr="00FB1470">
              <w:rPr>
                <w:lang w:val="en-US"/>
              </w:rPr>
              <w:t xml:space="preserve"> </w:t>
            </w:r>
            <w:proofErr w:type="spellStart"/>
            <w:r w:rsidR="00D7570D" w:rsidRPr="00FB1470">
              <w:rPr>
                <w:lang w:val="en-US"/>
              </w:rPr>
              <w:t>prevăzută</w:t>
            </w:r>
            <w:proofErr w:type="spellEnd"/>
            <w:r w:rsidR="00D7570D" w:rsidRPr="00FB1470">
              <w:rPr>
                <w:lang w:val="en-US"/>
              </w:rPr>
              <w:t xml:space="preserve"> </w:t>
            </w:r>
            <w:proofErr w:type="spellStart"/>
            <w:r w:rsidR="00D7570D" w:rsidRPr="00FB1470">
              <w:rPr>
                <w:lang w:val="en-US"/>
              </w:rPr>
              <w:t>în</w:t>
            </w:r>
            <w:proofErr w:type="spellEnd"/>
            <w:r w:rsidR="00D7570D" w:rsidRPr="00FB1470">
              <w:rPr>
                <w:lang w:val="en-US"/>
              </w:rPr>
              <w:t xml:space="preserve"> contract </w:t>
            </w:r>
            <w:proofErr w:type="spellStart"/>
            <w:r w:rsidR="00D7570D" w:rsidRPr="00FB1470">
              <w:rPr>
                <w:lang w:val="en-US"/>
              </w:rPr>
              <w:t>sau</w:t>
            </w:r>
            <w:proofErr w:type="spellEnd"/>
            <w:r w:rsidR="00D7570D" w:rsidRPr="00FB1470">
              <w:rPr>
                <w:lang w:val="en-US"/>
              </w:rPr>
              <w:t xml:space="preserve"> se </w:t>
            </w:r>
            <w:proofErr w:type="spellStart"/>
            <w:r w:rsidR="00D7570D" w:rsidRPr="00FB1470">
              <w:rPr>
                <w:lang w:val="en-US"/>
              </w:rPr>
              <w:t>poate</w:t>
            </w:r>
            <w:proofErr w:type="spellEnd"/>
            <w:r w:rsidR="00D7570D" w:rsidRPr="00FB1470">
              <w:rPr>
                <w:lang w:val="en-US"/>
              </w:rPr>
              <w:t xml:space="preserve"> deduce </w:t>
            </w:r>
            <w:proofErr w:type="spellStart"/>
            <w:r w:rsidR="00D7570D" w:rsidRPr="00FB1470">
              <w:rPr>
                <w:lang w:val="en-US"/>
              </w:rPr>
              <w:t>în</w:t>
            </w:r>
            <w:proofErr w:type="spellEnd"/>
            <w:r w:rsidR="00D7570D" w:rsidRPr="00FB1470">
              <w:rPr>
                <w:lang w:val="en-US"/>
              </w:rPr>
              <w:t xml:space="preserve"> mod </w:t>
            </w:r>
            <w:proofErr w:type="spellStart"/>
            <w:r w:rsidR="00D7570D" w:rsidRPr="00FB1470">
              <w:rPr>
                <w:lang w:val="en-US"/>
              </w:rPr>
              <w:t>rezonabil</w:t>
            </w:r>
            <w:proofErr w:type="spellEnd"/>
            <w:r w:rsidR="00D7570D" w:rsidRPr="00FB1470">
              <w:rPr>
                <w:lang w:val="en-US"/>
              </w:rPr>
              <w:t xml:space="preserve"> din contract.</w:t>
            </w:r>
          </w:p>
          <w:p w14:paraId="406809E7" w14:textId="77777777" w:rsidR="00460653" w:rsidRPr="00FB1470" w:rsidRDefault="00A156C0" w:rsidP="002F1F16">
            <w:pPr>
              <w:pStyle w:val="af3"/>
              <w:tabs>
                <w:tab w:val="left" w:pos="567"/>
              </w:tabs>
              <w:ind w:firstLine="0"/>
              <w:rPr>
                <w:lang w:val="en-US"/>
              </w:rPr>
            </w:pPr>
            <w:r w:rsidRPr="00FB1470">
              <w:rPr>
                <w:lang w:val="en-US"/>
              </w:rPr>
              <w:t xml:space="preserve">4.4. </w:t>
            </w:r>
            <w:proofErr w:type="spellStart"/>
            <w:r w:rsidR="00460653" w:rsidRPr="00FB1470">
              <w:rPr>
                <w:lang w:val="en-US"/>
              </w:rPr>
              <w:t>Documentaţia</w:t>
            </w:r>
            <w:proofErr w:type="spellEnd"/>
            <w:r w:rsidR="00460653" w:rsidRPr="00FB1470">
              <w:rPr>
                <w:lang w:val="en-US"/>
              </w:rPr>
              <w:t xml:space="preserve"> </w:t>
            </w:r>
            <w:proofErr w:type="spellStart"/>
            <w:r w:rsidR="00460653" w:rsidRPr="00FB1470">
              <w:rPr>
                <w:lang w:val="en-US"/>
              </w:rPr>
              <w:t>pusă</w:t>
            </w:r>
            <w:proofErr w:type="spellEnd"/>
            <w:r w:rsidR="00460653" w:rsidRPr="00FB1470">
              <w:rPr>
                <w:lang w:val="en-US"/>
              </w:rPr>
              <w:t xml:space="preserve"> la </w:t>
            </w:r>
            <w:proofErr w:type="spellStart"/>
            <w:r w:rsidR="00460653" w:rsidRPr="00FB1470">
              <w:rPr>
                <w:lang w:val="en-US"/>
              </w:rPr>
              <w:t>dispoziţia</w:t>
            </w:r>
            <w:proofErr w:type="spellEnd"/>
            <w:r w:rsidR="00460653" w:rsidRPr="00FB1470">
              <w:rPr>
                <w:lang w:val="en-US"/>
              </w:rPr>
              <w:t xml:space="preserve"> </w:t>
            </w:r>
            <w:proofErr w:type="spellStart"/>
            <w:r w:rsidR="00460653" w:rsidRPr="00FB1470">
              <w:rPr>
                <w:lang w:val="en-US"/>
              </w:rPr>
              <w:t>Antreprenorului</w:t>
            </w:r>
            <w:proofErr w:type="spellEnd"/>
            <w:r w:rsidR="00460653" w:rsidRPr="00FB1470">
              <w:rPr>
                <w:lang w:val="en-US"/>
              </w:rPr>
              <w:t xml:space="preserve"> se </w:t>
            </w:r>
            <w:proofErr w:type="spellStart"/>
            <w:r w:rsidR="00460653" w:rsidRPr="00FB1470">
              <w:rPr>
                <w:lang w:val="en-US"/>
              </w:rPr>
              <w:t>repartizează</w:t>
            </w:r>
            <w:proofErr w:type="spellEnd"/>
            <w:r w:rsidR="00460653" w:rsidRPr="00FB1470">
              <w:rPr>
                <w:lang w:val="en-US"/>
              </w:rPr>
              <w:t xml:space="preserve"> </w:t>
            </w:r>
            <w:proofErr w:type="spellStart"/>
            <w:r w:rsidR="00460653" w:rsidRPr="00FB1470">
              <w:rPr>
                <w:lang w:val="en-US"/>
              </w:rPr>
              <w:t>astfel</w:t>
            </w:r>
            <w:proofErr w:type="spellEnd"/>
            <w:r w:rsidR="00460653" w:rsidRPr="00FB1470">
              <w:rPr>
                <w:lang w:val="en-US"/>
              </w:rPr>
              <w:t xml:space="preserve">: </w:t>
            </w:r>
          </w:p>
          <w:p w14:paraId="7250C226" w14:textId="77777777" w:rsidR="00460653" w:rsidRPr="00FF430B" w:rsidRDefault="00460653" w:rsidP="002F1F16">
            <w:pPr>
              <w:numPr>
                <w:ilvl w:val="0"/>
                <w:numId w:val="10"/>
              </w:numPr>
              <w:tabs>
                <w:tab w:val="left" w:pos="1276"/>
              </w:tabs>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1F3526D7" w14:textId="77777777" w:rsidR="00460653" w:rsidRPr="00FB1470" w:rsidRDefault="00A101F6" w:rsidP="002F1F16">
            <w:pPr>
              <w:pStyle w:val="af3"/>
              <w:tabs>
                <w:tab w:val="left" w:pos="567"/>
              </w:tabs>
              <w:ind w:firstLine="0"/>
              <w:rPr>
                <w:lang w:val="en-US"/>
              </w:rPr>
            </w:pPr>
            <w:r w:rsidRPr="00FB1470">
              <w:rPr>
                <w:lang w:val="en-US"/>
              </w:rPr>
              <w:t xml:space="preserve">4.5. </w:t>
            </w:r>
            <w:proofErr w:type="spellStart"/>
            <w:r w:rsidR="00460653" w:rsidRPr="00FB1470">
              <w:rPr>
                <w:lang w:val="en-US"/>
              </w:rPr>
              <w:t>Desenele</w:t>
            </w:r>
            <w:proofErr w:type="spellEnd"/>
            <w:r w:rsidR="00460653" w:rsidRPr="00FB1470">
              <w:rPr>
                <w:lang w:val="en-US"/>
              </w:rPr>
              <w:t xml:space="preserve">, </w:t>
            </w:r>
            <w:proofErr w:type="spellStart"/>
            <w:r w:rsidR="00460653" w:rsidRPr="00FB1470">
              <w:rPr>
                <w:lang w:val="en-US"/>
              </w:rPr>
              <w:t>calculele</w:t>
            </w:r>
            <w:proofErr w:type="spellEnd"/>
            <w:r w:rsidR="00460653" w:rsidRPr="00FB1470">
              <w:rPr>
                <w:lang w:val="en-US"/>
              </w:rPr>
              <w:t xml:space="preserve">, </w:t>
            </w:r>
            <w:proofErr w:type="spellStart"/>
            <w:r w:rsidR="00460653" w:rsidRPr="00FB1470">
              <w:rPr>
                <w:lang w:val="en-US"/>
              </w:rPr>
              <w:t>verificările</w:t>
            </w:r>
            <w:proofErr w:type="spellEnd"/>
            <w:r w:rsidR="00460653" w:rsidRPr="00FB1470">
              <w:rPr>
                <w:lang w:val="en-US"/>
              </w:rPr>
              <w:t xml:space="preserve"> </w:t>
            </w:r>
            <w:proofErr w:type="spellStart"/>
            <w:r w:rsidR="00460653" w:rsidRPr="00FB1470">
              <w:rPr>
                <w:lang w:val="en-US"/>
              </w:rPr>
              <w:t>calculelor</w:t>
            </w:r>
            <w:proofErr w:type="spellEnd"/>
            <w:r w:rsidR="00460653" w:rsidRPr="00FB1470">
              <w:rPr>
                <w:lang w:val="en-US"/>
              </w:rPr>
              <w:t xml:space="preserve">, </w:t>
            </w:r>
            <w:proofErr w:type="spellStart"/>
            <w:r w:rsidR="00460653" w:rsidRPr="00FB1470">
              <w:rPr>
                <w:lang w:val="en-US"/>
              </w:rPr>
              <w:t>caietele</w:t>
            </w:r>
            <w:proofErr w:type="spellEnd"/>
            <w:r w:rsidR="00460653" w:rsidRPr="00FB1470">
              <w:rPr>
                <w:lang w:val="en-US"/>
              </w:rPr>
              <w:t xml:space="preserve"> de </w:t>
            </w:r>
            <w:proofErr w:type="spellStart"/>
            <w:r w:rsidR="00460653" w:rsidRPr="00FB1470">
              <w:rPr>
                <w:lang w:val="en-US"/>
              </w:rPr>
              <w:t>măsurări</w:t>
            </w:r>
            <w:proofErr w:type="spellEnd"/>
            <w:r w:rsidR="00460653" w:rsidRPr="00FB1470">
              <w:rPr>
                <w:lang w:val="en-US"/>
              </w:rPr>
              <w:t xml:space="preserve"> (</w:t>
            </w:r>
            <w:proofErr w:type="spellStart"/>
            <w:r w:rsidR="00460653" w:rsidRPr="00FB1470">
              <w:rPr>
                <w:lang w:val="en-US"/>
              </w:rPr>
              <w:t>ataşamentele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alte</w:t>
            </w:r>
            <w:proofErr w:type="spellEnd"/>
            <w:r w:rsidR="00460653" w:rsidRPr="00FB1470">
              <w:rPr>
                <w:lang w:val="en-US"/>
              </w:rPr>
              <w:t xml:space="preserve"> </w:t>
            </w:r>
            <w:proofErr w:type="spellStart"/>
            <w:r w:rsidR="00460653" w:rsidRPr="00FB1470">
              <w:rPr>
                <w:lang w:val="en-US"/>
              </w:rPr>
              <w:t>documente</w:t>
            </w:r>
            <w:proofErr w:type="spellEnd"/>
            <w:r w:rsidR="00460653" w:rsidRPr="00FB1470">
              <w:rPr>
                <w:lang w:val="en-US"/>
              </w:rPr>
              <w:t xml:space="preserve">, pe care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trebuie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le </w:t>
            </w:r>
            <w:proofErr w:type="spellStart"/>
            <w:r w:rsidR="00460653" w:rsidRPr="00FB1470">
              <w:rPr>
                <w:lang w:val="en-US"/>
              </w:rPr>
              <w:t>întocmească</w:t>
            </w:r>
            <w:proofErr w:type="spellEnd"/>
            <w:r w:rsidR="00460653" w:rsidRPr="00FB1470">
              <w:rPr>
                <w:lang w:val="en-US"/>
              </w:rPr>
              <w:t xml:space="preserve"> </w:t>
            </w:r>
            <w:proofErr w:type="spellStart"/>
            <w:r w:rsidR="00460653" w:rsidRPr="00FB1470">
              <w:rPr>
                <w:lang w:val="en-US"/>
              </w:rPr>
              <w:t>şis</w:t>
            </w:r>
            <w:r w:rsidR="00183D79" w:rsidRPr="00FB1470">
              <w:rPr>
                <w:lang w:val="en-US"/>
              </w:rPr>
              <w:t>u</w:t>
            </w:r>
            <w:r w:rsidR="00460653" w:rsidRPr="00FB1470">
              <w:rPr>
                <w:lang w:val="en-US"/>
              </w:rPr>
              <w:t>nt</w:t>
            </w:r>
            <w:proofErr w:type="spellEnd"/>
            <w:r w:rsidR="00460653" w:rsidRPr="00FB1470">
              <w:rPr>
                <w:lang w:val="en-US"/>
              </w:rPr>
              <w:t xml:space="preserve"> </w:t>
            </w:r>
            <w:proofErr w:type="spellStart"/>
            <w:r w:rsidR="00460653" w:rsidRPr="00FB1470">
              <w:rPr>
                <w:lang w:val="en-US"/>
              </w:rPr>
              <w:t>cerute</w:t>
            </w:r>
            <w:proofErr w:type="spellEnd"/>
            <w:r w:rsidR="00460653" w:rsidRPr="00FB1470">
              <w:rPr>
                <w:lang w:val="en-US"/>
              </w:rPr>
              <w:t xml:space="preserve"> de </w:t>
            </w:r>
            <w:proofErr w:type="spellStart"/>
            <w:r w:rsidR="00460653" w:rsidRPr="00FB1470">
              <w:rPr>
                <w:lang w:val="en-US"/>
              </w:rPr>
              <w:t>subantreprenorul</w:t>
            </w:r>
            <w:proofErr w:type="spellEnd"/>
            <w:r w:rsidR="00460653" w:rsidRPr="00FB1470">
              <w:rPr>
                <w:lang w:val="en-US"/>
              </w:rPr>
              <w:t xml:space="preserve"> </w:t>
            </w:r>
            <w:proofErr w:type="spellStart"/>
            <w:r w:rsidR="00460653" w:rsidRPr="00FB1470">
              <w:rPr>
                <w:lang w:val="en-US"/>
              </w:rPr>
              <w:t>proiectant</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puse</w:t>
            </w:r>
            <w:proofErr w:type="spellEnd"/>
            <w:r w:rsidR="00460653" w:rsidRPr="00FB1470">
              <w:rPr>
                <w:lang w:val="en-US"/>
              </w:rPr>
              <w:t xml:space="preserve"> la </w:t>
            </w:r>
            <w:proofErr w:type="spellStart"/>
            <w:r w:rsidR="00460653" w:rsidRPr="00FB1470">
              <w:rPr>
                <w:lang w:val="en-US"/>
              </w:rPr>
              <w:t>dispoziţia</w:t>
            </w:r>
            <w:proofErr w:type="spellEnd"/>
            <w:r w:rsidR="00460653" w:rsidRPr="00FB1470">
              <w:rPr>
                <w:lang w:val="en-US"/>
              </w:rPr>
              <w:t xml:space="preserve"> </w:t>
            </w:r>
            <w:proofErr w:type="spellStart"/>
            <w:r w:rsidR="00460653" w:rsidRPr="00FB1470">
              <w:rPr>
                <w:lang w:val="en-US"/>
              </w:rPr>
              <w:t>acestuia</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Antreprenor</w:t>
            </w:r>
            <w:proofErr w:type="spellEnd"/>
            <w:r w:rsidR="00460653" w:rsidRPr="00FB1470">
              <w:rPr>
                <w:lang w:val="en-US"/>
              </w:rPr>
              <w:t xml:space="preserve">. </w:t>
            </w:r>
          </w:p>
          <w:p w14:paraId="551FC379" w14:textId="77777777" w:rsidR="00460653" w:rsidRPr="00FB1470" w:rsidRDefault="00A156C0" w:rsidP="002F1F16">
            <w:pPr>
              <w:pStyle w:val="af3"/>
              <w:tabs>
                <w:tab w:val="left" w:pos="567"/>
              </w:tabs>
              <w:ind w:firstLine="0"/>
              <w:rPr>
                <w:lang w:val="en-US"/>
              </w:rPr>
            </w:pPr>
            <w:r w:rsidRPr="00FB1470">
              <w:rPr>
                <w:lang w:val="en-US"/>
              </w:rPr>
              <w:t xml:space="preserve">4.6. </w:t>
            </w:r>
            <w:proofErr w:type="spellStart"/>
            <w:r w:rsidR="00460653" w:rsidRPr="00FB1470">
              <w:rPr>
                <w:lang w:val="en-US"/>
              </w:rPr>
              <w:t>Oferta</w:t>
            </w:r>
            <w:proofErr w:type="spellEnd"/>
            <w:r w:rsidR="00460653" w:rsidRPr="00FB1470">
              <w:rPr>
                <w:lang w:val="en-US"/>
              </w:rPr>
              <w:t xml:space="preserve"> </w:t>
            </w:r>
            <w:proofErr w:type="spellStart"/>
            <w:r w:rsidR="00460653" w:rsidRPr="00FB1470">
              <w:rPr>
                <w:lang w:val="en-US"/>
              </w:rPr>
              <w:t>adjudecată</w:t>
            </w:r>
            <w:proofErr w:type="spellEnd"/>
            <w:r w:rsidR="00460653" w:rsidRPr="00FB1470">
              <w:rPr>
                <w:lang w:val="en-US"/>
              </w:rPr>
              <w:t xml:space="preserve"> face </w:t>
            </w:r>
            <w:proofErr w:type="spellStart"/>
            <w:r w:rsidR="00460653" w:rsidRPr="00FB1470">
              <w:rPr>
                <w:lang w:val="en-US"/>
              </w:rPr>
              <w:t>parte</w:t>
            </w:r>
            <w:proofErr w:type="spellEnd"/>
            <w:r w:rsidR="00460653" w:rsidRPr="00FB1470">
              <w:rPr>
                <w:lang w:val="en-US"/>
              </w:rPr>
              <w:t xml:space="preserve"> </w:t>
            </w:r>
            <w:proofErr w:type="spellStart"/>
            <w:r w:rsidR="00460653" w:rsidRPr="00FB1470">
              <w:rPr>
                <w:lang w:val="en-US"/>
              </w:rPr>
              <w:t>integrantă</w:t>
            </w:r>
            <w:proofErr w:type="spellEnd"/>
            <w:r w:rsidR="00460653" w:rsidRPr="00FB1470">
              <w:rPr>
                <w:lang w:val="en-US"/>
              </w:rPr>
              <w:t xml:space="preserve"> din contract. </w:t>
            </w:r>
            <w:proofErr w:type="spellStart"/>
            <w:r w:rsidR="00460653" w:rsidRPr="00FB1470">
              <w:rPr>
                <w:lang w:val="en-US"/>
              </w:rPr>
              <w:t>Ea</w:t>
            </w:r>
            <w:proofErr w:type="spellEnd"/>
            <w:r w:rsidR="00460653" w:rsidRPr="00FB1470">
              <w:rPr>
                <w:lang w:val="en-US"/>
              </w:rPr>
              <w:t xml:space="preserve"> </w:t>
            </w:r>
            <w:proofErr w:type="spellStart"/>
            <w:r w:rsidR="00460653" w:rsidRPr="00FB1470">
              <w:rPr>
                <w:lang w:val="en-US"/>
              </w:rPr>
              <w:t>trebuie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fie </w:t>
            </w:r>
            <w:proofErr w:type="spellStart"/>
            <w:r w:rsidR="00460653" w:rsidRPr="00FB1470">
              <w:rPr>
                <w:lang w:val="en-US"/>
              </w:rPr>
              <w:t>corectă</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completă</w:t>
            </w:r>
            <w:proofErr w:type="spellEnd"/>
            <w:r w:rsidR="00460653" w:rsidRPr="00FB1470">
              <w:rPr>
                <w:lang w:val="en-US"/>
              </w:rPr>
              <w:t xml:space="preserve">. </w:t>
            </w:r>
            <w:proofErr w:type="spellStart"/>
            <w:r w:rsidR="00460653" w:rsidRPr="00FB1470">
              <w:rPr>
                <w:lang w:val="en-US"/>
              </w:rPr>
              <w:t>Preţurile</w:t>
            </w:r>
            <w:proofErr w:type="spellEnd"/>
            <w:r w:rsidR="00460653" w:rsidRPr="00FB1470">
              <w:rPr>
                <w:lang w:val="en-US"/>
              </w:rPr>
              <w:t xml:space="preserve"> </w:t>
            </w:r>
            <w:proofErr w:type="spellStart"/>
            <w:r w:rsidR="00460653" w:rsidRPr="00FB1470">
              <w:rPr>
                <w:lang w:val="en-US"/>
              </w:rPr>
              <w:t>stabilite</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w:t>
            </w:r>
            <w:proofErr w:type="spellStart"/>
            <w:r w:rsidR="00460653" w:rsidRPr="00FB1470">
              <w:rPr>
                <w:lang w:val="en-US"/>
              </w:rPr>
              <w:t>acoperi</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obligaţiunile</w:t>
            </w:r>
            <w:proofErr w:type="spellEnd"/>
            <w:r w:rsidR="00460653" w:rsidRPr="00FB1470">
              <w:rPr>
                <w:lang w:val="en-US"/>
              </w:rPr>
              <w:t xml:space="preserve"> din contract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operaţiunile</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terminarea</w:t>
            </w:r>
            <w:proofErr w:type="spellEnd"/>
            <w:r w:rsidR="00460653" w:rsidRPr="00FB1470">
              <w:rPr>
                <w:lang w:val="en-US"/>
              </w:rPr>
              <w:t xml:space="preserve"> </w:t>
            </w:r>
            <w:proofErr w:type="spellStart"/>
            <w:r w:rsidR="00460653" w:rsidRPr="00FB1470">
              <w:rPr>
                <w:lang w:val="en-US"/>
              </w:rPr>
              <w:t>şiîntreţinerea</w:t>
            </w:r>
            <w:proofErr w:type="spellEnd"/>
            <w:r w:rsidR="00460653" w:rsidRPr="00FB1470">
              <w:rPr>
                <w:lang w:val="en-US"/>
              </w:rPr>
              <w:t xml:space="preserve"> </w:t>
            </w:r>
            <w:proofErr w:type="spellStart"/>
            <w:r w:rsidR="00460653" w:rsidRPr="00FB1470">
              <w:rPr>
                <w:lang w:val="en-US"/>
              </w:rPr>
              <w:t>corespunzătoare</w:t>
            </w:r>
            <w:proofErr w:type="spellEnd"/>
            <w:r w:rsidR="00460653" w:rsidRPr="00FB1470">
              <w:rPr>
                <w:lang w:val="en-US"/>
              </w:rPr>
              <w:t xml:space="preserve"> a </w:t>
            </w:r>
            <w:proofErr w:type="spellStart"/>
            <w:r w:rsidR="00460653" w:rsidRPr="00FB1470">
              <w:rPr>
                <w:lang w:val="en-US"/>
              </w:rPr>
              <w:t>lucrărilor</w:t>
            </w:r>
            <w:proofErr w:type="spellEnd"/>
            <w:r w:rsidR="00460653" w:rsidRPr="00FB1470">
              <w:rPr>
                <w:lang w:val="en-US"/>
              </w:rPr>
              <w:t xml:space="preserve">. </w:t>
            </w:r>
          </w:p>
          <w:p w14:paraId="3E9AC9BB" w14:textId="77777777" w:rsidR="00460653" w:rsidRPr="00FB1470" w:rsidRDefault="00A156C0" w:rsidP="002F1F16">
            <w:pPr>
              <w:pStyle w:val="af3"/>
              <w:tabs>
                <w:tab w:val="left" w:pos="567"/>
              </w:tabs>
              <w:ind w:firstLine="0"/>
              <w:rPr>
                <w:lang w:val="en-US"/>
              </w:rPr>
            </w:pPr>
            <w:r w:rsidRPr="00FB1470">
              <w:rPr>
                <w:lang w:val="en-US"/>
              </w:rPr>
              <w:t xml:space="preserve">4.7.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nu </w:t>
            </w:r>
            <w:proofErr w:type="spellStart"/>
            <w:r w:rsidR="00460653" w:rsidRPr="00FB1470">
              <w:rPr>
                <w:lang w:val="en-US"/>
              </w:rPr>
              <w:t>emite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timp</w:t>
            </w:r>
            <w:proofErr w:type="spellEnd"/>
            <w:r w:rsidR="00460653" w:rsidRPr="00FB1470">
              <w:rPr>
                <w:lang w:val="en-US"/>
              </w:rPr>
              <w:t xml:space="preserve"> util </w:t>
            </w:r>
            <w:proofErr w:type="spellStart"/>
            <w:r w:rsidR="00460653" w:rsidRPr="00FB1470">
              <w:rPr>
                <w:lang w:val="en-US"/>
              </w:rPr>
              <w:t>dispoziţii</w:t>
            </w:r>
            <w:proofErr w:type="spellEnd"/>
            <w:r w:rsidR="00460653" w:rsidRPr="00FB1470">
              <w:rPr>
                <w:lang w:val="en-US"/>
              </w:rPr>
              <w:t xml:space="preserve"> </w:t>
            </w:r>
            <w:proofErr w:type="spellStart"/>
            <w:r w:rsidR="00460653" w:rsidRPr="00FB1470">
              <w:rPr>
                <w:lang w:val="en-US"/>
              </w:rPr>
              <w:t>suplimentare</w:t>
            </w:r>
            <w:proofErr w:type="spellEnd"/>
            <w:r w:rsidR="00460653" w:rsidRPr="00FB1470">
              <w:rPr>
                <w:lang w:val="en-US"/>
              </w:rPr>
              <w:t xml:space="preserve"> care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conţinăinstrucţiuni</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aprobări</w:t>
            </w:r>
            <w:proofErr w:type="spellEnd"/>
            <w:r w:rsidR="00460653" w:rsidRPr="00FB1470">
              <w:rPr>
                <w:lang w:val="en-US"/>
              </w:rPr>
              <w:t xml:space="preserve">, </w:t>
            </w:r>
            <w:proofErr w:type="spellStart"/>
            <w:r w:rsidR="00460653" w:rsidRPr="00FB1470">
              <w:rPr>
                <w:lang w:val="en-US"/>
              </w:rPr>
              <w:t>ordine</w:t>
            </w:r>
            <w:proofErr w:type="spellEnd"/>
            <w:r w:rsidR="00460653" w:rsidRPr="00FB1470">
              <w:rPr>
                <w:lang w:val="en-US"/>
              </w:rPr>
              <w:t xml:space="preserve">, directive,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detalii</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notifica</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prin</w:t>
            </w:r>
            <w:proofErr w:type="spellEnd"/>
            <w:r w:rsidR="00460653" w:rsidRPr="00FB1470">
              <w:rPr>
                <w:lang w:val="en-US"/>
              </w:rPr>
              <w:t xml:space="preserve"> </w:t>
            </w:r>
            <w:proofErr w:type="spellStart"/>
            <w:r w:rsidR="00460653" w:rsidRPr="00FB1470">
              <w:rPr>
                <w:lang w:val="en-US"/>
              </w:rPr>
              <w:t>scrisori</w:t>
            </w:r>
            <w:proofErr w:type="spellEnd"/>
            <w:r w:rsidR="00460653" w:rsidRPr="00FB1470">
              <w:rPr>
                <w:lang w:val="en-US"/>
              </w:rPr>
              <w:t xml:space="preserve">, de </w:t>
            </w:r>
            <w:proofErr w:type="spellStart"/>
            <w:r w:rsidR="00460653" w:rsidRPr="00FB1470">
              <w:rPr>
                <w:lang w:val="en-US"/>
              </w:rPr>
              <w:t>c</w:t>
            </w:r>
            <w:r w:rsidR="00183D79" w:rsidRPr="00FB1470">
              <w:rPr>
                <w:lang w:val="en-US"/>
              </w:rPr>
              <w:t>â</w:t>
            </w:r>
            <w:r w:rsidR="00460653" w:rsidRPr="00FB1470">
              <w:rPr>
                <w:lang w:val="en-US"/>
              </w:rPr>
              <w:t>te</w:t>
            </w:r>
            <w:proofErr w:type="spellEnd"/>
            <w:r w:rsidR="00460653" w:rsidRPr="00FB1470">
              <w:rPr>
                <w:lang w:val="en-US"/>
              </w:rPr>
              <w:t xml:space="preserve"> </w:t>
            </w:r>
            <w:proofErr w:type="spellStart"/>
            <w:r w:rsidR="00460653" w:rsidRPr="00FB1470">
              <w:rPr>
                <w:lang w:val="en-US"/>
              </w:rPr>
              <w:t>ori</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posibil</w:t>
            </w:r>
            <w:proofErr w:type="spellEnd"/>
            <w:r w:rsidR="00460653" w:rsidRPr="00FB1470">
              <w:rPr>
                <w:lang w:val="en-US"/>
              </w:rPr>
              <w:t xml:space="preserve">, </w:t>
            </w:r>
            <w:proofErr w:type="spellStart"/>
            <w:r w:rsidR="00460653" w:rsidRPr="00FB1470">
              <w:rPr>
                <w:lang w:val="en-US"/>
              </w:rPr>
              <w:t>că</w:t>
            </w:r>
            <w:proofErr w:type="spellEnd"/>
            <w:r w:rsidR="00460653" w:rsidRPr="00FB1470">
              <w:rPr>
                <w:lang w:val="en-US"/>
              </w:rPr>
              <w:t xml:space="preserve"> </w:t>
            </w:r>
            <w:proofErr w:type="spellStart"/>
            <w:r w:rsidR="00460653" w:rsidRPr="00FB1470">
              <w:rPr>
                <w:lang w:val="en-US"/>
              </w:rPr>
              <w:t>acestea</w:t>
            </w:r>
            <w:proofErr w:type="spellEnd"/>
            <w:r w:rsidR="00460653" w:rsidRPr="00FB1470">
              <w:rPr>
                <w:lang w:val="en-US"/>
              </w:rPr>
              <w:t xml:space="preserve"> pot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provoace</w:t>
            </w:r>
            <w:proofErr w:type="spellEnd"/>
            <w:r w:rsidR="00460653" w:rsidRPr="00FB1470">
              <w:rPr>
                <w:lang w:val="en-US"/>
              </w:rPr>
              <w:t xml:space="preserve"> </w:t>
            </w:r>
            <w:proofErr w:type="spellStart"/>
            <w:r w:rsidR="00460653" w:rsidRPr="00FB1470">
              <w:rPr>
                <w:lang w:val="en-US"/>
              </w:rPr>
              <w:t>înt</w:t>
            </w:r>
            <w:r w:rsidR="00183D79" w:rsidRPr="00FB1470">
              <w:rPr>
                <w:lang w:val="en-US"/>
              </w:rPr>
              <w:t>â</w:t>
            </w:r>
            <w:r w:rsidR="00460653" w:rsidRPr="00FB1470">
              <w:rPr>
                <w:lang w:val="en-US"/>
              </w:rPr>
              <w:t>rzieri</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întreruperi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desfăşurarea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Notificarea</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conţine</w:t>
            </w:r>
            <w:proofErr w:type="spellEnd"/>
            <w:r w:rsidR="00460653" w:rsidRPr="00FB1470">
              <w:rPr>
                <w:lang w:val="en-US"/>
              </w:rPr>
              <w:t xml:space="preserve"> </w:t>
            </w:r>
            <w:proofErr w:type="spellStart"/>
            <w:r w:rsidR="00460653" w:rsidRPr="00FB1470">
              <w:rPr>
                <w:lang w:val="en-US"/>
              </w:rPr>
              <w:t>detaliile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dispoziţiile</w:t>
            </w:r>
            <w:proofErr w:type="spellEnd"/>
            <w:r w:rsidR="00460653" w:rsidRPr="00FB1470">
              <w:rPr>
                <w:lang w:val="en-US"/>
              </w:rPr>
              <w:t xml:space="preserve"> </w:t>
            </w:r>
            <w:proofErr w:type="spellStart"/>
            <w:r w:rsidR="00460653" w:rsidRPr="00FB1470">
              <w:rPr>
                <w:lang w:val="en-US"/>
              </w:rPr>
              <w:t>ce</w:t>
            </w:r>
            <w:proofErr w:type="spellEnd"/>
            <w:r w:rsidR="00460653" w:rsidRPr="00FB1470">
              <w:rPr>
                <w:lang w:val="en-US"/>
              </w:rPr>
              <w:t xml:space="preserve"> se </w:t>
            </w:r>
            <w:proofErr w:type="spellStart"/>
            <w:r w:rsidR="00460653" w:rsidRPr="00FB1470">
              <w:rPr>
                <w:lang w:val="en-US"/>
              </w:rPr>
              <w:t>cer</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specifica</w:t>
            </w:r>
            <w:proofErr w:type="spellEnd"/>
            <w:r w:rsidR="00460653" w:rsidRPr="00FB1470">
              <w:rPr>
                <w:lang w:val="en-US"/>
              </w:rPr>
              <w:t xml:space="preserve"> data la care </w:t>
            </w:r>
            <w:proofErr w:type="spellStart"/>
            <w:r w:rsidR="00460653" w:rsidRPr="00FB1470">
              <w:rPr>
                <w:lang w:val="en-US"/>
              </w:rPr>
              <w:t>acestea</w:t>
            </w:r>
            <w:proofErr w:type="spellEnd"/>
            <w:r w:rsidR="00460653" w:rsidRPr="00FB1470">
              <w:rPr>
                <w:lang w:val="en-US"/>
              </w:rPr>
              <w:t xml:space="preserve"> au </w:t>
            </w:r>
            <w:proofErr w:type="spellStart"/>
            <w:r w:rsidR="00460653" w:rsidRPr="00FB1470">
              <w:rPr>
                <w:lang w:val="en-US"/>
              </w:rPr>
              <w:t>fost</w:t>
            </w:r>
            <w:proofErr w:type="spellEnd"/>
            <w:r w:rsidR="00460653" w:rsidRPr="00FB1470">
              <w:rPr>
                <w:lang w:val="en-US"/>
              </w:rPr>
              <w:t xml:space="preserve"> </w:t>
            </w:r>
            <w:proofErr w:type="spellStart"/>
            <w:r w:rsidR="00460653" w:rsidRPr="00FB1470">
              <w:rPr>
                <w:lang w:val="en-US"/>
              </w:rPr>
              <w:t>necesare</w:t>
            </w:r>
            <w:proofErr w:type="spellEnd"/>
            <w:r w:rsidR="00460653" w:rsidRPr="00FB1470">
              <w:rPr>
                <w:lang w:val="en-US"/>
              </w:rPr>
              <w:t xml:space="preserve">, precum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întârzierile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întreruperile</w:t>
            </w:r>
            <w:proofErr w:type="spellEnd"/>
            <w:r w:rsidR="00460653" w:rsidRPr="00FB1470">
              <w:rPr>
                <w:lang w:val="en-US"/>
              </w:rPr>
              <w:t xml:space="preserve"> </w:t>
            </w:r>
            <w:proofErr w:type="spellStart"/>
            <w:r w:rsidR="00460653" w:rsidRPr="00FB1470">
              <w:rPr>
                <w:lang w:val="en-US"/>
              </w:rPr>
              <w:t>ce</w:t>
            </w:r>
            <w:proofErr w:type="spellEnd"/>
            <w:r w:rsidR="00460653" w:rsidRPr="00FB1470">
              <w:rPr>
                <w:lang w:val="en-US"/>
              </w:rPr>
              <w:t xml:space="preserve"> </w:t>
            </w:r>
            <w:proofErr w:type="spellStart"/>
            <w:r w:rsidR="00460653" w:rsidRPr="00FB1470">
              <w:rPr>
                <w:lang w:val="en-US"/>
              </w:rPr>
              <w:t>survin</w:t>
            </w:r>
            <w:proofErr w:type="spellEnd"/>
            <w:r w:rsidR="00460653" w:rsidRPr="00FB1470">
              <w:rPr>
                <w:lang w:val="en-US"/>
              </w:rPr>
              <w:t xml:space="preserve"> </w:t>
            </w:r>
            <w:proofErr w:type="spellStart"/>
            <w:r w:rsidR="00460653" w:rsidRPr="00FB1470">
              <w:rPr>
                <w:lang w:val="en-US"/>
              </w:rPr>
              <w:t>datorită</w:t>
            </w:r>
            <w:proofErr w:type="spellEnd"/>
            <w:r w:rsidR="00460653" w:rsidRPr="00FB1470">
              <w:rPr>
                <w:lang w:val="en-US"/>
              </w:rPr>
              <w:t xml:space="preserve"> </w:t>
            </w:r>
            <w:proofErr w:type="spellStart"/>
            <w:r w:rsidR="00460653" w:rsidRPr="00FB1470">
              <w:rPr>
                <w:lang w:val="en-US"/>
              </w:rPr>
              <w:t>lipsei</w:t>
            </w:r>
            <w:proofErr w:type="spellEnd"/>
            <w:r w:rsidR="00460653" w:rsidRPr="00FB1470">
              <w:rPr>
                <w:lang w:val="en-US"/>
              </w:rPr>
              <w:t xml:space="preserve"> </w:t>
            </w:r>
            <w:proofErr w:type="spellStart"/>
            <w:r w:rsidR="00460653" w:rsidRPr="00FB1470">
              <w:rPr>
                <w:lang w:val="en-US"/>
              </w:rPr>
              <w:t>acestor</w:t>
            </w:r>
            <w:proofErr w:type="spellEnd"/>
            <w:r w:rsidR="00460653" w:rsidRPr="00FB1470">
              <w:rPr>
                <w:lang w:val="en-US"/>
              </w:rPr>
              <w:t xml:space="preserve"> </w:t>
            </w:r>
            <w:proofErr w:type="spellStart"/>
            <w:r w:rsidR="00460653" w:rsidRPr="00FB1470">
              <w:rPr>
                <w:lang w:val="en-US"/>
              </w:rPr>
              <w:t>documente</w:t>
            </w:r>
            <w:proofErr w:type="spellEnd"/>
            <w:r w:rsidR="00460653" w:rsidRPr="00FB1470">
              <w:rPr>
                <w:lang w:val="en-US"/>
              </w:rPr>
              <w:t xml:space="preserve">. </w:t>
            </w:r>
          </w:p>
          <w:p w14:paraId="5339DD6E" w14:textId="77777777" w:rsidR="00460653" w:rsidRPr="00FB1470" w:rsidRDefault="00A156C0" w:rsidP="002F1F16">
            <w:pPr>
              <w:pStyle w:val="af3"/>
              <w:tabs>
                <w:tab w:val="left" w:pos="567"/>
              </w:tabs>
              <w:ind w:firstLine="0"/>
              <w:rPr>
                <w:lang w:val="en-US"/>
              </w:rPr>
            </w:pPr>
            <w:r w:rsidRPr="00FB1470">
              <w:rPr>
                <w:lang w:val="en-US"/>
              </w:rPr>
              <w:t xml:space="preserve">4.8. </w:t>
            </w:r>
            <w:proofErr w:type="spellStart"/>
            <w:r w:rsidR="00460653" w:rsidRPr="00FB1470">
              <w:rPr>
                <w:lang w:val="en-US"/>
              </w:rPr>
              <w:t>Întreaga</w:t>
            </w:r>
            <w:proofErr w:type="spellEnd"/>
            <w:r w:rsidR="00460653" w:rsidRPr="00FB1470">
              <w:rPr>
                <w:lang w:val="en-US"/>
              </w:rPr>
              <w:t xml:space="preserve"> </w:t>
            </w:r>
            <w:proofErr w:type="spellStart"/>
            <w:r w:rsidR="00460653" w:rsidRPr="00FB1470">
              <w:rPr>
                <w:lang w:val="en-US"/>
              </w:rPr>
              <w:t>documentaţie</w:t>
            </w:r>
            <w:proofErr w:type="spellEnd"/>
            <w:r w:rsidR="00460653" w:rsidRPr="00FB1470">
              <w:rPr>
                <w:lang w:val="en-US"/>
              </w:rPr>
              <w:t xml:space="preserve"> </w:t>
            </w:r>
            <w:proofErr w:type="spellStart"/>
            <w:r w:rsidR="00460653" w:rsidRPr="00FB1470">
              <w:rPr>
                <w:lang w:val="en-US"/>
              </w:rPr>
              <w:t>necesară</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de </w:t>
            </w:r>
            <w:proofErr w:type="spellStart"/>
            <w:r w:rsidR="00460653" w:rsidRPr="00FB1470">
              <w:rPr>
                <w:lang w:val="en-US"/>
              </w:rPr>
              <w:t>subantrepriză</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fi </w:t>
            </w:r>
            <w:proofErr w:type="spellStart"/>
            <w:r w:rsidR="00460653" w:rsidRPr="00FB1470">
              <w:rPr>
                <w:lang w:val="en-US"/>
              </w:rPr>
              <w:t>pusă</w:t>
            </w:r>
            <w:proofErr w:type="spellEnd"/>
            <w:r w:rsidR="00460653" w:rsidRPr="00FB1470">
              <w:rPr>
                <w:lang w:val="en-US"/>
              </w:rPr>
              <w:t xml:space="preserve"> la </w:t>
            </w:r>
            <w:proofErr w:type="spellStart"/>
            <w:r w:rsidR="00460653" w:rsidRPr="00FB1470">
              <w:rPr>
                <w:lang w:val="en-US"/>
              </w:rPr>
              <w:t>dispoziţia</w:t>
            </w:r>
            <w:proofErr w:type="spellEnd"/>
            <w:r w:rsidR="00460653" w:rsidRPr="00FB1470">
              <w:rPr>
                <w:lang w:val="en-US"/>
              </w:rPr>
              <w:t xml:space="preserve"> </w:t>
            </w:r>
            <w:proofErr w:type="spellStart"/>
            <w:r w:rsidR="00460653" w:rsidRPr="00FB1470">
              <w:rPr>
                <w:lang w:val="en-US"/>
              </w:rPr>
              <w:t>subantreprenorilor</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Antreprenor</w:t>
            </w:r>
            <w:proofErr w:type="spellEnd"/>
            <w:r w:rsidR="00460653" w:rsidRPr="00FB1470">
              <w:rPr>
                <w:lang w:val="en-US"/>
              </w:rPr>
              <w:t xml:space="preserve">, </w:t>
            </w:r>
            <w:proofErr w:type="spellStart"/>
            <w:r w:rsidR="00460653" w:rsidRPr="00FB1470">
              <w:rPr>
                <w:lang w:val="en-US"/>
              </w:rPr>
              <w:t>fără</w:t>
            </w:r>
            <w:proofErr w:type="spellEnd"/>
            <w:r w:rsidR="00460653" w:rsidRPr="00FB1470">
              <w:rPr>
                <w:lang w:val="en-US"/>
              </w:rPr>
              <w:t xml:space="preserve"> </w:t>
            </w:r>
            <w:proofErr w:type="spellStart"/>
            <w:r w:rsidR="00460653" w:rsidRPr="00FB1470">
              <w:rPr>
                <w:lang w:val="en-US"/>
              </w:rPr>
              <w:t>plată</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termenele</w:t>
            </w:r>
            <w:proofErr w:type="spellEnd"/>
            <w:r w:rsidR="00460653" w:rsidRPr="00FB1470">
              <w:rPr>
                <w:lang w:val="en-US"/>
              </w:rPr>
              <w:t xml:space="preserve"> din </w:t>
            </w:r>
            <w:proofErr w:type="spellStart"/>
            <w:r w:rsidR="00460653" w:rsidRPr="00FB1470">
              <w:rPr>
                <w:lang w:val="en-US"/>
              </w:rPr>
              <w:t>subcontracte</w:t>
            </w:r>
            <w:proofErr w:type="spellEnd"/>
            <w:r w:rsidR="00460653" w:rsidRPr="00FB1470">
              <w:rPr>
                <w:lang w:val="en-US"/>
              </w:rPr>
              <w:t xml:space="preserve"> (</w:t>
            </w:r>
            <w:proofErr w:type="spellStart"/>
            <w:r w:rsidR="00460653" w:rsidRPr="00FB1470">
              <w:rPr>
                <w:lang w:val="en-US"/>
              </w:rPr>
              <w:t>contracte</w:t>
            </w:r>
            <w:proofErr w:type="spellEnd"/>
            <w:r w:rsidR="00460653" w:rsidRPr="00FB1470">
              <w:rPr>
                <w:lang w:val="en-US"/>
              </w:rPr>
              <w:t xml:space="preserve"> de </w:t>
            </w:r>
            <w:proofErr w:type="spellStart"/>
            <w:r w:rsidR="00460653" w:rsidRPr="00FB1470">
              <w:rPr>
                <w:lang w:val="en-US"/>
              </w:rPr>
              <w:t>subantrepriză</w:t>
            </w:r>
            <w:proofErr w:type="spellEnd"/>
            <w:r w:rsidR="00460653" w:rsidRPr="00FB1470">
              <w:rPr>
                <w:lang w:val="en-US"/>
              </w:rPr>
              <w:t xml:space="preserve">), </w:t>
            </w:r>
            <w:proofErr w:type="spellStart"/>
            <w:r w:rsidR="00460653" w:rsidRPr="00FB1470">
              <w:rPr>
                <w:lang w:val="en-US"/>
              </w:rPr>
              <w:t>stabilite</w:t>
            </w:r>
            <w:proofErr w:type="spellEnd"/>
            <w:r w:rsidR="00460653" w:rsidRPr="00FB1470">
              <w:rPr>
                <w:lang w:val="en-US"/>
              </w:rPr>
              <w:t xml:space="preserve"> </w:t>
            </w:r>
            <w:proofErr w:type="spellStart"/>
            <w:r w:rsidR="00460653" w:rsidRPr="00FB1470">
              <w:rPr>
                <w:lang w:val="en-US"/>
              </w:rPr>
              <w:t>prin</w:t>
            </w:r>
            <w:proofErr w:type="spellEnd"/>
            <w:r w:rsidR="00460653" w:rsidRPr="00FB1470">
              <w:rPr>
                <w:lang w:val="en-US"/>
              </w:rPr>
              <w:t xml:space="preserve"> </w:t>
            </w:r>
            <w:proofErr w:type="spellStart"/>
            <w:r w:rsidR="00460653" w:rsidRPr="00FB1470">
              <w:rPr>
                <w:lang w:val="en-US"/>
              </w:rPr>
              <w:t>graficul</w:t>
            </w:r>
            <w:proofErr w:type="spellEnd"/>
            <w:r w:rsidR="00460653" w:rsidRPr="00FB1470">
              <w:rPr>
                <w:lang w:val="en-US"/>
              </w:rPr>
              <w:t xml:space="preserve"> de </w:t>
            </w:r>
            <w:proofErr w:type="spellStart"/>
            <w:r w:rsidR="00460653" w:rsidRPr="00FB1470">
              <w:rPr>
                <w:lang w:val="en-US"/>
              </w:rPr>
              <w:t>execuţie</w:t>
            </w:r>
            <w:proofErr w:type="spellEnd"/>
            <w:r w:rsidR="00460653" w:rsidRPr="00FB1470">
              <w:rPr>
                <w:lang w:val="en-US"/>
              </w:rPr>
              <w:t xml:space="preserve">. </w:t>
            </w:r>
          </w:p>
          <w:p w14:paraId="6DF09E46" w14:textId="77777777" w:rsidR="00460653" w:rsidRPr="00FB1470" w:rsidRDefault="00A156C0" w:rsidP="002F1F16">
            <w:pPr>
              <w:pStyle w:val="af3"/>
              <w:tabs>
                <w:tab w:val="left" w:pos="567"/>
              </w:tabs>
              <w:ind w:firstLine="0"/>
              <w:rPr>
                <w:lang w:val="en-US"/>
              </w:rPr>
            </w:pPr>
            <w:r w:rsidRPr="00FB1470">
              <w:rPr>
                <w:lang w:val="en-US"/>
              </w:rPr>
              <w:t xml:space="preserve">4.9.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executa</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întreţine</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asigura</w:t>
            </w:r>
            <w:proofErr w:type="spellEnd"/>
            <w:r w:rsidR="00460653" w:rsidRPr="00FB1470">
              <w:rPr>
                <w:lang w:val="en-US"/>
              </w:rPr>
              <w:t xml:space="preserve"> </w:t>
            </w:r>
            <w:proofErr w:type="spellStart"/>
            <w:r w:rsidR="00460653" w:rsidRPr="00FB1470">
              <w:rPr>
                <w:lang w:val="en-US"/>
              </w:rPr>
              <w:t>forţa</w:t>
            </w:r>
            <w:proofErr w:type="spellEnd"/>
            <w:r w:rsidR="00460653" w:rsidRPr="00FB1470">
              <w:rPr>
                <w:lang w:val="en-US"/>
              </w:rPr>
              <w:t xml:space="preserve"> de </w:t>
            </w:r>
            <w:proofErr w:type="spellStart"/>
            <w:r w:rsidR="00460653" w:rsidRPr="00FB1470">
              <w:rPr>
                <w:lang w:val="en-US"/>
              </w:rPr>
              <w:t>muncă</w:t>
            </w:r>
            <w:proofErr w:type="spellEnd"/>
            <w:r w:rsidR="00460653" w:rsidRPr="00FB1470">
              <w:rPr>
                <w:lang w:val="en-US"/>
              </w:rPr>
              <w:t xml:space="preserve">, </w:t>
            </w:r>
            <w:proofErr w:type="spellStart"/>
            <w:r w:rsidR="00460653" w:rsidRPr="00FB1470">
              <w:rPr>
                <w:lang w:val="en-US"/>
              </w:rPr>
              <w:t>materialele</w:t>
            </w:r>
            <w:proofErr w:type="spellEnd"/>
            <w:r w:rsidR="00460653" w:rsidRPr="00FB1470">
              <w:rPr>
                <w:lang w:val="en-US"/>
              </w:rPr>
              <w:t xml:space="preserve">, </w:t>
            </w:r>
            <w:proofErr w:type="spellStart"/>
            <w:r w:rsidR="00460653" w:rsidRPr="00FB1470">
              <w:rPr>
                <w:lang w:val="en-US"/>
              </w:rPr>
              <w:t>utilajele</w:t>
            </w:r>
            <w:proofErr w:type="spellEnd"/>
            <w:r w:rsidR="00460653" w:rsidRPr="00FB1470">
              <w:rPr>
                <w:lang w:val="en-US"/>
              </w:rPr>
              <w:t xml:space="preserve"> de </w:t>
            </w:r>
            <w:proofErr w:type="spellStart"/>
            <w:r w:rsidR="00460653" w:rsidRPr="00FB1470">
              <w:rPr>
                <w:lang w:val="en-US"/>
              </w:rPr>
              <w:t>construcţiişi</w:t>
            </w:r>
            <w:proofErr w:type="spellEnd"/>
            <w:r w:rsidR="00460653" w:rsidRPr="00FB1470">
              <w:rPr>
                <w:lang w:val="en-US"/>
              </w:rPr>
              <w:t xml:space="preserve"> </w:t>
            </w:r>
            <w:proofErr w:type="spellStart"/>
            <w:r w:rsidR="00460653" w:rsidRPr="00FB1470">
              <w:rPr>
                <w:lang w:val="en-US"/>
              </w:rPr>
              <w:t>obiectele</w:t>
            </w:r>
            <w:proofErr w:type="spellEnd"/>
            <w:r w:rsidR="00460653" w:rsidRPr="00FB1470">
              <w:rPr>
                <w:lang w:val="en-US"/>
              </w:rPr>
              <w:t xml:space="preserve"> cu </w:t>
            </w:r>
            <w:proofErr w:type="spellStart"/>
            <w:r w:rsidR="00460653" w:rsidRPr="00FB1470">
              <w:rPr>
                <w:lang w:val="en-US"/>
              </w:rPr>
              <w:t>caracter</w:t>
            </w:r>
            <w:proofErr w:type="spellEnd"/>
            <w:r w:rsidR="00460653" w:rsidRPr="00FB1470">
              <w:rPr>
                <w:lang w:val="en-US"/>
              </w:rPr>
              <w:t xml:space="preserve"> </w:t>
            </w:r>
            <w:proofErr w:type="spellStart"/>
            <w:r w:rsidR="00460653" w:rsidRPr="00FB1470">
              <w:rPr>
                <w:lang w:val="en-US"/>
              </w:rPr>
              <w:t>provizoriu</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Acesta</w:t>
            </w:r>
            <w:proofErr w:type="spellEnd"/>
            <w:r w:rsidR="00460653" w:rsidRPr="00FB1470">
              <w:rPr>
                <w:lang w:val="en-US"/>
              </w:rPr>
              <w:t xml:space="preserve"> </w:t>
            </w:r>
            <w:proofErr w:type="spellStart"/>
            <w:r w:rsidR="00460653" w:rsidRPr="00FB1470">
              <w:rPr>
                <w:lang w:val="en-US"/>
              </w:rPr>
              <w:t>îşi</w:t>
            </w:r>
            <w:proofErr w:type="spellEnd"/>
            <w:r w:rsidR="00460653" w:rsidRPr="00FB1470">
              <w:rPr>
                <w:lang w:val="en-US"/>
              </w:rPr>
              <w:t xml:space="preserve"> </w:t>
            </w:r>
            <w:proofErr w:type="spellStart"/>
            <w:r w:rsidR="00460653" w:rsidRPr="00FB1470">
              <w:rPr>
                <w:lang w:val="en-US"/>
              </w:rPr>
              <w:t>asumă</w:t>
            </w:r>
            <w:proofErr w:type="spellEnd"/>
            <w:r w:rsidR="00460653" w:rsidRPr="00FB1470">
              <w:rPr>
                <w:lang w:val="en-US"/>
              </w:rPr>
              <w:t xml:space="preserve"> </w:t>
            </w:r>
            <w:proofErr w:type="spellStart"/>
            <w:r w:rsidR="00460653" w:rsidRPr="00FB1470">
              <w:rPr>
                <w:lang w:val="en-US"/>
              </w:rPr>
              <w:t>întreaga</w:t>
            </w:r>
            <w:proofErr w:type="spellEnd"/>
            <w:r w:rsidR="00460653" w:rsidRPr="00FB1470">
              <w:rPr>
                <w:lang w:val="en-US"/>
              </w:rPr>
              <w:t xml:space="preserve"> </w:t>
            </w:r>
            <w:proofErr w:type="spellStart"/>
            <w:r w:rsidR="00460653" w:rsidRPr="00FB1470">
              <w:rPr>
                <w:lang w:val="en-US"/>
              </w:rPr>
              <w:t>responsabilitate</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operaţiunile</w:t>
            </w:r>
            <w:proofErr w:type="spellEnd"/>
            <w:r w:rsidR="00460653" w:rsidRPr="00FB1470">
              <w:rPr>
                <w:lang w:val="en-US"/>
              </w:rPr>
              <w:t xml:space="preserve"> </w:t>
            </w:r>
            <w:proofErr w:type="spellStart"/>
            <w:r w:rsidR="00460653" w:rsidRPr="00FB1470">
              <w:rPr>
                <w:lang w:val="en-US"/>
              </w:rPr>
              <w:t>executate</w:t>
            </w:r>
            <w:proofErr w:type="spellEnd"/>
            <w:r w:rsidR="00460653" w:rsidRPr="00FB1470">
              <w:rPr>
                <w:lang w:val="en-US"/>
              </w:rPr>
              <w:t xml:space="preserve"> pe </w:t>
            </w:r>
            <w:proofErr w:type="spellStart"/>
            <w:r w:rsidR="00460653" w:rsidRPr="00FB1470">
              <w:rPr>
                <w:lang w:val="en-US"/>
              </w:rPr>
              <w:t>şantierşi</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procedeele</w:t>
            </w:r>
            <w:proofErr w:type="spellEnd"/>
            <w:r w:rsidR="00460653" w:rsidRPr="00FB1470">
              <w:rPr>
                <w:lang w:val="en-US"/>
              </w:rPr>
              <w:t xml:space="preserve"> de </w:t>
            </w:r>
            <w:proofErr w:type="spellStart"/>
            <w:r w:rsidR="00460653" w:rsidRPr="00FB1470">
              <w:rPr>
                <w:lang w:val="en-US"/>
              </w:rPr>
              <w:t>execuţie</w:t>
            </w:r>
            <w:proofErr w:type="spellEnd"/>
            <w:r w:rsidR="00460653" w:rsidRPr="00FB1470">
              <w:rPr>
                <w:lang w:val="en-US"/>
              </w:rPr>
              <w:t xml:space="preserve"> </w:t>
            </w:r>
            <w:proofErr w:type="spellStart"/>
            <w:r w:rsidR="00460653" w:rsidRPr="00FB1470">
              <w:rPr>
                <w:lang w:val="en-US"/>
              </w:rPr>
              <w:t>utilizate</w:t>
            </w:r>
            <w:proofErr w:type="spellEnd"/>
            <w:r w:rsidR="00460653" w:rsidRPr="00FB1470">
              <w:rPr>
                <w:lang w:val="en-US"/>
              </w:rPr>
              <w:t xml:space="preserve">. </w:t>
            </w:r>
          </w:p>
          <w:p w14:paraId="42F4D10D" w14:textId="7EE03DDE" w:rsidR="00460653" w:rsidRPr="007D5BA8" w:rsidRDefault="00A156C0" w:rsidP="002F1F16">
            <w:pPr>
              <w:pStyle w:val="af3"/>
              <w:tabs>
                <w:tab w:val="left" w:pos="567"/>
              </w:tabs>
              <w:ind w:right="-108" w:firstLine="0"/>
              <w:jc w:val="left"/>
              <w:rPr>
                <w:lang w:val="en-US"/>
              </w:rPr>
            </w:pPr>
            <w:r w:rsidRPr="007D5BA8">
              <w:rPr>
                <w:lang w:val="en-US"/>
              </w:rPr>
              <w:t xml:space="preserve">4.10. </w:t>
            </w:r>
            <w:proofErr w:type="spellStart"/>
            <w:r w:rsidR="00460653" w:rsidRPr="007D5BA8">
              <w:rPr>
                <w:lang w:val="en-US"/>
              </w:rPr>
              <w:t>Antreprenorul</w:t>
            </w:r>
            <w:proofErr w:type="spellEnd"/>
            <w:r w:rsidR="00460653" w:rsidRPr="007D5BA8">
              <w:rPr>
                <w:lang w:val="en-US"/>
              </w:rPr>
              <w:t xml:space="preserve">, </w:t>
            </w:r>
            <w:proofErr w:type="spellStart"/>
            <w:r w:rsidR="00460653" w:rsidRPr="007D5BA8">
              <w:rPr>
                <w:lang w:val="en-US"/>
              </w:rPr>
              <w:t>prin</w:t>
            </w:r>
            <w:proofErr w:type="spellEnd"/>
            <w:r w:rsidR="00460653" w:rsidRPr="007D5BA8">
              <w:rPr>
                <w:lang w:val="en-US"/>
              </w:rPr>
              <w:t xml:space="preserve"> </w:t>
            </w:r>
            <w:proofErr w:type="spellStart"/>
            <w:r w:rsidR="002F6A1E" w:rsidRPr="007D5BA8">
              <w:rPr>
                <w:lang w:val="en-US"/>
              </w:rPr>
              <w:t>atribuirea</w:t>
            </w:r>
            <w:proofErr w:type="spellEnd"/>
            <w:r w:rsidR="002F6A1E" w:rsidRPr="007D5BA8">
              <w:rPr>
                <w:lang w:val="en-US"/>
              </w:rPr>
              <w:t xml:space="preserve"> </w:t>
            </w:r>
            <w:proofErr w:type="spellStart"/>
            <w:r w:rsidR="00460653" w:rsidRPr="007D5BA8">
              <w:rPr>
                <w:lang w:val="en-US"/>
              </w:rPr>
              <w:t>ofertei</w:t>
            </w:r>
            <w:proofErr w:type="spellEnd"/>
            <w:r w:rsidR="00460653" w:rsidRPr="007D5BA8">
              <w:rPr>
                <w:lang w:val="en-US"/>
              </w:rPr>
              <w:t xml:space="preserve"> </w:t>
            </w:r>
            <w:proofErr w:type="spellStart"/>
            <w:r w:rsidR="00460653" w:rsidRPr="007D5BA8">
              <w:rPr>
                <w:lang w:val="en-US"/>
              </w:rPr>
              <w:t>în</w:t>
            </w:r>
            <w:proofErr w:type="spellEnd"/>
            <w:r w:rsidR="00460653" w:rsidRPr="007D5BA8">
              <w:rPr>
                <w:lang w:val="en-US"/>
              </w:rPr>
              <w:t xml:space="preserve"> </w:t>
            </w:r>
            <w:proofErr w:type="spellStart"/>
            <w:r w:rsidR="00460653" w:rsidRPr="007D5BA8">
              <w:rPr>
                <w:lang w:val="en-US"/>
              </w:rPr>
              <w:t>favoarea</w:t>
            </w:r>
            <w:proofErr w:type="spellEnd"/>
            <w:r w:rsidR="00460653" w:rsidRPr="007D5BA8">
              <w:rPr>
                <w:lang w:val="en-US"/>
              </w:rPr>
              <w:t xml:space="preserve"> </w:t>
            </w:r>
            <w:proofErr w:type="spellStart"/>
            <w:r w:rsidR="00460653" w:rsidRPr="007D5BA8">
              <w:rPr>
                <w:lang w:val="en-US"/>
              </w:rPr>
              <w:t>sa</w:t>
            </w:r>
            <w:proofErr w:type="spellEnd"/>
            <w:r w:rsidR="00460653" w:rsidRPr="007D5BA8">
              <w:rPr>
                <w:lang w:val="en-US"/>
              </w:rPr>
              <w:t xml:space="preserve">, se </w:t>
            </w:r>
            <w:proofErr w:type="spellStart"/>
            <w:r w:rsidR="00460653" w:rsidRPr="007D5BA8">
              <w:rPr>
                <w:lang w:val="en-US"/>
              </w:rPr>
              <w:t>angajează</w:t>
            </w:r>
            <w:proofErr w:type="spellEnd"/>
            <w:r w:rsidR="00460653" w:rsidRPr="007D5BA8">
              <w:rPr>
                <w:lang w:val="en-US"/>
              </w:rPr>
              <w:t xml:space="preserve"> </w:t>
            </w:r>
            <w:proofErr w:type="spellStart"/>
            <w:r w:rsidR="00460653" w:rsidRPr="007D5BA8">
              <w:rPr>
                <w:lang w:val="en-US"/>
              </w:rPr>
              <w:t>să</w:t>
            </w:r>
            <w:proofErr w:type="spellEnd"/>
            <w:r w:rsidR="00BC46B3" w:rsidRPr="007D5BA8">
              <w:rPr>
                <w:lang w:val="en-US"/>
              </w:rPr>
              <w:t xml:space="preserve"> </w:t>
            </w:r>
            <w:proofErr w:type="spellStart"/>
            <w:r w:rsidR="00BC46B3" w:rsidRPr="007D5BA8">
              <w:rPr>
                <w:lang w:val="en-US"/>
              </w:rPr>
              <w:t>prezinte</w:t>
            </w:r>
            <w:proofErr w:type="spellEnd"/>
            <w:r w:rsidR="00806358" w:rsidRPr="007D5BA8">
              <w:rPr>
                <w:lang w:val="en-US"/>
              </w:rPr>
              <w:t xml:space="preserve"> </w:t>
            </w:r>
            <w:proofErr w:type="spellStart"/>
            <w:r w:rsidR="00EA64B0" w:rsidRPr="007D5BA8">
              <w:rPr>
                <w:lang w:val="en-US"/>
              </w:rPr>
              <w:t>garanţia</w:t>
            </w:r>
            <w:proofErr w:type="spellEnd"/>
            <w:r w:rsidR="00EA64B0" w:rsidRPr="007D5BA8">
              <w:rPr>
                <w:lang w:val="en-US"/>
              </w:rPr>
              <w:t xml:space="preserve"> de </w:t>
            </w:r>
            <w:proofErr w:type="spellStart"/>
            <w:r w:rsidR="00EA64B0" w:rsidRPr="007D5BA8">
              <w:rPr>
                <w:lang w:val="en-US"/>
              </w:rPr>
              <w:t>bună</w:t>
            </w:r>
            <w:proofErr w:type="spellEnd"/>
            <w:r w:rsidR="00EA64B0" w:rsidRPr="007D5BA8">
              <w:rPr>
                <w:lang w:val="en-US"/>
              </w:rPr>
              <w:t xml:space="preserve"> </w:t>
            </w:r>
            <w:proofErr w:type="spellStart"/>
            <w:r w:rsidR="00EA64B0" w:rsidRPr="007D5BA8">
              <w:rPr>
                <w:lang w:val="en-US"/>
              </w:rPr>
              <w:t>execuţie</w:t>
            </w:r>
            <w:proofErr w:type="spellEnd"/>
            <w:r w:rsidR="00EA64B0" w:rsidRPr="007D5BA8">
              <w:rPr>
                <w:lang w:val="en-US"/>
              </w:rPr>
              <w:t xml:space="preserve"> a </w:t>
            </w:r>
            <w:proofErr w:type="spellStart"/>
            <w:r w:rsidR="00EA64B0" w:rsidRPr="007D5BA8">
              <w:rPr>
                <w:lang w:val="en-US"/>
              </w:rPr>
              <w:t>contractului</w:t>
            </w:r>
            <w:proofErr w:type="spellEnd"/>
            <w:r w:rsidR="00EA64B0" w:rsidRPr="007D5BA8">
              <w:rPr>
                <w:lang w:val="en-US"/>
              </w:rPr>
              <w:t xml:space="preserve">, </w:t>
            </w:r>
            <w:proofErr w:type="spellStart"/>
            <w:r w:rsidR="00EA64B0" w:rsidRPr="007D5BA8">
              <w:rPr>
                <w:lang w:val="en-US"/>
              </w:rPr>
              <w:t>în</w:t>
            </w:r>
            <w:proofErr w:type="spellEnd"/>
            <w:r w:rsidR="00EA64B0" w:rsidRPr="007D5BA8">
              <w:rPr>
                <w:lang w:val="en-US"/>
              </w:rPr>
              <w:t xml:space="preserve"> </w:t>
            </w:r>
            <w:proofErr w:type="spellStart"/>
            <w:r w:rsidR="00EA64B0" w:rsidRPr="007D5BA8">
              <w:rPr>
                <w:lang w:val="en-US"/>
              </w:rPr>
              <w:t>cuantum</w:t>
            </w:r>
            <w:proofErr w:type="spellEnd"/>
            <w:r w:rsidR="00EA64B0" w:rsidRPr="007D5BA8">
              <w:rPr>
                <w:lang w:val="en-US"/>
              </w:rPr>
              <w:t xml:space="preserve"> de </w:t>
            </w:r>
            <w:r w:rsidR="007D5BA8">
              <w:rPr>
                <w:lang w:val="en-US"/>
              </w:rPr>
              <w:t>0</w:t>
            </w:r>
            <w:r w:rsidR="00EA64B0" w:rsidRPr="007D5BA8">
              <w:rPr>
                <w:lang w:val="en-US"/>
              </w:rPr>
              <w:t xml:space="preserve">% din </w:t>
            </w:r>
            <w:proofErr w:type="spellStart"/>
            <w:r w:rsidR="00EA64B0" w:rsidRPr="007D5BA8">
              <w:rPr>
                <w:lang w:val="en-US"/>
              </w:rPr>
              <w:t>valoarea</w:t>
            </w:r>
            <w:proofErr w:type="spellEnd"/>
            <w:r w:rsidR="00EA64B0" w:rsidRPr="007D5BA8">
              <w:rPr>
                <w:lang w:val="en-US"/>
              </w:rPr>
              <w:t xml:space="preserve"> </w:t>
            </w:r>
            <w:proofErr w:type="spellStart"/>
            <w:r w:rsidR="00EA64B0" w:rsidRPr="007D5BA8">
              <w:rPr>
                <w:lang w:val="en-US"/>
              </w:rPr>
              <w:t>contractului</w:t>
            </w:r>
            <w:proofErr w:type="spellEnd"/>
            <w:r w:rsidR="00EA64B0" w:rsidRPr="007D5BA8">
              <w:rPr>
                <w:lang w:val="en-US"/>
              </w:rPr>
              <w:t xml:space="preserve"> </w:t>
            </w:r>
            <w:proofErr w:type="spellStart"/>
            <w:r w:rsidR="00EA64B0" w:rsidRPr="007D5BA8">
              <w:rPr>
                <w:lang w:val="en-US"/>
              </w:rPr>
              <w:t>atribuit</w:t>
            </w:r>
            <w:proofErr w:type="spellEnd"/>
            <w:r w:rsidR="004D7077">
              <w:rPr>
                <w:lang w:val="en-US"/>
              </w:rPr>
              <w:t xml:space="preserve"> </w:t>
            </w:r>
            <w:r w:rsidR="004D7077" w:rsidRPr="00797998">
              <w:rPr>
                <w:b/>
                <w:bCs/>
                <w:i/>
                <w:iCs/>
                <w:highlight w:val="yellow"/>
                <w:u w:val="single"/>
                <w:lang w:val="en-US"/>
              </w:rPr>
              <w:t>NU SE APLICA</w:t>
            </w:r>
            <w:r w:rsidR="004D7077">
              <w:rPr>
                <w:lang w:val="en-US"/>
              </w:rPr>
              <w:t>.</w:t>
            </w:r>
          </w:p>
          <w:p w14:paraId="4504AFAC" w14:textId="77777777" w:rsidR="00267805" w:rsidRPr="00FB1470" w:rsidRDefault="00A156C0" w:rsidP="002F1F16">
            <w:pPr>
              <w:pStyle w:val="af3"/>
              <w:tabs>
                <w:tab w:val="left" w:pos="567"/>
              </w:tabs>
              <w:ind w:right="-108" w:firstLine="0"/>
              <w:jc w:val="left"/>
              <w:rPr>
                <w:lang w:val="en-US"/>
              </w:rPr>
            </w:pPr>
            <w:r w:rsidRPr="00FB1470">
              <w:rPr>
                <w:lang w:val="en-US"/>
              </w:rPr>
              <w:t>4.11.</w:t>
            </w:r>
            <w:r w:rsidR="00A109E6" w:rsidRPr="00FB1470">
              <w:rPr>
                <w:lang w:val="en-US"/>
              </w:rPr>
              <w:t xml:space="preserve"> </w:t>
            </w:r>
            <w:proofErr w:type="spellStart"/>
            <w:r w:rsidR="00A109E6" w:rsidRPr="00FB1470">
              <w:rPr>
                <w:lang w:val="en-US"/>
              </w:rPr>
              <w:t>Autoritatea</w:t>
            </w:r>
            <w:proofErr w:type="spellEnd"/>
            <w:r w:rsidR="00A109E6" w:rsidRPr="00FB1470">
              <w:rPr>
                <w:lang w:val="en-US"/>
              </w:rPr>
              <w:t xml:space="preserve"> </w:t>
            </w:r>
            <w:proofErr w:type="spellStart"/>
            <w:r w:rsidR="00A109E6" w:rsidRPr="00FB1470">
              <w:rPr>
                <w:lang w:val="en-US"/>
              </w:rPr>
              <w:t>contractantă</w:t>
            </w:r>
            <w:proofErr w:type="spellEnd"/>
            <w:r w:rsidR="00A109E6" w:rsidRPr="00FB1470">
              <w:rPr>
                <w:lang w:val="en-US"/>
              </w:rPr>
              <w:t xml:space="preserve"> </w:t>
            </w:r>
            <w:proofErr w:type="spellStart"/>
            <w:r w:rsidR="00A109E6" w:rsidRPr="00FB1470">
              <w:rPr>
                <w:lang w:val="en-US"/>
              </w:rPr>
              <w:t>eliberează</w:t>
            </w:r>
            <w:proofErr w:type="spellEnd"/>
            <w:r w:rsidR="00A109E6" w:rsidRPr="00FB1470">
              <w:rPr>
                <w:lang w:val="en-US"/>
              </w:rPr>
              <w:t>/</w:t>
            </w:r>
            <w:proofErr w:type="spellStart"/>
            <w:r w:rsidR="00A109E6" w:rsidRPr="00FB1470">
              <w:rPr>
                <w:lang w:val="en-US"/>
              </w:rPr>
              <w:t>restituie</w:t>
            </w:r>
            <w:proofErr w:type="spellEnd"/>
            <w:r w:rsidR="000D7BDF">
              <w:rPr>
                <w:lang w:val="en-US"/>
              </w:rPr>
              <w:t xml:space="preserve"> </w:t>
            </w:r>
            <w:proofErr w:type="spellStart"/>
            <w:r w:rsidR="00A109E6" w:rsidRPr="00FB1470">
              <w:rPr>
                <w:lang w:val="en-US"/>
              </w:rPr>
              <w:t>g</w:t>
            </w:r>
            <w:r w:rsidR="00460653" w:rsidRPr="00FB1470">
              <w:rPr>
                <w:lang w:val="en-US"/>
              </w:rPr>
              <w:t>aranţia</w:t>
            </w:r>
            <w:proofErr w:type="spellEnd"/>
            <w:r w:rsidR="00460653" w:rsidRPr="00FB1470">
              <w:rPr>
                <w:lang w:val="en-US"/>
              </w:rPr>
              <w:t xml:space="preserve"> de </w:t>
            </w:r>
            <w:proofErr w:type="spellStart"/>
            <w:r w:rsidR="00460653" w:rsidRPr="00FB1470">
              <w:rPr>
                <w:lang w:val="en-US"/>
              </w:rPr>
              <w:t>bună</w:t>
            </w:r>
            <w:proofErr w:type="spellEnd"/>
            <w:r w:rsidR="00460653" w:rsidRPr="00FB1470">
              <w:rPr>
                <w:lang w:val="en-US"/>
              </w:rPr>
              <w:t xml:space="preserve"> </w:t>
            </w:r>
            <w:proofErr w:type="spellStart"/>
            <w:r w:rsidR="00460653" w:rsidRPr="00FB1470">
              <w:rPr>
                <w:lang w:val="en-US"/>
              </w:rPr>
              <w:t>execuţie</w:t>
            </w:r>
            <w:proofErr w:type="spellEnd"/>
            <w:r w:rsidR="00460653" w:rsidRPr="00FB1470">
              <w:rPr>
                <w:lang w:val="en-US"/>
              </w:rPr>
              <w:t xml:space="preserve"> </w:t>
            </w:r>
            <w:proofErr w:type="spellStart"/>
            <w:r w:rsidR="00460653" w:rsidRPr="00FB1470">
              <w:rPr>
                <w:lang w:val="en-US"/>
              </w:rPr>
              <w:t>Antreprenorului</w:t>
            </w:r>
            <w:proofErr w:type="spellEnd"/>
            <w:r w:rsidR="00460653" w:rsidRPr="00FB1470">
              <w:rPr>
                <w:lang w:val="en-US"/>
              </w:rPr>
              <w:t xml:space="preserve"> </w:t>
            </w:r>
            <w:proofErr w:type="spellStart"/>
            <w:r w:rsidR="00460653" w:rsidRPr="00FB1470">
              <w:rPr>
                <w:lang w:val="en-US"/>
              </w:rPr>
              <w:t>după</w:t>
            </w:r>
            <w:proofErr w:type="spellEnd"/>
            <w:r w:rsidR="00460653" w:rsidRPr="00FB1470">
              <w:rPr>
                <w:lang w:val="en-US"/>
              </w:rPr>
              <w:t xml:space="preserve"> </w:t>
            </w:r>
            <w:proofErr w:type="spellStart"/>
            <w:r w:rsidR="00460653" w:rsidRPr="00FB1470">
              <w:rPr>
                <w:lang w:val="en-US"/>
              </w:rPr>
              <w:t>semnarea</w:t>
            </w:r>
            <w:proofErr w:type="spellEnd"/>
            <w:r w:rsidR="00460653" w:rsidRPr="00FB1470">
              <w:rPr>
                <w:lang w:val="en-US"/>
              </w:rPr>
              <w:t xml:space="preserve"> </w:t>
            </w:r>
            <w:proofErr w:type="spellStart"/>
            <w:r w:rsidR="00460653" w:rsidRPr="00FB1470">
              <w:rPr>
                <w:lang w:val="en-US"/>
              </w:rPr>
              <w:t>procesului</w:t>
            </w:r>
            <w:proofErr w:type="spellEnd"/>
            <w:r w:rsidR="00460653" w:rsidRPr="00FB1470">
              <w:rPr>
                <w:lang w:val="en-US"/>
              </w:rPr>
              <w:t xml:space="preserve">-verbal de </w:t>
            </w:r>
            <w:proofErr w:type="spellStart"/>
            <w:r w:rsidR="00460653" w:rsidRPr="00FB1470">
              <w:rPr>
                <w:lang w:val="en-US"/>
              </w:rPr>
              <w:t>recepţie</w:t>
            </w:r>
            <w:proofErr w:type="spellEnd"/>
            <w:r w:rsidR="00460653" w:rsidRPr="00FB1470">
              <w:rPr>
                <w:lang w:val="en-US"/>
              </w:rPr>
              <w:t xml:space="preserve"> </w:t>
            </w:r>
            <w:proofErr w:type="spellStart"/>
            <w:r w:rsidR="00460653" w:rsidRPr="00FB1470">
              <w:rPr>
                <w:lang w:val="en-US"/>
              </w:rPr>
              <w:t>finală</w:t>
            </w:r>
            <w:proofErr w:type="spellEnd"/>
            <w:r w:rsidR="00A109E6" w:rsidRPr="00FB1470">
              <w:rPr>
                <w:lang w:val="en-US"/>
              </w:rPr>
              <w:t xml:space="preserve">/ </w:t>
            </w:r>
            <w:proofErr w:type="spellStart"/>
            <w:r w:rsidR="00A109E6" w:rsidRPr="00FB1470">
              <w:rPr>
                <w:lang w:val="en-US"/>
              </w:rPr>
              <w:t>procesului</w:t>
            </w:r>
            <w:proofErr w:type="spellEnd"/>
            <w:r w:rsidR="00A109E6" w:rsidRPr="00FB1470">
              <w:rPr>
                <w:lang w:val="en-US"/>
              </w:rPr>
              <w:t xml:space="preserve">-verbal la </w:t>
            </w:r>
            <w:proofErr w:type="spellStart"/>
            <w:r w:rsidR="00A109E6" w:rsidRPr="00FB1470">
              <w:rPr>
                <w:lang w:val="en-US"/>
              </w:rPr>
              <w:t>terminarea</w:t>
            </w:r>
            <w:proofErr w:type="spellEnd"/>
            <w:r w:rsidR="00A109E6" w:rsidRPr="00FB1470">
              <w:rPr>
                <w:lang w:val="en-US"/>
              </w:rPr>
              <w:t xml:space="preserve"> </w:t>
            </w:r>
            <w:proofErr w:type="spellStart"/>
            <w:r w:rsidR="00A109E6" w:rsidRPr="00FB1470">
              <w:rPr>
                <w:lang w:val="en-US"/>
              </w:rPr>
              <w:t>lucrărilor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cel</w:t>
            </w:r>
            <w:proofErr w:type="spellEnd"/>
            <w:r w:rsidR="00460653" w:rsidRPr="00FB1470">
              <w:rPr>
                <w:lang w:val="en-US"/>
              </w:rPr>
              <w:t xml:space="preserve"> </w:t>
            </w:r>
            <w:proofErr w:type="spellStart"/>
            <w:r w:rsidR="00460653" w:rsidRPr="00FB1470">
              <w:rPr>
                <w:lang w:val="en-US"/>
              </w:rPr>
              <w:t>mult</w:t>
            </w:r>
            <w:proofErr w:type="spellEnd"/>
            <w:r w:rsidR="00460653" w:rsidRPr="00FB1470">
              <w:rPr>
                <w:lang w:val="en-US"/>
              </w:rPr>
              <w:t xml:space="preserve"> 15 </w:t>
            </w:r>
            <w:proofErr w:type="spellStart"/>
            <w:proofErr w:type="gramStart"/>
            <w:r w:rsidR="00460653" w:rsidRPr="00FB1470">
              <w:rPr>
                <w:lang w:val="en-US"/>
              </w:rPr>
              <w:t>zile</w:t>
            </w:r>
            <w:r w:rsidR="00E838F8" w:rsidRPr="00FB1470">
              <w:rPr>
                <w:lang w:val="en-US"/>
              </w:rPr>
              <w:t>.</w:t>
            </w:r>
            <w:r w:rsidR="00EB65F6" w:rsidRPr="00FB1470">
              <w:rPr>
                <w:lang w:val="en-US"/>
              </w:rPr>
              <w:t>În</w:t>
            </w:r>
            <w:proofErr w:type="spellEnd"/>
            <w:proofErr w:type="gramEnd"/>
            <w:r w:rsidR="00EB65F6" w:rsidRPr="00FB1470">
              <w:rPr>
                <w:lang w:val="en-US"/>
              </w:rPr>
              <w:t xml:space="preserve"> </w:t>
            </w:r>
            <w:proofErr w:type="spellStart"/>
            <w:r w:rsidR="00EB65F6" w:rsidRPr="00FB1470">
              <w:rPr>
                <w:lang w:val="en-US"/>
              </w:rPr>
              <w:t>cazul</w:t>
            </w:r>
            <w:proofErr w:type="spellEnd"/>
            <w:r w:rsidR="00EB65F6" w:rsidRPr="00FB1470">
              <w:rPr>
                <w:lang w:val="en-US"/>
              </w:rPr>
              <w:t xml:space="preserve"> </w:t>
            </w:r>
            <w:proofErr w:type="spellStart"/>
            <w:r w:rsidR="00EB65F6" w:rsidRPr="00FB1470">
              <w:rPr>
                <w:lang w:val="en-US"/>
              </w:rPr>
              <w:t>recepţiei</w:t>
            </w:r>
            <w:proofErr w:type="spellEnd"/>
            <w:r w:rsidR="00EB65F6" w:rsidRPr="00FB1470">
              <w:rPr>
                <w:lang w:val="en-US"/>
              </w:rPr>
              <w:t xml:space="preserve"> cu </w:t>
            </w:r>
            <w:proofErr w:type="spellStart"/>
            <w:r w:rsidR="00EB65F6" w:rsidRPr="00FB1470">
              <w:rPr>
                <w:lang w:val="en-US"/>
              </w:rPr>
              <w:t>obiecţii,garanţia</w:t>
            </w:r>
            <w:proofErr w:type="spellEnd"/>
            <w:r w:rsidR="00EB65F6" w:rsidRPr="00FB1470">
              <w:rPr>
                <w:lang w:val="en-US"/>
              </w:rPr>
              <w:t xml:space="preserve"> se </w:t>
            </w:r>
            <w:proofErr w:type="spellStart"/>
            <w:r w:rsidR="00EB65F6" w:rsidRPr="00FB1470">
              <w:rPr>
                <w:lang w:val="en-US"/>
              </w:rPr>
              <w:t>va</w:t>
            </w:r>
            <w:proofErr w:type="spellEnd"/>
            <w:r w:rsidR="00EB65F6" w:rsidRPr="00FB1470">
              <w:rPr>
                <w:lang w:val="en-US"/>
              </w:rPr>
              <w:t xml:space="preserve"> </w:t>
            </w:r>
            <w:proofErr w:type="spellStart"/>
            <w:r w:rsidR="00EB65F6" w:rsidRPr="00FB1470">
              <w:rPr>
                <w:lang w:val="en-US"/>
              </w:rPr>
              <w:t>restitui</w:t>
            </w:r>
            <w:proofErr w:type="spellEnd"/>
            <w:r w:rsidR="00EB65F6" w:rsidRPr="00FB1470">
              <w:rPr>
                <w:lang w:val="en-US"/>
              </w:rPr>
              <w:t xml:space="preserve"> </w:t>
            </w:r>
            <w:proofErr w:type="spellStart"/>
            <w:r w:rsidR="00EB65F6" w:rsidRPr="00FB1470">
              <w:rPr>
                <w:lang w:val="en-US"/>
              </w:rPr>
              <w:t>în</w:t>
            </w:r>
            <w:proofErr w:type="spellEnd"/>
            <w:r w:rsidR="00EB65F6" w:rsidRPr="00FB1470">
              <w:rPr>
                <w:lang w:val="en-US"/>
              </w:rPr>
              <w:t xml:space="preserve"> </w:t>
            </w:r>
            <w:proofErr w:type="spellStart"/>
            <w:r w:rsidR="00EB65F6" w:rsidRPr="00FB1470">
              <w:rPr>
                <w:lang w:val="en-US"/>
              </w:rPr>
              <w:t>cel</w:t>
            </w:r>
            <w:proofErr w:type="spellEnd"/>
            <w:r w:rsidR="00EB65F6" w:rsidRPr="00FB1470">
              <w:rPr>
                <w:lang w:val="en-US"/>
              </w:rPr>
              <w:t xml:space="preserve"> </w:t>
            </w:r>
            <w:proofErr w:type="spellStart"/>
            <w:r w:rsidR="00EB65F6" w:rsidRPr="00FB1470">
              <w:rPr>
                <w:lang w:val="en-US"/>
              </w:rPr>
              <w:t>mult</w:t>
            </w:r>
            <w:proofErr w:type="spellEnd"/>
            <w:r w:rsidR="00EB65F6" w:rsidRPr="00FB1470">
              <w:rPr>
                <w:lang w:val="en-US"/>
              </w:rPr>
              <w:t xml:space="preserve"> 15 </w:t>
            </w:r>
            <w:proofErr w:type="spellStart"/>
            <w:r w:rsidR="00EB65F6" w:rsidRPr="00FB1470">
              <w:rPr>
                <w:lang w:val="en-US"/>
              </w:rPr>
              <w:t>zile</w:t>
            </w:r>
            <w:proofErr w:type="spellEnd"/>
            <w:r w:rsidR="00EB65F6" w:rsidRPr="00FB1470">
              <w:rPr>
                <w:lang w:val="en-US"/>
              </w:rPr>
              <w:t xml:space="preserve"> </w:t>
            </w:r>
            <w:proofErr w:type="spellStart"/>
            <w:r w:rsidR="00EB65F6" w:rsidRPr="00FB1470">
              <w:rPr>
                <w:lang w:val="en-US"/>
              </w:rPr>
              <w:t>după</w:t>
            </w:r>
            <w:proofErr w:type="spellEnd"/>
            <w:r w:rsidR="00EB65F6" w:rsidRPr="00FB1470">
              <w:rPr>
                <w:lang w:val="en-US"/>
              </w:rPr>
              <w:t xml:space="preserve"> </w:t>
            </w:r>
            <w:proofErr w:type="spellStart"/>
            <w:r w:rsidR="00EB65F6" w:rsidRPr="00FB1470">
              <w:rPr>
                <w:lang w:val="en-US"/>
              </w:rPr>
              <w:t>înlăturarea</w:t>
            </w:r>
            <w:proofErr w:type="spellEnd"/>
            <w:r w:rsidR="00EB65F6" w:rsidRPr="00FB1470">
              <w:rPr>
                <w:lang w:val="en-US"/>
              </w:rPr>
              <w:t xml:space="preserve"> </w:t>
            </w:r>
            <w:proofErr w:type="spellStart"/>
            <w:r w:rsidR="00EB65F6" w:rsidRPr="00FB1470">
              <w:rPr>
                <w:lang w:val="en-US"/>
              </w:rPr>
              <w:t>acestora</w:t>
            </w:r>
            <w:proofErr w:type="spellEnd"/>
            <w:r w:rsidR="00EB65F6" w:rsidRPr="00FB1470">
              <w:rPr>
                <w:lang w:val="en-US"/>
              </w:rPr>
              <w:t>.</w:t>
            </w:r>
          </w:p>
          <w:p w14:paraId="5FD42C0E" w14:textId="77777777" w:rsidR="00460653" w:rsidRPr="00FB1470" w:rsidRDefault="00A156C0" w:rsidP="002F1F16">
            <w:pPr>
              <w:pStyle w:val="af3"/>
              <w:tabs>
                <w:tab w:val="left" w:pos="567"/>
              </w:tabs>
              <w:ind w:right="-108" w:firstLine="0"/>
              <w:jc w:val="left"/>
              <w:rPr>
                <w:lang w:val="en-US"/>
              </w:rPr>
            </w:pPr>
            <w:r w:rsidRPr="00FB1470">
              <w:rPr>
                <w:lang w:val="en-US"/>
              </w:rPr>
              <w:t>4.</w:t>
            </w:r>
            <w:proofErr w:type="gramStart"/>
            <w:r w:rsidRPr="00FB1470">
              <w:rPr>
                <w:lang w:val="en-US"/>
              </w:rPr>
              <w:t>12.</w:t>
            </w:r>
            <w:r w:rsidR="00460653" w:rsidRPr="00FB1470">
              <w:rPr>
                <w:lang w:val="en-US"/>
              </w:rPr>
              <w:t>Antreprenorul</w:t>
            </w:r>
            <w:proofErr w:type="gramEnd"/>
            <w:r w:rsidR="00460653" w:rsidRPr="00FB1470">
              <w:rPr>
                <w:lang w:val="en-US"/>
              </w:rPr>
              <w:t xml:space="preserve"> </w:t>
            </w:r>
            <w:proofErr w:type="spellStart"/>
            <w:r w:rsidR="00460653" w:rsidRPr="00FB1470">
              <w:rPr>
                <w:lang w:val="en-US"/>
              </w:rPr>
              <w:t>trebuie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constituie</w:t>
            </w:r>
            <w:proofErr w:type="spellEnd"/>
            <w:r w:rsidR="00460653" w:rsidRPr="00FB1470">
              <w:rPr>
                <w:lang w:val="en-US"/>
              </w:rPr>
              <w:t xml:space="preserve"> </w:t>
            </w:r>
            <w:proofErr w:type="spellStart"/>
            <w:r w:rsidR="00460653" w:rsidRPr="00FB1470">
              <w:rPr>
                <w:lang w:val="en-US"/>
              </w:rPr>
              <w:t>garanţia</w:t>
            </w:r>
            <w:proofErr w:type="spellEnd"/>
            <w:r w:rsidR="00460653" w:rsidRPr="00FB1470">
              <w:rPr>
                <w:lang w:val="en-US"/>
              </w:rPr>
              <w:t xml:space="preserve"> de </w:t>
            </w:r>
            <w:proofErr w:type="spellStart"/>
            <w:r w:rsidR="00460653" w:rsidRPr="00FB1470">
              <w:rPr>
                <w:lang w:val="en-US"/>
              </w:rPr>
              <w:t>bună</w:t>
            </w:r>
            <w:proofErr w:type="spellEnd"/>
            <w:r w:rsidR="00460653" w:rsidRPr="00FB1470">
              <w:rPr>
                <w:lang w:val="en-US"/>
              </w:rPr>
              <w:t xml:space="preserve"> </w:t>
            </w:r>
            <w:proofErr w:type="spellStart"/>
            <w:r w:rsidR="00460653" w:rsidRPr="00FB1470">
              <w:rPr>
                <w:lang w:val="en-US"/>
              </w:rPr>
              <w:t>execuţie</w:t>
            </w:r>
            <w:proofErr w:type="spellEnd"/>
            <w:r w:rsidR="00460653" w:rsidRPr="00FB1470">
              <w:rPr>
                <w:lang w:val="en-US"/>
              </w:rPr>
              <w:t xml:space="preserve"> </w:t>
            </w:r>
            <w:proofErr w:type="spellStart"/>
            <w:r w:rsidR="00460653" w:rsidRPr="00FB1470">
              <w:rPr>
                <w:lang w:val="en-US"/>
              </w:rPr>
              <w:t>după</w:t>
            </w:r>
            <w:proofErr w:type="spellEnd"/>
            <w:r w:rsidR="00460653" w:rsidRPr="00FB1470">
              <w:rPr>
                <w:lang w:val="en-US"/>
              </w:rPr>
              <w:t xml:space="preserve"> </w:t>
            </w:r>
            <w:proofErr w:type="spellStart"/>
            <w:r w:rsidR="00460653" w:rsidRPr="00FB1470">
              <w:rPr>
                <w:lang w:val="en-US"/>
              </w:rPr>
              <w:t>primirea</w:t>
            </w:r>
            <w:proofErr w:type="spellEnd"/>
            <w:r w:rsidR="00460653" w:rsidRPr="00FB1470">
              <w:rPr>
                <w:lang w:val="en-US"/>
              </w:rPr>
              <w:t xml:space="preserve"> </w:t>
            </w:r>
            <w:proofErr w:type="spellStart"/>
            <w:r w:rsidR="00460653" w:rsidRPr="00FB1470">
              <w:rPr>
                <w:lang w:val="en-US"/>
              </w:rPr>
              <w:t>scris</w:t>
            </w:r>
            <w:r w:rsidR="00404C0D" w:rsidRPr="00FB1470">
              <w:rPr>
                <w:lang w:val="en-US"/>
              </w:rPr>
              <w:t>orii</w:t>
            </w:r>
            <w:proofErr w:type="spellEnd"/>
            <w:r w:rsidR="00404C0D" w:rsidRPr="00FB1470">
              <w:rPr>
                <w:lang w:val="en-US"/>
              </w:rPr>
              <w:t xml:space="preserve"> de </w:t>
            </w:r>
            <w:proofErr w:type="spellStart"/>
            <w:r w:rsidR="00404C0D" w:rsidRPr="00FB1470">
              <w:rPr>
                <w:lang w:val="en-US"/>
              </w:rPr>
              <w:t>acceptare</w:t>
            </w:r>
            <w:proofErr w:type="spellEnd"/>
            <w:r w:rsidR="00404C0D" w:rsidRPr="00FB1470">
              <w:rPr>
                <w:lang w:val="en-US"/>
              </w:rPr>
              <w:t xml:space="preserve">, </w:t>
            </w:r>
            <w:proofErr w:type="spellStart"/>
            <w:r w:rsidR="00404C0D" w:rsidRPr="00FB1470">
              <w:rPr>
                <w:lang w:val="en-US"/>
              </w:rPr>
              <w:t>dar</w:t>
            </w:r>
            <w:proofErr w:type="spellEnd"/>
            <w:r w:rsidR="00404C0D" w:rsidRPr="00FB1470">
              <w:rPr>
                <w:lang w:val="en-US"/>
              </w:rPr>
              <w:t xml:space="preserve"> nu </w:t>
            </w:r>
            <w:proofErr w:type="spellStart"/>
            <w:r w:rsidR="00404C0D" w:rsidRPr="00FB1470">
              <w:rPr>
                <w:lang w:val="en-US"/>
              </w:rPr>
              <w:t>mai</w:t>
            </w:r>
            <w:proofErr w:type="spellEnd"/>
            <w:r w:rsidR="00404C0D" w:rsidRPr="00FB1470">
              <w:rPr>
                <w:lang w:val="en-US"/>
              </w:rPr>
              <w:t xml:space="preserve"> </w:t>
            </w:r>
            <w:proofErr w:type="spellStart"/>
            <w:r w:rsidR="00404C0D" w:rsidRPr="00FB1470">
              <w:rPr>
                <w:lang w:val="en-US"/>
              </w:rPr>
              <w:t>târ</w:t>
            </w:r>
            <w:r w:rsidR="00460653" w:rsidRPr="00FB1470">
              <w:rPr>
                <w:lang w:val="en-US"/>
              </w:rPr>
              <w:t>ziu</w:t>
            </w:r>
            <w:proofErr w:type="spellEnd"/>
            <w:r w:rsidR="00460653" w:rsidRPr="00FB1470">
              <w:rPr>
                <w:lang w:val="en-US"/>
              </w:rPr>
              <w:t xml:space="preserve"> de dat</w:t>
            </w:r>
            <w:r w:rsidR="00404C0D" w:rsidRPr="00FB1470">
              <w:rPr>
                <w:lang w:val="en-US"/>
              </w:rPr>
              <w:t xml:space="preserve">a </w:t>
            </w:r>
            <w:proofErr w:type="spellStart"/>
            <w:r w:rsidR="00404C0D" w:rsidRPr="00FB1470">
              <w:rPr>
                <w:lang w:val="en-US"/>
              </w:rPr>
              <w:t>încheierii</w:t>
            </w:r>
            <w:proofErr w:type="spellEnd"/>
            <w:r w:rsidR="00404C0D" w:rsidRPr="00FB1470">
              <w:rPr>
                <w:lang w:val="en-US"/>
              </w:rPr>
              <w:t xml:space="preserve"> </w:t>
            </w:r>
            <w:proofErr w:type="spellStart"/>
            <w:r w:rsidR="00404C0D" w:rsidRPr="00FB1470">
              <w:rPr>
                <w:lang w:val="en-US"/>
              </w:rPr>
              <w:t>contractului</w:t>
            </w:r>
            <w:proofErr w:type="spellEnd"/>
            <w:r w:rsidR="00404C0D" w:rsidRPr="00FB1470">
              <w:rPr>
                <w:lang w:val="en-US"/>
              </w:rPr>
              <w:t xml:space="preserve">. </w:t>
            </w:r>
            <w:proofErr w:type="spellStart"/>
            <w:r w:rsidR="00404C0D" w:rsidRPr="00FB1470">
              <w:rPr>
                <w:lang w:val="en-US"/>
              </w:rPr>
              <w:t>Atât</w:t>
            </w:r>
            <w:proofErr w:type="spellEnd"/>
            <w:r w:rsidR="00460653" w:rsidRPr="00FB1470">
              <w:rPr>
                <w:lang w:val="en-US"/>
              </w:rPr>
              <w:t xml:space="preserve"> </w:t>
            </w:r>
            <w:proofErr w:type="spellStart"/>
            <w:r w:rsidR="00460653" w:rsidRPr="00FB1470">
              <w:rPr>
                <w:lang w:val="en-US"/>
              </w:rPr>
              <w:t>timp</w:t>
            </w:r>
            <w:proofErr w:type="spellEnd"/>
            <w:r w:rsidR="00460653" w:rsidRPr="00FB1470">
              <w:rPr>
                <w:lang w:val="en-US"/>
              </w:rPr>
              <w:t xml:space="preserve"> </w:t>
            </w:r>
            <w:proofErr w:type="spellStart"/>
            <w:r w:rsidR="00460653" w:rsidRPr="00FB1470">
              <w:rPr>
                <w:lang w:val="en-US"/>
              </w:rPr>
              <w:t>c</w:t>
            </w:r>
            <w:r w:rsidR="00404C0D" w:rsidRPr="00FB1470">
              <w:rPr>
                <w:lang w:val="en-US"/>
              </w:rPr>
              <w:t>â</w:t>
            </w:r>
            <w:r w:rsidR="00460653" w:rsidRPr="00FB1470">
              <w:rPr>
                <w:lang w:val="en-US"/>
              </w:rPr>
              <w:t>t</w:t>
            </w:r>
            <w:proofErr w:type="spellEnd"/>
            <w:r w:rsidR="00460653" w:rsidRPr="00FB1470">
              <w:rPr>
                <w:lang w:val="en-US"/>
              </w:rPr>
              <w:t xml:space="preserve"> el nu </w:t>
            </w:r>
            <w:proofErr w:type="spellStart"/>
            <w:r w:rsidR="00460653" w:rsidRPr="00FB1470">
              <w:rPr>
                <w:lang w:val="en-US"/>
              </w:rPr>
              <w:t>şi</w:t>
            </w:r>
            <w:proofErr w:type="spellEnd"/>
            <w:r w:rsidR="00460653" w:rsidRPr="00FB1470">
              <w:rPr>
                <w:lang w:val="en-US"/>
              </w:rPr>
              <w:t xml:space="preserve">-a </w:t>
            </w:r>
            <w:proofErr w:type="spellStart"/>
            <w:r w:rsidR="00460653" w:rsidRPr="00FB1470">
              <w:rPr>
                <w:lang w:val="en-US"/>
              </w:rPr>
              <w:t>îndeplinit</w:t>
            </w:r>
            <w:proofErr w:type="spellEnd"/>
            <w:r w:rsidR="00460653" w:rsidRPr="00FB1470">
              <w:rPr>
                <w:lang w:val="en-US"/>
              </w:rPr>
              <w:t xml:space="preserve"> </w:t>
            </w:r>
            <w:proofErr w:type="spellStart"/>
            <w:r w:rsidR="00460653" w:rsidRPr="00FB1470">
              <w:rPr>
                <w:lang w:val="en-US"/>
              </w:rPr>
              <w:t>această</w:t>
            </w:r>
            <w:proofErr w:type="spellEnd"/>
            <w:r w:rsidR="00460653" w:rsidRPr="00FB1470">
              <w:rPr>
                <w:lang w:val="en-US"/>
              </w:rPr>
              <w:t xml:space="preserve"> </w:t>
            </w:r>
            <w:proofErr w:type="spellStart"/>
            <w:r w:rsidR="00460653" w:rsidRPr="00FB1470">
              <w:rPr>
                <w:lang w:val="en-US"/>
              </w:rPr>
              <w:t>obligaţiune</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poate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reţină</w:t>
            </w:r>
            <w:proofErr w:type="spellEnd"/>
            <w:r w:rsidR="00460653" w:rsidRPr="00FB1470">
              <w:rPr>
                <w:lang w:val="en-US"/>
              </w:rPr>
              <w:t xml:space="preserve"> </w:t>
            </w:r>
            <w:proofErr w:type="spellStart"/>
            <w:r w:rsidR="00460653" w:rsidRPr="00FB1470">
              <w:rPr>
                <w:lang w:val="en-US"/>
              </w:rPr>
              <w:t>garanţia</w:t>
            </w:r>
            <w:r w:rsidR="00E364D5" w:rsidRPr="00FB1470">
              <w:rPr>
                <w:lang w:val="en-US"/>
              </w:rPr>
              <w:t>Antreprenorului</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ofertă</w:t>
            </w:r>
            <w:proofErr w:type="spellEnd"/>
            <w:r w:rsidR="00460653" w:rsidRPr="00FB1470">
              <w:rPr>
                <w:lang w:val="en-US"/>
              </w:rPr>
              <w:t xml:space="preserve">. </w:t>
            </w:r>
          </w:p>
          <w:p w14:paraId="69AAF55E" w14:textId="77777777" w:rsidR="00460653" w:rsidRPr="00FB1470" w:rsidRDefault="00A156C0" w:rsidP="002F1F16">
            <w:pPr>
              <w:pStyle w:val="af3"/>
              <w:tabs>
                <w:tab w:val="left" w:pos="567"/>
              </w:tabs>
              <w:ind w:right="-108" w:firstLine="0"/>
              <w:jc w:val="left"/>
              <w:rPr>
                <w:lang w:val="en-US"/>
              </w:rPr>
            </w:pPr>
            <w:r w:rsidRPr="00FB1470">
              <w:rPr>
                <w:lang w:val="en-US"/>
              </w:rPr>
              <w:t>4.1</w:t>
            </w:r>
            <w:r w:rsidR="00893327" w:rsidRPr="00FB1470">
              <w:rPr>
                <w:lang w:val="en-US"/>
              </w:rPr>
              <w:t>3</w:t>
            </w:r>
            <w:r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garantează</w:t>
            </w:r>
            <w:proofErr w:type="spellEnd"/>
            <w:r w:rsidR="00460653" w:rsidRPr="00FB1470">
              <w:rPr>
                <w:lang w:val="en-US"/>
              </w:rPr>
              <w:t xml:space="preserve"> </w:t>
            </w:r>
            <w:proofErr w:type="spellStart"/>
            <w:r w:rsidR="00460653" w:rsidRPr="00FB1470">
              <w:rPr>
                <w:lang w:val="en-US"/>
              </w:rPr>
              <w:t>că</w:t>
            </w:r>
            <w:proofErr w:type="spellEnd"/>
            <w:r w:rsidR="00460653" w:rsidRPr="00FB1470">
              <w:rPr>
                <w:lang w:val="en-US"/>
              </w:rPr>
              <w:t xml:space="preserve">, la data </w:t>
            </w:r>
            <w:proofErr w:type="spellStart"/>
            <w:r w:rsidR="00460653" w:rsidRPr="00FB1470">
              <w:rPr>
                <w:lang w:val="en-US"/>
              </w:rPr>
              <w:t>recepţiei</w:t>
            </w:r>
            <w:proofErr w:type="spellEnd"/>
            <w:r w:rsidR="00460653" w:rsidRPr="00FB1470">
              <w:rPr>
                <w:lang w:val="en-US"/>
              </w:rPr>
              <w:t xml:space="preserve">, </w:t>
            </w:r>
            <w:proofErr w:type="spellStart"/>
            <w:r w:rsidR="00460653" w:rsidRPr="00FB1470">
              <w:rPr>
                <w:lang w:val="en-US"/>
              </w:rPr>
              <w:t>lucrarea</w:t>
            </w:r>
            <w:proofErr w:type="spellEnd"/>
            <w:r w:rsidR="00460653" w:rsidRPr="00FB1470">
              <w:rPr>
                <w:lang w:val="en-US"/>
              </w:rPr>
              <w:t xml:space="preserve"> </w:t>
            </w:r>
            <w:proofErr w:type="spellStart"/>
            <w:r w:rsidR="00460653" w:rsidRPr="00FB1470">
              <w:rPr>
                <w:lang w:val="en-US"/>
              </w:rPr>
              <w:t>executată</w:t>
            </w:r>
            <w:proofErr w:type="spellEnd"/>
            <w:r w:rsidR="00460653" w:rsidRPr="00FB1470">
              <w:rPr>
                <w:lang w:val="en-US"/>
              </w:rPr>
              <w:t xml:space="preserve"> are </w:t>
            </w:r>
            <w:proofErr w:type="spellStart"/>
            <w:r w:rsidR="00460653" w:rsidRPr="00FB1470">
              <w:rPr>
                <w:lang w:val="en-US"/>
              </w:rPr>
              <w:t>calităţile</w:t>
            </w:r>
            <w:proofErr w:type="spellEnd"/>
            <w:r w:rsidR="00460653" w:rsidRPr="00FB1470">
              <w:rPr>
                <w:lang w:val="en-US"/>
              </w:rPr>
              <w:t xml:space="preserve"> stipulate </w:t>
            </w:r>
            <w:proofErr w:type="spellStart"/>
            <w:r w:rsidR="00460653" w:rsidRPr="00FB1470">
              <w:rPr>
                <w:lang w:val="en-US"/>
              </w:rPr>
              <w:t>în</w:t>
            </w:r>
            <w:proofErr w:type="spellEnd"/>
            <w:r w:rsidR="00460653" w:rsidRPr="00FB1470">
              <w:rPr>
                <w:lang w:val="en-US"/>
              </w:rPr>
              <w:t xml:space="preserve"> contract, </w:t>
            </w:r>
            <w:proofErr w:type="spellStart"/>
            <w:r w:rsidR="00460653" w:rsidRPr="00FB1470">
              <w:rPr>
                <w:lang w:val="en-US"/>
              </w:rPr>
              <w:t>corespunde</w:t>
            </w:r>
            <w:proofErr w:type="spellEnd"/>
            <w:r w:rsidR="00460653" w:rsidRPr="00FB1470">
              <w:rPr>
                <w:lang w:val="en-US"/>
              </w:rPr>
              <w:t xml:space="preserve"> </w:t>
            </w:r>
            <w:proofErr w:type="spellStart"/>
            <w:r w:rsidR="00460653" w:rsidRPr="00FB1470">
              <w:rPr>
                <w:lang w:val="en-US"/>
              </w:rPr>
              <w:t>reglementărilor</w:t>
            </w:r>
            <w:proofErr w:type="spellEnd"/>
            <w:r w:rsidR="00460653" w:rsidRPr="00FB1470">
              <w:rPr>
                <w:lang w:val="en-US"/>
              </w:rPr>
              <w:t xml:space="preserve"> </w:t>
            </w:r>
            <w:proofErr w:type="spellStart"/>
            <w:r w:rsidR="00460653" w:rsidRPr="00FB1470">
              <w:rPr>
                <w:lang w:val="en-US"/>
              </w:rPr>
              <w:t>tehnice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nu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afectată</w:t>
            </w:r>
            <w:proofErr w:type="spellEnd"/>
            <w:r w:rsidR="00460653" w:rsidRPr="00FB1470">
              <w:rPr>
                <w:lang w:val="en-US"/>
              </w:rPr>
              <w:t xml:space="preserve"> de </w:t>
            </w:r>
            <w:proofErr w:type="spellStart"/>
            <w:r w:rsidR="00460653" w:rsidRPr="00FB1470">
              <w:rPr>
                <w:lang w:val="en-US"/>
              </w:rPr>
              <w:t>vicii</w:t>
            </w:r>
            <w:proofErr w:type="spellEnd"/>
            <w:r w:rsidR="00460653" w:rsidRPr="00FB1470">
              <w:rPr>
                <w:lang w:val="en-US"/>
              </w:rPr>
              <w:t xml:space="preserve"> care </w:t>
            </w:r>
            <w:proofErr w:type="spellStart"/>
            <w:r w:rsidR="00460653" w:rsidRPr="00FB1470">
              <w:rPr>
                <w:lang w:val="en-US"/>
              </w:rPr>
              <w:t>ar</w:t>
            </w:r>
            <w:proofErr w:type="spellEnd"/>
            <w:r w:rsidR="00460653" w:rsidRPr="00FB1470">
              <w:rPr>
                <w:lang w:val="en-US"/>
              </w:rPr>
              <w:t xml:space="preserve"> </w:t>
            </w:r>
            <w:proofErr w:type="spellStart"/>
            <w:r w:rsidR="00460653" w:rsidRPr="00FB1470">
              <w:rPr>
                <w:lang w:val="en-US"/>
              </w:rPr>
              <w:t>diminua</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chiar</w:t>
            </w:r>
            <w:proofErr w:type="spellEnd"/>
            <w:r w:rsidR="00460653" w:rsidRPr="00FB1470">
              <w:rPr>
                <w:lang w:val="en-US"/>
              </w:rPr>
              <w:t xml:space="preserve"> </w:t>
            </w:r>
            <w:proofErr w:type="spellStart"/>
            <w:r w:rsidR="00460653" w:rsidRPr="00FB1470">
              <w:rPr>
                <w:lang w:val="en-US"/>
              </w:rPr>
              <w:t>anula</w:t>
            </w:r>
            <w:proofErr w:type="spellEnd"/>
            <w:r w:rsidR="00460653" w:rsidRPr="00FB1470">
              <w:rPr>
                <w:lang w:val="en-US"/>
              </w:rPr>
              <w:t xml:space="preserve"> </w:t>
            </w:r>
            <w:proofErr w:type="spellStart"/>
            <w:r w:rsidR="00460653" w:rsidRPr="00FB1470">
              <w:rPr>
                <w:lang w:val="en-US"/>
              </w:rPr>
              <w:t>valoarea</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posibilitatea</w:t>
            </w:r>
            <w:proofErr w:type="spellEnd"/>
            <w:r w:rsidR="00460653" w:rsidRPr="00FB1470">
              <w:rPr>
                <w:lang w:val="en-US"/>
              </w:rPr>
              <w:t xml:space="preserve"> de </w:t>
            </w:r>
            <w:proofErr w:type="spellStart"/>
            <w:r w:rsidR="00460653" w:rsidRPr="00FB1470">
              <w:rPr>
                <w:lang w:val="en-US"/>
              </w:rPr>
              <w:t>utilizare</w:t>
            </w:r>
            <w:proofErr w:type="spellEnd"/>
            <w:r w:rsidR="00460653" w:rsidRPr="00FB1470">
              <w:rPr>
                <w:lang w:val="en-US"/>
              </w:rPr>
              <w:t xml:space="preserve">, conform </w:t>
            </w:r>
            <w:proofErr w:type="spellStart"/>
            <w:r w:rsidR="00460653" w:rsidRPr="00FB1470">
              <w:rPr>
                <w:lang w:val="en-US"/>
              </w:rPr>
              <w:t>condiţiilor</w:t>
            </w:r>
            <w:proofErr w:type="spellEnd"/>
            <w:r w:rsidR="00460653" w:rsidRPr="00FB1470">
              <w:rPr>
                <w:lang w:val="en-US"/>
              </w:rPr>
              <w:t xml:space="preserve"> </w:t>
            </w:r>
            <w:proofErr w:type="spellStart"/>
            <w:r w:rsidR="00460653" w:rsidRPr="00FB1470">
              <w:rPr>
                <w:lang w:val="en-US"/>
              </w:rPr>
              <w:t>normale</w:t>
            </w:r>
            <w:proofErr w:type="spellEnd"/>
            <w:r w:rsidR="00460653" w:rsidRPr="00FB1470">
              <w:rPr>
                <w:lang w:val="en-US"/>
              </w:rPr>
              <w:t xml:space="preserve"> de </w:t>
            </w:r>
            <w:proofErr w:type="spellStart"/>
            <w:r w:rsidR="00460653" w:rsidRPr="00FB1470">
              <w:rPr>
                <w:lang w:val="en-US"/>
              </w:rPr>
              <w:t>folosire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a </w:t>
            </w:r>
            <w:proofErr w:type="spellStart"/>
            <w:r w:rsidR="00460653" w:rsidRPr="00FB1470">
              <w:rPr>
                <w:lang w:val="en-US"/>
              </w:rPr>
              <w:t>celor</w:t>
            </w:r>
            <w:proofErr w:type="spellEnd"/>
            <w:r w:rsidR="00460653" w:rsidRPr="00FB1470">
              <w:rPr>
                <w:lang w:val="en-US"/>
              </w:rPr>
              <w:t xml:space="preserve"> </w:t>
            </w:r>
            <w:proofErr w:type="spellStart"/>
            <w:r w:rsidR="00460653" w:rsidRPr="00FB1470">
              <w:rPr>
                <w:lang w:val="en-US"/>
              </w:rPr>
              <w:t>explicite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contract. </w:t>
            </w:r>
          </w:p>
          <w:p w14:paraId="5E9400A5" w14:textId="77777777" w:rsidR="00460653" w:rsidRPr="00FB1470" w:rsidRDefault="00A156C0" w:rsidP="002F1F16">
            <w:pPr>
              <w:pStyle w:val="af3"/>
              <w:tabs>
                <w:tab w:val="left" w:pos="567"/>
              </w:tabs>
              <w:ind w:firstLine="0"/>
              <w:rPr>
                <w:lang w:val="en-US"/>
              </w:rPr>
            </w:pPr>
            <w:r w:rsidRPr="00FB1470">
              <w:rPr>
                <w:lang w:val="en-US"/>
              </w:rPr>
              <w:t>4.1</w:t>
            </w:r>
            <w:r w:rsidR="00893327" w:rsidRPr="00FB1470">
              <w:rPr>
                <w:lang w:val="en-US"/>
              </w:rPr>
              <w:t>4</w:t>
            </w:r>
            <w:r w:rsidRPr="00FB1470">
              <w:rPr>
                <w:lang w:val="en-US"/>
              </w:rPr>
              <w:t xml:space="preserve">. </w:t>
            </w:r>
            <w:r w:rsidR="00460653" w:rsidRPr="00FB1470">
              <w:rPr>
                <w:lang w:val="en-US"/>
              </w:rPr>
              <w:t xml:space="preserve">La </w:t>
            </w:r>
            <w:proofErr w:type="spellStart"/>
            <w:r w:rsidR="00460653" w:rsidRPr="00FB1470">
              <w:rPr>
                <w:lang w:val="en-US"/>
              </w:rPr>
              <w:t>lucrările</w:t>
            </w:r>
            <w:proofErr w:type="spellEnd"/>
            <w:r w:rsidR="00460653" w:rsidRPr="00FB1470">
              <w:rPr>
                <w:lang w:val="en-US"/>
              </w:rPr>
              <w:t xml:space="preserve"> la care se fac </w:t>
            </w:r>
            <w:proofErr w:type="spellStart"/>
            <w:r w:rsidR="00460653" w:rsidRPr="00FB1470">
              <w:rPr>
                <w:lang w:val="en-US"/>
              </w:rPr>
              <w:t>încercări</w:t>
            </w:r>
            <w:proofErr w:type="spellEnd"/>
            <w:r w:rsidR="00460653" w:rsidRPr="00FB1470">
              <w:rPr>
                <w:lang w:val="en-US"/>
              </w:rPr>
              <w:t xml:space="preserve">, se </w:t>
            </w:r>
            <w:proofErr w:type="spellStart"/>
            <w:r w:rsidR="00460653" w:rsidRPr="00FB1470">
              <w:rPr>
                <w:lang w:val="en-US"/>
              </w:rPr>
              <w:t>consideră</w:t>
            </w:r>
            <w:proofErr w:type="spellEnd"/>
            <w:r w:rsidR="00460653" w:rsidRPr="00FB1470">
              <w:rPr>
                <w:lang w:val="en-US"/>
              </w:rPr>
              <w:t xml:space="preserve"> </w:t>
            </w:r>
            <w:proofErr w:type="spellStart"/>
            <w:r w:rsidR="00460653" w:rsidRPr="00FB1470">
              <w:rPr>
                <w:lang w:val="en-US"/>
              </w:rPr>
              <w:t>calitatea</w:t>
            </w:r>
            <w:proofErr w:type="spellEnd"/>
            <w:r w:rsidR="00460653" w:rsidRPr="00FB1470">
              <w:rPr>
                <w:lang w:val="en-US"/>
              </w:rPr>
              <w:t xml:space="preserve"> </w:t>
            </w:r>
            <w:proofErr w:type="spellStart"/>
            <w:r w:rsidR="00460653" w:rsidRPr="00FB1470">
              <w:rPr>
                <w:lang w:val="en-US"/>
              </w:rPr>
              <w:t>probei</w:t>
            </w:r>
            <w:proofErr w:type="spellEnd"/>
            <w:r w:rsidR="00460653" w:rsidRPr="00FB1470">
              <w:rPr>
                <w:lang w:val="en-US"/>
              </w:rPr>
              <w:t xml:space="preserve"> </w:t>
            </w:r>
            <w:proofErr w:type="spellStart"/>
            <w:r w:rsidR="00460653" w:rsidRPr="00FB1470">
              <w:rPr>
                <w:lang w:val="en-US"/>
              </w:rPr>
              <w:t>îndeplinită</w:t>
            </w:r>
            <w:proofErr w:type="spellEnd"/>
            <w:r w:rsidR="00460653" w:rsidRPr="00FB1470">
              <w:rPr>
                <w:lang w:val="en-US"/>
              </w:rPr>
              <w:t xml:space="preserve"> </w:t>
            </w:r>
            <w:proofErr w:type="spellStart"/>
            <w:r w:rsidR="00460653" w:rsidRPr="00FB1470">
              <w:rPr>
                <w:lang w:val="en-US"/>
              </w:rPr>
              <w:t>at</w:t>
            </w:r>
            <w:r w:rsidR="00E171D4" w:rsidRPr="00FB1470">
              <w:rPr>
                <w:lang w:val="en-US"/>
              </w:rPr>
              <w:t>â</w:t>
            </w:r>
            <w:r w:rsidR="00460653" w:rsidRPr="00FB1470">
              <w:rPr>
                <w:lang w:val="en-US"/>
              </w:rPr>
              <w:t>ta</w:t>
            </w:r>
            <w:proofErr w:type="spellEnd"/>
            <w:r w:rsidR="00460653" w:rsidRPr="00FB1470">
              <w:rPr>
                <w:lang w:val="en-US"/>
              </w:rPr>
              <w:t xml:space="preserve"> </w:t>
            </w:r>
            <w:proofErr w:type="spellStart"/>
            <w:r w:rsidR="00460653" w:rsidRPr="00FB1470">
              <w:rPr>
                <w:lang w:val="en-US"/>
              </w:rPr>
              <w:t>timp</w:t>
            </w:r>
            <w:proofErr w:type="spellEnd"/>
            <w:r w:rsidR="00460653" w:rsidRPr="00FB1470">
              <w:rPr>
                <w:lang w:val="en-US"/>
              </w:rPr>
              <w:t xml:space="preserve"> </w:t>
            </w:r>
            <w:proofErr w:type="spellStart"/>
            <w:r w:rsidR="00460653" w:rsidRPr="00FB1470">
              <w:rPr>
                <w:lang w:val="en-US"/>
              </w:rPr>
              <w:t>c</w:t>
            </w:r>
            <w:r w:rsidR="00E171D4" w:rsidRPr="00FB1470">
              <w:rPr>
                <w:lang w:val="en-US"/>
              </w:rPr>
              <w:t>â</w:t>
            </w:r>
            <w:r w:rsidR="00460653" w:rsidRPr="00FB1470">
              <w:rPr>
                <w:lang w:val="en-US"/>
              </w:rPr>
              <w:t>t</w:t>
            </w:r>
            <w:proofErr w:type="spellEnd"/>
            <w:r w:rsidR="00460653" w:rsidRPr="00FB1470">
              <w:rPr>
                <w:lang w:val="en-US"/>
              </w:rPr>
              <w:t xml:space="preserve"> </w:t>
            </w:r>
            <w:proofErr w:type="spellStart"/>
            <w:r w:rsidR="00460653" w:rsidRPr="00FB1470">
              <w:rPr>
                <w:lang w:val="en-US"/>
              </w:rPr>
              <w:t>rezultatele</w:t>
            </w:r>
            <w:proofErr w:type="spellEnd"/>
            <w:r w:rsidR="00460653" w:rsidRPr="00FB1470">
              <w:rPr>
                <w:lang w:val="en-US"/>
              </w:rPr>
              <w:t xml:space="preserve"> se </w:t>
            </w:r>
            <w:proofErr w:type="spellStart"/>
            <w:r w:rsidR="00460653" w:rsidRPr="00FB1470">
              <w:rPr>
                <w:lang w:val="en-US"/>
              </w:rPr>
              <w:t>înscriu</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limitele</w:t>
            </w:r>
            <w:proofErr w:type="spellEnd"/>
            <w:r w:rsidR="00460653" w:rsidRPr="00FB1470">
              <w:rPr>
                <w:lang w:val="en-US"/>
              </w:rPr>
              <w:t xml:space="preserve"> </w:t>
            </w:r>
            <w:proofErr w:type="spellStart"/>
            <w:r w:rsidR="00460653" w:rsidRPr="00FB1470">
              <w:rPr>
                <w:lang w:val="en-US"/>
              </w:rPr>
              <w:t>admise</w:t>
            </w:r>
            <w:proofErr w:type="spellEnd"/>
            <w:r w:rsidR="00460653" w:rsidRPr="00FB1470">
              <w:rPr>
                <w:lang w:val="en-US"/>
              </w:rPr>
              <w:t xml:space="preserve"> </w:t>
            </w:r>
            <w:proofErr w:type="spellStart"/>
            <w:r w:rsidR="00460653" w:rsidRPr="00FB1470">
              <w:rPr>
                <w:lang w:val="en-US"/>
              </w:rPr>
              <w:t>prin</w:t>
            </w:r>
            <w:proofErr w:type="spellEnd"/>
            <w:r w:rsidR="00460653" w:rsidRPr="00FB1470">
              <w:rPr>
                <w:lang w:val="en-US"/>
              </w:rPr>
              <w:t xml:space="preserve"> </w:t>
            </w:r>
            <w:proofErr w:type="spellStart"/>
            <w:r w:rsidR="00460653" w:rsidRPr="00FB1470">
              <w:rPr>
                <w:lang w:val="en-US"/>
              </w:rPr>
              <w:t>reglementările</w:t>
            </w:r>
            <w:proofErr w:type="spellEnd"/>
            <w:r w:rsidR="00460653" w:rsidRPr="00FB1470">
              <w:rPr>
                <w:lang w:val="en-US"/>
              </w:rPr>
              <w:t xml:space="preserve"> </w:t>
            </w:r>
            <w:proofErr w:type="spellStart"/>
            <w:r w:rsidR="00460653" w:rsidRPr="00FB1470">
              <w:rPr>
                <w:lang w:val="en-US"/>
              </w:rPr>
              <w:t>tehnice</w:t>
            </w:r>
            <w:proofErr w:type="spellEnd"/>
            <w:r w:rsidR="00460653" w:rsidRPr="00FB1470">
              <w:rPr>
                <w:lang w:val="en-US"/>
              </w:rPr>
              <w:t xml:space="preserve">. </w:t>
            </w:r>
          </w:p>
          <w:p w14:paraId="6EE9B08D" w14:textId="77777777" w:rsidR="00460653" w:rsidRPr="00FB1470" w:rsidRDefault="00A156C0" w:rsidP="002F1F16">
            <w:pPr>
              <w:pStyle w:val="af3"/>
              <w:tabs>
                <w:tab w:val="left" w:pos="567"/>
              </w:tabs>
              <w:ind w:firstLine="0"/>
              <w:rPr>
                <w:lang w:val="en-US"/>
              </w:rPr>
            </w:pPr>
            <w:r w:rsidRPr="00FB1470">
              <w:rPr>
                <w:lang w:val="en-US"/>
              </w:rPr>
              <w:t>4.</w:t>
            </w:r>
            <w:r w:rsidR="00603AB4" w:rsidRPr="00FB1470">
              <w:rPr>
                <w:lang w:val="en-US"/>
              </w:rPr>
              <w:t xml:space="preserve">15. </w:t>
            </w:r>
            <w:proofErr w:type="spellStart"/>
            <w:r w:rsidR="00603AB4" w:rsidRPr="00FB1470">
              <w:rPr>
                <w:lang w:val="en-US"/>
              </w:rPr>
              <w:t>Beneficiarul</w:t>
            </w:r>
            <w:proofErr w:type="spellEnd"/>
            <w:r w:rsidR="00603AB4" w:rsidRPr="00FB1470">
              <w:rPr>
                <w:lang w:val="en-US"/>
              </w:rPr>
              <w:t xml:space="preserve"> are </w:t>
            </w:r>
            <w:proofErr w:type="spellStart"/>
            <w:r w:rsidR="00603AB4" w:rsidRPr="00FB1470">
              <w:rPr>
                <w:lang w:val="en-US"/>
              </w:rPr>
              <w:t>dreptul</w:t>
            </w:r>
            <w:proofErr w:type="spellEnd"/>
            <w:r w:rsidR="00603AB4" w:rsidRPr="00FB1470">
              <w:rPr>
                <w:lang w:val="en-US"/>
              </w:rPr>
              <w:t xml:space="preserve"> de a </w:t>
            </w:r>
            <w:proofErr w:type="spellStart"/>
            <w:r w:rsidR="00603AB4" w:rsidRPr="00FB1470">
              <w:rPr>
                <w:lang w:val="en-US"/>
              </w:rPr>
              <w:t>supraveghea</w:t>
            </w:r>
            <w:proofErr w:type="spellEnd"/>
            <w:r w:rsidR="00603AB4" w:rsidRPr="00FB1470">
              <w:rPr>
                <w:lang w:val="en-US"/>
              </w:rPr>
              <w:t xml:space="preserve"> </w:t>
            </w:r>
            <w:proofErr w:type="spellStart"/>
            <w:r w:rsidR="00603AB4" w:rsidRPr="00FB1470">
              <w:rPr>
                <w:lang w:val="en-US"/>
              </w:rPr>
              <w:t>desfăşurarea</w:t>
            </w:r>
            <w:proofErr w:type="spellEnd"/>
            <w:r w:rsidR="00603AB4" w:rsidRPr="00FB1470">
              <w:rPr>
                <w:lang w:val="en-US"/>
              </w:rPr>
              <w:t xml:space="preserve"> </w:t>
            </w:r>
            <w:proofErr w:type="spellStart"/>
            <w:r w:rsidR="00603AB4" w:rsidRPr="00FB1470">
              <w:rPr>
                <w:lang w:val="en-US"/>
              </w:rPr>
              <w:t>lucrărilor</w:t>
            </w:r>
            <w:proofErr w:type="spellEnd"/>
            <w:r w:rsidR="00603AB4" w:rsidRPr="00FB1470">
              <w:rPr>
                <w:lang w:val="en-US"/>
              </w:rPr>
              <w:t xml:space="preserve"> </w:t>
            </w:r>
            <w:proofErr w:type="spellStart"/>
            <w:r w:rsidR="00603AB4" w:rsidRPr="00FB1470">
              <w:rPr>
                <w:lang w:val="en-US"/>
              </w:rPr>
              <w:t>în</w:t>
            </w:r>
            <w:proofErr w:type="spellEnd"/>
            <w:r w:rsidR="00603AB4" w:rsidRPr="00FB1470">
              <w:rPr>
                <w:lang w:val="en-US"/>
              </w:rPr>
              <w:t xml:space="preserve"> </w:t>
            </w:r>
            <w:proofErr w:type="spellStart"/>
            <w:r w:rsidR="00603AB4" w:rsidRPr="00FB1470">
              <w:rPr>
                <w:lang w:val="en-US"/>
              </w:rPr>
              <w:t>conformitate</w:t>
            </w:r>
            <w:proofErr w:type="spellEnd"/>
            <w:r w:rsidR="00603AB4" w:rsidRPr="00FB1470">
              <w:rPr>
                <w:lang w:val="en-US"/>
              </w:rPr>
              <w:t xml:space="preserve"> cu </w:t>
            </w:r>
            <w:proofErr w:type="spellStart"/>
            <w:r w:rsidR="00603AB4" w:rsidRPr="00FB1470">
              <w:rPr>
                <w:lang w:val="en-US"/>
              </w:rPr>
              <w:t>prevederile</w:t>
            </w:r>
            <w:proofErr w:type="spellEnd"/>
            <w:r w:rsidR="00603AB4" w:rsidRPr="00FB1470">
              <w:rPr>
                <w:lang w:val="en-US"/>
              </w:rPr>
              <w:t xml:space="preserve"> </w:t>
            </w:r>
            <w:proofErr w:type="spellStart"/>
            <w:r w:rsidR="00603AB4" w:rsidRPr="00FB1470">
              <w:rPr>
                <w:lang w:val="en-US"/>
              </w:rPr>
              <w:t>contractului</w:t>
            </w:r>
            <w:proofErr w:type="spellEnd"/>
            <w:r w:rsidR="00603AB4" w:rsidRPr="00FB1470">
              <w:rPr>
                <w:lang w:val="en-US"/>
              </w:rPr>
              <w:t xml:space="preserve">, </w:t>
            </w:r>
            <w:proofErr w:type="spellStart"/>
            <w:r w:rsidR="00603AB4" w:rsidRPr="00FB1470">
              <w:rPr>
                <w:lang w:val="en-US"/>
              </w:rPr>
              <w:t>prin</w:t>
            </w:r>
            <w:proofErr w:type="spellEnd"/>
            <w:r w:rsidR="00603AB4" w:rsidRPr="00FB1470">
              <w:rPr>
                <w:lang w:val="en-US"/>
              </w:rPr>
              <w:t xml:space="preserve"> </w:t>
            </w:r>
            <w:proofErr w:type="spellStart"/>
            <w:r w:rsidR="00603AB4" w:rsidRPr="00FB1470">
              <w:rPr>
                <w:lang w:val="en-US"/>
              </w:rPr>
              <w:t>responsabilii</w:t>
            </w:r>
            <w:proofErr w:type="spellEnd"/>
            <w:r w:rsidR="00603AB4" w:rsidRPr="00FB1470">
              <w:rPr>
                <w:lang w:val="en-US"/>
              </w:rPr>
              <w:t xml:space="preserve"> </w:t>
            </w:r>
            <w:proofErr w:type="spellStart"/>
            <w:r w:rsidR="00603AB4" w:rsidRPr="00FB1470">
              <w:rPr>
                <w:lang w:val="en-US"/>
              </w:rPr>
              <w:t>tehnici</w:t>
            </w:r>
            <w:proofErr w:type="spellEnd"/>
            <w:r w:rsidR="00603AB4" w:rsidRPr="00FB1470">
              <w:rPr>
                <w:lang w:val="en-US"/>
              </w:rPr>
              <w:t xml:space="preserve"> </w:t>
            </w:r>
            <w:proofErr w:type="spellStart"/>
            <w:r w:rsidR="00603AB4" w:rsidRPr="00FB1470">
              <w:rPr>
                <w:lang w:val="en-US"/>
              </w:rPr>
              <w:t>atestaţi</w:t>
            </w:r>
            <w:proofErr w:type="spellEnd"/>
            <w:r w:rsidR="00603AB4" w:rsidRPr="00FB1470">
              <w:rPr>
                <w:lang w:val="en-US"/>
              </w:rPr>
              <w:t xml:space="preserve">. </w:t>
            </w:r>
            <w:proofErr w:type="spellStart"/>
            <w:r w:rsidR="00603AB4" w:rsidRPr="00FB1470">
              <w:rPr>
                <w:lang w:val="en-US"/>
              </w:rPr>
              <w:t>Acestora</w:t>
            </w:r>
            <w:proofErr w:type="spellEnd"/>
            <w:r w:rsidR="00603AB4" w:rsidRPr="00FB1470">
              <w:rPr>
                <w:lang w:val="en-US"/>
              </w:rPr>
              <w:t xml:space="preserve"> li se </w:t>
            </w:r>
            <w:proofErr w:type="spellStart"/>
            <w:r w:rsidR="00603AB4" w:rsidRPr="00FB1470">
              <w:rPr>
                <w:lang w:val="en-US"/>
              </w:rPr>
              <w:t>va</w:t>
            </w:r>
            <w:proofErr w:type="spellEnd"/>
            <w:r w:rsidR="00603AB4" w:rsidRPr="00FB1470">
              <w:rPr>
                <w:lang w:val="en-US"/>
              </w:rPr>
              <w:t xml:space="preserve"> </w:t>
            </w:r>
            <w:proofErr w:type="spellStart"/>
            <w:r w:rsidR="00603AB4" w:rsidRPr="00FB1470">
              <w:rPr>
                <w:lang w:val="en-US"/>
              </w:rPr>
              <w:t>asigura</w:t>
            </w:r>
            <w:proofErr w:type="spellEnd"/>
            <w:r w:rsidR="00603AB4" w:rsidRPr="00FB1470">
              <w:rPr>
                <w:lang w:val="en-US"/>
              </w:rPr>
              <w:t xml:space="preserve"> </w:t>
            </w:r>
            <w:proofErr w:type="spellStart"/>
            <w:r w:rsidR="00603AB4" w:rsidRPr="00FB1470">
              <w:rPr>
                <w:lang w:val="en-US"/>
              </w:rPr>
              <w:t>accesul</w:t>
            </w:r>
            <w:proofErr w:type="spellEnd"/>
            <w:r w:rsidR="00603AB4" w:rsidRPr="00FB1470">
              <w:rPr>
                <w:lang w:val="en-US"/>
              </w:rPr>
              <w:t xml:space="preserve"> la </w:t>
            </w:r>
            <w:proofErr w:type="spellStart"/>
            <w:r w:rsidR="00603AB4" w:rsidRPr="00FB1470">
              <w:rPr>
                <w:lang w:val="en-US"/>
              </w:rPr>
              <w:t>locul</w:t>
            </w:r>
            <w:proofErr w:type="spellEnd"/>
            <w:r w:rsidR="00603AB4" w:rsidRPr="00FB1470">
              <w:rPr>
                <w:lang w:val="en-US"/>
              </w:rPr>
              <w:t xml:space="preserve"> de </w:t>
            </w:r>
            <w:proofErr w:type="spellStart"/>
            <w:r w:rsidR="00603AB4" w:rsidRPr="00FB1470">
              <w:rPr>
                <w:lang w:val="en-US"/>
              </w:rPr>
              <w:t>muncă</w:t>
            </w:r>
            <w:proofErr w:type="spellEnd"/>
            <w:r w:rsidR="00603AB4" w:rsidRPr="00FB1470">
              <w:rPr>
                <w:lang w:val="en-US"/>
              </w:rPr>
              <w:t xml:space="preserve">, </w:t>
            </w:r>
            <w:proofErr w:type="spellStart"/>
            <w:r w:rsidR="00603AB4" w:rsidRPr="00FB1470">
              <w:rPr>
                <w:lang w:val="en-US"/>
              </w:rPr>
              <w:t>în</w:t>
            </w:r>
            <w:proofErr w:type="spellEnd"/>
            <w:r w:rsidR="00603AB4" w:rsidRPr="00FB1470">
              <w:rPr>
                <w:lang w:val="en-US"/>
              </w:rPr>
              <w:t xml:space="preserve"> </w:t>
            </w:r>
            <w:proofErr w:type="spellStart"/>
            <w:r w:rsidR="00603AB4" w:rsidRPr="00FB1470">
              <w:rPr>
                <w:lang w:val="en-US"/>
              </w:rPr>
              <w:t>ateliere</w:t>
            </w:r>
            <w:proofErr w:type="spellEnd"/>
            <w:r w:rsidR="00603AB4" w:rsidRPr="00FB1470">
              <w:rPr>
                <w:lang w:val="en-US"/>
              </w:rPr>
              <w:t xml:space="preserve">, </w:t>
            </w:r>
            <w:proofErr w:type="spellStart"/>
            <w:r w:rsidR="00603AB4" w:rsidRPr="00FB1470">
              <w:rPr>
                <w:lang w:val="en-US"/>
              </w:rPr>
              <w:t>depozite</w:t>
            </w:r>
            <w:proofErr w:type="spellEnd"/>
            <w:r w:rsidR="00603AB4" w:rsidRPr="00FB1470">
              <w:rPr>
                <w:lang w:val="en-US"/>
              </w:rPr>
              <w:t xml:space="preserve"> </w:t>
            </w:r>
            <w:proofErr w:type="spellStart"/>
            <w:r w:rsidR="00603AB4" w:rsidRPr="00FB1470">
              <w:rPr>
                <w:lang w:val="en-US"/>
              </w:rPr>
              <w:t>şi</w:t>
            </w:r>
            <w:proofErr w:type="spellEnd"/>
            <w:r w:rsidR="00603AB4" w:rsidRPr="00FB1470">
              <w:rPr>
                <w:lang w:val="en-US"/>
              </w:rPr>
              <w:t xml:space="preserve"> </w:t>
            </w:r>
            <w:proofErr w:type="spellStart"/>
            <w:r w:rsidR="00603AB4" w:rsidRPr="00FB1470">
              <w:rPr>
                <w:lang w:val="en-US"/>
              </w:rPr>
              <w:t>oriunde</w:t>
            </w:r>
            <w:proofErr w:type="spellEnd"/>
            <w:r w:rsidR="00603AB4" w:rsidRPr="00FB1470">
              <w:rPr>
                <w:lang w:val="en-US"/>
              </w:rPr>
              <w:t xml:space="preserve"> se </w:t>
            </w:r>
            <w:proofErr w:type="spellStart"/>
            <w:r w:rsidR="00603AB4" w:rsidRPr="00FB1470">
              <w:rPr>
                <w:lang w:val="en-US"/>
              </w:rPr>
              <w:t>desfăşoară</w:t>
            </w:r>
            <w:proofErr w:type="spellEnd"/>
            <w:r w:rsidR="00603AB4" w:rsidRPr="00FB1470">
              <w:rPr>
                <w:lang w:val="en-US"/>
              </w:rPr>
              <w:t xml:space="preserve"> </w:t>
            </w:r>
            <w:proofErr w:type="spellStart"/>
            <w:r w:rsidR="00603AB4" w:rsidRPr="00FB1470">
              <w:rPr>
                <w:lang w:val="en-US"/>
              </w:rPr>
              <w:t>activităţi</w:t>
            </w:r>
            <w:proofErr w:type="spellEnd"/>
            <w:r w:rsidR="00603AB4" w:rsidRPr="00FB1470">
              <w:rPr>
                <w:lang w:val="en-US"/>
              </w:rPr>
              <w:t xml:space="preserve"> legate de </w:t>
            </w:r>
            <w:proofErr w:type="spellStart"/>
            <w:r w:rsidR="00603AB4" w:rsidRPr="00FB1470">
              <w:rPr>
                <w:lang w:val="en-US"/>
              </w:rPr>
              <w:t>realizarea</w:t>
            </w:r>
            <w:proofErr w:type="spellEnd"/>
            <w:r w:rsidR="00603AB4" w:rsidRPr="00FB1470">
              <w:rPr>
                <w:lang w:val="en-US"/>
              </w:rPr>
              <w:t xml:space="preserve"> </w:t>
            </w:r>
            <w:proofErr w:type="spellStart"/>
            <w:r w:rsidR="00603AB4" w:rsidRPr="00FB1470">
              <w:rPr>
                <w:lang w:val="en-US"/>
              </w:rPr>
              <w:t>obligaţiilor</w:t>
            </w:r>
            <w:proofErr w:type="spellEnd"/>
            <w:r w:rsidR="00603AB4" w:rsidRPr="00FB1470">
              <w:rPr>
                <w:lang w:val="en-US"/>
              </w:rPr>
              <w:t xml:space="preserve"> </w:t>
            </w:r>
            <w:proofErr w:type="spellStart"/>
            <w:r w:rsidR="00603AB4" w:rsidRPr="00FB1470">
              <w:rPr>
                <w:lang w:val="en-US"/>
              </w:rPr>
              <w:t>contractuale</w:t>
            </w:r>
            <w:proofErr w:type="spellEnd"/>
            <w:r w:rsidR="00603AB4" w:rsidRPr="00FB1470">
              <w:rPr>
                <w:lang w:val="en-US"/>
              </w:rPr>
              <w:t xml:space="preserve">. La </w:t>
            </w:r>
            <w:proofErr w:type="spellStart"/>
            <w:r w:rsidR="00603AB4" w:rsidRPr="00FB1470">
              <w:rPr>
                <w:lang w:val="en-US"/>
              </w:rPr>
              <w:t>cerere</w:t>
            </w:r>
            <w:proofErr w:type="spellEnd"/>
            <w:r w:rsidR="00603AB4" w:rsidRPr="00FB1470">
              <w:rPr>
                <w:lang w:val="en-US"/>
              </w:rPr>
              <w:t xml:space="preserve">, </w:t>
            </w:r>
            <w:proofErr w:type="spellStart"/>
            <w:r w:rsidR="00603AB4" w:rsidRPr="00FB1470">
              <w:rPr>
                <w:lang w:val="en-US"/>
              </w:rPr>
              <w:t>trebuie</w:t>
            </w:r>
            <w:proofErr w:type="spellEnd"/>
            <w:r w:rsidR="00603AB4" w:rsidRPr="00FB1470">
              <w:rPr>
                <w:lang w:val="en-US"/>
              </w:rPr>
              <w:t xml:space="preserve"> </w:t>
            </w:r>
            <w:proofErr w:type="spellStart"/>
            <w:r w:rsidR="00603AB4" w:rsidRPr="00FB1470">
              <w:rPr>
                <w:lang w:val="en-US"/>
              </w:rPr>
              <w:t>să</w:t>
            </w:r>
            <w:proofErr w:type="spellEnd"/>
            <w:r w:rsidR="00603AB4" w:rsidRPr="00FB1470">
              <w:rPr>
                <w:lang w:val="en-US"/>
              </w:rPr>
              <w:t xml:space="preserve"> </w:t>
            </w:r>
            <w:proofErr w:type="spellStart"/>
            <w:r w:rsidR="00603AB4" w:rsidRPr="00FB1470">
              <w:rPr>
                <w:lang w:val="en-US"/>
              </w:rPr>
              <w:t>i</w:t>
            </w:r>
            <w:proofErr w:type="spellEnd"/>
            <w:r w:rsidR="00603AB4" w:rsidRPr="00FB1470">
              <w:rPr>
                <w:lang w:val="en-US"/>
              </w:rPr>
              <w:t xml:space="preserve"> se </w:t>
            </w:r>
            <w:proofErr w:type="spellStart"/>
            <w:r w:rsidR="00603AB4" w:rsidRPr="00FB1470">
              <w:rPr>
                <w:lang w:val="en-US"/>
              </w:rPr>
              <w:t>pună</w:t>
            </w:r>
            <w:proofErr w:type="spellEnd"/>
            <w:r w:rsidR="00603AB4" w:rsidRPr="00FB1470">
              <w:rPr>
                <w:lang w:val="en-US"/>
              </w:rPr>
              <w:t xml:space="preserve"> la </w:t>
            </w:r>
            <w:proofErr w:type="spellStart"/>
            <w:r w:rsidR="00603AB4" w:rsidRPr="00FB1470">
              <w:rPr>
                <w:lang w:val="en-US"/>
              </w:rPr>
              <w:t>dispoziţie</w:t>
            </w:r>
            <w:proofErr w:type="spellEnd"/>
            <w:r w:rsidR="00603AB4" w:rsidRPr="00FB1470">
              <w:rPr>
                <w:lang w:val="en-US"/>
              </w:rPr>
              <w:t xml:space="preserve"> </w:t>
            </w:r>
            <w:proofErr w:type="spellStart"/>
            <w:r w:rsidR="00603AB4" w:rsidRPr="00FB1470">
              <w:rPr>
                <w:lang w:val="en-US"/>
              </w:rPr>
              <w:t>desenele</w:t>
            </w:r>
            <w:proofErr w:type="spellEnd"/>
            <w:r w:rsidR="00603AB4" w:rsidRPr="00FB1470">
              <w:rPr>
                <w:lang w:val="en-US"/>
              </w:rPr>
              <w:t xml:space="preserve"> </w:t>
            </w:r>
            <w:proofErr w:type="spellStart"/>
            <w:r w:rsidR="00603AB4" w:rsidRPr="00FB1470">
              <w:rPr>
                <w:lang w:val="en-US"/>
              </w:rPr>
              <w:t>şi</w:t>
            </w:r>
            <w:proofErr w:type="spellEnd"/>
            <w:r w:rsidR="00603AB4" w:rsidRPr="00FB1470">
              <w:rPr>
                <w:lang w:val="en-US"/>
              </w:rPr>
              <w:t xml:space="preserve"> </w:t>
            </w:r>
            <w:proofErr w:type="spellStart"/>
            <w:r w:rsidR="00603AB4" w:rsidRPr="00FB1470">
              <w:rPr>
                <w:lang w:val="en-US"/>
              </w:rPr>
              <w:t>documentaţia</w:t>
            </w:r>
            <w:proofErr w:type="spellEnd"/>
            <w:r w:rsidR="00603AB4" w:rsidRPr="00FB1470">
              <w:rPr>
                <w:lang w:val="en-US"/>
              </w:rPr>
              <w:t xml:space="preserve"> de </w:t>
            </w:r>
            <w:proofErr w:type="spellStart"/>
            <w:r w:rsidR="00603AB4" w:rsidRPr="00FB1470">
              <w:rPr>
                <w:lang w:val="en-US"/>
              </w:rPr>
              <w:t>execuţie</w:t>
            </w:r>
            <w:proofErr w:type="spellEnd"/>
            <w:r w:rsidR="00603AB4" w:rsidRPr="00FB1470">
              <w:rPr>
                <w:lang w:val="en-US"/>
              </w:rPr>
              <w:t xml:space="preserve"> </w:t>
            </w:r>
            <w:proofErr w:type="spellStart"/>
            <w:r w:rsidR="00603AB4" w:rsidRPr="00FB1470">
              <w:rPr>
                <w:lang w:val="en-US"/>
              </w:rPr>
              <w:t>pentru</w:t>
            </w:r>
            <w:proofErr w:type="spellEnd"/>
            <w:r w:rsidR="00603AB4" w:rsidRPr="00FB1470">
              <w:rPr>
                <w:lang w:val="en-US"/>
              </w:rPr>
              <w:t xml:space="preserve"> </w:t>
            </w:r>
            <w:proofErr w:type="spellStart"/>
            <w:r w:rsidR="00603AB4" w:rsidRPr="00FB1470">
              <w:rPr>
                <w:lang w:val="en-US"/>
              </w:rPr>
              <w:t>examinare</w:t>
            </w:r>
            <w:proofErr w:type="spellEnd"/>
            <w:r w:rsidR="00603AB4" w:rsidRPr="00FB1470">
              <w:rPr>
                <w:lang w:val="en-US"/>
              </w:rPr>
              <w:t xml:space="preserve"> </w:t>
            </w:r>
            <w:proofErr w:type="spellStart"/>
            <w:r w:rsidR="00603AB4" w:rsidRPr="00FB1470">
              <w:rPr>
                <w:lang w:val="en-US"/>
              </w:rPr>
              <w:t>şi</w:t>
            </w:r>
            <w:proofErr w:type="spellEnd"/>
            <w:r w:rsidR="00603AB4" w:rsidRPr="00FB1470">
              <w:rPr>
                <w:lang w:val="en-US"/>
              </w:rPr>
              <w:t xml:space="preserve"> </w:t>
            </w:r>
            <w:proofErr w:type="spellStart"/>
            <w:r w:rsidR="00603AB4" w:rsidRPr="00FB1470">
              <w:rPr>
                <w:lang w:val="en-US"/>
              </w:rPr>
              <w:t>să</w:t>
            </w:r>
            <w:proofErr w:type="spellEnd"/>
            <w:r w:rsidR="00603AB4" w:rsidRPr="00FB1470">
              <w:rPr>
                <w:lang w:val="en-US"/>
              </w:rPr>
              <w:t xml:space="preserve"> </w:t>
            </w:r>
            <w:proofErr w:type="spellStart"/>
            <w:r w:rsidR="00603AB4" w:rsidRPr="00FB1470">
              <w:rPr>
                <w:lang w:val="en-US"/>
              </w:rPr>
              <w:t>i</w:t>
            </w:r>
            <w:proofErr w:type="spellEnd"/>
            <w:r w:rsidR="00603AB4" w:rsidRPr="00FB1470">
              <w:rPr>
                <w:lang w:val="en-US"/>
              </w:rPr>
              <w:t xml:space="preserve"> se </w:t>
            </w:r>
            <w:proofErr w:type="spellStart"/>
            <w:r w:rsidR="00603AB4" w:rsidRPr="00FB1470">
              <w:rPr>
                <w:lang w:val="en-US"/>
              </w:rPr>
              <w:t>dea</w:t>
            </w:r>
            <w:proofErr w:type="spellEnd"/>
            <w:r w:rsidR="00603AB4" w:rsidRPr="00FB1470">
              <w:rPr>
                <w:lang w:val="en-US"/>
              </w:rPr>
              <w:t xml:space="preserve"> </w:t>
            </w:r>
            <w:proofErr w:type="spellStart"/>
            <w:r w:rsidR="00603AB4" w:rsidRPr="00FB1470">
              <w:rPr>
                <w:lang w:val="en-US"/>
              </w:rPr>
              <w:t>toate</w:t>
            </w:r>
            <w:proofErr w:type="spellEnd"/>
            <w:r w:rsidR="00603AB4" w:rsidRPr="00FB1470">
              <w:rPr>
                <w:lang w:val="en-US"/>
              </w:rPr>
              <w:t xml:space="preserve"> </w:t>
            </w:r>
            <w:proofErr w:type="spellStart"/>
            <w:r w:rsidR="00603AB4" w:rsidRPr="00FB1470">
              <w:rPr>
                <w:lang w:val="en-US"/>
              </w:rPr>
              <w:t>lămuririle</w:t>
            </w:r>
            <w:proofErr w:type="spellEnd"/>
            <w:r w:rsidR="00603AB4" w:rsidRPr="00FB1470">
              <w:rPr>
                <w:lang w:val="en-US"/>
              </w:rPr>
              <w:t xml:space="preserve">, </w:t>
            </w:r>
            <w:proofErr w:type="spellStart"/>
            <w:r w:rsidR="00603AB4" w:rsidRPr="00FB1470">
              <w:rPr>
                <w:lang w:val="en-US"/>
              </w:rPr>
              <w:t>condiţia</w:t>
            </w:r>
            <w:proofErr w:type="spellEnd"/>
            <w:r w:rsidR="00603AB4" w:rsidRPr="00FB1470">
              <w:rPr>
                <w:lang w:val="en-US"/>
              </w:rPr>
              <w:t xml:space="preserve"> </w:t>
            </w:r>
            <w:proofErr w:type="spellStart"/>
            <w:r w:rsidR="00603AB4" w:rsidRPr="00FB1470">
              <w:rPr>
                <w:lang w:val="en-US"/>
              </w:rPr>
              <w:t>fiind</w:t>
            </w:r>
            <w:proofErr w:type="spellEnd"/>
            <w:r w:rsidR="00603AB4" w:rsidRPr="00FB1470">
              <w:rPr>
                <w:lang w:val="en-US"/>
              </w:rPr>
              <w:t xml:space="preserve"> ca </w:t>
            </w:r>
            <w:proofErr w:type="spellStart"/>
            <w:r w:rsidR="00603AB4" w:rsidRPr="00FB1470">
              <w:rPr>
                <w:lang w:val="en-US"/>
              </w:rPr>
              <w:t>prin</w:t>
            </w:r>
            <w:proofErr w:type="spellEnd"/>
            <w:r w:rsidR="00603AB4" w:rsidRPr="00FB1470">
              <w:rPr>
                <w:lang w:val="en-US"/>
              </w:rPr>
              <w:t xml:space="preserve"> </w:t>
            </w:r>
            <w:proofErr w:type="spellStart"/>
            <w:r w:rsidR="00603AB4" w:rsidRPr="00FB1470">
              <w:rPr>
                <w:lang w:val="en-US"/>
              </w:rPr>
              <w:t>aceasta</w:t>
            </w:r>
            <w:proofErr w:type="spellEnd"/>
            <w:r w:rsidR="00603AB4" w:rsidRPr="00FB1470">
              <w:rPr>
                <w:lang w:val="en-US"/>
              </w:rPr>
              <w:t xml:space="preserve"> </w:t>
            </w:r>
            <w:proofErr w:type="spellStart"/>
            <w:r w:rsidR="00603AB4" w:rsidRPr="00FB1470">
              <w:rPr>
                <w:lang w:val="en-US"/>
              </w:rPr>
              <w:t>să</w:t>
            </w:r>
            <w:proofErr w:type="spellEnd"/>
            <w:r w:rsidR="00603AB4" w:rsidRPr="00FB1470">
              <w:rPr>
                <w:lang w:val="en-US"/>
              </w:rPr>
              <w:t xml:space="preserve"> nu se </w:t>
            </w:r>
            <w:proofErr w:type="spellStart"/>
            <w:r w:rsidR="00603AB4" w:rsidRPr="00FB1470">
              <w:rPr>
                <w:lang w:val="en-US"/>
              </w:rPr>
              <w:t>dezvăluie</w:t>
            </w:r>
            <w:proofErr w:type="spellEnd"/>
            <w:r w:rsidR="00603AB4" w:rsidRPr="00FB1470">
              <w:rPr>
                <w:lang w:val="en-US"/>
              </w:rPr>
              <w:t xml:space="preserve"> </w:t>
            </w:r>
            <w:proofErr w:type="spellStart"/>
            <w:r w:rsidR="00603AB4" w:rsidRPr="00FB1470">
              <w:rPr>
                <w:lang w:val="en-US"/>
              </w:rPr>
              <w:t>informația</w:t>
            </w:r>
            <w:proofErr w:type="spellEnd"/>
            <w:r w:rsidR="00603AB4" w:rsidRPr="00FB1470">
              <w:rPr>
                <w:lang w:val="en-US"/>
              </w:rPr>
              <w:t xml:space="preserve"> </w:t>
            </w:r>
            <w:proofErr w:type="spellStart"/>
            <w:r w:rsidR="00603AB4" w:rsidRPr="00FB1470">
              <w:rPr>
                <w:lang w:val="en-US"/>
              </w:rPr>
              <w:t>și</w:t>
            </w:r>
            <w:proofErr w:type="spellEnd"/>
            <w:r w:rsidR="00603AB4" w:rsidRPr="00FB1470">
              <w:rPr>
                <w:lang w:val="en-US"/>
              </w:rPr>
              <w:t xml:space="preserve"> </w:t>
            </w:r>
            <w:proofErr w:type="spellStart"/>
            <w:r w:rsidR="00603AB4" w:rsidRPr="00FB1470">
              <w:rPr>
                <w:lang w:val="en-US"/>
              </w:rPr>
              <w:t>să</w:t>
            </w:r>
            <w:proofErr w:type="spellEnd"/>
            <w:r w:rsidR="00603AB4" w:rsidRPr="00FB1470">
              <w:rPr>
                <w:lang w:val="en-US"/>
              </w:rPr>
              <w:t xml:space="preserve"> nu fie </w:t>
            </w:r>
            <w:proofErr w:type="spellStart"/>
            <w:r w:rsidR="00603AB4" w:rsidRPr="00FB1470">
              <w:rPr>
                <w:lang w:val="en-US"/>
              </w:rPr>
              <w:t>utilizată</w:t>
            </w:r>
            <w:proofErr w:type="spellEnd"/>
            <w:r w:rsidR="00603AB4" w:rsidRPr="00FB1470">
              <w:rPr>
                <w:lang w:val="en-US"/>
              </w:rPr>
              <w:t xml:space="preserve"> </w:t>
            </w:r>
            <w:proofErr w:type="spellStart"/>
            <w:r w:rsidR="00603AB4" w:rsidRPr="00FB1470">
              <w:rPr>
                <w:lang w:val="en-US"/>
              </w:rPr>
              <w:t>în</w:t>
            </w:r>
            <w:proofErr w:type="spellEnd"/>
            <w:r w:rsidR="00603AB4" w:rsidRPr="00FB1470">
              <w:rPr>
                <w:lang w:val="en-US"/>
              </w:rPr>
              <w:t xml:space="preserve"> </w:t>
            </w:r>
            <w:proofErr w:type="spellStart"/>
            <w:r w:rsidR="00603AB4" w:rsidRPr="00FB1470">
              <w:rPr>
                <w:lang w:val="en-US"/>
              </w:rPr>
              <w:t>scopuri</w:t>
            </w:r>
            <w:proofErr w:type="spellEnd"/>
            <w:r w:rsidR="00603AB4" w:rsidRPr="00FB1470">
              <w:rPr>
                <w:lang w:val="en-US"/>
              </w:rPr>
              <w:t xml:space="preserve"> </w:t>
            </w:r>
            <w:proofErr w:type="spellStart"/>
            <w:r w:rsidR="00603AB4" w:rsidRPr="00FB1470">
              <w:rPr>
                <w:lang w:val="en-US"/>
              </w:rPr>
              <w:t>proprii</w:t>
            </w:r>
            <w:proofErr w:type="spellEnd"/>
            <w:r w:rsidR="00603AB4" w:rsidRPr="00FB1470">
              <w:rPr>
                <w:lang w:val="en-US"/>
              </w:rPr>
              <w:t xml:space="preserve">, </w:t>
            </w:r>
            <w:proofErr w:type="spellStart"/>
            <w:r w:rsidR="00603AB4" w:rsidRPr="00FB1470">
              <w:rPr>
                <w:lang w:val="en-US"/>
              </w:rPr>
              <w:t>indiferent</w:t>
            </w:r>
            <w:proofErr w:type="spellEnd"/>
            <w:r w:rsidR="00603AB4" w:rsidRPr="00FB1470">
              <w:rPr>
                <w:lang w:val="en-US"/>
              </w:rPr>
              <w:t xml:space="preserve"> </w:t>
            </w:r>
            <w:proofErr w:type="spellStart"/>
            <w:r w:rsidR="00603AB4" w:rsidRPr="00FB1470">
              <w:rPr>
                <w:lang w:val="en-US"/>
              </w:rPr>
              <w:t>dacă</w:t>
            </w:r>
            <w:proofErr w:type="spellEnd"/>
            <w:r w:rsidR="00603AB4" w:rsidRPr="00FB1470">
              <w:rPr>
                <w:lang w:val="en-US"/>
              </w:rPr>
              <w:t xml:space="preserve"> </w:t>
            </w:r>
            <w:proofErr w:type="spellStart"/>
            <w:r w:rsidR="00603AB4" w:rsidRPr="00FB1470">
              <w:rPr>
                <w:lang w:val="en-US"/>
              </w:rPr>
              <w:t>contractul</w:t>
            </w:r>
            <w:proofErr w:type="spellEnd"/>
            <w:r w:rsidR="00603AB4" w:rsidRPr="00FB1470">
              <w:rPr>
                <w:lang w:val="en-US"/>
              </w:rPr>
              <w:t xml:space="preserve"> a </w:t>
            </w:r>
            <w:proofErr w:type="spellStart"/>
            <w:r w:rsidR="00603AB4" w:rsidRPr="00FB1470">
              <w:rPr>
                <w:lang w:val="en-US"/>
              </w:rPr>
              <w:t>fost</w:t>
            </w:r>
            <w:proofErr w:type="spellEnd"/>
            <w:r w:rsidR="00603AB4" w:rsidRPr="00FB1470">
              <w:rPr>
                <w:lang w:val="en-US"/>
              </w:rPr>
              <w:t xml:space="preserve"> </w:t>
            </w:r>
            <w:proofErr w:type="spellStart"/>
            <w:r w:rsidR="00603AB4" w:rsidRPr="00FB1470">
              <w:rPr>
                <w:lang w:val="en-US"/>
              </w:rPr>
              <w:t>sau</w:t>
            </w:r>
            <w:proofErr w:type="spellEnd"/>
            <w:r w:rsidR="00603AB4" w:rsidRPr="00FB1470">
              <w:rPr>
                <w:lang w:val="en-US"/>
              </w:rPr>
              <w:t xml:space="preserve"> nu </w:t>
            </w:r>
            <w:proofErr w:type="spellStart"/>
            <w:r w:rsidR="00603AB4" w:rsidRPr="00FB1470">
              <w:rPr>
                <w:lang w:val="en-US"/>
              </w:rPr>
              <w:t>încheiat</w:t>
            </w:r>
            <w:proofErr w:type="spellEnd"/>
            <w:r w:rsidR="00603AB4" w:rsidRPr="00FB1470">
              <w:rPr>
                <w:lang w:val="en-US"/>
              </w:rPr>
              <w:t xml:space="preserve">. </w:t>
            </w:r>
          </w:p>
          <w:p w14:paraId="1626FFAB" w14:textId="77777777" w:rsidR="00460653" w:rsidRPr="00FB1470" w:rsidRDefault="00A156C0" w:rsidP="002F1F16">
            <w:pPr>
              <w:pStyle w:val="af3"/>
              <w:tabs>
                <w:tab w:val="left" w:pos="567"/>
              </w:tabs>
              <w:ind w:firstLine="0"/>
              <w:rPr>
                <w:lang w:val="en-US"/>
              </w:rPr>
            </w:pPr>
            <w:r w:rsidRPr="00FB1470">
              <w:rPr>
                <w:lang w:val="en-US"/>
              </w:rPr>
              <w:t>4.1</w:t>
            </w:r>
            <w:r w:rsidR="00040EA0" w:rsidRPr="00FB1470">
              <w:rPr>
                <w:lang w:val="en-US"/>
              </w:rPr>
              <w:t xml:space="preserve">6. </w:t>
            </w:r>
            <w:proofErr w:type="spellStart"/>
            <w:r w:rsidR="00040EA0" w:rsidRPr="00FB1470">
              <w:rPr>
                <w:lang w:val="en-US"/>
              </w:rPr>
              <w:t>Beneficiarul</w:t>
            </w:r>
            <w:proofErr w:type="spellEnd"/>
            <w:r w:rsidR="00040EA0" w:rsidRPr="00FB1470">
              <w:rPr>
                <w:lang w:val="en-US"/>
              </w:rPr>
              <w:t xml:space="preserve"> </w:t>
            </w:r>
            <w:proofErr w:type="spellStart"/>
            <w:r w:rsidR="00040EA0" w:rsidRPr="00FB1470">
              <w:rPr>
                <w:lang w:val="en-US"/>
              </w:rPr>
              <w:t>este</w:t>
            </w:r>
            <w:proofErr w:type="spellEnd"/>
            <w:r w:rsidR="00040EA0" w:rsidRPr="00FB1470">
              <w:rPr>
                <w:lang w:val="en-US"/>
              </w:rPr>
              <w:t xml:space="preserve"> </w:t>
            </w:r>
            <w:proofErr w:type="spellStart"/>
            <w:r w:rsidR="00040EA0" w:rsidRPr="00FB1470">
              <w:rPr>
                <w:lang w:val="en-US"/>
              </w:rPr>
              <w:t>autorizat</w:t>
            </w:r>
            <w:proofErr w:type="spellEnd"/>
            <w:r w:rsidR="00040EA0" w:rsidRPr="00FB1470">
              <w:rPr>
                <w:lang w:val="en-US"/>
              </w:rPr>
              <w:t xml:space="preserve"> </w:t>
            </w:r>
            <w:proofErr w:type="spellStart"/>
            <w:r w:rsidR="00040EA0" w:rsidRPr="00FB1470">
              <w:rPr>
                <w:lang w:val="en-US"/>
              </w:rPr>
              <w:t>să</w:t>
            </w:r>
            <w:proofErr w:type="spellEnd"/>
            <w:r w:rsidR="00040EA0" w:rsidRPr="00FB1470">
              <w:rPr>
                <w:lang w:val="en-US"/>
              </w:rPr>
              <w:t xml:space="preserve"> </w:t>
            </w:r>
            <w:proofErr w:type="spellStart"/>
            <w:r w:rsidR="00040EA0" w:rsidRPr="00FB1470">
              <w:rPr>
                <w:lang w:val="en-US"/>
              </w:rPr>
              <w:t>emită</w:t>
            </w:r>
            <w:proofErr w:type="spellEnd"/>
            <w:r w:rsidR="00040EA0" w:rsidRPr="00FB1470">
              <w:rPr>
                <w:lang w:val="en-US"/>
              </w:rPr>
              <w:t xml:space="preserve"> </w:t>
            </w:r>
            <w:proofErr w:type="spellStart"/>
            <w:r w:rsidR="00040EA0" w:rsidRPr="00FB1470">
              <w:rPr>
                <w:lang w:val="en-US"/>
              </w:rPr>
              <w:t>dispoziţiile</w:t>
            </w:r>
            <w:proofErr w:type="spellEnd"/>
            <w:r w:rsidR="00040EA0" w:rsidRPr="00FB1470">
              <w:rPr>
                <w:lang w:val="en-US"/>
              </w:rPr>
              <w:t xml:space="preserve"> pe care le </w:t>
            </w:r>
            <w:proofErr w:type="spellStart"/>
            <w:r w:rsidR="00040EA0" w:rsidRPr="00FB1470">
              <w:rPr>
                <w:lang w:val="en-US"/>
              </w:rPr>
              <w:t>consideră</w:t>
            </w:r>
            <w:proofErr w:type="spellEnd"/>
            <w:r w:rsidR="00040EA0" w:rsidRPr="00FB1470">
              <w:rPr>
                <w:lang w:val="en-US"/>
              </w:rPr>
              <w:t xml:space="preserve"> </w:t>
            </w:r>
            <w:proofErr w:type="spellStart"/>
            <w:r w:rsidR="00040EA0" w:rsidRPr="00FB1470">
              <w:rPr>
                <w:lang w:val="en-US"/>
              </w:rPr>
              <w:t>necesare</w:t>
            </w:r>
            <w:proofErr w:type="spellEnd"/>
            <w:r w:rsidR="00040EA0" w:rsidRPr="00FB1470">
              <w:rPr>
                <w:lang w:val="en-US"/>
              </w:rPr>
              <w:t xml:space="preserve"> </w:t>
            </w:r>
            <w:proofErr w:type="spellStart"/>
            <w:r w:rsidR="00040EA0" w:rsidRPr="00FB1470">
              <w:rPr>
                <w:lang w:val="en-US"/>
              </w:rPr>
              <w:t>executării</w:t>
            </w:r>
            <w:proofErr w:type="spellEnd"/>
            <w:r w:rsidR="00040EA0" w:rsidRPr="00FB1470">
              <w:rPr>
                <w:lang w:val="en-US"/>
              </w:rPr>
              <w:t xml:space="preserve"> </w:t>
            </w:r>
            <w:proofErr w:type="spellStart"/>
            <w:r w:rsidR="00040EA0" w:rsidRPr="00FB1470">
              <w:rPr>
                <w:lang w:val="en-US"/>
              </w:rPr>
              <w:t>lucrărilor</w:t>
            </w:r>
            <w:proofErr w:type="spellEnd"/>
            <w:r w:rsidR="00040EA0" w:rsidRPr="00FB1470">
              <w:rPr>
                <w:lang w:val="en-US"/>
              </w:rPr>
              <w:t xml:space="preserve">, cu </w:t>
            </w:r>
            <w:proofErr w:type="spellStart"/>
            <w:r w:rsidR="00040EA0" w:rsidRPr="00FB1470">
              <w:rPr>
                <w:lang w:val="en-US"/>
              </w:rPr>
              <w:t>respectarea</w:t>
            </w:r>
            <w:proofErr w:type="spellEnd"/>
            <w:r w:rsidR="00040EA0" w:rsidRPr="00FB1470">
              <w:rPr>
                <w:lang w:val="en-US"/>
              </w:rPr>
              <w:t xml:space="preserve"> </w:t>
            </w:r>
            <w:proofErr w:type="spellStart"/>
            <w:r w:rsidR="00040EA0" w:rsidRPr="00FB1470">
              <w:rPr>
                <w:lang w:val="en-US"/>
              </w:rPr>
              <w:t>drepturilor</w:t>
            </w:r>
            <w:proofErr w:type="spellEnd"/>
            <w:r w:rsidR="00040EA0" w:rsidRPr="00FB1470">
              <w:rPr>
                <w:lang w:val="en-US"/>
              </w:rPr>
              <w:t xml:space="preserve"> </w:t>
            </w:r>
            <w:proofErr w:type="spellStart"/>
            <w:r w:rsidR="00040EA0" w:rsidRPr="00FB1470">
              <w:rPr>
                <w:lang w:val="en-US"/>
              </w:rPr>
              <w:t>Antreprenorului</w:t>
            </w:r>
            <w:proofErr w:type="spellEnd"/>
            <w:r w:rsidR="00040EA0" w:rsidRPr="00FB1470">
              <w:rPr>
                <w:lang w:val="en-US"/>
              </w:rPr>
              <w:t xml:space="preserve">. Dispoziţiile se </w:t>
            </w:r>
            <w:proofErr w:type="spellStart"/>
            <w:r w:rsidR="00040EA0" w:rsidRPr="00FB1470">
              <w:rPr>
                <w:lang w:val="en-US"/>
              </w:rPr>
              <w:t>adresează</w:t>
            </w:r>
            <w:proofErr w:type="spellEnd"/>
            <w:r w:rsidR="00040EA0" w:rsidRPr="00FB1470">
              <w:rPr>
                <w:lang w:val="en-US"/>
              </w:rPr>
              <w:t xml:space="preserve"> </w:t>
            </w:r>
            <w:proofErr w:type="spellStart"/>
            <w:r w:rsidR="00040EA0" w:rsidRPr="00FB1470">
              <w:rPr>
                <w:lang w:val="en-US"/>
              </w:rPr>
              <w:t>în</w:t>
            </w:r>
            <w:proofErr w:type="spellEnd"/>
            <w:r w:rsidR="00040EA0" w:rsidRPr="00FB1470">
              <w:rPr>
                <w:lang w:val="en-US"/>
              </w:rPr>
              <w:t xml:space="preserve"> </w:t>
            </w:r>
            <w:proofErr w:type="spellStart"/>
            <w:r w:rsidR="00040EA0" w:rsidRPr="00FB1470">
              <w:rPr>
                <w:lang w:val="en-US"/>
              </w:rPr>
              <w:t>principiu</w:t>
            </w:r>
            <w:proofErr w:type="spellEnd"/>
            <w:r w:rsidR="00040EA0" w:rsidRPr="00FB1470">
              <w:rPr>
                <w:lang w:val="en-US"/>
              </w:rPr>
              <w:t xml:space="preserve"> </w:t>
            </w:r>
            <w:proofErr w:type="spellStart"/>
            <w:r w:rsidR="00040EA0" w:rsidRPr="00FB1470">
              <w:rPr>
                <w:lang w:val="en-US"/>
              </w:rPr>
              <w:t>numai</w:t>
            </w:r>
            <w:proofErr w:type="spellEnd"/>
            <w:r w:rsidR="00040EA0" w:rsidRPr="00FB1470">
              <w:rPr>
                <w:lang w:val="en-US"/>
              </w:rPr>
              <w:t xml:space="preserve"> </w:t>
            </w:r>
            <w:proofErr w:type="spellStart"/>
            <w:r w:rsidR="00040EA0" w:rsidRPr="00FB1470">
              <w:rPr>
                <w:lang w:val="en-US"/>
              </w:rPr>
              <w:t>Antreprenorului</w:t>
            </w:r>
            <w:proofErr w:type="spellEnd"/>
            <w:r w:rsidR="00040EA0" w:rsidRPr="00FB1470">
              <w:rPr>
                <w:lang w:val="en-US"/>
              </w:rPr>
              <w:t xml:space="preserve"> </w:t>
            </w:r>
            <w:proofErr w:type="spellStart"/>
            <w:r w:rsidR="00040EA0" w:rsidRPr="00FB1470">
              <w:rPr>
                <w:lang w:val="en-US"/>
              </w:rPr>
              <w:t>şi</w:t>
            </w:r>
            <w:proofErr w:type="spellEnd"/>
            <w:r w:rsidR="00040EA0" w:rsidRPr="00FB1470">
              <w:rPr>
                <w:lang w:val="en-US"/>
              </w:rPr>
              <w:t xml:space="preserve"> </w:t>
            </w:r>
            <w:proofErr w:type="spellStart"/>
            <w:r w:rsidR="00040EA0" w:rsidRPr="00FB1470">
              <w:rPr>
                <w:lang w:val="en-US"/>
              </w:rPr>
              <w:t>dirigintelui</w:t>
            </w:r>
            <w:proofErr w:type="spellEnd"/>
            <w:r w:rsidR="00040EA0" w:rsidRPr="00FB1470">
              <w:rPr>
                <w:lang w:val="en-US"/>
              </w:rPr>
              <w:t xml:space="preserve"> de </w:t>
            </w:r>
            <w:proofErr w:type="spellStart"/>
            <w:r w:rsidR="00040EA0" w:rsidRPr="00FB1470">
              <w:rPr>
                <w:lang w:val="en-US"/>
              </w:rPr>
              <w:t>şantier</w:t>
            </w:r>
            <w:proofErr w:type="spellEnd"/>
            <w:r w:rsidR="00040EA0" w:rsidRPr="00FB1470">
              <w:rPr>
                <w:lang w:val="en-US"/>
              </w:rPr>
              <w:t xml:space="preserve">, cu </w:t>
            </w:r>
            <w:proofErr w:type="spellStart"/>
            <w:r w:rsidR="00040EA0" w:rsidRPr="00FB1470">
              <w:rPr>
                <w:lang w:val="en-US"/>
              </w:rPr>
              <w:t>excepţia</w:t>
            </w:r>
            <w:proofErr w:type="spellEnd"/>
            <w:r w:rsidR="00040EA0" w:rsidRPr="00FB1470">
              <w:rPr>
                <w:lang w:val="en-US"/>
              </w:rPr>
              <w:t xml:space="preserve"> </w:t>
            </w:r>
            <w:proofErr w:type="spellStart"/>
            <w:r w:rsidR="00040EA0" w:rsidRPr="00FB1470">
              <w:rPr>
                <w:lang w:val="en-US"/>
              </w:rPr>
              <w:t>cazurilor</w:t>
            </w:r>
            <w:proofErr w:type="spellEnd"/>
            <w:r w:rsidR="00040EA0" w:rsidRPr="00FB1470">
              <w:rPr>
                <w:lang w:val="en-US"/>
              </w:rPr>
              <w:t xml:space="preserve"> </w:t>
            </w:r>
            <w:proofErr w:type="spellStart"/>
            <w:r w:rsidR="00040EA0" w:rsidRPr="00FB1470">
              <w:rPr>
                <w:lang w:val="en-US"/>
              </w:rPr>
              <w:t>în</w:t>
            </w:r>
            <w:proofErr w:type="spellEnd"/>
            <w:r w:rsidR="00040EA0" w:rsidRPr="00FB1470">
              <w:rPr>
                <w:lang w:val="en-US"/>
              </w:rPr>
              <w:t xml:space="preserve"> care </w:t>
            </w:r>
            <w:proofErr w:type="spellStart"/>
            <w:r w:rsidR="00040EA0" w:rsidRPr="00FB1470">
              <w:rPr>
                <w:lang w:val="en-US"/>
              </w:rPr>
              <w:t>trebuie</w:t>
            </w:r>
            <w:proofErr w:type="spellEnd"/>
            <w:r w:rsidR="00040EA0" w:rsidRPr="00FB1470">
              <w:rPr>
                <w:lang w:val="en-US"/>
              </w:rPr>
              <w:t xml:space="preserve"> de </w:t>
            </w:r>
            <w:proofErr w:type="spellStart"/>
            <w:r w:rsidR="00040EA0" w:rsidRPr="00FB1470">
              <w:rPr>
                <w:lang w:val="en-US"/>
              </w:rPr>
              <w:t>intervenit</w:t>
            </w:r>
            <w:proofErr w:type="spellEnd"/>
            <w:r w:rsidR="00040EA0" w:rsidRPr="00FB1470">
              <w:rPr>
                <w:lang w:val="en-US"/>
              </w:rPr>
              <w:t xml:space="preserve"> </w:t>
            </w:r>
            <w:proofErr w:type="spellStart"/>
            <w:r w:rsidR="00040EA0" w:rsidRPr="00FB1470">
              <w:rPr>
                <w:lang w:val="en-US"/>
              </w:rPr>
              <w:t>împotriva</w:t>
            </w:r>
            <w:proofErr w:type="spellEnd"/>
            <w:r w:rsidR="00040EA0" w:rsidRPr="00FB1470">
              <w:rPr>
                <w:lang w:val="en-US"/>
              </w:rPr>
              <w:t xml:space="preserve"> </w:t>
            </w:r>
            <w:proofErr w:type="spellStart"/>
            <w:r w:rsidR="00040EA0" w:rsidRPr="00FB1470">
              <w:rPr>
                <w:lang w:val="en-US"/>
              </w:rPr>
              <w:t>unui</w:t>
            </w:r>
            <w:proofErr w:type="spellEnd"/>
            <w:r w:rsidR="00040EA0" w:rsidRPr="00FB1470">
              <w:rPr>
                <w:lang w:val="en-US"/>
              </w:rPr>
              <w:t xml:space="preserve"> </w:t>
            </w:r>
            <w:proofErr w:type="spellStart"/>
            <w:r w:rsidR="00040EA0" w:rsidRPr="00FB1470">
              <w:rPr>
                <w:lang w:val="en-US"/>
              </w:rPr>
              <w:t>pericol</w:t>
            </w:r>
            <w:proofErr w:type="spellEnd"/>
            <w:r w:rsidR="00040EA0" w:rsidRPr="00FB1470">
              <w:rPr>
                <w:lang w:val="en-US"/>
              </w:rPr>
              <w:t xml:space="preserve"> </w:t>
            </w:r>
            <w:proofErr w:type="spellStart"/>
            <w:r w:rsidR="00040EA0" w:rsidRPr="00FB1470">
              <w:rPr>
                <w:lang w:val="en-US"/>
              </w:rPr>
              <w:t>iminent</w:t>
            </w:r>
            <w:proofErr w:type="spellEnd"/>
            <w:r w:rsidR="00040EA0" w:rsidRPr="00FB1470">
              <w:rPr>
                <w:lang w:val="en-US"/>
              </w:rPr>
              <w:t xml:space="preserve"> </w:t>
            </w:r>
            <w:proofErr w:type="spellStart"/>
            <w:r w:rsidR="00040EA0" w:rsidRPr="00FB1470">
              <w:rPr>
                <w:lang w:val="en-US"/>
              </w:rPr>
              <w:t>sau</w:t>
            </w:r>
            <w:proofErr w:type="spellEnd"/>
            <w:r w:rsidR="00040EA0" w:rsidRPr="00FB1470">
              <w:rPr>
                <w:lang w:val="en-US"/>
              </w:rPr>
              <w:t xml:space="preserve"> </w:t>
            </w:r>
            <w:proofErr w:type="spellStart"/>
            <w:r w:rsidR="00040EA0" w:rsidRPr="00FB1470">
              <w:rPr>
                <w:lang w:val="en-US"/>
              </w:rPr>
              <w:t>declarat</w:t>
            </w:r>
            <w:proofErr w:type="spellEnd"/>
            <w:r w:rsidR="00040EA0" w:rsidRPr="00FB1470">
              <w:rPr>
                <w:lang w:val="en-US"/>
              </w:rPr>
              <w:t xml:space="preserve">. </w:t>
            </w:r>
            <w:proofErr w:type="spellStart"/>
            <w:r w:rsidR="00040EA0" w:rsidRPr="00FB1470">
              <w:rPr>
                <w:lang w:val="en-US"/>
              </w:rPr>
              <w:t>Beneficiarului</w:t>
            </w:r>
            <w:proofErr w:type="spellEnd"/>
            <w:r w:rsidR="00040EA0" w:rsidRPr="00FB1470">
              <w:rPr>
                <w:lang w:val="en-US"/>
              </w:rPr>
              <w:t xml:space="preserve"> </w:t>
            </w:r>
            <w:proofErr w:type="spellStart"/>
            <w:r w:rsidR="00040EA0" w:rsidRPr="00FB1470">
              <w:rPr>
                <w:lang w:val="en-US"/>
              </w:rPr>
              <w:t>trebuie</w:t>
            </w:r>
            <w:proofErr w:type="spellEnd"/>
            <w:r w:rsidR="00040EA0" w:rsidRPr="00FB1470">
              <w:rPr>
                <w:lang w:val="en-US"/>
              </w:rPr>
              <w:t xml:space="preserve"> </w:t>
            </w:r>
            <w:proofErr w:type="spellStart"/>
            <w:r w:rsidR="00040EA0" w:rsidRPr="00FB1470">
              <w:rPr>
                <w:lang w:val="en-US"/>
              </w:rPr>
              <w:t>să</w:t>
            </w:r>
            <w:proofErr w:type="spellEnd"/>
            <w:r w:rsidR="00040EA0" w:rsidRPr="00FB1470">
              <w:rPr>
                <w:lang w:val="en-US"/>
              </w:rPr>
              <w:t xml:space="preserve"> </w:t>
            </w:r>
            <w:proofErr w:type="spellStart"/>
            <w:r w:rsidR="00040EA0" w:rsidRPr="00FB1470">
              <w:rPr>
                <w:lang w:val="en-US"/>
              </w:rPr>
              <w:t>i</w:t>
            </w:r>
            <w:proofErr w:type="spellEnd"/>
            <w:r w:rsidR="00040EA0" w:rsidRPr="00FB1470">
              <w:rPr>
                <w:lang w:val="en-US"/>
              </w:rPr>
              <w:t xml:space="preserve"> se </w:t>
            </w:r>
            <w:proofErr w:type="spellStart"/>
            <w:r w:rsidR="00040EA0" w:rsidRPr="00FB1470">
              <w:rPr>
                <w:lang w:val="en-US"/>
              </w:rPr>
              <w:t>comunice</w:t>
            </w:r>
            <w:proofErr w:type="spellEnd"/>
            <w:r w:rsidR="00040EA0" w:rsidRPr="00FB1470">
              <w:rPr>
                <w:lang w:val="en-US"/>
              </w:rPr>
              <w:t xml:space="preserve"> </w:t>
            </w:r>
            <w:proofErr w:type="spellStart"/>
            <w:r w:rsidR="00040EA0" w:rsidRPr="00FB1470">
              <w:rPr>
                <w:lang w:val="en-US"/>
              </w:rPr>
              <w:t>numele</w:t>
            </w:r>
            <w:proofErr w:type="spellEnd"/>
            <w:r w:rsidR="00040EA0" w:rsidRPr="00FB1470">
              <w:rPr>
                <w:lang w:val="en-US"/>
              </w:rPr>
              <w:t xml:space="preserve"> </w:t>
            </w:r>
            <w:proofErr w:type="spellStart"/>
            <w:r w:rsidR="00040EA0" w:rsidRPr="00FB1470">
              <w:rPr>
                <w:lang w:val="en-US"/>
              </w:rPr>
              <w:t>dirigintelui</w:t>
            </w:r>
            <w:proofErr w:type="spellEnd"/>
            <w:r w:rsidR="00040EA0" w:rsidRPr="00FB1470">
              <w:rPr>
                <w:lang w:val="en-US"/>
              </w:rPr>
              <w:t xml:space="preserve"> de </w:t>
            </w:r>
            <w:proofErr w:type="spellStart"/>
            <w:r w:rsidR="00040EA0" w:rsidRPr="00FB1470">
              <w:rPr>
                <w:lang w:val="en-US"/>
              </w:rPr>
              <w:t>şantier</w:t>
            </w:r>
            <w:proofErr w:type="spellEnd"/>
            <w:r w:rsidR="00040EA0" w:rsidRPr="00FB1470">
              <w:rPr>
                <w:lang w:val="en-US"/>
              </w:rPr>
              <w:t xml:space="preserve"> </w:t>
            </w:r>
            <w:proofErr w:type="spellStart"/>
            <w:r w:rsidR="00040EA0" w:rsidRPr="00FB1470">
              <w:rPr>
                <w:lang w:val="en-US"/>
              </w:rPr>
              <w:t>atestat</w:t>
            </w:r>
            <w:proofErr w:type="spellEnd"/>
            <w:r w:rsidR="00040EA0" w:rsidRPr="00FB1470">
              <w:rPr>
                <w:lang w:val="en-US"/>
              </w:rPr>
              <w:t xml:space="preserve"> </w:t>
            </w:r>
            <w:proofErr w:type="spellStart"/>
            <w:r w:rsidR="00040EA0" w:rsidRPr="00FB1470">
              <w:rPr>
                <w:lang w:val="en-US"/>
              </w:rPr>
              <w:t>tehnico-profesional</w:t>
            </w:r>
            <w:proofErr w:type="spellEnd"/>
            <w:r w:rsidR="00040EA0" w:rsidRPr="00FB1470">
              <w:rPr>
                <w:lang w:val="en-US"/>
              </w:rPr>
              <w:t xml:space="preserve">, care </w:t>
            </w:r>
            <w:proofErr w:type="spellStart"/>
            <w:r w:rsidR="00040EA0" w:rsidRPr="00FB1470">
              <w:rPr>
                <w:lang w:val="en-US"/>
              </w:rPr>
              <w:t>va</w:t>
            </w:r>
            <w:proofErr w:type="spellEnd"/>
            <w:r w:rsidR="00040EA0" w:rsidRPr="00FB1470">
              <w:rPr>
                <w:lang w:val="en-US"/>
              </w:rPr>
              <w:t xml:space="preserve"> </w:t>
            </w:r>
            <w:proofErr w:type="spellStart"/>
            <w:r w:rsidR="00040EA0" w:rsidRPr="00FB1470">
              <w:rPr>
                <w:lang w:val="en-US"/>
              </w:rPr>
              <w:t>dirija</w:t>
            </w:r>
            <w:proofErr w:type="spellEnd"/>
            <w:r w:rsidR="00040EA0" w:rsidRPr="00FB1470">
              <w:rPr>
                <w:lang w:val="en-US"/>
              </w:rPr>
              <w:t xml:space="preserve"> </w:t>
            </w:r>
            <w:proofErr w:type="spellStart"/>
            <w:r w:rsidR="00040EA0" w:rsidRPr="00FB1470">
              <w:rPr>
                <w:lang w:val="en-US"/>
              </w:rPr>
              <w:t>execuţia</w:t>
            </w:r>
            <w:proofErr w:type="spellEnd"/>
            <w:r w:rsidR="00040EA0" w:rsidRPr="00FB1470">
              <w:rPr>
                <w:lang w:val="en-US"/>
              </w:rPr>
              <w:t xml:space="preserve"> </w:t>
            </w:r>
            <w:proofErr w:type="spellStart"/>
            <w:r w:rsidR="00040EA0" w:rsidRPr="00FB1470">
              <w:rPr>
                <w:lang w:val="en-US"/>
              </w:rPr>
              <w:t>lucrărilor</w:t>
            </w:r>
            <w:proofErr w:type="spellEnd"/>
            <w:r w:rsidR="00040EA0" w:rsidRPr="00FB1470">
              <w:rPr>
                <w:lang w:val="en-US"/>
              </w:rPr>
              <w:t xml:space="preserve"> </w:t>
            </w:r>
            <w:proofErr w:type="spellStart"/>
            <w:r w:rsidR="00040EA0" w:rsidRPr="00FB1470">
              <w:rPr>
                <w:lang w:val="en-US"/>
              </w:rPr>
              <w:t>şi</w:t>
            </w:r>
            <w:proofErr w:type="spellEnd"/>
            <w:r w:rsidR="00040EA0" w:rsidRPr="00FB1470">
              <w:rPr>
                <w:lang w:val="en-US"/>
              </w:rPr>
              <w:t xml:space="preserve"> </w:t>
            </w:r>
            <w:proofErr w:type="spellStart"/>
            <w:r w:rsidR="00040EA0" w:rsidRPr="00FB1470">
              <w:rPr>
                <w:lang w:val="en-US"/>
              </w:rPr>
              <w:t>va</w:t>
            </w:r>
            <w:proofErr w:type="spellEnd"/>
            <w:r w:rsidR="00040EA0" w:rsidRPr="00FB1470">
              <w:rPr>
                <w:lang w:val="en-US"/>
              </w:rPr>
              <w:t xml:space="preserve"> </w:t>
            </w:r>
            <w:proofErr w:type="spellStart"/>
            <w:r w:rsidR="00040EA0" w:rsidRPr="00FB1470">
              <w:rPr>
                <w:lang w:val="en-US"/>
              </w:rPr>
              <w:t>verifica</w:t>
            </w:r>
            <w:proofErr w:type="spellEnd"/>
            <w:r w:rsidR="00040EA0" w:rsidRPr="00FB1470">
              <w:rPr>
                <w:lang w:val="en-US"/>
              </w:rPr>
              <w:t xml:space="preserve"> </w:t>
            </w:r>
            <w:proofErr w:type="spellStart"/>
            <w:r w:rsidR="00040EA0" w:rsidRPr="00FB1470">
              <w:rPr>
                <w:lang w:val="en-US"/>
              </w:rPr>
              <w:t>calitatea</w:t>
            </w:r>
            <w:proofErr w:type="spellEnd"/>
            <w:r w:rsidR="00040EA0" w:rsidRPr="00FB1470">
              <w:rPr>
                <w:lang w:val="en-US"/>
              </w:rPr>
              <w:t xml:space="preserve"> lor din </w:t>
            </w:r>
            <w:proofErr w:type="spellStart"/>
            <w:r w:rsidR="00040EA0" w:rsidRPr="00FB1470">
              <w:rPr>
                <w:lang w:val="en-US"/>
              </w:rPr>
              <w:t>partea</w:t>
            </w:r>
            <w:proofErr w:type="spellEnd"/>
            <w:r w:rsidR="00040EA0" w:rsidRPr="00FB1470">
              <w:rPr>
                <w:lang w:val="en-US"/>
              </w:rPr>
              <w:t xml:space="preserve"> </w:t>
            </w:r>
            <w:proofErr w:type="spellStart"/>
            <w:r w:rsidR="00040EA0" w:rsidRPr="00FB1470">
              <w:rPr>
                <w:lang w:val="en-US"/>
              </w:rPr>
              <w:t>Antreprenorului</w:t>
            </w:r>
            <w:proofErr w:type="spellEnd"/>
            <w:r w:rsidR="00040EA0" w:rsidRPr="00FB1470">
              <w:rPr>
                <w:lang w:val="en-US"/>
              </w:rPr>
              <w:t>.</w:t>
            </w:r>
          </w:p>
          <w:p w14:paraId="712B1311" w14:textId="77777777" w:rsidR="00460653" w:rsidRPr="00FB1470" w:rsidRDefault="00A156C0" w:rsidP="002F1F16">
            <w:pPr>
              <w:pStyle w:val="af3"/>
              <w:tabs>
                <w:tab w:val="left" w:pos="567"/>
              </w:tabs>
              <w:ind w:firstLine="0"/>
              <w:rPr>
                <w:lang w:val="en-US"/>
              </w:rPr>
            </w:pPr>
            <w:r w:rsidRPr="00FB1470">
              <w:rPr>
                <w:lang w:val="en-US"/>
              </w:rPr>
              <w:lastRenderedPageBreak/>
              <w:t>4.1</w:t>
            </w:r>
            <w:r w:rsidR="00893327" w:rsidRPr="00FB1470">
              <w:rPr>
                <w:lang w:val="en-US"/>
              </w:rPr>
              <w:t>7</w:t>
            </w:r>
            <w:r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consideră</w:t>
            </w:r>
            <w:proofErr w:type="spellEnd"/>
            <w:r w:rsidR="00460653" w:rsidRPr="00FB1470">
              <w:rPr>
                <w:lang w:val="en-US"/>
              </w:rPr>
              <w:t xml:space="preserve"> </w:t>
            </w:r>
            <w:proofErr w:type="spellStart"/>
            <w:r w:rsidR="00460653" w:rsidRPr="00FB1470">
              <w:rPr>
                <w:lang w:val="en-US"/>
              </w:rPr>
              <w:t>că</w:t>
            </w:r>
            <w:proofErr w:type="spellEnd"/>
            <w:r w:rsidR="00460653" w:rsidRPr="00FB1470">
              <w:rPr>
                <w:lang w:val="en-US"/>
              </w:rPr>
              <w:t xml:space="preserve"> </w:t>
            </w:r>
            <w:proofErr w:type="spellStart"/>
            <w:r w:rsidR="00460653" w:rsidRPr="00FB1470">
              <w:rPr>
                <w:lang w:val="en-US"/>
              </w:rPr>
              <w:t>dispoziţiile</w:t>
            </w:r>
            <w:proofErr w:type="spellEnd"/>
            <w:r w:rsidR="00460653" w:rsidRPr="00FB1470">
              <w:rPr>
                <w:lang w:val="en-US"/>
              </w:rPr>
              <w:t xml:space="preserve"> </w:t>
            </w:r>
            <w:proofErr w:type="spellStart"/>
            <w:r w:rsidR="00460653" w:rsidRPr="00FB1470">
              <w:rPr>
                <w:lang w:val="en-US"/>
              </w:rPr>
              <w:t>Beneficiarului</w:t>
            </w:r>
            <w:proofErr w:type="spellEnd"/>
            <w:r w:rsidR="00460653" w:rsidRPr="00FB1470">
              <w:rPr>
                <w:lang w:val="en-US"/>
              </w:rPr>
              <w:t xml:space="preserve"> s</w:t>
            </w:r>
            <w:r w:rsidR="00183D79" w:rsidRPr="00FB1470">
              <w:rPr>
                <w:lang w:val="en-US"/>
              </w:rPr>
              <w:t>u</w:t>
            </w:r>
            <w:r w:rsidR="00460653" w:rsidRPr="00FB1470">
              <w:rPr>
                <w:lang w:val="en-US"/>
              </w:rPr>
              <w:t xml:space="preserve">nt </w:t>
            </w:r>
            <w:proofErr w:type="spellStart"/>
            <w:r w:rsidR="00460653" w:rsidRPr="00FB1470">
              <w:rPr>
                <w:lang w:val="en-US"/>
              </w:rPr>
              <w:t>nejustificate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inoportune</w:t>
            </w:r>
            <w:proofErr w:type="spellEnd"/>
            <w:r w:rsidR="00460653" w:rsidRPr="00FB1470">
              <w:rPr>
                <w:lang w:val="en-US"/>
              </w:rPr>
              <w:t xml:space="preserve">, el </w:t>
            </w:r>
            <w:proofErr w:type="spellStart"/>
            <w:r w:rsidR="00460653" w:rsidRPr="00FB1470">
              <w:rPr>
                <w:lang w:val="en-US"/>
              </w:rPr>
              <w:t>poate</w:t>
            </w:r>
            <w:proofErr w:type="spellEnd"/>
            <w:r w:rsidR="00460653" w:rsidRPr="00FB1470">
              <w:rPr>
                <w:lang w:val="en-US"/>
              </w:rPr>
              <w:t xml:space="preserve"> </w:t>
            </w:r>
            <w:proofErr w:type="spellStart"/>
            <w:r w:rsidR="00E171D4" w:rsidRPr="00FB1470">
              <w:rPr>
                <w:lang w:val="en-US"/>
              </w:rPr>
              <w:t>înainta</w:t>
            </w:r>
            <w:r w:rsidR="00460653" w:rsidRPr="00FB1470">
              <w:rPr>
                <w:lang w:val="en-US"/>
              </w:rPr>
              <w:t>obiecţii</w:t>
            </w:r>
            <w:proofErr w:type="spellEnd"/>
            <w:r w:rsidR="00460653" w:rsidRPr="00FB1470">
              <w:rPr>
                <w:lang w:val="en-US"/>
              </w:rPr>
              <w:t xml:space="preserve">, </w:t>
            </w:r>
            <w:proofErr w:type="spellStart"/>
            <w:r w:rsidR="00460653" w:rsidRPr="00FB1470">
              <w:rPr>
                <w:lang w:val="en-US"/>
              </w:rPr>
              <w:t>dar</w:t>
            </w:r>
            <w:proofErr w:type="spellEnd"/>
            <w:r w:rsidR="00460653" w:rsidRPr="00FB1470">
              <w:rPr>
                <w:lang w:val="en-US"/>
              </w:rPr>
              <w:t xml:space="preserve"> </w:t>
            </w:r>
            <w:proofErr w:type="spellStart"/>
            <w:r w:rsidR="00460653" w:rsidRPr="00FB1470">
              <w:rPr>
                <w:lang w:val="en-US"/>
              </w:rPr>
              <w:t>acestea</w:t>
            </w:r>
            <w:proofErr w:type="spellEnd"/>
            <w:r w:rsidR="00460653" w:rsidRPr="00FB1470">
              <w:rPr>
                <w:lang w:val="en-US"/>
              </w:rPr>
              <w:t xml:space="preserve"> nu </w:t>
            </w:r>
            <w:proofErr w:type="spellStart"/>
            <w:r w:rsidR="00460653" w:rsidRPr="00FB1470">
              <w:rPr>
                <w:lang w:val="en-US"/>
              </w:rPr>
              <w:t>îl</w:t>
            </w:r>
            <w:proofErr w:type="spellEnd"/>
            <w:r w:rsidR="00460653" w:rsidRPr="00FB1470">
              <w:rPr>
                <w:lang w:val="en-US"/>
              </w:rPr>
              <w:t xml:space="preserve"> </w:t>
            </w:r>
            <w:proofErr w:type="spellStart"/>
            <w:r w:rsidR="00E171D4" w:rsidRPr="00FB1470">
              <w:rPr>
                <w:lang w:val="en-US"/>
              </w:rPr>
              <w:t>scutește</w:t>
            </w:r>
            <w:r w:rsidR="00460653" w:rsidRPr="00FB1470">
              <w:rPr>
                <w:lang w:val="en-US"/>
              </w:rPr>
              <w:t>de</w:t>
            </w:r>
            <w:proofErr w:type="spellEnd"/>
            <w:r w:rsidR="00460653" w:rsidRPr="00FB1470">
              <w:rPr>
                <w:lang w:val="en-US"/>
              </w:rPr>
              <w:t xml:space="preserve"> </w:t>
            </w:r>
            <w:proofErr w:type="spellStart"/>
            <w:r w:rsidR="00E364D5" w:rsidRPr="00FB1470">
              <w:rPr>
                <w:lang w:val="en-US"/>
              </w:rPr>
              <w:t>obligația</w:t>
            </w:r>
            <w:proofErr w:type="spellEnd"/>
            <w:r w:rsidR="00E364D5" w:rsidRPr="00FB1470">
              <w:rPr>
                <w:lang w:val="en-US"/>
              </w:rPr>
              <w:t xml:space="preserve"> de </w:t>
            </w:r>
            <w:proofErr w:type="gramStart"/>
            <w:r w:rsidR="00460653" w:rsidRPr="00FB1470">
              <w:rPr>
                <w:lang w:val="en-US"/>
              </w:rPr>
              <w:t>a</w:t>
            </w:r>
            <w:proofErr w:type="gramEnd"/>
            <w:r w:rsidR="00460653" w:rsidRPr="00FB1470">
              <w:rPr>
                <w:lang w:val="en-US"/>
              </w:rPr>
              <w:t xml:space="preserve"> </w:t>
            </w:r>
            <w:proofErr w:type="spellStart"/>
            <w:r w:rsidR="00460653" w:rsidRPr="00FB1470">
              <w:rPr>
                <w:lang w:val="en-US"/>
              </w:rPr>
              <w:t>executa</w:t>
            </w:r>
            <w:proofErr w:type="spellEnd"/>
            <w:r w:rsidR="00460653" w:rsidRPr="00FB1470">
              <w:rPr>
                <w:lang w:val="en-US"/>
              </w:rPr>
              <w:t xml:space="preserve"> </w:t>
            </w:r>
            <w:proofErr w:type="spellStart"/>
            <w:r w:rsidR="00460653" w:rsidRPr="00FB1470">
              <w:rPr>
                <w:lang w:val="en-US"/>
              </w:rPr>
              <w:t>dispoziţiile</w:t>
            </w:r>
            <w:proofErr w:type="spellEnd"/>
            <w:r w:rsidR="00460653" w:rsidRPr="00FB1470">
              <w:rPr>
                <w:lang w:val="en-US"/>
              </w:rPr>
              <w:t xml:space="preserve"> </w:t>
            </w:r>
            <w:proofErr w:type="spellStart"/>
            <w:r w:rsidR="00460653" w:rsidRPr="00FB1470">
              <w:rPr>
                <w:lang w:val="en-US"/>
              </w:rPr>
              <w:t>primite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afara </w:t>
            </w:r>
            <w:proofErr w:type="spellStart"/>
            <w:r w:rsidR="00460653" w:rsidRPr="00FB1470">
              <w:rPr>
                <w:lang w:val="en-US"/>
              </w:rPr>
              <w:t>cazului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care </w:t>
            </w:r>
            <w:proofErr w:type="spellStart"/>
            <w:r w:rsidR="00460653" w:rsidRPr="00FB1470">
              <w:rPr>
                <w:lang w:val="en-US"/>
              </w:rPr>
              <w:t>ele</w:t>
            </w:r>
            <w:proofErr w:type="spellEnd"/>
            <w:r w:rsidR="00460653" w:rsidRPr="00FB1470">
              <w:rPr>
                <w:lang w:val="en-US"/>
              </w:rPr>
              <w:t xml:space="preserve"> </w:t>
            </w:r>
            <w:proofErr w:type="spellStart"/>
            <w:r w:rsidR="00460653" w:rsidRPr="00FB1470">
              <w:rPr>
                <w:lang w:val="en-US"/>
              </w:rPr>
              <w:t>contravin</w:t>
            </w:r>
            <w:proofErr w:type="spellEnd"/>
            <w:r w:rsidR="00460653" w:rsidRPr="00FB1470">
              <w:rPr>
                <w:lang w:val="en-US"/>
              </w:rPr>
              <w:t xml:space="preserve"> </w:t>
            </w:r>
            <w:proofErr w:type="spellStart"/>
            <w:r w:rsidR="00460653" w:rsidRPr="00FB1470">
              <w:rPr>
                <w:lang w:val="en-US"/>
              </w:rPr>
              <w:t>prevederilor</w:t>
            </w:r>
            <w:proofErr w:type="spellEnd"/>
            <w:r w:rsidR="00460653" w:rsidRPr="00FB1470">
              <w:rPr>
                <w:lang w:val="en-US"/>
              </w:rPr>
              <w:t xml:space="preserve"> </w:t>
            </w:r>
            <w:proofErr w:type="spellStart"/>
            <w:r w:rsidR="00460653" w:rsidRPr="00FB1470">
              <w:rPr>
                <w:lang w:val="en-US"/>
              </w:rPr>
              <w:t>legale</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prin</w:t>
            </w:r>
            <w:proofErr w:type="spellEnd"/>
            <w:r w:rsidR="00460653" w:rsidRPr="00FB1470">
              <w:rPr>
                <w:lang w:val="en-US"/>
              </w:rPr>
              <w:t xml:space="preserve">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dispoziţiilor</w:t>
            </w:r>
            <w:proofErr w:type="spellEnd"/>
            <w:r w:rsidR="00460653" w:rsidRPr="00FB1470">
              <w:rPr>
                <w:lang w:val="en-US"/>
              </w:rPr>
              <w:t xml:space="preserve"> </w:t>
            </w:r>
            <w:proofErr w:type="spellStart"/>
            <w:r w:rsidR="00460653" w:rsidRPr="00FB1470">
              <w:rPr>
                <w:lang w:val="en-US"/>
              </w:rPr>
              <w:t>Beneficiarului</w:t>
            </w:r>
            <w:proofErr w:type="spellEnd"/>
            <w:r w:rsidR="00460653" w:rsidRPr="00FB1470">
              <w:rPr>
                <w:lang w:val="en-US"/>
              </w:rPr>
              <w:t xml:space="preserve"> se </w:t>
            </w:r>
            <w:proofErr w:type="spellStart"/>
            <w:r w:rsidR="00460653" w:rsidRPr="00FB1470">
              <w:rPr>
                <w:lang w:val="en-US"/>
              </w:rPr>
              <w:t>creează</w:t>
            </w:r>
            <w:proofErr w:type="spellEnd"/>
            <w:r w:rsidR="00460653" w:rsidRPr="00FB1470">
              <w:rPr>
                <w:lang w:val="en-US"/>
              </w:rPr>
              <w:t xml:space="preserve"> </w:t>
            </w:r>
            <w:proofErr w:type="spellStart"/>
            <w:r w:rsidR="00460653" w:rsidRPr="00FB1470">
              <w:rPr>
                <w:lang w:val="en-US"/>
              </w:rPr>
              <w:t>dificultăţi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execuţie</w:t>
            </w:r>
            <w:proofErr w:type="spellEnd"/>
            <w:r w:rsidR="00460653" w:rsidRPr="00FB1470">
              <w:rPr>
                <w:lang w:val="en-US"/>
              </w:rPr>
              <w:t xml:space="preserve">, care </w:t>
            </w:r>
            <w:proofErr w:type="spellStart"/>
            <w:r w:rsidR="00460653" w:rsidRPr="00FB1470">
              <w:rPr>
                <w:lang w:val="en-US"/>
              </w:rPr>
              <w:t>generează</w:t>
            </w:r>
            <w:proofErr w:type="spellEnd"/>
            <w:r w:rsidR="00460653" w:rsidRPr="00FB1470">
              <w:rPr>
                <w:lang w:val="en-US"/>
              </w:rPr>
              <w:t xml:space="preserve"> </w:t>
            </w:r>
            <w:proofErr w:type="spellStart"/>
            <w:r w:rsidR="00460653" w:rsidRPr="00FB1470">
              <w:rPr>
                <w:lang w:val="en-US"/>
              </w:rPr>
              <w:t>cheltuieli</w:t>
            </w:r>
            <w:proofErr w:type="spellEnd"/>
            <w:r w:rsidR="00460653" w:rsidRPr="00FB1470">
              <w:rPr>
                <w:lang w:val="en-US"/>
              </w:rPr>
              <w:t xml:space="preserve"> </w:t>
            </w:r>
            <w:proofErr w:type="spellStart"/>
            <w:r w:rsidR="00460653" w:rsidRPr="00FB1470">
              <w:rPr>
                <w:lang w:val="en-US"/>
              </w:rPr>
              <w:t>suplimentare</w:t>
            </w:r>
            <w:proofErr w:type="spellEnd"/>
            <w:r w:rsidR="00460653" w:rsidRPr="00FB1470">
              <w:rPr>
                <w:lang w:val="en-US"/>
              </w:rPr>
              <w:t xml:space="preserve">, </w:t>
            </w:r>
            <w:proofErr w:type="spellStart"/>
            <w:r w:rsidR="00460653" w:rsidRPr="00FB1470">
              <w:rPr>
                <w:lang w:val="en-US"/>
              </w:rPr>
              <w:t>acestea</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suportate</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w:t>
            </w:r>
          </w:p>
          <w:p w14:paraId="1C876C1D" w14:textId="77777777" w:rsidR="00460653" w:rsidRPr="00FB1470" w:rsidRDefault="00A156C0" w:rsidP="002F1F16">
            <w:pPr>
              <w:pStyle w:val="af3"/>
              <w:tabs>
                <w:tab w:val="left" w:pos="567"/>
              </w:tabs>
              <w:ind w:firstLine="0"/>
              <w:rPr>
                <w:lang w:val="en-US"/>
              </w:rPr>
            </w:pPr>
            <w:r w:rsidRPr="00FB1470">
              <w:rPr>
                <w:lang w:val="en-US"/>
              </w:rPr>
              <w:t>4.1</w:t>
            </w:r>
            <w:r w:rsidR="00893327" w:rsidRPr="00FB1470">
              <w:rPr>
                <w:lang w:val="en-US"/>
              </w:rPr>
              <w:t>8</w:t>
            </w:r>
            <w:r w:rsidRPr="00FB1470">
              <w:rPr>
                <w:lang w:val="en-US"/>
              </w:rPr>
              <w:t xml:space="preserve">. </w:t>
            </w:r>
            <w:proofErr w:type="spellStart"/>
            <w:r w:rsidR="00460653" w:rsidRPr="00FB1470">
              <w:rPr>
                <w:lang w:val="en-US"/>
              </w:rPr>
              <w:t>Trasarea</w:t>
            </w:r>
            <w:proofErr w:type="spellEnd"/>
            <w:r w:rsidR="00460653" w:rsidRPr="00FB1470">
              <w:rPr>
                <w:lang w:val="en-US"/>
              </w:rPr>
              <w:t xml:space="preserve"> </w:t>
            </w:r>
            <w:proofErr w:type="spellStart"/>
            <w:r w:rsidR="00460653" w:rsidRPr="00FB1470">
              <w:rPr>
                <w:lang w:val="en-US"/>
              </w:rPr>
              <w:t>axelor</w:t>
            </w:r>
            <w:proofErr w:type="spellEnd"/>
            <w:r w:rsidR="00460653" w:rsidRPr="00FB1470">
              <w:rPr>
                <w:lang w:val="en-US"/>
              </w:rPr>
              <w:t xml:space="preserve"> </w:t>
            </w:r>
            <w:proofErr w:type="spellStart"/>
            <w:r w:rsidR="00460653" w:rsidRPr="00FB1470">
              <w:rPr>
                <w:lang w:val="en-US"/>
              </w:rPr>
              <w:t>principale</w:t>
            </w:r>
            <w:proofErr w:type="spellEnd"/>
            <w:r w:rsidR="00460653" w:rsidRPr="00FB1470">
              <w:rPr>
                <w:lang w:val="en-US"/>
              </w:rPr>
              <w:t xml:space="preserve">, </w:t>
            </w:r>
            <w:proofErr w:type="spellStart"/>
            <w:r w:rsidR="00460653" w:rsidRPr="00FB1470">
              <w:rPr>
                <w:lang w:val="en-US"/>
              </w:rPr>
              <w:t>bornelor</w:t>
            </w:r>
            <w:proofErr w:type="spellEnd"/>
            <w:r w:rsidR="00460653" w:rsidRPr="00FB1470">
              <w:rPr>
                <w:lang w:val="en-US"/>
              </w:rPr>
              <w:t xml:space="preserve"> de </w:t>
            </w:r>
            <w:proofErr w:type="spellStart"/>
            <w:r w:rsidR="00460653" w:rsidRPr="00FB1470">
              <w:rPr>
                <w:lang w:val="en-US"/>
              </w:rPr>
              <w:t>referinţă</w:t>
            </w:r>
            <w:proofErr w:type="spellEnd"/>
            <w:r w:rsidR="00460653" w:rsidRPr="00FB1470">
              <w:rPr>
                <w:lang w:val="en-US"/>
              </w:rPr>
              <w:t xml:space="preserve">, </w:t>
            </w:r>
            <w:proofErr w:type="spellStart"/>
            <w:r w:rsidR="00460653" w:rsidRPr="00FB1470">
              <w:rPr>
                <w:lang w:val="en-US"/>
              </w:rPr>
              <w:t>căilor</w:t>
            </w:r>
            <w:proofErr w:type="spellEnd"/>
            <w:r w:rsidR="00460653" w:rsidRPr="00FB1470">
              <w:rPr>
                <w:lang w:val="en-US"/>
              </w:rPr>
              <w:t xml:space="preserve"> de </w:t>
            </w:r>
            <w:proofErr w:type="spellStart"/>
            <w:r w:rsidR="00460653" w:rsidRPr="00FB1470">
              <w:rPr>
                <w:lang w:val="en-US"/>
              </w:rPr>
              <w:t>circulaţieşi</w:t>
            </w:r>
            <w:proofErr w:type="spellEnd"/>
            <w:r w:rsidR="00460653" w:rsidRPr="00FB1470">
              <w:rPr>
                <w:lang w:val="en-US"/>
              </w:rPr>
              <w:t xml:space="preserve"> </w:t>
            </w:r>
            <w:proofErr w:type="spellStart"/>
            <w:r w:rsidR="00460653" w:rsidRPr="00FB1470">
              <w:rPr>
                <w:lang w:val="en-US"/>
              </w:rPr>
              <w:t>limitelor</w:t>
            </w:r>
            <w:proofErr w:type="spellEnd"/>
            <w:r w:rsidR="00460653" w:rsidRPr="00FB1470">
              <w:rPr>
                <w:lang w:val="en-US"/>
              </w:rPr>
              <w:t xml:space="preserve"> </w:t>
            </w:r>
            <w:proofErr w:type="spellStart"/>
            <w:r w:rsidR="00460653" w:rsidRPr="00FB1470">
              <w:rPr>
                <w:lang w:val="en-US"/>
              </w:rPr>
              <w:t>terenului</w:t>
            </w:r>
            <w:proofErr w:type="spellEnd"/>
            <w:r w:rsidR="00460653" w:rsidRPr="00FB1470">
              <w:rPr>
                <w:lang w:val="en-US"/>
              </w:rPr>
              <w:t xml:space="preserve"> pus la </w:t>
            </w:r>
            <w:proofErr w:type="spellStart"/>
            <w:r w:rsidR="00460653" w:rsidRPr="00FB1470">
              <w:rPr>
                <w:lang w:val="en-US"/>
              </w:rPr>
              <w:t>dispoziţia</w:t>
            </w:r>
            <w:proofErr w:type="spellEnd"/>
            <w:r w:rsidR="00460653" w:rsidRPr="00FB1470">
              <w:rPr>
                <w:lang w:val="en-US"/>
              </w:rPr>
              <w:t xml:space="preserve"> </w:t>
            </w:r>
            <w:proofErr w:type="spellStart"/>
            <w:r w:rsidR="00460653" w:rsidRPr="00FB1470">
              <w:rPr>
                <w:lang w:val="en-US"/>
              </w:rPr>
              <w:t>Antreprenorului</w:t>
            </w:r>
            <w:proofErr w:type="spellEnd"/>
            <w:r w:rsidR="00460653" w:rsidRPr="00FB1470">
              <w:rPr>
                <w:lang w:val="en-US"/>
              </w:rPr>
              <w:t xml:space="preserve">, precum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materializarea</w:t>
            </w:r>
            <w:proofErr w:type="spellEnd"/>
            <w:r w:rsidR="00460653" w:rsidRPr="00FB1470">
              <w:rPr>
                <w:lang w:val="en-US"/>
              </w:rPr>
              <w:t xml:space="preserve"> </w:t>
            </w:r>
            <w:proofErr w:type="spellStart"/>
            <w:r w:rsidR="00460653" w:rsidRPr="00FB1470">
              <w:rPr>
                <w:lang w:val="en-US"/>
              </w:rPr>
              <w:t>cotelor</w:t>
            </w:r>
            <w:proofErr w:type="spellEnd"/>
            <w:r w:rsidR="00460653" w:rsidRPr="00FB1470">
              <w:rPr>
                <w:lang w:val="en-US"/>
              </w:rPr>
              <w:t xml:space="preserve"> de </w:t>
            </w:r>
            <w:proofErr w:type="spellStart"/>
            <w:r w:rsidR="00460653" w:rsidRPr="00FB1470">
              <w:rPr>
                <w:lang w:val="en-US"/>
              </w:rPr>
              <w:t>nivel</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i</w:t>
            </w:r>
            <w:r w:rsidR="00183D79" w:rsidRPr="00FB1470">
              <w:rPr>
                <w:lang w:val="en-US"/>
              </w:rPr>
              <w:t>mediata</w:t>
            </w:r>
            <w:proofErr w:type="spellEnd"/>
            <w:r w:rsidR="00183D79" w:rsidRPr="00FB1470">
              <w:rPr>
                <w:lang w:val="en-US"/>
              </w:rPr>
              <w:t xml:space="preserve"> </w:t>
            </w:r>
            <w:proofErr w:type="spellStart"/>
            <w:r w:rsidR="00183D79" w:rsidRPr="00FB1470">
              <w:rPr>
                <w:lang w:val="en-US"/>
              </w:rPr>
              <w:t>apropiere</w:t>
            </w:r>
            <w:proofErr w:type="spellEnd"/>
            <w:r w:rsidR="00183D79" w:rsidRPr="00FB1470">
              <w:rPr>
                <w:lang w:val="en-US"/>
              </w:rPr>
              <w:t xml:space="preserve"> a </w:t>
            </w:r>
            <w:proofErr w:type="spellStart"/>
            <w:r w:rsidR="00183D79" w:rsidRPr="00FB1470">
              <w:rPr>
                <w:lang w:val="en-US"/>
              </w:rPr>
              <w:t>terenului</w:t>
            </w:r>
            <w:proofErr w:type="spellEnd"/>
            <w:r w:rsidR="00183D79" w:rsidRPr="00FB1470">
              <w:rPr>
                <w:lang w:val="en-US"/>
              </w:rPr>
              <w:t xml:space="preserve">, </w:t>
            </w:r>
            <w:proofErr w:type="spellStart"/>
            <w:r w:rsidR="00183D79" w:rsidRPr="00FB1470">
              <w:rPr>
                <w:lang w:val="en-US"/>
              </w:rPr>
              <w:t>su</w:t>
            </w:r>
            <w:r w:rsidR="00460653" w:rsidRPr="00FB1470">
              <w:rPr>
                <w:lang w:val="en-US"/>
              </w:rPr>
              <w:t>ntobligaţiuni</w:t>
            </w:r>
            <w:proofErr w:type="spellEnd"/>
            <w:r w:rsidR="00460653" w:rsidRPr="00FB1470">
              <w:rPr>
                <w:lang w:val="en-US"/>
              </w:rPr>
              <w:t xml:space="preserve"> ale </w:t>
            </w:r>
            <w:proofErr w:type="spellStart"/>
            <w:r w:rsidR="00460653" w:rsidRPr="00FB1470">
              <w:rPr>
                <w:lang w:val="en-US"/>
              </w:rPr>
              <w:t>Antreprenorului</w:t>
            </w:r>
            <w:proofErr w:type="spellEnd"/>
            <w:r w:rsidR="00460653" w:rsidRPr="00FB1470">
              <w:rPr>
                <w:lang w:val="en-US"/>
              </w:rPr>
              <w:t xml:space="preserve">. </w:t>
            </w:r>
          </w:p>
          <w:p w14:paraId="124B4E9C" w14:textId="77777777" w:rsidR="00460653" w:rsidRPr="00FB1470" w:rsidRDefault="00A156C0" w:rsidP="002F1F16">
            <w:pPr>
              <w:pStyle w:val="af3"/>
              <w:tabs>
                <w:tab w:val="left" w:pos="567"/>
              </w:tabs>
              <w:ind w:firstLine="0"/>
              <w:rPr>
                <w:lang w:val="en-US"/>
              </w:rPr>
            </w:pPr>
            <w:r w:rsidRPr="00FB1470">
              <w:rPr>
                <w:lang w:val="en-US"/>
              </w:rPr>
              <w:t>4.</w:t>
            </w:r>
            <w:r w:rsidR="00893327" w:rsidRPr="00FB1470">
              <w:rPr>
                <w:lang w:val="en-US"/>
              </w:rPr>
              <w:t>19</w:t>
            </w:r>
            <w:r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verificarea</w:t>
            </w:r>
            <w:proofErr w:type="spellEnd"/>
            <w:r w:rsidR="00460653" w:rsidRPr="00FB1470">
              <w:rPr>
                <w:lang w:val="en-US"/>
              </w:rPr>
              <w:t xml:space="preserve"> </w:t>
            </w:r>
            <w:proofErr w:type="spellStart"/>
            <w:r w:rsidR="00460653" w:rsidRPr="00FB1470">
              <w:rPr>
                <w:lang w:val="en-US"/>
              </w:rPr>
              <w:t>trasării</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proiectant</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obligat</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protejeze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păstreze</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reperele</w:t>
            </w:r>
            <w:proofErr w:type="spellEnd"/>
            <w:r w:rsidR="00460653" w:rsidRPr="00FB1470">
              <w:rPr>
                <w:lang w:val="en-US"/>
              </w:rPr>
              <w:t xml:space="preserve">, </w:t>
            </w:r>
            <w:proofErr w:type="spellStart"/>
            <w:r w:rsidR="00460653" w:rsidRPr="00FB1470">
              <w:rPr>
                <w:lang w:val="en-US"/>
              </w:rPr>
              <w:t>bornele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alte</w:t>
            </w:r>
            <w:proofErr w:type="spellEnd"/>
            <w:r w:rsidR="00460653" w:rsidRPr="00FB1470">
              <w:rPr>
                <w:lang w:val="en-US"/>
              </w:rPr>
              <w:t xml:space="preserve"> </w:t>
            </w:r>
            <w:proofErr w:type="spellStart"/>
            <w:r w:rsidR="00460653" w:rsidRPr="00FB1470">
              <w:rPr>
                <w:lang w:val="en-US"/>
              </w:rPr>
              <w:t>obiecte</w:t>
            </w:r>
            <w:proofErr w:type="spellEnd"/>
            <w:r w:rsidR="00460653" w:rsidRPr="00FB1470">
              <w:rPr>
                <w:lang w:val="en-US"/>
              </w:rPr>
              <w:t xml:space="preserve"> </w:t>
            </w:r>
            <w:proofErr w:type="spellStart"/>
            <w:r w:rsidR="00460653" w:rsidRPr="00FB1470">
              <w:rPr>
                <w:lang w:val="en-US"/>
              </w:rPr>
              <w:t>folosite</w:t>
            </w:r>
            <w:proofErr w:type="spellEnd"/>
            <w:r w:rsidR="00460653" w:rsidRPr="00FB1470">
              <w:rPr>
                <w:lang w:val="en-US"/>
              </w:rPr>
              <w:t xml:space="preserve"> la </w:t>
            </w:r>
            <w:proofErr w:type="spellStart"/>
            <w:r w:rsidR="00460653" w:rsidRPr="00FB1470">
              <w:rPr>
                <w:lang w:val="en-US"/>
              </w:rPr>
              <w:t>trasarea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
          <w:p w14:paraId="6E136161" w14:textId="77777777" w:rsidR="00460653" w:rsidRPr="00FB1470" w:rsidRDefault="00A156C0" w:rsidP="002F1F16">
            <w:pPr>
              <w:pStyle w:val="af3"/>
              <w:tabs>
                <w:tab w:val="left" w:pos="567"/>
              </w:tabs>
              <w:ind w:firstLine="0"/>
              <w:rPr>
                <w:lang w:val="en-US"/>
              </w:rPr>
            </w:pPr>
            <w:r w:rsidRPr="00FB1470">
              <w:rPr>
                <w:lang w:val="en-US"/>
              </w:rPr>
              <w:t>4.2</w:t>
            </w:r>
            <w:r w:rsidR="00893327" w:rsidRPr="00FB1470">
              <w:rPr>
                <w:lang w:val="en-US"/>
              </w:rPr>
              <w:t>0</w:t>
            </w:r>
            <w:r w:rsidRPr="00FB1470">
              <w:rPr>
                <w:lang w:val="en-US"/>
              </w:rPr>
              <w:t xml:space="preserve">. </w:t>
            </w:r>
            <w:proofErr w:type="spellStart"/>
            <w:r w:rsidR="00460653" w:rsidRPr="00FB1470">
              <w:rPr>
                <w:lang w:val="en-US"/>
              </w:rPr>
              <w:t>Ridicările</w:t>
            </w:r>
            <w:proofErr w:type="spellEnd"/>
            <w:r w:rsidR="00460653" w:rsidRPr="00FB1470">
              <w:rPr>
                <w:lang w:val="en-US"/>
              </w:rPr>
              <w:t xml:space="preserve"> de </w:t>
            </w:r>
            <w:proofErr w:type="spellStart"/>
            <w:r w:rsidR="00460653" w:rsidRPr="00FB1470">
              <w:rPr>
                <w:lang w:val="en-US"/>
              </w:rPr>
              <w:t>teren</w:t>
            </w:r>
            <w:proofErr w:type="spellEnd"/>
            <w:r w:rsidR="00460653" w:rsidRPr="00FB1470">
              <w:rPr>
                <w:lang w:val="en-US"/>
              </w:rPr>
              <w:t xml:space="preserve">, </w:t>
            </w:r>
            <w:proofErr w:type="spellStart"/>
            <w:r w:rsidR="00460653" w:rsidRPr="00FB1470">
              <w:rPr>
                <w:lang w:val="en-US"/>
              </w:rPr>
              <w:t>trasările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cotele</w:t>
            </w:r>
            <w:proofErr w:type="spellEnd"/>
            <w:r w:rsidR="00460653" w:rsidRPr="00FB1470">
              <w:rPr>
                <w:lang w:val="en-US"/>
              </w:rPr>
              <w:t xml:space="preserve"> de </w:t>
            </w:r>
            <w:proofErr w:type="spellStart"/>
            <w:r w:rsidR="00460653" w:rsidRPr="00FB1470">
              <w:rPr>
                <w:lang w:val="en-US"/>
              </w:rPr>
              <w:t>nivel</w:t>
            </w:r>
            <w:proofErr w:type="spellEnd"/>
            <w:r w:rsidR="00460653" w:rsidRPr="00FB1470">
              <w:rPr>
                <w:lang w:val="en-US"/>
              </w:rPr>
              <w:t xml:space="preserve">, precum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alte</w:t>
            </w:r>
            <w:proofErr w:type="spellEnd"/>
            <w:r w:rsidR="00460653" w:rsidRPr="00FB1470">
              <w:rPr>
                <w:lang w:val="en-US"/>
              </w:rPr>
              <w:t xml:space="preserve"> </w:t>
            </w:r>
            <w:proofErr w:type="spellStart"/>
            <w:r w:rsidR="00460653" w:rsidRPr="00FB1470">
              <w:rPr>
                <w:lang w:val="en-US"/>
              </w:rPr>
              <w:t>documente</w:t>
            </w:r>
            <w:proofErr w:type="spellEnd"/>
            <w:r w:rsidR="00460653" w:rsidRPr="00FB1470">
              <w:rPr>
                <w:lang w:val="en-US"/>
              </w:rPr>
              <w:t xml:space="preserve"> </w:t>
            </w:r>
            <w:proofErr w:type="spellStart"/>
            <w:r w:rsidR="00460653" w:rsidRPr="00FB1470">
              <w:rPr>
                <w:lang w:val="en-US"/>
              </w:rPr>
              <w:t>puse</w:t>
            </w:r>
            <w:proofErr w:type="spellEnd"/>
            <w:r w:rsidR="00460653" w:rsidRPr="00FB1470">
              <w:rPr>
                <w:lang w:val="en-US"/>
              </w:rPr>
              <w:t xml:space="preserve"> la </w:t>
            </w:r>
            <w:proofErr w:type="spellStart"/>
            <w:r w:rsidR="00460653" w:rsidRPr="00FB1470">
              <w:rPr>
                <w:lang w:val="en-US"/>
              </w:rPr>
              <w:t>dispoziţia</w:t>
            </w:r>
            <w:proofErr w:type="spellEnd"/>
            <w:r w:rsidR="00460653" w:rsidRPr="00FB1470">
              <w:rPr>
                <w:lang w:val="en-US"/>
              </w:rPr>
              <w:t xml:space="preserve"> </w:t>
            </w:r>
            <w:proofErr w:type="spellStart"/>
            <w:r w:rsidR="00460653" w:rsidRPr="00FB1470">
              <w:rPr>
                <w:lang w:val="en-US"/>
              </w:rPr>
              <w:t>Antreprenorului</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s</w:t>
            </w:r>
            <w:r w:rsidR="00E10C0A" w:rsidRPr="00FB1470">
              <w:rPr>
                <w:lang w:val="en-US"/>
              </w:rPr>
              <w:t>u</w:t>
            </w:r>
            <w:r w:rsidR="00460653" w:rsidRPr="00FB1470">
              <w:rPr>
                <w:lang w:val="en-US"/>
              </w:rPr>
              <w:t xml:space="preserve">nt </w:t>
            </w:r>
            <w:proofErr w:type="spellStart"/>
            <w:r w:rsidR="00460653" w:rsidRPr="00FB1470">
              <w:rPr>
                <w:lang w:val="en-US"/>
              </w:rPr>
              <w:t>hotărâtoare</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obligat</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verifice</w:t>
            </w:r>
            <w:proofErr w:type="spellEnd"/>
            <w:r w:rsidR="00460653" w:rsidRPr="00FB1470">
              <w:rPr>
                <w:lang w:val="en-US"/>
              </w:rPr>
              <w:t xml:space="preserve"> </w:t>
            </w:r>
            <w:proofErr w:type="spellStart"/>
            <w:r w:rsidR="00460653" w:rsidRPr="00FB1470">
              <w:rPr>
                <w:lang w:val="en-US"/>
              </w:rPr>
              <w:t>documentele</w:t>
            </w:r>
            <w:proofErr w:type="spellEnd"/>
            <w:r w:rsidR="00460653" w:rsidRPr="00FB1470">
              <w:rPr>
                <w:lang w:val="en-US"/>
              </w:rPr>
              <w:t xml:space="preserve"> </w:t>
            </w:r>
            <w:proofErr w:type="spellStart"/>
            <w:r w:rsidR="00460653" w:rsidRPr="00FB1470">
              <w:rPr>
                <w:lang w:val="en-US"/>
              </w:rPr>
              <w:t>primite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înştiinţeze</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cu </w:t>
            </w:r>
            <w:proofErr w:type="spellStart"/>
            <w:r w:rsidR="00460653" w:rsidRPr="00FB1470">
              <w:rPr>
                <w:lang w:val="en-US"/>
              </w:rPr>
              <w:t>privire</w:t>
            </w:r>
            <w:proofErr w:type="spellEnd"/>
            <w:r w:rsidR="00460653" w:rsidRPr="00FB1470">
              <w:rPr>
                <w:lang w:val="en-US"/>
              </w:rPr>
              <w:t xml:space="preserve"> la </w:t>
            </w:r>
            <w:proofErr w:type="spellStart"/>
            <w:r w:rsidR="00460653" w:rsidRPr="00FB1470">
              <w:rPr>
                <w:lang w:val="en-US"/>
              </w:rPr>
              <w:t>erorile</w:t>
            </w:r>
            <w:proofErr w:type="spellEnd"/>
            <w:r w:rsidR="00460653" w:rsidRPr="00FB1470">
              <w:rPr>
                <w:lang w:val="en-US"/>
              </w:rPr>
              <w:t xml:space="preserve"> </w:t>
            </w:r>
            <w:proofErr w:type="spellStart"/>
            <w:r w:rsidR="00460653" w:rsidRPr="00FB1470">
              <w:rPr>
                <w:lang w:val="en-US"/>
              </w:rPr>
              <w:t>şiinexactităţile</w:t>
            </w:r>
            <w:proofErr w:type="spellEnd"/>
            <w:r w:rsidR="00460653" w:rsidRPr="00FB1470">
              <w:rPr>
                <w:lang w:val="en-US"/>
              </w:rPr>
              <w:t xml:space="preserve"> </w:t>
            </w:r>
            <w:proofErr w:type="spellStart"/>
            <w:r w:rsidR="00460653" w:rsidRPr="00FB1470">
              <w:rPr>
                <w:lang w:val="en-US"/>
              </w:rPr>
              <w:t>constatate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presupuse</w:t>
            </w:r>
            <w:proofErr w:type="spellEnd"/>
            <w:r w:rsidR="00460653" w:rsidRPr="00FB1470">
              <w:rPr>
                <w:lang w:val="en-US"/>
              </w:rPr>
              <w:t xml:space="preserve">. </w:t>
            </w:r>
          </w:p>
          <w:p w14:paraId="788BB49B" w14:textId="77777777" w:rsidR="00460653" w:rsidRPr="00FB1470" w:rsidRDefault="00A156C0" w:rsidP="002F1F16">
            <w:pPr>
              <w:pStyle w:val="af3"/>
              <w:tabs>
                <w:tab w:val="left" w:pos="567"/>
              </w:tabs>
              <w:ind w:firstLine="0"/>
              <w:rPr>
                <w:lang w:val="en-US"/>
              </w:rPr>
            </w:pPr>
            <w:r w:rsidRPr="00FB1470">
              <w:rPr>
                <w:lang w:val="en-US"/>
              </w:rPr>
              <w:t>4.2</w:t>
            </w:r>
            <w:r w:rsidR="00893327" w:rsidRPr="00FB1470">
              <w:rPr>
                <w:lang w:val="en-US"/>
              </w:rPr>
              <w:t>1</w:t>
            </w:r>
            <w:r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are </w:t>
            </w:r>
            <w:proofErr w:type="spellStart"/>
            <w:r w:rsidR="00460653" w:rsidRPr="00FB1470">
              <w:rPr>
                <w:lang w:val="en-US"/>
              </w:rPr>
              <w:t>obligaţia</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stabilească</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relaţiile</w:t>
            </w:r>
            <w:proofErr w:type="spellEnd"/>
            <w:r w:rsidR="00460653" w:rsidRPr="00FB1470">
              <w:rPr>
                <w:lang w:val="en-US"/>
              </w:rPr>
              <w:t xml:space="preserve"> care </w:t>
            </w:r>
            <w:proofErr w:type="spellStart"/>
            <w:r w:rsidR="00460653" w:rsidRPr="00FB1470">
              <w:rPr>
                <w:lang w:val="en-US"/>
              </w:rPr>
              <w:t>reglementează</w:t>
            </w:r>
            <w:proofErr w:type="spellEnd"/>
            <w:r w:rsidR="00460653" w:rsidRPr="00FB1470">
              <w:rPr>
                <w:lang w:val="en-US"/>
              </w:rPr>
              <w:t xml:space="preserve"> </w:t>
            </w:r>
            <w:proofErr w:type="spellStart"/>
            <w:r w:rsidR="00460653" w:rsidRPr="00FB1470">
              <w:rPr>
                <w:lang w:val="en-US"/>
              </w:rPr>
              <w:t>raporturile</w:t>
            </w:r>
            <w:proofErr w:type="spellEnd"/>
            <w:r w:rsidR="00460653" w:rsidRPr="00FB1470">
              <w:rPr>
                <w:lang w:val="en-US"/>
              </w:rPr>
              <w:t xml:space="preserve"> cu </w:t>
            </w:r>
            <w:proofErr w:type="spellStart"/>
            <w:r w:rsidR="00460653" w:rsidRPr="00FB1470">
              <w:rPr>
                <w:lang w:val="en-US"/>
              </w:rPr>
              <w:t>subantreprenorii</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răspunzător</w:t>
            </w:r>
            <w:proofErr w:type="spellEnd"/>
            <w:r w:rsidR="00460653" w:rsidRPr="00FB1470">
              <w:rPr>
                <w:lang w:val="en-US"/>
              </w:rPr>
              <w:t xml:space="preserve"> </w:t>
            </w:r>
            <w:proofErr w:type="spellStart"/>
            <w:r w:rsidR="00460653" w:rsidRPr="00FB1470">
              <w:rPr>
                <w:lang w:val="en-US"/>
              </w:rPr>
              <w:t>faţă</w:t>
            </w:r>
            <w:proofErr w:type="spellEnd"/>
            <w:r w:rsidR="00460653" w:rsidRPr="00FB1470">
              <w:rPr>
                <w:lang w:val="en-US"/>
              </w:rPr>
              <w:t xml:space="preserve"> de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respectarea</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subantreprenorii</w:t>
            </w:r>
            <w:proofErr w:type="spellEnd"/>
            <w:r w:rsidR="00460653" w:rsidRPr="00FB1470">
              <w:rPr>
                <w:lang w:val="en-US"/>
              </w:rPr>
              <w:t xml:space="preserve"> a </w:t>
            </w:r>
            <w:proofErr w:type="spellStart"/>
            <w:r w:rsidR="00AB7AE2" w:rsidRPr="00FB1470">
              <w:rPr>
                <w:lang w:val="en-US"/>
              </w:rPr>
              <w:t>prevederilor</w:t>
            </w:r>
            <w:proofErr w:type="spellEnd"/>
            <w:r w:rsidR="00AB7AE2" w:rsidRPr="00FB1470">
              <w:rPr>
                <w:lang w:val="en-US"/>
              </w:rPr>
              <w:t xml:space="preserve"> </w:t>
            </w:r>
            <w:proofErr w:type="spellStart"/>
            <w:r w:rsidR="00AB7AE2" w:rsidRPr="00FB1470">
              <w:rPr>
                <w:lang w:val="en-US"/>
              </w:rPr>
              <w:t>legale</w:t>
            </w:r>
            <w:proofErr w:type="spellEnd"/>
            <w:r w:rsidR="00AB7AE2" w:rsidRPr="00FB1470">
              <w:rPr>
                <w:lang w:val="en-US"/>
              </w:rPr>
              <w:t xml:space="preserve"> </w:t>
            </w:r>
            <w:proofErr w:type="spellStart"/>
            <w:r w:rsidR="00AB7AE2" w:rsidRPr="00FB1470">
              <w:rPr>
                <w:lang w:val="en-US"/>
              </w:rPr>
              <w:t>și</w:t>
            </w:r>
            <w:proofErr w:type="spellEnd"/>
            <w:r w:rsidR="00AB7AE2" w:rsidRPr="00FB1470">
              <w:rPr>
                <w:lang w:val="en-US"/>
              </w:rPr>
              <w:t xml:space="preserve"> </w:t>
            </w:r>
            <w:proofErr w:type="spellStart"/>
            <w:r w:rsidR="00AB7AE2" w:rsidRPr="00FB1470">
              <w:rPr>
                <w:lang w:val="en-US"/>
              </w:rPr>
              <w:t>obligațiunilor</w:t>
            </w:r>
            <w:proofErr w:type="spellEnd"/>
            <w:r w:rsidR="00AB7AE2" w:rsidRPr="00FB1470">
              <w:rPr>
                <w:lang w:val="en-US"/>
              </w:rPr>
              <w:t xml:space="preserve"> </w:t>
            </w:r>
            <w:proofErr w:type="spellStart"/>
            <w:r w:rsidR="00AB7AE2" w:rsidRPr="00FB1470">
              <w:rPr>
                <w:lang w:val="en-US"/>
              </w:rPr>
              <w:t>contractuale</w:t>
            </w:r>
            <w:proofErr w:type="spellEnd"/>
            <w:r w:rsidR="00AB7AE2" w:rsidRPr="00FB1470">
              <w:rPr>
                <w:lang w:val="en-US"/>
              </w:rPr>
              <w:t xml:space="preserve"> </w:t>
            </w:r>
            <w:proofErr w:type="spellStart"/>
            <w:r w:rsidR="00AB7AE2" w:rsidRPr="00FB1470">
              <w:rPr>
                <w:lang w:val="en-US"/>
              </w:rPr>
              <w:t>și</w:t>
            </w:r>
            <w:proofErr w:type="spellEnd"/>
            <w:r w:rsidR="00AB7AE2" w:rsidRPr="00FB1470">
              <w:rPr>
                <w:lang w:val="en-US"/>
              </w:rPr>
              <w:t xml:space="preserve"> </w:t>
            </w:r>
            <w:proofErr w:type="spellStart"/>
            <w:r w:rsidR="00AB7AE2" w:rsidRPr="00FB1470">
              <w:rPr>
                <w:lang w:val="en-US"/>
              </w:rPr>
              <w:t>profesionale</w:t>
            </w:r>
            <w:proofErr w:type="spellEnd"/>
            <w:r w:rsidR="00460653" w:rsidRPr="00FB1470">
              <w:rPr>
                <w:lang w:val="en-US"/>
              </w:rPr>
              <w:t xml:space="preserve">. </w:t>
            </w:r>
          </w:p>
          <w:p w14:paraId="229C8D94" w14:textId="77777777" w:rsidR="00460653" w:rsidRPr="00FB1470" w:rsidRDefault="00A156C0" w:rsidP="002F1F16">
            <w:pPr>
              <w:pStyle w:val="af3"/>
              <w:tabs>
                <w:tab w:val="left" w:pos="567"/>
              </w:tabs>
              <w:ind w:firstLine="0"/>
              <w:rPr>
                <w:lang w:val="en-US"/>
              </w:rPr>
            </w:pPr>
            <w:r w:rsidRPr="00FB1470">
              <w:rPr>
                <w:lang w:val="en-US"/>
              </w:rPr>
              <w:t>4.2</w:t>
            </w:r>
            <w:r w:rsidR="00893327" w:rsidRPr="00FB1470">
              <w:rPr>
                <w:lang w:val="en-US"/>
              </w:rPr>
              <w:t>2</w:t>
            </w:r>
            <w:r w:rsidRPr="00FB1470">
              <w:rPr>
                <w:lang w:val="en-US"/>
              </w:rPr>
              <w:t xml:space="preserve">. </w:t>
            </w:r>
            <w:r w:rsidR="00460653" w:rsidRPr="00FB1470">
              <w:rPr>
                <w:lang w:val="en-US"/>
              </w:rPr>
              <w:t xml:space="preserve">Pe </w:t>
            </w:r>
            <w:proofErr w:type="spellStart"/>
            <w:r w:rsidR="00460653" w:rsidRPr="00FB1470">
              <w:rPr>
                <w:lang w:val="en-US"/>
              </w:rPr>
              <w:t>parcursul</w:t>
            </w:r>
            <w:proofErr w:type="spellEnd"/>
            <w:r w:rsidR="00460653" w:rsidRPr="00FB1470">
              <w:rPr>
                <w:lang w:val="en-US"/>
              </w:rPr>
              <w:t xml:space="preserve"> </w:t>
            </w:r>
            <w:proofErr w:type="spellStart"/>
            <w:r w:rsidR="00460653" w:rsidRPr="00FB1470">
              <w:rPr>
                <w:lang w:val="en-US"/>
              </w:rPr>
              <w:t>executării</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are </w:t>
            </w:r>
            <w:proofErr w:type="spellStart"/>
            <w:r w:rsidR="00460653" w:rsidRPr="00FB1470">
              <w:rPr>
                <w:lang w:val="en-US"/>
              </w:rPr>
              <w:t>dreptul</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dispună</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scris</w:t>
            </w:r>
            <w:proofErr w:type="spellEnd"/>
            <w:r w:rsidR="00460653" w:rsidRPr="00FB1470">
              <w:rPr>
                <w:lang w:val="en-US"/>
              </w:rPr>
              <w:t xml:space="preserve">: </w:t>
            </w:r>
          </w:p>
          <w:p w14:paraId="6AF03690" w14:textId="77777777" w:rsidR="00460653" w:rsidRPr="00FF430B" w:rsidRDefault="00460653" w:rsidP="002F1F16">
            <w:pPr>
              <w:numPr>
                <w:ilvl w:val="0"/>
                <w:numId w:val="11"/>
              </w:numPr>
              <w:tabs>
                <w:tab w:val="left" w:pos="314"/>
              </w:tabs>
              <w:ind w:left="0" w:firstLine="0"/>
              <w:jc w:val="both"/>
            </w:pPr>
            <w:r w:rsidRPr="00FF430B">
              <w:t>îndepărtarea de pe şant</w:t>
            </w:r>
            <w:r w:rsidR="00183D79" w:rsidRPr="00FF430B">
              <w:t>ier a oricăror materiale care su</w:t>
            </w:r>
            <w:r w:rsidRPr="00FF430B">
              <w:t xml:space="preserve">nt calitativ necorespunzătoare; </w:t>
            </w:r>
          </w:p>
          <w:p w14:paraId="1C6A1D50" w14:textId="77777777" w:rsidR="00460653" w:rsidRPr="00FF430B" w:rsidRDefault="00460653" w:rsidP="002F1F16">
            <w:pPr>
              <w:numPr>
                <w:ilvl w:val="0"/>
                <w:numId w:val="11"/>
              </w:numPr>
              <w:tabs>
                <w:tab w:val="left" w:pos="314"/>
              </w:tabs>
              <w:ind w:left="0" w:firstLine="0"/>
              <w:jc w:val="both"/>
            </w:pPr>
            <w:r w:rsidRPr="00FF430B">
              <w:t xml:space="preserve">înlocuirea materialelor necorespunzătoare calitativ cu altele corespunzătoare; </w:t>
            </w:r>
          </w:p>
          <w:p w14:paraId="2DF3483A" w14:textId="77777777" w:rsidR="00460653" w:rsidRPr="00FF430B" w:rsidRDefault="00460653" w:rsidP="002F1F16">
            <w:pPr>
              <w:numPr>
                <w:ilvl w:val="0"/>
                <w:numId w:val="11"/>
              </w:numPr>
              <w:tabs>
                <w:tab w:val="left" w:pos="314"/>
              </w:tabs>
              <w:ind w:left="0" w:firstLine="0"/>
              <w:jc w:val="both"/>
            </w:pPr>
            <w:r w:rsidRPr="00FF430B">
              <w:t xml:space="preserve">îndepărtarea sau refacerea oricărei lucrări sau părţi de lucrare necorespunzătoare din punct    de vedere calitativ. </w:t>
            </w:r>
          </w:p>
          <w:p w14:paraId="69269B74" w14:textId="77777777" w:rsidR="00460653" w:rsidRPr="00FB1470" w:rsidRDefault="00A156C0" w:rsidP="002F1F16">
            <w:pPr>
              <w:pStyle w:val="af3"/>
              <w:tabs>
                <w:tab w:val="left" w:pos="567"/>
              </w:tabs>
              <w:ind w:firstLine="0"/>
              <w:rPr>
                <w:lang w:val="en-US"/>
              </w:rPr>
            </w:pPr>
            <w:r w:rsidRPr="00FB1470">
              <w:rPr>
                <w:lang w:val="en-US"/>
              </w:rPr>
              <w:t>4.2</w:t>
            </w:r>
            <w:r w:rsidR="00893327" w:rsidRPr="00FB1470">
              <w:rPr>
                <w:lang w:val="en-US"/>
              </w:rPr>
              <w:t>3</w:t>
            </w:r>
            <w:r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cazul</w:t>
            </w:r>
            <w:proofErr w:type="spellEnd"/>
            <w:r w:rsidR="00460653" w:rsidRPr="00FB1470">
              <w:rPr>
                <w:lang w:val="en-US"/>
              </w:rPr>
              <w:t xml:space="preserve"> </w:t>
            </w:r>
            <w:proofErr w:type="spellStart"/>
            <w:r w:rsidR="00460653" w:rsidRPr="00FB1470">
              <w:rPr>
                <w:lang w:val="en-US"/>
              </w:rPr>
              <w:t>neexecutării</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Antreprenor</w:t>
            </w:r>
            <w:proofErr w:type="spellEnd"/>
            <w:r w:rsidR="00460653" w:rsidRPr="00FB1470">
              <w:rPr>
                <w:lang w:val="en-US"/>
              </w:rPr>
              <w:t xml:space="preserve"> a </w:t>
            </w:r>
            <w:proofErr w:type="spellStart"/>
            <w:r w:rsidR="00460653" w:rsidRPr="00FB1470">
              <w:rPr>
                <w:lang w:val="en-US"/>
              </w:rPr>
              <w:t>dispoziţiilor</w:t>
            </w:r>
            <w:proofErr w:type="spellEnd"/>
            <w:r w:rsidR="00460653" w:rsidRPr="00FB1470">
              <w:rPr>
                <w:lang w:val="en-US"/>
              </w:rPr>
              <w:t xml:space="preserve"> din </w:t>
            </w:r>
            <w:proofErr w:type="spellStart"/>
            <w:r w:rsidR="00460653" w:rsidRPr="00FB1470">
              <w:rPr>
                <w:lang w:val="en-US"/>
              </w:rPr>
              <w:t>punctul</w:t>
            </w:r>
            <w:proofErr w:type="spellEnd"/>
            <w:r w:rsidR="00460653" w:rsidRPr="00FB1470">
              <w:rPr>
                <w:lang w:val="en-US"/>
              </w:rPr>
              <w:t xml:space="preserve"> 2.1.,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poate</w:t>
            </w:r>
            <w:proofErr w:type="spellEnd"/>
            <w:r w:rsidR="00460653" w:rsidRPr="00FB1470">
              <w:rPr>
                <w:lang w:val="en-US"/>
              </w:rPr>
              <w:t xml:space="preserve"> </w:t>
            </w:r>
            <w:proofErr w:type="spellStart"/>
            <w:r w:rsidR="00460653" w:rsidRPr="00FB1470">
              <w:rPr>
                <w:lang w:val="en-US"/>
              </w:rPr>
              <w:t>opri</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w:t>
            </w:r>
            <w:proofErr w:type="spellStart"/>
            <w:r w:rsidR="00F53F69" w:rsidRPr="00FB1470">
              <w:rPr>
                <w:lang w:val="en-US"/>
              </w:rPr>
              <w:t>prin</w:t>
            </w:r>
            <w:proofErr w:type="spellEnd"/>
            <w:r w:rsidR="00F53F69" w:rsidRPr="00FB1470">
              <w:rPr>
                <w:lang w:val="en-US"/>
              </w:rPr>
              <w:t xml:space="preserve"> </w:t>
            </w:r>
            <w:proofErr w:type="spellStart"/>
            <w:r w:rsidR="00E364D5" w:rsidRPr="00FB1470">
              <w:rPr>
                <w:lang w:val="en-US"/>
              </w:rPr>
              <w:t>rezoluțiunea</w:t>
            </w:r>
            <w:proofErr w:type="spellEnd"/>
            <w:r w:rsidR="00E364D5" w:rsidRPr="00FB1470">
              <w:rPr>
                <w:lang w:val="en-US"/>
              </w:rPr>
              <w:t xml:space="preserve"> </w:t>
            </w:r>
            <w:proofErr w:type="spellStart"/>
            <w:r w:rsidR="00F53F69" w:rsidRPr="00FB1470">
              <w:rPr>
                <w:lang w:val="en-US"/>
              </w:rPr>
              <w:t>contractului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condiţiile</w:t>
            </w:r>
            <w:proofErr w:type="spellEnd"/>
            <w:r w:rsidR="00460653" w:rsidRPr="00FB1470">
              <w:rPr>
                <w:lang w:val="en-US"/>
              </w:rPr>
              <w:t xml:space="preserve"> </w:t>
            </w:r>
            <w:proofErr w:type="spellStart"/>
            <w:r w:rsidR="00460653" w:rsidRPr="00FB1470">
              <w:rPr>
                <w:lang w:val="en-US"/>
              </w:rPr>
              <w:t>legii</w:t>
            </w:r>
            <w:proofErr w:type="spellEnd"/>
            <w:r w:rsidR="00460653" w:rsidRPr="00FB1470">
              <w:rPr>
                <w:lang w:val="en-US"/>
              </w:rPr>
              <w:t xml:space="preserve">, </w:t>
            </w:r>
            <w:proofErr w:type="spellStart"/>
            <w:r w:rsidR="00F53F69" w:rsidRPr="00FB1470">
              <w:rPr>
                <w:lang w:val="en-US"/>
              </w:rPr>
              <w:t>totodată</w:t>
            </w:r>
            <w:proofErr w:type="spellEnd"/>
            <w:r w:rsidR="00F53F69" w:rsidRPr="00FB1470">
              <w:rPr>
                <w:lang w:val="en-US"/>
              </w:rPr>
              <w:t xml:space="preserve"> </w:t>
            </w:r>
            <w:proofErr w:type="spellStart"/>
            <w:r w:rsidR="00F53F69" w:rsidRPr="00FB1470">
              <w:rPr>
                <w:lang w:val="en-US"/>
              </w:rPr>
              <w:t>A</w:t>
            </w:r>
            <w:r w:rsidR="00316769" w:rsidRPr="00FB1470">
              <w:rPr>
                <w:lang w:val="en-US"/>
              </w:rPr>
              <w:t>ntreprenorul</w:t>
            </w:r>
            <w:proofErr w:type="spellEnd"/>
            <w:r w:rsidR="00316769" w:rsidRPr="00FB1470">
              <w:rPr>
                <w:lang w:val="en-US"/>
              </w:rPr>
              <w:t xml:space="preserve"> </w:t>
            </w:r>
            <w:proofErr w:type="spellStart"/>
            <w:r w:rsidR="00460653" w:rsidRPr="00FB1470">
              <w:rPr>
                <w:lang w:val="en-US"/>
              </w:rPr>
              <w:t>compense</w:t>
            </w:r>
            <w:r w:rsidR="00316769" w:rsidRPr="00FB1470">
              <w:rPr>
                <w:lang w:val="en-US"/>
              </w:rPr>
              <w:t>ază</w:t>
            </w:r>
            <w:proofErr w:type="spellEnd"/>
            <w:r w:rsidR="00460653" w:rsidRPr="00FB1470">
              <w:rPr>
                <w:lang w:val="en-US"/>
              </w:rPr>
              <w:t xml:space="preserve"> </w:t>
            </w:r>
            <w:proofErr w:type="spellStart"/>
            <w:r w:rsidR="00460653" w:rsidRPr="00FB1470">
              <w:rPr>
                <w:lang w:val="en-US"/>
              </w:rPr>
              <w:t>cheltuielile</w:t>
            </w:r>
            <w:proofErr w:type="spellEnd"/>
            <w:r w:rsidR="00460653" w:rsidRPr="00FB1470">
              <w:rPr>
                <w:lang w:val="en-US"/>
              </w:rPr>
              <w:t xml:space="preserve"> </w:t>
            </w:r>
            <w:proofErr w:type="spellStart"/>
            <w:r w:rsidR="00460653" w:rsidRPr="00FB1470">
              <w:rPr>
                <w:lang w:val="en-US"/>
              </w:rPr>
              <w:t>aferente</w:t>
            </w:r>
            <w:proofErr w:type="spellEnd"/>
            <w:r w:rsidR="00460653" w:rsidRPr="00FB1470">
              <w:rPr>
                <w:lang w:val="en-US"/>
              </w:rPr>
              <w:t xml:space="preserve"> </w:t>
            </w:r>
            <w:proofErr w:type="spellStart"/>
            <w:r w:rsidR="00460653" w:rsidRPr="00FB1470">
              <w:rPr>
                <w:lang w:val="en-US"/>
              </w:rPr>
              <w:t>suportate</w:t>
            </w:r>
            <w:proofErr w:type="spellEnd"/>
            <w:r w:rsidR="00460653" w:rsidRPr="00FB1470">
              <w:rPr>
                <w:lang w:val="en-US"/>
              </w:rPr>
              <w:t xml:space="preserve"> de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legătură</w:t>
            </w:r>
            <w:proofErr w:type="spellEnd"/>
            <w:r w:rsidR="00460653" w:rsidRPr="00FB1470">
              <w:rPr>
                <w:lang w:val="en-US"/>
              </w:rPr>
              <w:t xml:space="preserve"> cu </w:t>
            </w:r>
            <w:proofErr w:type="spellStart"/>
            <w:r w:rsidR="00460653" w:rsidRPr="00FB1470">
              <w:rPr>
                <w:lang w:val="en-US"/>
              </w:rPr>
              <w:t>faptul</w:t>
            </w:r>
            <w:proofErr w:type="spellEnd"/>
            <w:r w:rsidR="00460653" w:rsidRPr="00FB1470">
              <w:rPr>
                <w:lang w:val="en-US"/>
              </w:rPr>
              <w:t xml:space="preserve"> </w:t>
            </w:r>
            <w:proofErr w:type="spellStart"/>
            <w:r w:rsidR="00460653" w:rsidRPr="00FB1470">
              <w:rPr>
                <w:lang w:val="en-US"/>
              </w:rPr>
              <w:t>neexecutării</w:t>
            </w:r>
            <w:proofErr w:type="spellEnd"/>
            <w:r w:rsidR="00460653" w:rsidRPr="00FB1470">
              <w:rPr>
                <w:lang w:val="en-US"/>
              </w:rPr>
              <w:t xml:space="preserve">. </w:t>
            </w:r>
          </w:p>
          <w:p w14:paraId="0926AECD" w14:textId="77777777" w:rsidR="00460653" w:rsidRPr="00FB1470" w:rsidRDefault="00BE5A1E" w:rsidP="002F1F16">
            <w:pPr>
              <w:pStyle w:val="af3"/>
              <w:tabs>
                <w:tab w:val="left" w:pos="567"/>
              </w:tabs>
              <w:ind w:firstLine="0"/>
              <w:rPr>
                <w:lang w:val="en-US"/>
              </w:rPr>
            </w:pPr>
            <w:r w:rsidRPr="00FB1470">
              <w:rPr>
                <w:lang w:val="en-US"/>
              </w:rPr>
              <w:t>4.2</w:t>
            </w:r>
            <w:r w:rsidR="00893327" w:rsidRPr="00FB1470">
              <w:rPr>
                <w:lang w:val="en-US"/>
              </w:rPr>
              <w:t>4</w:t>
            </w:r>
            <w:r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cazul</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care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timpul</w:t>
            </w:r>
            <w:proofErr w:type="spellEnd"/>
            <w:r w:rsidR="00460653" w:rsidRPr="00FB1470">
              <w:rPr>
                <w:lang w:val="en-US"/>
              </w:rPr>
              <w:t xml:space="preserve"> </w:t>
            </w:r>
            <w:proofErr w:type="spellStart"/>
            <w:r w:rsidR="00460653" w:rsidRPr="00FB1470">
              <w:rPr>
                <w:lang w:val="en-US"/>
              </w:rPr>
              <w:t>executării</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pe </w:t>
            </w:r>
            <w:proofErr w:type="spellStart"/>
            <w:r w:rsidR="00460653" w:rsidRPr="00FB1470">
              <w:rPr>
                <w:lang w:val="en-US"/>
              </w:rPr>
              <w:t>amplasamente</w:t>
            </w:r>
            <w:proofErr w:type="spellEnd"/>
            <w:r w:rsidR="00460653" w:rsidRPr="00FB1470">
              <w:rPr>
                <w:lang w:val="en-US"/>
              </w:rPr>
              <w:t xml:space="preserve"> se </w:t>
            </w:r>
            <w:proofErr w:type="spellStart"/>
            <w:r w:rsidR="00460653" w:rsidRPr="00FB1470">
              <w:rPr>
                <w:lang w:val="en-US"/>
              </w:rPr>
              <w:t>descoperă</w:t>
            </w:r>
            <w:proofErr w:type="spellEnd"/>
            <w:r w:rsidR="00460653" w:rsidRPr="00FB1470">
              <w:rPr>
                <w:lang w:val="en-US"/>
              </w:rPr>
              <w:t xml:space="preserve"> </w:t>
            </w:r>
            <w:proofErr w:type="spellStart"/>
            <w:r w:rsidR="00460653" w:rsidRPr="00FB1470">
              <w:rPr>
                <w:lang w:val="en-US"/>
              </w:rPr>
              <w:t>valori</w:t>
            </w:r>
            <w:proofErr w:type="spellEnd"/>
            <w:r w:rsidR="00460653" w:rsidRPr="00FB1470">
              <w:rPr>
                <w:lang w:val="en-US"/>
              </w:rPr>
              <w:t xml:space="preserve"> </w:t>
            </w:r>
            <w:proofErr w:type="spellStart"/>
            <w:r w:rsidR="00460653" w:rsidRPr="00FB1470">
              <w:rPr>
                <w:lang w:val="en-US"/>
              </w:rPr>
              <w:t>istorice</w:t>
            </w:r>
            <w:proofErr w:type="spellEnd"/>
            <w:r w:rsidR="00460653" w:rsidRPr="00FB1470">
              <w:rPr>
                <w:lang w:val="en-US"/>
              </w:rPr>
              <w:t xml:space="preserve">, </w:t>
            </w:r>
            <w:proofErr w:type="spellStart"/>
            <w:r w:rsidR="00460653" w:rsidRPr="00FB1470">
              <w:rPr>
                <w:lang w:val="en-US"/>
              </w:rPr>
              <w:t>artistice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ştiinţifice</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obligat</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oprească</w:t>
            </w:r>
            <w:proofErr w:type="spellEnd"/>
            <w:r w:rsidR="00460653" w:rsidRPr="00FB1470">
              <w:rPr>
                <w:lang w:val="en-US"/>
              </w:rPr>
              <w:t xml:space="preserve"> </w:t>
            </w:r>
            <w:proofErr w:type="spellStart"/>
            <w:r w:rsidR="00460653" w:rsidRPr="00FB1470">
              <w:rPr>
                <w:lang w:val="en-US"/>
              </w:rPr>
              <w:t>execuţia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zona </w:t>
            </w:r>
            <w:proofErr w:type="spellStart"/>
            <w:r w:rsidR="00460653" w:rsidRPr="00FB1470">
              <w:rPr>
                <w:lang w:val="en-US"/>
              </w:rPr>
              <w:t>respectivă</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comunice</w:t>
            </w:r>
            <w:proofErr w:type="spellEnd"/>
            <w:r w:rsidR="00460653" w:rsidRPr="00FB1470">
              <w:rPr>
                <w:lang w:val="en-US"/>
              </w:rPr>
              <w:t xml:space="preserve"> </w:t>
            </w:r>
            <w:proofErr w:type="spellStart"/>
            <w:r w:rsidR="00460653" w:rsidRPr="00FB1470">
              <w:rPr>
                <w:lang w:val="en-US"/>
              </w:rPr>
              <w:t>Beneficiarului</w:t>
            </w:r>
            <w:proofErr w:type="spellEnd"/>
            <w:r w:rsidR="00460653" w:rsidRPr="00FB1470">
              <w:rPr>
                <w:lang w:val="en-US"/>
              </w:rPr>
              <w:t xml:space="preserve">, </w:t>
            </w:r>
            <w:proofErr w:type="spellStart"/>
            <w:r w:rsidR="00460653" w:rsidRPr="00FB1470">
              <w:rPr>
                <w:lang w:val="en-US"/>
              </w:rPr>
              <w:t>organelor</w:t>
            </w:r>
            <w:proofErr w:type="spellEnd"/>
            <w:r w:rsidR="00460653" w:rsidRPr="00FB1470">
              <w:rPr>
                <w:lang w:val="en-US"/>
              </w:rPr>
              <w:t xml:space="preserve"> de </w:t>
            </w:r>
            <w:proofErr w:type="spellStart"/>
            <w:r w:rsidR="00460653" w:rsidRPr="00FB1470">
              <w:rPr>
                <w:lang w:val="en-US"/>
              </w:rPr>
              <w:t>poliţie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organelor</w:t>
            </w:r>
            <w:proofErr w:type="spellEnd"/>
            <w:r w:rsidR="00460653" w:rsidRPr="00FB1470">
              <w:rPr>
                <w:lang w:val="en-US"/>
              </w:rPr>
              <w:t xml:space="preserve"> </w:t>
            </w:r>
            <w:proofErr w:type="spellStart"/>
            <w:r w:rsidR="00460653" w:rsidRPr="00FB1470">
              <w:rPr>
                <w:lang w:val="en-US"/>
              </w:rPr>
              <w:t>competente</w:t>
            </w:r>
            <w:proofErr w:type="spellEnd"/>
            <w:r w:rsidR="00460653" w:rsidRPr="00FB1470">
              <w:rPr>
                <w:lang w:val="en-US"/>
              </w:rPr>
              <w:t xml:space="preserve"> </w:t>
            </w:r>
            <w:proofErr w:type="spellStart"/>
            <w:r w:rsidR="00460653" w:rsidRPr="00FB1470">
              <w:rPr>
                <w:lang w:val="en-US"/>
              </w:rPr>
              <w:t>acest</w:t>
            </w:r>
            <w:proofErr w:type="spellEnd"/>
            <w:r w:rsidR="00460653" w:rsidRPr="00FB1470">
              <w:rPr>
                <w:lang w:val="en-US"/>
              </w:rPr>
              <w:t xml:space="preserve"> </w:t>
            </w:r>
            <w:proofErr w:type="spellStart"/>
            <w:r w:rsidR="00460653" w:rsidRPr="00FB1470">
              <w:rPr>
                <w:lang w:val="en-US"/>
              </w:rPr>
              <w:t>fapt</w:t>
            </w:r>
            <w:proofErr w:type="spellEnd"/>
            <w:r w:rsidR="00460653" w:rsidRPr="00FB1470">
              <w:rPr>
                <w:lang w:val="en-US"/>
              </w:rPr>
              <w:t xml:space="preserve">. </w:t>
            </w:r>
          </w:p>
          <w:p w14:paraId="2C0C930A" w14:textId="77777777" w:rsidR="00460653" w:rsidRPr="00FB1470" w:rsidRDefault="00BE5A1E" w:rsidP="002F1F16">
            <w:pPr>
              <w:pStyle w:val="af3"/>
              <w:tabs>
                <w:tab w:val="left" w:pos="567"/>
              </w:tabs>
              <w:ind w:firstLine="0"/>
              <w:rPr>
                <w:lang w:val="en-US"/>
              </w:rPr>
            </w:pPr>
            <w:r w:rsidRPr="00FB1470">
              <w:rPr>
                <w:lang w:val="en-US"/>
              </w:rPr>
              <w:t>4.2</w:t>
            </w:r>
            <w:r w:rsidR="00893327" w:rsidRPr="00FB1470">
              <w:rPr>
                <w:lang w:val="en-US"/>
              </w:rPr>
              <w:t>5</w:t>
            </w:r>
            <w:r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timpul</w:t>
            </w:r>
            <w:proofErr w:type="spellEnd"/>
            <w:r w:rsidR="00460653" w:rsidRPr="00FB1470">
              <w:rPr>
                <w:lang w:val="en-US"/>
              </w:rPr>
              <w:t xml:space="preserve"> </w:t>
            </w:r>
            <w:proofErr w:type="spellStart"/>
            <w:r w:rsidR="00460653" w:rsidRPr="00FB1470">
              <w:rPr>
                <w:lang w:val="en-US"/>
              </w:rPr>
              <w:t>desfăşurării</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are </w:t>
            </w:r>
            <w:proofErr w:type="spellStart"/>
            <w:r w:rsidR="00460653" w:rsidRPr="00FB1470">
              <w:rPr>
                <w:lang w:val="en-US"/>
              </w:rPr>
              <w:t>obligaţia</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menţină</w:t>
            </w:r>
            <w:proofErr w:type="spellEnd"/>
            <w:r w:rsidR="00460653" w:rsidRPr="00FB1470">
              <w:rPr>
                <w:lang w:val="en-US"/>
              </w:rPr>
              <w:t xml:space="preserve"> </w:t>
            </w:r>
            <w:proofErr w:type="spellStart"/>
            <w:r w:rsidR="00460653" w:rsidRPr="00FB1470">
              <w:rPr>
                <w:lang w:val="en-US"/>
              </w:rPr>
              <w:t>căile</w:t>
            </w:r>
            <w:proofErr w:type="spellEnd"/>
            <w:r w:rsidR="00460653" w:rsidRPr="00FB1470">
              <w:rPr>
                <w:lang w:val="en-US"/>
              </w:rPr>
              <w:t xml:space="preserve"> de </w:t>
            </w:r>
            <w:proofErr w:type="spellStart"/>
            <w:r w:rsidR="00460653" w:rsidRPr="00FB1470">
              <w:rPr>
                <w:lang w:val="en-US"/>
              </w:rPr>
              <w:t>acces</w:t>
            </w:r>
            <w:proofErr w:type="spellEnd"/>
            <w:r w:rsidR="00460653" w:rsidRPr="00FB1470">
              <w:rPr>
                <w:lang w:val="en-US"/>
              </w:rPr>
              <w:t xml:space="preserve"> </w:t>
            </w:r>
            <w:proofErr w:type="spellStart"/>
            <w:r w:rsidR="00460653" w:rsidRPr="00FB1470">
              <w:rPr>
                <w:lang w:val="en-US"/>
              </w:rPr>
              <w:t>libere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retragă</w:t>
            </w:r>
            <w:proofErr w:type="spellEnd"/>
            <w:r w:rsidR="00460653" w:rsidRPr="00FB1470">
              <w:rPr>
                <w:lang w:val="en-US"/>
              </w:rPr>
              <w:t xml:space="preserve"> </w:t>
            </w:r>
            <w:proofErr w:type="spellStart"/>
            <w:r w:rsidR="00460653" w:rsidRPr="00FB1470">
              <w:rPr>
                <w:lang w:val="en-US"/>
              </w:rPr>
              <w:t>utilajele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îndepărteze</w:t>
            </w:r>
            <w:proofErr w:type="spellEnd"/>
            <w:r w:rsidR="00460653" w:rsidRPr="00FB1470">
              <w:rPr>
                <w:lang w:val="en-US"/>
              </w:rPr>
              <w:t xml:space="preserve"> </w:t>
            </w:r>
            <w:proofErr w:type="spellStart"/>
            <w:r w:rsidR="00460653" w:rsidRPr="00FB1470">
              <w:rPr>
                <w:lang w:val="en-US"/>
              </w:rPr>
              <w:t>surplusurile</w:t>
            </w:r>
            <w:proofErr w:type="spellEnd"/>
            <w:r w:rsidR="00460653" w:rsidRPr="00FB1470">
              <w:rPr>
                <w:lang w:val="en-US"/>
              </w:rPr>
              <w:t xml:space="preserve"> de </w:t>
            </w:r>
            <w:proofErr w:type="spellStart"/>
            <w:r w:rsidR="00460653" w:rsidRPr="00FB1470">
              <w:rPr>
                <w:lang w:val="en-US"/>
              </w:rPr>
              <w:t>materiale</w:t>
            </w:r>
            <w:proofErr w:type="spellEnd"/>
            <w:r w:rsidR="00460653" w:rsidRPr="00FB1470">
              <w:rPr>
                <w:lang w:val="en-US"/>
              </w:rPr>
              <w:t xml:space="preserve">, </w:t>
            </w:r>
            <w:proofErr w:type="spellStart"/>
            <w:r w:rsidR="00460653" w:rsidRPr="00FB1470">
              <w:rPr>
                <w:lang w:val="en-US"/>
              </w:rPr>
              <w:t>deşeurişi</w:t>
            </w:r>
            <w:proofErr w:type="spellEnd"/>
            <w:r w:rsidR="00460653" w:rsidRPr="00FB1470">
              <w:rPr>
                <w:lang w:val="en-US"/>
              </w:rPr>
              <w:t xml:space="preserve"> </w:t>
            </w:r>
            <w:proofErr w:type="spellStart"/>
            <w:r w:rsidR="00460653" w:rsidRPr="00FB1470">
              <w:rPr>
                <w:lang w:val="en-US"/>
              </w:rPr>
              <w:t>lucrări</w:t>
            </w:r>
            <w:proofErr w:type="spellEnd"/>
            <w:r w:rsidR="00460653" w:rsidRPr="00FB1470">
              <w:rPr>
                <w:lang w:val="en-US"/>
              </w:rPr>
              <w:t xml:space="preserve"> </w:t>
            </w:r>
            <w:proofErr w:type="spellStart"/>
            <w:r w:rsidR="00460653" w:rsidRPr="00FB1470">
              <w:rPr>
                <w:lang w:val="en-US"/>
              </w:rPr>
              <w:t>provizorii</w:t>
            </w:r>
            <w:proofErr w:type="spellEnd"/>
            <w:r w:rsidR="00460653" w:rsidRPr="00FB1470">
              <w:rPr>
                <w:lang w:val="en-US"/>
              </w:rPr>
              <w:t xml:space="preserve"> de </w:t>
            </w:r>
            <w:proofErr w:type="spellStart"/>
            <w:r w:rsidR="00460653" w:rsidRPr="00FB1470">
              <w:rPr>
                <w:lang w:val="en-US"/>
              </w:rPr>
              <w:t>orice</w:t>
            </w:r>
            <w:proofErr w:type="spellEnd"/>
            <w:r w:rsidR="00460653" w:rsidRPr="00FB1470">
              <w:rPr>
                <w:lang w:val="en-US"/>
              </w:rPr>
              <w:t xml:space="preserve"> </w:t>
            </w:r>
            <w:proofErr w:type="spellStart"/>
            <w:r w:rsidR="00460653" w:rsidRPr="00FB1470">
              <w:rPr>
                <w:lang w:val="en-US"/>
              </w:rPr>
              <w:t>fel</w:t>
            </w:r>
            <w:proofErr w:type="spellEnd"/>
            <w:r w:rsidR="00460653" w:rsidRPr="00FB1470">
              <w:rPr>
                <w:lang w:val="en-US"/>
              </w:rPr>
              <w:t>, care nu s</w:t>
            </w:r>
            <w:r w:rsidR="00183D79" w:rsidRPr="00FB1470">
              <w:rPr>
                <w:lang w:val="en-US"/>
              </w:rPr>
              <w:t>u</w:t>
            </w:r>
            <w:r w:rsidR="00460653" w:rsidRPr="00FB1470">
              <w:rPr>
                <w:lang w:val="en-US"/>
              </w:rPr>
              <w:t xml:space="preserve">nt </w:t>
            </w:r>
            <w:proofErr w:type="spellStart"/>
            <w:r w:rsidR="00460653" w:rsidRPr="00FB1470">
              <w:rPr>
                <w:lang w:val="en-US"/>
              </w:rPr>
              <w:t>necesare</w:t>
            </w:r>
            <w:proofErr w:type="spellEnd"/>
            <w:r w:rsidR="00460653" w:rsidRPr="00FB1470">
              <w:rPr>
                <w:lang w:val="en-US"/>
              </w:rPr>
              <w:t xml:space="preserve">, </w:t>
            </w:r>
            <w:proofErr w:type="spellStart"/>
            <w:r w:rsidR="00460653" w:rsidRPr="00FB1470">
              <w:rPr>
                <w:lang w:val="en-US"/>
              </w:rPr>
              <w:t>iar</w:t>
            </w:r>
            <w:proofErr w:type="spellEnd"/>
            <w:r w:rsidR="00460653" w:rsidRPr="00FB1470">
              <w:rPr>
                <w:lang w:val="en-US"/>
              </w:rPr>
              <w:t xml:space="preserve"> la </w:t>
            </w:r>
            <w:proofErr w:type="spellStart"/>
            <w:r w:rsidR="00460653" w:rsidRPr="00FB1470">
              <w:rPr>
                <w:lang w:val="en-US"/>
              </w:rPr>
              <w:t>terminarea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evacua</w:t>
            </w:r>
            <w:proofErr w:type="spellEnd"/>
            <w:r w:rsidR="00460653" w:rsidRPr="00FB1470">
              <w:rPr>
                <w:lang w:val="en-US"/>
              </w:rPr>
              <w:t xml:space="preserve"> de pe </w:t>
            </w:r>
            <w:proofErr w:type="spellStart"/>
            <w:r w:rsidR="00460653" w:rsidRPr="00FB1470">
              <w:rPr>
                <w:lang w:val="en-US"/>
              </w:rPr>
              <w:t>şantier</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utilajele</w:t>
            </w:r>
            <w:proofErr w:type="spellEnd"/>
            <w:r w:rsidR="00460653" w:rsidRPr="00FB1470">
              <w:rPr>
                <w:lang w:val="en-US"/>
              </w:rPr>
              <w:t xml:space="preserve"> de </w:t>
            </w:r>
            <w:proofErr w:type="spellStart"/>
            <w:r w:rsidR="00460653" w:rsidRPr="00FB1470">
              <w:rPr>
                <w:lang w:val="en-US"/>
              </w:rPr>
              <w:t>construcţie</w:t>
            </w:r>
            <w:proofErr w:type="spellEnd"/>
            <w:r w:rsidR="00460653" w:rsidRPr="00FB1470">
              <w:rPr>
                <w:lang w:val="en-US"/>
              </w:rPr>
              <w:t xml:space="preserve">, </w:t>
            </w:r>
            <w:proofErr w:type="spellStart"/>
            <w:r w:rsidR="00460653" w:rsidRPr="00FB1470">
              <w:rPr>
                <w:lang w:val="en-US"/>
              </w:rPr>
              <w:t>surplusurile</w:t>
            </w:r>
            <w:proofErr w:type="spellEnd"/>
            <w:r w:rsidR="00460653" w:rsidRPr="00FB1470">
              <w:rPr>
                <w:lang w:val="en-US"/>
              </w:rPr>
              <w:t xml:space="preserve"> de </w:t>
            </w:r>
            <w:proofErr w:type="spellStart"/>
            <w:r w:rsidR="00460653" w:rsidRPr="00FB1470">
              <w:rPr>
                <w:lang w:val="en-US"/>
              </w:rPr>
              <w:t>materiale</w:t>
            </w:r>
            <w:proofErr w:type="spellEnd"/>
            <w:r w:rsidR="00460653" w:rsidRPr="00FB1470">
              <w:rPr>
                <w:lang w:val="en-US"/>
              </w:rPr>
              <w:t xml:space="preserve">, </w:t>
            </w:r>
            <w:proofErr w:type="spellStart"/>
            <w:r w:rsidR="00460653" w:rsidRPr="00FB1470">
              <w:rPr>
                <w:lang w:val="en-US"/>
              </w:rPr>
              <w:t>deşeurileşi</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w:t>
            </w:r>
            <w:proofErr w:type="spellStart"/>
            <w:r w:rsidR="00460653" w:rsidRPr="00FB1470">
              <w:rPr>
                <w:lang w:val="en-US"/>
              </w:rPr>
              <w:t>provizorii</w:t>
            </w:r>
            <w:proofErr w:type="spellEnd"/>
            <w:r w:rsidR="00460653" w:rsidRPr="00FB1470">
              <w:rPr>
                <w:lang w:val="en-US"/>
              </w:rPr>
              <w:t xml:space="preserve">. </w:t>
            </w:r>
          </w:p>
          <w:p w14:paraId="7971B2AF" w14:textId="77777777" w:rsidR="00B96242" w:rsidRPr="00FB1470" w:rsidRDefault="00BE5A1E" w:rsidP="005100C1">
            <w:pPr>
              <w:pStyle w:val="af3"/>
              <w:tabs>
                <w:tab w:val="left" w:pos="426"/>
                <w:tab w:val="left" w:pos="3645"/>
              </w:tabs>
              <w:ind w:right="-108" w:firstLine="0"/>
              <w:jc w:val="left"/>
              <w:rPr>
                <w:lang w:val="en-US"/>
              </w:rPr>
            </w:pPr>
            <w:r w:rsidRPr="00FB1470">
              <w:rPr>
                <w:lang w:val="en-US"/>
              </w:rPr>
              <w:t>4.2</w:t>
            </w:r>
            <w:r w:rsidR="00893327" w:rsidRPr="00FB1470">
              <w:rPr>
                <w:lang w:val="en-US"/>
              </w:rPr>
              <w:t>6</w:t>
            </w:r>
            <w:r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trebuie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obţină</w:t>
            </w:r>
            <w:proofErr w:type="spellEnd"/>
            <w:r w:rsidR="00460653" w:rsidRPr="00FB1470">
              <w:rPr>
                <w:lang w:val="en-US"/>
              </w:rPr>
              <w:t xml:space="preserve">, pe propria </w:t>
            </w:r>
            <w:proofErr w:type="spellStart"/>
            <w:r w:rsidR="00460653" w:rsidRPr="00FB1470">
              <w:rPr>
                <w:lang w:val="en-US"/>
              </w:rPr>
              <w:t>cheltuială</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avizele</w:t>
            </w:r>
            <w:proofErr w:type="spellEnd"/>
            <w:r w:rsidR="00460653" w:rsidRPr="00FB1470">
              <w:rPr>
                <w:lang w:val="en-US"/>
              </w:rPr>
              <w:t xml:space="preserve">, </w:t>
            </w:r>
            <w:proofErr w:type="spellStart"/>
            <w:r w:rsidR="00460653" w:rsidRPr="00FB1470">
              <w:rPr>
                <w:lang w:val="en-US"/>
              </w:rPr>
              <w:t>autorizaţiileşi</w:t>
            </w:r>
            <w:proofErr w:type="spellEnd"/>
            <w:r w:rsidR="00460653" w:rsidRPr="00FB1470">
              <w:rPr>
                <w:lang w:val="en-US"/>
              </w:rPr>
              <w:t xml:space="preserve"> </w:t>
            </w:r>
            <w:proofErr w:type="spellStart"/>
            <w:r w:rsidR="00460653" w:rsidRPr="00FB1470">
              <w:rPr>
                <w:lang w:val="en-US"/>
              </w:rPr>
              <w:t>aprobările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plătească</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taxele</w:t>
            </w:r>
            <w:proofErr w:type="spellEnd"/>
            <w:r w:rsidR="00460653" w:rsidRPr="00FB1470">
              <w:rPr>
                <w:lang w:val="en-US"/>
              </w:rPr>
              <w:t xml:space="preserve"> </w:t>
            </w:r>
            <w:proofErr w:type="spellStart"/>
            <w:r w:rsidR="00460653" w:rsidRPr="00FB1470">
              <w:rPr>
                <w:lang w:val="en-US"/>
              </w:rPr>
              <w:t>necesare</w:t>
            </w:r>
            <w:proofErr w:type="spellEnd"/>
            <w:r w:rsidR="00460653" w:rsidRPr="00FB1470">
              <w:rPr>
                <w:lang w:val="en-US"/>
              </w:rPr>
              <w:t xml:space="preserve"> legate de </w:t>
            </w:r>
            <w:proofErr w:type="spellStart"/>
            <w:r w:rsidR="00460653" w:rsidRPr="00FB1470">
              <w:rPr>
                <w:lang w:val="en-US"/>
              </w:rPr>
              <w:t>execuţia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precum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bunuri</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drepturi</w:t>
            </w:r>
            <w:proofErr w:type="spellEnd"/>
            <w:r w:rsidR="00460653" w:rsidRPr="00FB1470">
              <w:rPr>
                <w:lang w:val="en-US"/>
              </w:rPr>
              <w:t xml:space="preserve"> </w:t>
            </w:r>
            <w:proofErr w:type="spellStart"/>
            <w:r w:rsidR="00460653" w:rsidRPr="00FB1470">
              <w:rPr>
                <w:lang w:val="en-US"/>
              </w:rPr>
              <w:t>afectate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care pot fi </w:t>
            </w:r>
            <w:proofErr w:type="spellStart"/>
            <w:r w:rsidR="00460653" w:rsidRPr="00FB1470">
              <w:rPr>
                <w:lang w:val="en-US"/>
              </w:rPr>
              <w:t>afectate</w:t>
            </w:r>
            <w:proofErr w:type="spellEnd"/>
            <w:r w:rsidR="00460653" w:rsidRPr="00FB1470">
              <w:rPr>
                <w:lang w:val="en-US"/>
              </w:rPr>
              <w:t xml:space="preserve"> de </w:t>
            </w:r>
            <w:proofErr w:type="spellStart"/>
            <w:r w:rsidR="00460653" w:rsidRPr="00FB1470">
              <w:rPr>
                <w:lang w:val="en-US"/>
              </w:rPr>
              <w:t>execuţia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
          <w:p w14:paraId="5FE8E525" w14:textId="77777777" w:rsidR="00BE5A1E" w:rsidRPr="00FF430B" w:rsidRDefault="00BE5A1E" w:rsidP="005100C1">
            <w:pPr>
              <w:tabs>
                <w:tab w:val="left" w:pos="3225"/>
              </w:tabs>
              <w:spacing w:after="200"/>
              <w:ind w:right="-108"/>
              <w:contextualSpacing/>
            </w:pPr>
            <w:r w:rsidRPr="00FF430B">
              <w:rPr>
                <w:b/>
              </w:rPr>
              <w:t xml:space="preserve">5. </w:t>
            </w:r>
            <w:r w:rsidR="005B666D" w:rsidRPr="00FF430B">
              <w:rPr>
                <w:b/>
              </w:rPr>
              <w:t>AJUSTAREA VALORII CONTRACTULUI</w:t>
            </w:r>
          </w:p>
          <w:p w14:paraId="04ABA066" w14:textId="77777777" w:rsidR="005B666D" w:rsidRPr="00FF430B" w:rsidRDefault="00BE5A1E" w:rsidP="005100C1">
            <w:pPr>
              <w:tabs>
                <w:tab w:val="left" w:pos="3225"/>
              </w:tabs>
              <w:spacing w:after="200"/>
              <w:ind w:right="-108"/>
              <w:contextualSpacing/>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735285E" w14:textId="77777777" w:rsidR="005B666D" w:rsidRPr="00FF430B" w:rsidRDefault="00BE5A1E" w:rsidP="005100C1">
            <w:pPr>
              <w:tabs>
                <w:tab w:val="left" w:pos="4365"/>
              </w:tabs>
              <w:ind w:right="-108"/>
              <w:contextualSpacing/>
            </w:pPr>
            <w:r w:rsidRPr="00FF430B">
              <w:rPr>
                <w:b/>
              </w:rPr>
              <w:t xml:space="preserve">6. </w:t>
            </w:r>
            <w:r w:rsidR="005B666D" w:rsidRPr="00FF430B">
              <w:rPr>
                <w:b/>
              </w:rPr>
              <w:t xml:space="preserve">ANTREPRENORUL ŞI SUBANTREPRENORII </w:t>
            </w:r>
          </w:p>
          <w:p w14:paraId="5D5A8AA5" w14:textId="77777777" w:rsidR="005B666D" w:rsidRPr="00FB1470" w:rsidRDefault="00BE5A1E" w:rsidP="005100C1">
            <w:pPr>
              <w:pStyle w:val="af3"/>
              <w:tabs>
                <w:tab w:val="left" w:pos="567"/>
              </w:tabs>
              <w:ind w:right="-108" w:firstLine="0"/>
              <w:jc w:val="left"/>
              <w:rPr>
                <w:lang w:val="en-US"/>
              </w:rPr>
            </w:pPr>
            <w:r w:rsidRPr="00FB1470">
              <w:rPr>
                <w:lang w:val="en-US"/>
              </w:rPr>
              <w:t xml:space="preserve">6.1. </w:t>
            </w:r>
            <w:proofErr w:type="spellStart"/>
            <w:r w:rsidR="005B666D" w:rsidRPr="00FB1470">
              <w:rPr>
                <w:lang w:val="en-US"/>
              </w:rPr>
              <w:t>Antreprenorul</w:t>
            </w:r>
            <w:proofErr w:type="spellEnd"/>
            <w:r w:rsidR="005B666D" w:rsidRPr="00FB1470">
              <w:rPr>
                <w:lang w:val="en-US"/>
              </w:rPr>
              <w:t xml:space="preserve"> </w:t>
            </w:r>
            <w:proofErr w:type="spellStart"/>
            <w:r w:rsidR="005B666D" w:rsidRPr="00FB1470">
              <w:rPr>
                <w:lang w:val="en-US"/>
              </w:rPr>
              <w:t>este</w:t>
            </w:r>
            <w:proofErr w:type="spellEnd"/>
            <w:r w:rsidR="005B666D" w:rsidRPr="00FB1470">
              <w:rPr>
                <w:lang w:val="en-US"/>
              </w:rPr>
              <w:t xml:space="preserve"> </w:t>
            </w:r>
            <w:proofErr w:type="spellStart"/>
            <w:r w:rsidR="005B666D" w:rsidRPr="00FB1470">
              <w:rPr>
                <w:lang w:val="en-US"/>
              </w:rPr>
              <w:t>obligat</w:t>
            </w:r>
            <w:proofErr w:type="spellEnd"/>
            <w:r w:rsidR="005B666D" w:rsidRPr="00FB1470">
              <w:rPr>
                <w:lang w:val="en-US"/>
              </w:rPr>
              <w:t xml:space="preserve"> </w:t>
            </w:r>
            <w:proofErr w:type="spellStart"/>
            <w:r w:rsidR="005B666D" w:rsidRPr="00FB1470">
              <w:rPr>
                <w:lang w:val="en-US"/>
              </w:rPr>
              <w:t>să</w:t>
            </w:r>
            <w:proofErr w:type="spellEnd"/>
            <w:r w:rsidR="005B666D" w:rsidRPr="00FB1470">
              <w:rPr>
                <w:lang w:val="en-US"/>
              </w:rPr>
              <w:t xml:space="preserve"> execute </w:t>
            </w:r>
            <w:proofErr w:type="spellStart"/>
            <w:r w:rsidR="005B666D" w:rsidRPr="00FB1470">
              <w:rPr>
                <w:lang w:val="en-US"/>
              </w:rPr>
              <w:t>toate</w:t>
            </w:r>
            <w:proofErr w:type="spellEnd"/>
            <w:r w:rsidR="005B666D" w:rsidRPr="00FB1470">
              <w:rPr>
                <w:lang w:val="en-US"/>
              </w:rPr>
              <w:t xml:space="preserve"> </w:t>
            </w:r>
            <w:proofErr w:type="spellStart"/>
            <w:r w:rsidR="005B666D" w:rsidRPr="00FB1470">
              <w:rPr>
                <w:lang w:val="en-US"/>
              </w:rPr>
              <w:t>lucrările</w:t>
            </w:r>
            <w:proofErr w:type="spellEnd"/>
            <w:r w:rsidR="005B666D" w:rsidRPr="00FB1470">
              <w:rPr>
                <w:lang w:val="en-US"/>
              </w:rPr>
              <w:t xml:space="preserve">, </w:t>
            </w:r>
            <w:proofErr w:type="spellStart"/>
            <w:r w:rsidR="005B666D" w:rsidRPr="00FB1470">
              <w:rPr>
                <w:lang w:val="en-US"/>
              </w:rPr>
              <w:t>prevăzute</w:t>
            </w:r>
            <w:proofErr w:type="spellEnd"/>
            <w:r w:rsidR="005B666D" w:rsidRPr="00FB1470">
              <w:rPr>
                <w:lang w:val="en-US"/>
              </w:rPr>
              <w:t xml:space="preserve"> </w:t>
            </w:r>
            <w:proofErr w:type="spellStart"/>
            <w:r w:rsidR="005B666D" w:rsidRPr="00FB1470">
              <w:rPr>
                <w:lang w:val="en-US"/>
              </w:rPr>
              <w:t>în</w:t>
            </w:r>
            <w:proofErr w:type="spellEnd"/>
            <w:r w:rsidR="005B666D" w:rsidRPr="00FB1470">
              <w:rPr>
                <w:lang w:val="en-US"/>
              </w:rPr>
              <w:t xml:space="preserve"> contract, </w:t>
            </w:r>
            <w:proofErr w:type="spellStart"/>
            <w:r w:rsidR="005B666D" w:rsidRPr="00FB1470">
              <w:rPr>
                <w:lang w:val="en-US"/>
              </w:rPr>
              <w:t>în</w:t>
            </w:r>
            <w:proofErr w:type="spellEnd"/>
            <w:r w:rsidR="005B666D" w:rsidRPr="00FB1470">
              <w:rPr>
                <w:lang w:val="en-US"/>
              </w:rPr>
              <w:t xml:space="preserve"> </w:t>
            </w:r>
            <w:proofErr w:type="spellStart"/>
            <w:r w:rsidR="005B666D" w:rsidRPr="00FB1470">
              <w:rPr>
                <w:lang w:val="en-US"/>
              </w:rPr>
              <w:t>termenele</w:t>
            </w:r>
            <w:proofErr w:type="spellEnd"/>
            <w:r w:rsidR="005B666D" w:rsidRPr="00FB1470">
              <w:rPr>
                <w:lang w:val="en-US"/>
              </w:rPr>
              <w:t xml:space="preserve"> </w:t>
            </w:r>
            <w:proofErr w:type="spellStart"/>
            <w:r w:rsidR="005B666D" w:rsidRPr="00FB1470">
              <w:rPr>
                <w:lang w:val="en-US"/>
              </w:rPr>
              <w:t>stabilite</w:t>
            </w:r>
            <w:proofErr w:type="spellEnd"/>
            <w:r w:rsidR="005B666D" w:rsidRPr="00FB1470">
              <w:rPr>
                <w:lang w:val="en-US"/>
              </w:rPr>
              <w:t xml:space="preserve"> </w:t>
            </w:r>
            <w:proofErr w:type="spellStart"/>
            <w:r w:rsidR="005B666D" w:rsidRPr="00FB1470">
              <w:rPr>
                <w:lang w:val="en-US"/>
              </w:rPr>
              <w:t>prin</w:t>
            </w:r>
            <w:proofErr w:type="spellEnd"/>
            <w:r w:rsidR="005B666D" w:rsidRPr="00FB1470">
              <w:rPr>
                <w:lang w:val="en-US"/>
              </w:rPr>
              <w:t xml:space="preserve"> </w:t>
            </w:r>
            <w:proofErr w:type="spellStart"/>
            <w:r w:rsidR="005B666D" w:rsidRPr="00FB1470">
              <w:rPr>
                <w:lang w:val="en-US"/>
              </w:rPr>
              <w:t>graficul</w:t>
            </w:r>
            <w:proofErr w:type="spellEnd"/>
            <w:r w:rsidR="005B666D" w:rsidRPr="00FB1470">
              <w:rPr>
                <w:lang w:val="en-US"/>
              </w:rPr>
              <w:t xml:space="preserve"> general de </w:t>
            </w:r>
            <w:proofErr w:type="spellStart"/>
            <w:r w:rsidR="005B666D" w:rsidRPr="00FB1470">
              <w:rPr>
                <w:lang w:val="en-US"/>
              </w:rPr>
              <w:t>realizare</w:t>
            </w:r>
            <w:proofErr w:type="spellEnd"/>
            <w:r w:rsidR="005B666D" w:rsidRPr="00FB1470">
              <w:rPr>
                <w:lang w:val="en-US"/>
              </w:rPr>
              <w:t xml:space="preserve"> a </w:t>
            </w:r>
            <w:proofErr w:type="spellStart"/>
            <w:r w:rsidR="005B666D" w:rsidRPr="00FB1470">
              <w:rPr>
                <w:lang w:val="en-US"/>
              </w:rPr>
              <w:t>lucrărilor</w:t>
            </w:r>
            <w:proofErr w:type="spellEnd"/>
            <w:r w:rsidR="005B666D" w:rsidRPr="00FB1470">
              <w:rPr>
                <w:lang w:val="en-US"/>
              </w:rPr>
              <w:t xml:space="preserve"> </w:t>
            </w:r>
            <w:proofErr w:type="spellStart"/>
            <w:r w:rsidR="005B666D" w:rsidRPr="00FB1470">
              <w:rPr>
                <w:lang w:val="en-US"/>
              </w:rPr>
              <w:t>şi</w:t>
            </w:r>
            <w:proofErr w:type="spellEnd"/>
            <w:r w:rsidR="005B666D" w:rsidRPr="00FB1470">
              <w:rPr>
                <w:lang w:val="en-US"/>
              </w:rPr>
              <w:t xml:space="preserve"> </w:t>
            </w:r>
            <w:proofErr w:type="spellStart"/>
            <w:r w:rsidR="005B666D" w:rsidRPr="00FB1470">
              <w:rPr>
                <w:lang w:val="en-US"/>
              </w:rPr>
              <w:t>graficul</w:t>
            </w:r>
            <w:proofErr w:type="spellEnd"/>
            <w:r w:rsidR="005B666D" w:rsidRPr="00FB1470">
              <w:rPr>
                <w:lang w:val="en-US"/>
              </w:rPr>
              <w:t xml:space="preserve"> de </w:t>
            </w:r>
            <w:proofErr w:type="spellStart"/>
            <w:r w:rsidR="005B666D" w:rsidRPr="00FB1470">
              <w:rPr>
                <w:lang w:val="en-US"/>
              </w:rPr>
              <w:t>execuţieşi</w:t>
            </w:r>
            <w:proofErr w:type="spellEnd"/>
            <w:r w:rsidR="005B666D" w:rsidRPr="00FB1470">
              <w:rPr>
                <w:lang w:val="en-US"/>
              </w:rPr>
              <w:t xml:space="preserve"> de o </w:t>
            </w:r>
            <w:proofErr w:type="spellStart"/>
            <w:r w:rsidR="005B666D" w:rsidRPr="00FB1470">
              <w:rPr>
                <w:lang w:val="en-US"/>
              </w:rPr>
              <w:t>calitate</w:t>
            </w:r>
            <w:proofErr w:type="spellEnd"/>
            <w:r w:rsidR="005B666D" w:rsidRPr="00FB1470">
              <w:rPr>
                <w:lang w:val="en-US"/>
              </w:rPr>
              <w:t xml:space="preserve"> </w:t>
            </w:r>
            <w:proofErr w:type="spellStart"/>
            <w:r w:rsidR="005B666D" w:rsidRPr="00FB1470">
              <w:rPr>
                <w:lang w:val="en-US"/>
              </w:rPr>
              <w:t>corespunzătoare</w:t>
            </w:r>
            <w:proofErr w:type="spellEnd"/>
            <w:r w:rsidR="005B666D" w:rsidRPr="00FB1470">
              <w:rPr>
                <w:lang w:val="en-US"/>
              </w:rPr>
              <w:t xml:space="preserve"> </w:t>
            </w:r>
            <w:proofErr w:type="spellStart"/>
            <w:r w:rsidR="005B666D" w:rsidRPr="00FB1470">
              <w:rPr>
                <w:lang w:val="en-US"/>
              </w:rPr>
              <w:t>prevederilor</w:t>
            </w:r>
            <w:proofErr w:type="spellEnd"/>
            <w:r w:rsidR="005B666D" w:rsidRPr="00FB1470">
              <w:rPr>
                <w:lang w:val="en-US"/>
              </w:rPr>
              <w:t xml:space="preserve"> </w:t>
            </w:r>
            <w:proofErr w:type="spellStart"/>
            <w:r w:rsidR="005B666D" w:rsidRPr="00FB1470">
              <w:rPr>
                <w:lang w:val="en-US"/>
              </w:rPr>
              <w:t>actelor</w:t>
            </w:r>
            <w:proofErr w:type="spellEnd"/>
            <w:r w:rsidR="005B666D" w:rsidRPr="00FB1470">
              <w:rPr>
                <w:lang w:val="en-US"/>
              </w:rPr>
              <w:t xml:space="preserve"> normative </w:t>
            </w:r>
            <w:proofErr w:type="spellStart"/>
            <w:proofErr w:type="gramStart"/>
            <w:r w:rsidR="005B666D" w:rsidRPr="00FB1470">
              <w:rPr>
                <w:lang w:val="en-US"/>
              </w:rPr>
              <w:t>şi</w:t>
            </w:r>
            <w:proofErr w:type="spellEnd"/>
            <w:r w:rsidR="005B666D" w:rsidRPr="00FB1470">
              <w:rPr>
                <w:lang w:val="en-US"/>
              </w:rPr>
              <w:t xml:space="preserve">  </w:t>
            </w:r>
            <w:proofErr w:type="spellStart"/>
            <w:r w:rsidR="005B666D" w:rsidRPr="00FB1470">
              <w:rPr>
                <w:lang w:val="en-US"/>
              </w:rPr>
              <w:t>prezentului</w:t>
            </w:r>
            <w:proofErr w:type="spellEnd"/>
            <w:proofErr w:type="gramEnd"/>
            <w:r w:rsidR="005B666D" w:rsidRPr="00FB1470">
              <w:rPr>
                <w:lang w:val="en-US"/>
              </w:rPr>
              <w:t xml:space="preserve"> contract.</w:t>
            </w:r>
          </w:p>
          <w:p w14:paraId="7585B660" w14:textId="77777777" w:rsidR="005B666D" w:rsidRPr="00FB1470" w:rsidRDefault="00BE5A1E" w:rsidP="005100C1">
            <w:pPr>
              <w:pStyle w:val="af3"/>
              <w:tabs>
                <w:tab w:val="left" w:pos="567"/>
              </w:tabs>
              <w:ind w:right="-108" w:firstLine="0"/>
              <w:jc w:val="left"/>
              <w:rPr>
                <w:lang w:val="en-US"/>
              </w:rPr>
            </w:pPr>
            <w:r w:rsidRPr="00FB1470">
              <w:rPr>
                <w:lang w:val="en-US"/>
              </w:rPr>
              <w:t xml:space="preserve">6.2. </w:t>
            </w:r>
            <w:proofErr w:type="spellStart"/>
            <w:r w:rsidR="005B666D" w:rsidRPr="00FB1470">
              <w:rPr>
                <w:lang w:val="en-US"/>
              </w:rPr>
              <w:t>În</w:t>
            </w:r>
            <w:proofErr w:type="spellEnd"/>
            <w:r w:rsidR="005B666D" w:rsidRPr="00FB1470">
              <w:rPr>
                <w:lang w:val="en-US"/>
              </w:rPr>
              <w:t xml:space="preserve"> </w:t>
            </w:r>
            <w:proofErr w:type="spellStart"/>
            <w:r w:rsidR="005B666D" w:rsidRPr="00FB1470">
              <w:rPr>
                <w:lang w:val="en-US"/>
              </w:rPr>
              <w:t>cazul</w:t>
            </w:r>
            <w:proofErr w:type="spellEnd"/>
            <w:r w:rsidR="005B666D" w:rsidRPr="00FB1470">
              <w:rPr>
                <w:lang w:val="en-US"/>
              </w:rPr>
              <w:t xml:space="preserve"> </w:t>
            </w:r>
            <w:proofErr w:type="spellStart"/>
            <w:r w:rsidR="005B666D" w:rsidRPr="00FB1470">
              <w:rPr>
                <w:lang w:val="en-US"/>
              </w:rPr>
              <w:t>în</w:t>
            </w:r>
            <w:proofErr w:type="spellEnd"/>
            <w:r w:rsidR="005B666D" w:rsidRPr="00FB1470">
              <w:rPr>
                <w:lang w:val="en-US"/>
              </w:rPr>
              <w:t xml:space="preserve"> care </w:t>
            </w:r>
            <w:proofErr w:type="spellStart"/>
            <w:r w:rsidR="005B666D" w:rsidRPr="00FB1470">
              <w:rPr>
                <w:lang w:val="en-US"/>
              </w:rPr>
              <w:t>părţile</w:t>
            </w:r>
            <w:proofErr w:type="spellEnd"/>
            <w:r w:rsidR="005B666D" w:rsidRPr="00FB1470">
              <w:rPr>
                <w:lang w:val="en-US"/>
              </w:rPr>
              <w:t xml:space="preserve"> din </w:t>
            </w:r>
            <w:proofErr w:type="spellStart"/>
            <w:r w:rsidR="005B666D" w:rsidRPr="00FB1470">
              <w:rPr>
                <w:lang w:val="en-US"/>
              </w:rPr>
              <w:t>lucrarea</w:t>
            </w:r>
            <w:proofErr w:type="spellEnd"/>
            <w:r w:rsidR="005B666D" w:rsidRPr="00FB1470">
              <w:rPr>
                <w:lang w:val="en-US"/>
              </w:rPr>
              <w:t xml:space="preserve"> </w:t>
            </w:r>
            <w:proofErr w:type="spellStart"/>
            <w:r w:rsidR="005B666D" w:rsidRPr="00FB1470">
              <w:rPr>
                <w:lang w:val="en-US"/>
              </w:rPr>
              <w:t>ce</w:t>
            </w:r>
            <w:proofErr w:type="spellEnd"/>
            <w:r w:rsidR="005B666D" w:rsidRPr="00FB1470">
              <w:rPr>
                <w:lang w:val="en-US"/>
              </w:rPr>
              <w:t xml:space="preserve"> se </w:t>
            </w:r>
            <w:proofErr w:type="spellStart"/>
            <w:r w:rsidR="005B666D" w:rsidRPr="00FB1470">
              <w:rPr>
                <w:lang w:val="en-US"/>
              </w:rPr>
              <w:t>contractează</w:t>
            </w:r>
            <w:proofErr w:type="spellEnd"/>
            <w:r w:rsidR="005B666D" w:rsidRPr="00FB1470">
              <w:rPr>
                <w:lang w:val="en-US"/>
              </w:rPr>
              <w:t xml:space="preserve"> se </w:t>
            </w:r>
            <w:proofErr w:type="spellStart"/>
            <w:r w:rsidR="005B666D" w:rsidRPr="00FB1470">
              <w:rPr>
                <w:lang w:val="en-US"/>
              </w:rPr>
              <w:t>execută</w:t>
            </w:r>
            <w:proofErr w:type="spellEnd"/>
            <w:r w:rsidR="005B666D" w:rsidRPr="00FB1470">
              <w:rPr>
                <w:lang w:val="en-US"/>
              </w:rPr>
              <w:t xml:space="preserve"> </w:t>
            </w:r>
            <w:proofErr w:type="spellStart"/>
            <w:r w:rsidR="005B666D" w:rsidRPr="00FB1470">
              <w:rPr>
                <w:lang w:val="en-US"/>
              </w:rPr>
              <w:t>în</w:t>
            </w:r>
            <w:proofErr w:type="spellEnd"/>
            <w:r w:rsidR="005B666D" w:rsidRPr="00FB1470">
              <w:rPr>
                <w:lang w:val="en-US"/>
              </w:rPr>
              <w:t xml:space="preserve"> </w:t>
            </w:r>
            <w:proofErr w:type="spellStart"/>
            <w:r w:rsidR="005B666D" w:rsidRPr="00FB1470">
              <w:rPr>
                <w:lang w:val="en-US"/>
              </w:rPr>
              <w:t>subantrepriză</w:t>
            </w:r>
            <w:proofErr w:type="spellEnd"/>
            <w:r w:rsidR="005B666D" w:rsidRPr="00FB1470">
              <w:rPr>
                <w:lang w:val="en-US"/>
              </w:rPr>
              <w:t xml:space="preserve">, </w:t>
            </w:r>
            <w:proofErr w:type="spellStart"/>
            <w:r w:rsidR="005B666D" w:rsidRPr="00FB1470">
              <w:rPr>
                <w:lang w:val="en-US"/>
              </w:rPr>
              <w:t>Antreprenorul</w:t>
            </w:r>
            <w:proofErr w:type="spellEnd"/>
            <w:r w:rsidR="005B666D" w:rsidRPr="00FB1470">
              <w:rPr>
                <w:lang w:val="en-US"/>
              </w:rPr>
              <w:t xml:space="preserve"> </w:t>
            </w:r>
            <w:proofErr w:type="spellStart"/>
            <w:r w:rsidR="005B666D" w:rsidRPr="00FB1470">
              <w:rPr>
                <w:lang w:val="en-US"/>
              </w:rPr>
              <w:t>trebuie</w:t>
            </w:r>
            <w:proofErr w:type="spellEnd"/>
            <w:r w:rsidR="005B666D" w:rsidRPr="00FB1470">
              <w:rPr>
                <w:lang w:val="en-US"/>
              </w:rPr>
              <w:t xml:space="preserve"> </w:t>
            </w:r>
            <w:proofErr w:type="spellStart"/>
            <w:r w:rsidR="005B666D" w:rsidRPr="00FB1470">
              <w:rPr>
                <w:lang w:val="en-US"/>
              </w:rPr>
              <w:t>să</w:t>
            </w:r>
            <w:proofErr w:type="spellEnd"/>
            <w:r w:rsidR="005B666D" w:rsidRPr="00FB1470">
              <w:rPr>
                <w:lang w:val="en-US"/>
              </w:rPr>
              <w:t xml:space="preserve"> </w:t>
            </w:r>
            <w:proofErr w:type="spellStart"/>
            <w:r w:rsidR="005B666D" w:rsidRPr="00FB1470">
              <w:rPr>
                <w:lang w:val="en-US"/>
              </w:rPr>
              <w:t>prezinte</w:t>
            </w:r>
            <w:proofErr w:type="spellEnd"/>
            <w:r w:rsidR="005B666D" w:rsidRPr="00FB1470">
              <w:rPr>
                <w:lang w:val="en-US"/>
              </w:rPr>
              <w:t xml:space="preserve">, cu </w:t>
            </w:r>
            <w:proofErr w:type="spellStart"/>
            <w:r w:rsidR="005B666D" w:rsidRPr="00FB1470">
              <w:rPr>
                <w:lang w:val="en-US"/>
              </w:rPr>
              <w:t>ocazia</w:t>
            </w:r>
            <w:proofErr w:type="spellEnd"/>
            <w:r w:rsidR="005B666D" w:rsidRPr="00FB1470">
              <w:rPr>
                <w:lang w:val="en-US"/>
              </w:rPr>
              <w:t xml:space="preserve"> </w:t>
            </w:r>
            <w:proofErr w:type="spellStart"/>
            <w:r w:rsidR="005B666D" w:rsidRPr="00FB1470">
              <w:rPr>
                <w:lang w:val="en-US"/>
              </w:rPr>
              <w:t>ofertării</w:t>
            </w:r>
            <w:proofErr w:type="spellEnd"/>
            <w:r w:rsidR="005B666D" w:rsidRPr="00FB1470">
              <w:rPr>
                <w:lang w:val="en-US"/>
              </w:rPr>
              <w:t xml:space="preserve">, </w:t>
            </w:r>
            <w:proofErr w:type="spellStart"/>
            <w:r w:rsidR="005B666D" w:rsidRPr="00FB1470">
              <w:rPr>
                <w:lang w:val="en-US"/>
              </w:rPr>
              <w:t>lista</w:t>
            </w:r>
            <w:proofErr w:type="spellEnd"/>
            <w:r w:rsidR="005B666D" w:rsidRPr="00FB1470">
              <w:rPr>
                <w:lang w:val="en-US"/>
              </w:rPr>
              <w:t xml:space="preserve"> </w:t>
            </w:r>
            <w:proofErr w:type="spellStart"/>
            <w:r w:rsidR="005B666D" w:rsidRPr="00FB1470">
              <w:rPr>
                <w:lang w:val="en-US"/>
              </w:rPr>
              <w:t>subantreprenorilor</w:t>
            </w:r>
            <w:proofErr w:type="spellEnd"/>
            <w:r w:rsidR="005B666D" w:rsidRPr="00FB1470">
              <w:rPr>
                <w:lang w:val="en-US"/>
              </w:rPr>
              <w:t xml:space="preserve"> </w:t>
            </w:r>
            <w:proofErr w:type="spellStart"/>
            <w:r w:rsidR="005B666D" w:rsidRPr="00FB1470">
              <w:rPr>
                <w:lang w:val="en-US"/>
              </w:rPr>
              <w:t>şi</w:t>
            </w:r>
            <w:proofErr w:type="spellEnd"/>
            <w:r w:rsidR="005B666D" w:rsidRPr="00FB1470">
              <w:rPr>
                <w:lang w:val="en-US"/>
              </w:rPr>
              <w:t xml:space="preserve"> </w:t>
            </w:r>
            <w:proofErr w:type="spellStart"/>
            <w:r w:rsidR="005B666D" w:rsidRPr="00FB1470">
              <w:rPr>
                <w:lang w:val="en-US"/>
              </w:rPr>
              <w:t>lucrările</w:t>
            </w:r>
            <w:proofErr w:type="spellEnd"/>
            <w:r w:rsidR="005B666D" w:rsidRPr="00FB1470">
              <w:rPr>
                <w:lang w:val="en-US"/>
              </w:rPr>
              <w:t xml:space="preserve"> pe care </w:t>
            </w:r>
            <w:proofErr w:type="spellStart"/>
            <w:r w:rsidR="005B666D" w:rsidRPr="00FB1470">
              <w:rPr>
                <w:lang w:val="en-US"/>
              </w:rPr>
              <w:t>aceştia</w:t>
            </w:r>
            <w:proofErr w:type="spellEnd"/>
            <w:r w:rsidR="005B666D" w:rsidRPr="00FB1470">
              <w:rPr>
                <w:lang w:val="en-US"/>
              </w:rPr>
              <w:t xml:space="preserve"> le </w:t>
            </w:r>
            <w:proofErr w:type="spellStart"/>
            <w:r w:rsidR="005B666D" w:rsidRPr="00FB1470">
              <w:rPr>
                <w:lang w:val="en-US"/>
              </w:rPr>
              <w:t>vor</w:t>
            </w:r>
            <w:proofErr w:type="spellEnd"/>
            <w:r w:rsidR="005B666D" w:rsidRPr="00FB1470">
              <w:rPr>
                <w:lang w:val="en-US"/>
              </w:rPr>
              <w:t xml:space="preserve"> </w:t>
            </w:r>
            <w:proofErr w:type="spellStart"/>
            <w:r w:rsidR="005B666D" w:rsidRPr="00FB1470">
              <w:rPr>
                <w:lang w:val="en-US"/>
              </w:rPr>
              <w:t>executa</w:t>
            </w:r>
            <w:proofErr w:type="spellEnd"/>
            <w:r w:rsidR="005B666D" w:rsidRPr="00FB1470">
              <w:rPr>
                <w:lang w:val="en-US"/>
              </w:rPr>
              <w:t xml:space="preserve">. </w:t>
            </w:r>
          </w:p>
          <w:p w14:paraId="25B28A4C" w14:textId="77777777" w:rsidR="005B666D" w:rsidRPr="00FB1470" w:rsidRDefault="00BE5A1E" w:rsidP="005100C1">
            <w:pPr>
              <w:pStyle w:val="af3"/>
              <w:tabs>
                <w:tab w:val="left" w:pos="567"/>
              </w:tabs>
              <w:ind w:right="-108" w:firstLine="0"/>
              <w:jc w:val="left"/>
              <w:rPr>
                <w:lang w:val="en-US"/>
              </w:rPr>
            </w:pPr>
            <w:r w:rsidRPr="00FB1470">
              <w:rPr>
                <w:lang w:val="en-US"/>
              </w:rPr>
              <w:t xml:space="preserve">6.3. </w:t>
            </w:r>
            <w:r w:rsidR="005B666D" w:rsidRPr="00FB1470">
              <w:rPr>
                <w:lang w:val="en-US"/>
              </w:rPr>
              <w:t xml:space="preserve">Pe </w:t>
            </w:r>
            <w:proofErr w:type="spellStart"/>
            <w:r w:rsidR="005B666D" w:rsidRPr="00FB1470">
              <w:rPr>
                <w:lang w:val="en-US"/>
              </w:rPr>
              <w:t>parcursul</w:t>
            </w:r>
            <w:proofErr w:type="spellEnd"/>
            <w:r w:rsidR="005B666D" w:rsidRPr="00FB1470">
              <w:rPr>
                <w:lang w:val="en-US"/>
              </w:rPr>
              <w:t xml:space="preserve"> </w:t>
            </w:r>
            <w:proofErr w:type="spellStart"/>
            <w:r w:rsidR="005B666D" w:rsidRPr="00FB1470">
              <w:rPr>
                <w:lang w:val="en-US"/>
              </w:rPr>
              <w:t>execuţiei</w:t>
            </w:r>
            <w:proofErr w:type="spellEnd"/>
            <w:r w:rsidR="005B666D" w:rsidRPr="00FB1470">
              <w:rPr>
                <w:lang w:val="en-US"/>
              </w:rPr>
              <w:t xml:space="preserve"> </w:t>
            </w:r>
            <w:proofErr w:type="spellStart"/>
            <w:r w:rsidR="005B666D" w:rsidRPr="00FB1470">
              <w:rPr>
                <w:lang w:val="en-US"/>
              </w:rPr>
              <w:t>lucrărilor</w:t>
            </w:r>
            <w:proofErr w:type="spellEnd"/>
            <w:r w:rsidR="005B666D" w:rsidRPr="00FB1470">
              <w:rPr>
                <w:lang w:val="en-US"/>
              </w:rPr>
              <w:t xml:space="preserve">, </w:t>
            </w:r>
            <w:proofErr w:type="spellStart"/>
            <w:r w:rsidR="005B666D" w:rsidRPr="00FB1470">
              <w:rPr>
                <w:lang w:val="en-US"/>
              </w:rPr>
              <w:t>Antreprenorul</w:t>
            </w:r>
            <w:proofErr w:type="spellEnd"/>
            <w:r w:rsidR="005B666D" w:rsidRPr="00FB1470">
              <w:rPr>
                <w:lang w:val="en-US"/>
              </w:rPr>
              <w:t xml:space="preserve"> </w:t>
            </w:r>
            <w:proofErr w:type="spellStart"/>
            <w:r w:rsidR="005B666D" w:rsidRPr="00FB1470">
              <w:rPr>
                <w:lang w:val="en-US"/>
              </w:rPr>
              <w:t>este</w:t>
            </w:r>
            <w:proofErr w:type="spellEnd"/>
            <w:r w:rsidR="005B666D" w:rsidRPr="00FB1470">
              <w:rPr>
                <w:lang w:val="en-US"/>
              </w:rPr>
              <w:t xml:space="preserve"> </w:t>
            </w:r>
            <w:proofErr w:type="spellStart"/>
            <w:r w:rsidR="005B666D" w:rsidRPr="00FB1470">
              <w:rPr>
                <w:lang w:val="en-US"/>
              </w:rPr>
              <w:t>obligat</w:t>
            </w:r>
            <w:proofErr w:type="spellEnd"/>
            <w:r w:rsidR="005B666D" w:rsidRPr="00FB1470">
              <w:rPr>
                <w:lang w:val="en-US"/>
              </w:rPr>
              <w:t xml:space="preserve"> </w:t>
            </w:r>
            <w:proofErr w:type="spellStart"/>
            <w:r w:rsidR="005B666D" w:rsidRPr="00FB1470">
              <w:rPr>
                <w:lang w:val="en-US"/>
              </w:rPr>
              <w:t>să</w:t>
            </w:r>
            <w:proofErr w:type="spellEnd"/>
            <w:r w:rsidR="005B666D" w:rsidRPr="00FB1470">
              <w:rPr>
                <w:lang w:val="en-US"/>
              </w:rPr>
              <w:t xml:space="preserve"> </w:t>
            </w:r>
            <w:proofErr w:type="spellStart"/>
            <w:r w:rsidR="005B666D" w:rsidRPr="00FB1470">
              <w:rPr>
                <w:lang w:val="en-US"/>
              </w:rPr>
              <w:t>comunice</w:t>
            </w:r>
            <w:proofErr w:type="spellEnd"/>
            <w:r w:rsidR="005B666D" w:rsidRPr="00FB1470">
              <w:rPr>
                <w:lang w:val="en-US"/>
              </w:rPr>
              <w:t xml:space="preserve">, la </w:t>
            </w:r>
            <w:proofErr w:type="spellStart"/>
            <w:r w:rsidR="005B666D" w:rsidRPr="00FB1470">
              <w:rPr>
                <w:lang w:val="en-US"/>
              </w:rPr>
              <w:t>cererea</w:t>
            </w:r>
            <w:proofErr w:type="spellEnd"/>
            <w:r w:rsidR="005B666D" w:rsidRPr="00FB1470">
              <w:rPr>
                <w:lang w:val="en-US"/>
              </w:rPr>
              <w:t xml:space="preserve"> </w:t>
            </w:r>
            <w:proofErr w:type="spellStart"/>
            <w:r w:rsidR="005B666D" w:rsidRPr="00FB1470">
              <w:rPr>
                <w:lang w:val="en-US"/>
              </w:rPr>
              <w:t>Beneficiarului</w:t>
            </w:r>
            <w:proofErr w:type="spellEnd"/>
            <w:r w:rsidR="005B666D" w:rsidRPr="00FB1470">
              <w:rPr>
                <w:lang w:val="en-US"/>
              </w:rPr>
              <w:t xml:space="preserve">, </w:t>
            </w:r>
            <w:proofErr w:type="spellStart"/>
            <w:r w:rsidR="005B666D" w:rsidRPr="00FB1470">
              <w:rPr>
                <w:lang w:val="en-US"/>
              </w:rPr>
              <w:t>datele</w:t>
            </w:r>
            <w:proofErr w:type="spellEnd"/>
            <w:r w:rsidR="005B666D" w:rsidRPr="00FB1470">
              <w:rPr>
                <w:lang w:val="en-US"/>
              </w:rPr>
              <w:t xml:space="preserve"> de </w:t>
            </w:r>
            <w:proofErr w:type="spellStart"/>
            <w:r w:rsidR="00E364D5" w:rsidRPr="00FB1470">
              <w:rPr>
                <w:lang w:val="en-US"/>
              </w:rPr>
              <w:t>identificare</w:t>
            </w:r>
            <w:r w:rsidR="005B666D" w:rsidRPr="00FB1470">
              <w:rPr>
                <w:lang w:val="en-US"/>
              </w:rPr>
              <w:t>ale</w:t>
            </w:r>
            <w:proofErr w:type="spellEnd"/>
            <w:r w:rsidR="005B666D" w:rsidRPr="00FB1470">
              <w:rPr>
                <w:lang w:val="en-US"/>
              </w:rPr>
              <w:t xml:space="preserve"> </w:t>
            </w:r>
            <w:proofErr w:type="spellStart"/>
            <w:r w:rsidR="005B666D" w:rsidRPr="00FB1470">
              <w:rPr>
                <w:lang w:val="en-US"/>
              </w:rPr>
              <w:t>subantreprenorilor</w:t>
            </w:r>
            <w:proofErr w:type="spellEnd"/>
            <w:r w:rsidR="005B666D" w:rsidRPr="00FB1470">
              <w:rPr>
                <w:lang w:val="en-US"/>
              </w:rPr>
              <w:t xml:space="preserve">. </w:t>
            </w:r>
          </w:p>
          <w:p w14:paraId="4D703E2E" w14:textId="77777777" w:rsidR="005B666D" w:rsidRPr="00FB1470" w:rsidRDefault="00BE5A1E" w:rsidP="005100C1">
            <w:pPr>
              <w:pStyle w:val="af3"/>
              <w:tabs>
                <w:tab w:val="left" w:pos="142"/>
                <w:tab w:val="left" w:pos="284"/>
              </w:tabs>
              <w:ind w:right="-108" w:firstLine="0"/>
              <w:jc w:val="left"/>
              <w:rPr>
                <w:lang w:val="en-US"/>
              </w:rPr>
            </w:pPr>
            <w:r w:rsidRPr="00FB1470">
              <w:rPr>
                <w:lang w:val="en-US"/>
              </w:rPr>
              <w:t xml:space="preserve">6.4. </w:t>
            </w:r>
            <w:proofErr w:type="spellStart"/>
            <w:r w:rsidR="005B666D" w:rsidRPr="00FB1470">
              <w:rPr>
                <w:lang w:val="en-US"/>
              </w:rPr>
              <w:t>Angajarea</w:t>
            </w:r>
            <w:proofErr w:type="spellEnd"/>
            <w:r w:rsidR="005B666D" w:rsidRPr="00FB1470">
              <w:rPr>
                <w:lang w:val="en-US"/>
              </w:rPr>
              <w:t xml:space="preserve"> </w:t>
            </w:r>
            <w:proofErr w:type="spellStart"/>
            <w:r w:rsidR="005B666D" w:rsidRPr="00FB1470">
              <w:rPr>
                <w:lang w:val="en-US"/>
              </w:rPr>
              <w:t>forţei</w:t>
            </w:r>
            <w:proofErr w:type="spellEnd"/>
            <w:r w:rsidR="005B666D" w:rsidRPr="00FB1470">
              <w:rPr>
                <w:lang w:val="en-US"/>
              </w:rPr>
              <w:t xml:space="preserve"> de </w:t>
            </w:r>
            <w:proofErr w:type="spellStart"/>
            <w:r w:rsidR="005B666D" w:rsidRPr="00FB1470">
              <w:rPr>
                <w:lang w:val="en-US"/>
              </w:rPr>
              <w:t>muncă</w:t>
            </w:r>
            <w:proofErr w:type="spellEnd"/>
            <w:r w:rsidR="005B666D" w:rsidRPr="00FB1470">
              <w:rPr>
                <w:lang w:val="en-US"/>
              </w:rPr>
              <w:t xml:space="preserve"> pe </w:t>
            </w:r>
            <w:proofErr w:type="spellStart"/>
            <w:r w:rsidR="005B666D" w:rsidRPr="00FB1470">
              <w:rPr>
                <w:lang w:val="en-US"/>
              </w:rPr>
              <w:t>bază</w:t>
            </w:r>
            <w:proofErr w:type="spellEnd"/>
            <w:r w:rsidR="005B666D" w:rsidRPr="00FB1470">
              <w:rPr>
                <w:lang w:val="en-US"/>
              </w:rPr>
              <w:t xml:space="preserve"> de </w:t>
            </w:r>
            <w:proofErr w:type="spellStart"/>
            <w:r w:rsidR="005B666D" w:rsidRPr="00FB1470">
              <w:rPr>
                <w:lang w:val="en-US"/>
              </w:rPr>
              <w:t>a</w:t>
            </w:r>
            <w:r w:rsidR="003D06D0" w:rsidRPr="00FB1470">
              <w:rPr>
                <w:lang w:val="en-US"/>
              </w:rPr>
              <w:t>cord</w:t>
            </w:r>
            <w:proofErr w:type="spellEnd"/>
            <w:r w:rsidR="003D06D0" w:rsidRPr="00FB1470">
              <w:rPr>
                <w:lang w:val="en-US"/>
              </w:rPr>
              <w:t xml:space="preserve"> nu </w:t>
            </w:r>
            <w:proofErr w:type="spellStart"/>
            <w:r w:rsidR="003D06D0" w:rsidRPr="00FB1470">
              <w:rPr>
                <w:lang w:val="en-US"/>
              </w:rPr>
              <w:t>este</w:t>
            </w:r>
            <w:proofErr w:type="spellEnd"/>
            <w:r w:rsidR="003D06D0" w:rsidRPr="00FB1470">
              <w:rPr>
                <w:lang w:val="en-US"/>
              </w:rPr>
              <w:t xml:space="preserve"> </w:t>
            </w:r>
            <w:proofErr w:type="spellStart"/>
            <w:r w:rsidR="003D06D0" w:rsidRPr="00FB1470">
              <w:rPr>
                <w:lang w:val="en-US"/>
              </w:rPr>
              <w:t>considerată</w:t>
            </w:r>
            <w:proofErr w:type="spellEnd"/>
            <w:r w:rsidR="005B666D" w:rsidRPr="00FB1470">
              <w:rPr>
                <w:lang w:val="en-US"/>
              </w:rPr>
              <w:t xml:space="preserve"> </w:t>
            </w:r>
            <w:proofErr w:type="spellStart"/>
            <w:r w:rsidR="005B666D" w:rsidRPr="00FB1470">
              <w:rPr>
                <w:lang w:val="en-US"/>
              </w:rPr>
              <w:t>obiectul</w:t>
            </w:r>
            <w:proofErr w:type="spellEnd"/>
            <w:r w:rsidR="005B666D" w:rsidRPr="00FB1470">
              <w:rPr>
                <w:lang w:val="en-US"/>
              </w:rPr>
              <w:t xml:space="preserve"> </w:t>
            </w:r>
            <w:proofErr w:type="spellStart"/>
            <w:r w:rsidR="005B666D" w:rsidRPr="00FB1470">
              <w:rPr>
                <w:lang w:val="en-US"/>
              </w:rPr>
              <w:t>unei</w:t>
            </w:r>
            <w:proofErr w:type="spellEnd"/>
            <w:r w:rsidR="005B666D" w:rsidRPr="00FB1470">
              <w:rPr>
                <w:lang w:val="en-US"/>
              </w:rPr>
              <w:t xml:space="preserve"> </w:t>
            </w:r>
            <w:proofErr w:type="spellStart"/>
            <w:r w:rsidR="005B666D" w:rsidRPr="00FB1470">
              <w:rPr>
                <w:lang w:val="en-US"/>
              </w:rPr>
              <w:t>subcontractări</w:t>
            </w:r>
            <w:proofErr w:type="spellEnd"/>
            <w:r w:rsidR="005B666D" w:rsidRPr="00FB1470">
              <w:rPr>
                <w:lang w:val="en-US"/>
              </w:rPr>
              <w:t>.</w:t>
            </w:r>
          </w:p>
          <w:p w14:paraId="4D34BDB6" w14:textId="77777777" w:rsidR="00BE5A1E" w:rsidRPr="00FF430B" w:rsidRDefault="00BE5A1E" w:rsidP="002F1F16">
            <w:pPr>
              <w:tabs>
                <w:tab w:val="left" w:pos="3645"/>
              </w:tabs>
              <w:spacing w:after="200"/>
              <w:contextualSpacing/>
            </w:pPr>
            <w:r w:rsidRPr="00FF430B">
              <w:rPr>
                <w:b/>
              </w:rPr>
              <w:t xml:space="preserve">7. </w:t>
            </w:r>
            <w:r w:rsidR="00460653" w:rsidRPr="00FF430B">
              <w:rPr>
                <w:b/>
              </w:rPr>
              <w:t>FORŢA DE MUNCĂ</w:t>
            </w:r>
          </w:p>
          <w:p w14:paraId="7B5ED6D1" w14:textId="77777777" w:rsidR="00460653" w:rsidRPr="00FF430B" w:rsidRDefault="00BE5A1E" w:rsidP="002F1F16">
            <w:pPr>
              <w:tabs>
                <w:tab w:val="left" w:pos="3645"/>
              </w:tabs>
              <w:spacing w:after="200"/>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14:paraId="164ABC16" w14:textId="77777777" w:rsidR="00460653" w:rsidRPr="00FF430B" w:rsidRDefault="00BE5A1E" w:rsidP="002F1F16">
            <w:pPr>
              <w:tabs>
                <w:tab w:val="left" w:pos="4275"/>
              </w:tabs>
              <w:contextualSpacing/>
            </w:pPr>
            <w:r w:rsidRPr="00FF430B">
              <w:rPr>
                <w:b/>
              </w:rPr>
              <w:lastRenderedPageBreak/>
              <w:t xml:space="preserve">8. </w:t>
            </w:r>
            <w:r w:rsidR="00A101F6" w:rsidRPr="00FF430B">
              <w:rPr>
                <w:b/>
              </w:rPr>
              <w:t xml:space="preserve">MATERIALELE ŞI </w:t>
            </w:r>
            <w:r w:rsidR="00460653" w:rsidRPr="00FF430B">
              <w:rPr>
                <w:b/>
              </w:rPr>
              <w:t>EXECUŢIA LUCRĂRILOR PROPRIU-ZISE</w:t>
            </w:r>
          </w:p>
          <w:p w14:paraId="4C1E65C5" w14:textId="77777777" w:rsidR="00460653" w:rsidRPr="00FB1470" w:rsidRDefault="00BE5A1E" w:rsidP="002F1F16">
            <w:pPr>
              <w:pStyle w:val="af3"/>
              <w:tabs>
                <w:tab w:val="left" w:pos="0"/>
              </w:tabs>
              <w:ind w:firstLine="0"/>
              <w:rPr>
                <w:lang w:val="en-US"/>
              </w:rPr>
            </w:pPr>
            <w:r w:rsidRPr="00FB1470">
              <w:rPr>
                <w:lang w:val="en-US"/>
              </w:rPr>
              <w:t xml:space="preserve">8.1. </w:t>
            </w:r>
            <w:proofErr w:type="spellStart"/>
            <w:r w:rsidR="00460653" w:rsidRPr="00FB1470">
              <w:rPr>
                <w:lang w:val="en-US"/>
              </w:rPr>
              <w:t>Materialele</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de </w:t>
            </w:r>
            <w:proofErr w:type="spellStart"/>
            <w:r w:rsidR="00460653" w:rsidRPr="00FB1470">
              <w:rPr>
                <w:lang w:val="en-US"/>
              </w:rPr>
              <w:t>calitatea</w:t>
            </w:r>
            <w:proofErr w:type="spellEnd"/>
            <w:r w:rsidR="00460653" w:rsidRPr="00FB1470">
              <w:rPr>
                <w:lang w:val="en-US"/>
              </w:rPr>
              <w:t xml:space="preserve"> </w:t>
            </w:r>
            <w:proofErr w:type="spellStart"/>
            <w:r w:rsidR="00460653" w:rsidRPr="00FB1470">
              <w:rPr>
                <w:lang w:val="en-US"/>
              </w:rPr>
              <w:t>prevăzută</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documentaţia</w:t>
            </w:r>
            <w:proofErr w:type="spellEnd"/>
            <w:r w:rsidR="00460653" w:rsidRPr="00FB1470">
              <w:rPr>
                <w:lang w:val="en-US"/>
              </w:rPr>
              <w:t xml:space="preserve"> de </w:t>
            </w:r>
            <w:proofErr w:type="spellStart"/>
            <w:r w:rsidR="00460653" w:rsidRPr="00FB1470">
              <w:rPr>
                <w:lang w:val="en-US"/>
              </w:rPr>
              <w:t>executare</w:t>
            </w:r>
            <w:proofErr w:type="spellEnd"/>
            <w:r w:rsidR="00460653" w:rsidRPr="00FB1470">
              <w:rPr>
                <w:lang w:val="en-US"/>
              </w:rPr>
              <w:t xml:space="preserve">, </w:t>
            </w:r>
            <w:proofErr w:type="spellStart"/>
            <w:r w:rsidR="00460653" w:rsidRPr="00FB1470">
              <w:rPr>
                <w:lang w:val="en-US"/>
              </w:rPr>
              <w:t>urmând</w:t>
            </w:r>
            <w:proofErr w:type="spellEnd"/>
            <w:r w:rsidR="00460653" w:rsidRPr="00FB1470">
              <w:rPr>
                <w:lang w:val="en-US"/>
              </w:rPr>
              <w:t xml:space="preserve"> a fi </w:t>
            </w:r>
            <w:proofErr w:type="spellStart"/>
            <w:r w:rsidR="00460653" w:rsidRPr="00FB1470">
              <w:rPr>
                <w:lang w:val="en-US"/>
              </w:rPr>
              <w:t>supuse</w:t>
            </w:r>
            <w:proofErr w:type="spellEnd"/>
            <w:r w:rsidR="00460653" w:rsidRPr="00FB1470">
              <w:rPr>
                <w:lang w:val="en-US"/>
              </w:rPr>
              <w:t xml:space="preserve"> periodic la diverse </w:t>
            </w:r>
            <w:proofErr w:type="spellStart"/>
            <w:r w:rsidR="00460653" w:rsidRPr="00FB1470">
              <w:rPr>
                <w:lang w:val="en-US"/>
              </w:rPr>
              <w:t>testări</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proiectantul</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ce</w:t>
            </w:r>
            <w:proofErr w:type="spellEnd"/>
            <w:r w:rsidR="00460653" w:rsidRPr="00FB1470">
              <w:rPr>
                <w:lang w:val="en-US"/>
              </w:rPr>
              <w:t xml:space="preserve"> le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solicita</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asigura</w:t>
            </w:r>
            <w:proofErr w:type="spellEnd"/>
            <w:r w:rsidR="00460653" w:rsidRPr="00FB1470">
              <w:rPr>
                <w:lang w:val="en-US"/>
              </w:rPr>
              <w:t xml:space="preserve">, la </w:t>
            </w:r>
            <w:proofErr w:type="spellStart"/>
            <w:r w:rsidR="00460653" w:rsidRPr="00FB1470">
              <w:rPr>
                <w:lang w:val="en-US"/>
              </w:rPr>
              <w:t>cerere</w:t>
            </w:r>
            <w:proofErr w:type="spellEnd"/>
            <w:r w:rsidR="00460653" w:rsidRPr="00FB1470">
              <w:rPr>
                <w:lang w:val="en-US"/>
              </w:rPr>
              <w:t xml:space="preserve">, </w:t>
            </w:r>
            <w:proofErr w:type="spellStart"/>
            <w:r w:rsidR="00460653" w:rsidRPr="00FB1470">
              <w:rPr>
                <w:lang w:val="en-US"/>
              </w:rPr>
              <w:t>forţa</w:t>
            </w:r>
            <w:proofErr w:type="spellEnd"/>
            <w:r w:rsidR="00460653" w:rsidRPr="00FB1470">
              <w:rPr>
                <w:lang w:val="en-US"/>
              </w:rPr>
              <w:t xml:space="preserve"> de </w:t>
            </w:r>
            <w:proofErr w:type="spellStart"/>
            <w:r w:rsidR="00460653" w:rsidRPr="00FB1470">
              <w:rPr>
                <w:lang w:val="en-US"/>
              </w:rPr>
              <w:t>muncă</w:t>
            </w:r>
            <w:proofErr w:type="spellEnd"/>
            <w:r w:rsidR="00460653" w:rsidRPr="00FB1470">
              <w:rPr>
                <w:lang w:val="en-US"/>
              </w:rPr>
              <w:t xml:space="preserve">, </w:t>
            </w:r>
            <w:proofErr w:type="spellStart"/>
            <w:r w:rsidR="00460653" w:rsidRPr="00FB1470">
              <w:rPr>
                <w:lang w:val="en-US"/>
              </w:rPr>
              <w:t>instrumentele</w:t>
            </w:r>
            <w:proofErr w:type="spellEnd"/>
            <w:r w:rsidR="00460653" w:rsidRPr="00FB1470">
              <w:rPr>
                <w:lang w:val="en-US"/>
              </w:rPr>
              <w:t xml:space="preserve">, </w:t>
            </w:r>
            <w:proofErr w:type="spellStart"/>
            <w:r w:rsidR="00460653" w:rsidRPr="00FB1470">
              <w:rPr>
                <w:lang w:val="en-US"/>
              </w:rPr>
              <w:t>utilajul</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materialele</w:t>
            </w:r>
            <w:proofErr w:type="spellEnd"/>
            <w:r w:rsidR="00460653" w:rsidRPr="00FB1470">
              <w:rPr>
                <w:lang w:val="en-US"/>
              </w:rPr>
              <w:t xml:space="preserve"> </w:t>
            </w:r>
            <w:proofErr w:type="spellStart"/>
            <w:r w:rsidR="00460653" w:rsidRPr="00FB1470">
              <w:rPr>
                <w:lang w:val="en-US"/>
              </w:rPr>
              <w:t>necesare</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examinarea</w:t>
            </w:r>
            <w:proofErr w:type="spellEnd"/>
            <w:r w:rsidR="00460653" w:rsidRPr="00FB1470">
              <w:rPr>
                <w:lang w:val="en-US"/>
              </w:rPr>
              <w:t xml:space="preserve">, </w:t>
            </w:r>
            <w:proofErr w:type="spellStart"/>
            <w:r w:rsidR="00460653" w:rsidRPr="00FB1470">
              <w:rPr>
                <w:lang w:val="en-US"/>
              </w:rPr>
              <w:t>măsurarea</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testarea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
          <w:p w14:paraId="45330D3D" w14:textId="77777777" w:rsidR="00460653" w:rsidRPr="00FB1470" w:rsidRDefault="00BE5A1E" w:rsidP="002F1F16">
            <w:pPr>
              <w:pStyle w:val="af3"/>
              <w:tabs>
                <w:tab w:val="left" w:pos="284"/>
              </w:tabs>
              <w:ind w:firstLine="0"/>
              <w:rPr>
                <w:lang w:val="en-US"/>
              </w:rPr>
            </w:pPr>
            <w:r w:rsidRPr="00FB1470">
              <w:rPr>
                <w:lang w:val="en-US"/>
              </w:rPr>
              <w:t>8.</w:t>
            </w:r>
            <w:proofErr w:type="gramStart"/>
            <w:r w:rsidRPr="00FB1470">
              <w:rPr>
                <w:lang w:val="en-US"/>
              </w:rPr>
              <w:t>2</w:t>
            </w:r>
            <w:r w:rsidR="00D05A94" w:rsidRPr="00FB1470">
              <w:rPr>
                <w:lang w:val="en-US"/>
              </w:rPr>
              <w:t>.</w:t>
            </w:r>
            <w:r w:rsidR="00460653" w:rsidRPr="00FB1470">
              <w:rPr>
                <w:lang w:val="en-US"/>
              </w:rPr>
              <w:t>Costul</w:t>
            </w:r>
            <w:proofErr w:type="gramEnd"/>
            <w:r w:rsidR="00460653" w:rsidRPr="00FB1470">
              <w:rPr>
                <w:lang w:val="en-US"/>
              </w:rPr>
              <w:t xml:space="preserve"> </w:t>
            </w:r>
            <w:proofErr w:type="spellStart"/>
            <w:r w:rsidR="00460653" w:rsidRPr="00FB1470">
              <w:rPr>
                <w:lang w:val="en-US"/>
              </w:rPr>
              <w:t>probelor</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încercărilor</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fi </w:t>
            </w:r>
            <w:proofErr w:type="spellStart"/>
            <w:r w:rsidR="00460653" w:rsidRPr="00FB1470">
              <w:rPr>
                <w:lang w:val="en-US"/>
              </w:rPr>
              <w:t>suportat</w:t>
            </w:r>
            <w:proofErr w:type="spellEnd"/>
            <w:r w:rsidR="00460653" w:rsidRPr="00FB1470">
              <w:rPr>
                <w:lang w:val="en-US"/>
              </w:rPr>
              <w:t xml:space="preserve"> de </w:t>
            </w:r>
            <w:proofErr w:type="spellStart"/>
            <w:r w:rsidR="00460653" w:rsidRPr="00FB1470">
              <w:rPr>
                <w:lang w:val="en-US"/>
              </w:rPr>
              <w:t>Antreprenor</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acesta</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prevăzut</w:t>
            </w:r>
            <w:proofErr w:type="spellEnd"/>
            <w:r w:rsidR="00460653" w:rsidRPr="00FB1470">
              <w:rPr>
                <w:lang w:val="en-US"/>
              </w:rPr>
              <w:t xml:space="preserve"> </w:t>
            </w:r>
            <w:proofErr w:type="spellStart"/>
            <w:r w:rsidR="00460653" w:rsidRPr="00FB1470">
              <w:rPr>
                <w:lang w:val="en-US"/>
              </w:rPr>
              <w:t>îndocumentaţie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w:t>
            </w:r>
            <w:proofErr w:type="spellEnd"/>
            <w:r w:rsidR="00460653" w:rsidRPr="00FB1470">
              <w:rPr>
                <w:lang w:val="en-US"/>
              </w:rPr>
              <w:t xml:space="preserve"> </w:t>
            </w:r>
            <w:proofErr w:type="spellStart"/>
            <w:r w:rsidR="00460653" w:rsidRPr="00FB1470">
              <w:rPr>
                <w:lang w:val="en-US"/>
              </w:rPr>
              <w:t>contrar</w:t>
            </w:r>
            <w:proofErr w:type="spellEnd"/>
            <w:r w:rsidR="00460653" w:rsidRPr="00FB1470">
              <w:rPr>
                <w:lang w:val="en-US"/>
              </w:rPr>
              <w:t xml:space="preserve"> </w:t>
            </w:r>
            <w:proofErr w:type="spellStart"/>
            <w:r w:rsidR="00460653" w:rsidRPr="00FB1470">
              <w:rPr>
                <w:lang w:val="en-US"/>
              </w:rPr>
              <w:t>cheltuielile</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suportate</w:t>
            </w:r>
            <w:proofErr w:type="spellEnd"/>
            <w:r w:rsidR="00460653" w:rsidRPr="00FB1470">
              <w:rPr>
                <w:lang w:val="en-US"/>
              </w:rPr>
              <w:t xml:space="preserve"> de </w:t>
            </w:r>
            <w:proofErr w:type="spellStart"/>
            <w:r w:rsidR="00460653" w:rsidRPr="00FB1470">
              <w:rPr>
                <w:lang w:val="en-US"/>
              </w:rPr>
              <w:t>Beneficiar</w:t>
            </w:r>
            <w:proofErr w:type="spellEnd"/>
            <w:r w:rsidR="00460653" w:rsidRPr="00FB1470">
              <w:rPr>
                <w:lang w:val="en-US"/>
              </w:rPr>
              <w:t xml:space="preserve">. </w:t>
            </w:r>
          </w:p>
          <w:p w14:paraId="528FC4EF" w14:textId="77777777" w:rsidR="00460653" w:rsidRPr="00FF430B" w:rsidRDefault="00BE5A1E" w:rsidP="002F1F16">
            <w:pPr>
              <w:pStyle w:val="af3"/>
              <w:tabs>
                <w:tab w:val="left" w:pos="284"/>
              </w:tabs>
              <w:ind w:firstLine="0"/>
            </w:pPr>
            <w:r w:rsidRPr="00FB1470">
              <w:rPr>
                <w:lang w:val="en-US"/>
              </w:rPr>
              <w:t xml:space="preserve">8.3. </w:t>
            </w:r>
            <w:proofErr w:type="spellStart"/>
            <w:r w:rsidR="00460653" w:rsidRPr="00FB1470">
              <w:rPr>
                <w:lang w:val="en-US"/>
              </w:rPr>
              <w:t>Probele</w:t>
            </w:r>
            <w:proofErr w:type="spellEnd"/>
            <w:r w:rsidR="00460653" w:rsidRPr="00FB1470">
              <w:rPr>
                <w:lang w:val="en-US"/>
              </w:rPr>
              <w:t xml:space="preserve"> </w:t>
            </w:r>
            <w:proofErr w:type="spellStart"/>
            <w:r w:rsidR="00460653" w:rsidRPr="00FB1470">
              <w:rPr>
                <w:lang w:val="en-US"/>
              </w:rPr>
              <w:t>neprevăzute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comandate</w:t>
            </w:r>
            <w:proofErr w:type="spellEnd"/>
            <w:r w:rsidR="00460653" w:rsidRPr="00FB1470">
              <w:rPr>
                <w:lang w:val="en-US"/>
              </w:rPr>
              <w:t xml:space="preserve"> de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verificarea</w:t>
            </w:r>
            <w:proofErr w:type="spellEnd"/>
            <w:r w:rsidR="00460653" w:rsidRPr="00FB1470">
              <w:rPr>
                <w:lang w:val="en-US"/>
              </w:rPr>
              <w:t xml:space="preserve"> </w:t>
            </w:r>
            <w:proofErr w:type="spellStart"/>
            <w:r w:rsidR="00460653" w:rsidRPr="00FB1470">
              <w:rPr>
                <w:lang w:val="en-US"/>
              </w:rPr>
              <w:t>unor</w:t>
            </w:r>
            <w:proofErr w:type="spellEnd"/>
            <w:r w:rsidR="00460653" w:rsidRPr="00FB1470">
              <w:rPr>
                <w:lang w:val="en-US"/>
              </w:rPr>
              <w:t xml:space="preserve"> </w:t>
            </w:r>
            <w:proofErr w:type="spellStart"/>
            <w:r w:rsidR="00460653" w:rsidRPr="00FB1470">
              <w:rPr>
                <w:lang w:val="en-US"/>
              </w:rPr>
              <w:t>lucrări</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materiale</w:t>
            </w:r>
            <w:proofErr w:type="spellEnd"/>
            <w:r w:rsidR="00460653" w:rsidRPr="00FB1470">
              <w:rPr>
                <w:lang w:val="en-US"/>
              </w:rPr>
              <w:t xml:space="preserve"> </w:t>
            </w:r>
            <w:proofErr w:type="spellStart"/>
            <w:r w:rsidR="00460653" w:rsidRPr="00FB1470">
              <w:rPr>
                <w:lang w:val="en-US"/>
              </w:rPr>
              <w:t>puse</w:t>
            </w:r>
            <w:proofErr w:type="spellEnd"/>
            <w:r w:rsidR="00460653" w:rsidRPr="00FB1470">
              <w:rPr>
                <w:lang w:val="en-US"/>
              </w:rPr>
              <w:t xml:space="preserve"> </w:t>
            </w:r>
            <w:proofErr w:type="spellStart"/>
            <w:r w:rsidR="00460653" w:rsidRPr="00FB1470">
              <w:rPr>
                <w:lang w:val="en-US"/>
              </w:rPr>
              <w:t>înoperă</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suportate</w:t>
            </w:r>
            <w:proofErr w:type="spellEnd"/>
            <w:r w:rsidR="00460653" w:rsidRPr="00FB1470">
              <w:rPr>
                <w:lang w:val="en-US"/>
              </w:rPr>
              <w:t xml:space="preserve"> de </w:t>
            </w:r>
            <w:proofErr w:type="spellStart"/>
            <w:r w:rsidR="00460653" w:rsidRPr="00FB1470">
              <w:rPr>
                <w:lang w:val="en-US"/>
              </w:rPr>
              <w:t>Antreprenor</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s</w:t>
            </w:r>
            <w:r w:rsidR="003D06D0" w:rsidRPr="00FB1470">
              <w:rPr>
                <w:lang w:val="en-US"/>
              </w:rPr>
              <w:t xml:space="preserve">e </w:t>
            </w:r>
            <w:proofErr w:type="spellStart"/>
            <w:r w:rsidR="003D06D0" w:rsidRPr="00FB1470">
              <w:rPr>
                <w:lang w:val="en-US"/>
              </w:rPr>
              <w:t>dovedeşte</w:t>
            </w:r>
            <w:proofErr w:type="spellEnd"/>
            <w:r w:rsidR="003D06D0" w:rsidRPr="00FB1470">
              <w:rPr>
                <w:lang w:val="en-US"/>
              </w:rPr>
              <w:t xml:space="preserve"> </w:t>
            </w:r>
            <w:proofErr w:type="spellStart"/>
            <w:r w:rsidR="003D06D0" w:rsidRPr="00FB1470">
              <w:rPr>
                <w:lang w:val="en-US"/>
              </w:rPr>
              <w:t>că</w:t>
            </w:r>
            <w:proofErr w:type="spellEnd"/>
            <w:r w:rsidR="003D06D0" w:rsidRPr="00FB1470">
              <w:rPr>
                <w:lang w:val="en-US"/>
              </w:rPr>
              <w:t xml:space="preserve"> </w:t>
            </w:r>
            <w:proofErr w:type="spellStart"/>
            <w:r w:rsidR="003D06D0" w:rsidRPr="00FB1470">
              <w:rPr>
                <w:lang w:val="en-US"/>
              </w:rPr>
              <w:t>materialele</w:t>
            </w:r>
            <w:proofErr w:type="spellEnd"/>
            <w:r w:rsidR="003D06D0" w:rsidRPr="00FB1470">
              <w:rPr>
                <w:lang w:val="en-US"/>
              </w:rPr>
              <w:t xml:space="preserve"> nu su</w:t>
            </w:r>
            <w:r w:rsidR="00460653" w:rsidRPr="00FB1470">
              <w:rPr>
                <w:lang w:val="en-US"/>
              </w:rPr>
              <w:t xml:space="preserve">nt </w:t>
            </w:r>
            <w:proofErr w:type="spellStart"/>
            <w:r w:rsidR="00460653" w:rsidRPr="00FB1470">
              <w:rPr>
                <w:lang w:val="en-US"/>
              </w:rPr>
              <w:t>corespunzător</w:t>
            </w:r>
            <w:proofErr w:type="spellEnd"/>
            <w:r w:rsidR="00460653" w:rsidRPr="00FB1470">
              <w:rPr>
                <w:lang w:val="en-US"/>
              </w:rPr>
              <w:t xml:space="preserve"> </w:t>
            </w:r>
            <w:proofErr w:type="spellStart"/>
            <w:r w:rsidR="00460653" w:rsidRPr="00FB1470">
              <w:rPr>
                <w:lang w:val="en-US"/>
              </w:rPr>
              <w:t>calitative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manopera</w:t>
            </w:r>
            <w:proofErr w:type="spellEnd"/>
            <w:r w:rsidR="00460653" w:rsidRPr="00FB1470">
              <w:rPr>
                <w:lang w:val="en-US"/>
              </w:rPr>
              <w:t xml:space="preserve"> nu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conformitate</w:t>
            </w:r>
            <w:proofErr w:type="spellEnd"/>
            <w:r w:rsidR="00460653" w:rsidRPr="00FB1470">
              <w:rPr>
                <w:lang w:val="en-US"/>
              </w:rPr>
              <w:t xml:space="preserve"> cu </w:t>
            </w:r>
            <w:proofErr w:type="spellStart"/>
            <w:r w:rsidR="00460653" w:rsidRPr="00FB1470">
              <w:rPr>
                <w:lang w:val="en-US"/>
              </w:rPr>
              <w:t>prevederile</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7082F49D" w14:textId="77777777" w:rsidR="00460653" w:rsidRPr="00FB1470" w:rsidRDefault="00D05A94" w:rsidP="00230934">
            <w:pPr>
              <w:pStyle w:val="af3"/>
              <w:numPr>
                <w:ilvl w:val="1"/>
                <w:numId w:val="16"/>
              </w:numPr>
              <w:tabs>
                <w:tab w:val="left" w:pos="284"/>
              </w:tabs>
              <w:ind w:left="0" w:hanging="425"/>
              <w:rPr>
                <w:lang w:val="en-US"/>
              </w:rPr>
            </w:pPr>
            <w:r w:rsidRPr="00FB1470">
              <w:rPr>
                <w:lang w:val="en-US"/>
              </w:rPr>
              <w:t xml:space="preserve">8.4.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proiectantul</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orice</w:t>
            </w:r>
            <w:proofErr w:type="spellEnd"/>
            <w:r w:rsidR="00460653" w:rsidRPr="00FB1470">
              <w:rPr>
                <w:lang w:val="en-US"/>
              </w:rPr>
              <w:t xml:space="preserve"> </w:t>
            </w:r>
            <w:proofErr w:type="spellStart"/>
            <w:r w:rsidR="00460653" w:rsidRPr="00FB1470">
              <w:rPr>
                <w:lang w:val="en-US"/>
              </w:rPr>
              <w:t>altă</w:t>
            </w:r>
            <w:proofErr w:type="spellEnd"/>
            <w:r w:rsidR="00460653" w:rsidRPr="00FB1470">
              <w:rPr>
                <w:lang w:val="en-US"/>
              </w:rPr>
              <w:t xml:space="preserve"> </w:t>
            </w:r>
            <w:proofErr w:type="spellStart"/>
            <w:r w:rsidR="00460653" w:rsidRPr="00FB1470">
              <w:rPr>
                <w:lang w:val="en-US"/>
              </w:rPr>
              <w:t>persoană</w:t>
            </w:r>
            <w:proofErr w:type="spellEnd"/>
            <w:r w:rsidR="00460653" w:rsidRPr="00FB1470">
              <w:rPr>
                <w:lang w:val="en-US"/>
              </w:rPr>
              <w:t xml:space="preserve"> </w:t>
            </w:r>
            <w:proofErr w:type="spellStart"/>
            <w:r w:rsidR="00460653" w:rsidRPr="00FB1470">
              <w:rPr>
                <w:lang w:val="en-US"/>
              </w:rPr>
              <w:t>autorizată</w:t>
            </w:r>
            <w:proofErr w:type="spellEnd"/>
            <w:r w:rsidR="00460653" w:rsidRPr="00FB1470">
              <w:rPr>
                <w:lang w:val="en-US"/>
              </w:rPr>
              <w:t xml:space="preserve"> de </w:t>
            </w:r>
            <w:proofErr w:type="spellStart"/>
            <w:r w:rsidR="00460653" w:rsidRPr="00FB1470">
              <w:rPr>
                <w:lang w:val="en-US"/>
              </w:rPr>
              <w:t>aceştia</w:t>
            </w:r>
            <w:proofErr w:type="spellEnd"/>
            <w:r w:rsidR="00460653" w:rsidRPr="00FB1470">
              <w:rPr>
                <w:lang w:val="en-US"/>
              </w:rPr>
              <w:t xml:space="preserve"> au </w:t>
            </w:r>
            <w:proofErr w:type="spellStart"/>
            <w:r w:rsidR="00460653" w:rsidRPr="00FB1470">
              <w:rPr>
                <w:lang w:val="en-US"/>
              </w:rPr>
              <w:t>acces</w:t>
            </w:r>
            <w:proofErr w:type="spellEnd"/>
            <w:r w:rsidR="00460653" w:rsidRPr="00FB1470">
              <w:rPr>
                <w:lang w:val="en-US"/>
              </w:rPr>
              <w:t xml:space="preserve"> tot </w:t>
            </w:r>
            <w:proofErr w:type="spellStart"/>
            <w:r w:rsidR="00460653" w:rsidRPr="00FB1470">
              <w:rPr>
                <w:lang w:val="en-US"/>
              </w:rPr>
              <w:t>timpul</w:t>
            </w:r>
            <w:proofErr w:type="spellEnd"/>
            <w:r w:rsidR="00460653" w:rsidRPr="00FB1470">
              <w:rPr>
                <w:lang w:val="en-US"/>
              </w:rPr>
              <w:t xml:space="preserve"> la </w:t>
            </w:r>
            <w:proofErr w:type="spellStart"/>
            <w:r w:rsidR="00460653" w:rsidRPr="00FB1470">
              <w:rPr>
                <w:lang w:val="en-US"/>
              </w:rPr>
              <w:t>lucrări</w:t>
            </w:r>
            <w:proofErr w:type="spellEnd"/>
            <w:r w:rsidR="00460653" w:rsidRPr="00FB1470">
              <w:rPr>
                <w:lang w:val="en-US"/>
              </w:rPr>
              <w:t xml:space="preserve"> pe </w:t>
            </w:r>
            <w:proofErr w:type="spellStart"/>
            <w:r w:rsidR="00460653" w:rsidRPr="00FB1470">
              <w:rPr>
                <w:lang w:val="en-US"/>
              </w:rPr>
              <w:t>şantierşi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locurile</w:t>
            </w:r>
            <w:proofErr w:type="spellEnd"/>
            <w:r w:rsidR="00460653" w:rsidRPr="00FB1470">
              <w:rPr>
                <w:lang w:val="en-US"/>
              </w:rPr>
              <w:t xml:space="preserve"> </w:t>
            </w:r>
            <w:proofErr w:type="spellStart"/>
            <w:r w:rsidR="00460653" w:rsidRPr="00FB1470">
              <w:rPr>
                <w:lang w:val="en-US"/>
              </w:rPr>
              <w:t>unde</w:t>
            </w:r>
            <w:proofErr w:type="spellEnd"/>
            <w:r w:rsidR="00460653" w:rsidRPr="00FB1470">
              <w:rPr>
                <w:lang w:val="en-US"/>
              </w:rPr>
              <w:t xml:space="preserve"> se </w:t>
            </w:r>
            <w:proofErr w:type="spellStart"/>
            <w:r w:rsidR="00460653" w:rsidRPr="00FB1470">
              <w:rPr>
                <w:lang w:val="en-US"/>
              </w:rPr>
              <w:t>pregăteşte</w:t>
            </w:r>
            <w:proofErr w:type="spellEnd"/>
            <w:r w:rsidR="00460653" w:rsidRPr="00FB1470">
              <w:rPr>
                <w:lang w:val="en-US"/>
              </w:rPr>
              <w:t xml:space="preserve"> </w:t>
            </w:r>
            <w:proofErr w:type="spellStart"/>
            <w:r w:rsidR="00460653" w:rsidRPr="00FB1470">
              <w:rPr>
                <w:lang w:val="en-US"/>
              </w:rPr>
              <w:t>lucrarea</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depozite</w:t>
            </w:r>
            <w:proofErr w:type="spellEnd"/>
            <w:r w:rsidR="00460653" w:rsidRPr="00FB1470">
              <w:rPr>
                <w:lang w:val="en-US"/>
              </w:rPr>
              <w:t xml:space="preserve"> de </w:t>
            </w:r>
            <w:proofErr w:type="spellStart"/>
            <w:r w:rsidR="00460653" w:rsidRPr="00FB1470">
              <w:rPr>
                <w:lang w:val="en-US"/>
              </w:rPr>
              <w:t>materiale</w:t>
            </w:r>
            <w:proofErr w:type="spellEnd"/>
            <w:r w:rsidR="00460653" w:rsidRPr="00FB1470">
              <w:rPr>
                <w:lang w:val="en-US"/>
              </w:rPr>
              <w:t xml:space="preserve"> prefabricate etc. </w:t>
            </w:r>
          </w:p>
          <w:p w14:paraId="6AEF2B89" w14:textId="77777777" w:rsidR="00460653" w:rsidRPr="00FB1470" w:rsidRDefault="00D05A94" w:rsidP="00230934">
            <w:pPr>
              <w:pStyle w:val="af3"/>
              <w:numPr>
                <w:ilvl w:val="1"/>
                <w:numId w:val="16"/>
              </w:numPr>
              <w:tabs>
                <w:tab w:val="left" w:pos="284"/>
              </w:tabs>
              <w:ind w:left="0" w:hanging="425"/>
              <w:rPr>
                <w:lang w:val="en-US"/>
              </w:rPr>
            </w:pPr>
            <w:r w:rsidRPr="00FB1470">
              <w:rPr>
                <w:lang w:val="en-US"/>
              </w:rPr>
              <w:t xml:space="preserve">8.5. </w:t>
            </w:r>
            <w:proofErr w:type="spellStart"/>
            <w:r w:rsidR="00460653" w:rsidRPr="00FB1470">
              <w:rPr>
                <w:lang w:val="en-US"/>
              </w:rPr>
              <w:t>Lucrările</w:t>
            </w:r>
            <w:proofErr w:type="spellEnd"/>
            <w:r w:rsidR="00460653" w:rsidRPr="00FB1470">
              <w:rPr>
                <w:lang w:val="en-US"/>
              </w:rPr>
              <w:t xml:space="preserve"> care </w:t>
            </w:r>
            <w:proofErr w:type="spellStart"/>
            <w:r w:rsidR="00460653" w:rsidRPr="00FB1470">
              <w:rPr>
                <w:lang w:val="en-US"/>
              </w:rPr>
              <w:t>devin</w:t>
            </w:r>
            <w:proofErr w:type="spellEnd"/>
            <w:r w:rsidR="00460653" w:rsidRPr="00FB1470">
              <w:rPr>
                <w:lang w:val="en-US"/>
              </w:rPr>
              <w:t xml:space="preserve"> </w:t>
            </w:r>
            <w:proofErr w:type="spellStart"/>
            <w:r w:rsidR="00460653" w:rsidRPr="00FB1470">
              <w:rPr>
                <w:lang w:val="en-US"/>
              </w:rPr>
              <w:t>ascunse</w:t>
            </w:r>
            <w:proofErr w:type="spellEnd"/>
            <w:r w:rsidR="00460653" w:rsidRPr="00FB1470">
              <w:rPr>
                <w:lang w:val="en-US"/>
              </w:rPr>
              <w:t xml:space="preserve"> nu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acoperite</w:t>
            </w:r>
            <w:proofErr w:type="spellEnd"/>
            <w:r w:rsidR="00460653" w:rsidRPr="00FB1470">
              <w:rPr>
                <w:lang w:val="en-US"/>
              </w:rPr>
              <w:t xml:space="preserve"> </w:t>
            </w:r>
            <w:proofErr w:type="spellStart"/>
            <w:r w:rsidR="00460653" w:rsidRPr="00FB1470">
              <w:rPr>
                <w:lang w:val="en-US"/>
              </w:rPr>
              <w:t>fără</w:t>
            </w:r>
            <w:proofErr w:type="spellEnd"/>
            <w:r w:rsidR="00460653" w:rsidRPr="00FB1470">
              <w:rPr>
                <w:lang w:val="en-US"/>
              </w:rPr>
              <w:t xml:space="preserve"> </w:t>
            </w:r>
            <w:proofErr w:type="spellStart"/>
            <w:r w:rsidR="00460653" w:rsidRPr="00FB1470">
              <w:rPr>
                <w:lang w:val="en-US"/>
              </w:rPr>
              <w:t>aprobarea</w:t>
            </w:r>
            <w:proofErr w:type="spellEnd"/>
            <w:r w:rsidR="00460653" w:rsidRPr="00FB1470">
              <w:rPr>
                <w:lang w:val="en-US"/>
              </w:rPr>
              <w:t xml:space="preserve"> </w:t>
            </w:r>
            <w:proofErr w:type="spellStart"/>
            <w:r w:rsidR="00460653" w:rsidRPr="00FB1470">
              <w:rPr>
                <w:lang w:val="en-US"/>
              </w:rPr>
              <w:t>responsabilului</w:t>
            </w:r>
            <w:proofErr w:type="spellEnd"/>
            <w:r w:rsidR="00460653" w:rsidRPr="00FB1470">
              <w:rPr>
                <w:lang w:val="en-US"/>
              </w:rPr>
              <w:t xml:space="preserve"> </w:t>
            </w:r>
            <w:proofErr w:type="spellStart"/>
            <w:r w:rsidR="00460653" w:rsidRPr="00FB1470">
              <w:rPr>
                <w:lang w:val="en-US"/>
              </w:rPr>
              <w:t>tehnic</w:t>
            </w:r>
            <w:proofErr w:type="spellEnd"/>
            <w:r w:rsidR="00460653" w:rsidRPr="00FB1470">
              <w:rPr>
                <w:lang w:val="en-US"/>
              </w:rPr>
              <w:t xml:space="preserve"> </w:t>
            </w:r>
            <w:proofErr w:type="spellStart"/>
            <w:r w:rsidR="00460653" w:rsidRPr="00FB1470">
              <w:rPr>
                <w:lang w:val="en-US"/>
              </w:rPr>
              <w:t>atestat</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după</w:t>
            </w:r>
            <w:proofErr w:type="spellEnd"/>
            <w:r w:rsidR="00460653" w:rsidRPr="00FB1470">
              <w:rPr>
                <w:lang w:val="en-US"/>
              </w:rPr>
              <w:t xml:space="preserve"> </w:t>
            </w:r>
            <w:proofErr w:type="spellStart"/>
            <w:r w:rsidR="00460653" w:rsidRPr="00FB1470">
              <w:rPr>
                <w:lang w:val="en-US"/>
              </w:rPr>
              <w:t>caz</w:t>
            </w:r>
            <w:proofErr w:type="spellEnd"/>
            <w:r w:rsidR="00460653" w:rsidRPr="00FB1470">
              <w:rPr>
                <w:lang w:val="en-US"/>
              </w:rPr>
              <w:t xml:space="preserve">, a </w:t>
            </w:r>
            <w:proofErr w:type="spellStart"/>
            <w:r w:rsidR="00460653" w:rsidRPr="00FB1470">
              <w:rPr>
                <w:lang w:val="en-US"/>
              </w:rPr>
              <w:t>proiectantului</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asigurând</w:t>
            </w:r>
            <w:proofErr w:type="spellEnd"/>
            <w:r w:rsidR="00460653" w:rsidRPr="00FB1470">
              <w:rPr>
                <w:lang w:val="en-US"/>
              </w:rPr>
              <w:t xml:space="preserve"> </w:t>
            </w:r>
            <w:proofErr w:type="spellStart"/>
            <w:r w:rsidR="00460653" w:rsidRPr="00FB1470">
              <w:rPr>
                <w:lang w:val="en-US"/>
              </w:rPr>
              <w:t>posibilitatea</w:t>
            </w:r>
            <w:proofErr w:type="spellEnd"/>
            <w:r w:rsidR="00460653" w:rsidRPr="00FB1470">
              <w:rPr>
                <w:lang w:val="en-US"/>
              </w:rPr>
              <w:t xml:space="preserve"> </w:t>
            </w:r>
            <w:proofErr w:type="spellStart"/>
            <w:r w:rsidR="00460653" w:rsidRPr="00FB1470">
              <w:rPr>
                <w:lang w:val="en-US"/>
              </w:rPr>
              <w:t>acestora</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examineze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urmărească</w:t>
            </w:r>
            <w:proofErr w:type="spellEnd"/>
            <w:r w:rsidR="00460653" w:rsidRPr="00FB1470">
              <w:rPr>
                <w:lang w:val="en-US"/>
              </w:rPr>
              <w:t xml:space="preserve"> </w:t>
            </w:r>
            <w:proofErr w:type="spellStart"/>
            <w:r w:rsidR="00460653" w:rsidRPr="00FB1470">
              <w:rPr>
                <w:lang w:val="en-US"/>
              </w:rPr>
              <w:t>orice</w:t>
            </w:r>
            <w:proofErr w:type="spellEnd"/>
            <w:r w:rsidR="00460653" w:rsidRPr="00FB1470">
              <w:rPr>
                <w:lang w:val="en-US"/>
              </w:rPr>
              <w:t xml:space="preserve"> </w:t>
            </w:r>
            <w:proofErr w:type="spellStart"/>
            <w:r w:rsidR="00460653" w:rsidRPr="00FB1470">
              <w:rPr>
                <w:lang w:val="en-US"/>
              </w:rPr>
              <w:t>lucrare</w:t>
            </w:r>
            <w:proofErr w:type="spellEnd"/>
            <w:r w:rsidR="00460653" w:rsidRPr="00FB1470">
              <w:rPr>
                <w:lang w:val="en-US"/>
              </w:rPr>
              <w:t xml:space="preserve"> care </w:t>
            </w:r>
            <w:proofErr w:type="spellStart"/>
            <w:r w:rsidR="00460653" w:rsidRPr="00FB1470">
              <w:rPr>
                <w:lang w:val="en-US"/>
              </w:rPr>
              <w:t>urmează</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fie </w:t>
            </w:r>
            <w:proofErr w:type="spellStart"/>
            <w:r w:rsidR="00460653" w:rsidRPr="00FB1470">
              <w:rPr>
                <w:lang w:val="en-US"/>
              </w:rPr>
              <w:t>ascunsă</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w:t>
            </w:r>
            <w:r w:rsidRPr="00FB1470">
              <w:rPr>
                <w:lang w:val="en-US"/>
              </w:rPr>
              <w:t>a</w:t>
            </w:r>
            <w:proofErr w:type="spellEnd"/>
            <w:r w:rsidR="00460653" w:rsidRPr="00FB1470">
              <w:rPr>
                <w:lang w:val="en-US"/>
              </w:rPr>
              <w:t xml:space="preserve"> </w:t>
            </w:r>
            <w:proofErr w:type="spellStart"/>
            <w:r w:rsidR="00460653" w:rsidRPr="00FB1470">
              <w:rPr>
                <w:lang w:val="en-US"/>
              </w:rPr>
              <w:t>anunţaresponsabilul</w:t>
            </w:r>
            <w:proofErr w:type="spellEnd"/>
            <w:r w:rsidR="00460653" w:rsidRPr="00FB1470">
              <w:rPr>
                <w:lang w:val="en-US"/>
              </w:rPr>
              <w:t xml:space="preserve"> </w:t>
            </w:r>
            <w:proofErr w:type="spellStart"/>
            <w:r w:rsidR="00460653" w:rsidRPr="00FB1470">
              <w:rPr>
                <w:lang w:val="en-US"/>
              </w:rPr>
              <w:t>tehnic</w:t>
            </w:r>
            <w:proofErr w:type="spellEnd"/>
            <w:r w:rsidR="00183D79" w:rsidRPr="00FB1470">
              <w:rPr>
                <w:lang w:val="en-US"/>
              </w:rPr>
              <w:t xml:space="preserve"> </w:t>
            </w:r>
            <w:proofErr w:type="spellStart"/>
            <w:r w:rsidR="00183D79" w:rsidRPr="00FB1470">
              <w:rPr>
                <w:lang w:val="en-US"/>
              </w:rPr>
              <w:t>atestat</w:t>
            </w:r>
            <w:proofErr w:type="spellEnd"/>
            <w:r w:rsidR="00183D79" w:rsidRPr="00FB1470">
              <w:rPr>
                <w:lang w:val="en-US"/>
              </w:rPr>
              <w:t xml:space="preserve">, </w:t>
            </w:r>
            <w:proofErr w:type="spellStart"/>
            <w:r w:rsidR="00183D79" w:rsidRPr="00FB1470">
              <w:rPr>
                <w:lang w:val="en-US"/>
              </w:rPr>
              <w:t>proiectantul</w:t>
            </w:r>
            <w:proofErr w:type="spellEnd"/>
            <w:r w:rsidR="00183D79" w:rsidRPr="00FB1470">
              <w:rPr>
                <w:lang w:val="en-US"/>
              </w:rPr>
              <w:t xml:space="preserve"> </w:t>
            </w:r>
            <w:proofErr w:type="spellStart"/>
            <w:r w:rsidR="00183D79" w:rsidRPr="00FB1470">
              <w:rPr>
                <w:lang w:val="en-US"/>
              </w:rPr>
              <w:t>ori</w:t>
            </w:r>
            <w:proofErr w:type="spellEnd"/>
            <w:r w:rsidR="00183D79" w:rsidRPr="00FB1470">
              <w:rPr>
                <w:lang w:val="en-US"/>
              </w:rPr>
              <w:t xml:space="preserve"> de </w:t>
            </w:r>
            <w:proofErr w:type="spellStart"/>
            <w:r w:rsidR="00183D79" w:rsidRPr="00FB1470">
              <w:rPr>
                <w:lang w:val="en-US"/>
              </w:rPr>
              <w:t>câ</w:t>
            </w:r>
            <w:r w:rsidR="00460653" w:rsidRPr="00FB1470">
              <w:rPr>
                <w:lang w:val="en-US"/>
              </w:rPr>
              <w:t>te</w:t>
            </w:r>
            <w:proofErr w:type="spellEnd"/>
            <w:r w:rsidR="00460653" w:rsidRPr="00FB1470">
              <w:rPr>
                <w:lang w:val="en-US"/>
              </w:rPr>
              <w:t xml:space="preserve"> </w:t>
            </w:r>
            <w:proofErr w:type="spellStart"/>
            <w:r w:rsidR="00460653" w:rsidRPr="00FB1470">
              <w:rPr>
                <w:lang w:val="en-US"/>
              </w:rPr>
              <w:t>ori</w:t>
            </w:r>
            <w:proofErr w:type="spellEnd"/>
            <w:r w:rsidR="00460653" w:rsidRPr="00FB1470">
              <w:rPr>
                <w:lang w:val="en-US"/>
              </w:rPr>
              <w:t xml:space="preserve"> </w:t>
            </w:r>
            <w:proofErr w:type="spellStart"/>
            <w:r w:rsidR="00460653" w:rsidRPr="00FB1470">
              <w:rPr>
                <w:lang w:val="en-US"/>
              </w:rPr>
              <w:t>astfel</w:t>
            </w:r>
            <w:proofErr w:type="spellEnd"/>
            <w:r w:rsidR="00460653" w:rsidRPr="00FB1470">
              <w:rPr>
                <w:lang w:val="en-US"/>
              </w:rPr>
              <w:t xml:space="preserve"> de </w:t>
            </w:r>
            <w:proofErr w:type="spellStart"/>
            <w:r w:rsidR="00460653" w:rsidRPr="00FB1470">
              <w:rPr>
                <w:lang w:val="en-US"/>
              </w:rPr>
              <w:t>lucrări</w:t>
            </w:r>
            <w:proofErr w:type="spellEnd"/>
            <w:r w:rsidR="00460653" w:rsidRPr="00FB1470">
              <w:rPr>
                <w:lang w:val="en-US"/>
              </w:rPr>
              <w:t xml:space="preserve">, </w:t>
            </w:r>
            <w:proofErr w:type="spellStart"/>
            <w:r w:rsidR="00183D79" w:rsidRPr="00FB1470">
              <w:rPr>
                <w:lang w:val="en-US"/>
              </w:rPr>
              <w:t>inclusiv</w:t>
            </w:r>
            <w:proofErr w:type="spellEnd"/>
            <w:r w:rsidR="00183D79" w:rsidRPr="00FB1470">
              <w:rPr>
                <w:lang w:val="en-US"/>
              </w:rPr>
              <w:t xml:space="preserve"> </w:t>
            </w:r>
            <w:proofErr w:type="spellStart"/>
            <w:r w:rsidR="00183D79" w:rsidRPr="00FB1470">
              <w:rPr>
                <w:lang w:val="en-US"/>
              </w:rPr>
              <w:t>fundaţiile</w:t>
            </w:r>
            <w:proofErr w:type="spellEnd"/>
            <w:r w:rsidR="00183D79" w:rsidRPr="00FB1470">
              <w:rPr>
                <w:lang w:val="en-US"/>
              </w:rPr>
              <w:t xml:space="preserve"> </w:t>
            </w:r>
            <w:proofErr w:type="spellStart"/>
            <w:r w:rsidR="00183D79" w:rsidRPr="00FB1470">
              <w:rPr>
                <w:lang w:val="en-US"/>
              </w:rPr>
              <w:t>clădirii</w:t>
            </w:r>
            <w:proofErr w:type="spellEnd"/>
            <w:r w:rsidR="00183D79" w:rsidRPr="00FB1470">
              <w:rPr>
                <w:lang w:val="en-US"/>
              </w:rPr>
              <w:t>, su</w:t>
            </w:r>
            <w:r w:rsidR="00460653" w:rsidRPr="00FB1470">
              <w:rPr>
                <w:lang w:val="en-US"/>
              </w:rPr>
              <w:t xml:space="preserve">nt </w:t>
            </w:r>
            <w:proofErr w:type="spellStart"/>
            <w:r w:rsidR="00460653" w:rsidRPr="00FB1470">
              <w:rPr>
                <w:lang w:val="en-US"/>
              </w:rPr>
              <w:t>gata</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a fi examinate. </w:t>
            </w:r>
            <w:proofErr w:type="spellStart"/>
            <w:r w:rsidR="00460653" w:rsidRPr="00FB1470">
              <w:rPr>
                <w:lang w:val="en-US"/>
              </w:rPr>
              <w:t>Responsabilul</w:t>
            </w:r>
            <w:proofErr w:type="spellEnd"/>
            <w:r w:rsidR="00460653" w:rsidRPr="00FB1470">
              <w:rPr>
                <w:lang w:val="en-US"/>
              </w:rPr>
              <w:t xml:space="preserve"> </w:t>
            </w:r>
            <w:proofErr w:type="spellStart"/>
            <w:r w:rsidR="00460653" w:rsidRPr="00FB1470">
              <w:rPr>
                <w:lang w:val="en-US"/>
              </w:rPr>
              <w:t>tehnic</w:t>
            </w:r>
            <w:proofErr w:type="spellEnd"/>
            <w:r w:rsidR="00460653" w:rsidRPr="00FB1470">
              <w:rPr>
                <w:lang w:val="en-US"/>
              </w:rPr>
              <w:t xml:space="preserve"> </w:t>
            </w:r>
            <w:proofErr w:type="spellStart"/>
            <w:r w:rsidR="00460653" w:rsidRPr="00FB1470">
              <w:rPr>
                <w:lang w:val="en-US"/>
              </w:rPr>
              <w:t>atestat</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proiectantul</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w:t>
            </w:r>
            <w:proofErr w:type="spellStart"/>
            <w:r w:rsidR="00460653" w:rsidRPr="00FB1470">
              <w:rPr>
                <w:lang w:val="en-US"/>
              </w:rPr>
              <w:t>participa</w:t>
            </w:r>
            <w:proofErr w:type="spellEnd"/>
            <w:r w:rsidR="00460653" w:rsidRPr="00FB1470">
              <w:rPr>
                <w:lang w:val="en-US"/>
              </w:rPr>
              <w:t xml:space="preserve"> la </w:t>
            </w:r>
            <w:proofErr w:type="spellStart"/>
            <w:r w:rsidR="00460653" w:rsidRPr="00FB1470">
              <w:rPr>
                <w:lang w:val="en-US"/>
              </w:rPr>
              <w:t>examinarea</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măsurarea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
          <w:p w14:paraId="74661463" w14:textId="77777777" w:rsidR="00460653" w:rsidRPr="00FB1470" w:rsidRDefault="00D05A94" w:rsidP="00230934">
            <w:pPr>
              <w:pStyle w:val="af3"/>
              <w:numPr>
                <w:ilvl w:val="1"/>
                <w:numId w:val="16"/>
              </w:numPr>
              <w:tabs>
                <w:tab w:val="left" w:pos="284"/>
              </w:tabs>
              <w:ind w:left="0" w:hanging="425"/>
              <w:rPr>
                <w:lang w:val="en-US"/>
              </w:rPr>
            </w:pPr>
            <w:r w:rsidRPr="00FB1470">
              <w:rPr>
                <w:lang w:val="en-US"/>
              </w:rPr>
              <w:t xml:space="preserve">8.6.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dezveli</w:t>
            </w:r>
            <w:proofErr w:type="spellEnd"/>
            <w:r w:rsidR="00460653" w:rsidRPr="00FB1470">
              <w:rPr>
                <w:lang w:val="en-US"/>
              </w:rPr>
              <w:t xml:space="preserve"> </w:t>
            </w:r>
            <w:proofErr w:type="spellStart"/>
            <w:r w:rsidR="00460653" w:rsidRPr="00FB1470">
              <w:rPr>
                <w:lang w:val="en-US"/>
              </w:rPr>
              <w:t>orice</w:t>
            </w:r>
            <w:proofErr w:type="spellEnd"/>
            <w:r w:rsidR="00460653" w:rsidRPr="00FB1470">
              <w:rPr>
                <w:lang w:val="en-US"/>
              </w:rPr>
              <w:t xml:space="preserve"> </w:t>
            </w:r>
            <w:proofErr w:type="spellStart"/>
            <w:r w:rsidR="00460653" w:rsidRPr="00FB1470">
              <w:rPr>
                <w:lang w:val="en-US"/>
              </w:rPr>
              <w:t>parte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părţi</w:t>
            </w:r>
            <w:proofErr w:type="spellEnd"/>
            <w:r w:rsidR="00460653" w:rsidRPr="00FB1470">
              <w:rPr>
                <w:lang w:val="en-US"/>
              </w:rPr>
              <w:t xml:space="preserve"> de </w:t>
            </w:r>
            <w:proofErr w:type="spellStart"/>
            <w:r w:rsidR="00460653" w:rsidRPr="00FB1470">
              <w:rPr>
                <w:lang w:val="en-US"/>
              </w:rPr>
              <w:t>lucrare</w:t>
            </w:r>
            <w:proofErr w:type="spellEnd"/>
            <w:r w:rsidR="00460653" w:rsidRPr="00FB1470">
              <w:rPr>
                <w:lang w:val="en-US"/>
              </w:rPr>
              <w:t xml:space="preserve"> la </w:t>
            </w:r>
            <w:proofErr w:type="spellStart"/>
            <w:r w:rsidR="00460653" w:rsidRPr="00FB1470">
              <w:rPr>
                <w:lang w:val="en-US"/>
              </w:rPr>
              <w:t>dispoziţia</w:t>
            </w:r>
            <w:proofErr w:type="spellEnd"/>
            <w:r w:rsidR="00460653" w:rsidRPr="00FB1470">
              <w:rPr>
                <w:lang w:val="en-US"/>
              </w:rPr>
              <w:t xml:space="preserve"> </w:t>
            </w:r>
            <w:proofErr w:type="spellStart"/>
            <w:r w:rsidR="00460653" w:rsidRPr="00FB1470">
              <w:rPr>
                <w:lang w:val="en-US"/>
              </w:rPr>
              <w:t>Beneficiarului</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reface </w:t>
            </w:r>
            <w:proofErr w:type="spellStart"/>
            <w:r w:rsidR="00460653" w:rsidRPr="00FB1470">
              <w:rPr>
                <w:lang w:val="en-US"/>
              </w:rPr>
              <w:t>această</w:t>
            </w:r>
            <w:proofErr w:type="spellEnd"/>
            <w:r w:rsidR="00460653" w:rsidRPr="00FB1470">
              <w:rPr>
                <w:lang w:val="en-US"/>
              </w:rPr>
              <w:t xml:space="preserve"> </w:t>
            </w:r>
            <w:proofErr w:type="spellStart"/>
            <w:r w:rsidR="00460653" w:rsidRPr="00FB1470">
              <w:rPr>
                <w:lang w:val="en-US"/>
              </w:rPr>
              <w:t>parte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părţi</w:t>
            </w:r>
            <w:proofErr w:type="spellEnd"/>
            <w:r w:rsidR="00460653" w:rsidRPr="00FB1470">
              <w:rPr>
                <w:lang w:val="en-US"/>
              </w:rPr>
              <w:t xml:space="preserve"> de </w:t>
            </w:r>
            <w:proofErr w:type="spellStart"/>
            <w:r w:rsidR="00460653" w:rsidRPr="00FB1470">
              <w:rPr>
                <w:lang w:val="en-US"/>
              </w:rPr>
              <w:t>lucrare</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cazul</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se </w:t>
            </w:r>
            <w:proofErr w:type="spellStart"/>
            <w:r w:rsidR="00460653" w:rsidRPr="00FB1470">
              <w:rPr>
                <w:lang w:val="en-US"/>
              </w:rPr>
              <w:t>constată</w:t>
            </w:r>
            <w:proofErr w:type="spellEnd"/>
            <w:r w:rsidR="00460653" w:rsidRPr="00FB1470">
              <w:rPr>
                <w:lang w:val="en-US"/>
              </w:rPr>
              <w:t xml:space="preserve"> </w:t>
            </w:r>
            <w:proofErr w:type="spellStart"/>
            <w:r w:rsidR="00460653" w:rsidRPr="00FB1470">
              <w:rPr>
                <w:lang w:val="en-US"/>
              </w:rPr>
              <w:t>că</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au </w:t>
            </w:r>
            <w:proofErr w:type="spellStart"/>
            <w:r w:rsidR="00460653" w:rsidRPr="00FB1470">
              <w:rPr>
                <w:lang w:val="en-US"/>
              </w:rPr>
              <w:t>fost</w:t>
            </w:r>
            <w:proofErr w:type="spellEnd"/>
            <w:r w:rsidR="00460653" w:rsidRPr="00FB1470">
              <w:rPr>
                <w:lang w:val="en-US"/>
              </w:rPr>
              <w:t xml:space="preserve"> de </w:t>
            </w:r>
            <w:proofErr w:type="spellStart"/>
            <w:r w:rsidR="00460653" w:rsidRPr="00FB1470">
              <w:rPr>
                <w:lang w:val="en-US"/>
              </w:rPr>
              <w:t>calitate</w:t>
            </w:r>
            <w:proofErr w:type="spellEnd"/>
            <w:r w:rsidR="00460653" w:rsidRPr="00FB1470">
              <w:rPr>
                <w:lang w:val="en-US"/>
              </w:rPr>
              <w:t xml:space="preserve"> </w:t>
            </w:r>
            <w:proofErr w:type="spellStart"/>
            <w:r w:rsidR="00460653" w:rsidRPr="00FB1470">
              <w:rPr>
                <w:lang w:val="en-US"/>
              </w:rPr>
              <w:t>corespunzătoare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realizate</w:t>
            </w:r>
            <w:proofErr w:type="spellEnd"/>
            <w:r w:rsidR="00460653" w:rsidRPr="00FB1470">
              <w:rPr>
                <w:lang w:val="en-US"/>
              </w:rPr>
              <w:t xml:space="preserve"> conform </w:t>
            </w:r>
            <w:proofErr w:type="spellStart"/>
            <w:r w:rsidR="00460653" w:rsidRPr="00FB1470">
              <w:rPr>
                <w:lang w:val="en-US"/>
              </w:rPr>
              <w:t>documentaţiei</w:t>
            </w:r>
            <w:proofErr w:type="spellEnd"/>
            <w:r w:rsidR="00460653" w:rsidRPr="00FB1470">
              <w:rPr>
                <w:lang w:val="en-US"/>
              </w:rPr>
              <w:t xml:space="preserve"> de </w:t>
            </w:r>
            <w:proofErr w:type="spellStart"/>
            <w:r w:rsidR="00460653" w:rsidRPr="00FB1470">
              <w:rPr>
                <w:lang w:val="en-US"/>
              </w:rPr>
              <w:t>execuţie</w:t>
            </w:r>
            <w:proofErr w:type="spellEnd"/>
            <w:r w:rsidR="00460653" w:rsidRPr="00FB1470">
              <w:rPr>
                <w:lang w:val="en-US"/>
              </w:rPr>
              <w:t xml:space="preserve">, </w:t>
            </w:r>
            <w:proofErr w:type="spellStart"/>
            <w:r w:rsidR="00460653" w:rsidRPr="00FB1470">
              <w:rPr>
                <w:lang w:val="en-US"/>
              </w:rPr>
              <w:t>dezvelirea</w:t>
            </w:r>
            <w:proofErr w:type="spellEnd"/>
            <w:r w:rsidR="00460653" w:rsidRPr="00FB1470">
              <w:rPr>
                <w:lang w:val="en-US"/>
              </w:rPr>
              <w:t xml:space="preserve">, </w:t>
            </w:r>
            <w:proofErr w:type="spellStart"/>
            <w:r w:rsidR="00460653" w:rsidRPr="00FB1470">
              <w:rPr>
                <w:lang w:val="en-US"/>
              </w:rPr>
              <w:t>refacerea</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repararea</w:t>
            </w:r>
            <w:proofErr w:type="spellEnd"/>
            <w:r w:rsidR="00460653" w:rsidRPr="00FB1470">
              <w:rPr>
                <w:lang w:val="en-US"/>
              </w:rPr>
              <w:t xml:space="preserve"> </w:t>
            </w:r>
            <w:proofErr w:type="spellStart"/>
            <w:r w:rsidR="00460653" w:rsidRPr="00FB1470">
              <w:rPr>
                <w:lang w:val="en-US"/>
              </w:rPr>
              <w:t>vor</w:t>
            </w:r>
            <w:proofErr w:type="spellEnd"/>
            <w:r w:rsidR="0001066E" w:rsidRPr="00FB1470">
              <w:rPr>
                <w:lang w:val="en-US"/>
              </w:rPr>
              <w:t xml:space="preserve"> fi </w:t>
            </w:r>
            <w:proofErr w:type="spellStart"/>
            <w:r w:rsidR="0001066E" w:rsidRPr="00FB1470">
              <w:rPr>
                <w:lang w:val="en-US"/>
              </w:rPr>
              <w:t>suportate</w:t>
            </w:r>
            <w:proofErr w:type="spellEnd"/>
            <w:r w:rsidR="0001066E" w:rsidRPr="00FB1470">
              <w:rPr>
                <w:lang w:val="en-US"/>
              </w:rPr>
              <w:t xml:space="preserve"> de </w:t>
            </w:r>
            <w:proofErr w:type="spellStart"/>
            <w:r w:rsidR="0001066E" w:rsidRPr="00FB1470">
              <w:rPr>
                <w:lang w:val="en-US"/>
              </w:rPr>
              <w:t>Beneficiar</w:t>
            </w:r>
            <w:proofErr w:type="spellEnd"/>
            <w:r w:rsidR="0001066E" w:rsidRPr="00FB1470">
              <w:rPr>
                <w:lang w:val="en-US"/>
              </w:rPr>
              <w:t>,</w:t>
            </w:r>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w:t>
            </w:r>
            <w:proofErr w:type="spellEnd"/>
            <w:r w:rsidR="00460653" w:rsidRPr="00FB1470">
              <w:rPr>
                <w:lang w:val="en-US"/>
              </w:rPr>
              <w:t xml:space="preserve"> </w:t>
            </w:r>
            <w:proofErr w:type="spellStart"/>
            <w:r w:rsidR="00460653" w:rsidRPr="00FB1470">
              <w:rPr>
                <w:lang w:val="en-US"/>
              </w:rPr>
              <w:t>contrar</w:t>
            </w:r>
            <w:proofErr w:type="spellEnd"/>
            <w:r w:rsidR="00460653" w:rsidRPr="00FB1470">
              <w:rPr>
                <w:lang w:val="en-US"/>
              </w:rPr>
              <w:t xml:space="preserve">, de </w:t>
            </w:r>
            <w:proofErr w:type="spellStart"/>
            <w:r w:rsidR="00460653" w:rsidRPr="00FB1470">
              <w:rPr>
                <w:lang w:val="en-US"/>
              </w:rPr>
              <w:t>Antreprenor</w:t>
            </w:r>
            <w:proofErr w:type="spellEnd"/>
            <w:r w:rsidR="00460653" w:rsidRPr="00FB1470">
              <w:rPr>
                <w:lang w:val="en-US"/>
              </w:rPr>
              <w:t xml:space="preserve">. </w:t>
            </w:r>
          </w:p>
          <w:p w14:paraId="0B291048" w14:textId="77777777" w:rsidR="00460653" w:rsidRPr="00FB1470" w:rsidRDefault="00D05A94" w:rsidP="00230934">
            <w:pPr>
              <w:pStyle w:val="af3"/>
              <w:numPr>
                <w:ilvl w:val="1"/>
                <w:numId w:val="16"/>
              </w:numPr>
              <w:tabs>
                <w:tab w:val="left" w:pos="284"/>
              </w:tabs>
              <w:ind w:left="0" w:hanging="425"/>
              <w:rPr>
                <w:lang w:val="en-US"/>
              </w:rPr>
            </w:pPr>
            <w:r w:rsidRPr="00FB1470">
              <w:rPr>
                <w:lang w:val="en-US"/>
              </w:rPr>
              <w:t xml:space="preserve">8.7. </w:t>
            </w:r>
            <w:proofErr w:type="spellStart"/>
            <w:r w:rsidR="00460653" w:rsidRPr="00FB1470">
              <w:rPr>
                <w:lang w:val="en-US"/>
              </w:rPr>
              <w:t>Costurile</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consumul</w:t>
            </w:r>
            <w:proofErr w:type="spellEnd"/>
            <w:r w:rsidR="00460653" w:rsidRPr="00FB1470">
              <w:rPr>
                <w:lang w:val="en-US"/>
              </w:rPr>
              <w:t xml:space="preserve"> de </w:t>
            </w:r>
            <w:proofErr w:type="spellStart"/>
            <w:r w:rsidR="00460653" w:rsidRPr="00FB1470">
              <w:rPr>
                <w:lang w:val="en-US"/>
              </w:rPr>
              <w:t>utilităţi</w:t>
            </w:r>
            <w:proofErr w:type="spellEnd"/>
            <w:r w:rsidR="00460653" w:rsidRPr="00FB1470">
              <w:rPr>
                <w:lang w:val="en-US"/>
              </w:rPr>
              <w:t xml:space="preserve">, precum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cel</w:t>
            </w:r>
            <w:proofErr w:type="spellEnd"/>
            <w:r w:rsidR="00460653" w:rsidRPr="00FB1470">
              <w:rPr>
                <w:lang w:val="en-US"/>
              </w:rPr>
              <w:t xml:space="preserve"> al </w:t>
            </w:r>
            <w:proofErr w:type="spellStart"/>
            <w:r w:rsidR="00460653" w:rsidRPr="00FB1470">
              <w:rPr>
                <w:lang w:val="en-US"/>
              </w:rPr>
              <w:t>contoarelor</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al </w:t>
            </w:r>
            <w:proofErr w:type="spellStart"/>
            <w:r w:rsidR="00460653" w:rsidRPr="00FB1470">
              <w:rPr>
                <w:lang w:val="en-US"/>
              </w:rPr>
              <w:t>altor</w:t>
            </w:r>
            <w:proofErr w:type="spellEnd"/>
            <w:r w:rsidR="00460653" w:rsidRPr="00FB1470">
              <w:rPr>
                <w:lang w:val="en-US"/>
              </w:rPr>
              <w:t xml:space="preserve"> </w:t>
            </w:r>
            <w:proofErr w:type="spellStart"/>
            <w:r w:rsidR="00460653" w:rsidRPr="00FB1470">
              <w:rPr>
                <w:lang w:val="en-US"/>
              </w:rPr>
              <w:t>aparate</w:t>
            </w:r>
            <w:proofErr w:type="spellEnd"/>
            <w:r w:rsidR="00460653" w:rsidRPr="00FB1470">
              <w:rPr>
                <w:lang w:val="en-US"/>
              </w:rPr>
              <w:t xml:space="preserve"> de </w:t>
            </w:r>
            <w:proofErr w:type="spellStart"/>
            <w:r w:rsidR="00460653" w:rsidRPr="00FB1470">
              <w:rPr>
                <w:lang w:val="en-US"/>
              </w:rPr>
              <w:t>măsurat</w:t>
            </w:r>
            <w:proofErr w:type="spellEnd"/>
            <w:r w:rsidR="00460653" w:rsidRPr="00FB1470">
              <w:rPr>
                <w:lang w:val="en-US"/>
              </w:rPr>
              <w:t xml:space="preserve"> se </w:t>
            </w:r>
            <w:proofErr w:type="spellStart"/>
            <w:r w:rsidR="00460653" w:rsidRPr="00FB1470">
              <w:rPr>
                <w:lang w:val="en-US"/>
              </w:rPr>
              <w:t>suportă</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Antreprenor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cazul</w:t>
            </w:r>
            <w:proofErr w:type="spellEnd"/>
            <w:r w:rsidR="00460653" w:rsidRPr="00FB1470">
              <w:rPr>
                <w:lang w:val="en-US"/>
              </w:rPr>
              <w:t xml:space="preserve"> </w:t>
            </w:r>
            <w:proofErr w:type="spellStart"/>
            <w:r w:rsidR="00460653" w:rsidRPr="00FB1470">
              <w:rPr>
                <w:lang w:val="en-US"/>
              </w:rPr>
              <w:t>mai</w:t>
            </w:r>
            <w:proofErr w:type="spellEnd"/>
            <w:r w:rsidR="00460653" w:rsidRPr="00FB1470">
              <w:rPr>
                <w:lang w:val="en-US"/>
              </w:rPr>
              <w:t xml:space="preserve"> </w:t>
            </w:r>
            <w:proofErr w:type="spellStart"/>
            <w:r w:rsidR="00460653" w:rsidRPr="00FB1470">
              <w:rPr>
                <w:lang w:val="en-US"/>
              </w:rPr>
              <w:t>multor</w:t>
            </w:r>
            <w:proofErr w:type="spellEnd"/>
            <w:r w:rsidR="00460653" w:rsidRPr="00FB1470">
              <w:rPr>
                <w:lang w:val="en-US"/>
              </w:rPr>
              <w:t xml:space="preserve"> </w:t>
            </w:r>
            <w:proofErr w:type="spellStart"/>
            <w:r w:rsidR="00460653" w:rsidRPr="00FB1470">
              <w:rPr>
                <w:lang w:val="en-US"/>
              </w:rPr>
              <w:t>antreprenori</w:t>
            </w:r>
            <w:proofErr w:type="spellEnd"/>
            <w:r w:rsidR="00460653" w:rsidRPr="00FB1470">
              <w:rPr>
                <w:lang w:val="en-US"/>
              </w:rPr>
              <w:t xml:space="preserve">, </w:t>
            </w:r>
            <w:proofErr w:type="spellStart"/>
            <w:r w:rsidR="00460653" w:rsidRPr="00FB1470">
              <w:rPr>
                <w:lang w:val="en-US"/>
              </w:rPr>
              <w:t>costurile</w:t>
            </w:r>
            <w:proofErr w:type="spellEnd"/>
            <w:r w:rsidR="00460653" w:rsidRPr="00FB1470">
              <w:rPr>
                <w:lang w:val="en-US"/>
              </w:rPr>
              <w:t xml:space="preserve"> se </w:t>
            </w:r>
            <w:proofErr w:type="spellStart"/>
            <w:r w:rsidR="00460653" w:rsidRPr="00FB1470">
              <w:rPr>
                <w:lang w:val="en-US"/>
              </w:rPr>
              <w:t>suportă</w:t>
            </w:r>
            <w:proofErr w:type="spellEnd"/>
            <w:r w:rsidR="00460653" w:rsidRPr="00FB1470">
              <w:rPr>
                <w:lang w:val="en-US"/>
              </w:rPr>
              <w:t xml:space="preserve"> </w:t>
            </w:r>
            <w:proofErr w:type="spellStart"/>
            <w:r w:rsidR="00460653" w:rsidRPr="00FB1470">
              <w:rPr>
                <w:lang w:val="en-US"/>
              </w:rPr>
              <w:t>proporţional</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aceştia</w:t>
            </w:r>
            <w:proofErr w:type="spellEnd"/>
            <w:r w:rsidR="00460653" w:rsidRPr="00FB1470">
              <w:rPr>
                <w:lang w:val="en-US"/>
              </w:rPr>
              <w:t xml:space="preserve">. </w:t>
            </w:r>
          </w:p>
          <w:p w14:paraId="41624670" w14:textId="77777777" w:rsidR="00460653" w:rsidRPr="00FB1470" w:rsidRDefault="00D05A94" w:rsidP="00230934">
            <w:pPr>
              <w:pStyle w:val="af3"/>
              <w:numPr>
                <w:ilvl w:val="1"/>
                <w:numId w:val="16"/>
              </w:numPr>
              <w:tabs>
                <w:tab w:val="left" w:pos="284"/>
              </w:tabs>
              <w:ind w:left="0" w:hanging="425"/>
              <w:rPr>
                <w:lang w:val="en-US"/>
              </w:rPr>
            </w:pPr>
            <w:r w:rsidRPr="00FB1470">
              <w:rPr>
                <w:lang w:val="en-US"/>
              </w:rPr>
              <w:t xml:space="preserve">8.8. </w:t>
            </w:r>
            <w:proofErr w:type="spellStart"/>
            <w:r w:rsidR="00460653" w:rsidRPr="00FB1470">
              <w:rPr>
                <w:lang w:val="en-US"/>
              </w:rPr>
              <w:t>Lucrările</w:t>
            </w:r>
            <w:proofErr w:type="spellEnd"/>
            <w:r w:rsidR="00460653" w:rsidRPr="00FB1470">
              <w:rPr>
                <w:lang w:val="en-US"/>
              </w:rPr>
              <w:t xml:space="preserve"> </w:t>
            </w:r>
            <w:proofErr w:type="spellStart"/>
            <w:r w:rsidR="00460653" w:rsidRPr="00FB1470">
              <w:rPr>
                <w:lang w:val="en-US"/>
              </w:rPr>
              <w:t>executate</w:t>
            </w:r>
            <w:proofErr w:type="spellEnd"/>
            <w:r w:rsidR="00460653" w:rsidRPr="00FB1470">
              <w:rPr>
                <w:lang w:val="en-US"/>
              </w:rPr>
              <w:t xml:space="preserve"> de </w:t>
            </w:r>
            <w:proofErr w:type="spellStart"/>
            <w:r w:rsidR="00460653" w:rsidRPr="00FB1470">
              <w:rPr>
                <w:lang w:val="en-US"/>
              </w:rPr>
              <w:t>Antreprenor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afara </w:t>
            </w:r>
            <w:proofErr w:type="spellStart"/>
            <w:r w:rsidR="00460653" w:rsidRPr="00FB1470">
              <w:rPr>
                <w:lang w:val="en-US"/>
              </w:rPr>
              <w:t>celor</w:t>
            </w:r>
            <w:proofErr w:type="spellEnd"/>
            <w:r w:rsidR="00460653" w:rsidRPr="00FB1470">
              <w:rPr>
                <w:lang w:val="en-US"/>
              </w:rPr>
              <w:t xml:space="preserve"> </w:t>
            </w:r>
            <w:proofErr w:type="spellStart"/>
            <w:r w:rsidR="00460653" w:rsidRPr="00FB1470">
              <w:rPr>
                <w:lang w:val="en-US"/>
              </w:rPr>
              <w:t>prevăzute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contract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fără</w:t>
            </w:r>
            <w:proofErr w:type="spellEnd"/>
            <w:r w:rsidR="00460653" w:rsidRPr="00FB1470">
              <w:rPr>
                <w:lang w:val="en-US"/>
              </w:rPr>
              <w:t xml:space="preserve"> </w:t>
            </w:r>
            <w:proofErr w:type="spellStart"/>
            <w:r w:rsidR="00460653" w:rsidRPr="00FB1470">
              <w:rPr>
                <w:lang w:val="en-US"/>
              </w:rPr>
              <w:t>dis</w:t>
            </w:r>
            <w:r w:rsidR="00183D79" w:rsidRPr="00FB1470">
              <w:rPr>
                <w:lang w:val="en-US"/>
              </w:rPr>
              <w:t>poziţia</w:t>
            </w:r>
            <w:proofErr w:type="spellEnd"/>
            <w:r w:rsidR="00183D79" w:rsidRPr="00FB1470">
              <w:rPr>
                <w:lang w:val="en-US"/>
              </w:rPr>
              <w:t xml:space="preserve"> </w:t>
            </w:r>
            <w:proofErr w:type="spellStart"/>
            <w:r w:rsidR="00183D79" w:rsidRPr="00FB1470">
              <w:rPr>
                <w:lang w:val="en-US"/>
              </w:rPr>
              <w:t>Beneficiarului</w:t>
            </w:r>
            <w:proofErr w:type="spellEnd"/>
            <w:r w:rsidR="00183D79" w:rsidRPr="00FB1470">
              <w:rPr>
                <w:lang w:val="en-US"/>
              </w:rPr>
              <w:t xml:space="preserve">, precum </w:t>
            </w:r>
            <w:proofErr w:type="spellStart"/>
            <w:r w:rsidR="00183D79" w:rsidRPr="00FB1470">
              <w:rPr>
                <w:lang w:val="en-US"/>
              </w:rPr>
              <w:t>ș</w:t>
            </w:r>
            <w:r w:rsidR="00460653" w:rsidRPr="00FB1470">
              <w:rPr>
                <w:lang w:val="en-US"/>
              </w:rPr>
              <w:t>i</w:t>
            </w:r>
            <w:proofErr w:type="spellEnd"/>
            <w:r w:rsidR="00460653" w:rsidRPr="00FB1470">
              <w:rPr>
                <w:lang w:val="en-US"/>
              </w:rPr>
              <w:t xml:space="preserve"> </w:t>
            </w:r>
            <w:proofErr w:type="spellStart"/>
            <w:r w:rsidR="00460653" w:rsidRPr="00FB1470">
              <w:rPr>
                <w:lang w:val="en-US"/>
              </w:rPr>
              <w:t>cele</w:t>
            </w:r>
            <w:proofErr w:type="spellEnd"/>
            <w:r w:rsidR="00460653" w:rsidRPr="00FB1470">
              <w:rPr>
                <w:lang w:val="en-US"/>
              </w:rPr>
              <w:t xml:space="preserve"> care nu </w:t>
            </w:r>
            <w:proofErr w:type="spellStart"/>
            <w:r w:rsidR="00460653" w:rsidRPr="00FB1470">
              <w:rPr>
                <w:lang w:val="en-US"/>
              </w:rPr>
              <w:t>respectă</w:t>
            </w:r>
            <w:proofErr w:type="spellEnd"/>
            <w:r w:rsidR="00460653" w:rsidRPr="00FB1470">
              <w:rPr>
                <w:lang w:val="en-US"/>
              </w:rPr>
              <w:t xml:space="preserve"> </w:t>
            </w:r>
            <w:proofErr w:type="spellStart"/>
            <w:r w:rsidR="00460653" w:rsidRPr="00FB1470">
              <w:rPr>
                <w:lang w:val="en-US"/>
              </w:rPr>
              <w:t>prevederile</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w:t>
            </w:r>
            <w:proofErr w:type="spellStart"/>
            <w:r w:rsidR="00460653" w:rsidRPr="00FB1470">
              <w:rPr>
                <w:lang w:val="en-US"/>
              </w:rPr>
              <w:t>fără</w:t>
            </w:r>
            <w:proofErr w:type="spellEnd"/>
            <w:r w:rsidR="00460653" w:rsidRPr="00FB1470">
              <w:rPr>
                <w:lang w:val="en-US"/>
              </w:rPr>
              <w:t xml:space="preserve"> </w:t>
            </w:r>
            <w:proofErr w:type="gramStart"/>
            <w:r w:rsidR="00460653" w:rsidRPr="00FB1470">
              <w:rPr>
                <w:lang w:val="en-US"/>
              </w:rPr>
              <w:t>a</w:t>
            </w:r>
            <w:proofErr w:type="gramEnd"/>
            <w:r w:rsidR="00460653" w:rsidRPr="00FB1470">
              <w:rPr>
                <w:lang w:val="en-US"/>
              </w:rPr>
              <w:t xml:space="preserve"> </w:t>
            </w:r>
            <w:proofErr w:type="spellStart"/>
            <w:r w:rsidR="00460653" w:rsidRPr="00FB1470">
              <w:rPr>
                <w:lang w:val="en-US"/>
              </w:rPr>
              <w:t>exista</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acest</w:t>
            </w:r>
            <w:proofErr w:type="spellEnd"/>
            <w:r w:rsidR="00460653" w:rsidRPr="00FB1470">
              <w:rPr>
                <w:lang w:val="en-US"/>
              </w:rPr>
              <w:t xml:space="preserve"> </w:t>
            </w:r>
            <w:proofErr w:type="spellStart"/>
            <w:r w:rsidR="00460653" w:rsidRPr="00FB1470">
              <w:rPr>
                <w:lang w:val="en-US"/>
              </w:rPr>
              <w:t>sens</w:t>
            </w:r>
            <w:proofErr w:type="spellEnd"/>
            <w:r w:rsidR="00460653" w:rsidRPr="00FB1470">
              <w:rPr>
                <w:lang w:val="en-US"/>
              </w:rPr>
              <w:t xml:space="preserve"> o </w:t>
            </w:r>
            <w:proofErr w:type="spellStart"/>
            <w:r w:rsidR="00460653" w:rsidRPr="00FB1470">
              <w:rPr>
                <w:lang w:val="en-US"/>
              </w:rPr>
              <w:t>dispoziţie</w:t>
            </w:r>
            <w:proofErr w:type="spellEnd"/>
            <w:r w:rsidR="00460653" w:rsidRPr="00FB1470">
              <w:rPr>
                <w:lang w:val="en-US"/>
              </w:rPr>
              <w:t xml:space="preserve"> </w:t>
            </w:r>
            <w:proofErr w:type="spellStart"/>
            <w:r w:rsidR="00460653" w:rsidRPr="00FB1470">
              <w:rPr>
                <w:lang w:val="en-US"/>
              </w:rPr>
              <w:t>expresă</w:t>
            </w:r>
            <w:proofErr w:type="spellEnd"/>
            <w:r w:rsidR="00460653" w:rsidRPr="00FB1470">
              <w:rPr>
                <w:lang w:val="en-US"/>
              </w:rPr>
              <w:t xml:space="preserve"> a </w:t>
            </w:r>
            <w:proofErr w:type="spellStart"/>
            <w:r w:rsidR="00460653" w:rsidRPr="00FB1470">
              <w:rPr>
                <w:lang w:val="en-US"/>
              </w:rPr>
              <w:t>Beneficiarului</w:t>
            </w:r>
            <w:proofErr w:type="spellEnd"/>
            <w:r w:rsidR="00460653" w:rsidRPr="00FB1470">
              <w:rPr>
                <w:lang w:val="en-US"/>
              </w:rPr>
              <w:t xml:space="preserve">, nu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plătite</w:t>
            </w:r>
            <w:proofErr w:type="spellEnd"/>
            <w:r w:rsidR="00460653" w:rsidRPr="00FB1470">
              <w:rPr>
                <w:lang w:val="en-US"/>
              </w:rPr>
              <w:t xml:space="preserve"> </w:t>
            </w:r>
            <w:proofErr w:type="spellStart"/>
            <w:r w:rsidR="00460653" w:rsidRPr="00FB1470">
              <w:rPr>
                <w:lang w:val="en-US"/>
              </w:rPr>
              <w:t>Antreprenorului</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trebuie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înlăture</w:t>
            </w:r>
            <w:proofErr w:type="spellEnd"/>
            <w:r w:rsidR="00460653" w:rsidRPr="00FB1470">
              <w:rPr>
                <w:lang w:val="en-US"/>
              </w:rPr>
              <w:t xml:space="preserve"> </w:t>
            </w:r>
            <w:proofErr w:type="spellStart"/>
            <w:r w:rsidR="00460653" w:rsidRPr="00FB1470">
              <w:rPr>
                <w:lang w:val="en-US"/>
              </w:rPr>
              <w:t>aceste</w:t>
            </w:r>
            <w:proofErr w:type="spellEnd"/>
            <w:r w:rsidR="00460653" w:rsidRPr="00FB1470">
              <w:rPr>
                <w:lang w:val="en-US"/>
              </w:rPr>
              <w:t xml:space="preserve"> </w:t>
            </w:r>
            <w:proofErr w:type="spellStart"/>
            <w:r w:rsidR="00460653" w:rsidRPr="00FB1470">
              <w:rPr>
                <w:lang w:val="en-US"/>
              </w:rPr>
              <w:t>lucrări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termenul</w:t>
            </w:r>
            <w:proofErr w:type="spellEnd"/>
            <w:r w:rsidR="00460653" w:rsidRPr="00FB1470">
              <w:rPr>
                <w:lang w:val="en-US"/>
              </w:rPr>
              <w:t xml:space="preserve"> </w:t>
            </w:r>
            <w:proofErr w:type="spellStart"/>
            <w:r w:rsidR="00460653" w:rsidRPr="00FB1470">
              <w:rPr>
                <w:lang w:val="en-US"/>
              </w:rPr>
              <w:t>stabilit</w:t>
            </w:r>
            <w:proofErr w:type="spellEnd"/>
            <w:r w:rsidR="00460653" w:rsidRPr="00FB1470">
              <w:rPr>
                <w:lang w:val="en-US"/>
              </w:rPr>
              <w:t xml:space="preserve"> cu </w:t>
            </w:r>
            <w:proofErr w:type="spellStart"/>
            <w:r w:rsidR="00460653" w:rsidRPr="00FB1470">
              <w:rPr>
                <w:lang w:val="en-US"/>
              </w:rPr>
              <w:t>Beneficiarul</w:t>
            </w:r>
            <w:proofErr w:type="spellEnd"/>
            <w:r w:rsidR="00460653" w:rsidRPr="00FB1470">
              <w:rPr>
                <w:lang w:val="en-US"/>
              </w:rPr>
              <w:t xml:space="preserve">. De </w:t>
            </w:r>
            <w:proofErr w:type="spellStart"/>
            <w:r w:rsidR="00460653" w:rsidRPr="00FB1470">
              <w:rPr>
                <w:lang w:val="en-US"/>
              </w:rPr>
              <w:t>asemenea</w:t>
            </w:r>
            <w:proofErr w:type="spellEnd"/>
            <w:r w:rsidR="00460653" w:rsidRPr="00FB1470">
              <w:rPr>
                <w:lang w:val="en-US"/>
              </w:rPr>
              <w:t xml:space="preserve">, el </w:t>
            </w:r>
            <w:proofErr w:type="spellStart"/>
            <w:r w:rsidR="00460653" w:rsidRPr="00FB1470">
              <w:rPr>
                <w:lang w:val="en-US"/>
              </w:rPr>
              <w:t>răspunde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faţa</w:t>
            </w:r>
            <w:proofErr w:type="spellEnd"/>
            <w:r w:rsidR="00460653" w:rsidRPr="00FB1470">
              <w:rPr>
                <w:lang w:val="en-US"/>
              </w:rPr>
              <w:t xml:space="preserve"> </w:t>
            </w:r>
            <w:proofErr w:type="spellStart"/>
            <w:r w:rsidR="00460653" w:rsidRPr="00FB1470">
              <w:rPr>
                <w:lang w:val="en-US"/>
              </w:rPr>
              <w:t>Beneficiarului</w:t>
            </w:r>
            <w:proofErr w:type="spellEnd"/>
            <w:r w:rsidR="00460653" w:rsidRPr="00FB1470">
              <w:rPr>
                <w:lang w:val="en-US"/>
              </w:rPr>
              <w:t xml:space="preserve"> de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pagubele</w:t>
            </w:r>
            <w:proofErr w:type="spellEnd"/>
            <w:r w:rsidR="00460653" w:rsidRPr="00FB1470">
              <w:rPr>
                <w:lang w:val="en-US"/>
              </w:rPr>
              <w:t xml:space="preserve"> pe care le-a </w:t>
            </w:r>
            <w:proofErr w:type="spellStart"/>
            <w:r w:rsidR="00460653" w:rsidRPr="00FB1470">
              <w:rPr>
                <w:lang w:val="en-US"/>
              </w:rPr>
              <w:t>provocat</w:t>
            </w:r>
            <w:proofErr w:type="spellEnd"/>
            <w:r w:rsidR="00460653" w:rsidRPr="00FB1470">
              <w:rPr>
                <w:lang w:val="en-US"/>
              </w:rPr>
              <w:t xml:space="preserve"> </w:t>
            </w:r>
            <w:proofErr w:type="spellStart"/>
            <w:r w:rsidR="00460653" w:rsidRPr="00FB1470">
              <w:rPr>
                <w:lang w:val="en-US"/>
              </w:rPr>
              <w:t>acestuia</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respective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plătite</w:t>
            </w:r>
            <w:proofErr w:type="spellEnd"/>
            <w:r w:rsidR="00460653" w:rsidRPr="00FB1470">
              <w:rPr>
                <w:lang w:val="en-US"/>
              </w:rPr>
              <w:t xml:space="preserve"> </w:t>
            </w:r>
            <w:proofErr w:type="spellStart"/>
            <w:r w:rsidR="00460653" w:rsidRPr="00FB1470">
              <w:rPr>
                <w:lang w:val="en-US"/>
              </w:rPr>
              <w:t>Antreprenorului</w:t>
            </w:r>
            <w:proofErr w:type="spellEnd"/>
            <w:r w:rsidR="00460653" w:rsidRPr="00FB1470">
              <w:rPr>
                <w:lang w:val="en-US"/>
              </w:rPr>
              <w:t xml:space="preserve"> </w:t>
            </w:r>
            <w:proofErr w:type="spellStart"/>
            <w:r w:rsidR="00460653" w:rsidRPr="00FB1470">
              <w:rPr>
                <w:lang w:val="en-US"/>
              </w:rPr>
              <w:t>numai</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se </w:t>
            </w:r>
            <w:proofErr w:type="spellStart"/>
            <w:r w:rsidR="00460653" w:rsidRPr="00FB1470">
              <w:rPr>
                <w:lang w:val="en-US"/>
              </w:rPr>
              <w:t>dovedesc</w:t>
            </w:r>
            <w:proofErr w:type="spellEnd"/>
            <w:r w:rsidR="00460653" w:rsidRPr="00FB1470">
              <w:rPr>
                <w:lang w:val="en-US"/>
              </w:rPr>
              <w:t xml:space="preserve"> a fi </w:t>
            </w:r>
            <w:proofErr w:type="spellStart"/>
            <w:r w:rsidR="00460653" w:rsidRPr="00FB1470">
              <w:rPr>
                <w:lang w:val="en-US"/>
              </w:rPr>
              <w:t>necesare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se </w:t>
            </w:r>
            <w:proofErr w:type="spellStart"/>
            <w:r w:rsidR="00460653" w:rsidRPr="00FB1470">
              <w:rPr>
                <w:lang w:val="en-US"/>
              </w:rPr>
              <w:t>presupune</w:t>
            </w:r>
            <w:proofErr w:type="spellEnd"/>
            <w:r w:rsidR="00460653" w:rsidRPr="00FB1470">
              <w:rPr>
                <w:lang w:val="en-US"/>
              </w:rPr>
              <w:t xml:space="preserve"> </w:t>
            </w:r>
            <w:proofErr w:type="spellStart"/>
            <w:r w:rsidR="00460653" w:rsidRPr="00FB1470">
              <w:rPr>
                <w:lang w:val="en-US"/>
              </w:rPr>
              <w:t>că</w:t>
            </w:r>
            <w:proofErr w:type="spellEnd"/>
            <w:r w:rsidR="00460653" w:rsidRPr="00FB1470">
              <w:rPr>
                <w:lang w:val="en-US"/>
              </w:rPr>
              <w:t xml:space="preserve"> </w:t>
            </w:r>
            <w:proofErr w:type="spellStart"/>
            <w:r w:rsidR="00460653" w:rsidRPr="00FB1470">
              <w:rPr>
                <w:lang w:val="en-US"/>
              </w:rPr>
              <w:t>ele</w:t>
            </w:r>
            <w:proofErr w:type="spellEnd"/>
            <w:r w:rsidR="00460653" w:rsidRPr="00FB1470">
              <w:rPr>
                <w:lang w:val="en-US"/>
              </w:rPr>
              <w:t xml:space="preserve"> </w:t>
            </w:r>
            <w:proofErr w:type="spellStart"/>
            <w:r w:rsidR="00460653" w:rsidRPr="00FB1470">
              <w:rPr>
                <w:lang w:val="en-US"/>
              </w:rPr>
              <w:t>corespund</w:t>
            </w:r>
            <w:proofErr w:type="spellEnd"/>
            <w:r w:rsidR="00460653" w:rsidRPr="00FB1470">
              <w:rPr>
                <w:lang w:val="en-US"/>
              </w:rPr>
              <w:t xml:space="preserve"> </w:t>
            </w:r>
            <w:proofErr w:type="spellStart"/>
            <w:r w:rsidR="00460653" w:rsidRPr="00FB1470">
              <w:rPr>
                <w:lang w:val="en-US"/>
              </w:rPr>
              <w:t>voinţei</w:t>
            </w:r>
            <w:proofErr w:type="spellEnd"/>
            <w:r w:rsidR="00460653" w:rsidRPr="00FB1470">
              <w:rPr>
                <w:lang w:val="en-US"/>
              </w:rPr>
              <w:t xml:space="preserve"> </w:t>
            </w:r>
            <w:proofErr w:type="spellStart"/>
            <w:r w:rsidR="00460653" w:rsidRPr="00FB1470">
              <w:rPr>
                <w:lang w:val="en-US"/>
              </w:rPr>
              <w:t>Beneficiarului</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care </w:t>
            </w:r>
            <w:proofErr w:type="spellStart"/>
            <w:r w:rsidR="00460653" w:rsidRPr="00FB1470">
              <w:rPr>
                <w:lang w:val="en-US"/>
              </w:rPr>
              <w:t>caz</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notificate</w:t>
            </w:r>
            <w:proofErr w:type="spellEnd"/>
            <w:r w:rsidR="00460653" w:rsidRPr="00FB1470">
              <w:rPr>
                <w:lang w:val="en-US"/>
              </w:rPr>
              <w:t xml:space="preserve"> </w:t>
            </w:r>
            <w:proofErr w:type="spellStart"/>
            <w:r w:rsidR="00460653" w:rsidRPr="00FB1470">
              <w:rPr>
                <w:lang w:val="en-US"/>
              </w:rPr>
              <w:t>imediat</w:t>
            </w:r>
            <w:proofErr w:type="spellEnd"/>
            <w:r w:rsidR="00460653" w:rsidRPr="00FB1470">
              <w:rPr>
                <w:lang w:val="en-US"/>
              </w:rPr>
              <w:t xml:space="preserve">. </w:t>
            </w:r>
          </w:p>
          <w:p w14:paraId="72351DF0" w14:textId="77777777" w:rsidR="00460653" w:rsidRPr="00697A72" w:rsidRDefault="00D05A94" w:rsidP="00230934">
            <w:pPr>
              <w:pStyle w:val="af3"/>
              <w:numPr>
                <w:ilvl w:val="1"/>
                <w:numId w:val="16"/>
              </w:numPr>
              <w:tabs>
                <w:tab w:val="left" w:pos="284"/>
                <w:tab w:val="left" w:pos="426"/>
              </w:tabs>
              <w:ind w:left="0" w:hanging="425"/>
              <w:jc w:val="left"/>
              <w:rPr>
                <w:b/>
                <w:highlight w:val="yellow"/>
                <w:lang w:val="en-US"/>
              </w:rPr>
            </w:pPr>
            <w:r w:rsidRPr="00697A72">
              <w:rPr>
                <w:b/>
                <w:highlight w:val="yellow"/>
                <w:lang w:val="en-US"/>
              </w:rPr>
              <w:t xml:space="preserve">8.9. </w:t>
            </w:r>
            <w:proofErr w:type="spellStart"/>
            <w:r w:rsidR="00460653" w:rsidRPr="00697A72">
              <w:rPr>
                <w:b/>
                <w:highlight w:val="yellow"/>
                <w:lang w:val="en-US"/>
              </w:rPr>
              <w:t>Lucrările</w:t>
            </w:r>
            <w:proofErr w:type="spellEnd"/>
            <w:r w:rsidR="00460653" w:rsidRPr="00697A72">
              <w:rPr>
                <w:b/>
                <w:highlight w:val="yellow"/>
                <w:lang w:val="en-US"/>
              </w:rPr>
              <w:t xml:space="preserve"> </w:t>
            </w:r>
            <w:proofErr w:type="spellStart"/>
            <w:r w:rsidR="00460653" w:rsidRPr="00697A72">
              <w:rPr>
                <w:b/>
                <w:highlight w:val="yellow"/>
                <w:lang w:val="en-US"/>
              </w:rPr>
              <w:t>încep</w:t>
            </w:r>
            <w:proofErr w:type="spellEnd"/>
            <w:r w:rsidR="00460653" w:rsidRPr="00697A72">
              <w:rPr>
                <w:b/>
                <w:highlight w:val="yellow"/>
                <w:lang w:val="en-US"/>
              </w:rPr>
              <w:t xml:space="preserve"> </w:t>
            </w:r>
            <w:proofErr w:type="spellStart"/>
            <w:r w:rsidR="00460653" w:rsidRPr="00697A72">
              <w:rPr>
                <w:b/>
                <w:highlight w:val="yellow"/>
                <w:lang w:val="en-US"/>
              </w:rPr>
              <w:t>după</w:t>
            </w:r>
            <w:proofErr w:type="spellEnd"/>
            <w:r w:rsidR="00460653" w:rsidRPr="00697A72">
              <w:rPr>
                <w:b/>
                <w:highlight w:val="yellow"/>
                <w:lang w:val="en-US"/>
              </w:rPr>
              <w:t xml:space="preserve"> </w:t>
            </w:r>
            <w:r w:rsidR="00697A72" w:rsidRPr="00697A72">
              <w:rPr>
                <w:b/>
                <w:highlight w:val="yellow"/>
                <w:lang w:val="en-US"/>
              </w:rPr>
              <w:t>3</w:t>
            </w:r>
            <w:r w:rsidR="00460653" w:rsidRPr="00697A72">
              <w:rPr>
                <w:b/>
                <w:highlight w:val="yellow"/>
                <w:lang w:val="en-US"/>
              </w:rPr>
              <w:t xml:space="preserve"> </w:t>
            </w:r>
            <w:proofErr w:type="spellStart"/>
            <w:r w:rsidR="00460653" w:rsidRPr="00697A72">
              <w:rPr>
                <w:b/>
                <w:highlight w:val="yellow"/>
                <w:lang w:val="en-US"/>
              </w:rPr>
              <w:t>zile</w:t>
            </w:r>
            <w:proofErr w:type="spellEnd"/>
            <w:r w:rsidR="00460653" w:rsidRPr="00697A72">
              <w:rPr>
                <w:b/>
                <w:highlight w:val="yellow"/>
                <w:lang w:val="en-US"/>
              </w:rPr>
              <w:t xml:space="preserve"> de la </w:t>
            </w:r>
            <w:proofErr w:type="spellStart"/>
            <w:r w:rsidR="00460653" w:rsidRPr="00697A72">
              <w:rPr>
                <w:b/>
                <w:highlight w:val="yellow"/>
                <w:lang w:val="en-US"/>
              </w:rPr>
              <w:t>semnarea</w:t>
            </w:r>
            <w:proofErr w:type="spellEnd"/>
            <w:r w:rsidR="00460653" w:rsidRPr="00697A72">
              <w:rPr>
                <w:b/>
                <w:highlight w:val="yellow"/>
                <w:lang w:val="en-US"/>
              </w:rPr>
              <w:t xml:space="preserve"> </w:t>
            </w:r>
            <w:proofErr w:type="spellStart"/>
            <w:r w:rsidR="00460653" w:rsidRPr="00697A72">
              <w:rPr>
                <w:b/>
                <w:highlight w:val="yellow"/>
                <w:lang w:val="en-US"/>
              </w:rPr>
              <w:t>şi</w:t>
            </w:r>
            <w:proofErr w:type="spellEnd"/>
            <w:r w:rsidR="00460653" w:rsidRPr="00697A72">
              <w:rPr>
                <w:b/>
                <w:highlight w:val="yellow"/>
                <w:lang w:val="en-US"/>
              </w:rPr>
              <w:t xml:space="preserve"> </w:t>
            </w:r>
            <w:proofErr w:type="spellStart"/>
            <w:r w:rsidR="00460653" w:rsidRPr="00697A72">
              <w:rPr>
                <w:b/>
                <w:highlight w:val="yellow"/>
                <w:lang w:val="en-US"/>
              </w:rPr>
              <w:t>înregistrarea</w:t>
            </w:r>
            <w:proofErr w:type="spellEnd"/>
            <w:r w:rsidR="00460653" w:rsidRPr="00697A72">
              <w:rPr>
                <w:b/>
                <w:highlight w:val="yellow"/>
                <w:lang w:val="en-US"/>
              </w:rPr>
              <w:t xml:space="preserve"> </w:t>
            </w:r>
            <w:proofErr w:type="spellStart"/>
            <w:r w:rsidR="00460653" w:rsidRPr="00697A72">
              <w:rPr>
                <w:b/>
                <w:highlight w:val="yellow"/>
                <w:lang w:val="en-US"/>
              </w:rPr>
              <w:t>contractului</w:t>
            </w:r>
            <w:proofErr w:type="spellEnd"/>
            <w:r w:rsidR="00460653" w:rsidRPr="00697A72">
              <w:rPr>
                <w:b/>
                <w:highlight w:val="yellow"/>
                <w:lang w:val="en-US"/>
              </w:rPr>
              <w:t xml:space="preserve"> </w:t>
            </w:r>
            <w:proofErr w:type="spellStart"/>
            <w:r w:rsidR="00460653" w:rsidRPr="00697A72">
              <w:rPr>
                <w:b/>
                <w:highlight w:val="yellow"/>
                <w:lang w:val="en-US"/>
              </w:rPr>
              <w:t>în</w:t>
            </w:r>
            <w:proofErr w:type="spellEnd"/>
            <w:r w:rsidR="00460653" w:rsidRPr="00697A72">
              <w:rPr>
                <w:b/>
                <w:highlight w:val="yellow"/>
                <w:lang w:val="en-US"/>
              </w:rPr>
              <w:t xml:space="preserve"> </w:t>
            </w:r>
            <w:proofErr w:type="spellStart"/>
            <w:r w:rsidR="00460653" w:rsidRPr="00697A72">
              <w:rPr>
                <w:b/>
                <w:highlight w:val="yellow"/>
                <w:lang w:val="en-US"/>
              </w:rPr>
              <w:t>modul</w:t>
            </w:r>
            <w:proofErr w:type="spellEnd"/>
            <w:r w:rsidR="00460653" w:rsidRPr="00697A72">
              <w:rPr>
                <w:b/>
                <w:highlight w:val="yellow"/>
                <w:lang w:val="en-US"/>
              </w:rPr>
              <w:t xml:space="preserve"> </w:t>
            </w:r>
            <w:proofErr w:type="spellStart"/>
            <w:r w:rsidR="00460653" w:rsidRPr="00697A72">
              <w:rPr>
                <w:b/>
                <w:highlight w:val="yellow"/>
                <w:lang w:val="en-US"/>
              </w:rPr>
              <w:t>corespunzător</w:t>
            </w:r>
            <w:proofErr w:type="spellEnd"/>
            <w:r w:rsidR="00460653" w:rsidRPr="00697A72">
              <w:rPr>
                <w:b/>
                <w:highlight w:val="yellow"/>
                <w:lang w:val="en-US"/>
              </w:rPr>
              <w:t xml:space="preserve"> </w:t>
            </w:r>
            <w:proofErr w:type="spellStart"/>
            <w:r w:rsidR="00460653" w:rsidRPr="00697A72">
              <w:rPr>
                <w:b/>
                <w:highlight w:val="yellow"/>
                <w:lang w:val="en-US"/>
              </w:rPr>
              <w:t>şi</w:t>
            </w:r>
            <w:proofErr w:type="spellEnd"/>
            <w:r w:rsidR="00460653" w:rsidRPr="00697A72">
              <w:rPr>
                <w:b/>
                <w:highlight w:val="yellow"/>
                <w:lang w:val="en-US"/>
              </w:rPr>
              <w:t xml:space="preserve"> </w:t>
            </w:r>
            <w:proofErr w:type="spellStart"/>
            <w:r w:rsidR="00460653" w:rsidRPr="00697A72">
              <w:rPr>
                <w:b/>
                <w:highlight w:val="yellow"/>
                <w:lang w:val="en-US"/>
              </w:rPr>
              <w:t>primirea</w:t>
            </w:r>
            <w:proofErr w:type="spellEnd"/>
            <w:r w:rsidR="00460653" w:rsidRPr="00697A72">
              <w:rPr>
                <w:b/>
                <w:highlight w:val="yellow"/>
                <w:lang w:val="en-US"/>
              </w:rPr>
              <w:t xml:space="preserve"> </w:t>
            </w:r>
            <w:proofErr w:type="spellStart"/>
            <w:r w:rsidR="00460653" w:rsidRPr="00697A72">
              <w:rPr>
                <w:b/>
                <w:highlight w:val="yellow"/>
                <w:lang w:val="en-US"/>
              </w:rPr>
              <w:t>ordinului</w:t>
            </w:r>
            <w:proofErr w:type="spellEnd"/>
            <w:r w:rsidR="00460653" w:rsidRPr="00697A72">
              <w:rPr>
                <w:b/>
                <w:highlight w:val="yellow"/>
                <w:lang w:val="en-US"/>
              </w:rPr>
              <w:t xml:space="preserve"> de </w:t>
            </w:r>
            <w:proofErr w:type="spellStart"/>
            <w:r w:rsidR="00460653" w:rsidRPr="00697A72">
              <w:rPr>
                <w:b/>
                <w:highlight w:val="yellow"/>
                <w:lang w:val="en-US"/>
              </w:rPr>
              <w:t>execuţie</w:t>
            </w:r>
            <w:proofErr w:type="spellEnd"/>
            <w:r w:rsidR="00460653" w:rsidRPr="00697A72">
              <w:rPr>
                <w:b/>
                <w:highlight w:val="yellow"/>
                <w:lang w:val="en-US"/>
              </w:rPr>
              <w:t>.</w:t>
            </w:r>
          </w:p>
          <w:p w14:paraId="7ACA6590" w14:textId="77777777" w:rsidR="00460653" w:rsidRPr="00FB1470" w:rsidRDefault="00460653" w:rsidP="002F1F16">
            <w:pPr>
              <w:pStyle w:val="af3"/>
              <w:tabs>
                <w:tab w:val="left" w:pos="284"/>
                <w:tab w:val="left" w:pos="426"/>
              </w:tabs>
              <w:ind w:firstLine="0"/>
              <w:rPr>
                <w:lang w:val="en-US"/>
              </w:rPr>
            </w:pPr>
          </w:p>
          <w:p w14:paraId="41A73C60" w14:textId="77777777" w:rsidR="00460653" w:rsidRPr="00FF430B" w:rsidRDefault="00D83EE1" w:rsidP="00230934">
            <w:pPr>
              <w:pStyle w:val="a"/>
              <w:numPr>
                <w:ilvl w:val="0"/>
                <w:numId w:val="16"/>
              </w:numPr>
              <w:tabs>
                <w:tab w:val="clear" w:pos="1134"/>
                <w:tab w:val="left" w:pos="3255"/>
              </w:tabs>
              <w:ind w:left="0"/>
              <w:contextualSpacing/>
            </w:pPr>
            <w:r w:rsidRPr="00FF430B">
              <w:rPr>
                <w:b/>
              </w:rPr>
              <w:t xml:space="preserve">9. </w:t>
            </w:r>
            <w:r w:rsidR="00460653" w:rsidRPr="00FF430B">
              <w:rPr>
                <w:b/>
              </w:rPr>
              <w:t>PERIOADA DE GARANŢIE ŞI REMEDIERI ÎN PERIOADA DE GARANŢIE</w:t>
            </w:r>
          </w:p>
          <w:p w14:paraId="47C3FA7A" w14:textId="77777777" w:rsidR="00460653" w:rsidRPr="0042637A" w:rsidRDefault="00D83EE1" w:rsidP="00230934">
            <w:pPr>
              <w:pStyle w:val="af3"/>
              <w:numPr>
                <w:ilvl w:val="1"/>
                <w:numId w:val="16"/>
              </w:numPr>
              <w:tabs>
                <w:tab w:val="left" w:pos="567"/>
              </w:tabs>
              <w:ind w:left="0" w:hanging="567"/>
              <w:rPr>
                <w:b/>
                <w:highlight w:val="yellow"/>
                <w:lang w:val="en-US"/>
              </w:rPr>
            </w:pPr>
            <w:r w:rsidRPr="0042637A">
              <w:rPr>
                <w:b/>
                <w:highlight w:val="yellow"/>
                <w:lang w:val="en-US"/>
              </w:rPr>
              <w:t xml:space="preserve">9.1. </w:t>
            </w:r>
            <w:proofErr w:type="spellStart"/>
            <w:r w:rsidR="00460653" w:rsidRPr="0042637A">
              <w:rPr>
                <w:b/>
                <w:highlight w:val="yellow"/>
                <w:lang w:val="en-US"/>
              </w:rPr>
              <w:t>Perioada</w:t>
            </w:r>
            <w:proofErr w:type="spellEnd"/>
            <w:r w:rsidR="00460653" w:rsidRPr="0042637A">
              <w:rPr>
                <w:b/>
                <w:highlight w:val="yellow"/>
                <w:lang w:val="en-US"/>
              </w:rPr>
              <w:t xml:space="preserve"> de </w:t>
            </w:r>
            <w:proofErr w:type="spellStart"/>
            <w:r w:rsidR="00460653" w:rsidRPr="0042637A">
              <w:rPr>
                <w:b/>
                <w:highlight w:val="yellow"/>
                <w:lang w:val="en-US"/>
              </w:rPr>
              <w:t>garanţie</w:t>
            </w:r>
            <w:proofErr w:type="spellEnd"/>
            <w:r w:rsidR="00460653" w:rsidRPr="0042637A">
              <w:rPr>
                <w:b/>
                <w:highlight w:val="yellow"/>
                <w:lang w:val="en-US"/>
              </w:rPr>
              <w:t xml:space="preserve"> </w:t>
            </w:r>
            <w:proofErr w:type="spellStart"/>
            <w:r w:rsidR="00460653" w:rsidRPr="0042637A">
              <w:rPr>
                <w:b/>
                <w:highlight w:val="yellow"/>
                <w:lang w:val="en-US"/>
              </w:rPr>
              <w:t>pentru</w:t>
            </w:r>
            <w:proofErr w:type="spellEnd"/>
            <w:r w:rsidR="00460653" w:rsidRPr="0042637A">
              <w:rPr>
                <w:b/>
                <w:highlight w:val="yellow"/>
                <w:lang w:val="en-US"/>
              </w:rPr>
              <w:t xml:space="preserve"> </w:t>
            </w:r>
            <w:proofErr w:type="spellStart"/>
            <w:r w:rsidR="00460653" w:rsidRPr="0042637A">
              <w:rPr>
                <w:b/>
                <w:highlight w:val="yellow"/>
                <w:lang w:val="en-US"/>
              </w:rPr>
              <w:t>lucrări</w:t>
            </w:r>
            <w:proofErr w:type="spellEnd"/>
            <w:r w:rsidR="00B814B6">
              <w:rPr>
                <w:b/>
                <w:highlight w:val="yellow"/>
                <w:lang w:val="en-US"/>
              </w:rPr>
              <w:t xml:space="preserve"> </w:t>
            </w:r>
            <w:proofErr w:type="spellStart"/>
            <w:r w:rsidR="00460653" w:rsidRPr="0042637A">
              <w:rPr>
                <w:b/>
                <w:highlight w:val="yellow"/>
                <w:lang w:val="en-US"/>
              </w:rPr>
              <w:t>este</w:t>
            </w:r>
            <w:proofErr w:type="spellEnd"/>
            <w:r w:rsidR="00460653" w:rsidRPr="0042637A">
              <w:rPr>
                <w:b/>
                <w:highlight w:val="yellow"/>
                <w:lang w:val="en-US"/>
              </w:rPr>
              <w:t xml:space="preserve"> de </w:t>
            </w:r>
            <w:r w:rsidR="0042637A">
              <w:rPr>
                <w:b/>
                <w:highlight w:val="yellow"/>
                <w:lang w:val="en-US"/>
              </w:rPr>
              <w:t>5</w:t>
            </w:r>
            <w:r w:rsidR="00460653" w:rsidRPr="0042637A">
              <w:rPr>
                <w:b/>
                <w:highlight w:val="yellow"/>
                <w:lang w:val="en-US"/>
              </w:rPr>
              <w:t xml:space="preserve"> ani. </w:t>
            </w:r>
          </w:p>
          <w:p w14:paraId="446CFEB9" w14:textId="77777777" w:rsidR="00460653" w:rsidRPr="00FB1470" w:rsidRDefault="00D83EE1" w:rsidP="00230934">
            <w:pPr>
              <w:pStyle w:val="af3"/>
              <w:numPr>
                <w:ilvl w:val="1"/>
                <w:numId w:val="16"/>
              </w:numPr>
              <w:tabs>
                <w:tab w:val="left" w:pos="567"/>
              </w:tabs>
              <w:ind w:left="0" w:hanging="567"/>
              <w:rPr>
                <w:lang w:val="en-US"/>
              </w:rPr>
            </w:pPr>
            <w:r w:rsidRPr="00FB1470">
              <w:rPr>
                <w:lang w:val="en-US"/>
              </w:rPr>
              <w:t xml:space="preserve">9.2. </w:t>
            </w:r>
            <w:proofErr w:type="spellStart"/>
            <w:r w:rsidR="00460653" w:rsidRPr="00FB1470">
              <w:rPr>
                <w:lang w:val="en-US"/>
              </w:rPr>
              <w:t>Perioada</w:t>
            </w:r>
            <w:proofErr w:type="spellEnd"/>
            <w:r w:rsidR="00460653" w:rsidRPr="00FB1470">
              <w:rPr>
                <w:lang w:val="en-US"/>
              </w:rPr>
              <w:t xml:space="preserve"> de </w:t>
            </w:r>
            <w:proofErr w:type="spellStart"/>
            <w:r w:rsidR="00460653" w:rsidRPr="00FB1470">
              <w:rPr>
                <w:lang w:val="en-US"/>
              </w:rPr>
              <w:t>garanţie</w:t>
            </w:r>
            <w:proofErr w:type="spellEnd"/>
            <w:r w:rsidR="00460653" w:rsidRPr="00FB1470">
              <w:rPr>
                <w:lang w:val="en-US"/>
              </w:rPr>
              <w:t xml:space="preserve"> </w:t>
            </w:r>
            <w:proofErr w:type="spellStart"/>
            <w:r w:rsidRPr="00FB1470">
              <w:rPr>
                <w:lang w:val="en-US"/>
              </w:rPr>
              <w:t>începe</w:t>
            </w:r>
            <w:proofErr w:type="spellEnd"/>
            <w:r w:rsidR="00460653" w:rsidRPr="00FB1470">
              <w:rPr>
                <w:lang w:val="en-US"/>
              </w:rPr>
              <w:t xml:space="preserve"> de la data </w:t>
            </w:r>
            <w:proofErr w:type="spellStart"/>
            <w:r w:rsidR="00460653" w:rsidRPr="00FB1470">
              <w:rPr>
                <w:lang w:val="en-US"/>
              </w:rPr>
              <w:t>recepţiei</w:t>
            </w:r>
            <w:proofErr w:type="spellEnd"/>
            <w:r w:rsidR="00460653" w:rsidRPr="00FB1470">
              <w:rPr>
                <w:lang w:val="en-US"/>
              </w:rPr>
              <w:t xml:space="preserve"> la </w:t>
            </w:r>
            <w:proofErr w:type="spellStart"/>
            <w:r w:rsidR="00460653" w:rsidRPr="00FB1470">
              <w:rPr>
                <w:lang w:val="en-US"/>
              </w:rPr>
              <w:t>terminarea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şi</w:t>
            </w:r>
            <w:proofErr w:type="spellEnd"/>
            <w:r w:rsidR="00697A72">
              <w:rPr>
                <w:lang w:val="en-US"/>
              </w:rPr>
              <w:t xml:space="preserve"> </w:t>
            </w:r>
            <w:proofErr w:type="spellStart"/>
            <w:r w:rsidR="00460653" w:rsidRPr="00FB1470">
              <w:rPr>
                <w:lang w:val="en-US"/>
              </w:rPr>
              <w:t>p</w:t>
            </w:r>
            <w:r w:rsidRPr="00FB1470">
              <w:rPr>
                <w:lang w:val="en-US"/>
              </w:rPr>
              <w:t>â</w:t>
            </w:r>
            <w:r w:rsidR="00460653" w:rsidRPr="00FB1470">
              <w:rPr>
                <w:lang w:val="en-US"/>
              </w:rPr>
              <w:t>nă</w:t>
            </w:r>
            <w:proofErr w:type="spellEnd"/>
            <w:r w:rsidR="00460653" w:rsidRPr="00FB1470">
              <w:rPr>
                <w:lang w:val="en-US"/>
              </w:rPr>
              <w:t xml:space="preserve"> la </w:t>
            </w:r>
            <w:proofErr w:type="spellStart"/>
            <w:r w:rsidR="00460653" w:rsidRPr="00FB1470">
              <w:rPr>
                <w:lang w:val="en-US"/>
              </w:rPr>
              <w:t>expirarea</w:t>
            </w:r>
            <w:proofErr w:type="spellEnd"/>
            <w:r w:rsidR="00460653" w:rsidRPr="00FB1470">
              <w:rPr>
                <w:lang w:val="en-US"/>
              </w:rPr>
              <w:t xml:space="preserve"> </w:t>
            </w:r>
            <w:proofErr w:type="spellStart"/>
            <w:r w:rsidR="00D379F6" w:rsidRPr="00FB1470">
              <w:rPr>
                <w:lang w:val="en-US"/>
              </w:rPr>
              <w:t>termenului</w:t>
            </w:r>
            <w:proofErr w:type="spellEnd"/>
            <w:r w:rsidR="00D379F6" w:rsidRPr="00FB1470">
              <w:rPr>
                <w:lang w:val="en-US"/>
              </w:rPr>
              <w:t xml:space="preserve"> </w:t>
            </w:r>
            <w:proofErr w:type="spellStart"/>
            <w:r w:rsidR="00D379F6" w:rsidRPr="00FB1470">
              <w:rPr>
                <w:lang w:val="en-US"/>
              </w:rPr>
              <w:t>prevăzut</w:t>
            </w:r>
            <w:proofErr w:type="spellEnd"/>
            <w:r w:rsidR="00D379F6" w:rsidRPr="00FB1470">
              <w:rPr>
                <w:lang w:val="en-US"/>
              </w:rPr>
              <w:t xml:space="preserve"> la </w:t>
            </w:r>
            <w:proofErr w:type="spellStart"/>
            <w:r w:rsidR="00D379F6" w:rsidRPr="00FB1470">
              <w:rPr>
                <w:lang w:val="en-US"/>
              </w:rPr>
              <w:t>punctul</w:t>
            </w:r>
            <w:proofErr w:type="spellEnd"/>
            <w:r w:rsidR="00D379F6" w:rsidRPr="00FB1470">
              <w:rPr>
                <w:lang w:val="en-US"/>
              </w:rPr>
              <w:t xml:space="preserve"> 9</w:t>
            </w:r>
            <w:r w:rsidR="00460653" w:rsidRPr="00FB1470">
              <w:rPr>
                <w:lang w:val="en-US"/>
              </w:rPr>
              <w:t xml:space="preserve">.1 din </w:t>
            </w:r>
            <w:proofErr w:type="spellStart"/>
            <w:r w:rsidR="00460653" w:rsidRPr="00FB1470">
              <w:rPr>
                <w:lang w:val="en-US"/>
              </w:rPr>
              <w:t>prezentul</w:t>
            </w:r>
            <w:proofErr w:type="spellEnd"/>
            <w:r w:rsidR="00460653" w:rsidRPr="00FB1470">
              <w:rPr>
                <w:lang w:val="en-US"/>
              </w:rPr>
              <w:t xml:space="preserve"> </w:t>
            </w:r>
            <w:r w:rsidR="0001066E" w:rsidRPr="00FB1470">
              <w:rPr>
                <w:lang w:val="en-US"/>
              </w:rPr>
              <w:t>capitol</w:t>
            </w:r>
            <w:r w:rsidR="00460653" w:rsidRPr="00FB1470">
              <w:rPr>
                <w:lang w:val="en-US"/>
              </w:rPr>
              <w:t xml:space="preserve">. </w:t>
            </w:r>
          </w:p>
          <w:p w14:paraId="2474E855" w14:textId="77777777" w:rsidR="00460653" w:rsidRPr="00FB1470" w:rsidRDefault="00D83EE1" w:rsidP="00230934">
            <w:pPr>
              <w:pStyle w:val="af3"/>
              <w:numPr>
                <w:ilvl w:val="1"/>
                <w:numId w:val="16"/>
              </w:numPr>
              <w:tabs>
                <w:tab w:val="left" w:pos="567"/>
              </w:tabs>
              <w:ind w:left="0" w:hanging="567"/>
              <w:rPr>
                <w:lang w:val="en-US"/>
              </w:rPr>
            </w:pPr>
            <w:r w:rsidRPr="00FB1470">
              <w:rPr>
                <w:lang w:val="en-US"/>
              </w:rPr>
              <w:t xml:space="preserve">9.3. </w:t>
            </w:r>
            <w:proofErr w:type="spellStart"/>
            <w:r w:rsidR="00460653" w:rsidRPr="00FB1470">
              <w:rPr>
                <w:lang w:val="en-US"/>
              </w:rPr>
              <w:t>Antreprenorul</w:t>
            </w:r>
            <w:proofErr w:type="spellEnd"/>
            <w:r w:rsidR="00460653" w:rsidRPr="00FB1470">
              <w:rPr>
                <w:lang w:val="en-US"/>
              </w:rPr>
              <w:t xml:space="preserve"> are </w:t>
            </w:r>
            <w:proofErr w:type="spellStart"/>
            <w:r w:rsidR="00460653" w:rsidRPr="00FB1470">
              <w:rPr>
                <w:lang w:val="en-US"/>
              </w:rPr>
              <w:t>obligaţia</w:t>
            </w:r>
            <w:proofErr w:type="spellEnd"/>
            <w:r w:rsidR="00460653" w:rsidRPr="00FB1470">
              <w:rPr>
                <w:lang w:val="en-US"/>
              </w:rPr>
              <w:t xml:space="preserve"> ca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perioada</w:t>
            </w:r>
            <w:proofErr w:type="spellEnd"/>
            <w:r w:rsidR="00460653" w:rsidRPr="00FB1470">
              <w:rPr>
                <w:lang w:val="en-US"/>
              </w:rPr>
              <w:t xml:space="preserve"> de </w:t>
            </w:r>
            <w:proofErr w:type="spellStart"/>
            <w:r w:rsidR="00460653" w:rsidRPr="00FB1470">
              <w:rPr>
                <w:lang w:val="en-US"/>
              </w:rPr>
              <w:t>garanţie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înlăture</w:t>
            </w:r>
            <w:proofErr w:type="spellEnd"/>
            <w:r w:rsidR="00460653" w:rsidRPr="00FB1470">
              <w:rPr>
                <w:lang w:val="en-US"/>
              </w:rPr>
              <w:t xml:space="preserve"> </w:t>
            </w:r>
            <w:proofErr w:type="spellStart"/>
            <w:r w:rsidR="00460653" w:rsidRPr="00FB1470">
              <w:rPr>
                <w:lang w:val="en-US"/>
              </w:rPr>
              <w:t>toate</w:t>
            </w:r>
            <w:proofErr w:type="spellEnd"/>
            <w:r w:rsidR="00460653" w:rsidRPr="00FB1470">
              <w:rPr>
                <w:lang w:val="en-US"/>
              </w:rPr>
              <w:t xml:space="preserve"> </w:t>
            </w:r>
            <w:proofErr w:type="spellStart"/>
            <w:r w:rsidR="00460653" w:rsidRPr="00FB1470">
              <w:rPr>
                <w:lang w:val="en-US"/>
              </w:rPr>
              <w:t>defecţiunile</w:t>
            </w:r>
            <w:proofErr w:type="spellEnd"/>
            <w:r w:rsidR="00460653" w:rsidRPr="00FB1470">
              <w:rPr>
                <w:lang w:val="en-US"/>
              </w:rPr>
              <w:t xml:space="preserve"> </w:t>
            </w:r>
            <w:proofErr w:type="spellStart"/>
            <w:r w:rsidR="00460653" w:rsidRPr="00FB1470">
              <w:rPr>
                <w:lang w:val="en-US"/>
              </w:rPr>
              <w:t>ce</w:t>
            </w:r>
            <w:proofErr w:type="spellEnd"/>
            <w:r w:rsidR="00460653" w:rsidRPr="00FB1470">
              <w:rPr>
                <w:lang w:val="en-US"/>
              </w:rPr>
              <w:t xml:space="preserve"> </w:t>
            </w:r>
            <w:proofErr w:type="spellStart"/>
            <w:r w:rsidR="00460653" w:rsidRPr="00FB1470">
              <w:rPr>
                <w:lang w:val="en-US"/>
              </w:rPr>
              <w:t>ţin</w:t>
            </w:r>
            <w:proofErr w:type="spellEnd"/>
            <w:r w:rsidR="00460653" w:rsidRPr="00FB1470">
              <w:rPr>
                <w:lang w:val="en-US"/>
              </w:rPr>
              <w:t xml:space="preserve"> de </w:t>
            </w:r>
            <w:proofErr w:type="spellStart"/>
            <w:r w:rsidR="00460653" w:rsidRPr="00FB1470">
              <w:rPr>
                <w:lang w:val="en-US"/>
              </w:rPr>
              <w:t>nerespectarea</w:t>
            </w:r>
            <w:proofErr w:type="spellEnd"/>
            <w:r w:rsidR="00460653" w:rsidRPr="00FB1470">
              <w:rPr>
                <w:lang w:val="en-US"/>
              </w:rPr>
              <w:t xml:space="preserve"> </w:t>
            </w:r>
            <w:proofErr w:type="spellStart"/>
            <w:r w:rsidR="00460653" w:rsidRPr="00FB1470">
              <w:rPr>
                <w:lang w:val="en-US"/>
              </w:rPr>
              <w:t>clauzelor</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w:t>
            </w:r>
            <w:r w:rsidRPr="00FB1470">
              <w:rPr>
                <w:lang w:val="en-US"/>
              </w:rPr>
              <w:t xml:space="preserve">din </w:t>
            </w:r>
            <w:proofErr w:type="spellStart"/>
            <w:r w:rsidRPr="00FB1470">
              <w:rPr>
                <w:lang w:val="en-US"/>
              </w:rPr>
              <w:t>cont</w:t>
            </w:r>
            <w:proofErr w:type="spellEnd"/>
            <w:r w:rsidRPr="00FB1470">
              <w:rPr>
                <w:lang w:val="en-US"/>
              </w:rPr>
              <w:t xml:space="preserve"> </w:t>
            </w:r>
            <w:proofErr w:type="spellStart"/>
            <w:r w:rsidRPr="00FB1470">
              <w:rPr>
                <w:lang w:val="en-US"/>
              </w:rPr>
              <w:t>propriu</w:t>
            </w:r>
            <w:proofErr w:type="spellEnd"/>
            <w:r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urma</w:t>
            </w:r>
            <w:proofErr w:type="spellEnd"/>
            <w:r w:rsidR="00460653" w:rsidRPr="00FB1470">
              <w:rPr>
                <w:lang w:val="en-US"/>
              </w:rPr>
              <w:t xml:space="preserve"> </w:t>
            </w:r>
            <w:proofErr w:type="spellStart"/>
            <w:r w:rsidR="00460653" w:rsidRPr="00FB1470">
              <w:rPr>
                <w:lang w:val="en-US"/>
              </w:rPr>
              <w:t>unei</w:t>
            </w:r>
            <w:proofErr w:type="spellEnd"/>
            <w:r w:rsidR="00460653" w:rsidRPr="00FB1470">
              <w:rPr>
                <w:lang w:val="en-US"/>
              </w:rPr>
              <w:t xml:space="preserve"> </w:t>
            </w:r>
            <w:proofErr w:type="spellStart"/>
            <w:r w:rsidR="00460653" w:rsidRPr="00FB1470">
              <w:rPr>
                <w:lang w:val="en-US"/>
              </w:rPr>
              <w:t>notificări</w:t>
            </w:r>
            <w:proofErr w:type="spellEnd"/>
            <w:r w:rsidR="00460653" w:rsidRPr="00FB1470">
              <w:rPr>
                <w:lang w:val="en-US"/>
              </w:rPr>
              <w:t xml:space="preserve"> </w:t>
            </w:r>
            <w:proofErr w:type="spellStart"/>
            <w:r w:rsidR="00460653" w:rsidRPr="00FB1470">
              <w:rPr>
                <w:lang w:val="en-US"/>
              </w:rPr>
              <w:t>transmise</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w:t>
            </w:r>
          </w:p>
          <w:p w14:paraId="45E134FE" w14:textId="77777777" w:rsidR="00460653" w:rsidRPr="00FF430B" w:rsidRDefault="00D53233" w:rsidP="00230934">
            <w:pPr>
              <w:pStyle w:val="a"/>
              <w:numPr>
                <w:ilvl w:val="0"/>
                <w:numId w:val="16"/>
              </w:numPr>
              <w:tabs>
                <w:tab w:val="clear" w:pos="1134"/>
                <w:tab w:val="left" w:pos="3480"/>
              </w:tabs>
              <w:ind w:left="0" w:right="-108"/>
              <w:contextualSpacing/>
              <w:jc w:val="left"/>
            </w:pPr>
            <w:r w:rsidRPr="00FF430B">
              <w:rPr>
                <w:b/>
              </w:rPr>
              <w:t xml:space="preserve">10. </w:t>
            </w:r>
            <w:r w:rsidR="00460653" w:rsidRPr="00FF430B">
              <w:rPr>
                <w:b/>
              </w:rPr>
              <w:t>RĂSPUNDEREA PĂRŢILOR</w:t>
            </w:r>
          </w:p>
          <w:p w14:paraId="6BBAC232"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t xml:space="preserve">10.1. </w:t>
            </w:r>
            <w:proofErr w:type="spellStart"/>
            <w:proofErr w:type="gramStart"/>
            <w:r w:rsidR="00460653" w:rsidRPr="00FB1470">
              <w:rPr>
                <w:lang w:val="en-US"/>
              </w:rPr>
              <w:t>Părţile</w:t>
            </w:r>
            <w:proofErr w:type="spellEnd"/>
            <w:r w:rsidR="00460653" w:rsidRPr="00FB1470">
              <w:rPr>
                <w:lang w:val="en-US"/>
              </w:rPr>
              <w:t xml:space="preserve">  </w:t>
            </w:r>
            <w:proofErr w:type="spellStart"/>
            <w:r w:rsidR="00460653" w:rsidRPr="00FB1470">
              <w:rPr>
                <w:lang w:val="en-US"/>
              </w:rPr>
              <w:t>poartă</w:t>
            </w:r>
            <w:proofErr w:type="spellEnd"/>
            <w:proofErr w:type="gramEnd"/>
            <w:r w:rsidR="00460653" w:rsidRPr="00FB1470">
              <w:rPr>
                <w:lang w:val="en-US"/>
              </w:rPr>
              <w:t xml:space="preserve"> </w:t>
            </w:r>
            <w:proofErr w:type="spellStart"/>
            <w:r w:rsidR="00460653" w:rsidRPr="00FB1470">
              <w:rPr>
                <w:lang w:val="en-US"/>
              </w:rPr>
              <w:t>răspundere</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neexecutarea</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necorespunzătoare</w:t>
            </w:r>
            <w:proofErr w:type="spellEnd"/>
            <w:r w:rsidR="00460653" w:rsidRPr="00FB1470">
              <w:rPr>
                <w:lang w:val="en-US"/>
              </w:rPr>
              <w:t xml:space="preserve"> a </w:t>
            </w:r>
            <w:proofErr w:type="spellStart"/>
            <w:r w:rsidR="00460653" w:rsidRPr="00FB1470">
              <w:rPr>
                <w:lang w:val="en-US"/>
              </w:rPr>
              <w:t>obligaţiilor</w:t>
            </w:r>
            <w:proofErr w:type="spellEnd"/>
            <w:r w:rsidR="00460653" w:rsidRPr="00FB1470">
              <w:rPr>
                <w:lang w:val="en-US"/>
              </w:rPr>
              <w:t xml:space="preserve">  </w:t>
            </w:r>
            <w:proofErr w:type="spellStart"/>
            <w:r w:rsidR="00460653" w:rsidRPr="00FB1470">
              <w:rPr>
                <w:lang w:val="en-US"/>
              </w:rPr>
              <w:t>prevăzute</w:t>
            </w:r>
            <w:proofErr w:type="spellEnd"/>
            <w:r w:rsidR="00460653" w:rsidRPr="00FB1470">
              <w:rPr>
                <w:lang w:val="en-US"/>
              </w:rPr>
              <w:t xml:space="preserve"> de </w:t>
            </w:r>
            <w:proofErr w:type="spellStart"/>
            <w:r w:rsidR="00460653" w:rsidRPr="00FB1470">
              <w:rPr>
                <w:lang w:val="en-US"/>
              </w:rPr>
              <w:t>prezentul</w:t>
            </w:r>
            <w:proofErr w:type="spellEnd"/>
            <w:r w:rsidR="00460653" w:rsidRPr="00FB1470">
              <w:rPr>
                <w:lang w:val="en-US"/>
              </w:rPr>
              <w:t xml:space="preserve"> contract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conformitate</w:t>
            </w:r>
            <w:proofErr w:type="spellEnd"/>
            <w:r w:rsidR="00460653" w:rsidRPr="00FB1470">
              <w:rPr>
                <w:lang w:val="en-US"/>
              </w:rPr>
              <w:t xml:space="preserve"> cu </w:t>
            </w:r>
            <w:proofErr w:type="spellStart"/>
            <w:r w:rsidR="00460653" w:rsidRPr="00FB1470">
              <w:rPr>
                <w:lang w:val="en-US"/>
              </w:rPr>
              <w:t>legislaţia</w:t>
            </w:r>
            <w:proofErr w:type="spellEnd"/>
            <w:r w:rsidR="00460653" w:rsidRPr="00FB1470">
              <w:rPr>
                <w:lang w:val="en-US"/>
              </w:rPr>
              <w:t xml:space="preserve">  </w:t>
            </w:r>
            <w:proofErr w:type="spellStart"/>
            <w:r w:rsidR="00460653" w:rsidRPr="00FB1470">
              <w:rPr>
                <w:lang w:val="en-US"/>
              </w:rPr>
              <w:t>Republicii</w:t>
            </w:r>
            <w:proofErr w:type="spellEnd"/>
            <w:r w:rsidR="00460653" w:rsidRPr="00FB1470">
              <w:rPr>
                <w:lang w:val="en-US"/>
              </w:rPr>
              <w:t xml:space="preserve"> Moldova.</w:t>
            </w:r>
          </w:p>
          <w:p w14:paraId="76B8F4C4"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t xml:space="preserve">10.2.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legătură</w:t>
            </w:r>
            <w:proofErr w:type="spellEnd"/>
            <w:r w:rsidR="00460653" w:rsidRPr="00FB1470">
              <w:rPr>
                <w:lang w:val="en-US"/>
              </w:rPr>
              <w:t xml:space="preserve"> cu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de </w:t>
            </w:r>
            <w:proofErr w:type="spellStart"/>
            <w:r w:rsidR="00460653" w:rsidRPr="00FB1470">
              <w:rPr>
                <w:lang w:val="en-US"/>
              </w:rPr>
              <w:t>construcţii</w:t>
            </w:r>
            <w:proofErr w:type="spellEnd"/>
            <w:r w:rsidR="00460653" w:rsidRPr="00FB1470">
              <w:rPr>
                <w:lang w:val="en-US"/>
              </w:rPr>
              <w:t xml:space="preserve"> se produce o </w:t>
            </w:r>
            <w:proofErr w:type="spellStart"/>
            <w:r w:rsidR="00460653" w:rsidRPr="00FB1470">
              <w:rPr>
                <w:lang w:val="en-US"/>
              </w:rPr>
              <w:t>daună</w:t>
            </w:r>
            <w:proofErr w:type="spellEnd"/>
            <w:r w:rsidR="00460653" w:rsidRPr="00FB1470">
              <w:rPr>
                <w:lang w:val="en-US"/>
              </w:rPr>
              <w:t xml:space="preserve"> </w:t>
            </w:r>
            <w:proofErr w:type="spellStart"/>
            <w:r w:rsidR="00460653" w:rsidRPr="00FB1470">
              <w:rPr>
                <w:lang w:val="en-US"/>
              </w:rPr>
              <w:t>unui</w:t>
            </w:r>
            <w:proofErr w:type="spellEnd"/>
            <w:r w:rsidR="00460653" w:rsidRPr="00FB1470">
              <w:rPr>
                <w:lang w:val="en-US"/>
              </w:rPr>
              <w:t xml:space="preserve"> </w:t>
            </w:r>
            <w:proofErr w:type="spellStart"/>
            <w:r w:rsidR="00460653" w:rsidRPr="00FB1470">
              <w:rPr>
                <w:lang w:val="en-US"/>
              </w:rPr>
              <w:t>terţ</w:t>
            </w:r>
            <w:proofErr w:type="spellEnd"/>
            <w:r w:rsidR="00460653" w:rsidRPr="00FB1470">
              <w:rPr>
                <w:lang w:val="en-US"/>
              </w:rPr>
              <w:t xml:space="preserve">, </w:t>
            </w:r>
            <w:proofErr w:type="spellStart"/>
            <w:r w:rsidR="00460653" w:rsidRPr="00FB1470">
              <w:rPr>
                <w:lang w:val="en-US"/>
              </w:rPr>
              <w:t>părţile</w:t>
            </w:r>
            <w:proofErr w:type="spellEnd"/>
            <w:r w:rsidR="00460653" w:rsidRPr="00FB1470">
              <w:rPr>
                <w:lang w:val="en-US"/>
              </w:rPr>
              <w:t xml:space="preserve"> </w:t>
            </w:r>
            <w:proofErr w:type="spellStart"/>
            <w:r w:rsidR="00460653" w:rsidRPr="00FB1470">
              <w:rPr>
                <w:lang w:val="en-US"/>
              </w:rPr>
              <w:t>contractante</w:t>
            </w:r>
            <w:proofErr w:type="spellEnd"/>
            <w:r w:rsidR="00460653" w:rsidRPr="00FB1470">
              <w:rPr>
                <w:lang w:val="en-US"/>
              </w:rPr>
              <w:t xml:space="preserve"> </w:t>
            </w:r>
            <w:proofErr w:type="spellStart"/>
            <w:r w:rsidR="00460653" w:rsidRPr="00FB1470">
              <w:rPr>
                <w:lang w:val="en-US"/>
              </w:rPr>
              <w:t>răspund</w:t>
            </w:r>
            <w:proofErr w:type="spellEnd"/>
            <w:r w:rsidR="00460653" w:rsidRPr="00FB1470">
              <w:rPr>
                <w:lang w:val="en-US"/>
              </w:rPr>
              <w:t xml:space="preserve"> </w:t>
            </w:r>
            <w:proofErr w:type="spellStart"/>
            <w:r w:rsidR="00460653" w:rsidRPr="00FB1470">
              <w:rPr>
                <w:lang w:val="en-US"/>
              </w:rPr>
              <w:t>solidar</w:t>
            </w:r>
            <w:proofErr w:type="spellEnd"/>
            <w:r w:rsidR="00460653" w:rsidRPr="00FB1470">
              <w:rPr>
                <w:lang w:val="en-US"/>
              </w:rPr>
              <w:t xml:space="preserve">, conform </w:t>
            </w:r>
            <w:proofErr w:type="spellStart"/>
            <w:r w:rsidR="00460653" w:rsidRPr="00FB1470">
              <w:rPr>
                <w:lang w:val="en-US"/>
              </w:rPr>
              <w:t>prevederilor</w:t>
            </w:r>
            <w:proofErr w:type="spellEnd"/>
            <w:r w:rsidR="00460653" w:rsidRPr="00FB1470">
              <w:rPr>
                <w:lang w:val="en-US"/>
              </w:rPr>
              <w:t xml:space="preserve"> </w:t>
            </w:r>
            <w:proofErr w:type="spellStart"/>
            <w:r w:rsidR="00460653" w:rsidRPr="00FB1470">
              <w:rPr>
                <w:lang w:val="en-US"/>
              </w:rPr>
              <w:t>legale</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stabilirea</w:t>
            </w:r>
            <w:proofErr w:type="spellEnd"/>
            <w:r w:rsidR="00460653" w:rsidRPr="00FB1470">
              <w:rPr>
                <w:lang w:val="en-US"/>
              </w:rPr>
              <w:t xml:space="preserve"> </w:t>
            </w:r>
            <w:proofErr w:type="spellStart"/>
            <w:r w:rsidR="00460653" w:rsidRPr="00FB1470">
              <w:rPr>
                <w:lang w:val="en-US"/>
              </w:rPr>
              <w:t>între</w:t>
            </w:r>
            <w:proofErr w:type="spellEnd"/>
            <w:r w:rsidR="00460653" w:rsidRPr="00FB1470">
              <w:rPr>
                <w:lang w:val="en-US"/>
              </w:rPr>
              <w:t xml:space="preserve"> </w:t>
            </w:r>
            <w:proofErr w:type="spellStart"/>
            <w:r w:rsidR="00460653" w:rsidRPr="00FB1470">
              <w:rPr>
                <w:lang w:val="en-US"/>
              </w:rPr>
              <w:t>părţi</w:t>
            </w:r>
            <w:proofErr w:type="spellEnd"/>
            <w:r w:rsidR="00460653" w:rsidRPr="00FB1470">
              <w:rPr>
                <w:lang w:val="en-US"/>
              </w:rPr>
              <w:t xml:space="preserve"> a </w:t>
            </w:r>
            <w:proofErr w:type="spellStart"/>
            <w:r w:rsidR="00460653" w:rsidRPr="00FB1470">
              <w:rPr>
                <w:lang w:val="en-US"/>
              </w:rPr>
              <w:t>cuantumului</w:t>
            </w:r>
            <w:proofErr w:type="spellEnd"/>
            <w:r w:rsidR="00460653" w:rsidRPr="00FB1470">
              <w:rPr>
                <w:lang w:val="en-US"/>
              </w:rPr>
              <w:t xml:space="preserve"> </w:t>
            </w:r>
            <w:proofErr w:type="spellStart"/>
            <w:r w:rsidR="00460653" w:rsidRPr="00FB1470">
              <w:rPr>
                <w:lang w:val="en-US"/>
              </w:rPr>
              <w:t>răspunderii</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dauna</w:t>
            </w:r>
            <w:proofErr w:type="spellEnd"/>
            <w:r w:rsidR="00460653" w:rsidRPr="00FB1470">
              <w:rPr>
                <w:lang w:val="en-US"/>
              </w:rPr>
              <w:t xml:space="preserve"> </w:t>
            </w:r>
            <w:proofErr w:type="spellStart"/>
            <w:r w:rsidR="00460653" w:rsidRPr="00FB1470">
              <w:rPr>
                <w:lang w:val="en-US"/>
              </w:rPr>
              <w:t>provocată</w:t>
            </w:r>
            <w:proofErr w:type="spellEnd"/>
            <w:r w:rsidR="00460653" w:rsidRPr="00FB1470">
              <w:rPr>
                <w:lang w:val="en-US"/>
              </w:rPr>
              <w:t xml:space="preserve"> se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ţine</w:t>
            </w:r>
            <w:proofErr w:type="spellEnd"/>
            <w:r w:rsidR="00460653" w:rsidRPr="00FB1470">
              <w:rPr>
                <w:lang w:val="en-US"/>
              </w:rPr>
              <w:t xml:space="preserve"> </w:t>
            </w:r>
            <w:proofErr w:type="spellStart"/>
            <w:r w:rsidR="00460653" w:rsidRPr="00FB1470">
              <w:rPr>
                <w:lang w:val="en-US"/>
              </w:rPr>
              <w:t>seama</w:t>
            </w:r>
            <w:proofErr w:type="spellEnd"/>
            <w:r w:rsidR="00460653" w:rsidRPr="00FB1470">
              <w:rPr>
                <w:lang w:val="en-US"/>
              </w:rPr>
              <w:t xml:space="preserve"> de </w:t>
            </w:r>
            <w:proofErr w:type="spellStart"/>
            <w:r w:rsidR="00460653" w:rsidRPr="00FB1470">
              <w:rPr>
                <w:lang w:val="en-US"/>
              </w:rPr>
              <w:t>gradul</w:t>
            </w:r>
            <w:proofErr w:type="spellEnd"/>
            <w:r w:rsidR="00460653" w:rsidRPr="00FB1470">
              <w:rPr>
                <w:lang w:val="en-US"/>
              </w:rPr>
              <w:t xml:space="preserve"> de </w:t>
            </w:r>
            <w:proofErr w:type="spellStart"/>
            <w:r w:rsidR="00460653" w:rsidRPr="00FB1470">
              <w:rPr>
                <w:lang w:val="en-US"/>
              </w:rPr>
              <w:t>vinovăţie</w:t>
            </w:r>
            <w:proofErr w:type="spellEnd"/>
            <w:r w:rsidR="00460653" w:rsidRPr="00FB1470">
              <w:rPr>
                <w:lang w:val="en-US"/>
              </w:rPr>
              <w:t xml:space="preserve"> a </w:t>
            </w:r>
            <w:proofErr w:type="spellStart"/>
            <w:r w:rsidR="00460653" w:rsidRPr="00FB1470">
              <w:rPr>
                <w:lang w:val="en-US"/>
              </w:rPr>
              <w:t>fiecărui</w:t>
            </w:r>
            <w:proofErr w:type="spellEnd"/>
            <w:r w:rsidR="00460653" w:rsidRPr="00FB1470">
              <w:rPr>
                <w:lang w:val="en-US"/>
              </w:rPr>
              <w:t xml:space="preserve"> </w:t>
            </w:r>
            <w:proofErr w:type="spellStart"/>
            <w:r w:rsidR="00460653" w:rsidRPr="00FB1470">
              <w:rPr>
                <w:lang w:val="en-US"/>
              </w:rPr>
              <w:t>partener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producerea</w:t>
            </w:r>
            <w:proofErr w:type="spellEnd"/>
            <w:r w:rsidR="00460653" w:rsidRPr="00FB1470">
              <w:rPr>
                <w:lang w:val="en-US"/>
              </w:rPr>
              <w:t xml:space="preserve"> </w:t>
            </w:r>
            <w:proofErr w:type="spellStart"/>
            <w:r w:rsidR="00460653" w:rsidRPr="00FB1470">
              <w:rPr>
                <w:lang w:val="en-US"/>
              </w:rPr>
              <w:t>acesteia</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clauzele</w:t>
            </w:r>
            <w:proofErr w:type="spellEnd"/>
            <w:r w:rsidR="00460653" w:rsidRPr="00FB1470">
              <w:rPr>
                <w:lang w:val="en-US"/>
              </w:rPr>
              <w:t xml:space="preserve"> </w:t>
            </w:r>
            <w:proofErr w:type="spellStart"/>
            <w:r w:rsidR="00460653" w:rsidRPr="00FB1470">
              <w:rPr>
                <w:lang w:val="en-US"/>
              </w:rPr>
              <w:t>contractuale</w:t>
            </w:r>
            <w:proofErr w:type="spellEnd"/>
            <w:r w:rsidR="00460653" w:rsidRPr="00FB1470">
              <w:rPr>
                <w:lang w:val="en-US"/>
              </w:rPr>
              <w:t xml:space="preserve"> nu s-a </w:t>
            </w:r>
            <w:proofErr w:type="spellStart"/>
            <w:r w:rsidR="00460653" w:rsidRPr="00FB1470">
              <w:rPr>
                <w:lang w:val="en-US"/>
              </w:rPr>
              <w:t>prevăzut</w:t>
            </w:r>
            <w:proofErr w:type="spellEnd"/>
            <w:r w:rsidR="00460653" w:rsidRPr="00FB1470">
              <w:rPr>
                <w:lang w:val="en-US"/>
              </w:rPr>
              <w:t xml:space="preserve"> </w:t>
            </w:r>
            <w:proofErr w:type="spellStart"/>
            <w:r w:rsidR="00460653" w:rsidRPr="00FB1470">
              <w:rPr>
                <w:lang w:val="en-US"/>
              </w:rPr>
              <w:t>altfel</w:t>
            </w:r>
            <w:proofErr w:type="spellEnd"/>
            <w:r w:rsidR="00460653" w:rsidRPr="00FB1470">
              <w:rPr>
                <w:lang w:val="en-US"/>
              </w:rPr>
              <w:t xml:space="preserve">. </w:t>
            </w:r>
          </w:p>
          <w:p w14:paraId="3093061B" w14:textId="77777777" w:rsidR="00460653" w:rsidRPr="00FD2029" w:rsidRDefault="00D53233" w:rsidP="00230934">
            <w:pPr>
              <w:pStyle w:val="af3"/>
              <w:numPr>
                <w:ilvl w:val="1"/>
                <w:numId w:val="16"/>
              </w:numPr>
              <w:tabs>
                <w:tab w:val="left" w:pos="567"/>
              </w:tabs>
              <w:ind w:left="0" w:right="-108" w:hanging="567"/>
              <w:jc w:val="left"/>
              <w:rPr>
                <w:lang w:val="en-US"/>
              </w:rPr>
            </w:pPr>
            <w:r w:rsidRPr="00FB1470">
              <w:rPr>
                <w:lang w:val="en-US"/>
              </w:rPr>
              <w:t xml:space="preserve">10.3. </w:t>
            </w:r>
            <w:proofErr w:type="spellStart"/>
            <w:r w:rsidR="00460653" w:rsidRPr="00FD2029">
              <w:rPr>
                <w:sz w:val="22"/>
                <w:szCs w:val="22"/>
                <w:lang w:val="en-US"/>
              </w:rPr>
              <w:t>Membrii</w:t>
            </w:r>
            <w:proofErr w:type="spellEnd"/>
            <w:r w:rsidR="00460653" w:rsidRPr="00FD2029">
              <w:rPr>
                <w:sz w:val="22"/>
                <w:szCs w:val="22"/>
                <w:lang w:val="en-US"/>
              </w:rPr>
              <w:t xml:space="preserve"> </w:t>
            </w:r>
            <w:proofErr w:type="spellStart"/>
            <w:r w:rsidR="00460653" w:rsidRPr="00FD2029">
              <w:rPr>
                <w:sz w:val="22"/>
                <w:szCs w:val="22"/>
                <w:lang w:val="en-US"/>
              </w:rPr>
              <w:t>asocierii</w:t>
            </w:r>
            <w:proofErr w:type="spellEnd"/>
            <w:r w:rsidR="00460653" w:rsidRPr="00FD2029">
              <w:rPr>
                <w:sz w:val="22"/>
                <w:szCs w:val="22"/>
                <w:lang w:val="en-US"/>
              </w:rPr>
              <w:t xml:space="preserve"> </w:t>
            </w:r>
            <w:proofErr w:type="spellStart"/>
            <w:r w:rsidR="00460653" w:rsidRPr="00FD2029">
              <w:rPr>
                <w:sz w:val="22"/>
                <w:szCs w:val="22"/>
                <w:lang w:val="en-US"/>
              </w:rPr>
              <w:t>își</w:t>
            </w:r>
            <w:proofErr w:type="spellEnd"/>
            <w:r w:rsidR="00460653" w:rsidRPr="00FD2029">
              <w:rPr>
                <w:sz w:val="22"/>
                <w:szCs w:val="22"/>
                <w:lang w:val="en-US"/>
              </w:rPr>
              <w:t xml:space="preserve"> </w:t>
            </w:r>
            <w:proofErr w:type="spellStart"/>
            <w:r w:rsidR="00460653" w:rsidRPr="00FD2029">
              <w:rPr>
                <w:sz w:val="22"/>
                <w:szCs w:val="22"/>
                <w:lang w:val="en-US"/>
              </w:rPr>
              <w:t>păstrează</w:t>
            </w:r>
            <w:proofErr w:type="spellEnd"/>
            <w:r w:rsidR="00460653" w:rsidRPr="00FD2029">
              <w:rPr>
                <w:sz w:val="22"/>
                <w:szCs w:val="22"/>
                <w:lang w:val="en-US"/>
              </w:rPr>
              <w:t xml:space="preserve"> </w:t>
            </w:r>
            <w:proofErr w:type="spellStart"/>
            <w:r w:rsidR="00460653" w:rsidRPr="00FD2029">
              <w:rPr>
                <w:sz w:val="22"/>
                <w:szCs w:val="22"/>
                <w:lang w:val="en-US"/>
              </w:rPr>
              <w:t>individualitatea</w:t>
            </w:r>
            <w:proofErr w:type="spellEnd"/>
            <w:r w:rsidR="00460653" w:rsidRPr="00FD2029">
              <w:rPr>
                <w:sz w:val="22"/>
                <w:szCs w:val="22"/>
                <w:lang w:val="en-US"/>
              </w:rPr>
              <w:t xml:space="preserve"> ca </w:t>
            </w:r>
            <w:proofErr w:type="spellStart"/>
            <w:r w:rsidR="00460653" w:rsidRPr="00FD2029">
              <w:rPr>
                <w:sz w:val="22"/>
                <w:szCs w:val="22"/>
                <w:lang w:val="en-US"/>
              </w:rPr>
              <w:t>subiecți</w:t>
            </w:r>
            <w:proofErr w:type="spellEnd"/>
            <w:r w:rsidR="00460653" w:rsidRPr="00FD2029">
              <w:rPr>
                <w:sz w:val="22"/>
                <w:szCs w:val="22"/>
                <w:lang w:val="en-US"/>
              </w:rPr>
              <w:t xml:space="preserve"> de </w:t>
            </w:r>
            <w:proofErr w:type="spellStart"/>
            <w:r w:rsidR="00460653" w:rsidRPr="00FD2029">
              <w:rPr>
                <w:sz w:val="22"/>
                <w:szCs w:val="22"/>
                <w:lang w:val="en-US"/>
              </w:rPr>
              <w:t>drept</w:t>
            </w:r>
            <w:proofErr w:type="spellEnd"/>
            <w:r w:rsidR="00460653" w:rsidRPr="00FD2029">
              <w:rPr>
                <w:sz w:val="22"/>
                <w:szCs w:val="22"/>
                <w:lang w:val="en-US"/>
              </w:rPr>
              <w:t xml:space="preserve">, </w:t>
            </w:r>
            <w:proofErr w:type="spellStart"/>
            <w:r w:rsidR="00460653" w:rsidRPr="00FD2029">
              <w:rPr>
                <w:sz w:val="22"/>
                <w:szCs w:val="22"/>
                <w:lang w:val="en-US"/>
              </w:rPr>
              <w:t>însă</w:t>
            </w:r>
            <w:proofErr w:type="spellEnd"/>
            <w:r w:rsidR="00460653" w:rsidRPr="00FD2029">
              <w:rPr>
                <w:sz w:val="22"/>
                <w:szCs w:val="22"/>
                <w:lang w:val="en-US"/>
              </w:rPr>
              <w:t xml:space="preserve"> sunt </w:t>
            </w:r>
            <w:proofErr w:type="spellStart"/>
            <w:r w:rsidR="00460653" w:rsidRPr="00FD2029">
              <w:rPr>
                <w:sz w:val="22"/>
                <w:szCs w:val="22"/>
                <w:lang w:val="en-US"/>
              </w:rPr>
              <w:t>obligați</w:t>
            </w:r>
            <w:proofErr w:type="spellEnd"/>
            <w:r w:rsidR="00460653" w:rsidRPr="00FD2029">
              <w:rPr>
                <w:sz w:val="22"/>
                <w:szCs w:val="22"/>
                <w:lang w:val="en-US"/>
              </w:rPr>
              <w:t xml:space="preserve"> </w:t>
            </w:r>
            <w:proofErr w:type="spellStart"/>
            <w:r w:rsidR="00460653" w:rsidRPr="00FD2029">
              <w:rPr>
                <w:sz w:val="22"/>
                <w:szCs w:val="22"/>
                <w:lang w:val="en-US"/>
              </w:rPr>
              <w:t>să</w:t>
            </w:r>
            <w:proofErr w:type="spellEnd"/>
            <w:r w:rsidR="00460653" w:rsidRPr="00FD2029">
              <w:rPr>
                <w:sz w:val="22"/>
                <w:szCs w:val="22"/>
                <w:lang w:val="en-US"/>
              </w:rPr>
              <w:t xml:space="preserve"> </w:t>
            </w:r>
            <w:proofErr w:type="spellStart"/>
            <w:r w:rsidR="00460653" w:rsidRPr="00FD2029">
              <w:rPr>
                <w:sz w:val="22"/>
                <w:szCs w:val="22"/>
                <w:lang w:val="en-US"/>
              </w:rPr>
              <w:t>răspundă</w:t>
            </w:r>
            <w:proofErr w:type="spellEnd"/>
            <w:r w:rsidR="00460653" w:rsidRPr="00FD2029">
              <w:rPr>
                <w:sz w:val="22"/>
                <w:szCs w:val="22"/>
                <w:lang w:val="en-US"/>
              </w:rPr>
              <w:t xml:space="preserve"> </w:t>
            </w:r>
            <w:proofErr w:type="spellStart"/>
            <w:r w:rsidR="00460653" w:rsidRPr="00FD2029">
              <w:rPr>
                <w:sz w:val="22"/>
                <w:szCs w:val="22"/>
                <w:lang w:val="en-US"/>
              </w:rPr>
              <w:t>solidar</w:t>
            </w:r>
            <w:proofErr w:type="spellEnd"/>
            <w:r w:rsidR="00460653" w:rsidRPr="00FD2029">
              <w:rPr>
                <w:sz w:val="22"/>
                <w:szCs w:val="22"/>
                <w:lang w:val="en-US"/>
              </w:rPr>
              <w:t xml:space="preserve"> </w:t>
            </w:r>
            <w:proofErr w:type="spellStart"/>
            <w:r w:rsidR="00460653" w:rsidRPr="00FD2029">
              <w:rPr>
                <w:sz w:val="22"/>
                <w:szCs w:val="22"/>
                <w:lang w:val="en-US"/>
              </w:rPr>
              <w:t>față</w:t>
            </w:r>
            <w:proofErr w:type="spellEnd"/>
            <w:r w:rsidR="00460653" w:rsidRPr="00FD2029">
              <w:rPr>
                <w:sz w:val="22"/>
                <w:szCs w:val="22"/>
                <w:lang w:val="en-US"/>
              </w:rPr>
              <w:t xml:space="preserve"> de </w:t>
            </w:r>
            <w:proofErr w:type="spellStart"/>
            <w:r w:rsidR="00460653" w:rsidRPr="00FD2029">
              <w:rPr>
                <w:sz w:val="22"/>
                <w:szCs w:val="22"/>
                <w:lang w:val="en-US"/>
              </w:rPr>
              <w:t>autoritate</w:t>
            </w:r>
            <w:r w:rsidRPr="00FD2029">
              <w:rPr>
                <w:sz w:val="22"/>
                <w:szCs w:val="22"/>
                <w:lang w:val="en-US"/>
              </w:rPr>
              <w:t>a</w:t>
            </w:r>
            <w:proofErr w:type="spellEnd"/>
            <w:r w:rsidR="00460653" w:rsidRPr="00FD2029">
              <w:rPr>
                <w:sz w:val="22"/>
                <w:szCs w:val="22"/>
                <w:lang w:val="en-US"/>
              </w:rPr>
              <w:t xml:space="preserve"> </w:t>
            </w:r>
            <w:proofErr w:type="spellStart"/>
            <w:r w:rsidR="00460653" w:rsidRPr="00FD2029">
              <w:rPr>
                <w:sz w:val="22"/>
                <w:szCs w:val="22"/>
                <w:lang w:val="en-US"/>
              </w:rPr>
              <w:t>contractantă</w:t>
            </w:r>
            <w:proofErr w:type="spellEnd"/>
            <w:r w:rsidR="00460653" w:rsidRPr="00FD2029">
              <w:rPr>
                <w:sz w:val="22"/>
                <w:szCs w:val="22"/>
                <w:lang w:val="en-US"/>
              </w:rPr>
              <w:t xml:space="preserve"> </w:t>
            </w:r>
            <w:proofErr w:type="spellStart"/>
            <w:r w:rsidR="00460653" w:rsidRPr="00FD2029">
              <w:rPr>
                <w:sz w:val="22"/>
                <w:szCs w:val="22"/>
                <w:lang w:val="en-US"/>
              </w:rPr>
              <w:t>pentru</w:t>
            </w:r>
            <w:proofErr w:type="spellEnd"/>
            <w:r w:rsidR="00460653" w:rsidRPr="00FD2029">
              <w:rPr>
                <w:sz w:val="22"/>
                <w:szCs w:val="22"/>
                <w:lang w:val="en-US"/>
              </w:rPr>
              <w:t xml:space="preserve"> </w:t>
            </w:r>
            <w:proofErr w:type="spellStart"/>
            <w:r w:rsidR="00460653" w:rsidRPr="00FD2029">
              <w:rPr>
                <w:sz w:val="22"/>
                <w:szCs w:val="22"/>
                <w:lang w:val="en-US"/>
              </w:rPr>
              <w:t>modul</w:t>
            </w:r>
            <w:proofErr w:type="spellEnd"/>
            <w:r w:rsidR="00460653" w:rsidRPr="00FD2029">
              <w:rPr>
                <w:sz w:val="22"/>
                <w:szCs w:val="22"/>
                <w:lang w:val="en-US"/>
              </w:rPr>
              <w:t xml:space="preserve"> de </w:t>
            </w:r>
            <w:proofErr w:type="spellStart"/>
            <w:r w:rsidR="00460653" w:rsidRPr="00FD2029">
              <w:rPr>
                <w:sz w:val="22"/>
                <w:szCs w:val="22"/>
                <w:lang w:val="en-US"/>
              </w:rPr>
              <w:t>îndeplinire</w:t>
            </w:r>
            <w:proofErr w:type="spellEnd"/>
            <w:r w:rsidR="00460653" w:rsidRPr="00FD2029">
              <w:rPr>
                <w:sz w:val="22"/>
                <w:szCs w:val="22"/>
                <w:lang w:val="en-US"/>
              </w:rPr>
              <w:t xml:space="preserve"> </w:t>
            </w:r>
            <w:proofErr w:type="gramStart"/>
            <w:r w:rsidR="00460653" w:rsidRPr="00FD2029">
              <w:rPr>
                <w:sz w:val="22"/>
                <w:szCs w:val="22"/>
                <w:lang w:val="en-US"/>
              </w:rPr>
              <w:t>a</w:t>
            </w:r>
            <w:proofErr w:type="gramEnd"/>
            <w:r w:rsidR="00460653" w:rsidRPr="00FD2029">
              <w:rPr>
                <w:sz w:val="22"/>
                <w:szCs w:val="22"/>
                <w:lang w:val="en-US"/>
              </w:rPr>
              <w:t xml:space="preserve"> </w:t>
            </w:r>
            <w:proofErr w:type="spellStart"/>
            <w:r w:rsidR="00460653" w:rsidRPr="00FD2029">
              <w:rPr>
                <w:sz w:val="22"/>
                <w:szCs w:val="22"/>
                <w:lang w:val="en-US"/>
              </w:rPr>
              <w:t>obligațiilor</w:t>
            </w:r>
            <w:proofErr w:type="spellEnd"/>
            <w:r w:rsidR="00460653" w:rsidRPr="00FD2029">
              <w:rPr>
                <w:sz w:val="22"/>
                <w:szCs w:val="22"/>
                <w:lang w:val="en-US"/>
              </w:rPr>
              <w:t xml:space="preserve"> </w:t>
            </w:r>
            <w:proofErr w:type="spellStart"/>
            <w:r w:rsidR="00460653" w:rsidRPr="00FD2029">
              <w:rPr>
                <w:sz w:val="22"/>
                <w:szCs w:val="22"/>
                <w:lang w:val="en-US"/>
              </w:rPr>
              <w:t>contractuale</w:t>
            </w:r>
            <w:proofErr w:type="spellEnd"/>
            <w:r w:rsidR="00460653" w:rsidRPr="00FD2029">
              <w:rPr>
                <w:sz w:val="22"/>
                <w:szCs w:val="22"/>
                <w:lang w:val="en-US"/>
              </w:rPr>
              <w:t>.</w:t>
            </w:r>
          </w:p>
          <w:p w14:paraId="135DF9E0"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lastRenderedPageBreak/>
              <w:t xml:space="preserve">10.4.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prejudiciul</w:t>
            </w:r>
            <w:proofErr w:type="spellEnd"/>
            <w:r w:rsidR="00460653" w:rsidRPr="00FB1470">
              <w:rPr>
                <w:lang w:val="en-US"/>
              </w:rPr>
              <w:t xml:space="preserve"> </w:t>
            </w:r>
            <w:proofErr w:type="spellStart"/>
            <w:r w:rsidR="00460653" w:rsidRPr="00FB1470">
              <w:rPr>
                <w:lang w:val="en-US"/>
              </w:rPr>
              <w:t>cauzat</w:t>
            </w:r>
            <w:proofErr w:type="spellEnd"/>
            <w:r w:rsidR="00460653" w:rsidRPr="00FB1470">
              <w:rPr>
                <w:lang w:val="en-US"/>
              </w:rPr>
              <w:t xml:space="preserve"> </w:t>
            </w:r>
            <w:proofErr w:type="spellStart"/>
            <w:r w:rsidR="00460653" w:rsidRPr="00FB1470">
              <w:rPr>
                <w:lang w:val="en-US"/>
              </w:rPr>
              <w:t>terţei</w:t>
            </w:r>
            <w:proofErr w:type="spellEnd"/>
            <w:r w:rsidR="00460653" w:rsidRPr="00FB1470">
              <w:rPr>
                <w:lang w:val="en-US"/>
              </w:rPr>
              <w:t xml:space="preserve"> </w:t>
            </w:r>
            <w:proofErr w:type="spellStart"/>
            <w:r w:rsidR="00460653" w:rsidRPr="00FB1470">
              <w:rPr>
                <w:lang w:val="en-US"/>
              </w:rPr>
              <w:t>persoane</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urmare</w:t>
            </w:r>
            <w:proofErr w:type="spellEnd"/>
            <w:r w:rsidR="00460653" w:rsidRPr="00FB1470">
              <w:rPr>
                <w:lang w:val="en-US"/>
              </w:rPr>
              <w:t xml:space="preserve"> a </w:t>
            </w:r>
            <w:proofErr w:type="spellStart"/>
            <w:r w:rsidR="00460653" w:rsidRPr="00FB1470">
              <w:rPr>
                <w:lang w:val="en-US"/>
              </w:rPr>
              <w:t>unei</w:t>
            </w:r>
            <w:proofErr w:type="spellEnd"/>
            <w:r w:rsidR="00460653" w:rsidRPr="00FB1470">
              <w:rPr>
                <w:lang w:val="en-US"/>
              </w:rPr>
              <w:t xml:space="preserve"> </w:t>
            </w:r>
            <w:proofErr w:type="spellStart"/>
            <w:r w:rsidR="00460653" w:rsidRPr="00FB1470">
              <w:rPr>
                <w:lang w:val="en-US"/>
              </w:rPr>
              <w:t>măsuri</w:t>
            </w:r>
            <w:proofErr w:type="spellEnd"/>
            <w:r w:rsidR="00460653" w:rsidRPr="00FB1470">
              <w:rPr>
                <w:lang w:val="en-US"/>
              </w:rPr>
              <w:t xml:space="preserve"> </w:t>
            </w:r>
            <w:proofErr w:type="spellStart"/>
            <w:r w:rsidR="00460653" w:rsidRPr="00FB1470">
              <w:rPr>
                <w:lang w:val="en-US"/>
              </w:rPr>
              <w:t>dispuse</w:t>
            </w:r>
            <w:proofErr w:type="spellEnd"/>
            <w:r w:rsidR="00460653" w:rsidRPr="00FB1470">
              <w:rPr>
                <w:lang w:val="en-US"/>
              </w:rPr>
              <w:t xml:space="preserve"> de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forma </w:t>
            </w:r>
            <w:proofErr w:type="spellStart"/>
            <w:r w:rsidR="00460653" w:rsidRPr="00FB1470">
              <w:rPr>
                <w:lang w:val="en-US"/>
              </w:rPr>
              <w:t>în</w:t>
            </w:r>
            <w:proofErr w:type="spellEnd"/>
            <w:r w:rsidR="00460653" w:rsidRPr="00FB1470">
              <w:rPr>
                <w:lang w:val="en-US"/>
              </w:rPr>
              <w:t xml:space="preserve"> care a </w:t>
            </w:r>
            <w:proofErr w:type="spellStart"/>
            <w:r w:rsidR="00460653" w:rsidRPr="00FB1470">
              <w:rPr>
                <w:lang w:val="en-US"/>
              </w:rPr>
              <w:t>fost</w:t>
            </w:r>
            <w:proofErr w:type="spellEnd"/>
            <w:r w:rsidR="00460653" w:rsidRPr="00FB1470">
              <w:rPr>
                <w:lang w:val="en-US"/>
              </w:rPr>
              <w:t xml:space="preserve"> </w:t>
            </w:r>
            <w:proofErr w:type="spellStart"/>
            <w:r w:rsidR="00460653" w:rsidRPr="00FB1470">
              <w:rPr>
                <w:lang w:val="en-US"/>
              </w:rPr>
              <w:t>aplicată</w:t>
            </w:r>
            <w:proofErr w:type="spellEnd"/>
            <w:r w:rsidR="00460653" w:rsidRPr="00FB1470">
              <w:rPr>
                <w:lang w:val="en-US"/>
              </w:rPr>
              <w:t xml:space="preserve">, </w:t>
            </w:r>
            <w:proofErr w:type="spellStart"/>
            <w:r w:rsidR="00460653" w:rsidRPr="00FB1470">
              <w:rPr>
                <w:lang w:val="en-US"/>
              </w:rPr>
              <w:t>atunci</w:t>
            </w:r>
            <w:proofErr w:type="spellEnd"/>
            <w:r w:rsidR="00460653" w:rsidRPr="00FB1470">
              <w:rPr>
                <w:lang w:val="en-US"/>
              </w:rPr>
              <w:t xml:space="preserve"> </w:t>
            </w:r>
            <w:proofErr w:type="spellStart"/>
            <w:r w:rsidR="00460653" w:rsidRPr="00FB1470">
              <w:rPr>
                <w:lang w:val="en-US"/>
              </w:rPr>
              <w:t>acesta</w:t>
            </w:r>
            <w:proofErr w:type="spellEnd"/>
            <w:r w:rsidR="00460653" w:rsidRPr="00FB1470">
              <w:rPr>
                <w:lang w:val="en-US"/>
              </w:rPr>
              <w:t xml:space="preserve"> </w:t>
            </w:r>
            <w:proofErr w:type="spellStart"/>
            <w:r w:rsidR="00460653" w:rsidRPr="00FB1470">
              <w:rPr>
                <w:lang w:val="en-US"/>
              </w:rPr>
              <w:t>poartă</w:t>
            </w:r>
            <w:proofErr w:type="spellEnd"/>
            <w:r w:rsidR="00460653" w:rsidRPr="00FB1470">
              <w:rPr>
                <w:lang w:val="en-US"/>
              </w:rPr>
              <w:t xml:space="preserve"> </w:t>
            </w:r>
            <w:proofErr w:type="spellStart"/>
            <w:r w:rsidR="00460653" w:rsidRPr="00FB1470">
              <w:rPr>
                <w:lang w:val="en-US"/>
              </w:rPr>
              <w:t>singur</w:t>
            </w:r>
            <w:proofErr w:type="spellEnd"/>
            <w:r w:rsidR="00460653" w:rsidRPr="00FB1470">
              <w:rPr>
                <w:lang w:val="en-US"/>
              </w:rPr>
              <w:t xml:space="preserve"> </w:t>
            </w:r>
            <w:proofErr w:type="spellStart"/>
            <w:r w:rsidR="00460653" w:rsidRPr="00FB1470">
              <w:rPr>
                <w:lang w:val="en-US"/>
              </w:rPr>
              <w:t>răspunderea</w:t>
            </w:r>
            <w:proofErr w:type="spellEnd"/>
            <w:r w:rsidR="00460653" w:rsidRPr="00FB1470">
              <w:rPr>
                <w:lang w:val="en-US"/>
              </w:rPr>
              <w:t xml:space="preserve">, </w:t>
            </w:r>
            <w:proofErr w:type="spellStart"/>
            <w:r w:rsidR="00460653" w:rsidRPr="00FB1470">
              <w:rPr>
                <w:lang w:val="en-US"/>
              </w:rPr>
              <w:t>numai</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l-a </w:t>
            </w:r>
            <w:proofErr w:type="spellStart"/>
            <w:r w:rsidR="00460653" w:rsidRPr="00FB1470">
              <w:rPr>
                <w:lang w:val="en-US"/>
              </w:rPr>
              <w:t>înştiinţat</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prealabil</w:t>
            </w:r>
            <w:proofErr w:type="spellEnd"/>
            <w:r w:rsidR="00460653" w:rsidRPr="00FB1470">
              <w:rPr>
                <w:lang w:val="en-US"/>
              </w:rPr>
              <w:t xml:space="preserve"> de </w:t>
            </w:r>
            <w:proofErr w:type="spellStart"/>
            <w:r w:rsidR="00460653" w:rsidRPr="00FB1470">
              <w:rPr>
                <w:lang w:val="en-US"/>
              </w:rPr>
              <w:t>pericolul</w:t>
            </w:r>
            <w:proofErr w:type="spellEnd"/>
            <w:r w:rsidR="00460653" w:rsidRPr="00FB1470">
              <w:rPr>
                <w:lang w:val="en-US"/>
              </w:rPr>
              <w:t xml:space="preserve"> </w:t>
            </w:r>
            <w:proofErr w:type="spellStart"/>
            <w:r w:rsidR="00460653" w:rsidRPr="00FB1470">
              <w:rPr>
                <w:lang w:val="en-US"/>
              </w:rPr>
              <w:t>legat</w:t>
            </w:r>
            <w:proofErr w:type="spellEnd"/>
            <w:r w:rsidR="00460653" w:rsidRPr="00FB1470">
              <w:rPr>
                <w:lang w:val="en-US"/>
              </w:rPr>
              <w:t xml:space="preserve"> de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dispoziţiei</w:t>
            </w:r>
            <w:proofErr w:type="spellEnd"/>
            <w:r w:rsidR="00460653" w:rsidRPr="00FB1470">
              <w:rPr>
                <w:lang w:val="en-US"/>
              </w:rPr>
              <w:t xml:space="preserve">. </w:t>
            </w:r>
          </w:p>
          <w:p w14:paraId="1747C578"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t xml:space="preserve">10.5.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este</w:t>
            </w:r>
            <w:proofErr w:type="spellEnd"/>
            <w:r w:rsidR="00460653" w:rsidRPr="00FB1470">
              <w:rPr>
                <w:lang w:val="en-US"/>
              </w:rPr>
              <w:t xml:space="preserve"> </w:t>
            </w:r>
            <w:proofErr w:type="spellStart"/>
            <w:r w:rsidR="00460653" w:rsidRPr="00FB1470">
              <w:rPr>
                <w:lang w:val="en-US"/>
              </w:rPr>
              <w:t>obligat</w:t>
            </w:r>
            <w:proofErr w:type="spellEnd"/>
            <w:r w:rsidR="00460653" w:rsidRPr="00FB1470">
              <w:rPr>
                <w:lang w:val="en-US"/>
              </w:rPr>
              <w:t xml:space="preserve">, conform </w:t>
            </w:r>
            <w:proofErr w:type="spellStart"/>
            <w:r w:rsidR="00460653" w:rsidRPr="00FB1470">
              <w:rPr>
                <w:lang w:val="en-US"/>
              </w:rPr>
              <w:t>prevederilor</w:t>
            </w:r>
            <w:proofErr w:type="spellEnd"/>
            <w:r w:rsidR="00460653" w:rsidRPr="00FB1470">
              <w:rPr>
                <w:lang w:val="en-US"/>
              </w:rPr>
              <w:t xml:space="preserve"> </w:t>
            </w:r>
            <w:proofErr w:type="spellStart"/>
            <w:r w:rsidR="00460653" w:rsidRPr="00FB1470">
              <w:rPr>
                <w:lang w:val="en-US"/>
              </w:rPr>
              <w:t>legale</w:t>
            </w:r>
            <w:proofErr w:type="spellEnd"/>
            <w:r w:rsidR="00460653" w:rsidRPr="00FB1470">
              <w:rPr>
                <w:lang w:val="en-US"/>
              </w:rPr>
              <w:t xml:space="preserve">, la </w:t>
            </w:r>
            <w:proofErr w:type="spellStart"/>
            <w:r w:rsidR="00460653" w:rsidRPr="00FB1470">
              <w:rPr>
                <w:lang w:val="en-US"/>
              </w:rPr>
              <w:t>plata</w:t>
            </w:r>
            <w:proofErr w:type="spellEnd"/>
            <w:r w:rsidR="00460653" w:rsidRPr="00FB1470">
              <w:rPr>
                <w:lang w:val="en-US"/>
              </w:rPr>
              <w:t xml:space="preserve"> </w:t>
            </w:r>
            <w:proofErr w:type="spellStart"/>
            <w:r w:rsidR="00460653" w:rsidRPr="00FB1470">
              <w:rPr>
                <w:lang w:val="en-US"/>
              </w:rPr>
              <w:t>daunelor</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încălcarea</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deteriorarea</w:t>
            </w:r>
            <w:proofErr w:type="spellEnd"/>
            <w:r w:rsidR="00460653" w:rsidRPr="00FB1470">
              <w:rPr>
                <w:lang w:val="en-US"/>
              </w:rPr>
              <w:t xml:space="preserve"> </w:t>
            </w:r>
            <w:proofErr w:type="spellStart"/>
            <w:r w:rsidR="00460653" w:rsidRPr="00FB1470">
              <w:rPr>
                <w:lang w:val="en-US"/>
              </w:rPr>
              <w:t>drumurilor</w:t>
            </w:r>
            <w:proofErr w:type="spellEnd"/>
            <w:r w:rsidR="00460653" w:rsidRPr="00FB1470">
              <w:rPr>
                <w:lang w:val="en-US"/>
              </w:rPr>
              <w:t xml:space="preserve"> de </w:t>
            </w:r>
            <w:proofErr w:type="spellStart"/>
            <w:r w:rsidR="00460653" w:rsidRPr="00FB1470">
              <w:rPr>
                <w:lang w:val="en-US"/>
              </w:rPr>
              <w:t>acces</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a </w:t>
            </w:r>
            <w:proofErr w:type="spellStart"/>
            <w:r w:rsidR="00460653" w:rsidRPr="00FB1470">
              <w:rPr>
                <w:lang w:val="en-US"/>
              </w:rPr>
              <w:t>reţelelor</w:t>
            </w:r>
            <w:proofErr w:type="spellEnd"/>
            <w:r w:rsidR="00460653" w:rsidRPr="00FB1470">
              <w:rPr>
                <w:lang w:val="en-US"/>
              </w:rPr>
              <w:t xml:space="preserve"> de </w:t>
            </w:r>
            <w:proofErr w:type="spellStart"/>
            <w:r w:rsidR="00460653" w:rsidRPr="00FB1470">
              <w:rPr>
                <w:lang w:val="en-US"/>
              </w:rPr>
              <w:t>utilităţi</w:t>
            </w:r>
            <w:proofErr w:type="spellEnd"/>
            <w:r w:rsidR="00460653" w:rsidRPr="00FB1470">
              <w:rPr>
                <w:lang w:val="en-US"/>
              </w:rPr>
              <w:t xml:space="preserve">, a </w:t>
            </w:r>
            <w:proofErr w:type="spellStart"/>
            <w:r w:rsidR="00460653" w:rsidRPr="00FB1470">
              <w:rPr>
                <w:lang w:val="en-US"/>
              </w:rPr>
              <w:t>terenurilor</w:t>
            </w:r>
            <w:proofErr w:type="spellEnd"/>
            <w:r w:rsidR="00460653" w:rsidRPr="00FB1470">
              <w:rPr>
                <w:lang w:val="en-US"/>
              </w:rPr>
              <w:t xml:space="preserve"> </w:t>
            </w:r>
            <w:proofErr w:type="spellStart"/>
            <w:r w:rsidR="00460653" w:rsidRPr="00FB1470">
              <w:rPr>
                <w:lang w:val="en-US"/>
              </w:rPr>
              <w:t>limitrofe</w:t>
            </w:r>
            <w:proofErr w:type="spellEnd"/>
            <w:r w:rsidR="00460653" w:rsidRPr="00FB1470">
              <w:rPr>
                <w:lang w:val="en-US"/>
              </w:rPr>
              <w:t xml:space="preserve"> </w:t>
            </w:r>
            <w:proofErr w:type="spellStart"/>
            <w:r w:rsidR="00460653" w:rsidRPr="00FB1470">
              <w:rPr>
                <w:lang w:val="en-US"/>
              </w:rPr>
              <w:t>prin</w:t>
            </w:r>
            <w:proofErr w:type="spellEnd"/>
            <w:r w:rsidR="00460653" w:rsidRPr="00FB1470">
              <w:rPr>
                <w:lang w:val="en-US"/>
              </w:rPr>
              <w:t xml:space="preserve"> </w:t>
            </w:r>
            <w:proofErr w:type="spellStart"/>
            <w:r w:rsidR="00460653" w:rsidRPr="00FB1470">
              <w:rPr>
                <w:lang w:val="en-US"/>
              </w:rPr>
              <w:t>depozitarea</w:t>
            </w:r>
            <w:proofErr w:type="spellEnd"/>
            <w:r w:rsidR="00460653" w:rsidRPr="00FB1470">
              <w:rPr>
                <w:lang w:val="en-US"/>
              </w:rPr>
              <w:t xml:space="preserve"> de </w:t>
            </w:r>
            <w:proofErr w:type="spellStart"/>
            <w:r w:rsidR="00460653" w:rsidRPr="00FB1470">
              <w:rPr>
                <w:lang w:val="en-US"/>
              </w:rPr>
              <w:t>pământ</w:t>
            </w:r>
            <w:proofErr w:type="spellEnd"/>
            <w:r w:rsidR="00460653" w:rsidRPr="00FB1470">
              <w:rPr>
                <w:lang w:val="en-US"/>
              </w:rPr>
              <w:t xml:space="preserve">, </w:t>
            </w:r>
            <w:proofErr w:type="spellStart"/>
            <w:r w:rsidR="00460653" w:rsidRPr="00FB1470">
              <w:rPr>
                <w:lang w:val="en-US"/>
              </w:rPr>
              <w:t>materiale</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alte</w:t>
            </w:r>
            <w:proofErr w:type="spellEnd"/>
            <w:r w:rsidR="00460653" w:rsidRPr="00FB1470">
              <w:rPr>
                <w:lang w:val="en-US"/>
              </w:rPr>
              <w:t xml:space="preserve"> </w:t>
            </w:r>
            <w:proofErr w:type="spellStart"/>
            <w:r w:rsidR="00460653" w:rsidRPr="00FB1470">
              <w:rPr>
                <w:lang w:val="en-US"/>
              </w:rPr>
              <w:t>obiecte</w:t>
            </w:r>
            <w:proofErr w:type="spellEnd"/>
            <w:r w:rsidR="00460653" w:rsidRPr="00FB1470">
              <w:rPr>
                <w:lang w:val="en-US"/>
              </w:rPr>
              <w:t xml:space="preserve">, precum </w:t>
            </w:r>
            <w:proofErr w:type="spellStart"/>
            <w:r w:rsidR="00460653" w:rsidRPr="00FB1470">
              <w:rPr>
                <w:lang w:val="en-US"/>
              </w:rPr>
              <w:t>şi</w:t>
            </w:r>
            <w:proofErr w:type="spellEnd"/>
            <w:r w:rsidR="00460653" w:rsidRPr="00FB1470">
              <w:rPr>
                <w:lang w:val="en-US"/>
              </w:rPr>
              <w:t xml:space="preserve"> ca </w:t>
            </w:r>
            <w:proofErr w:type="spellStart"/>
            <w:r w:rsidR="00460653" w:rsidRPr="00FB1470">
              <w:rPr>
                <w:lang w:val="en-US"/>
              </w:rPr>
              <w:t>urmare</w:t>
            </w:r>
            <w:proofErr w:type="spellEnd"/>
            <w:r w:rsidR="00460653" w:rsidRPr="00FB1470">
              <w:rPr>
                <w:lang w:val="en-US"/>
              </w:rPr>
              <w:t xml:space="preserve"> a </w:t>
            </w:r>
            <w:proofErr w:type="spellStart"/>
            <w:r w:rsidR="00460653" w:rsidRPr="00FB1470">
              <w:rPr>
                <w:lang w:val="en-US"/>
              </w:rPr>
              <w:t>unor</w:t>
            </w:r>
            <w:proofErr w:type="spellEnd"/>
            <w:r w:rsidR="00460653" w:rsidRPr="00FB1470">
              <w:rPr>
                <w:lang w:val="en-US"/>
              </w:rPr>
              <w:t xml:space="preserve"> </w:t>
            </w:r>
            <w:proofErr w:type="spellStart"/>
            <w:r w:rsidR="00460653" w:rsidRPr="00FB1470">
              <w:rPr>
                <w:lang w:val="en-US"/>
              </w:rPr>
              <w:t>îngrădiri</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limitări</w:t>
            </w:r>
            <w:proofErr w:type="spellEnd"/>
            <w:r w:rsidR="00460653" w:rsidRPr="00FB1470">
              <w:rPr>
                <w:lang w:val="en-US"/>
              </w:rPr>
              <w:t xml:space="preserve"> din </w:t>
            </w:r>
            <w:proofErr w:type="spellStart"/>
            <w:r w:rsidR="00460653" w:rsidRPr="00FB1470">
              <w:rPr>
                <w:lang w:val="en-US"/>
              </w:rPr>
              <w:t>proprie</w:t>
            </w:r>
            <w:proofErr w:type="spellEnd"/>
            <w:r w:rsidR="00460653" w:rsidRPr="00FB1470">
              <w:rPr>
                <w:lang w:val="en-US"/>
              </w:rPr>
              <w:t xml:space="preserve"> </w:t>
            </w:r>
            <w:proofErr w:type="spellStart"/>
            <w:r w:rsidR="00460653" w:rsidRPr="00FB1470">
              <w:rPr>
                <w:lang w:val="en-US"/>
              </w:rPr>
              <w:t>vină</w:t>
            </w:r>
            <w:proofErr w:type="spellEnd"/>
            <w:r w:rsidR="00460653" w:rsidRPr="00FB1470">
              <w:rPr>
                <w:lang w:val="en-US"/>
              </w:rPr>
              <w:t xml:space="preserve">. </w:t>
            </w:r>
          </w:p>
          <w:p w14:paraId="376F3DD3"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t xml:space="preserve">10.6.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trebuie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asigure</w:t>
            </w:r>
            <w:proofErr w:type="spellEnd"/>
            <w:r w:rsidR="00460653" w:rsidRPr="00FB1470">
              <w:rPr>
                <w:lang w:val="en-US"/>
              </w:rPr>
              <w:t xml:space="preserve"> </w:t>
            </w:r>
            <w:proofErr w:type="spellStart"/>
            <w:r w:rsidR="00460653" w:rsidRPr="00FB1470">
              <w:rPr>
                <w:lang w:val="en-US"/>
              </w:rPr>
              <w:t>lucrările</w:t>
            </w:r>
            <w:proofErr w:type="spellEnd"/>
            <w:r w:rsidR="00460653" w:rsidRPr="00FB1470">
              <w:rPr>
                <w:lang w:val="en-US"/>
              </w:rPr>
              <w:t xml:space="preserve"> </w:t>
            </w:r>
            <w:proofErr w:type="spellStart"/>
            <w:r w:rsidR="00460653" w:rsidRPr="00FB1470">
              <w:rPr>
                <w:lang w:val="en-US"/>
              </w:rPr>
              <w:t>executate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dotările</w:t>
            </w:r>
            <w:proofErr w:type="spellEnd"/>
            <w:r w:rsidR="00460653" w:rsidRPr="00FB1470">
              <w:rPr>
                <w:lang w:val="en-US"/>
              </w:rPr>
              <w:t xml:space="preserve"> pe care le are la </w:t>
            </w:r>
            <w:proofErr w:type="spellStart"/>
            <w:r w:rsidR="00460653" w:rsidRPr="00FB1470">
              <w:rPr>
                <w:lang w:val="en-US"/>
              </w:rPr>
              <w:t>dispoziţie</w:t>
            </w:r>
            <w:proofErr w:type="spellEnd"/>
            <w:r w:rsidR="00460653" w:rsidRPr="00FB1470">
              <w:rPr>
                <w:lang w:val="en-US"/>
              </w:rPr>
              <w:t xml:space="preserve"> </w:t>
            </w:r>
            <w:proofErr w:type="spellStart"/>
            <w:r w:rsidR="00460653" w:rsidRPr="00FB1470">
              <w:rPr>
                <w:lang w:val="en-US"/>
              </w:rPr>
              <w:t>împotriva</w:t>
            </w:r>
            <w:proofErr w:type="spellEnd"/>
            <w:r w:rsidR="00460653" w:rsidRPr="00FB1470">
              <w:rPr>
                <w:lang w:val="en-US"/>
              </w:rPr>
              <w:t xml:space="preserve"> </w:t>
            </w:r>
            <w:proofErr w:type="spellStart"/>
            <w:r w:rsidR="00460653" w:rsidRPr="00FB1470">
              <w:rPr>
                <w:lang w:val="en-US"/>
              </w:rPr>
              <w:t>degradări</w:t>
            </w:r>
            <w:r w:rsidR="00183D79" w:rsidRPr="00FB1470">
              <w:rPr>
                <w:lang w:val="en-US"/>
              </w:rPr>
              <w:t>i</w:t>
            </w:r>
            <w:proofErr w:type="spellEnd"/>
            <w:r w:rsidR="00183D79" w:rsidRPr="00FB1470">
              <w:rPr>
                <w:lang w:val="en-US"/>
              </w:rPr>
              <w:t xml:space="preserve"> </w:t>
            </w:r>
            <w:proofErr w:type="spellStart"/>
            <w:r w:rsidR="00183D79" w:rsidRPr="00FB1470">
              <w:rPr>
                <w:lang w:val="en-US"/>
              </w:rPr>
              <w:t>şi</w:t>
            </w:r>
            <w:proofErr w:type="spellEnd"/>
            <w:r w:rsidR="00183D79" w:rsidRPr="00FB1470">
              <w:rPr>
                <w:lang w:val="en-US"/>
              </w:rPr>
              <w:t xml:space="preserve"> </w:t>
            </w:r>
            <w:proofErr w:type="spellStart"/>
            <w:r w:rsidR="00183D79" w:rsidRPr="00FB1470">
              <w:rPr>
                <w:lang w:val="en-US"/>
              </w:rPr>
              <w:t>furturilor</w:t>
            </w:r>
            <w:proofErr w:type="spellEnd"/>
            <w:r w:rsidR="00183D79" w:rsidRPr="00FB1470">
              <w:rPr>
                <w:lang w:val="en-US"/>
              </w:rPr>
              <w:t xml:space="preserve"> </w:t>
            </w:r>
            <w:proofErr w:type="spellStart"/>
            <w:r w:rsidR="00183D79" w:rsidRPr="00FB1470">
              <w:rPr>
                <w:lang w:val="en-US"/>
              </w:rPr>
              <w:t>pâ</w:t>
            </w:r>
            <w:r w:rsidR="00460653" w:rsidRPr="00FB1470">
              <w:rPr>
                <w:lang w:val="en-US"/>
              </w:rPr>
              <w:t>nă</w:t>
            </w:r>
            <w:proofErr w:type="spellEnd"/>
            <w:r w:rsidR="00460653" w:rsidRPr="00FB1470">
              <w:rPr>
                <w:lang w:val="en-US"/>
              </w:rPr>
              <w:t xml:space="preserve"> la </w:t>
            </w:r>
            <w:proofErr w:type="spellStart"/>
            <w:r w:rsidR="00460653" w:rsidRPr="00FB1470">
              <w:rPr>
                <w:lang w:val="en-US"/>
              </w:rPr>
              <w:t>predarea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El </w:t>
            </w:r>
            <w:proofErr w:type="spellStart"/>
            <w:r w:rsidR="00460653" w:rsidRPr="00FB1470">
              <w:rPr>
                <w:lang w:val="en-US"/>
              </w:rPr>
              <w:t>trebuie</w:t>
            </w:r>
            <w:proofErr w:type="spellEnd"/>
            <w:r w:rsidR="00460653" w:rsidRPr="00FB1470">
              <w:rPr>
                <w:lang w:val="en-US"/>
              </w:rPr>
              <w:t xml:space="preserve"> să </w:t>
            </w:r>
            <w:proofErr w:type="spellStart"/>
            <w:r w:rsidR="00460653" w:rsidRPr="00FB1470">
              <w:rPr>
                <w:lang w:val="en-US"/>
              </w:rPr>
              <w:t>ia</w:t>
            </w:r>
            <w:proofErr w:type="spellEnd"/>
            <w:r w:rsidR="00460653" w:rsidRPr="00FB1470">
              <w:rPr>
                <w:lang w:val="en-US"/>
              </w:rPr>
              <w:t xml:space="preserve"> </w:t>
            </w:r>
            <w:proofErr w:type="spellStart"/>
            <w:r w:rsidR="00460653" w:rsidRPr="00FB1470">
              <w:rPr>
                <w:lang w:val="en-US"/>
              </w:rPr>
              <w:t>măsuri</w:t>
            </w:r>
            <w:proofErr w:type="spellEnd"/>
            <w:r w:rsidR="00460653" w:rsidRPr="00FB1470">
              <w:rPr>
                <w:lang w:val="en-US"/>
              </w:rPr>
              <w:t xml:space="preserve"> de </w:t>
            </w:r>
            <w:proofErr w:type="spellStart"/>
            <w:r w:rsidR="00460653" w:rsidRPr="00FB1470">
              <w:rPr>
                <w:lang w:val="en-US"/>
              </w:rPr>
              <w:t>protecţie</w:t>
            </w:r>
            <w:proofErr w:type="spellEnd"/>
            <w:r w:rsidR="00460653" w:rsidRPr="00FB1470">
              <w:rPr>
                <w:lang w:val="en-US"/>
              </w:rPr>
              <w:t xml:space="preserve"> contra </w:t>
            </w:r>
            <w:proofErr w:type="spellStart"/>
            <w:r w:rsidR="00460653" w:rsidRPr="00FB1470">
              <w:rPr>
                <w:lang w:val="en-US"/>
              </w:rPr>
              <w:t>degradării</w:t>
            </w:r>
            <w:proofErr w:type="spellEnd"/>
            <w:r w:rsidR="00460653" w:rsidRPr="00FB1470">
              <w:rPr>
                <w:lang w:val="en-US"/>
              </w:rPr>
              <w:t xml:space="preserve"> </w:t>
            </w:r>
            <w:proofErr w:type="spellStart"/>
            <w:r w:rsidR="00460653" w:rsidRPr="00FB1470">
              <w:rPr>
                <w:lang w:val="en-US"/>
              </w:rPr>
              <w:t>lucrării</w:t>
            </w:r>
            <w:proofErr w:type="spellEnd"/>
            <w:r w:rsidR="00460653" w:rsidRPr="00FB1470">
              <w:rPr>
                <w:lang w:val="en-US"/>
              </w:rPr>
              <w:t xml:space="preserve"> </w:t>
            </w:r>
            <w:proofErr w:type="spellStart"/>
            <w:r w:rsidR="00460653" w:rsidRPr="00FB1470">
              <w:rPr>
                <w:lang w:val="en-US"/>
              </w:rPr>
              <w:t>datorită</w:t>
            </w:r>
            <w:proofErr w:type="spellEnd"/>
            <w:r w:rsidR="00460653" w:rsidRPr="00FB1470">
              <w:rPr>
                <w:lang w:val="en-US"/>
              </w:rPr>
              <w:t xml:space="preserve"> </w:t>
            </w:r>
            <w:proofErr w:type="spellStart"/>
            <w:r w:rsidR="00460653" w:rsidRPr="00FB1470">
              <w:rPr>
                <w:lang w:val="en-US"/>
              </w:rPr>
              <w:t>acţiunilor</w:t>
            </w:r>
            <w:proofErr w:type="spellEnd"/>
            <w:r w:rsidR="00460653" w:rsidRPr="00FB1470">
              <w:rPr>
                <w:lang w:val="en-US"/>
              </w:rPr>
              <w:t xml:space="preserve"> </w:t>
            </w:r>
            <w:proofErr w:type="spellStart"/>
            <w:r w:rsidR="00460653" w:rsidRPr="00FB1470">
              <w:rPr>
                <w:lang w:val="en-US"/>
              </w:rPr>
              <w:t>atmosferice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gramStart"/>
            <w:r w:rsidR="00460653" w:rsidRPr="00FB1470">
              <w:rPr>
                <w:lang w:val="en-US"/>
              </w:rPr>
              <w:t>a</w:t>
            </w:r>
            <w:proofErr w:type="gramEnd"/>
            <w:r w:rsidR="00460653" w:rsidRPr="00FB1470">
              <w:rPr>
                <w:lang w:val="en-US"/>
              </w:rPr>
              <w:t xml:space="preserve"> </w:t>
            </w:r>
            <w:proofErr w:type="spellStart"/>
            <w:r w:rsidR="00460653" w:rsidRPr="00FB1470">
              <w:rPr>
                <w:lang w:val="en-US"/>
              </w:rPr>
              <w:t>apei</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w:t>
            </w:r>
            <w:proofErr w:type="spellStart"/>
            <w:r w:rsidR="00460653" w:rsidRPr="00FB1470">
              <w:rPr>
                <w:lang w:val="en-US"/>
              </w:rPr>
              <w:t>îndepărteze</w:t>
            </w:r>
            <w:proofErr w:type="spellEnd"/>
            <w:r w:rsidR="00460653" w:rsidRPr="00FB1470">
              <w:rPr>
                <w:lang w:val="en-US"/>
              </w:rPr>
              <w:t xml:space="preserve"> </w:t>
            </w:r>
            <w:proofErr w:type="spellStart"/>
            <w:r w:rsidR="00460653" w:rsidRPr="00FB1470">
              <w:rPr>
                <w:lang w:val="en-US"/>
              </w:rPr>
              <w:t>zăpada</w:t>
            </w:r>
            <w:proofErr w:type="spellEnd"/>
            <w:r w:rsidR="00460653" w:rsidRPr="00FB1470">
              <w:rPr>
                <w:lang w:val="en-US"/>
              </w:rPr>
              <w:t xml:space="preserve"> </w:t>
            </w:r>
            <w:proofErr w:type="spellStart"/>
            <w:r w:rsidR="00460653" w:rsidRPr="00FB1470">
              <w:rPr>
                <w:lang w:val="en-US"/>
              </w:rPr>
              <w:t>şigheaţa</w:t>
            </w:r>
            <w:proofErr w:type="spellEnd"/>
            <w:r w:rsidR="00460653" w:rsidRPr="00FB1470">
              <w:rPr>
                <w:lang w:val="en-US"/>
              </w:rPr>
              <w:t xml:space="preserve">. </w:t>
            </w:r>
          </w:p>
          <w:p w14:paraId="41A38817"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t xml:space="preserve">10.7.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nerespectarea</w:t>
            </w:r>
            <w:proofErr w:type="spellEnd"/>
            <w:r w:rsidR="00460653" w:rsidRPr="00FB1470">
              <w:rPr>
                <w:lang w:val="en-US"/>
              </w:rPr>
              <w:t xml:space="preserve"> de </w:t>
            </w:r>
            <w:proofErr w:type="spellStart"/>
            <w:r w:rsidR="00460653" w:rsidRPr="00FB1470">
              <w:rPr>
                <w:lang w:val="en-US"/>
              </w:rPr>
              <w:t>către</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a </w:t>
            </w:r>
            <w:proofErr w:type="spellStart"/>
            <w:r w:rsidR="00460653" w:rsidRPr="00FB1470">
              <w:rPr>
                <w:lang w:val="en-US"/>
              </w:rPr>
              <w:t>prevederilor</w:t>
            </w:r>
            <w:proofErr w:type="spellEnd"/>
            <w:r w:rsidR="00460653" w:rsidRPr="00FB1470">
              <w:rPr>
                <w:lang w:val="en-US"/>
              </w:rPr>
              <w:t xml:space="preserve"> </w:t>
            </w:r>
            <w:proofErr w:type="spellStart"/>
            <w:r w:rsidR="00460653" w:rsidRPr="00FB1470">
              <w:rPr>
                <w:lang w:val="en-US"/>
              </w:rPr>
              <w:t>oricărui</w:t>
            </w:r>
            <w:proofErr w:type="spellEnd"/>
            <w:r w:rsidR="00460653" w:rsidRPr="00FB1470">
              <w:rPr>
                <w:lang w:val="en-US"/>
              </w:rPr>
              <w:t xml:space="preserve"> </w:t>
            </w:r>
            <w:proofErr w:type="spellStart"/>
            <w:r w:rsidR="00460653" w:rsidRPr="00FB1470">
              <w:rPr>
                <w:lang w:val="en-US"/>
              </w:rPr>
              <w:t>regulament</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hotărâri</w:t>
            </w:r>
            <w:proofErr w:type="spellEnd"/>
            <w:r w:rsidR="00460653" w:rsidRPr="00FB1470">
              <w:rPr>
                <w:lang w:val="en-US"/>
              </w:rPr>
              <w:t xml:space="preserve"> ale </w:t>
            </w:r>
            <w:proofErr w:type="spellStart"/>
            <w:r w:rsidR="00460653" w:rsidRPr="00FB1470">
              <w:rPr>
                <w:lang w:val="en-US"/>
              </w:rPr>
              <w:t>autorităţiloradministraţiei</w:t>
            </w:r>
            <w:proofErr w:type="spellEnd"/>
            <w:r w:rsidR="00460653" w:rsidRPr="00FB1470">
              <w:rPr>
                <w:lang w:val="en-US"/>
              </w:rPr>
              <w:t xml:space="preserve"> </w:t>
            </w:r>
            <w:proofErr w:type="spellStart"/>
            <w:r w:rsidR="00460653" w:rsidRPr="00FB1470">
              <w:rPr>
                <w:lang w:val="en-US"/>
              </w:rPr>
              <w:t>publice</w:t>
            </w:r>
            <w:proofErr w:type="spellEnd"/>
            <w:r w:rsidR="00460653" w:rsidRPr="00FB1470">
              <w:rPr>
                <w:lang w:val="en-US"/>
              </w:rPr>
              <w:t xml:space="preserve"> locale </w:t>
            </w:r>
            <w:proofErr w:type="spellStart"/>
            <w:r w:rsidR="00460653" w:rsidRPr="00FB1470">
              <w:rPr>
                <w:lang w:val="en-US"/>
              </w:rPr>
              <w:t>sau</w:t>
            </w:r>
            <w:proofErr w:type="spellEnd"/>
            <w:r w:rsidR="00460653" w:rsidRPr="00FB1470">
              <w:rPr>
                <w:lang w:val="en-US"/>
              </w:rPr>
              <w:t xml:space="preserve"> ale </w:t>
            </w:r>
            <w:proofErr w:type="spellStart"/>
            <w:r w:rsidR="00460653" w:rsidRPr="00FB1470">
              <w:rPr>
                <w:lang w:val="en-US"/>
              </w:rPr>
              <w:t>altor</w:t>
            </w:r>
            <w:proofErr w:type="spellEnd"/>
            <w:r w:rsidR="00460653" w:rsidRPr="00FB1470">
              <w:rPr>
                <w:lang w:val="en-US"/>
              </w:rPr>
              <w:t xml:space="preserve"> </w:t>
            </w:r>
            <w:proofErr w:type="spellStart"/>
            <w:r w:rsidR="00460653" w:rsidRPr="00FB1470">
              <w:rPr>
                <w:lang w:val="en-US"/>
              </w:rPr>
              <w:t>organe</w:t>
            </w:r>
            <w:proofErr w:type="spellEnd"/>
            <w:r w:rsidR="00460653" w:rsidRPr="00FB1470">
              <w:rPr>
                <w:lang w:val="en-US"/>
              </w:rPr>
              <w:t xml:space="preserve"> locale, legal </w:t>
            </w:r>
            <w:proofErr w:type="spellStart"/>
            <w:r w:rsidR="00460653" w:rsidRPr="00FB1470">
              <w:rPr>
                <w:lang w:val="en-US"/>
              </w:rPr>
              <w:t>constituite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care au </w:t>
            </w:r>
            <w:proofErr w:type="spellStart"/>
            <w:r w:rsidR="00460653" w:rsidRPr="00FB1470">
              <w:rPr>
                <w:lang w:val="en-US"/>
              </w:rPr>
              <w:t>caracter</w:t>
            </w:r>
            <w:proofErr w:type="spellEnd"/>
            <w:r w:rsidR="00460653" w:rsidRPr="00FB1470">
              <w:rPr>
                <w:lang w:val="en-US"/>
              </w:rPr>
              <w:t xml:space="preserve"> </w:t>
            </w:r>
            <w:proofErr w:type="spellStart"/>
            <w:r w:rsidR="00460653" w:rsidRPr="00FB1470">
              <w:rPr>
                <w:lang w:val="en-US"/>
              </w:rPr>
              <w:t>obligatoriu</w:t>
            </w:r>
            <w:proofErr w:type="spellEnd"/>
            <w:r w:rsidR="00460653" w:rsidRPr="00FB1470">
              <w:rPr>
                <w:lang w:val="en-US"/>
              </w:rPr>
              <w:t xml:space="preserve"> la </w:t>
            </w:r>
            <w:proofErr w:type="spellStart"/>
            <w:r w:rsidR="00460653" w:rsidRPr="00FB1470">
              <w:rPr>
                <w:lang w:val="en-US"/>
              </w:rPr>
              <w:t>executarea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provoacă</w:t>
            </w:r>
            <w:proofErr w:type="spellEnd"/>
            <w:r w:rsidR="00460653" w:rsidRPr="00FB1470">
              <w:rPr>
                <w:lang w:val="en-US"/>
              </w:rPr>
              <w:t xml:space="preserve"> </w:t>
            </w:r>
            <w:proofErr w:type="spellStart"/>
            <w:r w:rsidR="00460653" w:rsidRPr="00FB1470">
              <w:rPr>
                <w:lang w:val="en-US"/>
              </w:rPr>
              <w:t>pagube</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Beneficiar</w:t>
            </w:r>
            <w:proofErr w:type="spellEnd"/>
            <w:r w:rsidR="00460653" w:rsidRPr="00FB1470">
              <w:rPr>
                <w:lang w:val="en-US"/>
              </w:rPr>
              <w:t xml:space="preserve">, </w:t>
            </w:r>
            <w:proofErr w:type="spellStart"/>
            <w:r w:rsidR="00460653" w:rsidRPr="00FB1470">
              <w:rPr>
                <w:lang w:val="en-US"/>
              </w:rPr>
              <w:t>acesta</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fi </w:t>
            </w:r>
            <w:proofErr w:type="spellStart"/>
            <w:r w:rsidR="00460653" w:rsidRPr="00FB1470">
              <w:rPr>
                <w:lang w:val="en-US"/>
              </w:rPr>
              <w:t>despăgubit</w:t>
            </w:r>
            <w:proofErr w:type="spellEnd"/>
            <w:r w:rsidR="00460653" w:rsidRPr="00FB1470">
              <w:rPr>
                <w:lang w:val="en-US"/>
              </w:rPr>
              <w:t xml:space="preserve"> de </w:t>
            </w:r>
            <w:proofErr w:type="spellStart"/>
            <w:r w:rsidR="00460653" w:rsidRPr="00FB1470">
              <w:rPr>
                <w:lang w:val="en-US"/>
              </w:rPr>
              <w:t>Antreprenor</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mărimea</w:t>
            </w:r>
            <w:proofErr w:type="spellEnd"/>
            <w:r w:rsidR="00460653" w:rsidRPr="00FB1470">
              <w:rPr>
                <w:lang w:val="en-US"/>
              </w:rPr>
              <w:t xml:space="preserve"> </w:t>
            </w:r>
            <w:proofErr w:type="spellStart"/>
            <w:r w:rsidR="00460653" w:rsidRPr="00FB1470">
              <w:rPr>
                <w:lang w:val="en-US"/>
              </w:rPr>
              <w:t>sumei</w:t>
            </w:r>
            <w:proofErr w:type="spellEnd"/>
            <w:r w:rsidR="00460653" w:rsidRPr="00FB1470">
              <w:rPr>
                <w:lang w:val="en-US"/>
              </w:rPr>
              <w:t xml:space="preserve"> </w:t>
            </w:r>
            <w:proofErr w:type="spellStart"/>
            <w:r w:rsidR="00460653" w:rsidRPr="00FB1470">
              <w:rPr>
                <w:lang w:val="en-US"/>
              </w:rPr>
              <w:t>prejudiciului</w:t>
            </w:r>
            <w:proofErr w:type="spellEnd"/>
            <w:r w:rsidR="00460653" w:rsidRPr="00FB1470">
              <w:rPr>
                <w:lang w:val="en-US"/>
              </w:rPr>
              <w:t xml:space="preserve">. </w:t>
            </w:r>
          </w:p>
          <w:p w14:paraId="39A8BC4A"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t xml:space="preserve">10.8.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motivele</w:t>
            </w:r>
            <w:proofErr w:type="spellEnd"/>
            <w:r w:rsidR="00460653" w:rsidRPr="00FB1470">
              <w:rPr>
                <w:lang w:val="en-US"/>
              </w:rPr>
              <w:t xml:space="preserve"> </w:t>
            </w:r>
            <w:proofErr w:type="spellStart"/>
            <w:r w:rsidR="00460653" w:rsidRPr="00FB1470">
              <w:rPr>
                <w:lang w:val="en-US"/>
              </w:rPr>
              <w:t>const</w:t>
            </w:r>
            <w:r w:rsidR="00183D79" w:rsidRPr="00FB1470">
              <w:rPr>
                <w:lang w:val="en-US"/>
              </w:rPr>
              <w:t>rângerii</w:t>
            </w:r>
            <w:proofErr w:type="spellEnd"/>
            <w:r w:rsidR="00183D79" w:rsidRPr="00FB1470">
              <w:rPr>
                <w:lang w:val="en-US"/>
              </w:rPr>
              <w:t xml:space="preserve"> </w:t>
            </w:r>
            <w:proofErr w:type="spellStart"/>
            <w:r w:rsidR="00183D79" w:rsidRPr="00FB1470">
              <w:rPr>
                <w:lang w:val="en-US"/>
              </w:rPr>
              <w:t>sau</w:t>
            </w:r>
            <w:proofErr w:type="spellEnd"/>
            <w:r w:rsidR="00183D79" w:rsidRPr="00FB1470">
              <w:rPr>
                <w:lang w:val="en-US"/>
              </w:rPr>
              <w:t xml:space="preserve"> ale </w:t>
            </w:r>
            <w:proofErr w:type="spellStart"/>
            <w:r w:rsidR="00183D79" w:rsidRPr="00FB1470">
              <w:rPr>
                <w:lang w:val="en-US"/>
              </w:rPr>
              <w:t>întreruperii</w:t>
            </w:r>
            <w:proofErr w:type="spellEnd"/>
            <w:r w:rsidR="00183D79" w:rsidRPr="00FB1470">
              <w:rPr>
                <w:lang w:val="en-US"/>
              </w:rPr>
              <w:t xml:space="preserve"> su</w:t>
            </w:r>
            <w:r w:rsidR="00460653" w:rsidRPr="00FB1470">
              <w:rPr>
                <w:lang w:val="en-US"/>
              </w:rPr>
              <w:t xml:space="preserve">nt </w:t>
            </w:r>
            <w:proofErr w:type="spellStart"/>
            <w:r w:rsidR="00460653" w:rsidRPr="00FB1470">
              <w:rPr>
                <w:lang w:val="en-US"/>
              </w:rPr>
              <w:t>imputabile</w:t>
            </w:r>
            <w:proofErr w:type="spellEnd"/>
            <w:r w:rsidR="00460653" w:rsidRPr="00FB1470">
              <w:rPr>
                <w:lang w:val="en-US"/>
              </w:rPr>
              <w:t xml:space="preserve"> </w:t>
            </w:r>
            <w:proofErr w:type="spellStart"/>
            <w:r w:rsidR="00460653" w:rsidRPr="00FB1470">
              <w:rPr>
                <w:lang w:val="en-US"/>
              </w:rPr>
              <w:t>uneia</w:t>
            </w:r>
            <w:proofErr w:type="spellEnd"/>
            <w:r w:rsidR="00460653" w:rsidRPr="00FB1470">
              <w:rPr>
                <w:lang w:val="en-US"/>
              </w:rPr>
              <w:t xml:space="preserve"> </w:t>
            </w:r>
            <w:proofErr w:type="spellStart"/>
            <w:r w:rsidR="00460653" w:rsidRPr="00FB1470">
              <w:rPr>
                <w:lang w:val="en-US"/>
              </w:rPr>
              <w:t>dintre</w:t>
            </w:r>
            <w:proofErr w:type="spellEnd"/>
            <w:r w:rsidR="00460653" w:rsidRPr="00FB1470">
              <w:rPr>
                <w:lang w:val="en-US"/>
              </w:rPr>
              <w:t xml:space="preserve"> </w:t>
            </w:r>
            <w:proofErr w:type="spellStart"/>
            <w:r w:rsidR="00460653" w:rsidRPr="00FB1470">
              <w:rPr>
                <w:lang w:val="en-US"/>
              </w:rPr>
              <w:t>părţile</w:t>
            </w:r>
            <w:proofErr w:type="spellEnd"/>
            <w:r w:rsidR="00460653" w:rsidRPr="00FB1470">
              <w:rPr>
                <w:lang w:val="en-US"/>
              </w:rPr>
              <w:t xml:space="preserve"> </w:t>
            </w:r>
            <w:proofErr w:type="spellStart"/>
            <w:r w:rsidR="00460653" w:rsidRPr="00FB1470">
              <w:rPr>
                <w:lang w:val="en-US"/>
              </w:rPr>
              <w:t>contractante</w:t>
            </w:r>
            <w:proofErr w:type="spellEnd"/>
            <w:r w:rsidR="00460653" w:rsidRPr="00FB1470">
              <w:rPr>
                <w:lang w:val="en-US"/>
              </w:rPr>
              <w:t xml:space="preserve">, </w:t>
            </w:r>
            <w:proofErr w:type="spellStart"/>
            <w:r w:rsidR="00460653" w:rsidRPr="00FB1470">
              <w:rPr>
                <w:lang w:val="en-US"/>
              </w:rPr>
              <w:t>atunci</w:t>
            </w:r>
            <w:proofErr w:type="spellEnd"/>
            <w:r w:rsidR="00460653" w:rsidRPr="00FB1470">
              <w:rPr>
                <w:lang w:val="en-US"/>
              </w:rPr>
              <w:t xml:space="preserve"> </w:t>
            </w:r>
            <w:proofErr w:type="spellStart"/>
            <w:r w:rsidR="00460653" w:rsidRPr="00FB1470">
              <w:rPr>
                <w:lang w:val="en-US"/>
              </w:rPr>
              <w:t>cealaltă</w:t>
            </w:r>
            <w:proofErr w:type="spellEnd"/>
            <w:r w:rsidR="00460653" w:rsidRPr="00FB1470">
              <w:rPr>
                <w:lang w:val="en-US"/>
              </w:rPr>
              <w:t xml:space="preserve"> </w:t>
            </w:r>
            <w:proofErr w:type="spellStart"/>
            <w:r w:rsidR="00460653" w:rsidRPr="00FB1470">
              <w:rPr>
                <w:lang w:val="en-US"/>
              </w:rPr>
              <w:t>parte</w:t>
            </w:r>
            <w:proofErr w:type="spellEnd"/>
            <w:r w:rsidR="00460653" w:rsidRPr="00FB1470">
              <w:rPr>
                <w:lang w:val="en-US"/>
              </w:rPr>
              <w:t xml:space="preserve"> </w:t>
            </w:r>
            <w:proofErr w:type="spellStart"/>
            <w:r w:rsidR="00460653" w:rsidRPr="00FB1470">
              <w:rPr>
                <w:lang w:val="en-US"/>
              </w:rPr>
              <w:t>poate</w:t>
            </w:r>
            <w:proofErr w:type="spellEnd"/>
            <w:r w:rsidR="00460653" w:rsidRPr="00FB1470">
              <w:rPr>
                <w:lang w:val="en-US"/>
              </w:rPr>
              <w:t xml:space="preserve"> </w:t>
            </w:r>
            <w:proofErr w:type="spellStart"/>
            <w:r w:rsidR="00460653" w:rsidRPr="00FB1470">
              <w:rPr>
                <w:lang w:val="en-US"/>
              </w:rPr>
              <w:t>emite</w:t>
            </w:r>
            <w:proofErr w:type="spellEnd"/>
            <w:r w:rsidR="00460653" w:rsidRPr="00FB1470">
              <w:rPr>
                <w:lang w:val="en-US"/>
              </w:rPr>
              <w:t xml:space="preserve"> </w:t>
            </w:r>
            <w:proofErr w:type="spellStart"/>
            <w:r w:rsidR="00460653" w:rsidRPr="00FB1470">
              <w:rPr>
                <w:lang w:val="en-US"/>
              </w:rPr>
              <w:t>pretenţii</w:t>
            </w:r>
            <w:proofErr w:type="spellEnd"/>
            <w:r w:rsidR="00460653" w:rsidRPr="00FB1470">
              <w:rPr>
                <w:lang w:val="en-US"/>
              </w:rPr>
              <w:t xml:space="preserve"> </w:t>
            </w:r>
            <w:proofErr w:type="spellStart"/>
            <w:r w:rsidR="00460653" w:rsidRPr="00FB1470">
              <w:rPr>
                <w:lang w:val="en-US"/>
              </w:rPr>
              <w:t>privind</w:t>
            </w:r>
            <w:proofErr w:type="spellEnd"/>
            <w:r w:rsidR="00460653" w:rsidRPr="00FB1470">
              <w:rPr>
                <w:lang w:val="en-US"/>
              </w:rPr>
              <w:t xml:space="preserve"> </w:t>
            </w:r>
            <w:proofErr w:type="spellStart"/>
            <w:r w:rsidR="00460653" w:rsidRPr="00FB1470">
              <w:rPr>
                <w:lang w:val="en-US"/>
              </w:rPr>
              <w:t>despăgubirea</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daunele</w:t>
            </w:r>
            <w:proofErr w:type="spellEnd"/>
            <w:r w:rsidR="00460653" w:rsidRPr="00FB1470">
              <w:rPr>
                <w:lang w:val="en-US"/>
              </w:rPr>
              <w:t xml:space="preserve"> </w:t>
            </w:r>
            <w:proofErr w:type="spellStart"/>
            <w:r w:rsidR="00460653" w:rsidRPr="00FB1470">
              <w:rPr>
                <w:lang w:val="en-US"/>
              </w:rPr>
              <w:t>intervenite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care pot fi </w:t>
            </w:r>
            <w:proofErr w:type="spellStart"/>
            <w:r w:rsidR="00460653" w:rsidRPr="00FB1470">
              <w:rPr>
                <w:lang w:val="en-US"/>
              </w:rPr>
              <w:t>dovedite</w:t>
            </w:r>
            <w:proofErr w:type="spellEnd"/>
            <w:r w:rsidR="00460653" w:rsidRPr="00FB1470">
              <w:rPr>
                <w:lang w:val="en-US"/>
              </w:rPr>
              <w:t xml:space="preserve">. </w:t>
            </w:r>
          </w:p>
          <w:p w14:paraId="194C25DF" w14:textId="77777777" w:rsidR="00460653" w:rsidRPr="00EE3BE2" w:rsidRDefault="00D53233" w:rsidP="00106195">
            <w:pPr>
              <w:pStyle w:val="af3"/>
              <w:numPr>
                <w:ilvl w:val="1"/>
                <w:numId w:val="16"/>
              </w:numPr>
              <w:tabs>
                <w:tab w:val="left" w:pos="567"/>
              </w:tabs>
              <w:ind w:left="0" w:right="-392" w:hanging="567"/>
              <w:jc w:val="left"/>
              <w:rPr>
                <w:b/>
                <w:highlight w:val="yellow"/>
                <w:lang w:val="en-US"/>
              </w:rPr>
            </w:pPr>
            <w:r w:rsidRPr="00EE3BE2">
              <w:rPr>
                <w:b/>
                <w:highlight w:val="yellow"/>
                <w:lang w:val="en-US"/>
              </w:rPr>
              <w:t xml:space="preserve">10.9. </w:t>
            </w:r>
            <w:proofErr w:type="spellStart"/>
            <w:r w:rsidR="00460653" w:rsidRPr="00EE3BE2">
              <w:rPr>
                <w:b/>
                <w:highlight w:val="yellow"/>
                <w:lang w:val="en-US"/>
              </w:rPr>
              <w:t>Dacă</w:t>
            </w:r>
            <w:proofErr w:type="spellEnd"/>
            <w:r w:rsidR="00460653" w:rsidRPr="00EE3BE2">
              <w:rPr>
                <w:b/>
                <w:highlight w:val="yellow"/>
                <w:lang w:val="en-US"/>
              </w:rPr>
              <w:t xml:space="preserve"> </w:t>
            </w:r>
            <w:proofErr w:type="spellStart"/>
            <w:r w:rsidR="00460653" w:rsidRPr="00EE3BE2">
              <w:rPr>
                <w:b/>
                <w:highlight w:val="yellow"/>
                <w:lang w:val="en-US"/>
              </w:rPr>
              <w:t>întârzierea</w:t>
            </w:r>
            <w:proofErr w:type="spellEnd"/>
            <w:r w:rsidR="00460653" w:rsidRPr="00EE3BE2">
              <w:rPr>
                <w:b/>
                <w:highlight w:val="yellow"/>
                <w:lang w:val="en-US"/>
              </w:rPr>
              <w:t xml:space="preserve"> </w:t>
            </w:r>
            <w:proofErr w:type="spellStart"/>
            <w:r w:rsidR="00460653" w:rsidRPr="00EE3BE2">
              <w:rPr>
                <w:b/>
                <w:highlight w:val="yellow"/>
                <w:lang w:val="en-US"/>
              </w:rPr>
              <w:t>în</w:t>
            </w:r>
            <w:proofErr w:type="spellEnd"/>
            <w:r w:rsidR="00460653" w:rsidRPr="00EE3BE2">
              <w:rPr>
                <w:b/>
                <w:highlight w:val="yellow"/>
                <w:lang w:val="en-US"/>
              </w:rPr>
              <w:t xml:space="preserve"> </w:t>
            </w:r>
            <w:proofErr w:type="spellStart"/>
            <w:r w:rsidR="00460653" w:rsidRPr="00EE3BE2">
              <w:rPr>
                <w:b/>
                <w:highlight w:val="yellow"/>
                <w:lang w:val="en-US"/>
              </w:rPr>
              <w:t>execu</w:t>
            </w:r>
            <w:r w:rsidR="0001066E" w:rsidRPr="00EE3BE2">
              <w:rPr>
                <w:b/>
                <w:highlight w:val="yellow"/>
                <w:lang w:val="en-US"/>
              </w:rPr>
              <w:t>ţia</w:t>
            </w:r>
            <w:proofErr w:type="spellEnd"/>
            <w:r w:rsidR="0001066E" w:rsidRPr="00EE3BE2">
              <w:rPr>
                <w:b/>
                <w:highlight w:val="yellow"/>
                <w:lang w:val="en-US"/>
              </w:rPr>
              <w:t xml:space="preserve"> </w:t>
            </w:r>
            <w:proofErr w:type="spellStart"/>
            <w:r w:rsidR="0001066E" w:rsidRPr="00EE3BE2">
              <w:rPr>
                <w:b/>
                <w:highlight w:val="yellow"/>
                <w:lang w:val="en-US"/>
              </w:rPr>
              <w:t>lucrărilor</w:t>
            </w:r>
            <w:proofErr w:type="spellEnd"/>
            <w:r w:rsidR="0001066E" w:rsidRPr="00EE3BE2">
              <w:rPr>
                <w:b/>
                <w:highlight w:val="yellow"/>
                <w:lang w:val="en-US"/>
              </w:rPr>
              <w:t xml:space="preserve"> </w:t>
            </w:r>
            <w:proofErr w:type="spellStart"/>
            <w:r w:rsidR="0001066E" w:rsidRPr="00EE3BE2">
              <w:rPr>
                <w:b/>
                <w:highlight w:val="yellow"/>
                <w:lang w:val="en-US"/>
              </w:rPr>
              <w:t>este</w:t>
            </w:r>
            <w:proofErr w:type="spellEnd"/>
            <w:r w:rsidR="0001066E" w:rsidRPr="00EE3BE2">
              <w:rPr>
                <w:b/>
                <w:highlight w:val="yellow"/>
                <w:lang w:val="en-US"/>
              </w:rPr>
              <w:t xml:space="preserve"> </w:t>
            </w:r>
            <w:r w:rsidR="001278C6" w:rsidRPr="00EE3BE2">
              <w:rPr>
                <w:b/>
                <w:highlight w:val="yellow"/>
                <w:lang w:val="en-US"/>
              </w:rPr>
              <w:t>din</w:t>
            </w:r>
            <w:r w:rsidR="0001066E" w:rsidRPr="00EE3BE2">
              <w:rPr>
                <w:b/>
                <w:highlight w:val="yellow"/>
                <w:lang w:val="en-US"/>
              </w:rPr>
              <w:t xml:space="preserve"> culpa </w:t>
            </w:r>
            <w:proofErr w:type="spellStart"/>
            <w:r w:rsidR="0001066E" w:rsidRPr="00EE3BE2">
              <w:rPr>
                <w:b/>
                <w:highlight w:val="yellow"/>
                <w:lang w:val="en-US"/>
              </w:rPr>
              <w:t>uneia</w:t>
            </w:r>
            <w:proofErr w:type="spellEnd"/>
            <w:r w:rsidR="00460653" w:rsidRPr="00EE3BE2">
              <w:rPr>
                <w:b/>
                <w:highlight w:val="yellow"/>
                <w:lang w:val="en-US"/>
              </w:rPr>
              <w:t xml:space="preserve"> </w:t>
            </w:r>
            <w:proofErr w:type="spellStart"/>
            <w:r w:rsidR="00460653" w:rsidRPr="00EE3BE2">
              <w:rPr>
                <w:b/>
                <w:highlight w:val="yellow"/>
                <w:lang w:val="en-US"/>
              </w:rPr>
              <w:t>din</w:t>
            </w:r>
            <w:r w:rsidR="0001066E" w:rsidRPr="00EE3BE2">
              <w:rPr>
                <w:b/>
                <w:highlight w:val="yellow"/>
                <w:lang w:val="en-US"/>
              </w:rPr>
              <w:t>tre</w:t>
            </w:r>
            <w:proofErr w:type="spellEnd"/>
            <w:r w:rsidR="00460653" w:rsidRPr="00EE3BE2">
              <w:rPr>
                <w:b/>
                <w:highlight w:val="yellow"/>
                <w:lang w:val="en-US"/>
              </w:rPr>
              <w:t xml:space="preserve"> </w:t>
            </w:r>
            <w:proofErr w:type="spellStart"/>
            <w:r w:rsidR="00460653" w:rsidRPr="00EE3BE2">
              <w:rPr>
                <w:b/>
                <w:highlight w:val="yellow"/>
                <w:lang w:val="en-US"/>
              </w:rPr>
              <w:t>părţi</w:t>
            </w:r>
            <w:r w:rsidR="0001066E" w:rsidRPr="00EE3BE2">
              <w:rPr>
                <w:b/>
                <w:highlight w:val="yellow"/>
                <w:lang w:val="en-US"/>
              </w:rPr>
              <w:t>le</w:t>
            </w:r>
            <w:proofErr w:type="spellEnd"/>
            <w:r w:rsidR="0001066E" w:rsidRPr="00EE3BE2">
              <w:rPr>
                <w:b/>
                <w:highlight w:val="yellow"/>
                <w:lang w:val="en-US"/>
              </w:rPr>
              <w:t xml:space="preserve"> </w:t>
            </w:r>
            <w:proofErr w:type="spellStart"/>
            <w:r w:rsidR="0001066E" w:rsidRPr="00EE3BE2">
              <w:rPr>
                <w:b/>
                <w:highlight w:val="yellow"/>
                <w:lang w:val="en-US"/>
              </w:rPr>
              <w:t>contractante</w:t>
            </w:r>
            <w:proofErr w:type="spellEnd"/>
            <w:r w:rsidR="00460653" w:rsidRPr="00EE3BE2">
              <w:rPr>
                <w:b/>
                <w:highlight w:val="yellow"/>
                <w:lang w:val="en-US"/>
              </w:rPr>
              <w:t xml:space="preserve">, </w:t>
            </w:r>
            <w:proofErr w:type="spellStart"/>
            <w:r w:rsidR="00460653" w:rsidRPr="00EE3BE2">
              <w:rPr>
                <w:b/>
                <w:highlight w:val="yellow"/>
                <w:lang w:val="en-US"/>
              </w:rPr>
              <w:t>partea</w:t>
            </w:r>
            <w:proofErr w:type="spellEnd"/>
            <w:r w:rsidR="00460653" w:rsidRPr="00EE3BE2">
              <w:rPr>
                <w:b/>
                <w:highlight w:val="yellow"/>
                <w:lang w:val="en-US"/>
              </w:rPr>
              <w:t xml:space="preserve"> </w:t>
            </w:r>
            <w:proofErr w:type="spellStart"/>
            <w:r w:rsidR="00460653" w:rsidRPr="00EE3BE2">
              <w:rPr>
                <w:b/>
                <w:highlight w:val="yellow"/>
                <w:lang w:val="en-US"/>
              </w:rPr>
              <w:t>culpabilă</w:t>
            </w:r>
            <w:proofErr w:type="spellEnd"/>
            <w:r w:rsidR="00460653" w:rsidRPr="00EE3BE2">
              <w:rPr>
                <w:b/>
                <w:highlight w:val="yellow"/>
                <w:lang w:val="en-US"/>
              </w:rPr>
              <w:t xml:space="preserve"> </w:t>
            </w:r>
            <w:proofErr w:type="spellStart"/>
            <w:r w:rsidR="00460653" w:rsidRPr="00EE3BE2">
              <w:rPr>
                <w:b/>
                <w:highlight w:val="yellow"/>
                <w:lang w:val="en-US"/>
              </w:rPr>
              <w:t>va</w:t>
            </w:r>
            <w:proofErr w:type="spellEnd"/>
            <w:r w:rsidR="00460653" w:rsidRPr="00EE3BE2">
              <w:rPr>
                <w:b/>
                <w:highlight w:val="yellow"/>
                <w:lang w:val="en-US"/>
              </w:rPr>
              <w:t xml:space="preserve"> </w:t>
            </w:r>
            <w:proofErr w:type="spellStart"/>
            <w:r w:rsidR="00460653" w:rsidRPr="00EE3BE2">
              <w:rPr>
                <w:b/>
                <w:highlight w:val="yellow"/>
                <w:lang w:val="en-US"/>
              </w:rPr>
              <w:t>plăti</w:t>
            </w:r>
            <w:proofErr w:type="spellEnd"/>
            <w:r w:rsidR="00460653" w:rsidRPr="00EE3BE2">
              <w:rPr>
                <w:b/>
                <w:highlight w:val="yellow"/>
                <w:lang w:val="en-US"/>
              </w:rPr>
              <w:t xml:space="preserve"> </w:t>
            </w:r>
            <w:proofErr w:type="spellStart"/>
            <w:r w:rsidR="00460653" w:rsidRPr="00EE3BE2">
              <w:rPr>
                <w:b/>
                <w:highlight w:val="yellow"/>
                <w:lang w:val="en-US"/>
              </w:rPr>
              <w:t>celeilalte</w:t>
            </w:r>
            <w:proofErr w:type="spellEnd"/>
            <w:r w:rsidR="00460653" w:rsidRPr="00EE3BE2">
              <w:rPr>
                <w:b/>
                <w:highlight w:val="yellow"/>
                <w:lang w:val="en-US"/>
              </w:rPr>
              <w:t xml:space="preserve"> </w:t>
            </w:r>
            <w:proofErr w:type="spellStart"/>
            <w:r w:rsidR="00460653" w:rsidRPr="00EE3BE2">
              <w:rPr>
                <w:b/>
                <w:highlight w:val="yellow"/>
                <w:lang w:val="en-US"/>
              </w:rPr>
              <w:t>părţi</w:t>
            </w:r>
            <w:proofErr w:type="spellEnd"/>
            <w:r w:rsidR="00460653" w:rsidRPr="00EE3BE2">
              <w:rPr>
                <w:b/>
                <w:highlight w:val="yellow"/>
                <w:lang w:val="en-US"/>
              </w:rPr>
              <w:t xml:space="preserve"> </w:t>
            </w:r>
            <w:proofErr w:type="spellStart"/>
            <w:r w:rsidR="00460653" w:rsidRPr="00EE3BE2">
              <w:rPr>
                <w:b/>
                <w:highlight w:val="yellow"/>
                <w:lang w:val="en-US"/>
              </w:rPr>
              <w:t>penalizări</w:t>
            </w:r>
            <w:proofErr w:type="spellEnd"/>
            <w:r w:rsidR="0001066E" w:rsidRPr="00EE3BE2">
              <w:rPr>
                <w:b/>
                <w:highlight w:val="yellow"/>
                <w:lang w:val="en-US"/>
              </w:rPr>
              <w:t xml:space="preserve"> </w:t>
            </w:r>
            <w:proofErr w:type="spellStart"/>
            <w:r w:rsidR="0001066E" w:rsidRPr="00EE3BE2">
              <w:rPr>
                <w:b/>
                <w:highlight w:val="yellow"/>
                <w:lang w:val="en-US"/>
              </w:rPr>
              <w:t>şi</w:t>
            </w:r>
            <w:proofErr w:type="spellEnd"/>
            <w:r w:rsidR="0001066E" w:rsidRPr="00EE3BE2">
              <w:rPr>
                <w:b/>
                <w:highlight w:val="yellow"/>
                <w:lang w:val="en-US"/>
              </w:rPr>
              <w:t>/</w:t>
            </w:r>
            <w:proofErr w:type="spellStart"/>
            <w:r w:rsidR="0001066E" w:rsidRPr="00EE3BE2">
              <w:rPr>
                <w:b/>
                <w:highlight w:val="yellow"/>
                <w:lang w:val="en-US"/>
              </w:rPr>
              <w:t>sau</w:t>
            </w:r>
            <w:proofErr w:type="spellEnd"/>
            <w:r w:rsidR="0001066E" w:rsidRPr="00EE3BE2">
              <w:rPr>
                <w:b/>
                <w:highlight w:val="yellow"/>
                <w:lang w:val="en-US"/>
              </w:rPr>
              <w:t xml:space="preserve"> </w:t>
            </w:r>
            <w:proofErr w:type="spellStart"/>
            <w:r w:rsidR="0001066E" w:rsidRPr="00EE3BE2">
              <w:rPr>
                <w:b/>
                <w:highlight w:val="yellow"/>
                <w:lang w:val="en-US"/>
              </w:rPr>
              <w:t>despăgubiri</w:t>
            </w:r>
            <w:proofErr w:type="spellEnd"/>
            <w:r w:rsidR="0001066E" w:rsidRPr="00EE3BE2">
              <w:rPr>
                <w:b/>
                <w:highlight w:val="yellow"/>
                <w:lang w:val="en-US"/>
              </w:rPr>
              <w:t xml:space="preserve"> </w:t>
            </w:r>
            <w:proofErr w:type="spellStart"/>
            <w:r w:rsidR="0001066E" w:rsidRPr="00EE3BE2">
              <w:rPr>
                <w:b/>
                <w:highlight w:val="yellow"/>
                <w:lang w:val="en-US"/>
              </w:rPr>
              <w:t>în</w:t>
            </w:r>
            <w:proofErr w:type="spellEnd"/>
            <w:r w:rsidR="0001066E" w:rsidRPr="00EE3BE2">
              <w:rPr>
                <w:b/>
                <w:highlight w:val="yellow"/>
                <w:lang w:val="en-US"/>
              </w:rPr>
              <w:t xml:space="preserve"> </w:t>
            </w:r>
            <w:proofErr w:type="spellStart"/>
            <w:r w:rsidR="0001066E" w:rsidRPr="00EE3BE2">
              <w:rPr>
                <w:b/>
                <w:highlight w:val="yellow"/>
                <w:lang w:val="en-US"/>
              </w:rPr>
              <w:t>cuantum</w:t>
            </w:r>
            <w:proofErr w:type="spellEnd"/>
            <w:r w:rsidR="0001066E" w:rsidRPr="00EE3BE2">
              <w:rPr>
                <w:b/>
                <w:highlight w:val="yellow"/>
                <w:lang w:val="en-US"/>
              </w:rPr>
              <w:t xml:space="preserve"> de la 0,0</w:t>
            </w:r>
            <w:r w:rsidR="00106195">
              <w:rPr>
                <w:b/>
                <w:highlight w:val="yellow"/>
                <w:lang w:val="en-US"/>
              </w:rPr>
              <w:t>2</w:t>
            </w:r>
            <w:r w:rsidR="0001066E" w:rsidRPr="00EE3BE2">
              <w:rPr>
                <w:b/>
                <w:highlight w:val="yellow"/>
                <w:lang w:val="en-US"/>
              </w:rPr>
              <w:t xml:space="preserve">% </w:t>
            </w:r>
            <w:proofErr w:type="spellStart"/>
            <w:r w:rsidR="0001066E" w:rsidRPr="00EE3BE2">
              <w:rPr>
                <w:b/>
                <w:highlight w:val="yellow"/>
                <w:lang w:val="en-US"/>
              </w:rPr>
              <w:t>până</w:t>
            </w:r>
            <w:proofErr w:type="spellEnd"/>
            <w:r w:rsidR="0001066E" w:rsidRPr="00EE3BE2">
              <w:rPr>
                <w:b/>
                <w:highlight w:val="yellow"/>
                <w:lang w:val="en-US"/>
              </w:rPr>
              <w:t xml:space="preserve"> la 0,</w:t>
            </w:r>
            <w:r w:rsidR="00106195">
              <w:rPr>
                <w:b/>
                <w:highlight w:val="yellow"/>
                <w:lang w:val="en-US"/>
              </w:rPr>
              <w:t>2</w:t>
            </w:r>
            <w:r w:rsidR="0001066E" w:rsidRPr="00EE3BE2">
              <w:rPr>
                <w:b/>
                <w:highlight w:val="yellow"/>
                <w:lang w:val="en-US"/>
              </w:rPr>
              <w:t>%</w:t>
            </w:r>
            <w:r w:rsidR="00460653" w:rsidRPr="00EE3BE2">
              <w:rPr>
                <w:b/>
                <w:highlight w:val="yellow"/>
                <w:lang w:val="en-US"/>
              </w:rPr>
              <w:t xml:space="preserve"> din </w:t>
            </w:r>
            <w:proofErr w:type="spellStart"/>
            <w:r w:rsidR="00460653" w:rsidRPr="00EE3BE2">
              <w:rPr>
                <w:b/>
                <w:highlight w:val="yellow"/>
                <w:lang w:val="en-US"/>
              </w:rPr>
              <w:t>valoarea</w:t>
            </w:r>
            <w:proofErr w:type="spellEnd"/>
            <w:r w:rsidR="00460653" w:rsidRPr="00EE3BE2">
              <w:rPr>
                <w:b/>
                <w:highlight w:val="yellow"/>
                <w:lang w:val="en-US"/>
              </w:rPr>
              <w:t xml:space="preserve"> </w:t>
            </w:r>
            <w:proofErr w:type="spellStart"/>
            <w:r w:rsidR="00460653" w:rsidRPr="00EE3BE2">
              <w:rPr>
                <w:b/>
                <w:highlight w:val="yellow"/>
                <w:lang w:val="en-US"/>
              </w:rPr>
              <w:t>lucrărilor</w:t>
            </w:r>
            <w:proofErr w:type="spellEnd"/>
            <w:r w:rsidR="00460653" w:rsidRPr="00EE3BE2">
              <w:rPr>
                <w:b/>
                <w:highlight w:val="yellow"/>
                <w:lang w:val="en-US"/>
              </w:rPr>
              <w:t xml:space="preserve"> </w:t>
            </w:r>
            <w:proofErr w:type="spellStart"/>
            <w:r w:rsidR="00D74B95" w:rsidRPr="00EE3BE2">
              <w:rPr>
                <w:b/>
                <w:highlight w:val="yellow"/>
                <w:lang w:val="en-US"/>
              </w:rPr>
              <w:t>rămase</w:t>
            </w:r>
            <w:proofErr w:type="spellEnd"/>
            <w:r w:rsidR="00EB233C">
              <w:rPr>
                <w:b/>
                <w:highlight w:val="yellow"/>
                <w:lang w:val="en-US"/>
              </w:rPr>
              <w:t xml:space="preserve"> </w:t>
            </w:r>
            <w:r w:rsidR="00460653" w:rsidRPr="00EE3BE2">
              <w:rPr>
                <w:b/>
                <w:highlight w:val="yellow"/>
                <w:lang w:val="en-US"/>
              </w:rPr>
              <w:t xml:space="preserve">de </w:t>
            </w:r>
            <w:proofErr w:type="spellStart"/>
            <w:r w:rsidR="00460653" w:rsidRPr="00EE3BE2">
              <w:rPr>
                <w:b/>
                <w:highlight w:val="yellow"/>
                <w:lang w:val="en-US"/>
              </w:rPr>
              <w:t>executat</w:t>
            </w:r>
            <w:proofErr w:type="spellEnd"/>
            <w:r w:rsidR="00460653" w:rsidRPr="00EE3BE2">
              <w:rPr>
                <w:b/>
                <w:highlight w:val="yellow"/>
                <w:lang w:val="en-US"/>
              </w:rPr>
              <w:t>/</w:t>
            </w:r>
            <w:proofErr w:type="spellStart"/>
            <w:r w:rsidR="00460653" w:rsidRPr="00EE3BE2">
              <w:rPr>
                <w:b/>
                <w:highlight w:val="yellow"/>
                <w:lang w:val="en-US"/>
              </w:rPr>
              <w:t>neonorate</w:t>
            </w:r>
            <w:proofErr w:type="spellEnd"/>
            <w:r w:rsidR="00460653" w:rsidRPr="00EE3BE2">
              <w:rPr>
                <w:b/>
                <w:highlight w:val="yellow"/>
                <w:lang w:val="en-US"/>
              </w:rPr>
              <w:t xml:space="preserve"> </w:t>
            </w:r>
            <w:proofErr w:type="spellStart"/>
            <w:r w:rsidR="00460653" w:rsidRPr="00EE3BE2">
              <w:rPr>
                <w:b/>
                <w:highlight w:val="yellow"/>
                <w:lang w:val="en-US"/>
              </w:rPr>
              <w:t>pentru</w:t>
            </w:r>
            <w:proofErr w:type="spellEnd"/>
            <w:r w:rsidR="00460653" w:rsidRPr="00EE3BE2">
              <w:rPr>
                <w:b/>
                <w:highlight w:val="yellow"/>
                <w:lang w:val="en-US"/>
              </w:rPr>
              <w:t xml:space="preserve"> </w:t>
            </w:r>
            <w:proofErr w:type="spellStart"/>
            <w:r w:rsidR="00460653" w:rsidRPr="00EE3BE2">
              <w:rPr>
                <w:b/>
                <w:highlight w:val="yellow"/>
                <w:lang w:val="en-US"/>
              </w:rPr>
              <w:t>fiecare</w:t>
            </w:r>
            <w:proofErr w:type="spellEnd"/>
            <w:r w:rsidR="00460653" w:rsidRPr="00EE3BE2">
              <w:rPr>
                <w:b/>
                <w:highlight w:val="yellow"/>
                <w:lang w:val="en-US"/>
              </w:rPr>
              <w:t xml:space="preserve"> </w:t>
            </w:r>
            <w:proofErr w:type="spellStart"/>
            <w:r w:rsidR="00460653" w:rsidRPr="00EE3BE2">
              <w:rPr>
                <w:b/>
                <w:highlight w:val="yellow"/>
                <w:lang w:val="en-US"/>
              </w:rPr>
              <w:t>zi</w:t>
            </w:r>
            <w:proofErr w:type="spellEnd"/>
            <w:r w:rsidR="00460653" w:rsidRPr="00EE3BE2">
              <w:rPr>
                <w:b/>
                <w:highlight w:val="yellow"/>
                <w:lang w:val="en-US"/>
              </w:rPr>
              <w:t xml:space="preserve"> de </w:t>
            </w:r>
            <w:proofErr w:type="spellStart"/>
            <w:r w:rsidR="00460653" w:rsidRPr="00EE3BE2">
              <w:rPr>
                <w:b/>
                <w:highlight w:val="yellow"/>
                <w:lang w:val="en-US"/>
              </w:rPr>
              <w:t>întârziere</w:t>
            </w:r>
            <w:proofErr w:type="spellEnd"/>
            <w:r w:rsidR="00460653" w:rsidRPr="00EE3BE2">
              <w:rPr>
                <w:b/>
                <w:highlight w:val="yellow"/>
                <w:lang w:val="en-US"/>
              </w:rPr>
              <w:t xml:space="preserve">. </w:t>
            </w:r>
            <w:proofErr w:type="spellStart"/>
            <w:r w:rsidR="00460653" w:rsidRPr="00EE3BE2">
              <w:rPr>
                <w:b/>
                <w:highlight w:val="yellow"/>
                <w:lang w:val="en-US"/>
              </w:rPr>
              <w:t>Penalizarea</w:t>
            </w:r>
            <w:proofErr w:type="spellEnd"/>
            <w:r w:rsidR="00460653" w:rsidRPr="00EE3BE2">
              <w:rPr>
                <w:b/>
                <w:highlight w:val="yellow"/>
                <w:lang w:val="en-US"/>
              </w:rPr>
              <w:t xml:space="preserve"> </w:t>
            </w:r>
            <w:proofErr w:type="spellStart"/>
            <w:r w:rsidR="00460653" w:rsidRPr="00EE3BE2">
              <w:rPr>
                <w:b/>
                <w:highlight w:val="yellow"/>
                <w:lang w:val="en-US"/>
              </w:rPr>
              <w:t>devine</w:t>
            </w:r>
            <w:proofErr w:type="spellEnd"/>
            <w:r w:rsidR="00460653" w:rsidRPr="00EE3BE2">
              <w:rPr>
                <w:b/>
                <w:highlight w:val="yellow"/>
                <w:lang w:val="en-US"/>
              </w:rPr>
              <w:t xml:space="preserve"> </w:t>
            </w:r>
            <w:proofErr w:type="spellStart"/>
            <w:r w:rsidR="00460653" w:rsidRPr="00EE3BE2">
              <w:rPr>
                <w:b/>
                <w:highlight w:val="yellow"/>
                <w:lang w:val="en-US"/>
              </w:rPr>
              <w:t>operantă</w:t>
            </w:r>
            <w:proofErr w:type="spellEnd"/>
            <w:r w:rsidR="00460653" w:rsidRPr="00EE3BE2">
              <w:rPr>
                <w:b/>
                <w:highlight w:val="yellow"/>
                <w:lang w:val="en-US"/>
              </w:rPr>
              <w:t xml:space="preserve"> </w:t>
            </w:r>
            <w:proofErr w:type="spellStart"/>
            <w:r w:rsidR="00460653" w:rsidRPr="00EE3BE2">
              <w:rPr>
                <w:b/>
                <w:highlight w:val="yellow"/>
                <w:lang w:val="en-US"/>
              </w:rPr>
              <w:t>în</w:t>
            </w:r>
            <w:proofErr w:type="spellEnd"/>
            <w:r w:rsidR="00460653" w:rsidRPr="00EE3BE2">
              <w:rPr>
                <w:b/>
                <w:highlight w:val="yellow"/>
                <w:lang w:val="en-US"/>
              </w:rPr>
              <w:t xml:space="preserve"> </w:t>
            </w:r>
            <w:proofErr w:type="spellStart"/>
            <w:r w:rsidR="00460653" w:rsidRPr="00EE3BE2">
              <w:rPr>
                <w:b/>
                <w:highlight w:val="yellow"/>
                <w:lang w:val="en-US"/>
              </w:rPr>
              <w:t>momentul</w:t>
            </w:r>
            <w:proofErr w:type="spellEnd"/>
            <w:r w:rsidR="00460653" w:rsidRPr="00EE3BE2">
              <w:rPr>
                <w:b/>
                <w:highlight w:val="yellow"/>
                <w:lang w:val="en-US"/>
              </w:rPr>
              <w:t xml:space="preserve"> </w:t>
            </w:r>
            <w:proofErr w:type="spellStart"/>
            <w:r w:rsidR="00460653" w:rsidRPr="00EE3BE2">
              <w:rPr>
                <w:b/>
                <w:highlight w:val="yellow"/>
                <w:lang w:val="en-US"/>
              </w:rPr>
              <w:t>în</w:t>
            </w:r>
            <w:proofErr w:type="spellEnd"/>
            <w:r w:rsidR="00460653" w:rsidRPr="00EE3BE2">
              <w:rPr>
                <w:b/>
                <w:highlight w:val="yellow"/>
                <w:lang w:val="en-US"/>
              </w:rPr>
              <w:t xml:space="preserve"> care </w:t>
            </w:r>
            <w:proofErr w:type="spellStart"/>
            <w:r w:rsidR="00460653" w:rsidRPr="00EE3BE2">
              <w:rPr>
                <w:b/>
                <w:highlight w:val="yellow"/>
                <w:lang w:val="en-US"/>
              </w:rPr>
              <w:t>partea</w:t>
            </w:r>
            <w:proofErr w:type="spellEnd"/>
            <w:r w:rsidR="00460653" w:rsidRPr="00EE3BE2">
              <w:rPr>
                <w:b/>
                <w:highlight w:val="yellow"/>
                <w:lang w:val="en-US"/>
              </w:rPr>
              <w:t xml:space="preserve"> </w:t>
            </w:r>
            <w:proofErr w:type="spellStart"/>
            <w:r w:rsidR="00BB2CB2" w:rsidRPr="00EE3BE2">
              <w:rPr>
                <w:b/>
                <w:highlight w:val="yellow"/>
                <w:lang w:val="en-US"/>
              </w:rPr>
              <w:t>î</w:t>
            </w:r>
            <w:r w:rsidR="00460653" w:rsidRPr="00EE3BE2">
              <w:rPr>
                <w:b/>
                <w:highlight w:val="yellow"/>
                <w:lang w:val="en-US"/>
              </w:rPr>
              <w:t>nculpă</w:t>
            </w:r>
            <w:proofErr w:type="spellEnd"/>
            <w:r w:rsidR="00460653" w:rsidRPr="00EE3BE2">
              <w:rPr>
                <w:b/>
                <w:highlight w:val="yellow"/>
                <w:lang w:val="en-US"/>
              </w:rPr>
              <w:t xml:space="preserve"> </w:t>
            </w:r>
            <w:proofErr w:type="gramStart"/>
            <w:r w:rsidR="00460653" w:rsidRPr="00EE3BE2">
              <w:rPr>
                <w:b/>
                <w:highlight w:val="yellow"/>
                <w:lang w:val="en-US"/>
              </w:rPr>
              <w:t>a</w:t>
            </w:r>
            <w:proofErr w:type="gramEnd"/>
            <w:r w:rsidR="00460653" w:rsidRPr="00EE3BE2">
              <w:rPr>
                <w:b/>
                <w:highlight w:val="yellow"/>
                <w:lang w:val="en-US"/>
              </w:rPr>
              <w:t xml:space="preserve"> </w:t>
            </w:r>
            <w:proofErr w:type="spellStart"/>
            <w:r w:rsidR="00460653" w:rsidRPr="00EE3BE2">
              <w:rPr>
                <w:b/>
                <w:highlight w:val="yellow"/>
                <w:lang w:val="en-US"/>
              </w:rPr>
              <w:t>intrat</w:t>
            </w:r>
            <w:proofErr w:type="spellEnd"/>
            <w:r w:rsidR="00460653" w:rsidRPr="00EE3BE2">
              <w:rPr>
                <w:b/>
                <w:highlight w:val="yellow"/>
                <w:lang w:val="en-US"/>
              </w:rPr>
              <w:t xml:space="preserve"> </w:t>
            </w:r>
            <w:proofErr w:type="spellStart"/>
            <w:r w:rsidR="00460653" w:rsidRPr="00EE3BE2">
              <w:rPr>
                <w:b/>
                <w:highlight w:val="yellow"/>
                <w:lang w:val="en-US"/>
              </w:rPr>
              <w:t>în</w:t>
            </w:r>
            <w:proofErr w:type="spellEnd"/>
            <w:r w:rsidR="00460653" w:rsidRPr="00EE3BE2">
              <w:rPr>
                <w:b/>
                <w:highlight w:val="yellow"/>
                <w:lang w:val="en-US"/>
              </w:rPr>
              <w:t xml:space="preserve"> </w:t>
            </w:r>
            <w:proofErr w:type="spellStart"/>
            <w:r w:rsidR="00460653" w:rsidRPr="00EE3BE2">
              <w:rPr>
                <w:b/>
                <w:highlight w:val="yellow"/>
                <w:lang w:val="en-US"/>
              </w:rPr>
              <w:t>întârziere</w:t>
            </w:r>
            <w:proofErr w:type="spellEnd"/>
            <w:r w:rsidR="00460653" w:rsidRPr="00EE3BE2">
              <w:rPr>
                <w:b/>
                <w:highlight w:val="yellow"/>
                <w:lang w:val="en-US"/>
              </w:rPr>
              <w:t xml:space="preserve">. </w:t>
            </w:r>
          </w:p>
          <w:p w14:paraId="19559E53" w14:textId="77777777" w:rsidR="00460653" w:rsidRPr="00FB1470" w:rsidRDefault="00D53233" w:rsidP="00230934">
            <w:pPr>
              <w:pStyle w:val="af3"/>
              <w:numPr>
                <w:ilvl w:val="1"/>
                <w:numId w:val="16"/>
              </w:numPr>
              <w:tabs>
                <w:tab w:val="left" w:pos="567"/>
                <w:tab w:val="left" w:pos="1890"/>
              </w:tabs>
              <w:ind w:left="0" w:right="-108" w:hanging="567"/>
              <w:jc w:val="left"/>
              <w:rPr>
                <w:lang w:val="en-US"/>
              </w:rPr>
            </w:pPr>
            <w:r w:rsidRPr="00FB1470">
              <w:rPr>
                <w:lang w:val="en-US"/>
              </w:rPr>
              <w:t xml:space="preserve">10.10. </w:t>
            </w:r>
            <w:proofErr w:type="spellStart"/>
            <w:r w:rsidR="00460653" w:rsidRPr="00FB1470">
              <w:rPr>
                <w:lang w:val="en-US"/>
              </w:rPr>
              <w:t>Beneficiarul</w:t>
            </w:r>
            <w:proofErr w:type="spellEnd"/>
            <w:r w:rsidR="00460653" w:rsidRPr="00FB1470">
              <w:rPr>
                <w:lang w:val="en-US"/>
              </w:rPr>
              <w:t xml:space="preserve"> nu </w:t>
            </w:r>
            <w:proofErr w:type="spellStart"/>
            <w:r w:rsidR="00460653" w:rsidRPr="00FB1470">
              <w:rPr>
                <w:lang w:val="en-US"/>
              </w:rPr>
              <w:t>va</w:t>
            </w:r>
            <w:proofErr w:type="spellEnd"/>
            <w:r w:rsidR="00460653" w:rsidRPr="00FB1470">
              <w:rPr>
                <w:lang w:val="en-US"/>
              </w:rPr>
              <w:t xml:space="preserve"> fi </w:t>
            </w:r>
            <w:proofErr w:type="spellStart"/>
            <w:r w:rsidR="00460653" w:rsidRPr="00FB1470">
              <w:rPr>
                <w:lang w:val="en-US"/>
              </w:rPr>
              <w:t>responsabil</w:t>
            </w:r>
            <w:proofErr w:type="spellEnd"/>
            <w:r w:rsidR="00460653" w:rsidRPr="00FB1470">
              <w:rPr>
                <w:lang w:val="en-US"/>
              </w:rPr>
              <w:t xml:space="preserve"> </w:t>
            </w:r>
            <w:proofErr w:type="spellStart"/>
            <w:r w:rsidR="00460653" w:rsidRPr="00FB1470">
              <w:rPr>
                <w:lang w:val="en-US"/>
              </w:rPr>
              <w:t>pentru</w:t>
            </w:r>
            <w:proofErr w:type="spellEnd"/>
            <w:r w:rsidR="00460653" w:rsidRPr="00FB1470">
              <w:rPr>
                <w:lang w:val="en-US"/>
              </w:rPr>
              <w:t xml:space="preserve"> </w:t>
            </w:r>
            <w:proofErr w:type="spellStart"/>
            <w:r w:rsidR="00460653" w:rsidRPr="00FB1470">
              <w:rPr>
                <w:lang w:val="en-US"/>
              </w:rPr>
              <w:t>nici</w:t>
            </w:r>
            <w:proofErr w:type="spellEnd"/>
            <w:r w:rsidR="00460653" w:rsidRPr="00FB1470">
              <w:rPr>
                <w:lang w:val="en-US"/>
              </w:rPr>
              <w:t xml:space="preserve"> un </w:t>
            </w:r>
            <w:proofErr w:type="spellStart"/>
            <w:r w:rsidR="00460653" w:rsidRPr="00FB1470">
              <w:rPr>
                <w:lang w:val="en-US"/>
              </w:rPr>
              <w:t>fel</w:t>
            </w:r>
            <w:proofErr w:type="spellEnd"/>
            <w:r w:rsidR="00460653" w:rsidRPr="00FB1470">
              <w:rPr>
                <w:lang w:val="en-US"/>
              </w:rPr>
              <w:t xml:space="preserve"> de </w:t>
            </w:r>
            <w:proofErr w:type="spellStart"/>
            <w:r w:rsidR="00460653" w:rsidRPr="00FB1470">
              <w:rPr>
                <w:lang w:val="en-US"/>
              </w:rPr>
              <w:t>daune</w:t>
            </w:r>
            <w:r w:rsidR="00C33344" w:rsidRPr="00FB1470">
              <w:rPr>
                <w:lang w:val="en-US"/>
              </w:rPr>
              <w:t>-</w:t>
            </w:r>
            <w:r w:rsidR="00460653" w:rsidRPr="00FB1470">
              <w:rPr>
                <w:lang w:val="en-US"/>
              </w:rPr>
              <w:t>interese</w:t>
            </w:r>
            <w:proofErr w:type="spellEnd"/>
            <w:r w:rsidR="00460653" w:rsidRPr="00FB1470">
              <w:rPr>
                <w:lang w:val="en-US"/>
              </w:rPr>
              <w:t xml:space="preserve">, </w:t>
            </w:r>
            <w:proofErr w:type="spellStart"/>
            <w:r w:rsidR="00460653" w:rsidRPr="00FB1470">
              <w:rPr>
                <w:lang w:val="en-US"/>
              </w:rPr>
              <w:t>compensaţii</w:t>
            </w:r>
            <w:proofErr w:type="spellEnd"/>
            <w:r w:rsidR="00460653" w:rsidRPr="00FB1470">
              <w:rPr>
                <w:lang w:val="en-US"/>
              </w:rPr>
              <w:t xml:space="preserve"> </w:t>
            </w:r>
            <w:proofErr w:type="spellStart"/>
            <w:r w:rsidR="00460653" w:rsidRPr="00FB1470">
              <w:rPr>
                <w:lang w:val="en-US"/>
              </w:rPr>
              <w:t>plătibile</w:t>
            </w:r>
            <w:proofErr w:type="spellEnd"/>
            <w:r w:rsidR="00460653" w:rsidRPr="00FB1470">
              <w:rPr>
                <w:lang w:val="en-US"/>
              </w:rPr>
              <w:t xml:space="preserve"> conform </w:t>
            </w:r>
            <w:proofErr w:type="spellStart"/>
            <w:r w:rsidR="00460653" w:rsidRPr="00FB1470">
              <w:rPr>
                <w:lang w:val="en-US"/>
              </w:rPr>
              <w:t>prevederilor</w:t>
            </w:r>
            <w:proofErr w:type="spellEnd"/>
            <w:r w:rsidR="00460653" w:rsidRPr="00FB1470">
              <w:rPr>
                <w:lang w:val="en-US"/>
              </w:rPr>
              <w:t xml:space="preserve"> </w:t>
            </w:r>
            <w:proofErr w:type="spellStart"/>
            <w:r w:rsidR="00460653" w:rsidRPr="00FB1470">
              <w:rPr>
                <w:lang w:val="en-US"/>
              </w:rPr>
              <w:t>legale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privinţa</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ca </w:t>
            </w:r>
            <w:proofErr w:type="spellStart"/>
            <w:r w:rsidR="00460653" w:rsidRPr="00FB1470">
              <w:rPr>
                <w:lang w:val="en-US"/>
              </w:rPr>
              <w:t>urmare</w:t>
            </w:r>
            <w:proofErr w:type="spellEnd"/>
            <w:r w:rsidR="00460653" w:rsidRPr="00FB1470">
              <w:rPr>
                <w:lang w:val="en-US"/>
              </w:rPr>
              <w:t xml:space="preserve"> a </w:t>
            </w:r>
            <w:proofErr w:type="spellStart"/>
            <w:r w:rsidR="00460653" w:rsidRPr="00FB1470">
              <w:rPr>
                <w:lang w:val="en-US"/>
              </w:rPr>
              <w:t>unui</w:t>
            </w:r>
            <w:proofErr w:type="spellEnd"/>
            <w:r w:rsidR="00460653" w:rsidRPr="00FB1470">
              <w:rPr>
                <w:lang w:val="en-US"/>
              </w:rPr>
              <w:t xml:space="preserve"> accident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prejudiciu</w:t>
            </w:r>
            <w:proofErr w:type="spellEnd"/>
            <w:r w:rsidR="00460653" w:rsidRPr="00FB1470">
              <w:rPr>
                <w:lang w:val="en-US"/>
              </w:rPr>
              <w:t xml:space="preserve"> </w:t>
            </w:r>
            <w:proofErr w:type="spellStart"/>
            <w:r w:rsidR="00460653" w:rsidRPr="00FB1470">
              <w:rPr>
                <w:lang w:val="en-US"/>
              </w:rPr>
              <w:t>adus</w:t>
            </w:r>
            <w:proofErr w:type="spellEnd"/>
            <w:r w:rsidR="00460653" w:rsidRPr="00FB1470">
              <w:rPr>
                <w:lang w:val="en-US"/>
              </w:rPr>
              <w:t xml:space="preserve"> </w:t>
            </w:r>
            <w:proofErr w:type="spellStart"/>
            <w:r w:rsidR="00460653" w:rsidRPr="00FB1470">
              <w:rPr>
                <w:lang w:val="en-US"/>
              </w:rPr>
              <w:t>unui</w:t>
            </w:r>
            <w:proofErr w:type="spellEnd"/>
            <w:r w:rsidR="00460653" w:rsidRPr="00FB1470">
              <w:rPr>
                <w:lang w:val="en-US"/>
              </w:rPr>
              <w:t xml:space="preserve"> </w:t>
            </w:r>
            <w:proofErr w:type="spellStart"/>
            <w:r w:rsidR="00460653" w:rsidRPr="00FB1470">
              <w:rPr>
                <w:lang w:val="en-US"/>
              </w:rPr>
              <w:t>muncitor</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altei</w:t>
            </w:r>
            <w:proofErr w:type="spellEnd"/>
            <w:r w:rsidR="00460653" w:rsidRPr="00FB1470">
              <w:rPr>
                <w:lang w:val="en-US"/>
              </w:rPr>
              <w:t xml:space="preserve"> </w:t>
            </w:r>
            <w:proofErr w:type="spellStart"/>
            <w:r w:rsidR="00460653" w:rsidRPr="00FB1470">
              <w:rPr>
                <w:lang w:val="en-US"/>
              </w:rPr>
              <w:t>persoane</w:t>
            </w:r>
            <w:proofErr w:type="spellEnd"/>
            <w:r w:rsidR="00460653" w:rsidRPr="00FB1470">
              <w:rPr>
                <w:lang w:val="en-US"/>
              </w:rPr>
              <w:t xml:space="preserve"> </w:t>
            </w:r>
            <w:proofErr w:type="spellStart"/>
            <w:r w:rsidR="00460653" w:rsidRPr="00FB1470">
              <w:rPr>
                <w:lang w:val="en-US"/>
              </w:rPr>
              <w:t>angajate</w:t>
            </w:r>
            <w:proofErr w:type="spellEnd"/>
            <w:r w:rsidR="00460653" w:rsidRPr="00FB1470">
              <w:rPr>
                <w:lang w:val="en-US"/>
              </w:rPr>
              <w:t xml:space="preserve"> de </w:t>
            </w:r>
            <w:proofErr w:type="spellStart"/>
            <w:r w:rsidR="00460653" w:rsidRPr="00FB1470">
              <w:rPr>
                <w:lang w:val="en-US"/>
              </w:rPr>
              <w:t>Antreprenor</w:t>
            </w:r>
            <w:proofErr w:type="spellEnd"/>
            <w:r w:rsidR="00460653" w:rsidRPr="00FB1470">
              <w:rPr>
                <w:lang w:val="en-US"/>
              </w:rPr>
              <w:t xml:space="preserve">, cu </w:t>
            </w:r>
            <w:proofErr w:type="spellStart"/>
            <w:r w:rsidR="00460653" w:rsidRPr="00FB1470">
              <w:rPr>
                <w:lang w:val="en-US"/>
              </w:rPr>
              <w:t>excepţia</w:t>
            </w:r>
            <w:proofErr w:type="spellEnd"/>
            <w:r w:rsidR="00460653" w:rsidRPr="00FB1470">
              <w:rPr>
                <w:lang w:val="en-US"/>
              </w:rPr>
              <w:t xml:space="preserve"> </w:t>
            </w:r>
            <w:proofErr w:type="spellStart"/>
            <w:r w:rsidR="00460653" w:rsidRPr="00FB1470">
              <w:rPr>
                <w:lang w:val="en-US"/>
              </w:rPr>
              <w:t>unui</w:t>
            </w:r>
            <w:proofErr w:type="spellEnd"/>
            <w:r w:rsidR="00460653" w:rsidRPr="00FB1470">
              <w:rPr>
                <w:lang w:val="en-US"/>
              </w:rPr>
              <w:t xml:space="preserve"> accident </w:t>
            </w:r>
            <w:proofErr w:type="spellStart"/>
            <w:r w:rsidR="00460653" w:rsidRPr="00FB1470">
              <w:rPr>
                <w:lang w:val="en-US"/>
              </w:rPr>
              <w:t>sau</w:t>
            </w:r>
            <w:proofErr w:type="spellEnd"/>
            <w:r w:rsidR="00460653" w:rsidRPr="00FB1470">
              <w:rPr>
                <w:lang w:val="en-US"/>
              </w:rPr>
              <w:t xml:space="preserve"> </w:t>
            </w:r>
            <w:proofErr w:type="spellStart"/>
            <w:r w:rsidR="00460653" w:rsidRPr="00FB1470">
              <w:rPr>
                <w:lang w:val="en-US"/>
              </w:rPr>
              <w:t>prejudiciu</w:t>
            </w:r>
            <w:proofErr w:type="spellEnd"/>
            <w:r w:rsidR="00460653" w:rsidRPr="00FB1470">
              <w:rPr>
                <w:lang w:val="en-US"/>
              </w:rPr>
              <w:t xml:space="preserve"> </w:t>
            </w:r>
            <w:proofErr w:type="spellStart"/>
            <w:r w:rsidR="00460653" w:rsidRPr="00FB1470">
              <w:rPr>
                <w:lang w:val="en-US"/>
              </w:rPr>
              <w:t>rezult</w:t>
            </w:r>
            <w:r w:rsidR="00D74B95" w:rsidRPr="00FB1470">
              <w:rPr>
                <w:lang w:val="en-US"/>
              </w:rPr>
              <w:t>î</w:t>
            </w:r>
            <w:r w:rsidR="00460653" w:rsidRPr="00FB1470">
              <w:rPr>
                <w:lang w:val="en-US"/>
              </w:rPr>
              <w:t>nd</w:t>
            </w:r>
            <w:proofErr w:type="spellEnd"/>
            <w:r w:rsidR="00460653" w:rsidRPr="00FB1470">
              <w:rPr>
                <w:lang w:val="en-US"/>
              </w:rPr>
              <w:t xml:space="preserve"> din vina </w:t>
            </w:r>
            <w:proofErr w:type="spellStart"/>
            <w:r w:rsidR="00460653" w:rsidRPr="00FB1470">
              <w:rPr>
                <w:lang w:val="en-US"/>
              </w:rPr>
              <w:t>Beneficiarului</w:t>
            </w:r>
            <w:proofErr w:type="spellEnd"/>
            <w:r w:rsidR="00460653" w:rsidRPr="00FB1470">
              <w:rPr>
                <w:lang w:val="en-US"/>
              </w:rPr>
              <w:t xml:space="preserve">, </w:t>
            </w:r>
            <w:proofErr w:type="gramStart"/>
            <w:r w:rsidR="00460653" w:rsidRPr="00FB1470">
              <w:rPr>
                <w:lang w:val="en-US"/>
              </w:rPr>
              <w:t>a</w:t>
            </w:r>
            <w:proofErr w:type="gramEnd"/>
            <w:r w:rsidR="00460653" w:rsidRPr="00FB1470">
              <w:rPr>
                <w:lang w:val="en-US"/>
              </w:rPr>
              <w:t xml:space="preserve"> </w:t>
            </w:r>
            <w:proofErr w:type="spellStart"/>
            <w:r w:rsidR="00460653" w:rsidRPr="00FB1470">
              <w:rPr>
                <w:lang w:val="en-US"/>
              </w:rPr>
              <w:t>agenţilor</w:t>
            </w:r>
            <w:proofErr w:type="spellEnd"/>
            <w:r w:rsidR="00460653" w:rsidRPr="00FB1470">
              <w:rPr>
                <w:lang w:val="en-US"/>
              </w:rPr>
              <w:t xml:space="preserve"> </w:t>
            </w:r>
            <w:proofErr w:type="spellStart"/>
            <w:r w:rsidR="00460653" w:rsidRPr="00FB1470">
              <w:rPr>
                <w:lang w:val="en-US"/>
              </w:rPr>
              <w:t>sau</w:t>
            </w:r>
            <w:proofErr w:type="spellEnd"/>
            <w:r w:rsidR="00460653" w:rsidRPr="00FB1470">
              <w:rPr>
                <w:lang w:val="en-US"/>
              </w:rPr>
              <w:t xml:space="preserve"> a </w:t>
            </w:r>
            <w:proofErr w:type="spellStart"/>
            <w:r w:rsidR="00460653" w:rsidRPr="00FB1470">
              <w:rPr>
                <w:lang w:val="en-US"/>
              </w:rPr>
              <w:t>angajaţilor</w:t>
            </w:r>
            <w:proofErr w:type="spellEnd"/>
            <w:r w:rsidR="00460653" w:rsidRPr="00FB1470">
              <w:rPr>
                <w:lang w:val="en-US"/>
              </w:rPr>
              <w:t xml:space="preserve"> </w:t>
            </w:r>
            <w:proofErr w:type="spellStart"/>
            <w:r w:rsidR="00460653" w:rsidRPr="00FB1470">
              <w:rPr>
                <w:lang w:val="en-US"/>
              </w:rPr>
              <w:t>acestora</w:t>
            </w:r>
            <w:proofErr w:type="spellEnd"/>
            <w:r w:rsidR="00460653" w:rsidRPr="00FB1470">
              <w:rPr>
                <w:lang w:val="en-US"/>
              </w:rPr>
              <w:t>.</w:t>
            </w:r>
          </w:p>
          <w:p w14:paraId="04A7A67B" w14:textId="77777777" w:rsidR="00460653" w:rsidRPr="00FB1470" w:rsidRDefault="00D53233" w:rsidP="00230934">
            <w:pPr>
              <w:pStyle w:val="af3"/>
              <w:numPr>
                <w:ilvl w:val="1"/>
                <w:numId w:val="16"/>
              </w:numPr>
              <w:tabs>
                <w:tab w:val="left" w:pos="567"/>
                <w:tab w:val="left" w:pos="1890"/>
              </w:tabs>
              <w:ind w:left="0" w:right="-250" w:hanging="567"/>
              <w:jc w:val="left"/>
              <w:rPr>
                <w:lang w:val="en-US"/>
              </w:rPr>
            </w:pPr>
            <w:r w:rsidRPr="00FB1470">
              <w:rPr>
                <w:lang w:val="en-US"/>
              </w:rPr>
              <w:t xml:space="preserve">10.11.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subantreprenorii</w:t>
            </w:r>
            <w:proofErr w:type="spellEnd"/>
            <w:r w:rsidR="00460653" w:rsidRPr="00FB1470">
              <w:rPr>
                <w:lang w:val="en-US"/>
              </w:rPr>
              <w:t xml:space="preserve"> </w:t>
            </w:r>
            <w:proofErr w:type="spellStart"/>
            <w:r w:rsidR="00460653" w:rsidRPr="00FB1470">
              <w:rPr>
                <w:lang w:val="en-US"/>
              </w:rPr>
              <w:t>răspund</w:t>
            </w:r>
            <w:proofErr w:type="spellEnd"/>
            <w:r w:rsidR="00460653" w:rsidRPr="00FB1470">
              <w:rPr>
                <w:lang w:val="en-US"/>
              </w:rPr>
              <w:t xml:space="preserve"> </w:t>
            </w:r>
            <w:proofErr w:type="spellStart"/>
            <w:r w:rsidR="00460653" w:rsidRPr="00FB1470">
              <w:rPr>
                <w:lang w:val="en-US"/>
              </w:rPr>
              <w:t>soli</w:t>
            </w:r>
            <w:r w:rsidR="00DA1062" w:rsidRPr="00FB1470">
              <w:rPr>
                <w:lang w:val="en-US"/>
              </w:rPr>
              <w:t>dar</w:t>
            </w:r>
            <w:proofErr w:type="spellEnd"/>
            <w:r w:rsidR="00DA1062" w:rsidRPr="00FB1470">
              <w:rPr>
                <w:lang w:val="en-US"/>
              </w:rPr>
              <w:t xml:space="preserve"> </w:t>
            </w:r>
            <w:proofErr w:type="spellStart"/>
            <w:r w:rsidR="00DA1062" w:rsidRPr="00FB1470">
              <w:rPr>
                <w:lang w:val="en-US"/>
              </w:rPr>
              <w:t>pentru</w:t>
            </w:r>
            <w:proofErr w:type="spellEnd"/>
            <w:r w:rsidR="00DA1062" w:rsidRPr="00FB1470">
              <w:rPr>
                <w:lang w:val="en-US"/>
              </w:rPr>
              <w:t xml:space="preserve"> </w:t>
            </w:r>
            <w:proofErr w:type="spellStart"/>
            <w:r w:rsidR="00DA1062" w:rsidRPr="00FB1470">
              <w:rPr>
                <w:lang w:val="en-US"/>
              </w:rPr>
              <w:t>neexecutarea</w:t>
            </w:r>
            <w:proofErr w:type="spellEnd"/>
            <w:r w:rsidR="00DA1062" w:rsidRPr="00FB1470">
              <w:rPr>
                <w:lang w:val="en-US"/>
              </w:rPr>
              <w:t xml:space="preserve"> </w:t>
            </w:r>
            <w:proofErr w:type="spellStart"/>
            <w:r w:rsidR="00DA1062" w:rsidRPr="00FB1470">
              <w:rPr>
                <w:lang w:val="en-US"/>
              </w:rPr>
              <w:t>obligaț</w:t>
            </w:r>
            <w:r w:rsidR="00460653" w:rsidRPr="00FB1470">
              <w:rPr>
                <w:lang w:val="en-US"/>
              </w:rPr>
              <w:t>iil</w:t>
            </w:r>
            <w:r w:rsidR="00BB2CB2" w:rsidRPr="00FB1470">
              <w:rPr>
                <w:lang w:val="en-US"/>
              </w:rPr>
              <w:t>or</w:t>
            </w:r>
            <w:proofErr w:type="spellEnd"/>
            <w:r w:rsidR="00460653" w:rsidRPr="00FB1470">
              <w:rPr>
                <w:lang w:val="en-US"/>
              </w:rPr>
              <w:t xml:space="preserve"> </w:t>
            </w:r>
            <w:proofErr w:type="spellStart"/>
            <w:r w:rsidR="00460653" w:rsidRPr="00FB1470">
              <w:rPr>
                <w:lang w:val="en-US"/>
              </w:rPr>
              <w:t>contractuale</w:t>
            </w:r>
            <w:proofErr w:type="spellEnd"/>
            <w:r w:rsidR="00460653" w:rsidRPr="00FB1470">
              <w:rPr>
                <w:lang w:val="en-US"/>
              </w:rPr>
              <w:t>.</w:t>
            </w:r>
          </w:p>
          <w:p w14:paraId="2EAA655F" w14:textId="77777777" w:rsidR="00460653" w:rsidRPr="00FB1470" w:rsidRDefault="00460653" w:rsidP="002F1F16">
            <w:pPr>
              <w:pStyle w:val="af3"/>
              <w:tabs>
                <w:tab w:val="left" w:pos="567"/>
                <w:tab w:val="left" w:pos="1890"/>
              </w:tabs>
              <w:ind w:firstLine="0"/>
              <w:rPr>
                <w:lang w:val="en-US"/>
              </w:rPr>
            </w:pPr>
          </w:p>
          <w:p w14:paraId="59FFB930" w14:textId="77777777" w:rsidR="00460653" w:rsidRPr="00FF430B" w:rsidRDefault="00D53233" w:rsidP="00230934">
            <w:pPr>
              <w:pStyle w:val="a"/>
              <w:numPr>
                <w:ilvl w:val="0"/>
                <w:numId w:val="16"/>
              </w:numPr>
              <w:tabs>
                <w:tab w:val="clear" w:pos="1134"/>
                <w:tab w:val="left" w:pos="3465"/>
              </w:tabs>
              <w:ind w:left="0"/>
              <w:contextualSpacing/>
            </w:pPr>
            <w:r w:rsidRPr="00FF430B">
              <w:rPr>
                <w:b/>
              </w:rPr>
              <w:t xml:space="preserve">11. </w:t>
            </w:r>
            <w:r w:rsidR="00460653" w:rsidRPr="00FF430B">
              <w:rPr>
                <w:b/>
              </w:rPr>
              <w:t>SOLUŢIONAREA LITIGIILOR</w:t>
            </w:r>
          </w:p>
          <w:p w14:paraId="427051CF" w14:textId="77777777" w:rsidR="00460653" w:rsidRPr="00FF430B" w:rsidRDefault="00D53233" w:rsidP="00230934">
            <w:pPr>
              <w:pStyle w:val="a"/>
              <w:numPr>
                <w:ilvl w:val="1"/>
                <w:numId w:val="16"/>
              </w:numPr>
              <w:tabs>
                <w:tab w:val="clear" w:pos="1134"/>
                <w:tab w:val="left" w:pos="567"/>
              </w:tabs>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9FF5733" w14:textId="77777777" w:rsidR="00460653" w:rsidRPr="00FF430B" w:rsidRDefault="00460653" w:rsidP="002F1F16">
            <w:pPr>
              <w:tabs>
                <w:tab w:val="left" w:pos="567"/>
              </w:tabs>
              <w:jc w:val="both"/>
            </w:pPr>
          </w:p>
          <w:p w14:paraId="03C13A0A" w14:textId="77777777" w:rsidR="00460653" w:rsidRPr="00FF430B" w:rsidRDefault="00D53233" w:rsidP="00230934">
            <w:pPr>
              <w:pStyle w:val="a"/>
              <w:numPr>
                <w:ilvl w:val="0"/>
                <w:numId w:val="16"/>
              </w:numPr>
              <w:tabs>
                <w:tab w:val="clear" w:pos="1134"/>
                <w:tab w:val="left" w:pos="3825"/>
              </w:tabs>
              <w:ind w:left="0" w:right="-108"/>
              <w:contextualSpacing/>
              <w:jc w:val="left"/>
            </w:pPr>
            <w:r w:rsidRPr="00FF430B">
              <w:rPr>
                <w:b/>
              </w:rPr>
              <w:t xml:space="preserve">12. </w:t>
            </w:r>
            <w:r w:rsidR="009958BD" w:rsidRPr="00FF430B">
              <w:rPr>
                <w:b/>
              </w:rPr>
              <w:t>REZOLUȚIUNEA</w:t>
            </w:r>
            <w:r w:rsidR="00460653" w:rsidRPr="00FF430B">
              <w:rPr>
                <w:b/>
              </w:rPr>
              <w:t>CONTRACTULUI</w:t>
            </w:r>
          </w:p>
          <w:p w14:paraId="26DC4470" w14:textId="77777777" w:rsidR="00460653" w:rsidRPr="00FB1470" w:rsidRDefault="00D53233" w:rsidP="00BE382D">
            <w:pPr>
              <w:pStyle w:val="af3"/>
              <w:tabs>
                <w:tab w:val="left" w:pos="567"/>
              </w:tabs>
              <w:ind w:right="-108" w:firstLine="0"/>
              <w:jc w:val="left"/>
              <w:rPr>
                <w:lang w:val="en-US"/>
              </w:rPr>
            </w:pPr>
            <w:r w:rsidRPr="00FB1470">
              <w:rPr>
                <w:lang w:val="en-US"/>
              </w:rPr>
              <w:t xml:space="preserve">12.1. </w:t>
            </w:r>
            <w:proofErr w:type="spellStart"/>
            <w:r w:rsidR="00460653" w:rsidRPr="00FB1470">
              <w:rPr>
                <w:lang w:val="en-US"/>
              </w:rPr>
              <w:t>Antreprenorul</w:t>
            </w:r>
            <w:proofErr w:type="spellEnd"/>
            <w:r w:rsidR="00460653" w:rsidRPr="00FB1470">
              <w:rPr>
                <w:lang w:val="en-US"/>
              </w:rPr>
              <w:t xml:space="preserve"> </w:t>
            </w:r>
            <w:proofErr w:type="spellStart"/>
            <w:r w:rsidR="00460653" w:rsidRPr="00FB1470">
              <w:rPr>
                <w:lang w:val="en-US"/>
              </w:rPr>
              <w:t>poate</w:t>
            </w:r>
            <w:proofErr w:type="spellEnd"/>
            <w:r w:rsidR="00460653" w:rsidRPr="00FB1470">
              <w:rPr>
                <w:lang w:val="en-US"/>
              </w:rPr>
              <w:t xml:space="preserve"> cere </w:t>
            </w:r>
            <w:proofErr w:type="spellStart"/>
            <w:r w:rsidR="00BB2CB2" w:rsidRPr="00FB1470">
              <w:rPr>
                <w:lang w:val="en-US"/>
              </w:rPr>
              <w:t>rezoluțiunea</w:t>
            </w:r>
            <w:r w:rsidR="00460653" w:rsidRPr="00FB1470">
              <w:rPr>
                <w:lang w:val="en-US"/>
              </w:rPr>
              <w:t>contractului</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
          <w:p w14:paraId="6B3A3601" w14:textId="77777777" w:rsidR="00460653" w:rsidRPr="00FF430B" w:rsidRDefault="00D53233" w:rsidP="00BE382D">
            <w:pPr>
              <w:numPr>
                <w:ilvl w:val="0"/>
                <w:numId w:val="12"/>
              </w:numPr>
              <w:tabs>
                <w:tab w:val="left" w:pos="1276"/>
              </w:tabs>
              <w:ind w:left="0" w:right="-108" w:hanging="425"/>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3336C2D8" w14:textId="77777777" w:rsidR="00460653" w:rsidRPr="00FF430B" w:rsidRDefault="00D53233" w:rsidP="00BE382D">
            <w:pPr>
              <w:numPr>
                <w:ilvl w:val="0"/>
                <w:numId w:val="12"/>
              </w:numPr>
              <w:tabs>
                <w:tab w:val="left" w:pos="1276"/>
              </w:tabs>
              <w:ind w:left="0" w:right="-108" w:hanging="425"/>
            </w:pPr>
            <w:r w:rsidRPr="00FF430B">
              <w:t xml:space="preserve">b) </w:t>
            </w:r>
            <w:r w:rsidR="00460653" w:rsidRPr="00FF430B">
              <w:t xml:space="preserve">Beneficiarul nu onorează o plată scadentă mai mult de 3 luni; </w:t>
            </w:r>
          </w:p>
          <w:p w14:paraId="56DDA352" w14:textId="77777777" w:rsidR="00460653" w:rsidRPr="00FF430B" w:rsidRDefault="00D53233" w:rsidP="00BE382D">
            <w:pPr>
              <w:numPr>
                <w:ilvl w:val="0"/>
                <w:numId w:val="12"/>
              </w:numPr>
              <w:tabs>
                <w:tab w:val="left" w:pos="1276"/>
              </w:tabs>
              <w:ind w:left="0" w:right="-108" w:hanging="425"/>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FCF6C3D" w14:textId="77777777" w:rsidR="00460653" w:rsidRPr="00FB1470" w:rsidRDefault="00D53233" w:rsidP="00230934">
            <w:pPr>
              <w:pStyle w:val="af3"/>
              <w:numPr>
                <w:ilvl w:val="1"/>
                <w:numId w:val="16"/>
              </w:numPr>
              <w:tabs>
                <w:tab w:val="left" w:pos="567"/>
              </w:tabs>
              <w:ind w:left="0" w:right="-108" w:hanging="567"/>
              <w:jc w:val="left"/>
              <w:rPr>
                <w:lang w:val="en-US"/>
              </w:rPr>
            </w:pPr>
            <w:r w:rsidRPr="00FB1470">
              <w:rPr>
                <w:lang w:val="en-US"/>
              </w:rPr>
              <w:t xml:space="preserve">12.2.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poate</w:t>
            </w:r>
            <w:proofErr w:type="spellEnd"/>
            <w:r w:rsidR="00460653" w:rsidRPr="00FB1470">
              <w:rPr>
                <w:lang w:val="en-US"/>
              </w:rPr>
              <w:t xml:space="preserve"> cere </w:t>
            </w:r>
            <w:proofErr w:type="spellStart"/>
            <w:r w:rsidR="00BB2CB2" w:rsidRPr="00FB1470">
              <w:rPr>
                <w:lang w:val="en-US"/>
              </w:rPr>
              <w:t>rezoluțiunea</w:t>
            </w:r>
            <w:r w:rsidR="00460653" w:rsidRPr="00FB1470">
              <w:rPr>
                <w:lang w:val="en-US"/>
              </w:rPr>
              <w:t>contractului</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
          <w:p w14:paraId="237825C5" w14:textId="77777777" w:rsidR="00460653" w:rsidRPr="00FF430B" w:rsidRDefault="007323B6" w:rsidP="00BE382D">
            <w:pPr>
              <w:pStyle w:val="a"/>
              <w:numPr>
                <w:ilvl w:val="0"/>
                <w:numId w:val="14"/>
              </w:numPr>
              <w:tabs>
                <w:tab w:val="clear" w:pos="1134"/>
                <w:tab w:val="left" w:pos="1276"/>
              </w:tabs>
              <w:ind w:left="0" w:right="-108"/>
              <w:contextualSpacing/>
              <w:jc w:val="left"/>
            </w:pPr>
            <w:proofErr w:type="gramStart"/>
            <w:r w:rsidRPr="00FF430B">
              <w:t>a)</w:t>
            </w:r>
            <w:proofErr w:type="spellStart"/>
            <w:r w:rsidR="00460653" w:rsidRPr="00FF430B">
              <w:t>Antreprenorul</w:t>
            </w:r>
            <w:proofErr w:type="spellEnd"/>
            <w:proofErr w:type="gram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w:t>
            </w:r>
            <w:proofErr w:type="spellStart"/>
            <w:r w:rsidR="0001066E" w:rsidRPr="00FF430B">
              <w:t>sunt</w:t>
            </w:r>
            <w:r w:rsidR="00BB2CB2" w:rsidRPr="00FF430B">
              <w:t>sub</w:t>
            </w:r>
            <w:r w:rsidR="00460653" w:rsidRPr="00FF430B">
              <w:t>sechestru</w:t>
            </w:r>
            <w:proofErr w:type="spellEnd"/>
            <w:r w:rsidR="00460653" w:rsidRPr="00FF430B">
              <w:t>;</w:t>
            </w:r>
          </w:p>
          <w:p w14:paraId="534DC697" w14:textId="77777777" w:rsidR="00460653" w:rsidRPr="00FF430B" w:rsidRDefault="00A101F6" w:rsidP="00BE382D">
            <w:pPr>
              <w:pStyle w:val="a"/>
              <w:numPr>
                <w:ilvl w:val="0"/>
                <w:numId w:val="14"/>
              </w:numPr>
              <w:tabs>
                <w:tab w:val="clear" w:pos="1134"/>
                <w:tab w:val="left" w:pos="1276"/>
              </w:tabs>
              <w:ind w:left="0" w:right="-108"/>
              <w:contextualSpacing/>
              <w:jc w:val="left"/>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69C86864" w14:textId="77777777" w:rsidR="00460653" w:rsidRPr="00FF430B" w:rsidRDefault="007323B6" w:rsidP="00BE382D">
            <w:pPr>
              <w:pStyle w:val="a"/>
              <w:numPr>
                <w:ilvl w:val="0"/>
                <w:numId w:val="14"/>
              </w:numPr>
              <w:tabs>
                <w:tab w:val="clear" w:pos="1134"/>
                <w:tab w:val="left" w:pos="1276"/>
              </w:tabs>
              <w:ind w:left="0" w:right="-108"/>
              <w:contextualSpacing/>
              <w:jc w:val="left"/>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4859C6DA" w14:textId="77777777" w:rsidR="00460653" w:rsidRPr="00FF430B" w:rsidRDefault="007323B6" w:rsidP="00BE382D">
            <w:pPr>
              <w:pStyle w:val="a"/>
              <w:numPr>
                <w:ilvl w:val="0"/>
                <w:numId w:val="14"/>
              </w:numPr>
              <w:tabs>
                <w:tab w:val="clear" w:pos="1134"/>
                <w:tab w:val="left" w:pos="1276"/>
              </w:tabs>
              <w:ind w:left="0" w:right="-108"/>
              <w:contextualSpacing/>
              <w:jc w:val="left"/>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372E8312" w14:textId="77777777" w:rsidR="00460653" w:rsidRPr="00FB1470" w:rsidRDefault="007323B6" w:rsidP="00230934">
            <w:pPr>
              <w:pStyle w:val="af3"/>
              <w:numPr>
                <w:ilvl w:val="1"/>
                <w:numId w:val="16"/>
              </w:numPr>
              <w:tabs>
                <w:tab w:val="left" w:pos="567"/>
              </w:tabs>
              <w:ind w:left="0" w:right="-108" w:hanging="567"/>
              <w:jc w:val="left"/>
              <w:rPr>
                <w:lang w:val="en-US"/>
              </w:rPr>
            </w:pPr>
            <w:r w:rsidRPr="00FB1470">
              <w:rPr>
                <w:lang w:val="en-US"/>
              </w:rPr>
              <w:t xml:space="preserve">12.3. </w:t>
            </w:r>
            <w:proofErr w:type="spellStart"/>
            <w:r w:rsidR="00460653" w:rsidRPr="00FB1470">
              <w:rPr>
                <w:lang w:val="en-US"/>
              </w:rPr>
              <w:t>Contractul</w:t>
            </w:r>
            <w:proofErr w:type="spellEnd"/>
            <w:r w:rsidR="00460653" w:rsidRPr="00FB1470">
              <w:rPr>
                <w:lang w:val="en-US"/>
              </w:rPr>
              <w:t xml:space="preserve"> se </w:t>
            </w:r>
            <w:proofErr w:type="spellStart"/>
            <w:r w:rsidR="00460653" w:rsidRPr="00FB1470">
              <w:rPr>
                <w:lang w:val="en-US"/>
              </w:rPr>
              <w:t>consideră</w:t>
            </w:r>
            <w:proofErr w:type="spellEnd"/>
            <w:r w:rsidR="00460653" w:rsidRPr="00FB1470">
              <w:rPr>
                <w:lang w:val="en-US"/>
              </w:rPr>
              <w:t xml:space="preserve"> </w:t>
            </w:r>
            <w:proofErr w:type="spellStart"/>
            <w:r w:rsidR="00BB2CB2" w:rsidRPr="00FB1470">
              <w:rPr>
                <w:lang w:val="en-US"/>
              </w:rPr>
              <w:t>rezolvit</w:t>
            </w:r>
            <w:proofErr w:type="spellEnd"/>
            <w:r w:rsidR="00460653" w:rsidRPr="00FB1470">
              <w:rPr>
                <w:lang w:val="en-US"/>
              </w:rPr>
              <w:t xml:space="preserve">, </w:t>
            </w:r>
            <w:proofErr w:type="spellStart"/>
            <w:r w:rsidR="00460653" w:rsidRPr="00FB1470">
              <w:rPr>
                <w:lang w:val="en-US"/>
              </w:rPr>
              <w:t>dacă</w:t>
            </w:r>
            <w:proofErr w:type="spellEnd"/>
            <w:r w:rsidR="00460653" w:rsidRPr="00FB1470">
              <w:rPr>
                <w:lang w:val="en-US"/>
              </w:rPr>
              <w:t xml:space="preserve"> </w:t>
            </w:r>
            <w:proofErr w:type="spellStart"/>
            <w:r w:rsidR="00460653" w:rsidRPr="00FB1470">
              <w:rPr>
                <w:lang w:val="en-US"/>
              </w:rPr>
              <w:t>partea</w:t>
            </w:r>
            <w:proofErr w:type="spellEnd"/>
            <w:r w:rsidR="00460653" w:rsidRPr="00FB1470">
              <w:rPr>
                <w:lang w:val="en-US"/>
              </w:rPr>
              <w:t xml:space="preserve"> </w:t>
            </w:r>
            <w:proofErr w:type="spellStart"/>
            <w:r w:rsidR="00460653" w:rsidRPr="00FB1470">
              <w:rPr>
                <w:lang w:val="en-US"/>
              </w:rPr>
              <w:t>contractantă</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comunica</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scris</w:t>
            </w:r>
            <w:proofErr w:type="spellEnd"/>
            <w:r w:rsidR="00460653" w:rsidRPr="00FB1470">
              <w:rPr>
                <w:lang w:val="en-US"/>
              </w:rPr>
              <w:t xml:space="preserve"> </w:t>
            </w:r>
            <w:proofErr w:type="spellStart"/>
            <w:r w:rsidR="00460653" w:rsidRPr="00FB1470">
              <w:rPr>
                <w:lang w:val="en-US"/>
              </w:rPr>
              <w:t>cele</w:t>
            </w:r>
            <w:r w:rsidRPr="00FB1470">
              <w:rPr>
                <w:lang w:val="en-US"/>
              </w:rPr>
              <w:t>i</w:t>
            </w:r>
            <w:r w:rsidR="00460653" w:rsidRPr="00FB1470">
              <w:rPr>
                <w:lang w:val="en-US"/>
              </w:rPr>
              <w:t>lalte</w:t>
            </w:r>
            <w:proofErr w:type="spellEnd"/>
            <w:r w:rsidR="00460653" w:rsidRPr="00FB1470">
              <w:rPr>
                <w:lang w:val="en-US"/>
              </w:rPr>
              <w:t xml:space="preserve"> </w:t>
            </w:r>
            <w:proofErr w:type="spellStart"/>
            <w:r w:rsidR="00460653" w:rsidRPr="00FB1470">
              <w:rPr>
                <w:lang w:val="en-US"/>
              </w:rPr>
              <w:t>părţi</w:t>
            </w:r>
            <w:proofErr w:type="spellEnd"/>
            <w:r w:rsidR="00460653" w:rsidRPr="00FB1470">
              <w:rPr>
                <w:lang w:val="en-US"/>
              </w:rPr>
              <w:t xml:space="preserve"> </w:t>
            </w:r>
            <w:proofErr w:type="spellStart"/>
            <w:r w:rsidR="00460653" w:rsidRPr="00FB1470">
              <w:rPr>
                <w:lang w:val="en-US"/>
              </w:rPr>
              <w:t>contractante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termen de 15 </w:t>
            </w:r>
            <w:proofErr w:type="spellStart"/>
            <w:r w:rsidR="00460653" w:rsidRPr="00FB1470">
              <w:rPr>
                <w:lang w:val="en-US"/>
              </w:rPr>
              <w:t>zile</w:t>
            </w:r>
            <w:proofErr w:type="spellEnd"/>
            <w:r w:rsidR="00460653" w:rsidRPr="00FB1470">
              <w:rPr>
                <w:lang w:val="en-US"/>
              </w:rPr>
              <w:t xml:space="preserve"> </w:t>
            </w:r>
            <w:proofErr w:type="spellStart"/>
            <w:r w:rsidR="00460653" w:rsidRPr="00FB1470">
              <w:rPr>
                <w:lang w:val="en-US"/>
              </w:rPr>
              <w:t>motivele</w:t>
            </w:r>
            <w:proofErr w:type="spellEnd"/>
            <w:r w:rsidR="00460653" w:rsidRPr="00FB1470">
              <w:rPr>
                <w:lang w:val="en-US"/>
              </w:rPr>
              <w:t xml:space="preserve"> indicate la </w:t>
            </w:r>
            <w:proofErr w:type="spellStart"/>
            <w:r w:rsidR="00460653" w:rsidRPr="00FB1470">
              <w:rPr>
                <w:lang w:val="en-US"/>
              </w:rPr>
              <w:t>punctele</w:t>
            </w:r>
            <w:proofErr w:type="spellEnd"/>
            <w:r w:rsidR="00460653" w:rsidRPr="00FB1470">
              <w:rPr>
                <w:lang w:val="en-US"/>
              </w:rPr>
              <w:t xml:space="preserve"> 1</w:t>
            </w:r>
            <w:r w:rsidR="00D379F6" w:rsidRPr="00FB1470">
              <w:rPr>
                <w:lang w:val="en-US"/>
              </w:rPr>
              <w:t>2</w:t>
            </w:r>
            <w:r w:rsidR="00460653" w:rsidRPr="00FB1470">
              <w:rPr>
                <w:lang w:val="en-US"/>
              </w:rPr>
              <w:t xml:space="preserve">.1 </w:t>
            </w:r>
            <w:proofErr w:type="spellStart"/>
            <w:r w:rsidR="00460653" w:rsidRPr="00FB1470">
              <w:rPr>
                <w:lang w:val="en-US"/>
              </w:rPr>
              <w:t>şi</w:t>
            </w:r>
            <w:proofErr w:type="spellEnd"/>
            <w:r w:rsidR="00460653" w:rsidRPr="00FB1470">
              <w:rPr>
                <w:lang w:val="en-US"/>
              </w:rPr>
              <w:t xml:space="preserve"> 1</w:t>
            </w:r>
            <w:r w:rsidR="00D379F6" w:rsidRPr="00FB1470">
              <w:rPr>
                <w:lang w:val="en-US"/>
              </w:rPr>
              <w:t>2</w:t>
            </w:r>
            <w:r w:rsidR="00460653" w:rsidRPr="00FB1470">
              <w:rPr>
                <w:lang w:val="en-US"/>
              </w:rPr>
              <w:t xml:space="preserve">.2 din </w:t>
            </w:r>
            <w:proofErr w:type="spellStart"/>
            <w:r w:rsidR="00460653" w:rsidRPr="00FB1470">
              <w:rPr>
                <w:lang w:val="en-US"/>
              </w:rPr>
              <w:t>prezentul</w:t>
            </w:r>
            <w:proofErr w:type="spellEnd"/>
            <w:r w:rsidR="00460653" w:rsidRPr="00FB1470">
              <w:rPr>
                <w:lang w:val="en-US"/>
              </w:rPr>
              <w:t xml:space="preserve"> contract.  </w:t>
            </w:r>
          </w:p>
          <w:p w14:paraId="0E671645" w14:textId="77777777" w:rsidR="00460653" w:rsidRPr="00FB1470" w:rsidRDefault="007323B6" w:rsidP="00230934">
            <w:pPr>
              <w:pStyle w:val="af3"/>
              <w:numPr>
                <w:ilvl w:val="1"/>
                <w:numId w:val="16"/>
              </w:numPr>
              <w:tabs>
                <w:tab w:val="left" w:pos="567"/>
              </w:tabs>
              <w:ind w:left="0" w:right="-108" w:hanging="567"/>
              <w:jc w:val="left"/>
              <w:rPr>
                <w:lang w:val="en-US"/>
              </w:rPr>
            </w:pPr>
            <w:r w:rsidRPr="00FB1470">
              <w:rPr>
                <w:lang w:val="en-US"/>
              </w:rPr>
              <w:lastRenderedPageBreak/>
              <w:t xml:space="preserve">12.4.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w:t>
            </w:r>
            <w:proofErr w:type="spellEnd"/>
            <w:r w:rsidR="00460653" w:rsidRPr="00FB1470">
              <w:rPr>
                <w:lang w:val="en-US"/>
              </w:rPr>
              <w:t xml:space="preserve"> de </w:t>
            </w:r>
            <w:proofErr w:type="spellStart"/>
            <w:r w:rsidR="00BB2CB2" w:rsidRPr="00FB1470">
              <w:rPr>
                <w:lang w:val="en-US"/>
              </w:rPr>
              <w:t>rezoluțiune</w:t>
            </w:r>
            <w:r w:rsidR="00460653" w:rsidRPr="00FB1470">
              <w:rPr>
                <w:lang w:val="en-US"/>
              </w:rPr>
              <w:t>a</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convoca</w:t>
            </w:r>
            <w:proofErr w:type="spellEnd"/>
            <w:r w:rsidR="00460653" w:rsidRPr="00FB1470">
              <w:rPr>
                <w:lang w:val="en-US"/>
              </w:rPr>
              <w:t xml:space="preserve"> </w:t>
            </w:r>
            <w:proofErr w:type="spellStart"/>
            <w:r w:rsidR="00460653" w:rsidRPr="00FB1470">
              <w:rPr>
                <w:lang w:val="en-US"/>
              </w:rPr>
              <w:t>comisia</w:t>
            </w:r>
            <w:proofErr w:type="spellEnd"/>
            <w:r w:rsidR="00460653" w:rsidRPr="00FB1470">
              <w:rPr>
                <w:lang w:val="en-US"/>
              </w:rPr>
              <w:t xml:space="preserve"> de </w:t>
            </w:r>
            <w:proofErr w:type="spellStart"/>
            <w:r w:rsidR="00460653" w:rsidRPr="00FB1470">
              <w:rPr>
                <w:lang w:val="en-US"/>
              </w:rPr>
              <w:t>recepţie</w:t>
            </w:r>
            <w:proofErr w:type="spellEnd"/>
            <w:r w:rsidR="00460653" w:rsidRPr="00FB1470">
              <w:rPr>
                <w:lang w:val="en-US"/>
              </w:rPr>
              <w:t xml:space="preserve"> care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efectua</w:t>
            </w:r>
            <w:proofErr w:type="spellEnd"/>
            <w:r w:rsidR="00460653" w:rsidRPr="00FB1470">
              <w:rPr>
                <w:lang w:val="en-US"/>
              </w:rPr>
              <w:t xml:space="preserve"> </w:t>
            </w:r>
            <w:proofErr w:type="spellStart"/>
            <w:r w:rsidR="00460653" w:rsidRPr="00FB1470">
              <w:rPr>
                <w:lang w:val="en-US"/>
              </w:rPr>
              <w:t>recepţia</w:t>
            </w:r>
            <w:proofErr w:type="spellEnd"/>
            <w:r w:rsidR="00460653" w:rsidRPr="00FB1470">
              <w:rPr>
                <w:lang w:val="en-US"/>
              </w:rPr>
              <w:t xml:space="preserve"> </w:t>
            </w:r>
            <w:proofErr w:type="spellStart"/>
            <w:r w:rsidR="00460653" w:rsidRPr="00FB1470">
              <w:rPr>
                <w:lang w:val="en-US"/>
              </w:rPr>
              <w:t>cantitativă</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calitativ</w:t>
            </w:r>
            <w:r w:rsidR="00D74B95" w:rsidRPr="00FB1470">
              <w:rPr>
                <w:lang w:val="en-US"/>
              </w:rPr>
              <w:t>ă</w:t>
            </w:r>
            <w:proofErr w:type="spellEnd"/>
            <w:r w:rsidR="00460653" w:rsidRPr="00FB1470">
              <w:rPr>
                <w:lang w:val="en-US"/>
              </w:rPr>
              <w:t xml:space="preserve"> a </w:t>
            </w:r>
            <w:proofErr w:type="spellStart"/>
            <w:r w:rsidR="00460653" w:rsidRPr="00FB1470">
              <w:rPr>
                <w:lang w:val="en-US"/>
              </w:rPr>
              <w:t>lucrărilor</w:t>
            </w:r>
            <w:proofErr w:type="spellEnd"/>
            <w:r w:rsidR="00460653" w:rsidRPr="00FB1470">
              <w:rPr>
                <w:lang w:val="en-US"/>
              </w:rPr>
              <w:t xml:space="preserve"> </w:t>
            </w:r>
            <w:proofErr w:type="spellStart"/>
            <w:proofErr w:type="gramStart"/>
            <w:r w:rsidR="00460653" w:rsidRPr="00FB1470">
              <w:rPr>
                <w:lang w:val="en-US"/>
              </w:rPr>
              <w:t>executate</w:t>
            </w:r>
            <w:r w:rsidR="00D74B95" w:rsidRPr="00FB1470">
              <w:rPr>
                <w:lang w:val="en-US"/>
              </w:rPr>
              <w:t>,în</w:t>
            </w:r>
            <w:proofErr w:type="spellEnd"/>
            <w:proofErr w:type="gramEnd"/>
            <w:r w:rsidR="00D74B95" w:rsidRPr="00FB1470">
              <w:rPr>
                <w:lang w:val="en-US"/>
              </w:rPr>
              <w:t xml:space="preserve"> maximum 15 </w:t>
            </w:r>
            <w:proofErr w:type="spellStart"/>
            <w:r w:rsidR="00D74B95" w:rsidRPr="00FB1470">
              <w:rPr>
                <w:lang w:val="en-US"/>
              </w:rPr>
              <w:t>zile</w:t>
            </w:r>
            <w:proofErr w:type="spellEnd"/>
            <w:r w:rsidR="00D74B95" w:rsidRPr="00FB1470">
              <w:rPr>
                <w:lang w:val="en-US"/>
              </w:rPr>
              <w:t xml:space="preserve"> de la data </w:t>
            </w:r>
            <w:proofErr w:type="spellStart"/>
            <w:r w:rsidR="00BB2CB2" w:rsidRPr="00FB1470">
              <w:rPr>
                <w:lang w:val="en-US"/>
              </w:rPr>
              <w:t>rezoluțiunii</w:t>
            </w:r>
            <w:r w:rsidR="00D74B95" w:rsidRPr="00FB1470">
              <w:rPr>
                <w:lang w:val="en-US"/>
              </w:rPr>
              <w:t>contractului</w:t>
            </w:r>
            <w:proofErr w:type="spellEnd"/>
            <w:r w:rsidR="00D74B95" w:rsidRPr="00FB1470">
              <w:rPr>
                <w:lang w:val="en-US"/>
              </w:rPr>
              <w:t>.</w:t>
            </w:r>
          </w:p>
          <w:p w14:paraId="23CE088B" w14:textId="77777777" w:rsidR="00460653" w:rsidRPr="00FB1470" w:rsidRDefault="007323B6" w:rsidP="00230934">
            <w:pPr>
              <w:pStyle w:val="af3"/>
              <w:numPr>
                <w:ilvl w:val="1"/>
                <w:numId w:val="16"/>
              </w:numPr>
              <w:tabs>
                <w:tab w:val="left" w:pos="567"/>
              </w:tabs>
              <w:ind w:left="0" w:hanging="567"/>
              <w:rPr>
                <w:lang w:val="en-US"/>
              </w:rPr>
            </w:pPr>
            <w:r w:rsidRPr="00FB1470">
              <w:rPr>
                <w:lang w:val="en-US"/>
              </w:rPr>
              <w:t xml:space="preserve">12.5.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cazul</w:t>
            </w:r>
            <w:proofErr w:type="spellEnd"/>
            <w:r w:rsidR="00460653" w:rsidRPr="00FB1470">
              <w:rPr>
                <w:lang w:val="en-US"/>
              </w:rPr>
              <w:t xml:space="preserve"> </w:t>
            </w:r>
            <w:proofErr w:type="spellStart"/>
            <w:r w:rsidR="00BB2CB2" w:rsidRPr="00FB1470">
              <w:rPr>
                <w:lang w:val="en-US"/>
              </w:rPr>
              <w:t>rezoluțiunii</w:t>
            </w:r>
            <w:r w:rsidR="00460653" w:rsidRPr="00FB1470">
              <w:rPr>
                <w:lang w:val="en-US"/>
              </w:rPr>
              <w:t>contractului</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va</w:t>
            </w:r>
            <w:proofErr w:type="spellEnd"/>
            <w:r w:rsidR="00460653" w:rsidRPr="00FB1470">
              <w:rPr>
                <w:lang w:val="en-US"/>
              </w:rPr>
              <w:t xml:space="preserve"> </w:t>
            </w:r>
            <w:proofErr w:type="spellStart"/>
            <w:r w:rsidR="00460653" w:rsidRPr="00FB1470">
              <w:rPr>
                <w:lang w:val="en-US"/>
              </w:rPr>
              <w:t>întocmi</w:t>
            </w:r>
            <w:proofErr w:type="spellEnd"/>
            <w:r w:rsidR="00460653" w:rsidRPr="00FB1470">
              <w:rPr>
                <w:lang w:val="en-US"/>
              </w:rPr>
              <w:t xml:space="preserve"> </w:t>
            </w:r>
            <w:proofErr w:type="spellStart"/>
            <w:r w:rsidR="00460653" w:rsidRPr="00FB1470">
              <w:rPr>
                <w:lang w:val="en-US"/>
              </w:rPr>
              <w:t>situaţia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efectiv</w:t>
            </w:r>
            <w:proofErr w:type="spellEnd"/>
            <w:r w:rsidR="00460653" w:rsidRPr="00FB1470">
              <w:rPr>
                <w:lang w:val="en-US"/>
              </w:rPr>
              <w:t xml:space="preserve"> </w:t>
            </w:r>
            <w:proofErr w:type="spellStart"/>
            <w:r w:rsidR="00460653" w:rsidRPr="00FB1470">
              <w:rPr>
                <w:lang w:val="en-US"/>
              </w:rPr>
              <w:t>executate</w:t>
            </w:r>
            <w:proofErr w:type="spellEnd"/>
            <w:r w:rsidR="00460653" w:rsidRPr="00FB1470">
              <w:rPr>
                <w:lang w:val="en-US"/>
              </w:rPr>
              <w:t xml:space="preserve">, </w:t>
            </w:r>
            <w:proofErr w:type="spellStart"/>
            <w:r w:rsidR="00460653" w:rsidRPr="00FB1470">
              <w:rPr>
                <w:lang w:val="en-US"/>
              </w:rPr>
              <w:t>inventarul</w:t>
            </w:r>
            <w:proofErr w:type="spellEnd"/>
            <w:r w:rsidR="00460653" w:rsidRPr="00FB1470">
              <w:rPr>
                <w:lang w:val="en-US"/>
              </w:rPr>
              <w:t xml:space="preserve"> </w:t>
            </w:r>
            <w:proofErr w:type="spellStart"/>
            <w:r w:rsidR="00460653" w:rsidRPr="00FB1470">
              <w:rPr>
                <w:lang w:val="en-US"/>
              </w:rPr>
              <w:t>materialelor</w:t>
            </w:r>
            <w:proofErr w:type="spellEnd"/>
            <w:r w:rsidR="00460653" w:rsidRPr="00FB1470">
              <w:rPr>
                <w:lang w:val="en-US"/>
              </w:rPr>
              <w:t xml:space="preserve">, </w:t>
            </w:r>
            <w:proofErr w:type="spellStart"/>
            <w:r w:rsidR="00460653" w:rsidRPr="00FB1470">
              <w:rPr>
                <w:lang w:val="en-US"/>
              </w:rPr>
              <w:t>utilajelor</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w:t>
            </w:r>
            <w:proofErr w:type="spellStart"/>
            <w:r w:rsidR="00460653" w:rsidRPr="00FB1470">
              <w:rPr>
                <w:lang w:val="en-US"/>
              </w:rPr>
              <w:t>provizorii</w:t>
            </w:r>
            <w:proofErr w:type="spellEnd"/>
            <w:r w:rsidR="00460653" w:rsidRPr="00FB1470">
              <w:rPr>
                <w:lang w:val="en-US"/>
              </w:rPr>
              <w:t xml:space="preserve">, </w:t>
            </w:r>
            <w:proofErr w:type="spellStart"/>
            <w:r w:rsidR="00460653" w:rsidRPr="00FB1470">
              <w:rPr>
                <w:lang w:val="en-US"/>
              </w:rPr>
              <w:t>după</w:t>
            </w:r>
            <w:proofErr w:type="spellEnd"/>
            <w:r w:rsidR="00460653" w:rsidRPr="00FB1470">
              <w:rPr>
                <w:lang w:val="en-US"/>
              </w:rPr>
              <w:t xml:space="preserve"> care se </w:t>
            </w:r>
            <w:proofErr w:type="spellStart"/>
            <w:r w:rsidR="00460653" w:rsidRPr="00FB1470">
              <w:rPr>
                <w:lang w:val="en-US"/>
              </w:rPr>
              <w:t>vor</w:t>
            </w:r>
            <w:proofErr w:type="spellEnd"/>
            <w:r w:rsidR="00460653" w:rsidRPr="00FB1470">
              <w:rPr>
                <w:lang w:val="en-US"/>
              </w:rPr>
              <w:t xml:space="preserve"> </w:t>
            </w:r>
            <w:proofErr w:type="spellStart"/>
            <w:r w:rsidR="00460653" w:rsidRPr="00FB1470">
              <w:rPr>
                <w:lang w:val="en-US"/>
              </w:rPr>
              <w:t>stabili</w:t>
            </w:r>
            <w:proofErr w:type="spellEnd"/>
            <w:r w:rsidR="00460653" w:rsidRPr="00FB1470">
              <w:rPr>
                <w:lang w:val="en-US"/>
              </w:rPr>
              <w:t xml:space="preserve"> </w:t>
            </w:r>
            <w:proofErr w:type="spellStart"/>
            <w:r w:rsidR="00460653" w:rsidRPr="00FB1470">
              <w:rPr>
                <w:lang w:val="en-US"/>
              </w:rPr>
              <w:t>sumele</w:t>
            </w:r>
            <w:proofErr w:type="spellEnd"/>
            <w:r w:rsidR="00460653" w:rsidRPr="00FB1470">
              <w:rPr>
                <w:lang w:val="en-US"/>
              </w:rPr>
              <w:t xml:space="preserve"> care </w:t>
            </w:r>
            <w:proofErr w:type="spellStart"/>
            <w:r w:rsidR="00460653" w:rsidRPr="00FB1470">
              <w:rPr>
                <w:lang w:val="en-US"/>
              </w:rPr>
              <w:t>urmează</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le </w:t>
            </w:r>
            <w:proofErr w:type="spellStart"/>
            <w:r w:rsidR="00460653" w:rsidRPr="00FB1470">
              <w:rPr>
                <w:lang w:val="en-US"/>
              </w:rPr>
              <w:t>plătească</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conformitate</w:t>
            </w:r>
            <w:proofErr w:type="spellEnd"/>
            <w:r w:rsidR="00460653" w:rsidRPr="00FB1470">
              <w:rPr>
                <w:lang w:val="en-US"/>
              </w:rPr>
              <w:t xml:space="preserve"> cu </w:t>
            </w:r>
            <w:proofErr w:type="spellStart"/>
            <w:r w:rsidR="00460653" w:rsidRPr="00FB1470">
              <w:rPr>
                <w:lang w:val="en-US"/>
              </w:rPr>
              <w:t>prevederile</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precum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daunele</w:t>
            </w:r>
            <w:proofErr w:type="spellEnd"/>
            <w:r w:rsidR="00460653" w:rsidRPr="00FB1470">
              <w:rPr>
                <w:lang w:val="en-US"/>
              </w:rPr>
              <w:t xml:space="preserve"> pe care </w:t>
            </w:r>
            <w:proofErr w:type="spellStart"/>
            <w:r w:rsidR="00460653" w:rsidRPr="00FB1470">
              <w:rPr>
                <w:lang w:val="en-US"/>
              </w:rPr>
              <w:t>trebuie</w:t>
            </w:r>
            <w:proofErr w:type="spellEnd"/>
            <w:r w:rsidR="00460653" w:rsidRPr="00FB1470">
              <w:rPr>
                <w:lang w:val="en-US"/>
              </w:rPr>
              <w:t xml:space="preserve"> </w:t>
            </w:r>
            <w:proofErr w:type="spellStart"/>
            <w:r w:rsidR="00460653" w:rsidRPr="00FB1470">
              <w:rPr>
                <w:lang w:val="en-US"/>
              </w:rPr>
              <w:t>să</w:t>
            </w:r>
            <w:proofErr w:type="spellEnd"/>
            <w:r w:rsidR="00460653" w:rsidRPr="00FB1470">
              <w:rPr>
                <w:lang w:val="en-US"/>
              </w:rPr>
              <w:t xml:space="preserve"> le </w:t>
            </w:r>
            <w:proofErr w:type="spellStart"/>
            <w:r w:rsidR="00460653" w:rsidRPr="00FB1470">
              <w:rPr>
                <w:lang w:val="en-US"/>
              </w:rPr>
              <w:t>suporte</w:t>
            </w:r>
            <w:proofErr w:type="spellEnd"/>
            <w:r w:rsidR="00460653" w:rsidRPr="00FB1470">
              <w:rPr>
                <w:lang w:val="en-US"/>
              </w:rPr>
              <w:t xml:space="preserve"> </w:t>
            </w:r>
            <w:proofErr w:type="spellStart"/>
            <w:r w:rsidR="00460653" w:rsidRPr="00FB1470">
              <w:rPr>
                <w:lang w:val="en-US"/>
              </w:rPr>
              <w:t>Antreprenorul</w:t>
            </w:r>
            <w:proofErr w:type="spellEnd"/>
            <w:r w:rsidR="00460653" w:rsidRPr="00FB1470">
              <w:rPr>
                <w:lang w:val="en-US"/>
              </w:rPr>
              <w:t xml:space="preserve"> din vina </w:t>
            </w:r>
            <w:proofErr w:type="spellStart"/>
            <w:r w:rsidR="00460653" w:rsidRPr="00FB1470">
              <w:rPr>
                <w:lang w:val="en-US"/>
              </w:rPr>
              <w:t>căruia</w:t>
            </w:r>
            <w:proofErr w:type="spellEnd"/>
            <w:r w:rsidR="00460653" w:rsidRPr="00FB1470">
              <w:rPr>
                <w:lang w:val="en-US"/>
              </w:rPr>
              <w:t xml:space="preserve"> s-a </w:t>
            </w:r>
            <w:proofErr w:type="spellStart"/>
            <w:r w:rsidR="00BB2CB2" w:rsidRPr="00FB1470">
              <w:rPr>
                <w:lang w:val="en-US"/>
              </w:rPr>
              <w:t>rezolvit</w:t>
            </w:r>
            <w:r w:rsidR="00460653" w:rsidRPr="00FB1470">
              <w:rPr>
                <w:lang w:val="en-US"/>
              </w:rPr>
              <w:t>contractul</w:t>
            </w:r>
            <w:proofErr w:type="spellEnd"/>
            <w:r w:rsidR="00460653" w:rsidRPr="00FB1470">
              <w:rPr>
                <w:lang w:val="en-US"/>
              </w:rPr>
              <w:t xml:space="preserve">. </w:t>
            </w:r>
          </w:p>
          <w:p w14:paraId="322A8E2B" w14:textId="77777777" w:rsidR="00460653" w:rsidRPr="00FB1470" w:rsidRDefault="007323B6" w:rsidP="00230934">
            <w:pPr>
              <w:pStyle w:val="af3"/>
              <w:numPr>
                <w:ilvl w:val="1"/>
                <w:numId w:val="16"/>
              </w:numPr>
              <w:tabs>
                <w:tab w:val="left" w:pos="567"/>
              </w:tabs>
              <w:ind w:left="0" w:hanging="567"/>
              <w:rPr>
                <w:lang w:val="en-US"/>
              </w:rPr>
            </w:pPr>
            <w:r w:rsidRPr="00FB1470">
              <w:rPr>
                <w:lang w:val="en-US"/>
              </w:rPr>
              <w:t xml:space="preserve">12.6. </w:t>
            </w:r>
            <w:proofErr w:type="spellStart"/>
            <w:r w:rsidR="00460653" w:rsidRPr="00FB1470">
              <w:rPr>
                <w:lang w:val="en-US"/>
              </w:rPr>
              <w:t>După</w:t>
            </w:r>
            <w:proofErr w:type="spellEnd"/>
            <w:r w:rsidR="00460653" w:rsidRPr="00FB1470">
              <w:rPr>
                <w:lang w:val="en-US"/>
              </w:rPr>
              <w:t xml:space="preserve"> </w:t>
            </w:r>
            <w:proofErr w:type="spellStart"/>
            <w:r w:rsidR="00460653" w:rsidRPr="00FB1470">
              <w:rPr>
                <w:lang w:val="en-US"/>
              </w:rPr>
              <w:t>rez</w:t>
            </w:r>
            <w:r w:rsidR="00892A6D" w:rsidRPr="00FB1470">
              <w:rPr>
                <w:lang w:val="en-US"/>
              </w:rPr>
              <w:t>oluțiunea</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w:t>
            </w:r>
            <w:proofErr w:type="spellStart"/>
            <w:r w:rsidR="00460653" w:rsidRPr="00FB1470">
              <w:rPr>
                <w:lang w:val="en-US"/>
              </w:rPr>
              <w:t>Beneficiarul</w:t>
            </w:r>
            <w:proofErr w:type="spellEnd"/>
            <w:r w:rsidR="00460653" w:rsidRPr="00FB1470">
              <w:rPr>
                <w:lang w:val="en-US"/>
              </w:rPr>
              <w:t xml:space="preserve"> </w:t>
            </w:r>
            <w:proofErr w:type="spellStart"/>
            <w:r w:rsidR="00460653" w:rsidRPr="00FB1470">
              <w:rPr>
                <w:lang w:val="en-US"/>
              </w:rPr>
              <w:t>poate</w:t>
            </w:r>
            <w:proofErr w:type="spellEnd"/>
            <w:r w:rsidR="00460653" w:rsidRPr="00FB1470">
              <w:rPr>
                <w:lang w:val="en-US"/>
              </w:rPr>
              <w:t xml:space="preserve"> continua </w:t>
            </w:r>
            <w:proofErr w:type="spellStart"/>
            <w:r w:rsidR="00460653" w:rsidRPr="00FB1470">
              <w:rPr>
                <w:lang w:val="en-US"/>
              </w:rPr>
              <w:t>execuţia</w:t>
            </w:r>
            <w:proofErr w:type="spellEnd"/>
            <w:r w:rsidR="00460653" w:rsidRPr="00FB1470">
              <w:rPr>
                <w:lang w:val="en-US"/>
              </w:rPr>
              <w:t xml:space="preserve"> </w:t>
            </w:r>
            <w:proofErr w:type="spellStart"/>
            <w:r w:rsidR="00460653" w:rsidRPr="00FB1470">
              <w:rPr>
                <w:lang w:val="en-US"/>
              </w:rPr>
              <w:t>lucrărilor</w:t>
            </w:r>
            <w:proofErr w:type="spellEnd"/>
            <w:r w:rsidR="00460653" w:rsidRPr="00FB1470">
              <w:rPr>
                <w:lang w:val="en-US"/>
              </w:rPr>
              <w:t xml:space="preserve"> cu </w:t>
            </w:r>
            <w:proofErr w:type="spellStart"/>
            <w:r w:rsidR="00460653" w:rsidRPr="00FB1470">
              <w:rPr>
                <w:lang w:val="en-US"/>
              </w:rPr>
              <w:t>respectarea</w:t>
            </w:r>
            <w:proofErr w:type="spellEnd"/>
            <w:r w:rsidR="00460653" w:rsidRPr="00FB1470">
              <w:rPr>
                <w:lang w:val="en-US"/>
              </w:rPr>
              <w:t xml:space="preserve"> </w:t>
            </w:r>
            <w:proofErr w:type="spellStart"/>
            <w:r w:rsidR="00460653" w:rsidRPr="00FB1470">
              <w:rPr>
                <w:lang w:val="en-US"/>
              </w:rPr>
              <w:t>prevederilor</w:t>
            </w:r>
            <w:proofErr w:type="spellEnd"/>
            <w:r w:rsidR="00460653" w:rsidRPr="00FB1470">
              <w:rPr>
                <w:lang w:val="en-US"/>
              </w:rPr>
              <w:t xml:space="preserve"> </w:t>
            </w:r>
            <w:proofErr w:type="spellStart"/>
            <w:r w:rsidR="00460653" w:rsidRPr="00FB1470">
              <w:rPr>
                <w:lang w:val="en-US"/>
              </w:rPr>
              <w:t>legale</w:t>
            </w:r>
            <w:proofErr w:type="spellEnd"/>
            <w:r w:rsidR="00460653" w:rsidRPr="00FB1470">
              <w:rPr>
                <w:lang w:val="en-US"/>
              </w:rPr>
              <w:t xml:space="preserve">. </w:t>
            </w:r>
          </w:p>
          <w:p w14:paraId="259CE103" w14:textId="77777777" w:rsidR="00E22640" w:rsidRPr="00FB1470" w:rsidRDefault="00E22640" w:rsidP="002F1F16">
            <w:pPr>
              <w:pStyle w:val="af3"/>
              <w:tabs>
                <w:tab w:val="left" w:pos="567"/>
                <w:tab w:val="left" w:pos="2070"/>
              </w:tabs>
              <w:ind w:firstLine="0"/>
              <w:rPr>
                <w:lang w:val="en-US"/>
              </w:rPr>
            </w:pPr>
            <w:r w:rsidRPr="00FB1470">
              <w:rPr>
                <w:lang w:val="en-US"/>
              </w:rPr>
              <w:t xml:space="preserve">12.7. </w:t>
            </w:r>
            <w:proofErr w:type="spellStart"/>
            <w:r w:rsidRPr="00FB1470">
              <w:rPr>
                <w:lang w:val="en-US"/>
              </w:rPr>
              <w:t>Cazuri</w:t>
            </w:r>
            <w:proofErr w:type="spellEnd"/>
            <w:r w:rsidRPr="00FB1470">
              <w:rPr>
                <w:lang w:val="en-US"/>
              </w:rPr>
              <w:t xml:space="preserve"> </w:t>
            </w:r>
            <w:proofErr w:type="spellStart"/>
            <w:r w:rsidRPr="00FB1470">
              <w:rPr>
                <w:lang w:val="en-US"/>
              </w:rPr>
              <w:t>specifice</w:t>
            </w:r>
            <w:proofErr w:type="spellEnd"/>
            <w:r w:rsidRPr="00FB1470">
              <w:rPr>
                <w:lang w:val="en-US"/>
              </w:rPr>
              <w:t xml:space="preserve"> de </w:t>
            </w:r>
            <w:proofErr w:type="spellStart"/>
            <w:r w:rsidRPr="00FB1470">
              <w:rPr>
                <w:lang w:val="en-US"/>
              </w:rPr>
              <w:t>încetare</w:t>
            </w:r>
            <w:proofErr w:type="spellEnd"/>
            <w:r w:rsidRPr="00FB1470">
              <w:rPr>
                <w:lang w:val="en-US"/>
              </w:rPr>
              <w:t xml:space="preserve"> a </w:t>
            </w:r>
            <w:proofErr w:type="spellStart"/>
            <w:r w:rsidRPr="00FB1470">
              <w:rPr>
                <w:lang w:val="en-US"/>
              </w:rPr>
              <w:t>contractului</w:t>
            </w:r>
            <w:proofErr w:type="spellEnd"/>
            <w:r w:rsidRPr="00FB1470">
              <w:rPr>
                <w:lang w:val="en-US"/>
              </w:rPr>
              <w:t xml:space="preserve"> de </w:t>
            </w:r>
            <w:proofErr w:type="spellStart"/>
            <w:r w:rsidRPr="00FB1470">
              <w:rPr>
                <w:lang w:val="en-US"/>
              </w:rPr>
              <w:t>achiziţii</w:t>
            </w:r>
            <w:proofErr w:type="spellEnd"/>
            <w:r w:rsidRPr="00FB1470">
              <w:rPr>
                <w:lang w:val="en-US"/>
              </w:rPr>
              <w:t xml:space="preserve"> </w:t>
            </w:r>
            <w:proofErr w:type="spellStart"/>
            <w:r w:rsidRPr="00FB1470">
              <w:rPr>
                <w:lang w:val="en-US"/>
              </w:rPr>
              <w:t>publice</w:t>
            </w:r>
            <w:proofErr w:type="spellEnd"/>
            <w:r w:rsidRPr="00FB1470">
              <w:rPr>
                <w:lang w:val="en-US"/>
              </w:rPr>
              <w:t>:</w:t>
            </w:r>
          </w:p>
          <w:p w14:paraId="0E70FE51" w14:textId="77777777" w:rsidR="00E22640" w:rsidRPr="00FB1470" w:rsidRDefault="00F168DC" w:rsidP="002F1F16">
            <w:pPr>
              <w:pStyle w:val="af3"/>
              <w:tabs>
                <w:tab w:val="left" w:pos="567"/>
                <w:tab w:val="left" w:pos="2070"/>
              </w:tabs>
              <w:ind w:firstLine="284"/>
              <w:rPr>
                <w:lang w:val="en-US"/>
              </w:rPr>
            </w:pPr>
            <w:proofErr w:type="spellStart"/>
            <w:r w:rsidRPr="00FB1470">
              <w:rPr>
                <w:lang w:val="en-US"/>
              </w:rPr>
              <w:t>Beneficiarul</w:t>
            </w:r>
            <w:proofErr w:type="spellEnd"/>
            <w:r w:rsidR="00E22640" w:rsidRPr="00FB1470">
              <w:rPr>
                <w:lang w:val="en-US"/>
              </w:rPr>
              <w:t xml:space="preserve"> are </w:t>
            </w:r>
            <w:proofErr w:type="spellStart"/>
            <w:r w:rsidR="00E22640" w:rsidRPr="00FB1470">
              <w:rPr>
                <w:lang w:val="en-US"/>
              </w:rPr>
              <w:t>dreptul</w:t>
            </w:r>
            <w:proofErr w:type="spellEnd"/>
            <w:r w:rsidR="00E22640" w:rsidRPr="00FB1470">
              <w:rPr>
                <w:lang w:val="en-US"/>
              </w:rPr>
              <w:t xml:space="preserve"> de a </w:t>
            </w:r>
            <w:proofErr w:type="spellStart"/>
            <w:r w:rsidR="0060188C" w:rsidRPr="00FB1470">
              <w:rPr>
                <w:lang w:val="en-US"/>
              </w:rPr>
              <w:t>rezolvi</w:t>
            </w:r>
            <w:r w:rsidR="00E22640" w:rsidRPr="00FB1470">
              <w:rPr>
                <w:lang w:val="en-US"/>
              </w:rPr>
              <w:t>unilateral</w:t>
            </w:r>
            <w:proofErr w:type="spellEnd"/>
            <w:r w:rsidR="00E22640" w:rsidRPr="00FB1470">
              <w:rPr>
                <w:lang w:val="en-US"/>
              </w:rPr>
              <w:t xml:space="preserve"> un contract de </w:t>
            </w:r>
            <w:proofErr w:type="spellStart"/>
            <w:r w:rsidR="00E22640" w:rsidRPr="00FB1470">
              <w:rPr>
                <w:lang w:val="en-US"/>
              </w:rPr>
              <w:t>achiziţii</w:t>
            </w:r>
            <w:proofErr w:type="spellEnd"/>
            <w:r w:rsidR="00E22640" w:rsidRPr="00FB1470">
              <w:rPr>
                <w:lang w:val="en-US"/>
              </w:rPr>
              <w:t xml:space="preserve"> </w:t>
            </w:r>
            <w:proofErr w:type="spellStart"/>
            <w:r w:rsidR="00E22640" w:rsidRPr="00FB1470">
              <w:rPr>
                <w:lang w:val="en-US"/>
              </w:rPr>
              <w:t>publice</w:t>
            </w:r>
            <w:proofErr w:type="spellEnd"/>
            <w:r w:rsidR="00E22640" w:rsidRPr="00FB1470">
              <w:rPr>
                <w:lang w:val="en-US"/>
              </w:rPr>
              <w:t xml:space="preserve"> </w:t>
            </w:r>
            <w:proofErr w:type="spellStart"/>
            <w:r w:rsidR="00E22640" w:rsidRPr="00FB1470">
              <w:rPr>
                <w:lang w:val="en-US"/>
              </w:rPr>
              <w:t>în</w:t>
            </w:r>
            <w:proofErr w:type="spellEnd"/>
            <w:r w:rsidR="00E22640" w:rsidRPr="00FB1470">
              <w:rPr>
                <w:lang w:val="en-US"/>
              </w:rPr>
              <w:t xml:space="preserve"> </w:t>
            </w:r>
            <w:proofErr w:type="spellStart"/>
            <w:r w:rsidR="00E22640" w:rsidRPr="00FB1470">
              <w:rPr>
                <w:lang w:val="en-US"/>
              </w:rPr>
              <w:t>perioada</w:t>
            </w:r>
            <w:proofErr w:type="spellEnd"/>
            <w:r w:rsidR="00E22640" w:rsidRPr="00FB1470">
              <w:rPr>
                <w:lang w:val="en-US"/>
              </w:rPr>
              <w:t xml:space="preserve"> de </w:t>
            </w:r>
            <w:proofErr w:type="spellStart"/>
            <w:r w:rsidR="00E22640" w:rsidRPr="00FB1470">
              <w:rPr>
                <w:lang w:val="en-US"/>
              </w:rPr>
              <w:t>valabilitate</w:t>
            </w:r>
            <w:proofErr w:type="spellEnd"/>
            <w:r w:rsidR="00E22640" w:rsidRPr="00FB1470">
              <w:rPr>
                <w:lang w:val="en-US"/>
              </w:rPr>
              <w:t xml:space="preserve"> </w:t>
            </w:r>
            <w:proofErr w:type="gramStart"/>
            <w:r w:rsidR="00E22640" w:rsidRPr="00FB1470">
              <w:rPr>
                <w:lang w:val="en-US"/>
              </w:rPr>
              <w:t>a</w:t>
            </w:r>
            <w:proofErr w:type="gramEnd"/>
            <w:r w:rsidR="00E22640" w:rsidRPr="00FB1470">
              <w:rPr>
                <w:lang w:val="en-US"/>
              </w:rPr>
              <w:t xml:space="preserve"> </w:t>
            </w:r>
            <w:proofErr w:type="spellStart"/>
            <w:r w:rsidR="00E22640" w:rsidRPr="00FB1470">
              <w:rPr>
                <w:lang w:val="en-US"/>
              </w:rPr>
              <w:t>acestuia</w:t>
            </w:r>
            <w:proofErr w:type="spellEnd"/>
            <w:r w:rsidR="00E22640" w:rsidRPr="00FB1470">
              <w:rPr>
                <w:lang w:val="en-US"/>
              </w:rPr>
              <w:t xml:space="preserve"> </w:t>
            </w:r>
            <w:proofErr w:type="spellStart"/>
            <w:r w:rsidR="00E22640" w:rsidRPr="00FB1470">
              <w:rPr>
                <w:lang w:val="en-US"/>
              </w:rPr>
              <w:t>în</w:t>
            </w:r>
            <w:proofErr w:type="spellEnd"/>
            <w:r w:rsidR="00E22640" w:rsidRPr="00FB1470">
              <w:rPr>
                <w:lang w:val="en-US"/>
              </w:rPr>
              <w:t xml:space="preserve"> una </w:t>
            </w:r>
            <w:proofErr w:type="spellStart"/>
            <w:r w:rsidR="00E22640" w:rsidRPr="00FB1470">
              <w:rPr>
                <w:lang w:val="en-US"/>
              </w:rPr>
              <w:t>dintre</w:t>
            </w:r>
            <w:proofErr w:type="spellEnd"/>
            <w:r w:rsidR="00E22640" w:rsidRPr="00FB1470">
              <w:rPr>
                <w:lang w:val="en-US"/>
              </w:rPr>
              <w:t xml:space="preserve"> </w:t>
            </w:r>
            <w:proofErr w:type="spellStart"/>
            <w:r w:rsidR="00E22640" w:rsidRPr="00FB1470">
              <w:rPr>
                <w:lang w:val="en-US"/>
              </w:rPr>
              <w:t>următoarele</w:t>
            </w:r>
            <w:proofErr w:type="spellEnd"/>
            <w:r w:rsidR="00E22640" w:rsidRPr="00FB1470">
              <w:rPr>
                <w:lang w:val="en-US"/>
              </w:rPr>
              <w:t xml:space="preserve"> </w:t>
            </w:r>
            <w:proofErr w:type="spellStart"/>
            <w:r w:rsidR="00E22640" w:rsidRPr="00FB1470">
              <w:rPr>
                <w:lang w:val="en-US"/>
              </w:rPr>
              <w:t>situaţii</w:t>
            </w:r>
            <w:proofErr w:type="spellEnd"/>
            <w:r w:rsidR="00E22640" w:rsidRPr="00FB1470">
              <w:rPr>
                <w:lang w:val="en-US"/>
              </w:rPr>
              <w:t>:</w:t>
            </w:r>
          </w:p>
          <w:p w14:paraId="1FD9352E" w14:textId="77777777" w:rsidR="00E22640" w:rsidRPr="00FB1470" w:rsidRDefault="00E22640" w:rsidP="002F1F16">
            <w:pPr>
              <w:pStyle w:val="af3"/>
              <w:tabs>
                <w:tab w:val="left" w:pos="567"/>
                <w:tab w:val="left" w:pos="2070"/>
              </w:tabs>
              <w:rPr>
                <w:lang w:val="en-US"/>
              </w:rPr>
            </w:pPr>
            <w:r w:rsidRPr="00FB1470">
              <w:rPr>
                <w:lang w:val="en-US"/>
              </w:rPr>
              <w:t xml:space="preserve">    a) </w:t>
            </w:r>
            <w:proofErr w:type="spellStart"/>
            <w:r w:rsidRPr="00FB1470">
              <w:rPr>
                <w:lang w:val="en-US"/>
              </w:rPr>
              <w:t>contractantul</w:t>
            </w:r>
            <w:proofErr w:type="spellEnd"/>
            <w:r w:rsidRPr="00FB1470">
              <w:rPr>
                <w:lang w:val="en-US"/>
              </w:rPr>
              <w:t xml:space="preserve"> se </w:t>
            </w:r>
            <w:proofErr w:type="spellStart"/>
            <w:r w:rsidRPr="00FB1470">
              <w:rPr>
                <w:lang w:val="en-US"/>
              </w:rPr>
              <w:t>afla</w:t>
            </w:r>
            <w:proofErr w:type="spellEnd"/>
            <w:r w:rsidRPr="00FB1470">
              <w:rPr>
                <w:lang w:val="en-US"/>
              </w:rPr>
              <w:t xml:space="preserve">, la </w:t>
            </w:r>
            <w:proofErr w:type="spellStart"/>
            <w:r w:rsidRPr="00FB1470">
              <w:rPr>
                <w:lang w:val="en-US"/>
              </w:rPr>
              <w:t>momentul</w:t>
            </w:r>
            <w:proofErr w:type="spellEnd"/>
            <w:r w:rsidRPr="00FB1470">
              <w:rPr>
                <w:lang w:val="en-US"/>
              </w:rPr>
              <w:t xml:space="preserve"> </w:t>
            </w:r>
            <w:proofErr w:type="spellStart"/>
            <w:r w:rsidRPr="00FB1470">
              <w:rPr>
                <w:lang w:val="en-US"/>
              </w:rPr>
              <w:t>atribuirii</w:t>
            </w:r>
            <w:proofErr w:type="spellEnd"/>
            <w:r w:rsidRPr="00FB1470">
              <w:rPr>
                <w:lang w:val="en-US"/>
              </w:rPr>
              <w:t xml:space="preserve"> </w:t>
            </w:r>
            <w:proofErr w:type="spellStart"/>
            <w:r w:rsidRPr="00FB1470">
              <w:rPr>
                <w:lang w:val="en-US"/>
              </w:rPr>
              <w:t>lui</w:t>
            </w:r>
            <w:proofErr w:type="spellEnd"/>
            <w:r w:rsidRPr="00FB1470">
              <w:rPr>
                <w:lang w:val="en-US"/>
              </w:rPr>
              <w:t xml:space="preserve">, </w:t>
            </w:r>
            <w:proofErr w:type="spellStart"/>
            <w:r w:rsidRPr="00FB1470">
              <w:rPr>
                <w:lang w:val="en-US"/>
              </w:rPr>
              <w:t>în</w:t>
            </w:r>
            <w:proofErr w:type="spellEnd"/>
            <w:r w:rsidRPr="00FB1470">
              <w:rPr>
                <w:lang w:val="en-US"/>
              </w:rPr>
              <w:t xml:space="preserve"> una </w:t>
            </w:r>
            <w:proofErr w:type="spellStart"/>
            <w:r w:rsidRPr="00FB1470">
              <w:rPr>
                <w:lang w:val="en-US"/>
              </w:rPr>
              <w:t>dintre</w:t>
            </w:r>
            <w:proofErr w:type="spellEnd"/>
            <w:r w:rsidRPr="00FB1470">
              <w:rPr>
                <w:lang w:val="en-US"/>
              </w:rPr>
              <w:t xml:space="preserve"> </w:t>
            </w:r>
            <w:proofErr w:type="spellStart"/>
            <w:r w:rsidRPr="00FB1470">
              <w:rPr>
                <w:lang w:val="en-US"/>
              </w:rPr>
              <w:t>situaţiile</w:t>
            </w:r>
            <w:proofErr w:type="spellEnd"/>
            <w:r w:rsidRPr="00FB1470">
              <w:rPr>
                <w:lang w:val="en-US"/>
              </w:rPr>
              <w:t xml:space="preserve"> care </w:t>
            </w:r>
            <w:proofErr w:type="spellStart"/>
            <w:r w:rsidRPr="00FB1470">
              <w:rPr>
                <w:lang w:val="en-US"/>
              </w:rPr>
              <w:t>ar</w:t>
            </w:r>
            <w:proofErr w:type="spellEnd"/>
            <w:r w:rsidRPr="00FB1470">
              <w:rPr>
                <w:lang w:val="en-US"/>
              </w:rPr>
              <w:t xml:space="preserve"> fi </w:t>
            </w:r>
            <w:proofErr w:type="spellStart"/>
            <w:r w:rsidRPr="00FB1470">
              <w:rPr>
                <w:lang w:val="en-US"/>
              </w:rPr>
              <w:t>determinat</w:t>
            </w:r>
            <w:proofErr w:type="spellEnd"/>
            <w:r w:rsidRPr="00FB1470">
              <w:rPr>
                <w:lang w:val="en-US"/>
              </w:rPr>
              <w:t xml:space="preserve"> </w:t>
            </w:r>
            <w:proofErr w:type="spellStart"/>
            <w:r w:rsidRPr="00FB1470">
              <w:rPr>
                <w:lang w:val="en-US"/>
              </w:rPr>
              <w:t>excluderea</w:t>
            </w:r>
            <w:proofErr w:type="spellEnd"/>
            <w:r w:rsidRPr="00FB1470">
              <w:rPr>
                <w:lang w:val="en-US"/>
              </w:rPr>
              <w:t xml:space="preserve"> </w:t>
            </w:r>
            <w:proofErr w:type="spellStart"/>
            <w:r w:rsidRPr="00FB1470">
              <w:rPr>
                <w:lang w:val="en-US"/>
              </w:rPr>
              <w:t>sa</w:t>
            </w:r>
            <w:proofErr w:type="spellEnd"/>
            <w:r w:rsidRPr="00FB1470">
              <w:rPr>
                <w:lang w:val="en-US"/>
              </w:rPr>
              <w:t xml:space="preserve"> din </w:t>
            </w:r>
            <w:proofErr w:type="spellStart"/>
            <w:r w:rsidRPr="00FB1470">
              <w:rPr>
                <w:lang w:val="en-US"/>
              </w:rPr>
              <w:t>proce</w:t>
            </w:r>
            <w:r w:rsidR="00C33344" w:rsidRPr="00FB1470">
              <w:rPr>
                <w:lang w:val="en-US"/>
              </w:rPr>
              <w:t>dura</w:t>
            </w:r>
            <w:proofErr w:type="spellEnd"/>
            <w:r w:rsidR="00C33344" w:rsidRPr="00FB1470">
              <w:rPr>
                <w:lang w:val="en-US"/>
              </w:rPr>
              <w:t xml:space="preserve"> de </w:t>
            </w:r>
            <w:proofErr w:type="spellStart"/>
            <w:r w:rsidR="00C33344" w:rsidRPr="00FB1470">
              <w:rPr>
                <w:lang w:val="en-US"/>
              </w:rPr>
              <w:t>atribuire</w:t>
            </w:r>
            <w:proofErr w:type="spellEnd"/>
            <w:r w:rsidR="00C33344" w:rsidRPr="00FB1470">
              <w:rPr>
                <w:lang w:val="en-US"/>
              </w:rPr>
              <w:t xml:space="preserve"> </w:t>
            </w:r>
            <w:proofErr w:type="spellStart"/>
            <w:r w:rsidR="00C33344" w:rsidRPr="00FB1470">
              <w:rPr>
                <w:lang w:val="en-US"/>
              </w:rPr>
              <w:t>potrivit</w:t>
            </w:r>
            <w:proofErr w:type="spellEnd"/>
            <w:r w:rsidR="00C33344" w:rsidRPr="00FB1470">
              <w:rPr>
                <w:lang w:val="en-US"/>
              </w:rPr>
              <w:t xml:space="preserve"> art.</w:t>
            </w:r>
            <w:r w:rsidRPr="00FB1470">
              <w:rPr>
                <w:lang w:val="en-US"/>
              </w:rPr>
              <w:t>19</w:t>
            </w:r>
            <w:r w:rsidR="00802287" w:rsidRPr="00FB1470">
              <w:rPr>
                <w:lang w:val="en-US"/>
              </w:rPr>
              <w:t xml:space="preserve"> al </w:t>
            </w:r>
            <w:proofErr w:type="spellStart"/>
            <w:r w:rsidR="00802287" w:rsidRPr="00FB1470">
              <w:rPr>
                <w:lang w:val="en-US"/>
              </w:rPr>
              <w:t>Legii</w:t>
            </w:r>
            <w:proofErr w:type="spellEnd"/>
            <w:r w:rsidR="00802287" w:rsidRPr="00FB1470">
              <w:rPr>
                <w:lang w:val="en-US"/>
              </w:rPr>
              <w:t xml:space="preserve"> </w:t>
            </w:r>
            <w:r w:rsidR="0060188C" w:rsidRPr="00FB1470">
              <w:rPr>
                <w:lang w:val="en-US"/>
              </w:rPr>
              <w:t>nr.</w:t>
            </w:r>
            <w:r w:rsidR="00802287" w:rsidRPr="00FB1470">
              <w:rPr>
                <w:lang w:val="en-US"/>
              </w:rPr>
              <w:t xml:space="preserve">131/2015 </w:t>
            </w:r>
            <w:proofErr w:type="spellStart"/>
            <w:r w:rsidR="00802287" w:rsidRPr="00FB1470">
              <w:rPr>
                <w:lang w:val="en-US"/>
              </w:rPr>
              <w:t>privind</w:t>
            </w:r>
            <w:proofErr w:type="spellEnd"/>
            <w:r w:rsidR="00802287" w:rsidRPr="00FB1470">
              <w:rPr>
                <w:lang w:val="en-US"/>
              </w:rPr>
              <w:t xml:space="preserve"> </w:t>
            </w:r>
            <w:proofErr w:type="spellStart"/>
            <w:r w:rsidR="00802287" w:rsidRPr="00FB1470">
              <w:rPr>
                <w:lang w:val="en-US"/>
              </w:rPr>
              <w:t>achizițiile</w:t>
            </w:r>
            <w:proofErr w:type="spellEnd"/>
            <w:r w:rsidR="00802287" w:rsidRPr="00FB1470">
              <w:rPr>
                <w:lang w:val="en-US"/>
              </w:rPr>
              <w:t xml:space="preserve"> </w:t>
            </w:r>
            <w:proofErr w:type="spellStart"/>
            <w:r w:rsidR="00802287" w:rsidRPr="00FB1470">
              <w:rPr>
                <w:lang w:val="en-US"/>
              </w:rPr>
              <w:t>publice</w:t>
            </w:r>
            <w:proofErr w:type="spellEnd"/>
            <w:r w:rsidRPr="00FB1470">
              <w:rPr>
                <w:lang w:val="en-US"/>
              </w:rPr>
              <w:t>;</w:t>
            </w:r>
          </w:p>
          <w:p w14:paraId="6AD9F1B0" w14:textId="77777777" w:rsidR="00E22640" w:rsidRPr="00FB1470" w:rsidRDefault="00E22640" w:rsidP="002F1F16">
            <w:pPr>
              <w:pStyle w:val="af3"/>
              <w:tabs>
                <w:tab w:val="left" w:pos="567"/>
                <w:tab w:val="left" w:pos="2070"/>
              </w:tabs>
              <w:rPr>
                <w:lang w:val="en-US"/>
              </w:rPr>
            </w:pPr>
            <w:r w:rsidRPr="00FB1470">
              <w:rPr>
                <w:lang w:val="en-US"/>
              </w:rPr>
              <w:t xml:space="preserve">    b) </w:t>
            </w:r>
            <w:proofErr w:type="spellStart"/>
            <w:r w:rsidRPr="00FB1470">
              <w:rPr>
                <w:lang w:val="en-US"/>
              </w:rPr>
              <w:t>contractul</w:t>
            </w:r>
            <w:proofErr w:type="spellEnd"/>
            <w:r w:rsidRPr="00FB1470">
              <w:rPr>
                <w:lang w:val="en-US"/>
              </w:rPr>
              <w:t xml:space="preserve"> a </w:t>
            </w:r>
            <w:proofErr w:type="spellStart"/>
            <w:r w:rsidRPr="00FB1470">
              <w:rPr>
                <w:lang w:val="en-US"/>
              </w:rPr>
              <w:t>făcut</w:t>
            </w:r>
            <w:proofErr w:type="spellEnd"/>
            <w:r w:rsidRPr="00FB1470">
              <w:rPr>
                <w:lang w:val="en-US"/>
              </w:rPr>
              <w:t xml:space="preserve"> </w:t>
            </w:r>
            <w:proofErr w:type="spellStart"/>
            <w:r w:rsidRPr="00FB1470">
              <w:rPr>
                <w:lang w:val="en-US"/>
              </w:rPr>
              <w:t>obiectul</w:t>
            </w:r>
            <w:proofErr w:type="spellEnd"/>
            <w:r w:rsidRPr="00FB1470">
              <w:rPr>
                <w:lang w:val="en-US"/>
              </w:rPr>
              <w:t xml:space="preserve"> </w:t>
            </w:r>
            <w:proofErr w:type="spellStart"/>
            <w:r w:rsidRPr="00FB1470">
              <w:rPr>
                <w:lang w:val="en-US"/>
              </w:rPr>
              <w:t>unei</w:t>
            </w:r>
            <w:proofErr w:type="spellEnd"/>
            <w:r w:rsidRPr="00FB1470">
              <w:rPr>
                <w:lang w:val="en-US"/>
              </w:rPr>
              <w:t xml:space="preserve"> </w:t>
            </w:r>
            <w:proofErr w:type="spellStart"/>
            <w:r w:rsidRPr="00FB1470">
              <w:rPr>
                <w:lang w:val="en-US"/>
              </w:rPr>
              <w:t>modificări</w:t>
            </w:r>
            <w:proofErr w:type="spellEnd"/>
            <w:r w:rsidRPr="00FB1470">
              <w:rPr>
                <w:lang w:val="en-US"/>
              </w:rPr>
              <w:t xml:space="preserve"> </w:t>
            </w:r>
            <w:proofErr w:type="spellStart"/>
            <w:r w:rsidRPr="00FB1470">
              <w:rPr>
                <w:lang w:val="en-US"/>
              </w:rPr>
              <w:t>substanțiale</w:t>
            </w:r>
            <w:proofErr w:type="spellEnd"/>
            <w:r w:rsidRPr="00FB1470">
              <w:rPr>
                <w:lang w:val="en-US"/>
              </w:rPr>
              <w:t xml:space="preserve"> care </w:t>
            </w:r>
            <w:proofErr w:type="spellStart"/>
            <w:r w:rsidRPr="00FB1470">
              <w:rPr>
                <w:lang w:val="en-US"/>
              </w:rPr>
              <w:t>necesita</w:t>
            </w:r>
            <w:proofErr w:type="spellEnd"/>
            <w:r w:rsidRPr="00FB1470">
              <w:rPr>
                <w:lang w:val="en-US"/>
              </w:rPr>
              <w:t xml:space="preserve"> o </w:t>
            </w:r>
            <w:proofErr w:type="spellStart"/>
            <w:r w:rsidRPr="00FB1470">
              <w:rPr>
                <w:lang w:val="en-US"/>
              </w:rPr>
              <w:t>nouă</w:t>
            </w:r>
            <w:proofErr w:type="spellEnd"/>
            <w:r w:rsidRPr="00FB1470">
              <w:rPr>
                <w:lang w:val="en-US"/>
              </w:rPr>
              <w:t xml:space="preserve"> </w:t>
            </w:r>
            <w:proofErr w:type="spellStart"/>
            <w:r w:rsidRPr="00FB1470">
              <w:rPr>
                <w:lang w:val="en-US"/>
              </w:rPr>
              <w:t>procedură</w:t>
            </w:r>
            <w:proofErr w:type="spellEnd"/>
            <w:r w:rsidRPr="00FB1470">
              <w:rPr>
                <w:lang w:val="en-US"/>
              </w:rPr>
              <w:t xml:space="preserve"> de </w:t>
            </w:r>
            <w:proofErr w:type="spellStart"/>
            <w:r w:rsidRPr="00FB1470">
              <w:rPr>
                <w:lang w:val="en-US"/>
              </w:rPr>
              <w:t>achiziție</w:t>
            </w:r>
            <w:proofErr w:type="spellEnd"/>
            <w:r w:rsidRPr="00FB1470">
              <w:rPr>
                <w:lang w:val="en-US"/>
              </w:rPr>
              <w:t xml:space="preserve"> </w:t>
            </w:r>
            <w:proofErr w:type="spellStart"/>
            <w:r w:rsidRPr="00FB1470">
              <w:rPr>
                <w:lang w:val="en-US"/>
              </w:rPr>
              <w:t>publică</w:t>
            </w:r>
            <w:proofErr w:type="spellEnd"/>
            <w:r w:rsidRPr="00FB1470">
              <w:rPr>
                <w:lang w:val="en-US"/>
              </w:rPr>
              <w:t xml:space="preserve"> </w:t>
            </w:r>
            <w:proofErr w:type="spellStart"/>
            <w:r w:rsidRPr="00FB1470">
              <w:rPr>
                <w:lang w:val="en-US"/>
              </w:rPr>
              <w:t>în</w:t>
            </w:r>
            <w:proofErr w:type="spellEnd"/>
            <w:r w:rsidRPr="00FB1470">
              <w:rPr>
                <w:lang w:val="en-US"/>
              </w:rPr>
              <w:t xml:space="preserve"> </w:t>
            </w:r>
            <w:proofErr w:type="spellStart"/>
            <w:r w:rsidRPr="00FB1470">
              <w:rPr>
                <w:lang w:val="en-US"/>
              </w:rPr>
              <w:t>conformitate</w:t>
            </w:r>
            <w:proofErr w:type="spellEnd"/>
            <w:r w:rsidRPr="00FB1470">
              <w:rPr>
                <w:lang w:val="en-US"/>
              </w:rPr>
              <w:t xml:space="preserve"> cu art. 76</w:t>
            </w:r>
            <w:r w:rsidR="00802287" w:rsidRPr="00FB1470">
              <w:rPr>
                <w:lang w:val="en-US"/>
              </w:rPr>
              <w:t xml:space="preserve"> al </w:t>
            </w:r>
            <w:proofErr w:type="spellStart"/>
            <w:r w:rsidR="00802287" w:rsidRPr="00FB1470">
              <w:rPr>
                <w:lang w:val="en-US"/>
              </w:rPr>
              <w:t>Legii</w:t>
            </w:r>
            <w:proofErr w:type="spellEnd"/>
            <w:r w:rsidR="00802287" w:rsidRPr="00FB1470">
              <w:rPr>
                <w:lang w:val="en-US"/>
              </w:rPr>
              <w:t xml:space="preserve"> </w:t>
            </w:r>
            <w:r w:rsidR="0060188C" w:rsidRPr="00FB1470">
              <w:rPr>
                <w:lang w:val="en-US"/>
              </w:rPr>
              <w:t>nr.</w:t>
            </w:r>
            <w:r w:rsidR="00802287" w:rsidRPr="00FB1470">
              <w:rPr>
                <w:lang w:val="en-US"/>
              </w:rPr>
              <w:t xml:space="preserve">131/2015 </w:t>
            </w:r>
            <w:proofErr w:type="spellStart"/>
            <w:r w:rsidR="00802287" w:rsidRPr="00FB1470">
              <w:rPr>
                <w:lang w:val="en-US"/>
              </w:rPr>
              <w:t>privind</w:t>
            </w:r>
            <w:proofErr w:type="spellEnd"/>
            <w:r w:rsidR="00802287" w:rsidRPr="00FB1470">
              <w:rPr>
                <w:lang w:val="en-US"/>
              </w:rPr>
              <w:t xml:space="preserve"> </w:t>
            </w:r>
            <w:proofErr w:type="spellStart"/>
            <w:r w:rsidR="00802287" w:rsidRPr="00FB1470">
              <w:rPr>
                <w:lang w:val="en-US"/>
              </w:rPr>
              <w:t>achizițiile</w:t>
            </w:r>
            <w:proofErr w:type="spellEnd"/>
            <w:r w:rsidR="00802287" w:rsidRPr="00FB1470">
              <w:rPr>
                <w:lang w:val="en-US"/>
              </w:rPr>
              <w:t xml:space="preserve"> </w:t>
            </w:r>
            <w:proofErr w:type="spellStart"/>
            <w:r w:rsidR="00802287" w:rsidRPr="00FB1470">
              <w:rPr>
                <w:lang w:val="en-US"/>
              </w:rPr>
              <w:t>publice</w:t>
            </w:r>
            <w:proofErr w:type="spellEnd"/>
            <w:r w:rsidRPr="00FB1470">
              <w:rPr>
                <w:lang w:val="en-US"/>
              </w:rPr>
              <w:t>;</w:t>
            </w:r>
          </w:p>
          <w:p w14:paraId="4619CDD2" w14:textId="77777777" w:rsidR="00E22640" w:rsidRPr="00FB1470" w:rsidRDefault="00E22640" w:rsidP="002F1F16">
            <w:pPr>
              <w:pStyle w:val="af3"/>
              <w:tabs>
                <w:tab w:val="left" w:pos="567"/>
                <w:tab w:val="left" w:pos="2070"/>
              </w:tabs>
              <w:rPr>
                <w:lang w:val="en-US"/>
              </w:rPr>
            </w:pPr>
            <w:r w:rsidRPr="00FB1470">
              <w:rPr>
                <w:lang w:val="en-US"/>
              </w:rPr>
              <w:t xml:space="preserve">    c) </w:t>
            </w:r>
            <w:proofErr w:type="spellStart"/>
            <w:r w:rsidRPr="00FB1470">
              <w:rPr>
                <w:lang w:val="en-US"/>
              </w:rPr>
              <w:t>contractul</w:t>
            </w:r>
            <w:proofErr w:type="spellEnd"/>
            <w:r w:rsidRPr="00FB1470">
              <w:rPr>
                <w:lang w:val="en-US"/>
              </w:rPr>
              <w:t xml:space="preserve"> nu </w:t>
            </w:r>
            <w:proofErr w:type="spellStart"/>
            <w:r w:rsidRPr="00FB1470">
              <w:rPr>
                <w:lang w:val="en-US"/>
              </w:rPr>
              <w:t>ar</w:t>
            </w:r>
            <w:proofErr w:type="spellEnd"/>
            <w:r w:rsidRPr="00FB1470">
              <w:rPr>
                <w:lang w:val="en-US"/>
              </w:rPr>
              <w:t xml:space="preserve"> fi </w:t>
            </w:r>
            <w:proofErr w:type="spellStart"/>
            <w:r w:rsidRPr="00FB1470">
              <w:rPr>
                <w:lang w:val="en-US"/>
              </w:rPr>
              <w:t>trebuit</w:t>
            </w:r>
            <w:proofErr w:type="spellEnd"/>
            <w:r w:rsidRPr="00FB1470">
              <w:rPr>
                <w:lang w:val="en-US"/>
              </w:rPr>
              <w:t xml:space="preserve"> </w:t>
            </w:r>
            <w:proofErr w:type="spellStart"/>
            <w:r w:rsidRPr="00FB1470">
              <w:rPr>
                <w:lang w:val="en-US"/>
              </w:rPr>
              <w:t>să</w:t>
            </w:r>
            <w:proofErr w:type="spellEnd"/>
            <w:r w:rsidRPr="00FB1470">
              <w:rPr>
                <w:lang w:val="en-US"/>
              </w:rPr>
              <w:t xml:space="preserve"> fie </w:t>
            </w:r>
            <w:proofErr w:type="spellStart"/>
            <w:r w:rsidRPr="00FB1470">
              <w:rPr>
                <w:lang w:val="en-US"/>
              </w:rPr>
              <w:t>atribui</w:t>
            </w:r>
            <w:r w:rsidR="00C33344" w:rsidRPr="00FB1470">
              <w:rPr>
                <w:lang w:val="en-US"/>
              </w:rPr>
              <w:t>t</w:t>
            </w:r>
            <w:proofErr w:type="spellEnd"/>
            <w:r w:rsidR="00C33344" w:rsidRPr="00FB1470">
              <w:rPr>
                <w:lang w:val="en-US"/>
              </w:rPr>
              <w:t xml:space="preserve"> </w:t>
            </w:r>
            <w:proofErr w:type="spellStart"/>
            <w:r w:rsidR="00C33344" w:rsidRPr="00FB1470">
              <w:rPr>
                <w:lang w:val="en-US"/>
              </w:rPr>
              <w:t>contractantului</w:t>
            </w:r>
            <w:proofErr w:type="spellEnd"/>
            <w:r w:rsidR="00C33344" w:rsidRPr="00FB1470">
              <w:rPr>
                <w:lang w:val="en-US"/>
              </w:rPr>
              <w:t xml:space="preserve"> </w:t>
            </w:r>
            <w:proofErr w:type="spellStart"/>
            <w:r w:rsidR="00C33344" w:rsidRPr="00FB1470">
              <w:rPr>
                <w:lang w:val="en-US"/>
              </w:rPr>
              <w:t>respectiv</w:t>
            </w:r>
            <w:proofErr w:type="spellEnd"/>
            <w:r w:rsidR="00C33344" w:rsidRPr="00FB1470">
              <w:rPr>
                <w:lang w:val="en-US"/>
              </w:rPr>
              <w:t xml:space="preserve">, </w:t>
            </w:r>
            <w:proofErr w:type="spellStart"/>
            <w:r w:rsidR="00C33344" w:rsidRPr="00FB1470">
              <w:rPr>
                <w:lang w:val="en-US"/>
              </w:rPr>
              <w:t>avâ</w:t>
            </w:r>
            <w:r w:rsidRPr="00FB1470">
              <w:rPr>
                <w:lang w:val="en-US"/>
              </w:rPr>
              <w:t>nd</w:t>
            </w:r>
            <w:proofErr w:type="spellEnd"/>
            <w:r w:rsidRPr="00FB1470">
              <w:rPr>
                <w:lang w:val="en-US"/>
              </w:rPr>
              <w:t xml:space="preserve"> </w:t>
            </w:r>
            <w:proofErr w:type="spellStart"/>
            <w:r w:rsidRPr="00FB1470">
              <w:rPr>
                <w:lang w:val="en-US"/>
              </w:rPr>
              <w:t>în</w:t>
            </w:r>
            <w:proofErr w:type="spellEnd"/>
            <w:r w:rsidRPr="00FB1470">
              <w:rPr>
                <w:lang w:val="en-US"/>
              </w:rPr>
              <w:t xml:space="preserve"> </w:t>
            </w:r>
            <w:proofErr w:type="spellStart"/>
            <w:r w:rsidRPr="00FB1470">
              <w:rPr>
                <w:lang w:val="en-US"/>
              </w:rPr>
              <w:t>vedere</w:t>
            </w:r>
            <w:proofErr w:type="spellEnd"/>
            <w:r w:rsidRPr="00FB1470">
              <w:rPr>
                <w:lang w:val="en-US"/>
              </w:rPr>
              <w:t xml:space="preserve"> o </w:t>
            </w:r>
            <w:proofErr w:type="spellStart"/>
            <w:r w:rsidRPr="00FB1470">
              <w:rPr>
                <w:lang w:val="en-US"/>
              </w:rPr>
              <w:t>încălcare</w:t>
            </w:r>
            <w:proofErr w:type="spellEnd"/>
            <w:r w:rsidRPr="00FB1470">
              <w:rPr>
                <w:lang w:val="en-US"/>
              </w:rPr>
              <w:t xml:space="preserve"> </w:t>
            </w:r>
            <w:proofErr w:type="spellStart"/>
            <w:r w:rsidRPr="00FB1470">
              <w:rPr>
                <w:lang w:val="en-US"/>
              </w:rPr>
              <w:t>gravă</w:t>
            </w:r>
            <w:proofErr w:type="spellEnd"/>
            <w:r w:rsidRPr="00FB1470">
              <w:rPr>
                <w:lang w:val="en-US"/>
              </w:rPr>
              <w:t xml:space="preserve"> </w:t>
            </w:r>
            <w:proofErr w:type="gramStart"/>
            <w:r w:rsidRPr="00FB1470">
              <w:rPr>
                <w:lang w:val="en-US"/>
              </w:rPr>
              <w:t>a</w:t>
            </w:r>
            <w:proofErr w:type="gramEnd"/>
            <w:r w:rsidRPr="00FB1470">
              <w:rPr>
                <w:lang w:val="en-US"/>
              </w:rPr>
              <w:t xml:space="preserve"> </w:t>
            </w:r>
            <w:proofErr w:type="spellStart"/>
            <w:r w:rsidRPr="00FB1470">
              <w:rPr>
                <w:lang w:val="en-US"/>
              </w:rPr>
              <w:t>obligaţiilor</w:t>
            </w:r>
            <w:proofErr w:type="spellEnd"/>
            <w:r w:rsidRPr="00FB1470">
              <w:rPr>
                <w:lang w:val="en-US"/>
              </w:rPr>
              <w:t xml:space="preserve"> </w:t>
            </w:r>
            <w:proofErr w:type="spellStart"/>
            <w:r w:rsidRPr="00FB1470">
              <w:rPr>
                <w:lang w:val="en-US"/>
              </w:rPr>
              <w:t>ce</w:t>
            </w:r>
            <w:proofErr w:type="spellEnd"/>
            <w:r w:rsidRPr="00FB1470">
              <w:rPr>
                <w:lang w:val="en-US"/>
              </w:rPr>
              <w:t xml:space="preserve"> </w:t>
            </w:r>
            <w:proofErr w:type="spellStart"/>
            <w:r w:rsidRPr="00FB1470">
              <w:rPr>
                <w:lang w:val="en-US"/>
              </w:rPr>
              <w:t>rezultă</w:t>
            </w:r>
            <w:proofErr w:type="spellEnd"/>
            <w:r w:rsidRPr="00FB1470">
              <w:rPr>
                <w:lang w:val="en-US"/>
              </w:rPr>
              <w:t xml:space="preserve"> din </w:t>
            </w:r>
            <w:proofErr w:type="spellStart"/>
            <w:r w:rsidR="00802287" w:rsidRPr="00FB1470">
              <w:rPr>
                <w:lang w:val="en-US"/>
              </w:rPr>
              <w:t>Legea</w:t>
            </w:r>
            <w:proofErr w:type="spellEnd"/>
            <w:r w:rsidR="00802287" w:rsidRPr="00FB1470">
              <w:rPr>
                <w:lang w:val="en-US"/>
              </w:rPr>
              <w:t xml:space="preserve"> </w:t>
            </w:r>
            <w:r w:rsidR="0060188C" w:rsidRPr="00FB1470">
              <w:rPr>
                <w:lang w:val="en-US"/>
              </w:rPr>
              <w:t>nr.</w:t>
            </w:r>
            <w:r w:rsidR="00802287" w:rsidRPr="00FB1470">
              <w:rPr>
                <w:lang w:val="en-US"/>
              </w:rPr>
              <w:t xml:space="preserve">131/2015 </w:t>
            </w:r>
            <w:proofErr w:type="spellStart"/>
            <w:r w:rsidR="00802287" w:rsidRPr="00FB1470">
              <w:rPr>
                <w:lang w:val="en-US"/>
              </w:rPr>
              <w:t>priviind</w:t>
            </w:r>
            <w:proofErr w:type="spellEnd"/>
            <w:r w:rsidR="00802287" w:rsidRPr="00FB1470">
              <w:rPr>
                <w:lang w:val="en-US"/>
              </w:rPr>
              <w:t xml:space="preserve"> </w:t>
            </w:r>
            <w:proofErr w:type="spellStart"/>
            <w:r w:rsidR="00802287" w:rsidRPr="00FB1470">
              <w:rPr>
                <w:lang w:val="en-US"/>
              </w:rPr>
              <w:t>achizițiile</w:t>
            </w:r>
            <w:proofErr w:type="spellEnd"/>
            <w:r w:rsidR="00802287" w:rsidRPr="00FB1470">
              <w:rPr>
                <w:lang w:val="en-US"/>
              </w:rPr>
              <w:t xml:space="preserve"> </w:t>
            </w:r>
            <w:proofErr w:type="spellStart"/>
            <w:r w:rsidR="00802287" w:rsidRPr="00FB1470">
              <w:rPr>
                <w:lang w:val="en-US"/>
              </w:rPr>
              <w:t>publice</w:t>
            </w:r>
            <w:proofErr w:type="spellEnd"/>
            <w:r w:rsidRPr="00FB1470">
              <w:rPr>
                <w:lang w:val="en-US"/>
              </w:rPr>
              <w:t xml:space="preserve"> </w:t>
            </w:r>
            <w:proofErr w:type="spellStart"/>
            <w:r w:rsidRPr="00FB1470">
              <w:rPr>
                <w:lang w:val="en-US"/>
              </w:rPr>
              <w:t>și</w:t>
            </w:r>
            <w:proofErr w:type="spellEnd"/>
            <w:r w:rsidRPr="00FB1470">
              <w:rPr>
                <w:lang w:val="en-US"/>
              </w:rPr>
              <w:t>/</w:t>
            </w:r>
            <w:proofErr w:type="spellStart"/>
            <w:r w:rsidRPr="00FB1470">
              <w:rPr>
                <w:lang w:val="en-US"/>
              </w:rPr>
              <w:t>sau</w:t>
            </w:r>
            <w:proofErr w:type="spellEnd"/>
            <w:r w:rsidRPr="00FB1470">
              <w:rPr>
                <w:lang w:val="en-US"/>
              </w:rPr>
              <w:t xml:space="preserve"> </w:t>
            </w:r>
            <w:proofErr w:type="spellStart"/>
            <w:r w:rsidRPr="00FB1470">
              <w:rPr>
                <w:lang w:val="en-US"/>
              </w:rPr>
              <w:t>tratatele</w:t>
            </w:r>
            <w:proofErr w:type="spellEnd"/>
            <w:r w:rsidRPr="00FB1470">
              <w:rPr>
                <w:lang w:val="en-US"/>
              </w:rPr>
              <w:t xml:space="preserve"> </w:t>
            </w:r>
            <w:proofErr w:type="spellStart"/>
            <w:r w:rsidRPr="00FB1470">
              <w:rPr>
                <w:lang w:val="en-US"/>
              </w:rPr>
              <w:t>internaţionale</w:t>
            </w:r>
            <w:proofErr w:type="spellEnd"/>
            <w:r w:rsidRPr="00FB1470">
              <w:rPr>
                <w:lang w:val="en-US"/>
              </w:rPr>
              <w:t xml:space="preserve"> la care Republica Moldova </w:t>
            </w:r>
            <w:proofErr w:type="spellStart"/>
            <w:r w:rsidRPr="00FB1470">
              <w:rPr>
                <w:lang w:val="en-US"/>
              </w:rPr>
              <w:t>este</w:t>
            </w:r>
            <w:proofErr w:type="spellEnd"/>
            <w:r w:rsidRPr="00FB1470">
              <w:rPr>
                <w:lang w:val="en-US"/>
              </w:rPr>
              <w:t xml:space="preserve"> </w:t>
            </w:r>
            <w:proofErr w:type="spellStart"/>
            <w:r w:rsidRPr="00FB1470">
              <w:rPr>
                <w:lang w:val="en-US"/>
              </w:rPr>
              <w:t>parte</w:t>
            </w:r>
            <w:proofErr w:type="spellEnd"/>
            <w:r w:rsidRPr="00FB1470">
              <w:rPr>
                <w:lang w:val="en-US"/>
              </w:rPr>
              <w:t xml:space="preserve">, care a </w:t>
            </w:r>
            <w:proofErr w:type="spellStart"/>
            <w:r w:rsidRPr="00FB1470">
              <w:rPr>
                <w:lang w:val="en-US"/>
              </w:rPr>
              <w:t>fost</w:t>
            </w:r>
            <w:proofErr w:type="spellEnd"/>
            <w:r w:rsidRPr="00FB1470">
              <w:rPr>
                <w:lang w:val="en-US"/>
              </w:rPr>
              <w:t xml:space="preserve"> </w:t>
            </w:r>
            <w:proofErr w:type="spellStart"/>
            <w:r w:rsidRPr="00FB1470">
              <w:rPr>
                <w:lang w:val="en-US"/>
              </w:rPr>
              <w:t>constatată</w:t>
            </w:r>
            <w:proofErr w:type="spellEnd"/>
            <w:r w:rsidRPr="00FB1470">
              <w:rPr>
                <w:lang w:val="en-US"/>
              </w:rPr>
              <w:t xml:space="preserve"> </w:t>
            </w:r>
            <w:proofErr w:type="spellStart"/>
            <w:r w:rsidRPr="00FB1470">
              <w:rPr>
                <w:lang w:val="en-US"/>
              </w:rPr>
              <w:t>printr</w:t>
            </w:r>
            <w:proofErr w:type="spellEnd"/>
            <w:r w:rsidRPr="00FB1470">
              <w:rPr>
                <w:lang w:val="en-US"/>
              </w:rPr>
              <w:t xml:space="preserve">-o </w:t>
            </w:r>
            <w:proofErr w:type="spellStart"/>
            <w:r w:rsidRPr="00FB1470">
              <w:rPr>
                <w:lang w:val="en-US"/>
              </w:rPr>
              <w:t>decizie</w:t>
            </w:r>
            <w:proofErr w:type="spellEnd"/>
            <w:r w:rsidRPr="00FB1470">
              <w:rPr>
                <w:lang w:val="en-US"/>
              </w:rPr>
              <w:t xml:space="preserve"> a </w:t>
            </w:r>
            <w:proofErr w:type="spellStart"/>
            <w:r w:rsidRPr="00FB1470">
              <w:rPr>
                <w:lang w:val="en-US"/>
              </w:rPr>
              <w:t>unei</w:t>
            </w:r>
            <w:proofErr w:type="spellEnd"/>
            <w:r w:rsidRPr="00FB1470">
              <w:rPr>
                <w:lang w:val="en-US"/>
              </w:rPr>
              <w:t xml:space="preserve"> </w:t>
            </w:r>
            <w:proofErr w:type="spellStart"/>
            <w:r w:rsidRPr="00FB1470">
              <w:rPr>
                <w:lang w:val="en-US"/>
              </w:rPr>
              <w:t>instanțe</w:t>
            </w:r>
            <w:proofErr w:type="spellEnd"/>
            <w:r w:rsidRPr="00FB1470">
              <w:rPr>
                <w:lang w:val="en-US"/>
              </w:rPr>
              <w:t xml:space="preserve"> </w:t>
            </w:r>
            <w:proofErr w:type="spellStart"/>
            <w:r w:rsidRPr="00FB1470">
              <w:rPr>
                <w:lang w:val="en-US"/>
              </w:rPr>
              <w:t>judecătorești</w:t>
            </w:r>
            <w:proofErr w:type="spellEnd"/>
            <w:r w:rsidRPr="00FB1470">
              <w:rPr>
                <w:lang w:val="en-US"/>
              </w:rPr>
              <w:t xml:space="preserve"> </w:t>
            </w:r>
            <w:proofErr w:type="spellStart"/>
            <w:r w:rsidRPr="00FB1470">
              <w:rPr>
                <w:lang w:val="en-US"/>
              </w:rPr>
              <w:t>naționale</w:t>
            </w:r>
            <w:proofErr w:type="spellEnd"/>
            <w:r w:rsidRPr="00FB1470">
              <w:rPr>
                <w:lang w:val="en-US"/>
              </w:rPr>
              <w:t xml:space="preserve"> </w:t>
            </w:r>
            <w:proofErr w:type="spellStart"/>
            <w:r w:rsidRPr="00FB1470">
              <w:rPr>
                <w:lang w:val="en-US"/>
              </w:rPr>
              <w:t>sau</w:t>
            </w:r>
            <w:proofErr w:type="spellEnd"/>
            <w:r w:rsidRPr="00FB1470">
              <w:rPr>
                <w:lang w:val="en-US"/>
              </w:rPr>
              <w:t xml:space="preserve">, </w:t>
            </w:r>
            <w:proofErr w:type="spellStart"/>
            <w:r w:rsidRPr="00FB1470">
              <w:rPr>
                <w:lang w:val="en-US"/>
              </w:rPr>
              <w:t>după</w:t>
            </w:r>
            <w:proofErr w:type="spellEnd"/>
            <w:r w:rsidRPr="00FB1470">
              <w:rPr>
                <w:lang w:val="en-US"/>
              </w:rPr>
              <w:t xml:space="preserve"> </w:t>
            </w:r>
            <w:proofErr w:type="spellStart"/>
            <w:r w:rsidRPr="00FB1470">
              <w:rPr>
                <w:lang w:val="en-US"/>
              </w:rPr>
              <w:t>caz</w:t>
            </w:r>
            <w:proofErr w:type="spellEnd"/>
            <w:r w:rsidRPr="00FB1470">
              <w:rPr>
                <w:lang w:val="en-US"/>
              </w:rPr>
              <w:t xml:space="preserve">, </w:t>
            </w:r>
            <w:proofErr w:type="spellStart"/>
            <w:r w:rsidRPr="00FB1470">
              <w:rPr>
                <w:lang w:val="en-US"/>
              </w:rPr>
              <w:t>internaționale</w:t>
            </w:r>
            <w:proofErr w:type="spellEnd"/>
            <w:r w:rsidRPr="00FB1470">
              <w:rPr>
                <w:lang w:val="en-US"/>
              </w:rPr>
              <w:t>.</w:t>
            </w:r>
          </w:p>
          <w:p w14:paraId="66F9C5E2" w14:textId="77777777" w:rsidR="00E22640" w:rsidRPr="00FB1470" w:rsidRDefault="00E22640" w:rsidP="002F1F16">
            <w:pPr>
              <w:pStyle w:val="af3"/>
              <w:tabs>
                <w:tab w:val="left" w:pos="567"/>
                <w:tab w:val="left" w:pos="2070"/>
              </w:tabs>
              <w:ind w:firstLine="0"/>
              <w:rPr>
                <w:lang w:val="en-US"/>
              </w:rPr>
            </w:pPr>
          </w:p>
          <w:p w14:paraId="17294BB7" w14:textId="77777777" w:rsidR="00460653" w:rsidRPr="00FF430B" w:rsidRDefault="007323B6" w:rsidP="00230934">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264A7271" w14:textId="77777777" w:rsidR="00460653" w:rsidRPr="00FB1470" w:rsidRDefault="007323B6" w:rsidP="00230934">
            <w:pPr>
              <w:pStyle w:val="af3"/>
              <w:numPr>
                <w:ilvl w:val="1"/>
                <w:numId w:val="16"/>
              </w:numPr>
              <w:tabs>
                <w:tab w:val="left" w:pos="567"/>
              </w:tabs>
              <w:ind w:left="0" w:hanging="567"/>
              <w:rPr>
                <w:lang w:val="en-US"/>
              </w:rPr>
            </w:pPr>
            <w:r w:rsidRPr="00FB1470">
              <w:rPr>
                <w:lang w:val="en-US"/>
              </w:rPr>
              <w:t xml:space="preserve">13.1. </w:t>
            </w:r>
            <w:proofErr w:type="spellStart"/>
            <w:r w:rsidR="00460653" w:rsidRPr="00FB1470">
              <w:rPr>
                <w:lang w:val="en-US"/>
              </w:rPr>
              <w:t>Următoarele</w:t>
            </w:r>
            <w:proofErr w:type="spellEnd"/>
            <w:r w:rsidR="00460653" w:rsidRPr="00FB1470">
              <w:rPr>
                <w:lang w:val="en-US"/>
              </w:rPr>
              <w:t xml:space="preserve"> </w:t>
            </w:r>
            <w:proofErr w:type="spellStart"/>
            <w:r w:rsidR="00460653" w:rsidRPr="00FB1470">
              <w:rPr>
                <w:lang w:val="en-US"/>
              </w:rPr>
              <w:t>documente</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citite</w:t>
            </w:r>
            <w:proofErr w:type="spellEnd"/>
            <w:r w:rsidR="00460653" w:rsidRPr="00FB1470">
              <w:rPr>
                <w:lang w:val="en-US"/>
              </w:rPr>
              <w:t xml:space="preserve"> </w:t>
            </w:r>
            <w:proofErr w:type="spellStart"/>
            <w:r w:rsidR="00460653" w:rsidRPr="00FB1470">
              <w:rPr>
                <w:lang w:val="en-US"/>
              </w:rPr>
              <w:t>şi</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interpretate ca </w:t>
            </w:r>
            <w:proofErr w:type="spellStart"/>
            <w:r w:rsidR="00460653" w:rsidRPr="00FB1470">
              <w:rPr>
                <w:lang w:val="en-US"/>
              </w:rPr>
              <w:t>fiind</w:t>
            </w:r>
            <w:proofErr w:type="spellEnd"/>
            <w:r w:rsidR="00460653" w:rsidRPr="00FB1470">
              <w:rPr>
                <w:lang w:val="en-US"/>
              </w:rPr>
              <w:t xml:space="preserve"> </w:t>
            </w:r>
            <w:proofErr w:type="spellStart"/>
            <w:r w:rsidR="00460653" w:rsidRPr="00FB1470">
              <w:rPr>
                <w:lang w:val="en-US"/>
              </w:rPr>
              <w:t>parte</w:t>
            </w:r>
            <w:proofErr w:type="spellEnd"/>
            <w:r w:rsidR="00460653" w:rsidRPr="00FB1470">
              <w:rPr>
                <w:lang w:val="en-US"/>
              </w:rPr>
              <w:t xml:space="preserve"> </w:t>
            </w:r>
            <w:proofErr w:type="spellStart"/>
            <w:r w:rsidR="00460653" w:rsidRPr="00FB1470">
              <w:rPr>
                <w:lang w:val="en-US"/>
              </w:rPr>
              <w:t>integrantă</w:t>
            </w:r>
            <w:proofErr w:type="spellEnd"/>
            <w:r w:rsidR="00460653" w:rsidRPr="00FB1470">
              <w:rPr>
                <w:lang w:val="en-US"/>
              </w:rPr>
              <w:t xml:space="preserve"> a </w:t>
            </w:r>
            <w:proofErr w:type="spellStart"/>
            <w:r w:rsidR="00460653" w:rsidRPr="00FB1470">
              <w:rPr>
                <w:lang w:val="en-US"/>
              </w:rPr>
              <w:t>prezentului</w:t>
            </w:r>
            <w:proofErr w:type="spellEnd"/>
            <w:r w:rsidR="00460653" w:rsidRPr="00FB1470">
              <w:rPr>
                <w:lang w:val="en-US"/>
              </w:rPr>
              <w:t xml:space="preserve"> contract: </w:t>
            </w:r>
          </w:p>
          <w:p w14:paraId="11150D0E" w14:textId="77777777" w:rsidR="00460653" w:rsidRPr="00FF430B" w:rsidRDefault="007323B6" w:rsidP="002F1F16">
            <w:pPr>
              <w:numPr>
                <w:ilvl w:val="0"/>
                <w:numId w:val="13"/>
              </w:numPr>
              <w:tabs>
                <w:tab w:val="left" w:pos="1276"/>
              </w:tabs>
              <w:ind w:left="0" w:hanging="425"/>
              <w:jc w:val="both"/>
            </w:pPr>
            <w:r w:rsidRPr="00FF430B">
              <w:t xml:space="preserve">a) </w:t>
            </w:r>
            <w:r w:rsidR="00460653" w:rsidRPr="00FF430B">
              <w:t>Caietul de sarcini;</w:t>
            </w:r>
          </w:p>
          <w:p w14:paraId="6FA287CF" w14:textId="77777777" w:rsidR="00D379F6" w:rsidRPr="00FF430B" w:rsidRDefault="007323B6" w:rsidP="002F1F16">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4940F31B" w14:textId="1E2E3264" w:rsidR="00460653" w:rsidRPr="00FF430B" w:rsidRDefault="007323B6" w:rsidP="002F1F16">
            <w:pPr>
              <w:numPr>
                <w:ilvl w:val="0"/>
                <w:numId w:val="13"/>
              </w:numPr>
              <w:tabs>
                <w:tab w:val="left" w:pos="1276"/>
              </w:tabs>
              <w:ind w:left="0" w:hanging="425"/>
              <w:jc w:val="both"/>
            </w:pPr>
            <w:r w:rsidRPr="00FF430B">
              <w:t xml:space="preserve">c) </w:t>
            </w:r>
            <w:r w:rsidR="00D74B95" w:rsidRPr="00FF430B">
              <w:t>Propunerea</w:t>
            </w:r>
            <w:r w:rsidR="00234105">
              <w:t xml:space="preserve"> </w:t>
            </w:r>
            <w:r w:rsidR="00460653" w:rsidRPr="00FF430B">
              <w:t>financiară;</w:t>
            </w:r>
          </w:p>
          <w:p w14:paraId="5BBB23A8" w14:textId="77777777" w:rsidR="00460653" w:rsidRPr="00FF430B" w:rsidRDefault="007323B6" w:rsidP="002F1F16">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553BD7F" w14:textId="7F196EAB" w:rsidR="00460653" w:rsidRPr="00FF430B" w:rsidRDefault="007323B6" w:rsidP="002F1F16">
            <w:pPr>
              <w:numPr>
                <w:ilvl w:val="0"/>
                <w:numId w:val="13"/>
              </w:numPr>
              <w:tabs>
                <w:tab w:val="left" w:pos="1276"/>
              </w:tabs>
              <w:ind w:left="0" w:hanging="425"/>
              <w:jc w:val="both"/>
            </w:pPr>
            <w:r w:rsidRPr="00FF430B">
              <w:t xml:space="preserve">e) </w:t>
            </w:r>
            <w:r w:rsidR="00460653" w:rsidRPr="00FF430B">
              <w:t xml:space="preserve">Garanția </w:t>
            </w:r>
            <w:r w:rsidR="00A467F8">
              <w:t xml:space="preserve">bancară pentru ofertă </w:t>
            </w:r>
            <w:r w:rsidR="00460653" w:rsidRPr="00FF430B">
              <w:t>.</w:t>
            </w:r>
          </w:p>
          <w:p w14:paraId="68998654" w14:textId="77777777" w:rsidR="00460653" w:rsidRPr="00FB1470" w:rsidRDefault="007323B6" w:rsidP="00230934">
            <w:pPr>
              <w:pStyle w:val="af3"/>
              <w:numPr>
                <w:ilvl w:val="1"/>
                <w:numId w:val="16"/>
              </w:numPr>
              <w:tabs>
                <w:tab w:val="left" w:pos="567"/>
              </w:tabs>
              <w:ind w:left="0" w:hanging="567"/>
              <w:rPr>
                <w:lang w:val="en-US"/>
              </w:rPr>
            </w:pPr>
            <w:r w:rsidRPr="00FB1470">
              <w:rPr>
                <w:lang w:val="en-US"/>
              </w:rPr>
              <w:t xml:space="preserve">13.2. </w:t>
            </w:r>
            <w:proofErr w:type="spellStart"/>
            <w:r w:rsidR="00460653" w:rsidRPr="00FB1470">
              <w:rPr>
                <w:lang w:val="en-US"/>
              </w:rPr>
              <w:t>Documentele</w:t>
            </w:r>
            <w:proofErr w:type="spellEnd"/>
            <w:r w:rsidR="00460653" w:rsidRPr="00FB1470">
              <w:rPr>
                <w:lang w:val="en-US"/>
              </w:rPr>
              <w:t xml:space="preserve"> </w:t>
            </w:r>
            <w:proofErr w:type="spellStart"/>
            <w:r w:rsidR="00460653" w:rsidRPr="00FB1470">
              <w:rPr>
                <w:lang w:val="en-US"/>
              </w:rPr>
              <w:t>contractului</w:t>
            </w:r>
            <w:proofErr w:type="spellEnd"/>
            <w:r w:rsidR="00460653" w:rsidRPr="00FB1470">
              <w:rPr>
                <w:lang w:val="en-US"/>
              </w:rPr>
              <w:t xml:space="preserve"> </w:t>
            </w:r>
            <w:proofErr w:type="spellStart"/>
            <w:r w:rsidR="00460653" w:rsidRPr="00FB1470">
              <w:rPr>
                <w:lang w:val="en-US"/>
              </w:rPr>
              <w:t>vor</w:t>
            </w:r>
            <w:proofErr w:type="spellEnd"/>
            <w:r w:rsidR="00460653" w:rsidRPr="00FB1470">
              <w:rPr>
                <w:lang w:val="en-US"/>
              </w:rPr>
              <w:t xml:space="preserve"> fi </w:t>
            </w:r>
            <w:proofErr w:type="spellStart"/>
            <w:r w:rsidR="00460653" w:rsidRPr="00FB1470">
              <w:rPr>
                <w:lang w:val="en-US"/>
              </w:rPr>
              <w:t>întocmite</w:t>
            </w:r>
            <w:proofErr w:type="spellEnd"/>
            <w:r w:rsidR="00460653" w:rsidRPr="00FB1470">
              <w:rPr>
                <w:lang w:val="en-US"/>
              </w:rPr>
              <w:t xml:space="preserve"> </w:t>
            </w:r>
            <w:proofErr w:type="spellStart"/>
            <w:r w:rsidR="00460653" w:rsidRPr="00FB1470">
              <w:rPr>
                <w:lang w:val="en-US"/>
              </w:rPr>
              <w:t>în</w:t>
            </w:r>
            <w:proofErr w:type="spellEnd"/>
            <w:r w:rsidR="00460653" w:rsidRPr="00FB1470">
              <w:rPr>
                <w:lang w:val="en-US"/>
              </w:rPr>
              <w:t xml:space="preserve"> </w:t>
            </w:r>
            <w:proofErr w:type="spellStart"/>
            <w:r w:rsidR="00460653" w:rsidRPr="00FB1470">
              <w:rPr>
                <w:lang w:val="en-US"/>
              </w:rPr>
              <w:t>limba</w:t>
            </w:r>
            <w:proofErr w:type="spellEnd"/>
            <w:r w:rsidR="00460653" w:rsidRPr="00FB1470">
              <w:rPr>
                <w:lang w:val="en-US"/>
              </w:rPr>
              <w:t xml:space="preserve"> </w:t>
            </w:r>
            <w:proofErr w:type="spellStart"/>
            <w:r w:rsidR="00460653" w:rsidRPr="00FB1470">
              <w:rPr>
                <w:lang w:val="en-US"/>
              </w:rPr>
              <w:t>română</w:t>
            </w:r>
            <w:proofErr w:type="spellEnd"/>
            <w:r w:rsidR="00460653" w:rsidRPr="00FB1470">
              <w:rPr>
                <w:lang w:val="en-US"/>
              </w:rPr>
              <w:t>.</w:t>
            </w:r>
          </w:p>
          <w:p w14:paraId="64C33282" w14:textId="77777777" w:rsidR="00D379F6" w:rsidRPr="00FB1470" w:rsidRDefault="007323B6" w:rsidP="00230934">
            <w:pPr>
              <w:pStyle w:val="af3"/>
              <w:numPr>
                <w:ilvl w:val="1"/>
                <w:numId w:val="16"/>
              </w:numPr>
              <w:tabs>
                <w:tab w:val="left" w:pos="567"/>
              </w:tabs>
              <w:ind w:left="0" w:hanging="567"/>
              <w:rPr>
                <w:lang w:val="en-US"/>
              </w:rPr>
            </w:pPr>
            <w:r w:rsidRPr="00FB1470">
              <w:rPr>
                <w:lang w:val="en-US"/>
              </w:rPr>
              <w:t>13.</w:t>
            </w:r>
            <w:r w:rsidR="001873A6" w:rsidRPr="00FB1470">
              <w:rPr>
                <w:lang w:val="en-US"/>
              </w:rPr>
              <w:t>3</w:t>
            </w:r>
            <w:r w:rsidRPr="00FB1470">
              <w:rPr>
                <w:lang w:val="en-US"/>
              </w:rPr>
              <w:t xml:space="preserve">. </w:t>
            </w:r>
            <w:proofErr w:type="spellStart"/>
            <w:r w:rsidR="00D379F6" w:rsidRPr="00FB1470">
              <w:rPr>
                <w:lang w:val="en-US"/>
              </w:rPr>
              <w:t>Prezentul</w:t>
            </w:r>
            <w:proofErr w:type="spellEnd"/>
            <w:r w:rsidR="00D379F6" w:rsidRPr="00FB1470">
              <w:rPr>
                <w:lang w:val="en-US"/>
              </w:rPr>
              <w:t xml:space="preserve"> Contract </w:t>
            </w:r>
            <w:proofErr w:type="spellStart"/>
            <w:r w:rsidR="00D379F6" w:rsidRPr="00FB1470">
              <w:rPr>
                <w:lang w:val="en-US"/>
              </w:rPr>
              <w:t>reprezintă</w:t>
            </w:r>
            <w:proofErr w:type="spellEnd"/>
            <w:r w:rsidR="00D379F6" w:rsidRPr="00FB1470">
              <w:rPr>
                <w:lang w:val="en-US"/>
              </w:rPr>
              <w:t xml:space="preserve"> </w:t>
            </w:r>
            <w:proofErr w:type="spellStart"/>
            <w:r w:rsidR="00D379F6" w:rsidRPr="00FB1470">
              <w:rPr>
                <w:lang w:val="en-US"/>
              </w:rPr>
              <w:t>acordul</w:t>
            </w:r>
            <w:proofErr w:type="spellEnd"/>
            <w:r w:rsidR="00D379F6" w:rsidRPr="00FB1470">
              <w:rPr>
                <w:lang w:val="en-US"/>
              </w:rPr>
              <w:t xml:space="preserve"> de </w:t>
            </w:r>
            <w:proofErr w:type="spellStart"/>
            <w:r w:rsidR="00D379F6" w:rsidRPr="00FB1470">
              <w:rPr>
                <w:lang w:val="en-US"/>
              </w:rPr>
              <w:t>voinţă</w:t>
            </w:r>
            <w:proofErr w:type="spellEnd"/>
            <w:r w:rsidR="00D379F6" w:rsidRPr="00FB1470">
              <w:rPr>
                <w:lang w:val="en-US"/>
              </w:rPr>
              <w:t xml:space="preserve"> al </w:t>
            </w:r>
            <w:proofErr w:type="spellStart"/>
            <w:r w:rsidR="00D379F6" w:rsidRPr="00FB1470">
              <w:rPr>
                <w:lang w:val="en-US"/>
              </w:rPr>
              <w:t>părţilorşi</w:t>
            </w:r>
            <w:proofErr w:type="spellEnd"/>
            <w:r w:rsidR="00D379F6" w:rsidRPr="00FB1470">
              <w:rPr>
                <w:lang w:val="en-US"/>
              </w:rPr>
              <w:t xml:space="preserve"> se </w:t>
            </w:r>
            <w:proofErr w:type="spellStart"/>
            <w:r w:rsidR="00D379F6" w:rsidRPr="00FB1470">
              <w:rPr>
                <w:lang w:val="en-US"/>
              </w:rPr>
              <w:t>consideră</w:t>
            </w:r>
            <w:proofErr w:type="spellEnd"/>
            <w:r w:rsidR="00D379F6" w:rsidRPr="00FB1470">
              <w:rPr>
                <w:lang w:val="en-US"/>
              </w:rPr>
              <w:t xml:space="preserve"> </w:t>
            </w:r>
            <w:proofErr w:type="spellStart"/>
            <w:r w:rsidR="00D379F6" w:rsidRPr="00FB1470">
              <w:rPr>
                <w:lang w:val="en-US"/>
              </w:rPr>
              <w:t>semnat</w:t>
            </w:r>
            <w:proofErr w:type="spellEnd"/>
            <w:r w:rsidR="00D379F6" w:rsidRPr="00FB1470">
              <w:rPr>
                <w:lang w:val="en-US"/>
              </w:rPr>
              <w:t xml:space="preserve"> la data </w:t>
            </w:r>
            <w:proofErr w:type="spellStart"/>
            <w:r w:rsidR="00D379F6" w:rsidRPr="00FB1470">
              <w:rPr>
                <w:lang w:val="en-US"/>
              </w:rPr>
              <w:t>aplicării</w:t>
            </w:r>
            <w:proofErr w:type="spellEnd"/>
            <w:r w:rsidR="00D379F6" w:rsidRPr="00FB1470">
              <w:rPr>
                <w:lang w:val="en-US"/>
              </w:rPr>
              <w:t xml:space="preserve"> </w:t>
            </w:r>
            <w:proofErr w:type="spellStart"/>
            <w:r w:rsidR="00D379F6" w:rsidRPr="00FB1470">
              <w:rPr>
                <w:lang w:val="en-US"/>
              </w:rPr>
              <w:t>ultimei</w:t>
            </w:r>
            <w:proofErr w:type="spellEnd"/>
            <w:r w:rsidR="00D379F6" w:rsidRPr="00FB1470">
              <w:rPr>
                <w:lang w:val="en-US"/>
              </w:rPr>
              <w:t xml:space="preserve"> </w:t>
            </w:r>
            <w:proofErr w:type="spellStart"/>
            <w:r w:rsidR="00D379F6" w:rsidRPr="00FB1470">
              <w:rPr>
                <w:lang w:val="en-US"/>
              </w:rPr>
              <w:t>semnături</w:t>
            </w:r>
            <w:proofErr w:type="spellEnd"/>
            <w:r w:rsidR="00D379F6" w:rsidRPr="00FB1470">
              <w:rPr>
                <w:lang w:val="en-US"/>
              </w:rPr>
              <w:t xml:space="preserve"> de </w:t>
            </w:r>
            <w:proofErr w:type="spellStart"/>
            <w:r w:rsidR="00D379F6" w:rsidRPr="00FB1470">
              <w:rPr>
                <w:lang w:val="en-US"/>
              </w:rPr>
              <w:t>către</w:t>
            </w:r>
            <w:proofErr w:type="spellEnd"/>
            <w:r w:rsidR="00D379F6" w:rsidRPr="00FB1470">
              <w:rPr>
                <w:lang w:val="en-US"/>
              </w:rPr>
              <w:t xml:space="preserve"> una </w:t>
            </w:r>
            <w:proofErr w:type="spellStart"/>
            <w:r w:rsidR="00D379F6" w:rsidRPr="00FB1470">
              <w:rPr>
                <w:lang w:val="en-US"/>
              </w:rPr>
              <w:t>dintre</w:t>
            </w:r>
            <w:proofErr w:type="spellEnd"/>
            <w:r w:rsidR="00D379F6" w:rsidRPr="00FB1470">
              <w:rPr>
                <w:lang w:val="en-US"/>
              </w:rPr>
              <w:t xml:space="preserve"> </w:t>
            </w:r>
            <w:proofErr w:type="spellStart"/>
            <w:r w:rsidR="00D379F6" w:rsidRPr="00FB1470">
              <w:rPr>
                <w:lang w:val="en-US"/>
              </w:rPr>
              <w:t>părți</w:t>
            </w:r>
            <w:proofErr w:type="spellEnd"/>
            <w:r w:rsidR="00D379F6" w:rsidRPr="00FB1470">
              <w:rPr>
                <w:lang w:val="en-US"/>
              </w:rPr>
              <w:t>.</w:t>
            </w:r>
          </w:p>
          <w:p w14:paraId="2F7597F1" w14:textId="28EDB0D7" w:rsidR="00460653" w:rsidRPr="00FB1470" w:rsidRDefault="007323B6" w:rsidP="00230934">
            <w:pPr>
              <w:pStyle w:val="af3"/>
              <w:numPr>
                <w:ilvl w:val="1"/>
                <w:numId w:val="16"/>
              </w:numPr>
              <w:tabs>
                <w:tab w:val="left" w:pos="567"/>
                <w:tab w:val="left" w:pos="4005"/>
              </w:tabs>
              <w:ind w:left="0" w:hanging="567"/>
              <w:contextualSpacing/>
              <w:rPr>
                <w:lang w:val="en-US"/>
              </w:rPr>
            </w:pPr>
            <w:r w:rsidRPr="00FB1470">
              <w:rPr>
                <w:lang w:val="en-US"/>
              </w:rPr>
              <w:t>13.</w:t>
            </w:r>
            <w:r w:rsidR="001873A6" w:rsidRPr="00FB1470">
              <w:rPr>
                <w:lang w:val="en-US"/>
              </w:rPr>
              <w:t>4</w:t>
            </w:r>
            <w:r w:rsidRPr="00FB1470">
              <w:rPr>
                <w:lang w:val="en-US"/>
              </w:rPr>
              <w:t xml:space="preserve">. </w:t>
            </w:r>
            <w:proofErr w:type="spellStart"/>
            <w:r w:rsidR="00D379F6" w:rsidRPr="00FB1470">
              <w:rPr>
                <w:lang w:val="en-US"/>
              </w:rPr>
              <w:t>Pentru</w:t>
            </w:r>
            <w:proofErr w:type="spellEnd"/>
            <w:r w:rsidR="00D379F6" w:rsidRPr="00FB1470">
              <w:rPr>
                <w:lang w:val="en-US"/>
              </w:rPr>
              <w:t xml:space="preserve"> </w:t>
            </w:r>
            <w:proofErr w:type="spellStart"/>
            <w:r w:rsidR="00D379F6" w:rsidRPr="00FB1470">
              <w:rPr>
                <w:lang w:val="en-US"/>
              </w:rPr>
              <w:t>confirmarea</w:t>
            </w:r>
            <w:proofErr w:type="spellEnd"/>
            <w:r w:rsidR="00D379F6" w:rsidRPr="00FB1470">
              <w:rPr>
                <w:lang w:val="en-US"/>
              </w:rPr>
              <w:t xml:space="preserve"> </w:t>
            </w:r>
            <w:proofErr w:type="spellStart"/>
            <w:r w:rsidR="00D379F6" w:rsidRPr="00FB1470">
              <w:rPr>
                <w:lang w:val="en-US"/>
              </w:rPr>
              <w:t>celor</w:t>
            </w:r>
            <w:proofErr w:type="spellEnd"/>
            <w:r w:rsidR="00D379F6" w:rsidRPr="00FB1470">
              <w:rPr>
                <w:lang w:val="en-US"/>
              </w:rPr>
              <w:t xml:space="preserve"> </w:t>
            </w:r>
            <w:proofErr w:type="spellStart"/>
            <w:r w:rsidR="00D379F6" w:rsidRPr="00FB1470">
              <w:rPr>
                <w:lang w:val="en-US"/>
              </w:rPr>
              <w:t>menţionate</w:t>
            </w:r>
            <w:proofErr w:type="spellEnd"/>
            <w:r w:rsidR="00D379F6" w:rsidRPr="00FB1470">
              <w:rPr>
                <w:lang w:val="en-US"/>
              </w:rPr>
              <w:t xml:space="preserve">, </w:t>
            </w:r>
            <w:proofErr w:type="spellStart"/>
            <w:r w:rsidR="009D3792" w:rsidRPr="00FB1470">
              <w:rPr>
                <w:lang w:val="en-US"/>
              </w:rPr>
              <w:t>p</w:t>
            </w:r>
            <w:r w:rsidR="00D379F6" w:rsidRPr="00FB1470">
              <w:rPr>
                <w:lang w:val="en-US"/>
              </w:rPr>
              <w:t>ărţile</w:t>
            </w:r>
            <w:proofErr w:type="spellEnd"/>
            <w:r w:rsidR="00D379F6" w:rsidRPr="00FB1470">
              <w:rPr>
                <w:lang w:val="en-US"/>
              </w:rPr>
              <w:t xml:space="preserve"> au </w:t>
            </w:r>
            <w:proofErr w:type="spellStart"/>
            <w:r w:rsidR="00D379F6" w:rsidRPr="00FB1470">
              <w:rPr>
                <w:lang w:val="en-US"/>
              </w:rPr>
              <w:t>semnat</w:t>
            </w:r>
            <w:proofErr w:type="spellEnd"/>
            <w:r w:rsidR="00D379F6" w:rsidRPr="00FB1470">
              <w:rPr>
                <w:lang w:val="en-US"/>
              </w:rPr>
              <w:t xml:space="preserve"> </w:t>
            </w:r>
            <w:proofErr w:type="spellStart"/>
            <w:r w:rsidR="00D379F6" w:rsidRPr="00FB1470">
              <w:rPr>
                <w:lang w:val="en-US"/>
              </w:rPr>
              <w:t>prezentul</w:t>
            </w:r>
            <w:proofErr w:type="spellEnd"/>
            <w:r w:rsidR="00D379F6" w:rsidRPr="00FB1470">
              <w:rPr>
                <w:lang w:val="en-US"/>
              </w:rPr>
              <w:t xml:space="preserve"> Contract </w:t>
            </w:r>
            <w:proofErr w:type="spellStart"/>
            <w:r w:rsidR="00D379F6" w:rsidRPr="00FB1470">
              <w:rPr>
                <w:lang w:val="en-US"/>
              </w:rPr>
              <w:t>în</w:t>
            </w:r>
            <w:proofErr w:type="spellEnd"/>
            <w:r w:rsidR="00D379F6" w:rsidRPr="00FB1470">
              <w:rPr>
                <w:lang w:val="en-US"/>
              </w:rPr>
              <w:t xml:space="preserve"> </w:t>
            </w:r>
            <w:proofErr w:type="spellStart"/>
            <w:r w:rsidR="00D379F6" w:rsidRPr="00FB1470">
              <w:rPr>
                <w:lang w:val="en-US"/>
              </w:rPr>
              <w:t>conformitate</w:t>
            </w:r>
            <w:proofErr w:type="spellEnd"/>
            <w:r w:rsidR="00D379F6" w:rsidRPr="00FB1470">
              <w:rPr>
                <w:lang w:val="en-US"/>
              </w:rPr>
              <w:t xml:space="preserve"> cu </w:t>
            </w:r>
            <w:proofErr w:type="spellStart"/>
            <w:r w:rsidR="00D379F6" w:rsidRPr="00FB1470">
              <w:rPr>
                <w:lang w:val="en-US"/>
              </w:rPr>
              <w:t>legislaţia</w:t>
            </w:r>
            <w:proofErr w:type="spellEnd"/>
            <w:r w:rsidR="00D379F6" w:rsidRPr="00FB1470">
              <w:rPr>
                <w:lang w:val="en-US"/>
              </w:rPr>
              <w:t xml:space="preserve"> </w:t>
            </w:r>
            <w:proofErr w:type="spellStart"/>
            <w:r w:rsidR="00D379F6" w:rsidRPr="00FB1470">
              <w:rPr>
                <w:lang w:val="en-US"/>
              </w:rPr>
              <w:t>Republicii</w:t>
            </w:r>
            <w:proofErr w:type="spellEnd"/>
            <w:r w:rsidR="00D379F6" w:rsidRPr="00FB1470">
              <w:rPr>
                <w:lang w:val="en-US"/>
              </w:rPr>
              <w:t xml:space="preserve"> Moldova, la data </w:t>
            </w:r>
            <w:proofErr w:type="spellStart"/>
            <w:r w:rsidR="00D379F6" w:rsidRPr="00FB1470">
              <w:rPr>
                <w:lang w:val="en-US"/>
              </w:rPr>
              <w:t>şi</w:t>
            </w:r>
            <w:proofErr w:type="spellEnd"/>
            <w:r w:rsidR="00D379F6" w:rsidRPr="00FB1470">
              <w:rPr>
                <w:lang w:val="en-US"/>
              </w:rPr>
              <w:t xml:space="preserve"> </w:t>
            </w:r>
            <w:proofErr w:type="spellStart"/>
            <w:r w:rsidR="00D379F6" w:rsidRPr="00FB1470">
              <w:rPr>
                <w:lang w:val="en-US"/>
              </w:rPr>
              <w:t>anul</w:t>
            </w:r>
            <w:proofErr w:type="spellEnd"/>
            <w:r w:rsidR="00D379F6" w:rsidRPr="00FB1470">
              <w:rPr>
                <w:lang w:val="en-US"/>
              </w:rPr>
              <w:t xml:space="preserve"> indicate, </w:t>
            </w:r>
            <w:proofErr w:type="spellStart"/>
            <w:r w:rsidR="00460653" w:rsidRPr="00FB1470">
              <w:rPr>
                <w:lang w:val="en-US"/>
              </w:rPr>
              <w:t>fiind</w:t>
            </w:r>
            <w:proofErr w:type="spellEnd"/>
            <w:r w:rsidR="00460653" w:rsidRPr="00FB1470">
              <w:rPr>
                <w:lang w:val="en-US"/>
              </w:rPr>
              <w:t xml:space="preserve"> </w:t>
            </w:r>
            <w:proofErr w:type="spellStart"/>
            <w:r w:rsidR="00460653" w:rsidRPr="00FB1470">
              <w:rPr>
                <w:lang w:val="en-US"/>
              </w:rPr>
              <w:t>valabil</w:t>
            </w:r>
            <w:proofErr w:type="spellEnd"/>
            <w:r w:rsidR="00460653" w:rsidRPr="00FB1470">
              <w:rPr>
                <w:lang w:val="en-US"/>
              </w:rPr>
              <w:t xml:space="preserve"> </w:t>
            </w:r>
            <w:proofErr w:type="spellStart"/>
            <w:r w:rsidR="00460653" w:rsidRPr="00FB1470">
              <w:rPr>
                <w:lang w:val="en-US"/>
              </w:rPr>
              <w:t>până</w:t>
            </w:r>
            <w:proofErr w:type="spellEnd"/>
            <w:r w:rsidR="00460653" w:rsidRPr="00FB1470">
              <w:rPr>
                <w:lang w:val="en-US"/>
              </w:rPr>
              <w:t xml:space="preserve"> la </w:t>
            </w:r>
            <w:r w:rsidR="00D1405B">
              <w:rPr>
                <w:lang w:val="en-US"/>
              </w:rPr>
              <w:t>31.12.2023</w:t>
            </w:r>
            <w:r w:rsidR="005D5EC4">
              <w:rPr>
                <w:lang w:val="en-US"/>
              </w:rPr>
              <w:t>.</w:t>
            </w:r>
          </w:p>
          <w:p w14:paraId="4D52D5E9" w14:textId="77777777" w:rsidR="00877B36" w:rsidRPr="00FF430B" w:rsidRDefault="00877B36" w:rsidP="002F1F16">
            <w:pPr>
              <w:tabs>
                <w:tab w:val="left" w:pos="2295"/>
              </w:tabs>
              <w:jc w:val="both"/>
            </w:pPr>
          </w:p>
          <w:p w14:paraId="7DE531EB" w14:textId="77777777" w:rsidR="00877B36" w:rsidRPr="00FF430B" w:rsidRDefault="00825DEF" w:rsidP="00825DEF">
            <w:pPr>
              <w:pStyle w:val="a"/>
              <w:numPr>
                <w:ilvl w:val="0"/>
                <w:numId w:val="0"/>
              </w:numPr>
              <w:tabs>
                <w:tab w:val="clear" w:pos="1134"/>
                <w:tab w:val="left" w:pos="426"/>
              </w:tabs>
              <w:ind w:right="-250"/>
              <w:jc w:val="left"/>
            </w:pPr>
            <w:r>
              <w:rPr>
                <w:b/>
              </w:rPr>
              <w:t xml:space="preserve">II. </w:t>
            </w:r>
            <w:r w:rsidR="00877B36" w:rsidRPr="00825DEF">
              <w:rPr>
                <w:b/>
              </w:rPr>
              <w:t>PARTEA CE ȚINE DE CONDIȚIILE</w:t>
            </w:r>
            <w:r>
              <w:rPr>
                <w:b/>
              </w:rPr>
              <w:t xml:space="preserve"> </w:t>
            </w:r>
            <w:r w:rsidR="00877B36" w:rsidRPr="00825DEF">
              <w:rPr>
                <w:b/>
              </w:rPr>
              <w:t>SPECIALE A CONTRACTULUI</w:t>
            </w:r>
          </w:p>
          <w:p w14:paraId="5CB90240" w14:textId="77777777" w:rsidR="00877B36" w:rsidRPr="00825DEF" w:rsidRDefault="00877B36" w:rsidP="00825DEF">
            <w:pPr>
              <w:rPr>
                <w:i/>
                <w:sz w:val="20"/>
                <w:szCs w:val="20"/>
              </w:rPr>
            </w:pPr>
            <w:r w:rsidRPr="00825DEF">
              <w:rPr>
                <w:i/>
                <w:sz w:val="20"/>
                <w:szCs w:val="20"/>
              </w:rPr>
              <w:t xml:space="preserve">        </w:t>
            </w:r>
            <w:r w:rsidR="00825DEF">
              <w:rPr>
                <w:i/>
                <w:sz w:val="20"/>
                <w:szCs w:val="20"/>
              </w:rPr>
              <w:t xml:space="preserve">                                                       </w:t>
            </w:r>
            <w:r w:rsidRPr="00825DEF">
              <w:rPr>
                <w:i/>
                <w:sz w:val="20"/>
                <w:szCs w:val="20"/>
              </w:rPr>
              <w:t xml:space="preserve">     (LA NECESITATE)</w:t>
            </w:r>
          </w:p>
          <w:p w14:paraId="40983115" w14:textId="77777777" w:rsidR="00460653" w:rsidRPr="00FF430B" w:rsidRDefault="00460653" w:rsidP="002F1F16">
            <w:pPr>
              <w:tabs>
                <w:tab w:val="left" w:pos="567"/>
                <w:tab w:val="left" w:pos="4005"/>
              </w:tabs>
              <w:jc w:val="both"/>
            </w:pPr>
          </w:p>
          <w:p w14:paraId="299FD8AF" w14:textId="77777777" w:rsidR="00460653" w:rsidRPr="00BA27AF" w:rsidRDefault="00460653" w:rsidP="00297A90">
            <w:pPr>
              <w:pStyle w:val="a"/>
              <w:numPr>
                <w:ilvl w:val="0"/>
                <w:numId w:val="0"/>
              </w:numPr>
              <w:tabs>
                <w:tab w:val="clear" w:pos="1134"/>
              </w:tabs>
              <w:contextualSpacing/>
              <w:jc w:val="center"/>
              <w:rPr>
                <w:sz w:val="20"/>
                <w:szCs w:val="20"/>
                <w:lang w:val="ro-RO"/>
              </w:rPr>
            </w:pPr>
            <w:r w:rsidRPr="00BA27AF">
              <w:rPr>
                <w:b/>
                <w:sz w:val="20"/>
                <w:szCs w:val="20"/>
                <w:lang w:val="ro-RO"/>
              </w:rPr>
              <w:t>RECHIZITELE JURIDICE, POŞTALE ŞI DE PLĂŢI ALE PĂRŢILOR</w:t>
            </w:r>
          </w:p>
          <w:p w14:paraId="7448742F" w14:textId="77777777" w:rsidR="00460653" w:rsidRPr="00297A90" w:rsidRDefault="00460653" w:rsidP="002F1F16">
            <w:pPr>
              <w:tabs>
                <w:tab w:val="left" w:pos="2685"/>
              </w:tabs>
              <w:jc w:val="both"/>
              <w:rPr>
                <w:sz w:val="20"/>
                <w:szCs w:val="20"/>
              </w:rPr>
            </w:pPr>
            <w:r w:rsidRPr="00297A90">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25DEF" w14:paraId="2A77A5D1" w14:textId="77777777" w:rsidTr="00A77C4F">
              <w:trPr>
                <w:jc w:val="center"/>
              </w:trPr>
              <w:tc>
                <w:tcPr>
                  <w:tcW w:w="5163" w:type="dxa"/>
                  <w:tcBorders>
                    <w:top w:val="nil"/>
                    <w:left w:val="nil"/>
                    <w:bottom w:val="nil"/>
                    <w:right w:val="nil"/>
                  </w:tcBorders>
                </w:tcPr>
                <w:p w14:paraId="1A9E1B46" w14:textId="77777777" w:rsidR="00460653" w:rsidRPr="00825DEF" w:rsidRDefault="00460653" w:rsidP="00A16D55">
                  <w:pPr>
                    <w:tabs>
                      <w:tab w:val="left" w:pos="3295"/>
                    </w:tabs>
                    <w:spacing w:line="360" w:lineRule="auto"/>
                    <w:jc w:val="center"/>
                    <w:rPr>
                      <w:b/>
                      <w:sz w:val="20"/>
                      <w:szCs w:val="20"/>
                    </w:rPr>
                  </w:pPr>
                  <w:r w:rsidRPr="00825DEF">
                    <w:rPr>
                      <w:b/>
                      <w:iCs/>
                      <w:sz w:val="20"/>
                      <w:szCs w:val="20"/>
                    </w:rPr>
                    <w:t>ANTREPRENORUL</w:t>
                  </w:r>
                </w:p>
              </w:tc>
              <w:tc>
                <w:tcPr>
                  <w:tcW w:w="4927" w:type="dxa"/>
                  <w:tcBorders>
                    <w:top w:val="nil"/>
                    <w:left w:val="nil"/>
                    <w:bottom w:val="nil"/>
                    <w:right w:val="nil"/>
                  </w:tcBorders>
                </w:tcPr>
                <w:p w14:paraId="3E890AFF" w14:textId="77777777" w:rsidR="00460653" w:rsidRPr="00825DEF" w:rsidRDefault="00460653" w:rsidP="00A16D55">
                  <w:pPr>
                    <w:tabs>
                      <w:tab w:val="left" w:pos="3295"/>
                    </w:tabs>
                    <w:spacing w:line="360" w:lineRule="auto"/>
                    <w:jc w:val="center"/>
                    <w:rPr>
                      <w:sz w:val="20"/>
                      <w:szCs w:val="20"/>
                    </w:rPr>
                  </w:pPr>
                  <w:r w:rsidRPr="00825DEF">
                    <w:rPr>
                      <w:b/>
                      <w:iCs/>
                      <w:sz w:val="20"/>
                      <w:szCs w:val="20"/>
                    </w:rPr>
                    <w:t>BENEFICIARUL</w:t>
                  </w:r>
                </w:p>
              </w:tc>
            </w:tr>
            <w:tr w:rsidR="00D76BD0" w:rsidRPr="00825DEF" w14:paraId="532015B7" w14:textId="77777777" w:rsidTr="00A77C4F">
              <w:trPr>
                <w:jc w:val="center"/>
              </w:trPr>
              <w:tc>
                <w:tcPr>
                  <w:tcW w:w="5163" w:type="dxa"/>
                  <w:tcBorders>
                    <w:top w:val="nil"/>
                    <w:left w:val="nil"/>
                    <w:bottom w:val="nil"/>
                    <w:right w:val="nil"/>
                  </w:tcBorders>
                  <w:vAlign w:val="center"/>
                </w:tcPr>
                <w:p w14:paraId="4B20F9D9"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Adresa poştală:</w:t>
                  </w:r>
                </w:p>
              </w:tc>
              <w:tc>
                <w:tcPr>
                  <w:tcW w:w="4927" w:type="dxa"/>
                  <w:tcBorders>
                    <w:top w:val="nil"/>
                    <w:left w:val="nil"/>
                    <w:bottom w:val="nil"/>
                    <w:right w:val="nil"/>
                  </w:tcBorders>
                  <w:vAlign w:val="center"/>
                </w:tcPr>
                <w:p w14:paraId="4B1DD924"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Adresa poştală:</w:t>
                  </w:r>
                </w:p>
              </w:tc>
            </w:tr>
            <w:tr w:rsidR="00D76BD0" w:rsidRPr="00825DEF" w14:paraId="4335BC0E" w14:textId="77777777" w:rsidTr="00A77C4F">
              <w:trPr>
                <w:jc w:val="center"/>
              </w:trPr>
              <w:tc>
                <w:tcPr>
                  <w:tcW w:w="5163" w:type="dxa"/>
                  <w:tcBorders>
                    <w:top w:val="nil"/>
                    <w:left w:val="nil"/>
                    <w:bottom w:val="nil"/>
                    <w:right w:val="nil"/>
                  </w:tcBorders>
                  <w:vAlign w:val="center"/>
                </w:tcPr>
                <w:p w14:paraId="10EDECF1"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Telefon:</w:t>
                  </w:r>
                </w:p>
              </w:tc>
              <w:tc>
                <w:tcPr>
                  <w:tcW w:w="4927" w:type="dxa"/>
                  <w:tcBorders>
                    <w:top w:val="nil"/>
                    <w:left w:val="nil"/>
                    <w:bottom w:val="nil"/>
                    <w:right w:val="nil"/>
                  </w:tcBorders>
                  <w:vAlign w:val="center"/>
                </w:tcPr>
                <w:p w14:paraId="12A79CC4"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Telefon:</w:t>
                  </w:r>
                </w:p>
              </w:tc>
            </w:tr>
            <w:tr w:rsidR="00D76BD0" w:rsidRPr="00825DEF" w14:paraId="012CEE0E" w14:textId="77777777" w:rsidTr="00A77C4F">
              <w:trPr>
                <w:jc w:val="center"/>
              </w:trPr>
              <w:tc>
                <w:tcPr>
                  <w:tcW w:w="5163" w:type="dxa"/>
                  <w:tcBorders>
                    <w:top w:val="nil"/>
                    <w:left w:val="nil"/>
                    <w:bottom w:val="nil"/>
                    <w:right w:val="nil"/>
                  </w:tcBorders>
                  <w:vAlign w:val="center"/>
                </w:tcPr>
                <w:p w14:paraId="7F7C4F68"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Cod fiscal:</w:t>
                  </w:r>
                </w:p>
              </w:tc>
              <w:tc>
                <w:tcPr>
                  <w:tcW w:w="4927" w:type="dxa"/>
                  <w:tcBorders>
                    <w:top w:val="nil"/>
                    <w:left w:val="nil"/>
                    <w:bottom w:val="nil"/>
                    <w:right w:val="nil"/>
                  </w:tcBorders>
                  <w:vAlign w:val="center"/>
                </w:tcPr>
                <w:p w14:paraId="5EFF3F51"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Cod fiscal:</w:t>
                  </w:r>
                </w:p>
              </w:tc>
            </w:tr>
            <w:tr w:rsidR="00D76BD0" w:rsidRPr="00825DEF" w14:paraId="52286DBD" w14:textId="77777777" w:rsidTr="00A77C4F">
              <w:trPr>
                <w:jc w:val="center"/>
              </w:trPr>
              <w:tc>
                <w:tcPr>
                  <w:tcW w:w="5163" w:type="dxa"/>
                  <w:tcBorders>
                    <w:top w:val="nil"/>
                    <w:left w:val="nil"/>
                    <w:bottom w:val="nil"/>
                    <w:right w:val="nil"/>
                  </w:tcBorders>
                  <w:vAlign w:val="center"/>
                </w:tcPr>
                <w:p w14:paraId="33B54A95"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Banca:</w:t>
                  </w:r>
                </w:p>
              </w:tc>
              <w:tc>
                <w:tcPr>
                  <w:tcW w:w="4927" w:type="dxa"/>
                  <w:tcBorders>
                    <w:top w:val="nil"/>
                    <w:left w:val="nil"/>
                    <w:bottom w:val="nil"/>
                    <w:right w:val="nil"/>
                  </w:tcBorders>
                  <w:vAlign w:val="center"/>
                </w:tcPr>
                <w:p w14:paraId="4CFAF226"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Banca:</w:t>
                  </w:r>
                </w:p>
              </w:tc>
            </w:tr>
            <w:tr w:rsidR="00D76BD0" w:rsidRPr="00825DEF" w14:paraId="6CC92D8F" w14:textId="77777777" w:rsidTr="00A77C4F">
              <w:trPr>
                <w:jc w:val="center"/>
              </w:trPr>
              <w:tc>
                <w:tcPr>
                  <w:tcW w:w="5163" w:type="dxa"/>
                  <w:tcBorders>
                    <w:top w:val="nil"/>
                    <w:left w:val="nil"/>
                    <w:bottom w:val="nil"/>
                    <w:right w:val="nil"/>
                  </w:tcBorders>
                  <w:vAlign w:val="center"/>
                </w:tcPr>
                <w:p w14:paraId="7406CA38"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Cod:</w:t>
                  </w:r>
                </w:p>
              </w:tc>
              <w:tc>
                <w:tcPr>
                  <w:tcW w:w="4927" w:type="dxa"/>
                  <w:tcBorders>
                    <w:top w:val="nil"/>
                    <w:left w:val="nil"/>
                    <w:bottom w:val="nil"/>
                    <w:right w:val="nil"/>
                  </w:tcBorders>
                  <w:vAlign w:val="center"/>
                </w:tcPr>
                <w:p w14:paraId="4388A906"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Cod:</w:t>
                  </w:r>
                </w:p>
              </w:tc>
            </w:tr>
            <w:tr w:rsidR="00D76BD0" w:rsidRPr="00825DEF" w14:paraId="522193E3" w14:textId="77777777" w:rsidTr="00A77C4F">
              <w:trPr>
                <w:jc w:val="center"/>
              </w:trPr>
              <w:tc>
                <w:tcPr>
                  <w:tcW w:w="5163" w:type="dxa"/>
                  <w:tcBorders>
                    <w:top w:val="nil"/>
                    <w:left w:val="nil"/>
                    <w:bottom w:val="nil"/>
                    <w:right w:val="nil"/>
                  </w:tcBorders>
                  <w:vAlign w:val="center"/>
                </w:tcPr>
                <w:p w14:paraId="7CE5B3BE"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IBAN</w:t>
                  </w:r>
                </w:p>
              </w:tc>
              <w:tc>
                <w:tcPr>
                  <w:tcW w:w="4927" w:type="dxa"/>
                  <w:tcBorders>
                    <w:top w:val="nil"/>
                    <w:left w:val="nil"/>
                    <w:bottom w:val="nil"/>
                    <w:right w:val="nil"/>
                  </w:tcBorders>
                  <w:vAlign w:val="center"/>
                </w:tcPr>
                <w:p w14:paraId="132D7657" w14:textId="77777777" w:rsidR="00D76BD0" w:rsidRPr="00825DEF" w:rsidRDefault="00D76BD0" w:rsidP="00A16D55">
                  <w:pPr>
                    <w:tabs>
                      <w:tab w:val="left" w:pos="1134"/>
                      <w:tab w:val="left" w:pos="4680"/>
                      <w:tab w:val="left" w:pos="7020"/>
                    </w:tabs>
                    <w:suppressAutoHyphens/>
                    <w:spacing w:line="360" w:lineRule="auto"/>
                    <w:ind w:firstLine="567"/>
                    <w:jc w:val="both"/>
                    <w:rPr>
                      <w:sz w:val="20"/>
                      <w:szCs w:val="20"/>
                    </w:rPr>
                  </w:pPr>
                  <w:r w:rsidRPr="00825DEF">
                    <w:rPr>
                      <w:sz w:val="20"/>
                      <w:szCs w:val="20"/>
                    </w:rPr>
                    <w:t>IBAN</w:t>
                  </w:r>
                </w:p>
              </w:tc>
            </w:tr>
          </w:tbl>
          <w:p w14:paraId="6D3352B7" w14:textId="77777777" w:rsidR="004D7C86" w:rsidRPr="00BA27AF" w:rsidRDefault="00460653" w:rsidP="00297A90">
            <w:pPr>
              <w:pStyle w:val="a"/>
              <w:numPr>
                <w:ilvl w:val="0"/>
                <w:numId w:val="0"/>
              </w:numPr>
              <w:tabs>
                <w:tab w:val="clear" w:pos="1134"/>
                <w:tab w:val="left" w:pos="2685"/>
              </w:tabs>
              <w:contextualSpacing/>
              <w:jc w:val="center"/>
              <w:rPr>
                <w:sz w:val="20"/>
                <w:szCs w:val="20"/>
                <w:lang w:val="ro-RO"/>
              </w:rPr>
            </w:pPr>
            <w:r w:rsidRPr="00BA27AF">
              <w:rPr>
                <w:b/>
                <w:sz w:val="20"/>
                <w:szCs w:val="20"/>
                <w:lang w:val="ro-RO"/>
              </w:rPr>
              <w:t>SEMNĂTURILE PĂRŢILOR</w:t>
            </w:r>
          </w:p>
          <w:p w14:paraId="64F91BDB" w14:textId="77777777" w:rsidR="006A7C1C" w:rsidRDefault="006A7C1C" w:rsidP="002F1F16">
            <w:pPr>
              <w:tabs>
                <w:tab w:val="left" w:pos="2295"/>
              </w:tabs>
              <w:jc w:val="both"/>
            </w:pPr>
          </w:p>
          <w:p w14:paraId="43AE979F" w14:textId="77777777" w:rsidR="00991E22" w:rsidRDefault="00991E22" w:rsidP="002F1F16">
            <w:pPr>
              <w:tabs>
                <w:tab w:val="left" w:pos="2295"/>
              </w:tabs>
              <w:jc w:val="right"/>
              <w:rPr>
                <w:i/>
                <w:sz w:val="20"/>
                <w:szCs w:val="20"/>
              </w:rPr>
            </w:pPr>
          </w:p>
          <w:p w14:paraId="13ADDB86" w14:textId="77777777" w:rsidR="00742F4B" w:rsidRDefault="00742F4B" w:rsidP="002F1F16">
            <w:pPr>
              <w:tabs>
                <w:tab w:val="left" w:pos="2295"/>
              </w:tabs>
              <w:jc w:val="right"/>
              <w:rPr>
                <w:i/>
                <w:sz w:val="20"/>
                <w:szCs w:val="20"/>
              </w:rPr>
            </w:pPr>
          </w:p>
          <w:p w14:paraId="1BFB7A4B" w14:textId="178991DF" w:rsidR="007E709D" w:rsidRPr="00154B8E" w:rsidRDefault="007E709D" w:rsidP="002F1F16">
            <w:pPr>
              <w:tabs>
                <w:tab w:val="left" w:pos="2295"/>
              </w:tabs>
              <w:jc w:val="right"/>
              <w:rPr>
                <w:i/>
                <w:sz w:val="20"/>
                <w:szCs w:val="20"/>
              </w:rPr>
            </w:pPr>
            <w:r w:rsidRPr="00154B8E">
              <w:rPr>
                <w:i/>
                <w:sz w:val="20"/>
                <w:szCs w:val="20"/>
              </w:rPr>
              <w:lastRenderedPageBreak/>
              <w:t xml:space="preserve">Anexa nr. </w:t>
            </w:r>
            <w:r w:rsidR="004D7C86" w:rsidRPr="00154B8E">
              <w:rPr>
                <w:i/>
                <w:sz w:val="20"/>
                <w:szCs w:val="20"/>
              </w:rPr>
              <w:t>1</w:t>
            </w:r>
          </w:p>
          <w:p w14:paraId="198F4652" w14:textId="77777777" w:rsidR="007E709D" w:rsidRPr="00154B8E" w:rsidRDefault="00C33344" w:rsidP="002F1F16">
            <w:pPr>
              <w:tabs>
                <w:tab w:val="left" w:pos="2295"/>
              </w:tabs>
              <w:jc w:val="right"/>
              <w:rPr>
                <w:i/>
                <w:sz w:val="20"/>
                <w:szCs w:val="20"/>
              </w:rPr>
            </w:pPr>
            <w:r w:rsidRPr="00154B8E">
              <w:rPr>
                <w:i/>
                <w:sz w:val="20"/>
                <w:szCs w:val="20"/>
              </w:rPr>
              <w:t>l</w:t>
            </w:r>
            <w:r w:rsidR="00892A6D" w:rsidRPr="00154B8E">
              <w:rPr>
                <w:i/>
                <w:sz w:val="20"/>
                <w:szCs w:val="20"/>
              </w:rPr>
              <w:t>a C</w:t>
            </w:r>
            <w:r w:rsidR="007E709D" w:rsidRPr="00154B8E">
              <w:rPr>
                <w:i/>
                <w:sz w:val="20"/>
                <w:szCs w:val="20"/>
              </w:rPr>
              <w:t>ontractul nr. ___________</w:t>
            </w:r>
          </w:p>
          <w:p w14:paraId="28897EAC" w14:textId="77777777" w:rsidR="007E709D" w:rsidRPr="00154B8E" w:rsidRDefault="007E709D" w:rsidP="002F1F16">
            <w:pPr>
              <w:tabs>
                <w:tab w:val="left" w:pos="2295"/>
              </w:tabs>
              <w:jc w:val="right"/>
              <w:rPr>
                <w:i/>
                <w:sz w:val="20"/>
                <w:szCs w:val="20"/>
              </w:rPr>
            </w:pPr>
            <w:r w:rsidRPr="00154B8E">
              <w:rPr>
                <w:i/>
                <w:sz w:val="20"/>
                <w:szCs w:val="20"/>
              </w:rPr>
              <w:t>Din „____”  _____ 20_______</w:t>
            </w:r>
          </w:p>
          <w:p w14:paraId="3DCD5FE1" w14:textId="77777777" w:rsidR="007E709D" w:rsidRPr="00154B8E" w:rsidRDefault="007E709D" w:rsidP="002F1F16">
            <w:pPr>
              <w:tabs>
                <w:tab w:val="left" w:pos="2295"/>
              </w:tabs>
              <w:jc w:val="both"/>
              <w:rPr>
                <w:i/>
                <w:sz w:val="20"/>
                <w:szCs w:val="20"/>
              </w:rPr>
            </w:pPr>
          </w:p>
          <w:p w14:paraId="0AE41AF3" w14:textId="77777777" w:rsidR="007E709D" w:rsidRPr="00FF430B" w:rsidRDefault="007E709D" w:rsidP="00A32F3B">
            <w:pPr>
              <w:tabs>
                <w:tab w:val="left" w:pos="2295"/>
              </w:tabs>
              <w:jc w:val="center"/>
              <w:rPr>
                <w:b/>
              </w:rPr>
            </w:pPr>
            <w:r w:rsidRPr="00FF430B">
              <w:rPr>
                <w:b/>
              </w:rPr>
              <w:t>SPECIFICAŢII TEHNICE</w:t>
            </w:r>
          </w:p>
          <w:p w14:paraId="6BEA9871" w14:textId="77777777" w:rsidR="007E709D" w:rsidRPr="00FF430B" w:rsidRDefault="007E709D" w:rsidP="002F1F16">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0BE5742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E721C9" w14:textId="77777777" w:rsidR="007E709D" w:rsidRPr="00FF430B" w:rsidRDefault="007E709D" w:rsidP="002F1F1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07E3E0" w14:textId="77777777" w:rsidR="007E709D" w:rsidRPr="00FF430B" w:rsidRDefault="007E709D" w:rsidP="002F1F16">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BDE9A2" w14:textId="77777777" w:rsidR="007E709D" w:rsidRPr="00FF430B" w:rsidRDefault="007E709D" w:rsidP="002F1F1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8B8BCD9" w14:textId="77777777" w:rsidR="007E709D" w:rsidRPr="00FF430B" w:rsidRDefault="007E709D" w:rsidP="002F1F16">
                  <w:pPr>
                    <w:jc w:val="center"/>
                    <w:rPr>
                      <w:b/>
                    </w:rPr>
                  </w:pPr>
                  <w:r w:rsidRPr="00FF430B">
                    <w:rPr>
                      <w:b/>
                    </w:rPr>
                    <w:t>Specificarea tehnică deplină solicitată de către autoritatea contractantă</w:t>
                  </w:r>
                </w:p>
                <w:p w14:paraId="1231B83C" w14:textId="77777777" w:rsidR="007E709D" w:rsidRPr="00FF430B" w:rsidRDefault="007E709D" w:rsidP="002F1F1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75A2C0" w14:textId="77777777" w:rsidR="007E709D" w:rsidRPr="00FF430B" w:rsidRDefault="007E709D" w:rsidP="002F1F16">
                  <w:pPr>
                    <w:jc w:val="center"/>
                    <w:rPr>
                      <w:b/>
                    </w:rPr>
                  </w:pPr>
                  <w:r w:rsidRPr="00FF430B">
                    <w:rPr>
                      <w:b/>
                      <w:bCs/>
                      <w:noProof w:val="0"/>
                    </w:rPr>
                    <w:t xml:space="preserve">Specificarea tehnică </w:t>
                  </w:r>
                  <w:r w:rsidRPr="00FF430B">
                    <w:rPr>
                      <w:b/>
                    </w:rPr>
                    <w:t>deplină propusă de către ofertant</w:t>
                  </w:r>
                </w:p>
                <w:p w14:paraId="73F16821" w14:textId="77777777" w:rsidR="007E709D" w:rsidRPr="00FF430B" w:rsidRDefault="007E709D" w:rsidP="002F1F1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34A5AA" w14:textId="77777777" w:rsidR="001223E6" w:rsidRPr="00FF430B" w:rsidRDefault="007E709D" w:rsidP="002F1F16">
                  <w:pPr>
                    <w:ind w:right="943"/>
                    <w:jc w:val="center"/>
                    <w:rPr>
                      <w:b/>
                      <w:bCs/>
                      <w:noProof w:val="0"/>
                    </w:rPr>
                  </w:pPr>
                  <w:r w:rsidRPr="00FF430B">
                    <w:rPr>
                      <w:b/>
                      <w:bCs/>
                      <w:noProof w:val="0"/>
                    </w:rPr>
                    <w:t>Standarde de</w:t>
                  </w:r>
                </w:p>
                <w:p w14:paraId="71C41EFB" w14:textId="77777777" w:rsidR="007E709D" w:rsidRPr="00FF430B" w:rsidRDefault="007E709D" w:rsidP="002F1F16">
                  <w:pPr>
                    <w:ind w:right="943"/>
                    <w:jc w:val="center"/>
                    <w:rPr>
                      <w:b/>
                      <w:bCs/>
                      <w:noProof w:val="0"/>
                    </w:rPr>
                  </w:pPr>
                  <w:proofErr w:type="spellStart"/>
                  <w:r w:rsidRPr="00FF430B">
                    <w:rPr>
                      <w:b/>
                      <w:bCs/>
                      <w:noProof w:val="0"/>
                    </w:rPr>
                    <w:t>referinţă</w:t>
                  </w:r>
                  <w:proofErr w:type="spellEnd"/>
                </w:p>
              </w:tc>
            </w:tr>
            <w:tr w:rsidR="007E709D" w:rsidRPr="00EC30C2" w14:paraId="3BA310E0"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6B8E3" w14:textId="77777777" w:rsidR="007E709D" w:rsidRPr="00FF430B" w:rsidRDefault="007E709D" w:rsidP="002F1F1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0FD4CD" w14:textId="77777777" w:rsidR="007E709D" w:rsidRPr="00FF430B" w:rsidRDefault="007E709D" w:rsidP="002F1F1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1638B86" w14:textId="77777777" w:rsidR="007E709D" w:rsidRPr="00FF430B" w:rsidRDefault="007E709D" w:rsidP="002F1F1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EC5F5B" w14:textId="77777777" w:rsidR="007E709D" w:rsidRPr="00FF430B" w:rsidRDefault="007E709D" w:rsidP="002F1F1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13116E" w14:textId="77777777" w:rsidR="007E709D" w:rsidRPr="00FF430B" w:rsidRDefault="007E709D" w:rsidP="002F1F1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08DF6" w14:textId="77777777" w:rsidR="007E709D" w:rsidRPr="00FF430B" w:rsidRDefault="007E709D" w:rsidP="002F1F16">
                  <w:pPr>
                    <w:jc w:val="both"/>
                    <w:rPr>
                      <w:noProof w:val="0"/>
                    </w:rPr>
                  </w:pPr>
                </w:p>
              </w:tc>
            </w:tr>
            <w:tr w:rsidR="007E709D" w:rsidRPr="00EC30C2" w14:paraId="7B419698"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B3A89" w14:textId="77777777" w:rsidR="007E709D" w:rsidRPr="00FF430B" w:rsidRDefault="007E709D" w:rsidP="002F1F1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919FD2" w14:textId="77777777" w:rsidR="007E709D" w:rsidRPr="00FF430B" w:rsidRDefault="007E709D" w:rsidP="002F1F1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CED1D" w14:textId="77777777" w:rsidR="007E709D" w:rsidRPr="00FF430B" w:rsidRDefault="007E709D" w:rsidP="002F1F1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1169B8" w14:textId="77777777" w:rsidR="007E709D" w:rsidRPr="00FF430B" w:rsidRDefault="007E709D" w:rsidP="002F1F1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119F2C" w14:textId="77777777" w:rsidR="007E709D" w:rsidRPr="00FF430B" w:rsidRDefault="007E709D" w:rsidP="002F1F1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420F9" w14:textId="77777777" w:rsidR="007E709D" w:rsidRPr="00FF430B" w:rsidRDefault="007E709D" w:rsidP="002F1F16">
                  <w:pPr>
                    <w:jc w:val="both"/>
                    <w:rPr>
                      <w:noProof w:val="0"/>
                    </w:rPr>
                  </w:pPr>
                </w:p>
              </w:tc>
            </w:tr>
            <w:tr w:rsidR="007E709D" w:rsidRPr="00EC30C2" w14:paraId="29ABD1FA" w14:textId="77777777" w:rsidTr="004D7C86">
              <w:tc>
                <w:tcPr>
                  <w:tcW w:w="2261" w:type="dxa"/>
                  <w:gridSpan w:val="2"/>
                  <w:tcBorders>
                    <w:top w:val="single" w:sz="6" w:space="0" w:color="000000"/>
                    <w:left w:val="nil"/>
                    <w:bottom w:val="nil"/>
                    <w:right w:val="nil"/>
                  </w:tcBorders>
                </w:tcPr>
                <w:p w14:paraId="1E3B3085" w14:textId="77777777" w:rsidR="007E709D" w:rsidRPr="00FF430B" w:rsidRDefault="007E709D" w:rsidP="002F1F16">
                  <w:pPr>
                    <w:jc w:val="both"/>
                    <w:rPr>
                      <w:noProof w:val="0"/>
                    </w:rPr>
                  </w:pPr>
                </w:p>
                <w:p w14:paraId="5FC115FD" w14:textId="77777777" w:rsidR="007E709D" w:rsidRPr="00FF430B" w:rsidRDefault="007E709D" w:rsidP="002F1F16">
                  <w:pPr>
                    <w:jc w:val="both"/>
                    <w:rPr>
                      <w:noProof w:val="0"/>
                    </w:rPr>
                  </w:pPr>
                </w:p>
                <w:p w14:paraId="0D75632E" w14:textId="77777777" w:rsidR="007E709D" w:rsidRPr="00FF430B" w:rsidRDefault="007E709D" w:rsidP="002F1F16">
                  <w:pPr>
                    <w:jc w:val="both"/>
                    <w:rPr>
                      <w:noProof w:val="0"/>
                    </w:rPr>
                  </w:pPr>
                </w:p>
                <w:p w14:paraId="6B6A8E23" w14:textId="77777777" w:rsidR="007E709D" w:rsidRPr="00FF430B" w:rsidRDefault="007E709D" w:rsidP="002F1F16">
                  <w:pPr>
                    <w:jc w:val="both"/>
                    <w:rPr>
                      <w:noProof w:val="0"/>
                    </w:rPr>
                  </w:pPr>
                </w:p>
                <w:p w14:paraId="71DBB7EB" w14:textId="77777777" w:rsidR="007E709D" w:rsidRPr="00FF430B" w:rsidRDefault="007E709D" w:rsidP="002F1F1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52B9F18" w14:textId="77777777" w:rsidR="007E709D" w:rsidRPr="00FF430B" w:rsidRDefault="007E709D" w:rsidP="002F1F16">
                  <w:pPr>
                    <w:jc w:val="both"/>
                    <w:rPr>
                      <w:noProof w:val="0"/>
                    </w:rPr>
                  </w:pPr>
                  <w:r w:rsidRPr="00FF430B">
                    <w:rPr>
                      <w:noProof w:val="0"/>
                    </w:rPr>
                    <w:t> </w:t>
                  </w:r>
                </w:p>
                <w:p w14:paraId="458324C6" w14:textId="77777777" w:rsidR="004D7C86" w:rsidRPr="00FF430B" w:rsidRDefault="004D7C86" w:rsidP="002F1F16">
                  <w:pPr>
                    <w:jc w:val="center"/>
                    <w:rPr>
                      <w:b/>
                      <w:bCs/>
                      <w:noProof w:val="0"/>
                    </w:rPr>
                  </w:pPr>
                </w:p>
                <w:p w14:paraId="53269D97" w14:textId="77777777" w:rsidR="007E709D" w:rsidRPr="00FF430B" w:rsidRDefault="007E709D" w:rsidP="002F1F16">
                  <w:pPr>
                    <w:rPr>
                      <w:b/>
                      <w:bCs/>
                      <w:noProof w:val="0"/>
                    </w:rPr>
                  </w:pPr>
                  <w:r w:rsidRPr="00FF430B">
                    <w:rPr>
                      <w:b/>
                      <w:bCs/>
                      <w:noProof w:val="0"/>
                    </w:rPr>
                    <w:t xml:space="preserve">                 SEMNĂTURILE PĂRŢILOR</w:t>
                  </w:r>
                </w:p>
                <w:p w14:paraId="0B7885A5" w14:textId="77777777" w:rsidR="004D7C86" w:rsidRPr="00FF430B" w:rsidRDefault="004D7C86" w:rsidP="002F1F16">
                  <w:pPr>
                    <w:rPr>
                      <w:noProof w:val="0"/>
                    </w:rPr>
                  </w:pPr>
                </w:p>
              </w:tc>
            </w:tr>
            <w:tr w:rsidR="007E709D" w:rsidRPr="00EC30C2" w14:paraId="6454E2E6" w14:textId="77777777" w:rsidTr="00790B94">
              <w:trPr>
                <w:trHeight w:val="627"/>
              </w:trPr>
              <w:tc>
                <w:tcPr>
                  <w:tcW w:w="4763" w:type="dxa"/>
                  <w:gridSpan w:val="4"/>
                  <w:tcBorders>
                    <w:top w:val="nil"/>
                    <w:left w:val="nil"/>
                    <w:bottom w:val="nil"/>
                    <w:right w:val="nil"/>
                  </w:tcBorders>
                  <w:tcMar>
                    <w:top w:w="24" w:type="dxa"/>
                    <w:left w:w="48" w:type="dxa"/>
                    <w:bottom w:w="24" w:type="dxa"/>
                    <w:right w:w="48" w:type="dxa"/>
                  </w:tcMar>
                  <w:hideMark/>
                </w:tcPr>
                <w:p w14:paraId="3FA31ECA" w14:textId="77777777" w:rsidR="007E709D" w:rsidRPr="00FF430B" w:rsidRDefault="006A7C1C" w:rsidP="002F1F16">
                  <w:pPr>
                    <w:jc w:val="center"/>
                    <w:rPr>
                      <w:noProof w:val="0"/>
                    </w:rPr>
                  </w:pPr>
                  <w:r w:rsidRPr="006A7C1C">
                    <w:rPr>
                      <w:b/>
                      <w:bCs/>
                      <w:noProof w:val="0"/>
                    </w:rPr>
                    <w:t>ANTREPRENORU</w:t>
                  </w:r>
                  <w:r>
                    <w:rPr>
                      <w:b/>
                      <w:bCs/>
                      <w:noProof w:val="0"/>
                    </w:rPr>
                    <w:t>L</w:t>
                  </w:r>
                </w:p>
                <w:p w14:paraId="6FE10359" w14:textId="77777777" w:rsidR="007E709D" w:rsidRPr="00FF430B" w:rsidRDefault="007E709D" w:rsidP="00790B94">
                  <w:pPr>
                    <w:jc w:val="both"/>
                    <w:rPr>
                      <w:noProof w:val="0"/>
                    </w:rPr>
                  </w:pPr>
                </w:p>
              </w:tc>
              <w:tc>
                <w:tcPr>
                  <w:tcW w:w="50" w:type="dxa"/>
                  <w:tcBorders>
                    <w:top w:val="nil"/>
                    <w:left w:val="nil"/>
                    <w:bottom w:val="nil"/>
                    <w:right w:val="nil"/>
                  </w:tcBorders>
                </w:tcPr>
                <w:p w14:paraId="264A509D" w14:textId="77777777" w:rsidR="007E709D" w:rsidRPr="00FF430B" w:rsidRDefault="007E709D" w:rsidP="002F1F1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0C036471" w14:textId="77777777" w:rsidR="007E709D" w:rsidRPr="00FF430B" w:rsidRDefault="006A7C1C" w:rsidP="002F1F16">
                  <w:pPr>
                    <w:rPr>
                      <w:noProof w:val="0"/>
                    </w:rPr>
                  </w:pPr>
                  <w:r w:rsidRPr="00FF430B">
                    <w:rPr>
                      <w:b/>
                      <w:bCs/>
                      <w:noProof w:val="0"/>
                    </w:rPr>
                    <w:t xml:space="preserve"> </w:t>
                  </w:r>
                  <w:r w:rsidR="0028345F">
                    <w:rPr>
                      <w:b/>
                      <w:bCs/>
                      <w:noProof w:val="0"/>
                    </w:rPr>
                    <w:t xml:space="preserve">                               </w:t>
                  </w:r>
                  <w:r w:rsidRPr="00FF430B">
                    <w:rPr>
                      <w:b/>
                      <w:bCs/>
                      <w:noProof w:val="0"/>
                    </w:rPr>
                    <w:t>BENEFICIAR</w:t>
                  </w:r>
                </w:p>
                <w:p w14:paraId="7930E883" w14:textId="77777777" w:rsidR="007E709D" w:rsidRPr="00FF430B" w:rsidRDefault="007E709D" w:rsidP="00790B94">
                  <w:pPr>
                    <w:ind w:firstLine="567"/>
                    <w:jc w:val="both"/>
                    <w:rPr>
                      <w:noProof w:val="0"/>
                    </w:rPr>
                  </w:pPr>
                </w:p>
              </w:tc>
            </w:tr>
          </w:tbl>
          <w:p w14:paraId="27916E65" w14:textId="77777777" w:rsidR="00006D6D" w:rsidRDefault="00006D6D" w:rsidP="002F1F16">
            <w:pPr>
              <w:tabs>
                <w:tab w:val="left" w:pos="2295"/>
              </w:tabs>
              <w:jc w:val="both"/>
            </w:pPr>
          </w:p>
          <w:p w14:paraId="1144CE32" w14:textId="77777777" w:rsidR="00A14C96" w:rsidRDefault="00A14C96" w:rsidP="002F1F16">
            <w:pPr>
              <w:tabs>
                <w:tab w:val="left" w:pos="2295"/>
              </w:tabs>
              <w:jc w:val="both"/>
            </w:pPr>
          </w:p>
          <w:p w14:paraId="17A6FBCE" w14:textId="77777777" w:rsidR="00A14C96" w:rsidRPr="00FF430B" w:rsidRDefault="00A14C96" w:rsidP="002F1F16">
            <w:pPr>
              <w:tabs>
                <w:tab w:val="left" w:pos="2295"/>
              </w:tabs>
              <w:jc w:val="both"/>
            </w:pPr>
          </w:p>
          <w:p w14:paraId="7C16C4AE" w14:textId="77777777" w:rsidR="00803E7E" w:rsidRPr="00D72CF0" w:rsidRDefault="00803E7E" w:rsidP="002F1F16">
            <w:pPr>
              <w:jc w:val="right"/>
              <w:rPr>
                <w:i/>
                <w:noProof w:val="0"/>
                <w:sz w:val="20"/>
                <w:szCs w:val="20"/>
              </w:rPr>
            </w:pPr>
            <w:r w:rsidRPr="00D72CF0">
              <w:rPr>
                <w:i/>
                <w:noProof w:val="0"/>
                <w:sz w:val="20"/>
                <w:szCs w:val="20"/>
              </w:rPr>
              <w:t>Anexa nr.</w:t>
            </w:r>
            <w:r w:rsidR="004D7C86" w:rsidRPr="00D72CF0">
              <w:rPr>
                <w:i/>
                <w:noProof w:val="0"/>
                <w:sz w:val="20"/>
                <w:szCs w:val="20"/>
              </w:rPr>
              <w:t>2</w:t>
            </w:r>
          </w:p>
          <w:p w14:paraId="108445EB" w14:textId="77777777" w:rsidR="00803E7E" w:rsidRPr="00D72CF0" w:rsidRDefault="00803E7E" w:rsidP="002F1F16">
            <w:pPr>
              <w:jc w:val="right"/>
              <w:rPr>
                <w:i/>
                <w:noProof w:val="0"/>
                <w:sz w:val="20"/>
                <w:szCs w:val="20"/>
              </w:rPr>
            </w:pPr>
            <w:r w:rsidRPr="00D72CF0">
              <w:rPr>
                <w:i/>
                <w:noProof w:val="0"/>
                <w:sz w:val="20"/>
                <w:szCs w:val="20"/>
              </w:rPr>
              <w:t xml:space="preserve">la </w:t>
            </w:r>
            <w:r w:rsidR="00892A6D" w:rsidRPr="00D72CF0">
              <w:rPr>
                <w:i/>
                <w:noProof w:val="0"/>
                <w:sz w:val="20"/>
                <w:szCs w:val="20"/>
              </w:rPr>
              <w:t>C</w:t>
            </w:r>
            <w:r w:rsidRPr="00D72CF0">
              <w:rPr>
                <w:i/>
                <w:noProof w:val="0"/>
                <w:sz w:val="20"/>
                <w:szCs w:val="20"/>
              </w:rPr>
              <w:t>ontractul nr.__________</w:t>
            </w:r>
          </w:p>
          <w:p w14:paraId="3D7B01D7" w14:textId="77777777" w:rsidR="00803E7E" w:rsidRPr="00D72CF0" w:rsidRDefault="00803E7E" w:rsidP="002F1F16">
            <w:pPr>
              <w:jc w:val="right"/>
              <w:rPr>
                <w:i/>
                <w:noProof w:val="0"/>
                <w:sz w:val="20"/>
                <w:szCs w:val="20"/>
              </w:rPr>
            </w:pPr>
            <w:r w:rsidRPr="00D72CF0">
              <w:rPr>
                <w:i/>
                <w:noProof w:val="0"/>
                <w:sz w:val="20"/>
                <w:szCs w:val="20"/>
              </w:rPr>
              <w:t>din “____” ________ 20___</w:t>
            </w:r>
          </w:p>
          <w:p w14:paraId="33027B29" w14:textId="77777777" w:rsidR="006A7C1C" w:rsidRPr="00FF430B" w:rsidRDefault="006A7C1C" w:rsidP="002F1F16">
            <w:pPr>
              <w:keepNext/>
              <w:keepLines/>
              <w:spacing w:before="200"/>
              <w:jc w:val="both"/>
              <w:outlineLvl w:val="2"/>
              <w:rPr>
                <w:noProof w:val="0"/>
              </w:rPr>
            </w:pPr>
          </w:p>
          <w:p w14:paraId="013B9683" w14:textId="77777777" w:rsidR="00803E7E" w:rsidRDefault="00803E7E" w:rsidP="00D72CF0">
            <w:pPr>
              <w:ind w:firstLine="567"/>
              <w:jc w:val="center"/>
              <w:rPr>
                <w:b/>
                <w:noProof w:val="0"/>
              </w:rPr>
            </w:pPr>
            <w:r w:rsidRPr="00FF430B">
              <w:rPr>
                <w:b/>
                <w:noProof w:val="0"/>
              </w:rPr>
              <w:t>SPECIFICAŢII DE PREŢ</w:t>
            </w:r>
          </w:p>
          <w:p w14:paraId="6609BF0F" w14:textId="77777777" w:rsidR="00790B94" w:rsidRDefault="00790B94" w:rsidP="00D72CF0">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90B94" w:rsidRPr="00FF430B" w14:paraId="0916A88A" w14:textId="77777777" w:rsidTr="00CF561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F38762" w14:textId="77777777" w:rsidR="00790B94" w:rsidRPr="00FF430B" w:rsidRDefault="00790B94" w:rsidP="00790B94">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9D6CE0" w14:textId="77777777" w:rsidR="00790B94" w:rsidRPr="00FF430B" w:rsidRDefault="00790B94" w:rsidP="00790B94">
                  <w:pPr>
                    <w:tabs>
                      <w:tab w:val="left" w:pos="93"/>
                      <w:tab w:val="left" w:pos="235"/>
                    </w:tabs>
                    <w:ind w:left="-923"/>
                    <w:jc w:val="center"/>
                    <w:rPr>
                      <w:b/>
                      <w:bCs/>
                      <w:noProof w:val="0"/>
                    </w:rPr>
                  </w:pPr>
                  <w:r w:rsidRPr="00FF430B">
                    <w:rPr>
                      <w:b/>
                      <w:bCs/>
                      <w:noProof w:val="0"/>
                    </w:rPr>
                    <w:t>Denumirea</w:t>
                  </w:r>
                </w:p>
                <w:p w14:paraId="5566C901" w14:textId="77777777" w:rsidR="00790B94" w:rsidRPr="00FF430B" w:rsidRDefault="00790B94" w:rsidP="00790B94">
                  <w:pPr>
                    <w:tabs>
                      <w:tab w:val="left" w:pos="93"/>
                      <w:tab w:val="left" w:pos="235"/>
                    </w:tabs>
                    <w:ind w:left="-923"/>
                    <w:jc w:val="center"/>
                    <w:rPr>
                      <w:b/>
                      <w:bCs/>
                      <w:noProof w:val="0"/>
                    </w:rPr>
                  </w:pPr>
                  <w:r w:rsidRPr="00FF430B">
                    <w:rPr>
                      <w:b/>
                      <w:bCs/>
                      <w:noProof w:val="0"/>
                    </w:rPr>
                    <w:t>lucrărilor</w:t>
                  </w:r>
                </w:p>
                <w:p w14:paraId="633A2079" w14:textId="77777777" w:rsidR="00790B94" w:rsidRPr="00FF430B" w:rsidRDefault="00790B94" w:rsidP="00790B94">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FCBE7D" w14:textId="77777777" w:rsidR="00790B94" w:rsidRPr="00FF430B" w:rsidRDefault="00790B94" w:rsidP="00790B94">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2496E7" w14:textId="77777777" w:rsidR="00790B94" w:rsidRPr="00FF430B" w:rsidRDefault="00790B94" w:rsidP="00790B94">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BDFF6D" w14:textId="77777777" w:rsidR="00790B94" w:rsidRPr="00FF430B" w:rsidRDefault="00790B94" w:rsidP="00790B94">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FCB478" w14:textId="77777777" w:rsidR="00790B94" w:rsidRPr="00FF430B" w:rsidRDefault="00790B94" w:rsidP="00790B94">
                  <w:pPr>
                    <w:jc w:val="center"/>
                    <w:rPr>
                      <w:b/>
                      <w:bCs/>
                      <w:noProof w:val="0"/>
                    </w:rPr>
                  </w:pPr>
                  <w:proofErr w:type="spellStart"/>
                  <w:r w:rsidRPr="00FF430B">
                    <w:rPr>
                      <w:b/>
                      <w:bCs/>
                      <w:noProof w:val="0"/>
                    </w:rPr>
                    <w:t>Preţul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A41818" w14:textId="77777777" w:rsidR="00790B94" w:rsidRPr="00FF430B" w:rsidRDefault="00790B94" w:rsidP="00790B94">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3D028C" w14:textId="77777777" w:rsidR="00790B94" w:rsidRPr="00FF430B" w:rsidRDefault="00790B94" w:rsidP="00790B94">
                  <w:pPr>
                    <w:jc w:val="center"/>
                    <w:rPr>
                      <w:b/>
                      <w:bCs/>
                      <w:noProof w:val="0"/>
                    </w:rPr>
                  </w:pPr>
                  <w:r w:rsidRPr="00FF430B">
                    <w:rPr>
                      <w:b/>
                      <w:bCs/>
                      <w:noProof w:val="0"/>
                    </w:rPr>
                    <w:t>Termenii de executare</w:t>
                  </w:r>
                </w:p>
                <w:p w14:paraId="0D9786AF" w14:textId="77777777" w:rsidR="00790B94" w:rsidRPr="00FF430B" w:rsidRDefault="00790B94" w:rsidP="00790B94">
                  <w:pPr>
                    <w:tabs>
                      <w:tab w:val="left" w:pos="1134"/>
                    </w:tabs>
                    <w:ind w:left="720"/>
                    <w:outlineLvl w:val="0"/>
                    <w:rPr>
                      <w:b/>
                      <w:bCs/>
                      <w:noProof w:val="0"/>
                    </w:rPr>
                  </w:pPr>
                </w:p>
              </w:tc>
            </w:tr>
            <w:tr w:rsidR="00790B94" w:rsidRPr="00FF430B" w14:paraId="0DF1920C" w14:textId="77777777" w:rsidTr="00CF5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4C7C1E" w14:textId="77777777" w:rsidR="00790B94" w:rsidRPr="00FF430B" w:rsidRDefault="00790B94" w:rsidP="00790B94">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25767" w14:textId="77777777" w:rsidR="00790B94" w:rsidRPr="00FF430B" w:rsidRDefault="00790B94" w:rsidP="00790B94">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FCF5A" w14:textId="77777777" w:rsidR="00790B94" w:rsidRPr="00FF430B" w:rsidRDefault="00790B94" w:rsidP="00790B94">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D628DBA" w14:textId="77777777" w:rsidR="00790B94" w:rsidRPr="00FF430B" w:rsidRDefault="00790B94" w:rsidP="00790B94">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E41732" w14:textId="77777777" w:rsidR="00790B94" w:rsidRPr="00FF430B" w:rsidRDefault="00790B94" w:rsidP="00790B94">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5AD877" w14:textId="77777777" w:rsidR="00790B94" w:rsidRPr="00FF430B" w:rsidRDefault="00790B94" w:rsidP="00790B94">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2F3E72" w14:textId="77777777" w:rsidR="00790B94" w:rsidRPr="00FF430B" w:rsidRDefault="00790B94" w:rsidP="00790B94">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B86DD" w14:textId="77777777" w:rsidR="00790B94" w:rsidRPr="00FF430B" w:rsidRDefault="00790B94" w:rsidP="00790B94">
                  <w:pPr>
                    <w:keepNext/>
                    <w:keepLines/>
                    <w:spacing w:before="200"/>
                    <w:jc w:val="both"/>
                    <w:outlineLvl w:val="2"/>
                    <w:rPr>
                      <w:noProof w:val="0"/>
                    </w:rPr>
                  </w:pPr>
                </w:p>
              </w:tc>
            </w:tr>
            <w:tr w:rsidR="00790B94" w:rsidRPr="00FF430B" w14:paraId="374BCCC8" w14:textId="77777777" w:rsidTr="00CF5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7C8DF6" w14:textId="77777777" w:rsidR="00790B94" w:rsidRPr="00FF430B" w:rsidRDefault="00790B94" w:rsidP="00790B94">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5EC14D" w14:textId="77777777" w:rsidR="00790B94" w:rsidRPr="00FF430B" w:rsidRDefault="00790B94" w:rsidP="00790B9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2A83E2" w14:textId="77777777" w:rsidR="00790B94" w:rsidRPr="00FF430B" w:rsidRDefault="00790B94" w:rsidP="00790B94">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1257EF" w14:textId="77777777" w:rsidR="00790B94" w:rsidRPr="00FF430B" w:rsidRDefault="00790B94" w:rsidP="00790B94">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C435B3" w14:textId="77777777" w:rsidR="00790B94" w:rsidRPr="00FF430B" w:rsidRDefault="00790B94" w:rsidP="00790B94">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4D17FA" w14:textId="77777777" w:rsidR="00790B94" w:rsidRPr="00FF430B" w:rsidRDefault="00790B94" w:rsidP="00790B94">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9DA6B7" w14:textId="77777777" w:rsidR="00790B94" w:rsidRPr="00FF430B" w:rsidRDefault="00790B94" w:rsidP="00790B94">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18C9A" w14:textId="77777777" w:rsidR="00790B94" w:rsidRPr="00FF430B" w:rsidRDefault="00790B94" w:rsidP="00790B94">
                  <w:pPr>
                    <w:keepNext/>
                    <w:keepLines/>
                    <w:spacing w:before="200"/>
                    <w:jc w:val="both"/>
                    <w:outlineLvl w:val="2"/>
                    <w:rPr>
                      <w:noProof w:val="0"/>
                    </w:rPr>
                  </w:pPr>
                </w:p>
              </w:tc>
            </w:tr>
          </w:tbl>
          <w:p w14:paraId="71FBF084" w14:textId="77777777" w:rsidR="00790B94" w:rsidRDefault="00FB5641" w:rsidP="00D72CF0">
            <w:pPr>
              <w:ind w:firstLine="567"/>
              <w:jc w:val="center"/>
              <w:rPr>
                <w:b/>
                <w:bCs/>
                <w:noProof w:val="0"/>
              </w:rPr>
            </w:pPr>
            <w:r w:rsidRPr="00FF430B">
              <w:rPr>
                <w:b/>
                <w:bCs/>
                <w:noProof w:val="0"/>
              </w:rPr>
              <w:t>SEMNĂTURILE PĂRŢILOR</w:t>
            </w: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FB5641" w:rsidRPr="00FF430B" w14:paraId="1D009E31" w14:textId="77777777" w:rsidTr="00CF5615">
              <w:trPr>
                <w:trHeight w:val="627"/>
              </w:trPr>
              <w:tc>
                <w:tcPr>
                  <w:tcW w:w="4763" w:type="dxa"/>
                  <w:tcBorders>
                    <w:top w:val="nil"/>
                    <w:left w:val="nil"/>
                    <w:bottom w:val="nil"/>
                    <w:right w:val="nil"/>
                  </w:tcBorders>
                  <w:tcMar>
                    <w:top w:w="24" w:type="dxa"/>
                    <w:left w:w="48" w:type="dxa"/>
                    <w:bottom w:w="24" w:type="dxa"/>
                    <w:right w:w="48" w:type="dxa"/>
                  </w:tcMar>
                  <w:hideMark/>
                </w:tcPr>
                <w:p w14:paraId="6946EC51" w14:textId="77777777" w:rsidR="00FB5641" w:rsidRPr="00FF430B" w:rsidRDefault="00FB5641" w:rsidP="00CF5615">
                  <w:pPr>
                    <w:jc w:val="center"/>
                    <w:rPr>
                      <w:noProof w:val="0"/>
                    </w:rPr>
                  </w:pPr>
                  <w:r w:rsidRPr="006A7C1C">
                    <w:rPr>
                      <w:b/>
                      <w:bCs/>
                      <w:noProof w:val="0"/>
                    </w:rPr>
                    <w:t>ANTREPRENORU</w:t>
                  </w:r>
                  <w:r>
                    <w:rPr>
                      <w:b/>
                      <w:bCs/>
                      <w:noProof w:val="0"/>
                    </w:rPr>
                    <w:t>L</w:t>
                  </w:r>
                </w:p>
                <w:p w14:paraId="60E4BCB6" w14:textId="77777777" w:rsidR="00FB5641" w:rsidRPr="00FF430B" w:rsidRDefault="00FB5641" w:rsidP="00CF5615">
                  <w:pPr>
                    <w:jc w:val="both"/>
                    <w:rPr>
                      <w:noProof w:val="0"/>
                    </w:rPr>
                  </w:pPr>
                </w:p>
              </w:tc>
              <w:tc>
                <w:tcPr>
                  <w:tcW w:w="50" w:type="dxa"/>
                  <w:tcBorders>
                    <w:top w:val="nil"/>
                    <w:left w:val="nil"/>
                    <w:bottom w:val="nil"/>
                    <w:right w:val="nil"/>
                  </w:tcBorders>
                </w:tcPr>
                <w:p w14:paraId="4228716D" w14:textId="77777777" w:rsidR="00FB5641" w:rsidRPr="00FF430B" w:rsidRDefault="00FB5641" w:rsidP="00CF5615">
                  <w:pPr>
                    <w:jc w:val="both"/>
                    <w:rPr>
                      <w:b/>
                      <w:bCs/>
                      <w:noProof w:val="0"/>
                    </w:rPr>
                  </w:pPr>
                </w:p>
              </w:tc>
              <w:tc>
                <w:tcPr>
                  <w:tcW w:w="5810" w:type="dxa"/>
                  <w:tcBorders>
                    <w:top w:val="nil"/>
                    <w:left w:val="nil"/>
                    <w:bottom w:val="nil"/>
                    <w:right w:val="nil"/>
                  </w:tcBorders>
                  <w:tcMar>
                    <w:top w:w="24" w:type="dxa"/>
                    <w:left w:w="48" w:type="dxa"/>
                    <w:bottom w:w="24" w:type="dxa"/>
                    <w:right w:w="48" w:type="dxa"/>
                  </w:tcMar>
                  <w:hideMark/>
                </w:tcPr>
                <w:p w14:paraId="24943E3D" w14:textId="77777777" w:rsidR="00FB5641" w:rsidRPr="00FF430B" w:rsidRDefault="00FB5641" w:rsidP="00CF5615">
                  <w:pPr>
                    <w:rPr>
                      <w:noProof w:val="0"/>
                    </w:rPr>
                  </w:pPr>
                  <w:r w:rsidRPr="00FF430B">
                    <w:rPr>
                      <w:b/>
                      <w:bCs/>
                      <w:noProof w:val="0"/>
                    </w:rPr>
                    <w:t xml:space="preserve"> </w:t>
                  </w:r>
                  <w:r>
                    <w:rPr>
                      <w:b/>
                      <w:bCs/>
                      <w:noProof w:val="0"/>
                    </w:rPr>
                    <w:t xml:space="preserve">                               </w:t>
                  </w:r>
                  <w:r w:rsidRPr="00FF430B">
                    <w:rPr>
                      <w:b/>
                      <w:bCs/>
                      <w:noProof w:val="0"/>
                    </w:rPr>
                    <w:t>BENEFICIAR</w:t>
                  </w:r>
                </w:p>
                <w:p w14:paraId="66246341" w14:textId="77777777" w:rsidR="00FB5641" w:rsidRPr="00FF430B" w:rsidRDefault="00FB5641" w:rsidP="00CF5615">
                  <w:pPr>
                    <w:ind w:firstLine="567"/>
                    <w:jc w:val="both"/>
                    <w:rPr>
                      <w:noProof w:val="0"/>
                    </w:rPr>
                  </w:pPr>
                </w:p>
              </w:tc>
            </w:tr>
          </w:tbl>
          <w:p w14:paraId="3BC16EA8" w14:textId="77777777" w:rsidR="00FB5641" w:rsidRPr="00FF430B" w:rsidRDefault="00FB5641" w:rsidP="00D72CF0">
            <w:pPr>
              <w:ind w:firstLine="567"/>
              <w:jc w:val="center"/>
              <w:rPr>
                <w:b/>
                <w:noProof w:val="0"/>
              </w:rPr>
            </w:pPr>
          </w:p>
          <w:p w14:paraId="06BEE6FF" w14:textId="77777777" w:rsidR="00385C85" w:rsidRPr="00FF430B" w:rsidRDefault="00385C85" w:rsidP="002F1F16">
            <w:pPr>
              <w:tabs>
                <w:tab w:val="left" w:pos="2295"/>
              </w:tabs>
              <w:jc w:val="both"/>
            </w:pPr>
          </w:p>
          <w:p w14:paraId="64B06E72" w14:textId="77777777" w:rsidR="00385C85" w:rsidRPr="00FF430B" w:rsidRDefault="00385C85" w:rsidP="002F1F16">
            <w:pPr>
              <w:tabs>
                <w:tab w:val="left" w:pos="2295"/>
              </w:tabs>
              <w:jc w:val="both"/>
            </w:pPr>
          </w:p>
          <w:p w14:paraId="5F89F2E3" w14:textId="77777777" w:rsidR="00385C85" w:rsidRPr="00FF430B" w:rsidRDefault="00385C85" w:rsidP="002F1F16">
            <w:pPr>
              <w:tabs>
                <w:tab w:val="left" w:pos="2295"/>
              </w:tabs>
              <w:jc w:val="both"/>
            </w:pPr>
          </w:p>
          <w:p w14:paraId="4A37E8BF" w14:textId="77777777" w:rsidR="00385C85" w:rsidRPr="00FF430B" w:rsidRDefault="00385C85" w:rsidP="002F1F16">
            <w:pPr>
              <w:tabs>
                <w:tab w:val="left" w:pos="2295"/>
              </w:tabs>
              <w:jc w:val="both"/>
            </w:pPr>
          </w:p>
          <w:p w14:paraId="5DE8D202" w14:textId="77777777" w:rsidR="00385C85" w:rsidRPr="00FF430B" w:rsidRDefault="00385C85" w:rsidP="002F1F16">
            <w:pPr>
              <w:tabs>
                <w:tab w:val="left" w:pos="2295"/>
              </w:tabs>
              <w:jc w:val="both"/>
            </w:pPr>
          </w:p>
          <w:p w14:paraId="47CD82C6" w14:textId="77777777" w:rsidR="00385C85" w:rsidRPr="00FF430B" w:rsidRDefault="00385C85" w:rsidP="002F1F16">
            <w:pPr>
              <w:tabs>
                <w:tab w:val="left" w:pos="2295"/>
              </w:tabs>
              <w:jc w:val="both"/>
            </w:pPr>
          </w:p>
          <w:p w14:paraId="321EBCEC" w14:textId="77777777" w:rsidR="00385C85" w:rsidRDefault="00385C85" w:rsidP="002F1F16">
            <w:pPr>
              <w:tabs>
                <w:tab w:val="left" w:pos="2295"/>
              </w:tabs>
              <w:jc w:val="both"/>
            </w:pPr>
          </w:p>
          <w:p w14:paraId="60427F27" w14:textId="77777777" w:rsidR="00BE0C66" w:rsidRDefault="00BE0C66" w:rsidP="002F1F16">
            <w:pPr>
              <w:tabs>
                <w:tab w:val="left" w:pos="2295"/>
              </w:tabs>
              <w:jc w:val="both"/>
            </w:pPr>
          </w:p>
          <w:p w14:paraId="7214D7B4" w14:textId="77777777" w:rsidR="00BE0C66" w:rsidRDefault="00BE0C66" w:rsidP="002F1F16">
            <w:pPr>
              <w:tabs>
                <w:tab w:val="left" w:pos="2295"/>
              </w:tabs>
              <w:jc w:val="both"/>
            </w:pPr>
          </w:p>
          <w:p w14:paraId="24A3FABF" w14:textId="77777777" w:rsidR="00A06355" w:rsidRDefault="00A06355" w:rsidP="00A06355"/>
          <w:p w14:paraId="41D729A8" w14:textId="77777777" w:rsidR="000C5DFB" w:rsidRPr="004E3A2D" w:rsidRDefault="000C5DFB" w:rsidP="00A06355">
            <w:pPr>
              <w:jc w:val="right"/>
              <w:rPr>
                <w:i/>
                <w:noProof w:val="0"/>
                <w:sz w:val="20"/>
                <w:szCs w:val="20"/>
              </w:rPr>
            </w:pPr>
            <w:r w:rsidRPr="004E3A2D">
              <w:rPr>
                <w:i/>
                <w:noProof w:val="0"/>
                <w:sz w:val="20"/>
                <w:szCs w:val="20"/>
              </w:rPr>
              <w:lastRenderedPageBreak/>
              <w:t>Anexa nr.</w:t>
            </w:r>
            <w:r w:rsidR="00D8130E" w:rsidRPr="004E3A2D">
              <w:rPr>
                <w:i/>
                <w:noProof w:val="0"/>
                <w:sz w:val="20"/>
                <w:szCs w:val="20"/>
              </w:rPr>
              <w:t>26</w:t>
            </w:r>
          </w:p>
          <w:p w14:paraId="7665FBAD" w14:textId="77777777" w:rsidR="000C5DFB" w:rsidRPr="004E3A2D" w:rsidRDefault="000C5DFB" w:rsidP="005202C4">
            <w:pPr>
              <w:jc w:val="right"/>
              <w:rPr>
                <w:i/>
                <w:noProof w:val="0"/>
                <w:sz w:val="20"/>
                <w:szCs w:val="20"/>
              </w:rPr>
            </w:pPr>
            <w:r w:rsidRPr="004E3A2D">
              <w:rPr>
                <w:i/>
                <w:noProof w:val="0"/>
                <w:sz w:val="20"/>
                <w:szCs w:val="20"/>
              </w:rPr>
              <w:t xml:space="preserve">la </w:t>
            </w:r>
            <w:r w:rsidR="00892A6D" w:rsidRPr="004E3A2D">
              <w:rPr>
                <w:i/>
                <w:noProof w:val="0"/>
                <w:sz w:val="20"/>
                <w:szCs w:val="20"/>
              </w:rPr>
              <w:t>D</w:t>
            </w:r>
            <w:r w:rsidRPr="004E3A2D">
              <w:rPr>
                <w:i/>
                <w:noProof w:val="0"/>
                <w:sz w:val="20"/>
                <w:szCs w:val="20"/>
              </w:rPr>
              <w:t>ocumentația standard nr._____</w:t>
            </w:r>
          </w:p>
          <w:p w14:paraId="41752065" w14:textId="77777777" w:rsidR="000C5DFB" w:rsidRPr="004E3A2D" w:rsidRDefault="000C5DFB" w:rsidP="005202C4">
            <w:pPr>
              <w:jc w:val="right"/>
              <w:rPr>
                <w:i/>
                <w:noProof w:val="0"/>
                <w:sz w:val="20"/>
                <w:szCs w:val="20"/>
              </w:rPr>
            </w:pPr>
            <w:r w:rsidRPr="004E3A2D">
              <w:rPr>
                <w:i/>
                <w:noProof w:val="0"/>
                <w:sz w:val="20"/>
                <w:szCs w:val="20"/>
              </w:rPr>
              <w:t>din “____” ________ 20___</w:t>
            </w:r>
          </w:p>
          <w:p w14:paraId="4568A8F8" w14:textId="77777777" w:rsidR="00385C85" w:rsidRPr="00FF430B" w:rsidRDefault="00385C85" w:rsidP="002F1F16">
            <w:pPr>
              <w:tabs>
                <w:tab w:val="left" w:pos="2295"/>
              </w:tabs>
              <w:jc w:val="both"/>
            </w:pPr>
          </w:p>
          <w:p w14:paraId="5B27099C" w14:textId="77777777" w:rsidR="00394DC7" w:rsidRPr="00FF430B" w:rsidRDefault="00394DC7" w:rsidP="002F1F16">
            <w:pPr>
              <w:jc w:val="center"/>
              <w:rPr>
                <w:b/>
                <w:noProof w:val="0"/>
              </w:rPr>
            </w:pPr>
            <w:r w:rsidRPr="00FF430B">
              <w:rPr>
                <w:b/>
                <w:noProof w:val="0"/>
              </w:rPr>
              <w:t>CONTRACT – MODEL</w:t>
            </w:r>
          </w:p>
          <w:p w14:paraId="03A88582" w14:textId="77777777" w:rsidR="00394DC7" w:rsidRPr="00FF430B" w:rsidRDefault="00394DC7" w:rsidP="002F1F16">
            <w:pPr>
              <w:jc w:val="center"/>
              <w:rPr>
                <w:b/>
              </w:rPr>
            </w:pPr>
            <w:r w:rsidRPr="00FF430B">
              <w:rPr>
                <w:b/>
                <w:caps/>
              </w:rPr>
              <w:t>Contract</w:t>
            </w:r>
            <w:r w:rsidRPr="00FF430B">
              <w:rPr>
                <w:b/>
              </w:rPr>
              <w:t xml:space="preserve"> nr.  </w:t>
            </w:r>
            <w:r w:rsidRPr="00FF430B">
              <w:rPr>
                <w:u w:val="single"/>
              </w:rPr>
              <w:t>______________</w:t>
            </w:r>
          </w:p>
          <w:p w14:paraId="73168BEA" w14:textId="77777777" w:rsidR="00394DC7" w:rsidRPr="00FF430B" w:rsidRDefault="00394DC7" w:rsidP="002F1F16">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430278FC" w14:textId="77777777" w:rsidR="00394DC7" w:rsidRPr="00FF430B" w:rsidRDefault="00394DC7" w:rsidP="002F1F16">
            <w:pPr>
              <w:rPr>
                <w:i/>
              </w:rPr>
            </w:pPr>
            <w:r w:rsidRPr="00FF430B">
              <w:rPr>
                <w:b/>
              </w:rPr>
              <w:t>”___” _____________  202</w:t>
            </w:r>
            <w:r w:rsidR="00F23E62" w:rsidRPr="00FF430B">
              <w:rPr>
                <w:b/>
              </w:rPr>
              <w:t>..</w:t>
            </w:r>
            <w:r w:rsidR="00F23E62" w:rsidRPr="00FF430B">
              <w:t>oraș/municipiu</w:t>
            </w:r>
            <w:r w:rsidR="00F23E62" w:rsidRPr="00FF430B">
              <w:rPr>
                <w:b/>
              </w:rPr>
              <w:t>…...………</w:t>
            </w:r>
          </w:p>
          <w:p w14:paraId="50E82174" w14:textId="77777777" w:rsidR="002D6E71" w:rsidRPr="00FF430B" w:rsidRDefault="002D6E71" w:rsidP="002F1F16">
            <w:pPr>
              <w:tabs>
                <w:tab w:val="left" w:pos="2295"/>
              </w:tabs>
              <w:jc w:val="both"/>
            </w:pPr>
          </w:p>
          <w:p w14:paraId="74584B09" w14:textId="77777777" w:rsidR="00AD32DD" w:rsidRPr="00FF430B" w:rsidRDefault="00394DC7" w:rsidP="00230934">
            <w:pPr>
              <w:pStyle w:val="a"/>
              <w:numPr>
                <w:ilvl w:val="0"/>
                <w:numId w:val="35"/>
              </w:numPr>
              <w:jc w:val="center"/>
              <w:rPr>
                <w:b/>
                <w:kern w:val="28"/>
              </w:rPr>
            </w:pPr>
            <w:r w:rsidRPr="00FF430B">
              <w:rPr>
                <w:b/>
                <w:kern w:val="28"/>
              </w:rPr>
              <w:t>PARTEA GENERALĂ</w:t>
            </w:r>
          </w:p>
          <w:p w14:paraId="7A4387AF" w14:textId="77777777" w:rsidR="00394DC7" w:rsidRPr="00FF430B" w:rsidRDefault="00394DC7" w:rsidP="002F1F16">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0BB948AD" w14:textId="77777777" w:rsidR="00394DC7" w:rsidRPr="00FF430B" w:rsidRDefault="00394DC7" w:rsidP="002F1F16">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6C52BFEB" w14:textId="77777777" w:rsidTr="008A2F19">
              <w:tc>
                <w:tcPr>
                  <w:tcW w:w="2650" w:type="pct"/>
                </w:tcPr>
                <w:p w14:paraId="5E25D150" w14:textId="77777777" w:rsidR="00394DC7" w:rsidRPr="00FF430B" w:rsidRDefault="00394DC7" w:rsidP="002F1F16">
                  <w:pPr>
                    <w:jc w:val="both"/>
                    <w:rPr>
                      <w:b/>
                    </w:rPr>
                  </w:pPr>
                  <w:r w:rsidRPr="00FF430B">
                    <w:rPr>
                      <w:b/>
                    </w:rPr>
                    <w:t>Beneficiar</w:t>
                  </w:r>
                </w:p>
              </w:tc>
              <w:tc>
                <w:tcPr>
                  <w:tcW w:w="2350" w:type="pct"/>
                </w:tcPr>
                <w:p w14:paraId="6BDBDA4D" w14:textId="77777777" w:rsidR="00394DC7" w:rsidRPr="00FF430B" w:rsidRDefault="00394DC7" w:rsidP="002F1F16">
                  <w:pPr>
                    <w:jc w:val="both"/>
                    <w:rPr>
                      <w:b/>
                    </w:rPr>
                  </w:pPr>
                  <w:r w:rsidRPr="00FF430B">
                    <w:rPr>
                      <w:b/>
                    </w:rPr>
                    <w:t>Antreprenor</w:t>
                  </w:r>
                </w:p>
              </w:tc>
            </w:tr>
            <w:tr w:rsidR="00394DC7" w:rsidRPr="00EC30C2" w14:paraId="5F160461" w14:textId="77777777" w:rsidTr="008A2F19">
              <w:tc>
                <w:tcPr>
                  <w:tcW w:w="2650" w:type="pct"/>
                </w:tcPr>
                <w:p w14:paraId="3D9995A1" w14:textId="77777777" w:rsidR="00394DC7" w:rsidRPr="00FF430B" w:rsidRDefault="00394DC7" w:rsidP="002F1F16">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14:paraId="480E13AF" w14:textId="77777777" w:rsidR="00394DC7" w:rsidRPr="00FF430B" w:rsidRDefault="00394DC7" w:rsidP="002F1F16">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14:paraId="6AB2D4FA" w14:textId="77777777" w:rsidR="004C7DFB" w:rsidRPr="00FF430B" w:rsidRDefault="004C7DFB" w:rsidP="002F1F16">
            <w:pPr>
              <w:jc w:val="both"/>
            </w:pPr>
            <w:r w:rsidRPr="00FF430B">
              <w:t xml:space="preserve">ambii (denumiţi în continuare </w:t>
            </w:r>
            <w:r w:rsidRPr="00FF430B">
              <w:rPr>
                <w:i/>
              </w:rPr>
              <w:t>Părţi</w:t>
            </w:r>
            <w:r w:rsidRPr="00FF430B">
              <w:t>), au încheiat prezentul Contract referitor la următoarele:</w:t>
            </w:r>
          </w:p>
          <w:p w14:paraId="69A16F8E" w14:textId="77777777" w:rsidR="004C7DFB" w:rsidRPr="00FF430B" w:rsidRDefault="004C7DFB" w:rsidP="002F1F16">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71419AA3" w14:textId="77777777" w:rsidR="004C7DFB" w:rsidRPr="00FF430B" w:rsidRDefault="004C7DFB" w:rsidP="002F1F16">
            <w:pPr>
              <w:jc w:val="both"/>
            </w:pPr>
            <w:r w:rsidRPr="00FF430B">
              <w:t>2. Următoarele documente vor fi considerate părţi componente ale Contractului:</w:t>
            </w:r>
          </w:p>
          <w:p w14:paraId="7CD6494F" w14:textId="77777777" w:rsidR="00AD32DD" w:rsidRPr="00FF430B" w:rsidRDefault="004C7DFB" w:rsidP="00230934">
            <w:pPr>
              <w:numPr>
                <w:ilvl w:val="0"/>
                <w:numId w:val="30"/>
              </w:numPr>
              <w:suppressAutoHyphens/>
              <w:ind w:left="0" w:firstLine="720"/>
              <w:jc w:val="both"/>
            </w:pPr>
            <w:r w:rsidRPr="00FF430B">
              <w:t>Formularul Contractului;</w:t>
            </w:r>
          </w:p>
          <w:p w14:paraId="43C763B2" w14:textId="77777777" w:rsidR="00AD32DD" w:rsidRPr="00FF430B" w:rsidRDefault="004C7DFB" w:rsidP="00230934">
            <w:pPr>
              <w:numPr>
                <w:ilvl w:val="0"/>
                <w:numId w:val="30"/>
              </w:numPr>
              <w:suppressAutoHyphens/>
              <w:ind w:left="0" w:firstLine="720"/>
              <w:jc w:val="both"/>
              <w:rPr>
                <w:i/>
              </w:rPr>
            </w:pPr>
            <w:r w:rsidRPr="00FF430B">
              <w:t>Formularul ofertei;</w:t>
            </w:r>
          </w:p>
          <w:p w14:paraId="53487137" w14:textId="77777777" w:rsidR="00AD32DD" w:rsidRPr="00FF430B" w:rsidRDefault="004C7DFB" w:rsidP="00230934">
            <w:pPr>
              <w:numPr>
                <w:ilvl w:val="0"/>
                <w:numId w:val="30"/>
              </w:numPr>
              <w:suppressAutoHyphens/>
              <w:ind w:left="0" w:firstLine="720"/>
              <w:jc w:val="both"/>
              <w:rPr>
                <w:i/>
              </w:rPr>
            </w:pPr>
            <w:r w:rsidRPr="00FF430B">
              <w:t>Caietul de sarcini;</w:t>
            </w:r>
          </w:p>
          <w:p w14:paraId="1D2C24BF" w14:textId="77777777" w:rsidR="00AD32DD" w:rsidRPr="00FF430B" w:rsidRDefault="004C7DFB" w:rsidP="00230934">
            <w:pPr>
              <w:numPr>
                <w:ilvl w:val="0"/>
                <w:numId w:val="30"/>
              </w:numPr>
              <w:suppressAutoHyphens/>
              <w:ind w:left="0" w:firstLine="720"/>
              <w:jc w:val="both"/>
              <w:rPr>
                <w:i/>
              </w:rPr>
            </w:pPr>
            <w:r w:rsidRPr="00FF430B">
              <w:t>Garanția de bună execuție.</w:t>
            </w:r>
          </w:p>
          <w:p w14:paraId="418A7E17" w14:textId="77777777" w:rsidR="004C7DFB" w:rsidRPr="00FF430B" w:rsidRDefault="004C7DFB" w:rsidP="002F1F16">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14:paraId="791415DD" w14:textId="77777777" w:rsidR="004C7DFB" w:rsidRPr="00FF430B" w:rsidRDefault="004C7DFB" w:rsidP="002F1F16">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1297B381" w14:textId="77777777" w:rsidR="004C7DFB" w:rsidRPr="00FF430B" w:rsidRDefault="004C7DFB" w:rsidP="002F1F16">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60CE04D9" w14:textId="77777777" w:rsidR="00394DC7" w:rsidRPr="00FF430B" w:rsidRDefault="00394DC7" w:rsidP="002F1F16">
            <w:pPr>
              <w:pStyle w:val="a"/>
              <w:numPr>
                <w:ilvl w:val="0"/>
                <w:numId w:val="0"/>
              </w:numPr>
              <w:ind w:left="710"/>
              <w:jc w:val="left"/>
              <w:rPr>
                <w:kern w:val="28"/>
                <w:sz w:val="20"/>
                <w:szCs w:val="20"/>
              </w:rPr>
            </w:pPr>
          </w:p>
          <w:p w14:paraId="5A9CE062" w14:textId="77777777" w:rsidR="004C7DFB" w:rsidRPr="00FF430B" w:rsidRDefault="007C193B" w:rsidP="002F1F16">
            <w:pPr>
              <w:rPr>
                <w:b/>
              </w:rPr>
            </w:pPr>
            <w:r w:rsidRPr="00FF430B">
              <w:rPr>
                <w:b/>
              </w:rPr>
              <w:t>1. OBIECTUL CONTRACTULUI</w:t>
            </w:r>
          </w:p>
          <w:p w14:paraId="4F58EA7D" w14:textId="77777777" w:rsidR="004C7DFB" w:rsidRPr="00FF430B" w:rsidRDefault="004C7DFB" w:rsidP="002F1F16">
            <w:pPr>
              <w:jc w:val="both"/>
            </w:pPr>
            <w:r w:rsidRPr="00FF430B">
              <w:t xml:space="preserve">1.1. Antreprenorul îşi asumă obligaţia de a presta Lucrările conform Specificaţiei, care este parte integrantă a prezentului Contract. </w:t>
            </w:r>
          </w:p>
          <w:p w14:paraId="2128A3EA" w14:textId="77777777" w:rsidR="004C7DFB" w:rsidRPr="00FF430B" w:rsidRDefault="004C7DFB" w:rsidP="002F1F16">
            <w:pPr>
              <w:jc w:val="both"/>
            </w:pPr>
            <w:r w:rsidRPr="00FF430B">
              <w:t xml:space="preserve">1.2. Beneficiarul se obligă, la rândul său, să achite şi să recepţioneze Lucrările livrate de Antreprenor. </w:t>
            </w:r>
          </w:p>
          <w:p w14:paraId="2F250E11" w14:textId="77777777" w:rsidR="004C7DFB" w:rsidRPr="00FF430B" w:rsidRDefault="004C7DFB" w:rsidP="002F1F16">
            <w:pPr>
              <w:jc w:val="both"/>
            </w:pPr>
            <w:r w:rsidRPr="00FF430B">
              <w:t>1.3. Calitatea Lucrărilor se atestă prin respectarea documentelor normative și standardelor de stat ale căror cerințe trebuie respectate la executarea documentației de proiect.</w:t>
            </w:r>
          </w:p>
          <w:p w14:paraId="3B9975A6" w14:textId="77777777" w:rsidR="00394DC7" w:rsidRPr="00FF430B" w:rsidRDefault="00394DC7" w:rsidP="002F1F16">
            <w:pPr>
              <w:pStyle w:val="a"/>
              <w:numPr>
                <w:ilvl w:val="0"/>
                <w:numId w:val="0"/>
              </w:numPr>
              <w:ind w:left="3240"/>
              <w:rPr>
                <w:kern w:val="28"/>
                <w:sz w:val="20"/>
                <w:szCs w:val="20"/>
              </w:rPr>
            </w:pPr>
          </w:p>
          <w:p w14:paraId="0943221F" w14:textId="77777777" w:rsidR="004C7DFB" w:rsidRPr="00FF430B" w:rsidRDefault="007C193B" w:rsidP="002F1F16">
            <w:pPr>
              <w:rPr>
                <w:b/>
              </w:rPr>
            </w:pPr>
            <w:r w:rsidRPr="00FF430B">
              <w:rPr>
                <w:b/>
              </w:rPr>
              <w:t>2.TERMENII ŞI CONDIŢIILE DE PRESTARE</w:t>
            </w:r>
          </w:p>
          <w:p w14:paraId="6F80B74E" w14:textId="77777777" w:rsidR="004C7DFB" w:rsidRPr="00FF430B" w:rsidRDefault="004C7DFB" w:rsidP="002F1F16">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38052672" w14:textId="77777777" w:rsidR="007C193B" w:rsidRPr="00FF430B" w:rsidRDefault="004C7DFB" w:rsidP="002F1F16">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38A0A7AD" w14:textId="77777777" w:rsidR="004C7DFB" w:rsidRPr="00FF430B" w:rsidRDefault="004C7DFB" w:rsidP="002F1F16">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064D5D89" w14:textId="77777777" w:rsidR="00DF4A99" w:rsidRPr="00FF430B" w:rsidRDefault="00DF4A99" w:rsidP="002F1F16">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610A0165" w14:textId="77777777" w:rsidR="004C7DFB" w:rsidRPr="00FF430B" w:rsidRDefault="004C7DFB" w:rsidP="002F1F16">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14:paraId="57E47B79" w14:textId="77777777" w:rsidR="002B1EFF" w:rsidRPr="00FF430B" w:rsidRDefault="002B1EFF" w:rsidP="002F1F16">
            <w:pPr>
              <w:ind w:firstLine="720"/>
              <w:jc w:val="both"/>
            </w:pPr>
          </w:p>
          <w:p w14:paraId="7361AD7E" w14:textId="77777777" w:rsidR="005212EA" w:rsidRPr="00FF430B" w:rsidRDefault="007C193B" w:rsidP="002F1F16">
            <w:pPr>
              <w:rPr>
                <w:b/>
              </w:rPr>
            </w:pPr>
            <w:r w:rsidRPr="00FF430B">
              <w:rPr>
                <w:b/>
              </w:rPr>
              <w:t>3. PREŢUL ŞI CONDIŢIILE DE PLATĂ</w:t>
            </w:r>
          </w:p>
          <w:p w14:paraId="0549A121" w14:textId="77777777" w:rsidR="005212EA" w:rsidRPr="00FF430B" w:rsidRDefault="005212EA" w:rsidP="002F1F16">
            <w:pPr>
              <w:jc w:val="both"/>
            </w:pPr>
            <w:r w:rsidRPr="00FF430B">
              <w:t>3.1. Preţul Lucrărilor conform prezentului Contract este stabilit în lei moldoveneşti.</w:t>
            </w:r>
          </w:p>
          <w:p w14:paraId="74B72742" w14:textId="77777777" w:rsidR="005212EA" w:rsidRPr="00FF430B" w:rsidRDefault="005212EA" w:rsidP="002F1F16">
            <w:pPr>
              <w:jc w:val="both"/>
              <w:rPr>
                <w:sz w:val="28"/>
                <w:szCs w:val="28"/>
              </w:rPr>
            </w:pPr>
            <w:r w:rsidRPr="00FF430B">
              <w:t>3.2. Suma totală a prezentului Contract, inclusiv TVA, se stabileşte în lei moldoveneşti şi constituie</w:t>
            </w:r>
            <w:r w:rsidRPr="00FF430B">
              <w:rPr>
                <w:b/>
              </w:rPr>
              <w:t>……..</w:t>
            </w:r>
          </w:p>
          <w:p w14:paraId="3169F8A0" w14:textId="77777777" w:rsidR="005212EA" w:rsidRPr="00FF430B" w:rsidRDefault="005212EA" w:rsidP="002F1F16">
            <w:pPr>
              <w:jc w:val="both"/>
            </w:pPr>
            <w:r w:rsidRPr="00FF430B">
              <w:t>3.3. Beneficiarul va achita Antreprenorului în două etape suma totală pentru Lucrările executate, după cum urmează:</w:t>
            </w:r>
          </w:p>
          <w:p w14:paraId="4973F076" w14:textId="77777777" w:rsidR="005212EA" w:rsidRPr="00FF430B" w:rsidRDefault="005212EA" w:rsidP="002F1F16">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14:paraId="7FDCACA4" w14:textId="77777777" w:rsidR="005212EA" w:rsidRPr="00FF430B" w:rsidRDefault="005212EA" w:rsidP="002F1F16">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14:paraId="4FD7FE3F" w14:textId="77777777" w:rsidR="005212EA" w:rsidRPr="00FF430B" w:rsidRDefault="005212EA" w:rsidP="002F1F16">
            <w:pPr>
              <w:jc w:val="both"/>
            </w:pPr>
            <w:r w:rsidRPr="00FF430B">
              <w:t xml:space="preserve">3.4. Beneficiarul se obligă să achite Antreprenorului, potrivit pct. 3.3., în decurs de …… zile calindaristice, calculate din data semnării Actului de primire-predare a lucrărilor. </w:t>
            </w:r>
          </w:p>
          <w:p w14:paraId="2C419BAB" w14:textId="77777777" w:rsidR="005212EA" w:rsidRPr="00FF430B" w:rsidRDefault="005212EA" w:rsidP="002F1F16">
            <w:pPr>
              <w:jc w:val="both"/>
            </w:pPr>
            <w:r w:rsidRPr="00FF430B">
              <w:t>3.5. Plăţile se vor efectua prin ……………, indicat în prezentul Contract.</w:t>
            </w:r>
          </w:p>
          <w:p w14:paraId="6BFDAE5C" w14:textId="77777777" w:rsidR="00394DC7" w:rsidRPr="00FF430B" w:rsidRDefault="00394DC7" w:rsidP="002F1F16">
            <w:pPr>
              <w:pStyle w:val="a"/>
              <w:numPr>
                <w:ilvl w:val="0"/>
                <w:numId w:val="0"/>
              </w:numPr>
              <w:ind w:left="3240"/>
              <w:rPr>
                <w:kern w:val="28"/>
                <w:sz w:val="20"/>
                <w:szCs w:val="20"/>
              </w:rPr>
            </w:pPr>
          </w:p>
          <w:p w14:paraId="7E16E4F2" w14:textId="77777777" w:rsidR="009A30D6" w:rsidRPr="00FF430B" w:rsidRDefault="007C193B" w:rsidP="002F1F16">
            <w:pPr>
              <w:rPr>
                <w:b/>
              </w:rPr>
            </w:pPr>
            <w:r w:rsidRPr="00FF430B">
              <w:rPr>
                <w:b/>
              </w:rPr>
              <w:t>4. CONDIŢIILE DE PREDARE-PRIMIRE</w:t>
            </w:r>
          </w:p>
          <w:p w14:paraId="4F5A1CE9" w14:textId="77777777" w:rsidR="009A30D6" w:rsidRPr="00FF430B" w:rsidRDefault="009A30D6" w:rsidP="002F1F16">
            <w:pPr>
              <w:jc w:val="both"/>
            </w:pPr>
            <w:r w:rsidRPr="00FF430B">
              <w:t>4.1. Lucrările se consideră predate de către Antreprenor şi recepţionate de către Beneficiar dacă:</w:t>
            </w:r>
          </w:p>
          <w:p w14:paraId="4F14005E" w14:textId="77777777" w:rsidR="00AD32DD" w:rsidRPr="00FF430B" w:rsidRDefault="009A30D6" w:rsidP="00230934">
            <w:pPr>
              <w:numPr>
                <w:ilvl w:val="0"/>
                <w:numId w:val="31"/>
              </w:numPr>
              <w:suppressAutoHyphens/>
              <w:ind w:left="0" w:firstLine="720"/>
              <w:jc w:val="both"/>
            </w:pPr>
            <w:r w:rsidRPr="00FF430B">
              <w:t xml:space="preserve">cantitatea Lucrărilor corespunde informaţiei indicate în specificația la prezentul Contract; </w:t>
            </w:r>
          </w:p>
          <w:p w14:paraId="4D5EFB4D" w14:textId="77777777" w:rsidR="00AD32DD" w:rsidRPr="00FF430B" w:rsidRDefault="009A30D6" w:rsidP="00230934">
            <w:pPr>
              <w:numPr>
                <w:ilvl w:val="0"/>
                <w:numId w:val="31"/>
              </w:numPr>
              <w:suppressAutoHyphens/>
              <w:ind w:left="0" w:firstLine="720"/>
              <w:jc w:val="both"/>
            </w:pPr>
            <w:r w:rsidRPr="00FF430B">
              <w:t>calitatea Lucrărilor corespunde documentelor normative și standardelor de stat.</w:t>
            </w:r>
          </w:p>
          <w:p w14:paraId="4FDB9B0E" w14:textId="77777777" w:rsidR="001C3DC4" w:rsidRPr="00FF430B" w:rsidRDefault="001C3DC4" w:rsidP="002F1F16">
            <w:pPr>
              <w:ind w:firstLine="720"/>
              <w:jc w:val="center"/>
              <w:rPr>
                <w:b/>
              </w:rPr>
            </w:pPr>
          </w:p>
          <w:p w14:paraId="36D83902" w14:textId="77777777" w:rsidR="001C3DC4" w:rsidRPr="00FF430B" w:rsidRDefault="007C193B" w:rsidP="002F1F16">
            <w:pPr>
              <w:rPr>
                <w:b/>
              </w:rPr>
            </w:pPr>
            <w:r w:rsidRPr="00FF430B">
              <w:rPr>
                <w:b/>
              </w:rPr>
              <w:t>5. STANDARDE</w:t>
            </w:r>
          </w:p>
          <w:p w14:paraId="200FE229" w14:textId="77777777" w:rsidR="001C3DC4" w:rsidRPr="00FF430B" w:rsidRDefault="001C3DC4" w:rsidP="002F1F16">
            <w:pPr>
              <w:jc w:val="both"/>
            </w:pPr>
            <w:r w:rsidRPr="00FF430B">
              <w:t>5.1 Lucrărileprestate în baza contractului vor respecta standardele prezentate de către Beneficiar în cerințele caietului de sarcini.</w:t>
            </w:r>
          </w:p>
          <w:p w14:paraId="1C640FF8" w14:textId="77777777" w:rsidR="001C3DC4" w:rsidRPr="00FF430B" w:rsidRDefault="001C3DC4" w:rsidP="002F1F16">
            <w:pPr>
              <w:jc w:val="both"/>
            </w:pPr>
            <w:r w:rsidRPr="00FF430B">
              <w:t>5.2 Când nu este menţionat nici un standard sau reglementare aplicabilă, se vor respecta standardele sau alte reglementări autorizate în Republica Moldova.</w:t>
            </w:r>
          </w:p>
          <w:p w14:paraId="45C5651A" w14:textId="77777777" w:rsidR="001C3DC4" w:rsidRPr="00FF430B" w:rsidRDefault="001C3DC4" w:rsidP="002F1F16">
            <w:pPr>
              <w:ind w:firstLine="720"/>
              <w:jc w:val="both"/>
            </w:pPr>
          </w:p>
          <w:p w14:paraId="40C45F47" w14:textId="77777777" w:rsidR="001C3DC4" w:rsidRPr="00FF430B" w:rsidRDefault="007C193B" w:rsidP="002F1F16">
            <w:pPr>
              <w:rPr>
                <w:b/>
              </w:rPr>
            </w:pPr>
            <w:r w:rsidRPr="00FF430B">
              <w:rPr>
                <w:b/>
              </w:rPr>
              <w:t>6. OBLIGAŢIILE PĂRŢILOR</w:t>
            </w:r>
          </w:p>
          <w:p w14:paraId="4887EF8C" w14:textId="77777777" w:rsidR="001C3DC4" w:rsidRPr="00FF430B" w:rsidRDefault="001C3DC4" w:rsidP="002F1F16">
            <w:pPr>
              <w:jc w:val="both"/>
            </w:pPr>
            <w:r w:rsidRPr="00FF430B">
              <w:t>6.1. În baza prezentului Contract, Antreprenorul se obligă:</w:t>
            </w:r>
          </w:p>
          <w:p w14:paraId="21FDB603" w14:textId="77777777" w:rsidR="00AD32DD" w:rsidRPr="00FF430B" w:rsidRDefault="001C3DC4" w:rsidP="0023093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1D3C5700" w14:textId="77777777" w:rsidR="00AD32DD" w:rsidRPr="00FF430B" w:rsidRDefault="001C3DC4" w:rsidP="0023093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EE26089" w14:textId="77777777" w:rsidR="00F8797B" w:rsidRPr="00FF430B" w:rsidRDefault="00F8797B" w:rsidP="00230934">
            <w:pPr>
              <w:numPr>
                <w:ilvl w:val="0"/>
                <w:numId w:val="32"/>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3D9E30D3" w14:textId="77777777" w:rsidR="00AD32DD" w:rsidRPr="00FF430B" w:rsidRDefault="001C3DC4" w:rsidP="00230934">
            <w:pPr>
              <w:numPr>
                <w:ilvl w:val="0"/>
                <w:numId w:val="32"/>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14:paraId="78C3EC4F" w14:textId="77777777" w:rsidR="00AD32DD" w:rsidRPr="00FF430B" w:rsidRDefault="001C3DC4" w:rsidP="0023093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0F4D94DA" w14:textId="77777777" w:rsidR="00AD32DD" w:rsidRPr="00FF430B" w:rsidRDefault="001C3DC4" w:rsidP="00230934">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14:paraId="2E54364E" w14:textId="77777777" w:rsidR="00AD32DD" w:rsidRPr="00FF430B" w:rsidRDefault="001C3DC4" w:rsidP="0023093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14:paraId="6FB41045" w14:textId="77777777" w:rsidR="00AD32DD" w:rsidRPr="00FF430B" w:rsidRDefault="001C3DC4" w:rsidP="00230934">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69E12146" w14:textId="77777777" w:rsidR="001C3DC4" w:rsidRPr="00FF430B" w:rsidRDefault="001C3DC4" w:rsidP="002F1F16">
            <w:pPr>
              <w:tabs>
                <w:tab w:val="left" w:pos="792"/>
              </w:tabs>
              <w:suppressAutoHyphens/>
              <w:ind w:left="720"/>
              <w:jc w:val="both"/>
            </w:pPr>
            <w:r w:rsidRPr="00FF430B">
              <w:t>h) să participe la întocmirea cărții tehnice a construcției și la recepția lucrărilor executate.</w:t>
            </w:r>
          </w:p>
          <w:p w14:paraId="7CC65E28" w14:textId="77777777" w:rsidR="001C3DC4" w:rsidRPr="00FF430B" w:rsidRDefault="001C3DC4" w:rsidP="002F1F16">
            <w:pPr>
              <w:jc w:val="both"/>
            </w:pPr>
            <w:r w:rsidRPr="00FF430B">
              <w:t>6.2.  În baza prezentului Contract, Beneficiarul se obligă:</w:t>
            </w:r>
          </w:p>
          <w:p w14:paraId="61171BAA" w14:textId="77777777" w:rsidR="00AD32DD" w:rsidRPr="00FF430B" w:rsidRDefault="001C3DC4" w:rsidP="00230934">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4E8D41C4" w14:textId="77777777" w:rsidR="00AD32DD" w:rsidRPr="00FF430B" w:rsidRDefault="001C3DC4" w:rsidP="0023093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1C20E375" w14:textId="77777777" w:rsidR="00AD32DD" w:rsidRPr="00FF430B" w:rsidRDefault="001C3DC4" w:rsidP="0023093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14:paraId="34C2BE85" w14:textId="77777777" w:rsidR="00A93011" w:rsidRPr="00FF430B" w:rsidRDefault="00A93011" w:rsidP="002F1F16">
            <w:pPr>
              <w:ind w:firstLine="720"/>
              <w:jc w:val="center"/>
              <w:rPr>
                <w:b/>
              </w:rPr>
            </w:pPr>
          </w:p>
          <w:p w14:paraId="2E13C4F1" w14:textId="77777777" w:rsidR="00A93011" w:rsidRPr="00FF430B" w:rsidRDefault="007C193B" w:rsidP="002F1F16">
            <w:pPr>
              <w:rPr>
                <w:b/>
              </w:rPr>
            </w:pPr>
            <w:r w:rsidRPr="00FF430B">
              <w:rPr>
                <w:b/>
              </w:rPr>
              <w:t>7. JUSTIFICAREA DATORITĂ UNUI IMPEDIMENT</w:t>
            </w:r>
          </w:p>
          <w:p w14:paraId="4777161C" w14:textId="77777777" w:rsidR="00A93011" w:rsidRPr="00FF430B" w:rsidRDefault="00A93011" w:rsidP="002F1F16">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3E9811BB" w14:textId="77777777" w:rsidR="00A93011" w:rsidRPr="00FF430B" w:rsidRDefault="00A93011" w:rsidP="002F1F16">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6AECF970" w14:textId="77777777" w:rsidR="00A93011" w:rsidRPr="00FF430B" w:rsidRDefault="00A93011" w:rsidP="002F1F16">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02A3AF8" w14:textId="77777777" w:rsidR="001C3DC4" w:rsidRPr="00FF430B" w:rsidRDefault="001C3DC4" w:rsidP="002F1F16">
            <w:pPr>
              <w:ind w:firstLine="720"/>
              <w:jc w:val="both"/>
            </w:pPr>
          </w:p>
          <w:p w14:paraId="0F250A8C" w14:textId="77777777" w:rsidR="00A93011" w:rsidRPr="00FF430B" w:rsidRDefault="007C193B" w:rsidP="002F1F16">
            <w:pPr>
              <w:rPr>
                <w:b/>
              </w:rPr>
            </w:pPr>
            <w:r w:rsidRPr="00FF430B">
              <w:rPr>
                <w:b/>
              </w:rPr>
              <w:t>8. REZOLUȚIUNEA CONTRACTULUI</w:t>
            </w:r>
          </w:p>
          <w:p w14:paraId="1B125728" w14:textId="77777777" w:rsidR="00A93011" w:rsidRPr="00FF430B" w:rsidRDefault="00A93011" w:rsidP="002F1F16">
            <w:pPr>
              <w:jc w:val="both"/>
            </w:pPr>
            <w:r w:rsidRPr="00FF430B">
              <w:t>8.1.Rezoluțiunea Contractului se poate realiza cu acordul comun al Părţilor.</w:t>
            </w:r>
          </w:p>
          <w:p w14:paraId="29A65926" w14:textId="77777777" w:rsidR="00A93011" w:rsidRPr="00FF430B" w:rsidRDefault="00A93011" w:rsidP="002F1F16">
            <w:pPr>
              <w:jc w:val="both"/>
            </w:pPr>
            <w:r w:rsidRPr="00FF430B">
              <w:t xml:space="preserve">8.2. Contractul poate fi </w:t>
            </w:r>
            <w:r w:rsidR="00073EB7" w:rsidRPr="00FF430B">
              <w:t>rezolvit</w:t>
            </w:r>
            <w:r w:rsidRPr="00FF430B">
              <w:t>în mod unilateral în caz de:</w:t>
            </w:r>
          </w:p>
          <w:p w14:paraId="6DB6C272" w14:textId="77777777" w:rsidR="00AD32DD" w:rsidRPr="00FF430B" w:rsidRDefault="00A93011" w:rsidP="0023093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174E7FBC" w14:textId="77777777" w:rsidR="00AD32DD" w:rsidRPr="00FF430B" w:rsidRDefault="00A93011" w:rsidP="00230934">
            <w:pPr>
              <w:numPr>
                <w:ilvl w:val="0"/>
                <w:numId w:val="34"/>
              </w:numPr>
              <w:tabs>
                <w:tab w:val="left" w:pos="1080"/>
              </w:tabs>
              <w:suppressAutoHyphens/>
              <w:ind w:left="0" w:firstLine="720"/>
              <w:jc w:val="both"/>
            </w:pPr>
            <w:r w:rsidRPr="00FF430B">
              <w:t>nerespectare de către Antreprenor a termenelor de executare stabilite;</w:t>
            </w:r>
          </w:p>
          <w:p w14:paraId="39870D90" w14:textId="77777777" w:rsidR="00AD32DD" w:rsidRPr="00FF430B" w:rsidRDefault="00A93011" w:rsidP="00230934">
            <w:pPr>
              <w:numPr>
                <w:ilvl w:val="0"/>
                <w:numId w:val="34"/>
              </w:numPr>
              <w:tabs>
                <w:tab w:val="left" w:pos="1080"/>
              </w:tabs>
              <w:suppressAutoHyphens/>
              <w:ind w:left="0" w:firstLine="720"/>
              <w:jc w:val="both"/>
            </w:pPr>
            <w:r w:rsidRPr="00FF430B">
              <w:t>nerespectare de către Beneficiar a termenelor de plată a Lucrărilor;</w:t>
            </w:r>
          </w:p>
          <w:p w14:paraId="0D2024FB" w14:textId="77777777" w:rsidR="00AD32DD" w:rsidRPr="00FF430B" w:rsidRDefault="00A93011" w:rsidP="0023093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25377898" w14:textId="77777777" w:rsidR="00AD32DD" w:rsidRPr="00FF430B" w:rsidRDefault="008A2F19" w:rsidP="0023093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14:paraId="5C1A16AA" w14:textId="77777777" w:rsidR="00AD32DD" w:rsidRPr="009C72F2" w:rsidRDefault="008A2F19" w:rsidP="00230934">
            <w:pPr>
              <w:pStyle w:val="af3"/>
              <w:numPr>
                <w:ilvl w:val="0"/>
                <w:numId w:val="34"/>
              </w:numPr>
              <w:tabs>
                <w:tab w:val="clear" w:pos="1854"/>
                <w:tab w:val="left" w:pos="0"/>
                <w:tab w:val="num" w:pos="1135"/>
                <w:tab w:val="left" w:pos="2070"/>
              </w:tabs>
              <w:ind w:left="0" w:firstLine="710"/>
              <w:rPr>
                <w:lang w:val="en-US"/>
              </w:rPr>
            </w:pPr>
            <w:proofErr w:type="spellStart"/>
            <w:r w:rsidRPr="009C72F2">
              <w:rPr>
                <w:lang w:val="en-US"/>
              </w:rPr>
              <w:t>contractul</w:t>
            </w:r>
            <w:proofErr w:type="spellEnd"/>
            <w:r w:rsidRPr="009C72F2">
              <w:rPr>
                <w:lang w:val="en-US"/>
              </w:rPr>
              <w:t xml:space="preserve"> a </w:t>
            </w:r>
            <w:proofErr w:type="spellStart"/>
            <w:r w:rsidRPr="009C72F2">
              <w:rPr>
                <w:lang w:val="en-US"/>
              </w:rPr>
              <w:t>făcut</w:t>
            </w:r>
            <w:proofErr w:type="spellEnd"/>
            <w:r w:rsidRPr="009C72F2">
              <w:rPr>
                <w:lang w:val="en-US"/>
              </w:rPr>
              <w:t xml:space="preserve"> </w:t>
            </w:r>
            <w:proofErr w:type="spellStart"/>
            <w:r w:rsidRPr="009C72F2">
              <w:rPr>
                <w:lang w:val="en-US"/>
              </w:rPr>
              <w:t>obiectul</w:t>
            </w:r>
            <w:proofErr w:type="spellEnd"/>
            <w:r w:rsidRPr="009C72F2">
              <w:rPr>
                <w:lang w:val="en-US"/>
              </w:rPr>
              <w:t xml:space="preserve"> </w:t>
            </w:r>
            <w:proofErr w:type="spellStart"/>
            <w:r w:rsidRPr="009C72F2">
              <w:rPr>
                <w:lang w:val="en-US"/>
              </w:rPr>
              <w:t>unei</w:t>
            </w:r>
            <w:proofErr w:type="spellEnd"/>
            <w:r w:rsidRPr="009C72F2">
              <w:rPr>
                <w:lang w:val="en-US"/>
              </w:rPr>
              <w:t xml:space="preserve"> </w:t>
            </w:r>
            <w:proofErr w:type="spellStart"/>
            <w:r w:rsidRPr="009C72F2">
              <w:rPr>
                <w:lang w:val="en-US"/>
              </w:rPr>
              <w:t>modificări</w:t>
            </w:r>
            <w:proofErr w:type="spellEnd"/>
            <w:r w:rsidRPr="009C72F2">
              <w:rPr>
                <w:lang w:val="en-US"/>
              </w:rPr>
              <w:t xml:space="preserve"> </w:t>
            </w:r>
            <w:proofErr w:type="spellStart"/>
            <w:r w:rsidRPr="009C72F2">
              <w:rPr>
                <w:lang w:val="en-US"/>
              </w:rPr>
              <w:t>substanțiale</w:t>
            </w:r>
            <w:proofErr w:type="spellEnd"/>
            <w:r w:rsidRPr="009C72F2">
              <w:rPr>
                <w:lang w:val="en-US"/>
              </w:rPr>
              <w:t xml:space="preserve"> care </w:t>
            </w:r>
            <w:proofErr w:type="spellStart"/>
            <w:r w:rsidRPr="009C72F2">
              <w:rPr>
                <w:lang w:val="en-US"/>
              </w:rPr>
              <w:t>necesita</w:t>
            </w:r>
            <w:proofErr w:type="spellEnd"/>
            <w:r w:rsidRPr="009C72F2">
              <w:rPr>
                <w:lang w:val="en-US"/>
              </w:rPr>
              <w:t xml:space="preserve"> o </w:t>
            </w:r>
            <w:proofErr w:type="spellStart"/>
            <w:r w:rsidRPr="009C72F2">
              <w:rPr>
                <w:lang w:val="en-US"/>
              </w:rPr>
              <w:t>nouă</w:t>
            </w:r>
            <w:proofErr w:type="spellEnd"/>
            <w:r w:rsidRPr="009C72F2">
              <w:rPr>
                <w:lang w:val="en-US"/>
              </w:rPr>
              <w:t xml:space="preserve"> </w:t>
            </w:r>
            <w:proofErr w:type="spellStart"/>
            <w:r w:rsidRPr="009C72F2">
              <w:rPr>
                <w:lang w:val="en-US"/>
              </w:rPr>
              <w:t>procedură</w:t>
            </w:r>
            <w:proofErr w:type="spellEnd"/>
            <w:r w:rsidRPr="009C72F2">
              <w:rPr>
                <w:lang w:val="en-US"/>
              </w:rPr>
              <w:t xml:space="preserve"> de </w:t>
            </w:r>
            <w:proofErr w:type="spellStart"/>
            <w:r w:rsidRPr="009C72F2">
              <w:rPr>
                <w:lang w:val="en-US"/>
              </w:rPr>
              <w:t>achiziție</w:t>
            </w:r>
            <w:proofErr w:type="spellEnd"/>
            <w:r w:rsidRPr="009C72F2">
              <w:rPr>
                <w:lang w:val="en-US"/>
              </w:rPr>
              <w:t xml:space="preserve"> </w:t>
            </w:r>
            <w:proofErr w:type="spellStart"/>
            <w:r w:rsidRPr="009C72F2">
              <w:rPr>
                <w:lang w:val="en-US"/>
              </w:rPr>
              <w:t>publi</w:t>
            </w:r>
            <w:r w:rsidR="00283820" w:rsidRPr="009C72F2">
              <w:rPr>
                <w:lang w:val="en-US"/>
              </w:rPr>
              <w:t>că</w:t>
            </w:r>
            <w:proofErr w:type="spellEnd"/>
            <w:r w:rsidR="00283820" w:rsidRPr="009C72F2">
              <w:rPr>
                <w:lang w:val="en-US"/>
              </w:rPr>
              <w:t xml:space="preserve"> </w:t>
            </w:r>
            <w:proofErr w:type="spellStart"/>
            <w:r w:rsidR="00283820" w:rsidRPr="009C72F2">
              <w:rPr>
                <w:lang w:val="en-US"/>
              </w:rPr>
              <w:t>în</w:t>
            </w:r>
            <w:proofErr w:type="spellEnd"/>
            <w:r w:rsidR="00283820" w:rsidRPr="009C72F2">
              <w:rPr>
                <w:lang w:val="en-US"/>
              </w:rPr>
              <w:t xml:space="preserve"> </w:t>
            </w:r>
            <w:proofErr w:type="spellStart"/>
            <w:r w:rsidR="00283820" w:rsidRPr="009C72F2">
              <w:rPr>
                <w:lang w:val="en-US"/>
              </w:rPr>
              <w:t>conformitate</w:t>
            </w:r>
            <w:proofErr w:type="spellEnd"/>
            <w:r w:rsidR="00283820" w:rsidRPr="009C72F2">
              <w:rPr>
                <w:lang w:val="en-US"/>
              </w:rPr>
              <w:t xml:space="preserve"> cu art.</w:t>
            </w:r>
            <w:r w:rsidRPr="009C72F2">
              <w:rPr>
                <w:lang w:val="en-US"/>
              </w:rPr>
              <w:t xml:space="preserve">76 al </w:t>
            </w:r>
            <w:proofErr w:type="spellStart"/>
            <w:r w:rsidRPr="009C72F2">
              <w:rPr>
                <w:lang w:val="en-US"/>
              </w:rPr>
              <w:t>Legii</w:t>
            </w:r>
            <w:proofErr w:type="spellEnd"/>
            <w:r w:rsidRPr="009C72F2">
              <w:rPr>
                <w:lang w:val="en-US"/>
              </w:rPr>
              <w:t xml:space="preserve"> </w:t>
            </w:r>
            <w:r w:rsidR="00E10240" w:rsidRPr="009C72F2">
              <w:rPr>
                <w:lang w:val="en-US"/>
              </w:rPr>
              <w:t>nr.</w:t>
            </w:r>
            <w:r w:rsidRPr="009C72F2">
              <w:rPr>
                <w:lang w:val="en-US"/>
              </w:rPr>
              <w:t xml:space="preserve">131/2015 </w:t>
            </w:r>
            <w:proofErr w:type="spellStart"/>
            <w:r w:rsidRPr="009C72F2">
              <w:rPr>
                <w:lang w:val="en-US"/>
              </w:rPr>
              <w:t>privind</w:t>
            </w:r>
            <w:proofErr w:type="spellEnd"/>
            <w:r w:rsidRPr="009C72F2">
              <w:rPr>
                <w:lang w:val="en-US"/>
              </w:rPr>
              <w:t xml:space="preserve"> </w:t>
            </w:r>
            <w:proofErr w:type="spellStart"/>
            <w:r w:rsidRPr="009C72F2">
              <w:rPr>
                <w:lang w:val="en-US"/>
              </w:rPr>
              <w:t>achizițiile</w:t>
            </w:r>
            <w:proofErr w:type="spellEnd"/>
            <w:r w:rsidRPr="009C72F2">
              <w:rPr>
                <w:lang w:val="en-US"/>
              </w:rPr>
              <w:t xml:space="preserve"> </w:t>
            </w:r>
            <w:proofErr w:type="spellStart"/>
            <w:r w:rsidRPr="009C72F2">
              <w:rPr>
                <w:lang w:val="en-US"/>
              </w:rPr>
              <w:t>publice</w:t>
            </w:r>
            <w:proofErr w:type="spellEnd"/>
            <w:r w:rsidRPr="009C72F2">
              <w:rPr>
                <w:lang w:val="en-US"/>
              </w:rPr>
              <w:t>;</w:t>
            </w:r>
          </w:p>
          <w:p w14:paraId="6FE4617B" w14:textId="77777777" w:rsidR="00AD32DD" w:rsidRPr="009C72F2" w:rsidRDefault="008A2F19" w:rsidP="00230934">
            <w:pPr>
              <w:pStyle w:val="af3"/>
              <w:numPr>
                <w:ilvl w:val="0"/>
                <w:numId w:val="34"/>
              </w:numPr>
              <w:tabs>
                <w:tab w:val="clear" w:pos="1854"/>
                <w:tab w:val="left" w:pos="0"/>
                <w:tab w:val="num" w:pos="1135"/>
                <w:tab w:val="left" w:pos="2070"/>
              </w:tabs>
              <w:ind w:left="0" w:firstLine="710"/>
              <w:rPr>
                <w:lang w:val="en-US"/>
              </w:rPr>
            </w:pPr>
            <w:proofErr w:type="spellStart"/>
            <w:r w:rsidRPr="009C72F2">
              <w:rPr>
                <w:lang w:val="en-US"/>
              </w:rPr>
              <w:t>contractul</w:t>
            </w:r>
            <w:proofErr w:type="spellEnd"/>
            <w:r w:rsidRPr="009C72F2">
              <w:rPr>
                <w:lang w:val="en-US"/>
              </w:rPr>
              <w:t xml:space="preserve"> nu </w:t>
            </w:r>
            <w:proofErr w:type="spellStart"/>
            <w:r w:rsidR="00073EB7" w:rsidRPr="009C72F2">
              <w:rPr>
                <w:lang w:val="en-US"/>
              </w:rPr>
              <w:t>urma</w:t>
            </w:r>
            <w:proofErr w:type="spellEnd"/>
            <w:r w:rsidRPr="009C72F2">
              <w:rPr>
                <w:lang w:val="en-US"/>
              </w:rPr>
              <w:t xml:space="preserve"> </w:t>
            </w:r>
            <w:proofErr w:type="spellStart"/>
            <w:r w:rsidRPr="009C72F2">
              <w:rPr>
                <w:lang w:val="en-US"/>
              </w:rPr>
              <w:t>să</w:t>
            </w:r>
            <w:proofErr w:type="spellEnd"/>
            <w:r w:rsidRPr="009C72F2">
              <w:rPr>
                <w:lang w:val="en-US"/>
              </w:rPr>
              <w:t xml:space="preserve"> fie </w:t>
            </w:r>
            <w:proofErr w:type="spellStart"/>
            <w:r w:rsidRPr="009C72F2">
              <w:rPr>
                <w:lang w:val="en-US"/>
              </w:rPr>
              <w:t>atribuit</w:t>
            </w:r>
            <w:proofErr w:type="spellEnd"/>
            <w:r w:rsidRPr="009C72F2">
              <w:rPr>
                <w:lang w:val="en-US"/>
              </w:rPr>
              <w:t xml:space="preserve"> </w:t>
            </w:r>
            <w:proofErr w:type="spellStart"/>
            <w:r w:rsidRPr="009C72F2">
              <w:rPr>
                <w:lang w:val="en-US"/>
              </w:rPr>
              <w:t>contractantului</w:t>
            </w:r>
            <w:proofErr w:type="spellEnd"/>
            <w:r w:rsidRPr="009C72F2">
              <w:rPr>
                <w:lang w:val="en-US"/>
              </w:rPr>
              <w:t xml:space="preserve"> </w:t>
            </w:r>
            <w:proofErr w:type="spellStart"/>
            <w:r w:rsidRPr="009C72F2">
              <w:rPr>
                <w:lang w:val="en-US"/>
              </w:rPr>
              <w:t>respectiv</w:t>
            </w:r>
            <w:proofErr w:type="spellEnd"/>
            <w:r w:rsidRPr="009C72F2">
              <w:rPr>
                <w:lang w:val="en-US"/>
              </w:rPr>
              <w:t xml:space="preserve">, </w:t>
            </w:r>
            <w:proofErr w:type="spellStart"/>
            <w:r w:rsidRPr="009C72F2">
              <w:rPr>
                <w:lang w:val="en-US"/>
              </w:rPr>
              <w:t>avînd</w:t>
            </w:r>
            <w:proofErr w:type="spellEnd"/>
            <w:r w:rsidRPr="009C72F2">
              <w:rPr>
                <w:lang w:val="en-US"/>
              </w:rPr>
              <w:t xml:space="preserve"> </w:t>
            </w:r>
            <w:proofErr w:type="spellStart"/>
            <w:r w:rsidRPr="009C72F2">
              <w:rPr>
                <w:lang w:val="en-US"/>
              </w:rPr>
              <w:t>în</w:t>
            </w:r>
            <w:proofErr w:type="spellEnd"/>
            <w:r w:rsidRPr="009C72F2">
              <w:rPr>
                <w:lang w:val="en-US"/>
              </w:rPr>
              <w:t xml:space="preserve"> </w:t>
            </w:r>
            <w:proofErr w:type="spellStart"/>
            <w:r w:rsidRPr="009C72F2">
              <w:rPr>
                <w:lang w:val="en-US"/>
              </w:rPr>
              <w:t>vedere</w:t>
            </w:r>
            <w:proofErr w:type="spellEnd"/>
            <w:r w:rsidRPr="009C72F2">
              <w:rPr>
                <w:lang w:val="en-US"/>
              </w:rPr>
              <w:t xml:space="preserve"> o </w:t>
            </w:r>
            <w:proofErr w:type="spellStart"/>
            <w:r w:rsidRPr="009C72F2">
              <w:rPr>
                <w:lang w:val="en-US"/>
              </w:rPr>
              <w:t>încălcare</w:t>
            </w:r>
            <w:proofErr w:type="spellEnd"/>
            <w:r w:rsidRPr="009C72F2">
              <w:rPr>
                <w:lang w:val="en-US"/>
              </w:rPr>
              <w:t xml:space="preserve"> </w:t>
            </w:r>
            <w:proofErr w:type="spellStart"/>
            <w:r w:rsidRPr="009C72F2">
              <w:rPr>
                <w:lang w:val="en-US"/>
              </w:rPr>
              <w:t>gravă</w:t>
            </w:r>
            <w:proofErr w:type="spellEnd"/>
            <w:r w:rsidRPr="009C72F2">
              <w:rPr>
                <w:lang w:val="en-US"/>
              </w:rPr>
              <w:t xml:space="preserve"> </w:t>
            </w:r>
            <w:proofErr w:type="gramStart"/>
            <w:r w:rsidRPr="009C72F2">
              <w:rPr>
                <w:lang w:val="en-US"/>
              </w:rPr>
              <w:t>a</w:t>
            </w:r>
            <w:proofErr w:type="gramEnd"/>
            <w:r w:rsidRPr="009C72F2">
              <w:rPr>
                <w:lang w:val="en-US"/>
              </w:rPr>
              <w:t xml:space="preserve"> </w:t>
            </w:r>
            <w:proofErr w:type="spellStart"/>
            <w:r w:rsidRPr="009C72F2">
              <w:rPr>
                <w:lang w:val="en-US"/>
              </w:rPr>
              <w:t>obligaţiilor</w:t>
            </w:r>
            <w:proofErr w:type="spellEnd"/>
            <w:r w:rsidRPr="009C72F2">
              <w:rPr>
                <w:lang w:val="en-US"/>
              </w:rPr>
              <w:t xml:space="preserve"> </w:t>
            </w:r>
            <w:proofErr w:type="spellStart"/>
            <w:r w:rsidRPr="009C72F2">
              <w:rPr>
                <w:lang w:val="en-US"/>
              </w:rPr>
              <w:t>ce</w:t>
            </w:r>
            <w:proofErr w:type="spellEnd"/>
            <w:r w:rsidRPr="009C72F2">
              <w:rPr>
                <w:lang w:val="en-US"/>
              </w:rPr>
              <w:t xml:space="preserve"> </w:t>
            </w:r>
            <w:proofErr w:type="spellStart"/>
            <w:r w:rsidRPr="009C72F2">
              <w:rPr>
                <w:lang w:val="en-US"/>
              </w:rPr>
              <w:t>rezultă</w:t>
            </w:r>
            <w:proofErr w:type="spellEnd"/>
            <w:r w:rsidRPr="009C72F2">
              <w:rPr>
                <w:lang w:val="en-US"/>
              </w:rPr>
              <w:t xml:space="preserve"> din </w:t>
            </w:r>
            <w:proofErr w:type="spellStart"/>
            <w:r w:rsidRPr="009C72F2">
              <w:rPr>
                <w:lang w:val="en-US"/>
              </w:rPr>
              <w:t>Legea</w:t>
            </w:r>
            <w:proofErr w:type="spellEnd"/>
            <w:r w:rsidRPr="009C72F2">
              <w:rPr>
                <w:lang w:val="en-US"/>
              </w:rPr>
              <w:t xml:space="preserve"> </w:t>
            </w:r>
            <w:r w:rsidR="00E10240" w:rsidRPr="009C72F2">
              <w:rPr>
                <w:lang w:val="en-US"/>
              </w:rPr>
              <w:t>nr.</w:t>
            </w:r>
            <w:r w:rsidRPr="009C72F2">
              <w:rPr>
                <w:lang w:val="en-US"/>
              </w:rPr>
              <w:t xml:space="preserve">131/2015 </w:t>
            </w:r>
            <w:proofErr w:type="spellStart"/>
            <w:r w:rsidRPr="009C72F2">
              <w:rPr>
                <w:lang w:val="en-US"/>
              </w:rPr>
              <w:t>priviind</w:t>
            </w:r>
            <w:proofErr w:type="spellEnd"/>
            <w:r w:rsidRPr="009C72F2">
              <w:rPr>
                <w:lang w:val="en-US"/>
              </w:rPr>
              <w:t xml:space="preserve"> </w:t>
            </w:r>
            <w:proofErr w:type="spellStart"/>
            <w:r w:rsidRPr="009C72F2">
              <w:rPr>
                <w:lang w:val="en-US"/>
              </w:rPr>
              <w:t>achizițiile</w:t>
            </w:r>
            <w:proofErr w:type="spellEnd"/>
            <w:r w:rsidRPr="009C72F2">
              <w:rPr>
                <w:lang w:val="en-US"/>
              </w:rPr>
              <w:t xml:space="preserve"> </w:t>
            </w:r>
            <w:proofErr w:type="spellStart"/>
            <w:r w:rsidRPr="009C72F2">
              <w:rPr>
                <w:lang w:val="en-US"/>
              </w:rPr>
              <w:t>publice</w:t>
            </w:r>
            <w:proofErr w:type="spellEnd"/>
            <w:r w:rsidRPr="009C72F2">
              <w:rPr>
                <w:lang w:val="en-US"/>
              </w:rPr>
              <w:t xml:space="preserve"> </w:t>
            </w:r>
            <w:proofErr w:type="spellStart"/>
            <w:r w:rsidRPr="009C72F2">
              <w:rPr>
                <w:lang w:val="en-US"/>
              </w:rPr>
              <w:t>și</w:t>
            </w:r>
            <w:proofErr w:type="spellEnd"/>
            <w:r w:rsidRPr="009C72F2">
              <w:rPr>
                <w:lang w:val="en-US"/>
              </w:rPr>
              <w:t>/</w:t>
            </w:r>
            <w:proofErr w:type="spellStart"/>
            <w:r w:rsidRPr="009C72F2">
              <w:rPr>
                <w:lang w:val="en-US"/>
              </w:rPr>
              <w:t>sau</w:t>
            </w:r>
            <w:proofErr w:type="spellEnd"/>
            <w:r w:rsidRPr="009C72F2">
              <w:rPr>
                <w:lang w:val="en-US"/>
              </w:rPr>
              <w:t xml:space="preserve"> </w:t>
            </w:r>
            <w:proofErr w:type="spellStart"/>
            <w:r w:rsidRPr="009C72F2">
              <w:rPr>
                <w:lang w:val="en-US"/>
              </w:rPr>
              <w:t>tratatele</w:t>
            </w:r>
            <w:proofErr w:type="spellEnd"/>
            <w:r w:rsidRPr="009C72F2">
              <w:rPr>
                <w:lang w:val="en-US"/>
              </w:rPr>
              <w:t xml:space="preserve"> </w:t>
            </w:r>
            <w:proofErr w:type="spellStart"/>
            <w:r w:rsidRPr="009C72F2">
              <w:rPr>
                <w:lang w:val="en-US"/>
              </w:rPr>
              <w:t>internaţionale</w:t>
            </w:r>
            <w:proofErr w:type="spellEnd"/>
            <w:r w:rsidRPr="009C72F2">
              <w:rPr>
                <w:lang w:val="en-US"/>
              </w:rPr>
              <w:t xml:space="preserve"> la care Republica Moldova </w:t>
            </w:r>
            <w:proofErr w:type="spellStart"/>
            <w:r w:rsidRPr="009C72F2">
              <w:rPr>
                <w:lang w:val="en-US"/>
              </w:rPr>
              <w:t>este</w:t>
            </w:r>
            <w:proofErr w:type="spellEnd"/>
            <w:r w:rsidRPr="009C72F2">
              <w:rPr>
                <w:lang w:val="en-US"/>
              </w:rPr>
              <w:t xml:space="preserve"> </w:t>
            </w:r>
            <w:proofErr w:type="spellStart"/>
            <w:r w:rsidRPr="009C72F2">
              <w:rPr>
                <w:lang w:val="en-US"/>
              </w:rPr>
              <w:t>parte</w:t>
            </w:r>
            <w:proofErr w:type="spellEnd"/>
            <w:r w:rsidRPr="009C72F2">
              <w:rPr>
                <w:lang w:val="en-US"/>
              </w:rPr>
              <w:t xml:space="preserve">, care a </w:t>
            </w:r>
            <w:proofErr w:type="spellStart"/>
            <w:r w:rsidRPr="009C72F2">
              <w:rPr>
                <w:lang w:val="en-US"/>
              </w:rPr>
              <w:t>fost</w:t>
            </w:r>
            <w:proofErr w:type="spellEnd"/>
            <w:r w:rsidRPr="009C72F2">
              <w:rPr>
                <w:lang w:val="en-US"/>
              </w:rPr>
              <w:t xml:space="preserve"> </w:t>
            </w:r>
            <w:proofErr w:type="spellStart"/>
            <w:r w:rsidRPr="009C72F2">
              <w:rPr>
                <w:lang w:val="en-US"/>
              </w:rPr>
              <w:t>constatată</w:t>
            </w:r>
            <w:proofErr w:type="spellEnd"/>
            <w:r w:rsidRPr="009C72F2">
              <w:rPr>
                <w:lang w:val="en-US"/>
              </w:rPr>
              <w:t xml:space="preserve"> </w:t>
            </w:r>
            <w:proofErr w:type="spellStart"/>
            <w:r w:rsidRPr="009C72F2">
              <w:rPr>
                <w:lang w:val="en-US"/>
              </w:rPr>
              <w:t>printr</w:t>
            </w:r>
            <w:proofErr w:type="spellEnd"/>
            <w:r w:rsidRPr="009C72F2">
              <w:rPr>
                <w:lang w:val="en-US"/>
              </w:rPr>
              <w:t xml:space="preserve">-o </w:t>
            </w:r>
            <w:proofErr w:type="spellStart"/>
            <w:r w:rsidRPr="009C72F2">
              <w:rPr>
                <w:lang w:val="en-US"/>
              </w:rPr>
              <w:t>decizie</w:t>
            </w:r>
            <w:proofErr w:type="spellEnd"/>
            <w:r w:rsidRPr="009C72F2">
              <w:rPr>
                <w:lang w:val="en-US"/>
              </w:rPr>
              <w:t xml:space="preserve"> a </w:t>
            </w:r>
            <w:proofErr w:type="spellStart"/>
            <w:r w:rsidRPr="009C72F2">
              <w:rPr>
                <w:lang w:val="en-US"/>
              </w:rPr>
              <w:t>unei</w:t>
            </w:r>
            <w:proofErr w:type="spellEnd"/>
            <w:r w:rsidRPr="009C72F2">
              <w:rPr>
                <w:lang w:val="en-US"/>
              </w:rPr>
              <w:t xml:space="preserve"> </w:t>
            </w:r>
            <w:proofErr w:type="spellStart"/>
            <w:r w:rsidRPr="009C72F2">
              <w:rPr>
                <w:lang w:val="en-US"/>
              </w:rPr>
              <w:t>instanțe</w:t>
            </w:r>
            <w:proofErr w:type="spellEnd"/>
            <w:r w:rsidRPr="009C72F2">
              <w:rPr>
                <w:lang w:val="en-US"/>
              </w:rPr>
              <w:t xml:space="preserve"> </w:t>
            </w:r>
            <w:proofErr w:type="spellStart"/>
            <w:r w:rsidRPr="009C72F2">
              <w:rPr>
                <w:lang w:val="en-US"/>
              </w:rPr>
              <w:t>judecătorești</w:t>
            </w:r>
            <w:proofErr w:type="spellEnd"/>
            <w:r w:rsidRPr="009C72F2">
              <w:rPr>
                <w:lang w:val="en-US"/>
              </w:rPr>
              <w:t xml:space="preserve"> </w:t>
            </w:r>
            <w:proofErr w:type="spellStart"/>
            <w:r w:rsidRPr="009C72F2">
              <w:rPr>
                <w:lang w:val="en-US"/>
              </w:rPr>
              <w:t>naționale</w:t>
            </w:r>
            <w:proofErr w:type="spellEnd"/>
            <w:r w:rsidRPr="009C72F2">
              <w:rPr>
                <w:lang w:val="en-US"/>
              </w:rPr>
              <w:t xml:space="preserve"> </w:t>
            </w:r>
            <w:proofErr w:type="spellStart"/>
            <w:r w:rsidRPr="009C72F2">
              <w:rPr>
                <w:lang w:val="en-US"/>
              </w:rPr>
              <w:t>sau</w:t>
            </w:r>
            <w:proofErr w:type="spellEnd"/>
            <w:r w:rsidRPr="009C72F2">
              <w:rPr>
                <w:lang w:val="en-US"/>
              </w:rPr>
              <w:t xml:space="preserve">, </w:t>
            </w:r>
            <w:proofErr w:type="spellStart"/>
            <w:r w:rsidRPr="009C72F2">
              <w:rPr>
                <w:lang w:val="en-US"/>
              </w:rPr>
              <w:t>după</w:t>
            </w:r>
            <w:proofErr w:type="spellEnd"/>
            <w:r w:rsidRPr="009C72F2">
              <w:rPr>
                <w:lang w:val="en-US"/>
              </w:rPr>
              <w:t xml:space="preserve"> </w:t>
            </w:r>
            <w:proofErr w:type="spellStart"/>
            <w:r w:rsidRPr="009C72F2">
              <w:rPr>
                <w:lang w:val="en-US"/>
              </w:rPr>
              <w:t>caz</w:t>
            </w:r>
            <w:proofErr w:type="spellEnd"/>
            <w:r w:rsidRPr="009C72F2">
              <w:rPr>
                <w:lang w:val="en-US"/>
              </w:rPr>
              <w:t xml:space="preserve">, </w:t>
            </w:r>
            <w:proofErr w:type="spellStart"/>
            <w:r w:rsidRPr="009C72F2">
              <w:rPr>
                <w:lang w:val="en-US"/>
              </w:rPr>
              <w:t>internaționale</w:t>
            </w:r>
            <w:proofErr w:type="spellEnd"/>
            <w:r w:rsidRPr="009C72F2">
              <w:rPr>
                <w:lang w:val="en-US"/>
              </w:rPr>
              <w:t>.</w:t>
            </w:r>
          </w:p>
          <w:p w14:paraId="277C90D7" w14:textId="77777777" w:rsidR="00A93011" w:rsidRPr="00FF430B" w:rsidRDefault="00A93011" w:rsidP="002F1F16">
            <w:pPr>
              <w:jc w:val="both"/>
            </w:pPr>
            <w:r w:rsidRPr="00FF430B">
              <w:t>8.3. Partea iniţiatoare a rezoluțiunii Contractului este obligată să comunice în termen de …… zile lucrătoare celeilalte Părţi despre intenţiile ei printr-o scrisoare motivată.</w:t>
            </w:r>
          </w:p>
          <w:p w14:paraId="70CD43F8" w14:textId="77777777" w:rsidR="00A93011" w:rsidRPr="00FF430B" w:rsidRDefault="00A93011" w:rsidP="002F1F16">
            <w:pPr>
              <w:jc w:val="both"/>
            </w:pPr>
            <w:r w:rsidRPr="00FF430B">
              <w:t>8.4. Partea înştiinţată este obligată să răspundă în decurs de …. zile lucrătoare de la primirea notificării, după expirarea acestui termen Contractul se consideră încetat de drept.</w:t>
            </w:r>
          </w:p>
          <w:p w14:paraId="0DB58652" w14:textId="77777777" w:rsidR="00AB7AE2" w:rsidRPr="00FF430B" w:rsidRDefault="00AB7AE2" w:rsidP="002F1F16">
            <w:pPr>
              <w:jc w:val="both"/>
            </w:pPr>
          </w:p>
          <w:p w14:paraId="07EEA9C5" w14:textId="77777777" w:rsidR="008A2F19" w:rsidRPr="00FF430B" w:rsidRDefault="007C193B" w:rsidP="002F1F16">
            <w:pPr>
              <w:rPr>
                <w:b/>
              </w:rPr>
            </w:pPr>
            <w:r w:rsidRPr="00FF430B">
              <w:rPr>
                <w:b/>
              </w:rPr>
              <w:t>9. RECLAMAŢII ŞI SANCŢIUNI</w:t>
            </w:r>
          </w:p>
          <w:p w14:paraId="69F3A3F6" w14:textId="77777777" w:rsidR="001278C6" w:rsidRPr="00FF430B" w:rsidRDefault="008A2F19" w:rsidP="002F1F16">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42E5F374" w14:textId="77777777" w:rsidR="008A2F19" w:rsidRPr="00FF430B" w:rsidRDefault="008A2F19" w:rsidP="002F1F16">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0AB96FE0" w14:textId="77777777" w:rsidR="008A2F19" w:rsidRPr="00FF430B" w:rsidRDefault="008A2F19" w:rsidP="002F1F16">
            <w:pPr>
              <w:jc w:val="both"/>
            </w:pPr>
            <w:r w:rsidRPr="00FF430B">
              <w:t>9.3. Antreprenorul este obligat să examineze pretenţiile înaintate în termen de ….. zile lucrătoare de la data primirii acestora şi să comunice, în scris, Beneficiarului despre decizia luată.</w:t>
            </w:r>
          </w:p>
          <w:p w14:paraId="0705A9D6" w14:textId="77777777" w:rsidR="008A2F19" w:rsidRPr="00FF430B" w:rsidRDefault="008A2F19" w:rsidP="002F1F16">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7F5138D3" w14:textId="77777777" w:rsidR="008A2F19" w:rsidRPr="00FF430B" w:rsidRDefault="008A2F19" w:rsidP="002F1F16">
            <w:pPr>
              <w:jc w:val="both"/>
            </w:pPr>
            <w:r w:rsidRPr="00FF430B">
              <w:lastRenderedPageBreak/>
              <w:t>9.5. Antreprenorul poartă răspundere pentru calitatea Lucrărilor în limitele stabilite, inclusiv pentru viciile ascunse.</w:t>
            </w:r>
          </w:p>
          <w:p w14:paraId="69FDFECB" w14:textId="77777777" w:rsidR="008A2F19" w:rsidRPr="00FF430B" w:rsidRDefault="008A2F19" w:rsidP="002F1F16">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5024B399" w14:textId="77777777" w:rsidR="008A2F19" w:rsidRPr="00FF430B" w:rsidRDefault="008A2F19" w:rsidP="002F1F16">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B0AC61B" w14:textId="77777777" w:rsidR="008A2F19" w:rsidRPr="00FF430B" w:rsidRDefault="008A2F19" w:rsidP="002F1F16">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575EC543" w14:textId="77777777" w:rsidR="00A93011" w:rsidRPr="00FF430B" w:rsidRDefault="00A93011" w:rsidP="002F1F16">
            <w:pPr>
              <w:rPr>
                <w:b/>
              </w:rPr>
            </w:pPr>
          </w:p>
          <w:p w14:paraId="69C271CE" w14:textId="77777777" w:rsidR="00AE27C8" w:rsidRPr="00FF430B" w:rsidRDefault="007C193B" w:rsidP="002F1F16">
            <w:pPr>
              <w:rPr>
                <w:b/>
              </w:rPr>
            </w:pPr>
            <w:r w:rsidRPr="00FF430B">
              <w:rPr>
                <w:b/>
              </w:rPr>
              <w:t>10. DREPTURI DE PROPRIETATE INTELECTUALĂ</w:t>
            </w:r>
          </w:p>
          <w:p w14:paraId="6394DD33" w14:textId="77777777" w:rsidR="00AE27C8" w:rsidRPr="00FF430B" w:rsidRDefault="00AE27C8" w:rsidP="002F1F16">
            <w:pPr>
              <w:jc w:val="both"/>
            </w:pPr>
            <w:r w:rsidRPr="00FF430B">
              <w:t>10.1. Antreprenorul are obligaţia să despăgubească Beneficiarul împotriva oricăror:</w:t>
            </w:r>
          </w:p>
          <w:p w14:paraId="60F6E6E9" w14:textId="77777777" w:rsidR="00AE27C8" w:rsidRPr="00FF430B" w:rsidRDefault="00AE27C8" w:rsidP="002F1F16">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B055C5F" w14:textId="77777777" w:rsidR="00AE27C8" w:rsidRPr="00FF430B" w:rsidRDefault="00AE27C8" w:rsidP="002F1F16">
            <w:pPr>
              <w:ind w:firstLine="720"/>
              <w:jc w:val="both"/>
            </w:pPr>
            <w:r w:rsidRPr="00FF430B">
              <w:t>b) daune-interese, costuri, taxe şi cheltuieli de orice natură, aferente, cu excepţia situaţiei în care o astfel de încălcare rezultă din respectarea Caietului de sarcini.</w:t>
            </w:r>
          </w:p>
          <w:p w14:paraId="17B59FA7" w14:textId="77777777" w:rsidR="00AE27C8" w:rsidRPr="00FF430B" w:rsidRDefault="00AE27C8" w:rsidP="002F1F16">
            <w:pPr>
              <w:ind w:firstLine="720"/>
              <w:jc w:val="both"/>
            </w:pPr>
          </w:p>
          <w:p w14:paraId="2DBA75F4" w14:textId="77777777" w:rsidR="00AE27C8" w:rsidRPr="00FF430B" w:rsidRDefault="007C193B" w:rsidP="002F1F16">
            <w:pPr>
              <w:rPr>
                <w:b/>
              </w:rPr>
            </w:pPr>
            <w:r w:rsidRPr="00FF430B">
              <w:rPr>
                <w:b/>
              </w:rPr>
              <w:t>11. DISPOZIŢII FINALE</w:t>
            </w:r>
          </w:p>
          <w:p w14:paraId="654BD287" w14:textId="77777777" w:rsidR="00AE27C8" w:rsidRPr="00FF430B" w:rsidRDefault="00AE27C8" w:rsidP="002F1F16">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28D86A6C" w14:textId="77777777" w:rsidR="00AE27C8" w:rsidRPr="00FF430B" w:rsidRDefault="00AE27C8" w:rsidP="002F1F16">
            <w:pPr>
              <w:jc w:val="both"/>
            </w:pPr>
            <w:r w:rsidRPr="00FF430B">
              <w:t>11.2. De la data semnării prezentului Contract, toate negocierile purtate şi documentele  perfectate anterior, îşi pierd valabilitatea.</w:t>
            </w:r>
          </w:p>
          <w:p w14:paraId="117781DC" w14:textId="77777777" w:rsidR="00AE27C8" w:rsidRPr="00FF430B" w:rsidRDefault="00AE27C8" w:rsidP="002F1F16">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0BD997C" w14:textId="77777777" w:rsidR="00AE27C8" w:rsidRPr="00FF430B" w:rsidRDefault="00AE27C8" w:rsidP="002F1F16">
            <w:pPr>
              <w:jc w:val="both"/>
            </w:pPr>
            <w:r w:rsidRPr="00FF430B">
              <w:t>11.4. Nici una dintre Părţi nu are dreptul să transmită obligaţiile şi drepturile sale stipulate în prezentul Contract unor terţe persoane, fără acordul în scris al celeilalte părţi.</w:t>
            </w:r>
          </w:p>
          <w:p w14:paraId="74B5E53D" w14:textId="77777777" w:rsidR="00AE27C8" w:rsidRPr="00FF430B" w:rsidRDefault="00AE27C8" w:rsidP="002F1F16">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01284209" w14:textId="77777777" w:rsidR="00DF4A99" w:rsidRPr="00FF430B" w:rsidRDefault="00DF4A99" w:rsidP="002F1F16">
            <w:pPr>
              <w:tabs>
                <w:tab w:val="left" w:pos="2295"/>
              </w:tabs>
              <w:jc w:val="both"/>
            </w:pPr>
            <w:r w:rsidRPr="00FF430B">
              <w:t>11.6. Prezentul Contract se consideră încheiat şi intră în vigoare la data semnării, fiind valabil până la ……………...</w:t>
            </w:r>
          </w:p>
          <w:p w14:paraId="007A03E7" w14:textId="77777777" w:rsidR="002D6E71" w:rsidRPr="00FF430B" w:rsidRDefault="00DF4A99" w:rsidP="002F1F16">
            <w:pPr>
              <w:tabs>
                <w:tab w:val="left" w:pos="2295"/>
              </w:tabs>
              <w:jc w:val="both"/>
            </w:pPr>
            <w:r w:rsidRPr="00FF430B">
              <w:t xml:space="preserve">11.7. Prezentul Contract reprezintă acordul de voinţă al ambelor părţi şi este semnat astăzi,  “____” </w:t>
            </w:r>
          </w:p>
          <w:p w14:paraId="63F463F9" w14:textId="77777777" w:rsidR="00283820" w:rsidRPr="00FF430B" w:rsidRDefault="00283820" w:rsidP="002F1F16">
            <w:pPr>
              <w:contextualSpacing/>
            </w:pPr>
          </w:p>
          <w:p w14:paraId="31AC2F7E" w14:textId="77777777" w:rsidR="004D7C86" w:rsidRPr="00FF430B" w:rsidRDefault="004D7C86" w:rsidP="004545CB">
            <w:pPr>
              <w:pStyle w:val="a"/>
              <w:numPr>
                <w:ilvl w:val="0"/>
                <w:numId w:val="0"/>
              </w:numPr>
              <w:tabs>
                <w:tab w:val="clear" w:pos="1134"/>
              </w:tabs>
              <w:jc w:val="left"/>
            </w:pPr>
            <w:r w:rsidRPr="004545CB">
              <w:rPr>
                <w:b/>
              </w:rPr>
              <w:t>PARTEA CE ȚINE DE CONDIȚIILE</w:t>
            </w:r>
            <w:r w:rsidR="004545CB">
              <w:rPr>
                <w:b/>
              </w:rPr>
              <w:t xml:space="preserve"> </w:t>
            </w:r>
            <w:r w:rsidRPr="004545CB">
              <w:rPr>
                <w:b/>
              </w:rPr>
              <w:t>SPECIALE AL CONTRACTULUI</w:t>
            </w:r>
          </w:p>
          <w:p w14:paraId="35A6D2CF" w14:textId="77777777" w:rsidR="004D7C86" w:rsidRPr="004545CB" w:rsidRDefault="004D7C86" w:rsidP="002F1F16">
            <w:pPr>
              <w:jc w:val="center"/>
              <w:rPr>
                <w:sz w:val="16"/>
                <w:szCs w:val="16"/>
              </w:rPr>
            </w:pPr>
            <w:r w:rsidRPr="004545CB">
              <w:rPr>
                <w:sz w:val="16"/>
                <w:szCs w:val="16"/>
              </w:rPr>
              <w:t>(LA NECESITATE)</w:t>
            </w:r>
          </w:p>
          <w:p w14:paraId="5BF22777" w14:textId="77777777" w:rsidR="00DF4A99" w:rsidRPr="00FF430B" w:rsidRDefault="004545CB" w:rsidP="00230934">
            <w:pPr>
              <w:pStyle w:val="a"/>
              <w:numPr>
                <w:ilvl w:val="0"/>
                <w:numId w:val="16"/>
              </w:numPr>
              <w:tabs>
                <w:tab w:val="clear" w:pos="1134"/>
              </w:tabs>
              <w:ind w:left="0"/>
              <w:contextualSpacing/>
            </w:pPr>
            <w:r>
              <w:rPr>
                <w:b/>
              </w:rPr>
              <w:t xml:space="preserve">                </w:t>
            </w:r>
            <w:r w:rsidR="00DF4A99" w:rsidRPr="00FF430B">
              <w:rPr>
                <w:b/>
              </w:rPr>
              <w:t>RECHIZITELE JURIDICE, POŞTALE ŞI DE PLĂŢI ALE PĂRŢILOR</w:t>
            </w:r>
          </w:p>
          <w:p w14:paraId="73E0D905" w14:textId="77777777" w:rsidR="00DF4A99" w:rsidRPr="00FF430B" w:rsidRDefault="00DF4A99" w:rsidP="002F1F16">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2A992B1D" w14:textId="77777777" w:rsidTr="00AD32DD">
              <w:trPr>
                <w:jc w:val="center"/>
              </w:trPr>
              <w:tc>
                <w:tcPr>
                  <w:tcW w:w="5163" w:type="dxa"/>
                  <w:tcBorders>
                    <w:top w:val="nil"/>
                    <w:left w:val="nil"/>
                    <w:bottom w:val="nil"/>
                    <w:right w:val="nil"/>
                  </w:tcBorders>
                </w:tcPr>
                <w:p w14:paraId="13F27806" w14:textId="77777777" w:rsidR="00DF4A99" w:rsidRPr="00FF430B" w:rsidRDefault="00DF4A99" w:rsidP="002F1F16">
                  <w:pPr>
                    <w:tabs>
                      <w:tab w:val="left" w:pos="3295"/>
                    </w:tabs>
                    <w:jc w:val="center"/>
                    <w:rPr>
                      <w:b/>
                    </w:rPr>
                  </w:pPr>
                  <w:r w:rsidRPr="00FF430B">
                    <w:rPr>
                      <w:b/>
                      <w:iCs/>
                    </w:rPr>
                    <w:t>ANTREPRENORUL</w:t>
                  </w:r>
                </w:p>
              </w:tc>
              <w:tc>
                <w:tcPr>
                  <w:tcW w:w="4927" w:type="dxa"/>
                  <w:tcBorders>
                    <w:top w:val="nil"/>
                    <w:left w:val="nil"/>
                    <w:bottom w:val="nil"/>
                    <w:right w:val="nil"/>
                  </w:tcBorders>
                </w:tcPr>
                <w:p w14:paraId="57F34489" w14:textId="77777777" w:rsidR="00DF4A99" w:rsidRPr="00FF430B" w:rsidRDefault="00DF4A99" w:rsidP="002F1F16">
                  <w:pPr>
                    <w:tabs>
                      <w:tab w:val="left" w:pos="3295"/>
                    </w:tabs>
                    <w:jc w:val="center"/>
                  </w:pPr>
                  <w:r w:rsidRPr="00FF430B">
                    <w:rPr>
                      <w:b/>
                      <w:iCs/>
                    </w:rPr>
                    <w:t>BENEFICIARUL</w:t>
                  </w:r>
                </w:p>
              </w:tc>
            </w:tr>
            <w:tr w:rsidR="00DF4A99" w:rsidRPr="00EC30C2" w14:paraId="162E71D8" w14:textId="77777777" w:rsidTr="00AD32DD">
              <w:trPr>
                <w:jc w:val="center"/>
              </w:trPr>
              <w:tc>
                <w:tcPr>
                  <w:tcW w:w="5163" w:type="dxa"/>
                  <w:tcBorders>
                    <w:top w:val="nil"/>
                    <w:left w:val="nil"/>
                    <w:bottom w:val="nil"/>
                    <w:right w:val="nil"/>
                  </w:tcBorders>
                  <w:vAlign w:val="center"/>
                </w:tcPr>
                <w:p w14:paraId="5117CE3A" w14:textId="77777777" w:rsidR="00DF4A99" w:rsidRPr="00FF430B" w:rsidRDefault="00DF4A99" w:rsidP="002F1F16">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194F66FB" w14:textId="77777777" w:rsidR="00DF4A99" w:rsidRPr="00FF430B" w:rsidRDefault="00DF4A99" w:rsidP="002F1F16">
                  <w:pPr>
                    <w:tabs>
                      <w:tab w:val="left" w:pos="1134"/>
                      <w:tab w:val="left" w:pos="4680"/>
                      <w:tab w:val="left" w:pos="7020"/>
                    </w:tabs>
                    <w:suppressAutoHyphens/>
                    <w:ind w:firstLine="567"/>
                    <w:jc w:val="both"/>
                  </w:pPr>
                  <w:r w:rsidRPr="00FF430B">
                    <w:t>Adresa poştală:</w:t>
                  </w:r>
                </w:p>
              </w:tc>
            </w:tr>
            <w:tr w:rsidR="00DF4A99" w:rsidRPr="00EC30C2" w14:paraId="3CA450CF" w14:textId="77777777" w:rsidTr="00AD32DD">
              <w:trPr>
                <w:jc w:val="center"/>
              </w:trPr>
              <w:tc>
                <w:tcPr>
                  <w:tcW w:w="5163" w:type="dxa"/>
                  <w:tcBorders>
                    <w:top w:val="nil"/>
                    <w:left w:val="nil"/>
                    <w:bottom w:val="nil"/>
                    <w:right w:val="nil"/>
                  </w:tcBorders>
                  <w:vAlign w:val="center"/>
                </w:tcPr>
                <w:p w14:paraId="0ED229F6" w14:textId="77777777" w:rsidR="00DF4A99" w:rsidRPr="00FF430B" w:rsidRDefault="00DF4A99" w:rsidP="002F1F16">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FA08894" w14:textId="77777777" w:rsidR="00DF4A99" w:rsidRPr="00FF430B" w:rsidRDefault="00DF4A99" w:rsidP="002F1F16">
                  <w:pPr>
                    <w:tabs>
                      <w:tab w:val="left" w:pos="1134"/>
                      <w:tab w:val="left" w:pos="4680"/>
                      <w:tab w:val="left" w:pos="7020"/>
                    </w:tabs>
                    <w:suppressAutoHyphens/>
                    <w:ind w:firstLine="567"/>
                    <w:jc w:val="both"/>
                  </w:pPr>
                  <w:r w:rsidRPr="00FF430B">
                    <w:t>Telefon:</w:t>
                  </w:r>
                </w:p>
              </w:tc>
            </w:tr>
            <w:tr w:rsidR="00DF4A99" w:rsidRPr="00EC30C2" w14:paraId="71D0BE4A" w14:textId="77777777" w:rsidTr="00AD32DD">
              <w:trPr>
                <w:jc w:val="center"/>
              </w:trPr>
              <w:tc>
                <w:tcPr>
                  <w:tcW w:w="5163" w:type="dxa"/>
                  <w:tcBorders>
                    <w:top w:val="nil"/>
                    <w:left w:val="nil"/>
                    <w:bottom w:val="nil"/>
                    <w:right w:val="nil"/>
                  </w:tcBorders>
                  <w:vAlign w:val="center"/>
                </w:tcPr>
                <w:p w14:paraId="06BCF423" w14:textId="77777777" w:rsidR="00DF4A99" w:rsidRPr="00FF430B" w:rsidRDefault="00DF4A99" w:rsidP="002F1F16">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9EE9B83" w14:textId="77777777" w:rsidR="00DF4A99" w:rsidRPr="00FF430B" w:rsidRDefault="00DF4A99" w:rsidP="002F1F16">
                  <w:pPr>
                    <w:tabs>
                      <w:tab w:val="left" w:pos="1134"/>
                      <w:tab w:val="left" w:pos="4680"/>
                      <w:tab w:val="left" w:pos="7020"/>
                    </w:tabs>
                    <w:suppressAutoHyphens/>
                    <w:ind w:firstLine="567"/>
                    <w:jc w:val="both"/>
                  </w:pPr>
                  <w:r w:rsidRPr="00FF430B">
                    <w:t>Cod fiscal:</w:t>
                  </w:r>
                </w:p>
              </w:tc>
            </w:tr>
            <w:tr w:rsidR="00DF4A99" w:rsidRPr="00EC30C2" w14:paraId="17C65EFA" w14:textId="77777777" w:rsidTr="00AD32DD">
              <w:trPr>
                <w:jc w:val="center"/>
              </w:trPr>
              <w:tc>
                <w:tcPr>
                  <w:tcW w:w="5163" w:type="dxa"/>
                  <w:tcBorders>
                    <w:top w:val="nil"/>
                    <w:left w:val="nil"/>
                    <w:bottom w:val="nil"/>
                    <w:right w:val="nil"/>
                  </w:tcBorders>
                  <w:vAlign w:val="center"/>
                </w:tcPr>
                <w:p w14:paraId="70210495" w14:textId="77777777" w:rsidR="00DF4A99" w:rsidRPr="00FF430B" w:rsidRDefault="00DF4A99" w:rsidP="002F1F16">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3DB9B0F4" w14:textId="77777777" w:rsidR="00DF4A99" w:rsidRPr="00FF430B" w:rsidRDefault="00DF4A99" w:rsidP="002F1F16">
                  <w:pPr>
                    <w:tabs>
                      <w:tab w:val="left" w:pos="1134"/>
                      <w:tab w:val="left" w:pos="4680"/>
                      <w:tab w:val="left" w:pos="7020"/>
                    </w:tabs>
                    <w:suppressAutoHyphens/>
                    <w:ind w:firstLine="567"/>
                    <w:jc w:val="both"/>
                  </w:pPr>
                  <w:r w:rsidRPr="00FF430B">
                    <w:t>Banca:</w:t>
                  </w:r>
                </w:p>
              </w:tc>
            </w:tr>
            <w:tr w:rsidR="00DF4A99" w:rsidRPr="00EC30C2" w14:paraId="6100E42B" w14:textId="77777777" w:rsidTr="00AD32DD">
              <w:trPr>
                <w:jc w:val="center"/>
              </w:trPr>
              <w:tc>
                <w:tcPr>
                  <w:tcW w:w="5163" w:type="dxa"/>
                  <w:tcBorders>
                    <w:top w:val="nil"/>
                    <w:left w:val="nil"/>
                    <w:bottom w:val="nil"/>
                    <w:right w:val="nil"/>
                  </w:tcBorders>
                  <w:vAlign w:val="center"/>
                </w:tcPr>
                <w:p w14:paraId="30366A99" w14:textId="77777777" w:rsidR="00DF4A99" w:rsidRPr="00FF430B" w:rsidRDefault="00DF4A99" w:rsidP="002F1F16">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2A437E4" w14:textId="77777777" w:rsidR="00DF4A99" w:rsidRPr="00FF430B" w:rsidRDefault="00DF4A99" w:rsidP="002F1F16">
                  <w:pPr>
                    <w:tabs>
                      <w:tab w:val="left" w:pos="1134"/>
                      <w:tab w:val="left" w:pos="4680"/>
                      <w:tab w:val="left" w:pos="7020"/>
                    </w:tabs>
                    <w:suppressAutoHyphens/>
                    <w:ind w:firstLine="567"/>
                    <w:jc w:val="both"/>
                  </w:pPr>
                  <w:r w:rsidRPr="00FF430B">
                    <w:t>Cod:</w:t>
                  </w:r>
                </w:p>
              </w:tc>
            </w:tr>
            <w:tr w:rsidR="00DF4A99" w:rsidRPr="00EC30C2" w14:paraId="0679D7AE" w14:textId="77777777" w:rsidTr="00AD32DD">
              <w:trPr>
                <w:jc w:val="center"/>
              </w:trPr>
              <w:tc>
                <w:tcPr>
                  <w:tcW w:w="5163" w:type="dxa"/>
                  <w:tcBorders>
                    <w:top w:val="nil"/>
                    <w:left w:val="nil"/>
                    <w:bottom w:val="nil"/>
                    <w:right w:val="nil"/>
                  </w:tcBorders>
                  <w:vAlign w:val="center"/>
                </w:tcPr>
                <w:p w14:paraId="7A3E2441" w14:textId="77777777" w:rsidR="00DF4A99" w:rsidRPr="00FF430B" w:rsidRDefault="00DF4A99" w:rsidP="002F1F16">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3D01BB43" w14:textId="77777777" w:rsidR="00DF4A99" w:rsidRPr="00FF430B" w:rsidRDefault="00DF4A99" w:rsidP="002F1F16">
                  <w:pPr>
                    <w:tabs>
                      <w:tab w:val="left" w:pos="1134"/>
                      <w:tab w:val="left" w:pos="4680"/>
                      <w:tab w:val="left" w:pos="7020"/>
                    </w:tabs>
                    <w:suppressAutoHyphens/>
                    <w:ind w:firstLine="567"/>
                    <w:jc w:val="both"/>
                  </w:pPr>
                  <w:r w:rsidRPr="00FF430B">
                    <w:t>IBAN</w:t>
                  </w:r>
                </w:p>
              </w:tc>
            </w:tr>
          </w:tbl>
          <w:p w14:paraId="0B53D5A0" w14:textId="77777777" w:rsidR="00DF4A99" w:rsidRDefault="00DF4A99" w:rsidP="002F1F16">
            <w:pPr>
              <w:pStyle w:val="a"/>
              <w:numPr>
                <w:ilvl w:val="0"/>
                <w:numId w:val="0"/>
              </w:numPr>
              <w:tabs>
                <w:tab w:val="clear" w:pos="1134"/>
                <w:tab w:val="left" w:pos="2685"/>
              </w:tabs>
              <w:contextualSpacing/>
              <w:jc w:val="center"/>
              <w:rPr>
                <w:b/>
              </w:rPr>
            </w:pPr>
            <w:r w:rsidRPr="00FF430B">
              <w:rPr>
                <w:b/>
              </w:rPr>
              <w:t>SEMNĂTURILE PĂRŢILOR</w:t>
            </w:r>
          </w:p>
          <w:tbl>
            <w:tblPr>
              <w:tblW w:w="9747" w:type="dxa"/>
              <w:jc w:val="center"/>
              <w:tblLayout w:type="fixed"/>
              <w:tblLook w:val="04A0" w:firstRow="1" w:lastRow="0" w:firstColumn="1" w:lastColumn="0" w:noHBand="0" w:noVBand="1"/>
            </w:tblPr>
            <w:tblGrid>
              <w:gridCol w:w="5188"/>
              <w:gridCol w:w="4559"/>
            </w:tblGrid>
            <w:tr w:rsidR="00DF4A99" w:rsidRPr="00EC30C2" w14:paraId="4833B364" w14:textId="77777777" w:rsidTr="003011C8">
              <w:trPr>
                <w:trHeight w:val="357"/>
                <w:jc w:val="center"/>
              </w:trPr>
              <w:tc>
                <w:tcPr>
                  <w:tcW w:w="5188" w:type="dxa"/>
                  <w:vAlign w:val="center"/>
                </w:tcPr>
                <w:p w14:paraId="2A37236F" w14:textId="77777777" w:rsidR="00DF4A99" w:rsidRPr="00FF430B" w:rsidRDefault="00DF4A99" w:rsidP="002F1F16">
                  <w:pPr>
                    <w:jc w:val="center"/>
                    <w:rPr>
                      <w:b/>
                    </w:rPr>
                  </w:pPr>
                  <w:r w:rsidRPr="00FF430B">
                    <w:rPr>
                      <w:b/>
                    </w:rPr>
                    <w:t>ANTREPRENOR</w:t>
                  </w:r>
                </w:p>
              </w:tc>
              <w:tc>
                <w:tcPr>
                  <w:tcW w:w="4559" w:type="dxa"/>
                  <w:vAlign w:val="center"/>
                </w:tcPr>
                <w:p w14:paraId="205717AB" w14:textId="77777777" w:rsidR="00DF4A99" w:rsidRPr="00FF430B" w:rsidRDefault="00DF4A99" w:rsidP="002F1F16">
                  <w:pPr>
                    <w:jc w:val="center"/>
                    <w:rPr>
                      <w:b/>
                    </w:rPr>
                  </w:pPr>
                  <w:r w:rsidRPr="00FF430B">
                    <w:rPr>
                      <w:b/>
                    </w:rPr>
                    <w:t>BENEFICIAR</w:t>
                  </w:r>
                </w:p>
              </w:tc>
            </w:tr>
          </w:tbl>
          <w:p w14:paraId="176477AD" w14:textId="77777777" w:rsidR="009D1278" w:rsidRDefault="009D1278" w:rsidP="002F1F16">
            <w:pPr>
              <w:tabs>
                <w:tab w:val="left" w:pos="2295"/>
              </w:tabs>
              <w:jc w:val="right"/>
              <w:rPr>
                <w:i/>
                <w:sz w:val="20"/>
                <w:szCs w:val="20"/>
              </w:rPr>
            </w:pPr>
          </w:p>
          <w:p w14:paraId="083BBE34" w14:textId="77777777" w:rsidR="009D1278" w:rsidRDefault="009D1278" w:rsidP="002F1F16">
            <w:pPr>
              <w:tabs>
                <w:tab w:val="left" w:pos="2295"/>
              </w:tabs>
              <w:jc w:val="right"/>
              <w:rPr>
                <w:i/>
                <w:sz w:val="20"/>
                <w:szCs w:val="20"/>
              </w:rPr>
            </w:pPr>
          </w:p>
          <w:p w14:paraId="0275ECFB" w14:textId="044FE61E" w:rsidR="00461DAC" w:rsidRPr="00A06355" w:rsidRDefault="00461DAC" w:rsidP="002F1F16">
            <w:pPr>
              <w:tabs>
                <w:tab w:val="left" w:pos="2295"/>
              </w:tabs>
              <w:jc w:val="right"/>
              <w:rPr>
                <w:i/>
                <w:sz w:val="20"/>
                <w:szCs w:val="20"/>
              </w:rPr>
            </w:pPr>
            <w:r w:rsidRPr="00A06355">
              <w:rPr>
                <w:i/>
                <w:sz w:val="20"/>
                <w:szCs w:val="20"/>
              </w:rPr>
              <w:lastRenderedPageBreak/>
              <w:t xml:space="preserve">Anexa nr. </w:t>
            </w:r>
            <w:r w:rsidR="004D7C86" w:rsidRPr="00A06355">
              <w:rPr>
                <w:i/>
                <w:sz w:val="20"/>
                <w:szCs w:val="20"/>
              </w:rPr>
              <w:t>1</w:t>
            </w:r>
          </w:p>
          <w:p w14:paraId="01111102" w14:textId="77777777" w:rsidR="00461DAC" w:rsidRPr="00A06355" w:rsidRDefault="00AB7AE2" w:rsidP="002F1F16">
            <w:pPr>
              <w:tabs>
                <w:tab w:val="left" w:pos="2295"/>
              </w:tabs>
              <w:jc w:val="right"/>
              <w:rPr>
                <w:i/>
                <w:sz w:val="20"/>
                <w:szCs w:val="20"/>
              </w:rPr>
            </w:pPr>
            <w:r w:rsidRPr="00A06355">
              <w:rPr>
                <w:i/>
                <w:sz w:val="20"/>
                <w:szCs w:val="20"/>
              </w:rPr>
              <w:t>la C</w:t>
            </w:r>
            <w:r w:rsidR="00461DAC" w:rsidRPr="00A06355">
              <w:rPr>
                <w:i/>
                <w:sz w:val="20"/>
                <w:szCs w:val="20"/>
              </w:rPr>
              <w:t>ontractul nr. ___________</w:t>
            </w:r>
          </w:p>
          <w:p w14:paraId="06C63992" w14:textId="77777777" w:rsidR="00461DAC" w:rsidRPr="00A06355" w:rsidRDefault="001278C6" w:rsidP="002F1F16">
            <w:pPr>
              <w:tabs>
                <w:tab w:val="left" w:pos="2295"/>
              </w:tabs>
              <w:jc w:val="right"/>
              <w:rPr>
                <w:i/>
                <w:sz w:val="20"/>
                <w:szCs w:val="20"/>
              </w:rPr>
            </w:pPr>
            <w:r w:rsidRPr="00A06355">
              <w:rPr>
                <w:i/>
                <w:sz w:val="20"/>
                <w:szCs w:val="20"/>
              </w:rPr>
              <w:t>d</w:t>
            </w:r>
            <w:r w:rsidR="00461DAC" w:rsidRPr="00A06355">
              <w:rPr>
                <w:i/>
                <w:sz w:val="20"/>
                <w:szCs w:val="20"/>
              </w:rPr>
              <w:t>in „____”  _____ 20_____</w:t>
            </w:r>
            <w:r w:rsidR="002B4D12" w:rsidRPr="00A06355">
              <w:rPr>
                <w:i/>
                <w:sz w:val="20"/>
                <w:szCs w:val="20"/>
              </w:rPr>
              <w:t>__</w:t>
            </w:r>
          </w:p>
          <w:p w14:paraId="7D9B5738" w14:textId="77777777" w:rsidR="004D7C86" w:rsidRPr="00FF430B" w:rsidRDefault="004D7C86" w:rsidP="002F1F16">
            <w:pPr>
              <w:tabs>
                <w:tab w:val="left" w:pos="2295"/>
              </w:tabs>
              <w:jc w:val="both"/>
            </w:pPr>
          </w:p>
          <w:p w14:paraId="4B6DED78" w14:textId="77777777" w:rsidR="002B4D12" w:rsidRPr="00FF430B" w:rsidRDefault="002B4D12" w:rsidP="00054E94">
            <w:pPr>
              <w:tabs>
                <w:tab w:val="left" w:pos="2295"/>
              </w:tabs>
              <w:jc w:val="center"/>
              <w:rPr>
                <w:b/>
              </w:rPr>
            </w:pPr>
            <w:r w:rsidRPr="00FF430B">
              <w:rPr>
                <w:b/>
              </w:rPr>
              <w:t>SPECIFICAŢII TEHNICE</w:t>
            </w:r>
          </w:p>
          <w:p w14:paraId="533BF6D3" w14:textId="77777777" w:rsidR="002B4D12" w:rsidRPr="00FF430B" w:rsidRDefault="002B4D12" w:rsidP="002F1F16">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3D50A6F5"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78DB83" w14:textId="77777777" w:rsidR="004001DE" w:rsidRPr="00FF430B" w:rsidRDefault="004001DE" w:rsidP="002F1F1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8A08C8" w14:textId="77777777" w:rsidR="004001DE" w:rsidRPr="00FF430B" w:rsidRDefault="004001DE" w:rsidP="002F1F16">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7FB27A" w14:textId="77777777" w:rsidR="004001DE" w:rsidRPr="00FF430B" w:rsidRDefault="004001DE" w:rsidP="002F1F1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EED9A6" w14:textId="77777777" w:rsidR="004001DE" w:rsidRPr="00FF430B" w:rsidRDefault="004001DE" w:rsidP="002F1F16">
                  <w:pPr>
                    <w:jc w:val="center"/>
                    <w:rPr>
                      <w:b/>
                    </w:rPr>
                  </w:pPr>
                  <w:r w:rsidRPr="00FF430B">
                    <w:rPr>
                      <w:b/>
                    </w:rPr>
                    <w:t>Specificarea tehnică deplină solicitată de către autoritatea contractantă</w:t>
                  </w:r>
                </w:p>
                <w:p w14:paraId="5A207B5D" w14:textId="77777777" w:rsidR="004001DE" w:rsidRPr="00FF430B" w:rsidRDefault="004001DE" w:rsidP="002F1F1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297242" w14:textId="77777777" w:rsidR="004001DE" w:rsidRPr="00FF430B" w:rsidRDefault="004001DE" w:rsidP="002F1F16">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70110EC9" w14:textId="77777777" w:rsidR="004001DE" w:rsidRPr="00FF430B" w:rsidRDefault="004001DE" w:rsidP="002F1F16">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97139CB" w14:textId="77777777" w:rsidR="00BB27F9" w:rsidRPr="00FF430B" w:rsidRDefault="004001DE" w:rsidP="002F1F16">
                  <w:pPr>
                    <w:ind w:left="378" w:right="377"/>
                    <w:jc w:val="center"/>
                    <w:rPr>
                      <w:b/>
                      <w:bCs/>
                      <w:noProof w:val="0"/>
                    </w:rPr>
                  </w:pPr>
                  <w:r w:rsidRPr="00FF430B">
                    <w:rPr>
                      <w:b/>
                      <w:bCs/>
                      <w:noProof w:val="0"/>
                    </w:rPr>
                    <w:t>Standarde de</w:t>
                  </w:r>
                </w:p>
                <w:p w14:paraId="67C2F57D" w14:textId="77777777" w:rsidR="004001DE" w:rsidRPr="00FF430B" w:rsidRDefault="004001DE" w:rsidP="002F1F16">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0291E283"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1EA15" w14:textId="77777777" w:rsidR="004001DE" w:rsidRPr="00FF430B" w:rsidRDefault="004001DE" w:rsidP="002F1F1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1E02BD" w14:textId="77777777" w:rsidR="004001DE" w:rsidRPr="00FF430B" w:rsidRDefault="004001DE" w:rsidP="002F1F1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45C0811" w14:textId="77777777" w:rsidR="004001DE" w:rsidRPr="00FF430B" w:rsidRDefault="004001DE" w:rsidP="002F1F1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AE543C" w14:textId="77777777" w:rsidR="004001DE" w:rsidRPr="00FF430B" w:rsidRDefault="004001DE" w:rsidP="002F1F1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E25664" w14:textId="77777777" w:rsidR="004001DE" w:rsidRPr="00FF430B" w:rsidRDefault="004001DE" w:rsidP="002F1F1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91916F0" w14:textId="77777777" w:rsidR="004001DE" w:rsidRPr="00FF430B" w:rsidRDefault="004001DE" w:rsidP="002F1F16">
                  <w:pPr>
                    <w:jc w:val="both"/>
                    <w:rPr>
                      <w:noProof w:val="0"/>
                    </w:rPr>
                  </w:pPr>
                </w:p>
              </w:tc>
            </w:tr>
            <w:tr w:rsidR="004001DE" w:rsidRPr="00EC30C2" w14:paraId="6017384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AB6F97" w14:textId="77777777" w:rsidR="004001DE" w:rsidRPr="00FF430B" w:rsidRDefault="004001DE" w:rsidP="002F1F1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4CFF3" w14:textId="77777777" w:rsidR="004001DE" w:rsidRPr="00FF430B" w:rsidRDefault="004001DE" w:rsidP="002F1F1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0A4A76" w14:textId="77777777" w:rsidR="004001DE" w:rsidRPr="00FF430B" w:rsidRDefault="004001DE" w:rsidP="002F1F1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D758A6" w14:textId="77777777" w:rsidR="004001DE" w:rsidRPr="00FF430B" w:rsidRDefault="004001DE" w:rsidP="002F1F1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0B299" w14:textId="77777777" w:rsidR="004001DE" w:rsidRPr="00FF430B" w:rsidRDefault="004001DE" w:rsidP="002F1F1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C804655" w14:textId="77777777" w:rsidR="004001DE" w:rsidRPr="00FF430B" w:rsidRDefault="004001DE" w:rsidP="002F1F16">
                  <w:pPr>
                    <w:jc w:val="both"/>
                    <w:rPr>
                      <w:noProof w:val="0"/>
                    </w:rPr>
                  </w:pPr>
                </w:p>
              </w:tc>
            </w:tr>
            <w:tr w:rsidR="004001DE" w:rsidRPr="00EC30C2" w14:paraId="72130D0E" w14:textId="77777777" w:rsidTr="00B262BA">
              <w:tc>
                <w:tcPr>
                  <w:tcW w:w="2261" w:type="dxa"/>
                  <w:gridSpan w:val="2"/>
                  <w:tcBorders>
                    <w:top w:val="single" w:sz="6" w:space="0" w:color="000000"/>
                    <w:left w:val="nil"/>
                    <w:bottom w:val="nil"/>
                    <w:right w:val="nil"/>
                  </w:tcBorders>
                </w:tcPr>
                <w:p w14:paraId="75D67F9D" w14:textId="77777777" w:rsidR="004001DE" w:rsidRPr="00FF430B" w:rsidRDefault="004001DE" w:rsidP="002F1F16">
                  <w:pPr>
                    <w:jc w:val="both"/>
                    <w:rPr>
                      <w:noProof w:val="0"/>
                    </w:rPr>
                  </w:pPr>
                </w:p>
                <w:p w14:paraId="40EA8DFD" w14:textId="77777777" w:rsidR="005C3D95" w:rsidRPr="00FF430B" w:rsidRDefault="005C3D95" w:rsidP="002F1F16">
                  <w:pPr>
                    <w:jc w:val="both"/>
                    <w:rPr>
                      <w:noProof w:val="0"/>
                    </w:rPr>
                  </w:pPr>
                </w:p>
                <w:p w14:paraId="015608BE" w14:textId="77777777" w:rsidR="005C3D95" w:rsidRPr="00FF430B" w:rsidRDefault="005C3D95" w:rsidP="002F1F1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C9A0EBA" w14:textId="77777777" w:rsidR="004D7C86" w:rsidRPr="00054E94" w:rsidRDefault="004D7C86" w:rsidP="00054E94">
                  <w:pPr>
                    <w:jc w:val="both"/>
                    <w:rPr>
                      <w:noProof w:val="0"/>
                    </w:rPr>
                  </w:pPr>
                </w:p>
                <w:p w14:paraId="1D33EE22" w14:textId="77777777" w:rsidR="004D7C86" w:rsidRPr="00FF430B" w:rsidRDefault="004D7C86" w:rsidP="002F1F16">
                  <w:pPr>
                    <w:jc w:val="center"/>
                    <w:rPr>
                      <w:b/>
                      <w:bCs/>
                      <w:noProof w:val="0"/>
                    </w:rPr>
                  </w:pPr>
                </w:p>
                <w:p w14:paraId="6C435741" w14:textId="77777777" w:rsidR="004001DE" w:rsidRDefault="00A06355" w:rsidP="00054E94">
                  <w:pPr>
                    <w:rPr>
                      <w:b/>
                      <w:bCs/>
                      <w:noProof w:val="0"/>
                    </w:rPr>
                  </w:pPr>
                  <w:r>
                    <w:rPr>
                      <w:b/>
                      <w:bCs/>
                      <w:noProof w:val="0"/>
                    </w:rPr>
                    <w:t xml:space="preserve">                  </w:t>
                  </w:r>
                  <w:r w:rsidR="004001DE" w:rsidRPr="00FF430B">
                    <w:rPr>
                      <w:b/>
                      <w:bCs/>
                      <w:noProof w:val="0"/>
                    </w:rPr>
                    <w:t>SEMNĂTURILE PĂRŢILOR</w:t>
                  </w:r>
                </w:p>
                <w:p w14:paraId="6E774EB3" w14:textId="77777777" w:rsidR="006A7C1C" w:rsidRPr="00FF430B" w:rsidRDefault="006A7C1C" w:rsidP="002F1F16">
                  <w:pPr>
                    <w:rPr>
                      <w:noProof w:val="0"/>
                    </w:rPr>
                  </w:pPr>
                </w:p>
              </w:tc>
            </w:tr>
            <w:tr w:rsidR="004001DE" w:rsidRPr="00EC30C2" w14:paraId="66BAE4AB" w14:textId="77777777" w:rsidTr="00054E94">
              <w:trPr>
                <w:trHeight w:val="733"/>
              </w:trPr>
              <w:tc>
                <w:tcPr>
                  <w:tcW w:w="4763" w:type="dxa"/>
                  <w:gridSpan w:val="4"/>
                  <w:tcBorders>
                    <w:top w:val="nil"/>
                    <w:left w:val="nil"/>
                    <w:bottom w:val="nil"/>
                    <w:right w:val="nil"/>
                  </w:tcBorders>
                  <w:tcMar>
                    <w:top w:w="24" w:type="dxa"/>
                    <w:left w:w="48" w:type="dxa"/>
                    <w:bottom w:w="24" w:type="dxa"/>
                    <w:right w:w="48" w:type="dxa"/>
                  </w:tcMar>
                  <w:hideMark/>
                </w:tcPr>
                <w:p w14:paraId="5FE8BECE" w14:textId="77777777" w:rsidR="004001DE" w:rsidRPr="00FF430B" w:rsidRDefault="006D2A20" w:rsidP="002F1F16">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EECD440" w14:textId="77777777" w:rsidR="004001DE" w:rsidRPr="00FF430B" w:rsidRDefault="004001DE" w:rsidP="002F1F16">
                  <w:pPr>
                    <w:ind w:firstLine="567"/>
                    <w:jc w:val="both"/>
                    <w:rPr>
                      <w:noProof w:val="0"/>
                    </w:rPr>
                  </w:pPr>
                  <w:r w:rsidRPr="00FF430B">
                    <w:rPr>
                      <w:noProof w:val="0"/>
                    </w:rPr>
                    <w:t> </w:t>
                  </w:r>
                </w:p>
                <w:p w14:paraId="5E979F46" w14:textId="77777777" w:rsidR="004001DE" w:rsidRPr="00FF430B" w:rsidRDefault="004001DE" w:rsidP="002F1F16">
                  <w:pPr>
                    <w:ind w:firstLine="567"/>
                    <w:jc w:val="both"/>
                    <w:rPr>
                      <w:noProof w:val="0"/>
                    </w:rPr>
                  </w:pPr>
                  <w:r w:rsidRPr="00FF430B">
                    <w:rPr>
                      <w:noProof w:val="0"/>
                    </w:rPr>
                    <w:t> </w:t>
                  </w:r>
                </w:p>
              </w:tc>
              <w:tc>
                <w:tcPr>
                  <w:tcW w:w="50" w:type="dxa"/>
                  <w:tcBorders>
                    <w:top w:val="nil"/>
                    <w:left w:val="nil"/>
                    <w:bottom w:val="nil"/>
                    <w:right w:val="nil"/>
                  </w:tcBorders>
                </w:tcPr>
                <w:p w14:paraId="79C61C5D" w14:textId="77777777" w:rsidR="004001DE" w:rsidRPr="00FF430B" w:rsidRDefault="004001DE" w:rsidP="002F1F16">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03B171E" w14:textId="77777777" w:rsidR="004001DE" w:rsidRPr="00FF430B" w:rsidRDefault="00A30B00" w:rsidP="002F1F16">
                  <w:pPr>
                    <w:rPr>
                      <w:noProof w:val="0"/>
                    </w:rPr>
                  </w:pPr>
                  <w:r w:rsidRPr="00FF430B">
                    <w:rPr>
                      <w:b/>
                      <w:bCs/>
                      <w:noProof w:val="0"/>
                    </w:rPr>
                    <w:t xml:space="preserve">                                  Beneficiar</w:t>
                  </w:r>
                </w:p>
                <w:p w14:paraId="35F2B324" w14:textId="77777777" w:rsidR="00D51F0A" w:rsidRPr="00FF430B" w:rsidRDefault="00D51F0A" w:rsidP="002F1F16">
                  <w:pPr>
                    <w:ind w:firstLine="567"/>
                    <w:jc w:val="both"/>
                    <w:rPr>
                      <w:noProof w:val="0"/>
                    </w:rPr>
                  </w:pPr>
                </w:p>
                <w:p w14:paraId="3ACF2C5E" w14:textId="77777777" w:rsidR="004001DE" w:rsidRPr="00FF430B" w:rsidRDefault="00A30B00" w:rsidP="002F1F16">
                  <w:pPr>
                    <w:ind w:firstLine="567"/>
                    <w:jc w:val="both"/>
                    <w:rPr>
                      <w:noProof w:val="0"/>
                    </w:rPr>
                  </w:pPr>
                  <w:r w:rsidRPr="00FF430B">
                    <w:rPr>
                      <w:noProof w:val="0"/>
                    </w:rPr>
                    <w:t> </w:t>
                  </w:r>
                </w:p>
                <w:p w14:paraId="38E5E625" w14:textId="77777777" w:rsidR="004001DE" w:rsidRPr="00FF430B" w:rsidRDefault="004001DE" w:rsidP="002F1F16">
                  <w:pPr>
                    <w:ind w:firstLine="567"/>
                    <w:jc w:val="both"/>
                    <w:rPr>
                      <w:noProof w:val="0"/>
                    </w:rPr>
                  </w:pPr>
                </w:p>
              </w:tc>
            </w:tr>
          </w:tbl>
          <w:p w14:paraId="2AE35C0C" w14:textId="77777777" w:rsidR="00D475D6" w:rsidRDefault="00D475D6" w:rsidP="002F1F16">
            <w:pPr>
              <w:jc w:val="right"/>
              <w:rPr>
                <w:i/>
                <w:noProof w:val="0"/>
                <w:sz w:val="20"/>
                <w:szCs w:val="20"/>
              </w:rPr>
            </w:pPr>
          </w:p>
          <w:p w14:paraId="6F4F0FB9" w14:textId="77777777" w:rsidR="00D475D6" w:rsidRDefault="00D475D6" w:rsidP="002F1F16">
            <w:pPr>
              <w:jc w:val="right"/>
              <w:rPr>
                <w:i/>
                <w:noProof w:val="0"/>
                <w:sz w:val="20"/>
                <w:szCs w:val="20"/>
              </w:rPr>
            </w:pPr>
          </w:p>
          <w:p w14:paraId="471B2478" w14:textId="77777777" w:rsidR="00D475D6" w:rsidRDefault="00D475D6" w:rsidP="002F1F16">
            <w:pPr>
              <w:jc w:val="right"/>
              <w:rPr>
                <w:i/>
                <w:noProof w:val="0"/>
                <w:sz w:val="20"/>
                <w:szCs w:val="20"/>
              </w:rPr>
            </w:pPr>
          </w:p>
          <w:p w14:paraId="7752D799" w14:textId="77777777" w:rsidR="00D475D6" w:rsidRDefault="00D475D6" w:rsidP="002F1F16">
            <w:pPr>
              <w:jc w:val="right"/>
              <w:rPr>
                <w:i/>
                <w:noProof w:val="0"/>
                <w:sz w:val="20"/>
                <w:szCs w:val="20"/>
              </w:rPr>
            </w:pPr>
          </w:p>
          <w:p w14:paraId="4025F7C7" w14:textId="77777777" w:rsidR="002B4D12" w:rsidRPr="00A06355" w:rsidRDefault="00A30B00" w:rsidP="002F1F16">
            <w:pPr>
              <w:jc w:val="right"/>
              <w:rPr>
                <w:i/>
                <w:noProof w:val="0"/>
                <w:sz w:val="20"/>
                <w:szCs w:val="20"/>
              </w:rPr>
            </w:pPr>
            <w:r w:rsidRPr="00A06355">
              <w:rPr>
                <w:i/>
                <w:noProof w:val="0"/>
                <w:sz w:val="20"/>
                <w:szCs w:val="20"/>
              </w:rPr>
              <w:t>Anexa nr.2</w:t>
            </w:r>
          </w:p>
          <w:p w14:paraId="0B9F560D" w14:textId="77777777" w:rsidR="002B4D12" w:rsidRPr="00A06355" w:rsidRDefault="00AB7AE2" w:rsidP="002F1F16">
            <w:pPr>
              <w:jc w:val="right"/>
              <w:rPr>
                <w:i/>
                <w:noProof w:val="0"/>
                <w:sz w:val="20"/>
                <w:szCs w:val="20"/>
              </w:rPr>
            </w:pPr>
            <w:r w:rsidRPr="00A06355">
              <w:rPr>
                <w:i/>
                <w:noProof w:val="0"/>
                <w:sz w:val="20"/>
                <w:szCs w:val="20"/>
              </w:rPr>
              <w:t>la C</w:t>
            </w:r>
            <w:r w:rsidR="0003591A" w:rsidRPr="00A06355">
              <w:rPr>
                <w:i/>
                <w:noProof w:val="0"/>
                <w:sz w:val="20"/>
                <w:szCs w:val="20"/>
              </w:rPr>
              <w:t>ontractul nr.__________</w:t>
            </w:r>
          </w:p>
          <w:p w14:paraId="7AB4F282" w14:textId="77777777" w:rsidR="002B4D12" w:rsidRPr="00A06355" w:rsidRDefault="0003591A" w:rsidP="002F1F16">
            <w:pPr>
              <w:jc w:val="right"/>
              <w:rPr>
                <w:i/>
                <w:noProof w:val="0"/>
                <w:sz w:val="20"/>
                <w:szCs w:val="20"/>
              </w:rPr>
            </w:pPr>
            <w:r w:rsidRPr="00A06355">
              <w:rPr>
                <w:i/>
                <w:noProof w:val="0"/>
                <w:sz w:val="20"/>
                <w:szCs w:val="20"/>
              </w:rPr>
              <w:t>din “____” ________ 20___</w:t>
            </w:r>
          </w:p>
          <w:p w14:paraId="0AC85180" w14:textId="77777777" w:rsidR="00054E94" w:rsidRPr="00FF430B" w:rsidRDefault="00054E94" w:rsidP="00054E94">
            <w:pPr>
              <w:jc w:val="center"/>
              <w:rPr>
                <w:b/>
                <w:noProof w:val="0"/>
              </w:rPr>
            </w:pPr>
            <w:r w:rsidRPr="00FF430B">
              <w:rPr>
                <w:b/>
                <w:noProof w:val="0"/>
              </w:rPr>
              <w:t>SPECIFICAŢII DE PREŢ</w:t>
            </w:r>
          </w:p>
          <w:p w14:paraId="41EB611C" w14:textId="77777777" w:rsidR="002B4D12" w:rsidRDefault="002B4D12" w:rsidP="002F1F16">
            <w:pPr>
              <w:keepNext/>
              <w:keepLines/>
              <w:spacing w:before="200"/>
              <w:ind w:firstLine="567"/>
              <w:jc w:val="both"/>
              <w:outlineLvl w:val="2"/>
              <w:rPr>
                <w:noProof w:val="0"/>
              </w:rPr>
            </w:pPr>
          </w:p>
          <w:p w14:paraId="7DF93F31" w14:textId="77777777" w:rsidR="00D475D6" w:rsidRDefault="00D475D6" w:rsidP="002F1F16">
            <w:pPr>
              <w:keepNext/>
              <w:keepLines/>
              <w:spacing w:before="200"/>
              <w:ind w:firstLine="567"/>
              <w:jc w:val="both"/>
              <w:outlineLvl w:val="2"/>
              <w:rPr>
                <w:noProof w:val="0"/>
              </w:rPr>
            </w:pPr>
          </w:p>
          <w:p w14:paraId="5DFA3AB4" w14:textId="77777777" w:rsidR="00D475D6" w:rsidRDefault="00D475D6" w:rsidP="002F1F16">
            <w:pPr>
              <w:keepNext/>
              <w:keepLines/>
              <w:spacing w:before="200"/>
              <w:ind w:firstLine="567"/>
              <w:jc w:val="both"/>
              <w:outlineLvl w:val="2"/>
              <w:rPr>
                <w:noProof w:val="0"/>
              </w:rPr>
            </w:pPr>
          </w:p>
          <w:p w14:paraId="63AAE7A0" w14:textId="77777777" w:rsidR="00D475D6" w:rsidRPr="00FF430B" w:rsidRDefault="00D475D6" w:rsidP="002F1F16">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52288FF2"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84D5F8" w14:textId="77777777" w:rsidR="006D2A20" w:rsidRPr="00FF430B" w:rsidRDefault="006D2A20" w:rsidP="002F1F16">
                  <w:pPr>
                    <w:ind w:right="-176"/>
                    <w:jc w:val="both"/>
                    <w:rPr>
                      <w:b/>
                      <w:bCs/>
                      <w:noProof w:val="0"/>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1153B3" w14:textId="77777777" w:rsidR="00283820" w:rsidRPr="00FF430B" w:rsidRDefault="006D2A20" w:rsidP="002F1F16">
                  <w:pPr>
                    <w:tabs>
                      <w:tab w:val="left" w:pos="369"/>
                    </w:tabs>
                    <w:ind w:left="-923"/>
                    <w:jc w:val="center"/>
                    <w:rPr>
                      <w:b/>
                      <w:bCs/>
                      <w:noProof w:val="0"/>
                    </w:rPr>
                  </w:pPr>
                  <w:r w:rsidRPr="00FF430B">
                    <w:rPr>
                      <w:b/>
                      <w:bCs/>
                      <w:noProof w:val="0"/>
                    </w:rPr>
                    <w:t>Denumirea</w:t>
                  </w:r>
                </w:p>
                <w:p w14:paraId="68C4D43D" w14:textId="77777777" w:rsidR="00283820" w:rsidRPr="00FF430B" w:rsidRDefault="006D2A20" w:rsidP="002F1F16">
                  <w:pPr>
                    <w:tabs>
                      <w:tab w:val="left" w:pos="369"/>
                    </w:tabs>
                    <w:ind w:left="-923"/>
                    <w:jc w:val="center"/>
                    <w:rPr>
                      <w:b/>
                      <w:bCs/>
                      <w:noProof w:val="0"/>
                    </w:rPr>
                  </w:pPr>
                  <w:r w:rsidRPr="00FF430B">
                    <w:rPr>
                      <w:b/>
                      <w:bCs/>
                      <w:noProof w:val="0"/>
                    </w:rPr>
                    <w:t>lucrărilor/</w:t>
                  </w:r>
                </w:p>
                <w:p w14:paraId="620F1CAC" w14:textId="77777777" w:rsidR="00283820" w:rsidRPr="00FF430B" w:rsidRDefault="004A5F0C" w:rsidP="002F1F16">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78CBDDA1" w14:textId="77777777" w:rsidR="006D2A20" w:rsidRPr="00FF430B" w:rsidRDefault="00283820" w:rsidP="002F1F16">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025FF3" w14:textId="77777777" w:rsidR="006D2A20" w:rsidRPr="00FF430B" w:rsidRDefault="006D2A20" w:rsidP="002F1F1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27CDDC" w14:textId="77777777" w:rsidR="006D2A20" w:rsidRPr="00FF430B" w:rsidRDefault="006D2A20" w:rsidP="002F1F16">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114FEF" w14:textId="77777777" w:rsidR="006D2A20" w:rsidRPr="00FF430B" w:rsidRDefault="006D2A20" w:rsidP="002F1F1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344397" w14:textId="77777777" w:rsidR="004A5F0C" w:rsidRPr="00FF430B" w:rsidRDefault="006D2A20" w:rsidP="002F1F16">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2711C170" w14:textId="77777777" w:rsidR="006D2A20" w:rsidRPr="00FF430B" w:rsidRDefault="0077604C" w:rsidP="002F1F16">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36A766" w14:textId="77777777" w:rsidR="006D2A20" w:rsidRPr="00FF430B" w:rsidRDefault="006D2A20" w:rsidP="002F1F16">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C0D95C" w14:textId="77777777" w:rsidR="00283820" w:rsidRPr="00FF430B" w:rsidRDefault="006D2A20" w:rsidP="002F1F16">
                  <w:pPr>
                    <w:jc w:val="center"/>
                    <w:rPr>
                      <w:b/>
                      <w:bCs/>
                      <w:noProof w:val="0"/>
                    </w:rPr>
                  </w:pPr>
                  <w:r w:rsidRPr="00FF430B">
                    <w:rPr>
                      <w:b/>
                      <w:bCs/>
                      <w:noProof w:val="0"/>
                    </w:rPr>
                    <w:t>Termenii de executare/</w:t>
                  </w:r>
                </w:p>
                <w:p w14:paraId="675F6813" w14:textId="77777777" w:rsidR="006D2A20" w:rsidRPr="00FF430B" w:rsidRDefault="006D2A20" w:rsidP="002F1F16">
                  <w:pPr>
                    <w:jc w:val="center"/>
                    <w:rPr>
                      <w:b/>
                      <w:bCs/>
                      <w:noProof w:val="0"/>
                    </w:rPr>
                  </w:pPr>
                  <w:r w:rsidRPr="00FF430B">
                    <w:rPr>
                      <w:b/>
                      <w:bCs/>
                      <w:noProof w:val="0"/>
                    </w:rPr>
                    <w:t>prestare</w:t>
                  </w:r>
                </w:p>
              </w:tc>
            </w:tr>
            <w:tr w:rsidR="006D2A20" w:rsidRPr="00EC30C2" w14:paraId="63CE60E5"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71818" w14:textId="77777777" w:rsidR="006D2A20" w:rsidRPr="00FF430B" w:rsidRDefault="006D2A20" w:rsidP="002F1F1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D4411C" w14:textId="77777777" w:rsidR="006D2A20" w:rsidRPr="00FF430B" w:rsidRDefault="006D2A20" w:rsidP="002F1F1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2BAB2" w14:textId="77777777" w:rsidR="006D2A20" w:rsidRPr="00FF430B" w:rsidRDefault="006D2A20" w:rsidP="002F1F1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510B51" w14:textId="77777777" w:rsidR="006D2A20" w:rsidRPr="00FF430B" w:rsidRDefault="006D2A20" w:rsidP="002F1F1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2BF54C" w14:textId="77777777" w:rsidR="006D2A20" w:rsidRPr="00FF430B" w:rsidRDefault="006D2A20" w:rsidP="002F1F1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6E3A67" w14:textId="77777777" w:rsidR="006D2A20" w:rsidRPr="00FF430B" w:rsidRDefault="006D2A20" w:rsidP="002F1F1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C35A6E" w14:textId="77777777" w:rsidR="006D2A20" w:rsidRPr="00FF430B" w:rsidRDefault="006D2A20" w:rsidP="002F1F1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12612" w14:textId="77777777" w:rsidR="006D2A20" w:rsidRPr="00FF430B" w:rsidRDefault="006D2A20" w:rsidP="002F1F16">
                  <w:pPr>
                    <w:jc w:val="both"/>
                    <w:rPr>
                      <w:noProof w:val="0"/>
                    </w:rPr>
                  </w:pPr>
                </w:p>
              </w:tc>
            </w:tr>
            <w:tr w:rsidR="006D2A20" w:rsidRPr="00EC30C2" w14:paraId="54BA457E"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821A8" w14:textId="77777777" w:rsidR="006D2A20" w:rsidRPr="00FF430B" w:rsidRDefault="006D2A20" w:rsidP="002F1F1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E01C85" w14:textId="77777777" w:rsidR="006D2A20" w:rsidRPr="00FF430B" w:rsidRDefault="006D2A20" w:rsidP="002F1F1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30923" w14:textId="77777777" w:rsidR="006D2A20" w:rsidRPr="00FF430B" w:rsidRDefault="006D2A20" w:rsidP="002F1F1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724FFD" w14:textId="77777777" w:rsidR="006D2A20" w:rsidRPr="00FF430B" w:rsidRDefault="006D2A20" w:rsidP="002F1F1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7399AA" w14:textId="77777777" w:rsidR="006D2A20" w:rsidRPr="00FF430B" w:rsidRDefault="006D2A20" w:rsidP="002F1F1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DAF93C" w14:textId="77777777" w:rsidR="006D2A20" w:rsidRPr="00FF430B" w:rsidRDefault="006D2A20" w:rsidP="002F1F1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982A9E" w14:textId="77777777" w:rsidR="006D2A20" w:rsidRPr="00FF430B" w:rsidRDefault="006D2A20" w:rsidP="002F1F1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A7D59A" w14:textId="77777777" w:rsidR="006D2A20" w:rsidRPr="00FF430B" w:rsidRDefault="006D2A20" w:rsidP="002F1F16">
                  <w:pPr>
                    <w:jc w:val="both"/>
                    <w:rPr>
                      <w:noProof w:val="0"/>
                    </w:rPr>
                  </w:pPr>
                </w:p>
              </w:tc>
            </w:tr>
            <w:tr w:rsidR="006D2A20" w:rsidRPr="00EC30C2" w14:paraId="23C818B1"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908D6BB" w14:textId="77777777" w:rsidR="006D2A20" w:rsidRPr="00FF430B" w:rsidRDefault="006D2A20" w:rsidP="002F1F16">
                  <w:pPr>
                    <w:jc w:val="both"/>
                    <w:rPr>
                      <w:noProof w:val="0"/>
                    </w:rPr>
                  </w:pPr>
                  <w:r w:rsidRPr="00FF430B">
                    <w:rPr>
                      <w:noProof w:val="0"/>
                    </w:rPr>
                    <w:t> </w:t>
                  </w:r>
                </w:p>
                <w:p w14:paraId="33228340" w14:textId="77777777" w:rsidR="005C3D95" w:rsidRPr="00FF430B" w:rsidRDefault="005C3D95" w:rsidP="002F1F16">
                  <w:pPr>
                    <w:jc w:val="both"/>
                    <w:rPr>
                      <w:noProof w:val="0"/>
                    </w:rPr>
                  </w:pPr>
                </w:p>
                <w:p w14:paraId="4E11F462" w14:textId="77777777" w:rsidR="005C3D95" w:rsidRPr="00FF430B" w:rsidRDefault="005C3D95" w:rsidP="002F1F16">
                  <w:pPr>
                    <w:jc w:val="both"/>
                    <w:rPr>
                      <w:noProof w:val="0"/>
                    </w:rPr>
                  </w:pPr>
                </w:p>
                <w:p w14:paraId="21D92E0B" w14:textId="77777777" w:rsidR="006D2A20" w:rsidRPr="00FF430B" w:rsidRDefault="006D2A20" w:rsidP="002F1F16">
                  <w:pPr>
                    <w:jc w:val="center"/>
                    <w:rPr>
                      <w:noProof w:val="0"/>
                    </w:rPr>
                  </w:pPr>
                  <w:r w:rsidRPr="00FF430B">
                    <w:rPr>
                      <w:b/>
                      <w:bCs/>
                      <w:noProof w:val="0"/>
                    </w:rPr>
                    <w:t>SEMNĂTURILE PĂRŢILOR</w:t>
                  </w:r>
                </w:p>
              </w:tc>
            </w:tr>
            <w:tr w:rsidR="006D2A20" w:rsidRPr="00EC30C2" w14:paraId="608BF93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4E67F6B9" w14:textId="77777777" w:rsidR="006B515C" w:rsidRPr="00FF430B" w:rsidRDefault="006D2A20" w:rsidP="002F1F16">
                  <w:pPr>
                    <w:jc w:val="center"/>
                    <w:rPr>
                      <w:b/>
                      <w:bCs/>
                      <w:noProof w:val="0"/>
                    </w:rPr>
                  </w:pPr>
                  <w:r w:rsidRPr="00FF430B">
                    <w:rPr>
                      <w:b/>
                      <w:bCs/>
                      <w:noProof w:val="0"/>
                    </w:rPr>
                    <w:t>Antreprenorul/Prestatorul de lucrări/</w:t>
                  </w:r>
                </w:p>
                <w:p w14:paraId="0570E86F" w14:textId="77777777" w:rsidR="006D2A20" w:rsidRPr="00FF430B" w:rsidRDefault="004A5F0C" w:rsidP="002F1F16">
                  <w:pPr>
                    <w:jc w:val="center"/>
                    <w:rPr>
                      <w:noProof w:val="0"/>
                    </w:rPr>
                  </w:pPr>
                  <w:r w:rsidRPr="00FF430B">
                    <w:rPr>
                      <w:b/>
                      <w:bCs/>
                      <w:noProof w:val="0"/>
                    </w:rPr>
                    <w:t xml:space="preserve">de </w:t>
                  </w:r>
                  <w:r w:rsidR="006D2A20" w:rsidRPr="00FF430B">
                    <w:rPr>
                      <w:b/>
                      <w:bCs/>
                      <w:noProof w:val="0"/>
                    </w:rPr>
                    <w:t>servicii de proiectare</w:t>
                  </w:r>
                </w:p>
                <w:p w14:paraId="579199E7" w14:textId="77777777" w:rsidR="006D2A20" w:rsidRPr="00FF430B" w:rsidRDefault="006D2A20" w:rsidP="002F1F16">
                  <w:pPr>
                    <w:ind w:firstLine="567"/>
                    <w:jc w:val="both"/>
                    <w:rPr>
                      <w:noProof w:val="0"/>
                    </w:rPr>
                  </w:pPr>
                  <w:r w:rsidRPr="00FF430B">
                    <w:rPr>
                      <w:noProof w:val="0"/>
                    </w:rPr>
                    <w:t> </w:t>
                  </w:r>
                </w:p>
                <w:p w14:paraId="07CA19E0" w14:textId="77777777" w:rsidR="006D2A20" w:rsidRPr="00FF430B" w:rsidRDefault="006D2A20" w:rsidP="002F1F16">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6F4F4984" w14:textId="77777777" w:rsidR="006D2A20" w:rsidRPr="00FF430B" w:rsidRDefault="006D2A20" w:rsidP="002F1F16">
                  <w:pPr>
                    <w:jc w:val="center"/>
                    <w:rPr>
                      <w:noProof w:val="0"/>
                    </w:rPr>
                  </w:pPr>
                  <w:r w:rsidRPr="00FF430B">
                    <w:rPr>
                      <w:b/>
                      <w:bCs/>
                      <w:noProof w:val="0"/>
                    </w:rPr>
                    <w:t>Beneficiar</w:t>
                  </w:r>
                </w:p>
                <w:p w14:paraId="4FC42E0F" w14:textId="77777777" w:rsidR="006D2A20" w:rsidRPr="00FF430B" w:rsidRDefault="006D2A20" w:rsidP="002F1F16">
                  <w:pPr>
                    <w:ind w:firstLine="567"/>
                    <w:jc w:val="both"/>
                    <w:rPr>
                      <w:noProof w:val="0"/>
                    </w:rPr>
                  </w:pPr>
                  <w:r w:rsidRPr="00FF430B">
                    <w:rPr>
                      <w:noProof w:val="0"/>
                    </w:rPr>
                    <w:t> </w:t>
                  </w:r>
                </w:p>
                <w:p w14:paraId="3427DEE0" w14:textId="77777777" w:rsidR="005E1BB7" w:rsidRPr="00FF430B" w:rsidRDefault="005E1BB7" w:rsidP="002F1F16">
                  <w:pPr>
                    <w:ind w:firstLine="567"/>
                    <w:jc w:val="both"/>
                    <w:rPr>
                      <w:noProof w:val="0"/>
                    </w:rPr>
                  </w:pPr>
                </w:p>
                <w:p w14:paraId="789E00A7" w14:textId="77777777" w:rsidR="006D2A20" w:rsidRPr="00FF430B" w:rsidRDefault="006D2A20" w:rsidP="002F1F16">
                  <w:pPr>
                    <w:ind w:firstLine="567"/>
                    <w:jc w:val="both"/>
                    <w:rPr>
                      <w:noProof w:val="0"/>
                    </w:rPr>
                  </w:pPr>
                </w:p>
              </w:tc>
            </w:tr>
          </w:tbl>
          <w:p w14:paraId="74E5424B" w14:textId="2C715ED4" w:rsidR="00054E94" w:rsidRDefault="00054E94" w:rsidP="002F1F16">
            <w:pPr>
              <w:jc w:val="right"/>
              <w:rPr>
                <w:noProof w:val="0"/>
              </w:rPr>
            </w:pPr>
          </w:p>
          <w:p w14:paraId="144FAF47" w14:textId="5003FC7A" w:rsidR="00BB3F0A" w:rsidRDefault="00BB3F0A" w:rsidP="002F1F16">
            <w:pPr>
              <w:jc w:val="right"/>
              <w:rPr>
                <w:noProof w:val="0"/>
              </w:rPr>
            </w:pPr>
          </w:p>
          <w:p w14:paraId="0EEED462" w14:textId="77777777" w:rsidR="00BB3F0A" w:rsidRDefault="00BB3F0A" w:rsidP="00BB3F0A">
            <w:pPr>
              <w:rPr>
                <w:noProof w:val="0"/>
              </w:rPr>
            </w:pPr>
          </w:p>
          <w:p w14:paraId="1A2D2CBC" w14:textId="31185E85" w:rsidR="000C5DFB" w:rsidRPr="002957BB" w:rsidRDefault="000C5DFB" w:rsidP="00BB3F0A">
            <w:pPr>
              <w:jc w:val="right"/>
              <w:rPr>
                <w:i/>
                <w:noProof w:val="0"/>
                <w:sz w:val="20"/>
                <w:szCs w:val="20"/>
              </w:rPr>
            </w:pPr>
            <w:r w:rsidRPr="002957BB">
              <w:rPr>
                <w:i/>
                <w:noProof w:val="0"/>
                <w:sz w:val="20"/>
                <w:szCs w:val="20"/>
              </w:rPr>
              <w:t>Anexa nr.2</w:t>
            </w:r>
            <w:r w:rsidR="00D8130E" w:rsidRPr="002957BB">
              <w:rPr>
                <w:i/>
                <w:noProof w:val="0"/>
                <w:sz w:val="20"/>
                <w:szCs w:val="20"/>
              </w:rPr>
              <w:t>7</w:t>
            </w:r>
          </w:p>
          <w:p w14:paraId="5219FAF1" w14:textId="77777777" w:rsidR="000C5DFB" w:rsidRPr="002957BB" w:rsidRDefault="000C5DFB" w:rsidP="002F1F16">
            <w:pPr>
              <w:jc w:val="right"/>
              <w:rPr>
                <w:i/>
                <w:noProof w:val="0"/>
                <w:sz w:val="20"/>
                <w:szCs w:val="20"/>
              </w:rPr>
            </w:pPr>
            <w:r w:rsidRPr="002957BB">
              <w:rPr>
                <w:i/>
                <w:noProof w:val="0"/>
                <w:sz w:val="20"/>
                <w:szCs w:val="20"/>
              </w:rPr>
              <w:t xml:space="preserve">la </w:t>
            </w:r>
            <w:r w:rsidR="00AB7AE2" w:rsidRPr="002957BB">
              <w:rPr>
                <w:i/>
                <w:noProof w:val="0"/>
                <w:sz w:val="20"/>
                <w:szCs w:val="20"/>
              </w:rPr>
              <w:t>D</w:t>
            </w:r>
            <w:r w:rsidRPr="002957BB">
              <w:rPr>
                <w:i/>
                <w:noProof w:val="0"/>
                <w:sz w:val="20"/>
                <w:szCs w:val="20"/>
              </w:rPr>
              <w:t>ocumentația standard nr._____</w:t>
            </w:r>
          </w:p>
          <w:p w14:paraId="49BCD6CD" w14:textId="77777777" w:rsidR="000C5DFB" w:rsidRPr="002957BB" w:rsidRDefault="000C5DFB" w:rsidP="002F1F16">
            <w:pPr>
              <w:jc w:val="right"/>
              <w:rPr>
                <w:i/>
                <w:noProof w:val="0"/>
                <w:sz w:val="20"/>
                <w:szCs w:val="20"/>
              </w:rPr>
            </w:pPr>
            <w:r w:rsidRPr="002957BB">
              <w:rPr>
                <w:i/>
                <w:noProof w:val="0"/>
                <w:sz w:val="20"/>
                <w:szCs w:val="20"/>
              </w:rPr>
              <w:t>din “____” ________ 20___</w:t>
            </w:r>
          </w:p>
          <w:p w14:paraId="6C895BD9" w14:textId="77777777" w:rsidR="004D7C86" w:rsidRPr="00FF430B" w:rsidRDefault="004D7C86" w:rsidP="002F1F16">
            <w:pPr>
              <w:autoSpaceDE w:val="0"/>
              <w:autoSpaceDN w:val="0"/>
              <w:adjustRightInd w:val="0"/>
              <w:ind w:right="23"/>
              <w:jc w:val="right"/>
              <w:rPr>
                <w:b/>
                <w:bCs/>
              </w:rPr>
            </w:pPr>
          </w:p>
          <w:p w14:paraId="6C958AD1" w14:textId="77777777" w:rsidR="00F94BAD" w:rsidRPr="00FF430B" w:rsidRDefault="00F94BAD" w:rsidP="002F1F16">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470B517F" w14:textId="77777777" w:rsidTr="00411C62">
              <w:tc>
                <w:tcPr>
                  <w:tcW w:w="9640" w:type="dxa"/>
                  <w:gridSpan w:val="2"/>
                </w:tcPr>
                <w:p w14:paraId="3FFB5ED9" w14:textId="77777777" w:rsidR="00F94BAD" w:rsidRPr="00FF430B" w:rsidRDefault="00F94BAD" w:rsidP="002F1F16">
                  <w:pPr>
                    <w:jc w:val="center"/>
                    <w:rPr>
                      <w:b/>
                    </w:rPr>
                  </w:pPr>
                  <w:r w:rsidRPr="00FF430B">
                    <w:rPr>
                      <w:b/>
                      <w:caps/>
                    </w:rPr>
                    <w:t>ACORD ADIȚIONAL</w:t>
                  </w:r>
                  <w:r w:rsidRPr="00FF430B">
                    <w:rPr>
                      <w:b/>
                    </w:rPr>
                    <w:t xml:space="preserve"> Nr.______</w:t>
                  </w:r>
                </w:p>
                <w:p w14:paraId="29728C77" w14:textId="77777777" w:rsidR="00F94BAD" w:rsidRPr="00FF430B" w:rsidRDefault="00F94BAD" w:rsidP="002F1F16">
                  <w:pPr>
                    <w:jc w:val="center"/>
                    <w:rPr>
                      <w:b/>
                    </w:rPr>
                  </w:pPr>
                </w:p>
                <w:p w14:paraId="2A837EB5" w14:textId="77777777" w:rsidR="00F94BAD" w:rsidRPr="00FF430B" w:rsidRDefault="00F94BAD" w:rsidP="002F1F16">
                  <w:pPr>
                    <w:jc w:val="center"/>
                  </w:pPr>
                  <w:r w:rsidRPr="00FF430B">
                    <w:t xml:space="preserve">la contractul </w:t>
                  </w:r>
                  <w:r w:rsidR="006A7C1C">
                    <w:t>n</w:t>
                  </w:r>
                  <w:r w:rsidRPr="00FF430B">
                    <w:t>r.</w:t>
                  </w:r>
                  <w:r w:rsidRPr="00FF430B">
                    <w:rPr>
                      <w:rFonts w:eastAsia="Calibri"/>
                    </w:rPr>
                    <w:t>________</w:t>
                  </w:r>
                  <w:r w:rsidRPr="00FF430B">
                    <w:t>din ”__„_________ 20___</w:t>
                  </w:r>
                </w:p>
                <w:p w14:paraId="11A0B88E" w14:textId="77777777" w:rsidR="00F94BAD" w:rsidRPr="00FF430B" w:rsidRDefault="00F94BAD" w:rsidP="002F1F16"/>
                <w:p w14:paraId="5DD4C80C" w14:textId="77777777" w:rsidR="00F94BAD" w:rsidRPr="00FF430B" w:rsidRDefault="00F94BAD" w:rsidP="002F1F16"/>
              </w:tc>
            </w:tr>
            <w:tr w:rsidR="00F94BAD" w:rsidRPr="00EC30C2" w14:paraId="54FBE56B" w14:textId="77777777" w:rsidTr="00411C62">
              <w:tc>
                <w:tcPr>
                  <w:tcW w:w="9640" w:type="dxa"/>
                  <w:gridSpan w:val="2"/>
                </w:tcPr>
                <w:p w14:paraId="18424683" w14:textId="77777777" w:rsidR="00F94BAD" w:rsidRPr="00FF430B" w:rsidRDefault="00F94BAD" w:rsidP="002F1F16">
                  <w:pPr>
                    <w:pStyle w:val="ae"/>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proofErr w:type="spellStart"/>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proofErr w:type="spellEnd"/>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4197CD1B" w14:textId="77777777" w:rsidR="00F94BAD" w:rsidRPr="00FF430B" w:rsidRDefault="00F94BAD" w:rsidP="002F1F16">
                  <w:pPr>
                    <w:pStyle w:val="ae"/>
                    <w:ind w:firstLine="0"/>
                    <w:rPr>
                      <w:sz w:val="24"/>
                      <w:szCs w:val="24"/>
                    </w:rPr>
                  </w:pPr>
                </w:p>
                <w:p w14:paraId="77A46384" w14:textId="77777777" w:rsidR="00F94BAD" w:rsidRPr="00FF430B" w:rsidRDefault="00F94BAD" w:rsidP="002F1F16">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788AAF91" w14:textId="77777777" w:rsidR="00F94BAD" w:rsidRPr="00FF430B" w:rsidRDefault="00F94BAD" w:rsidP="002F1F16">
                  <w:pPr>
                    <w:pStyle w:val="ae"/>
                    <w:ind w:firstLine="0"/>
                    <w:rPr>
                      <w:sz w:val="24"/>
                      <w:szCs w:val="24"/>
                    </w:rPr>
                  </w:pPr>
                </w:p>
                <w:p w14:paraId="7B7E4E2D" w14:textId="77777777" w:rsidR="00F94BAD" w:rsidRPr="00FF430B" w:rsidRDefault="00F94BAD" w:rsidP="002F1F16">
                  <w:pPr>
                    <w:pStyle w:val="ae"/>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378A01F8" w14:textId="77777777" w:rsidR="00F94BAD" w:rsidRPr="009C72F2" w:rsidRDefault="00F94BAD" w:rsidP="002F1F16">
                  <w:pPr>
                    <w:pStyle w:val="af3"/>
                    <w:tabs>
                      <w:tab w:val="right" w:pos="10205"/>
                    </w:tabs>
                    <w:ind w:firstLine="0"/>
                    <w:jc w:val="left"/>
                    <w:rPr>
                      <w:lang w:val="en-US"/>
                    </w:rPr>
                  </w:pPr>
                </w:p>
                <w:p w14:paraId="447A570B" w14:textId="77777777" w:rsidR="00F94BAD" w:rsidRPr="00FF430B" w:rsidRDefault="00F94BAD" w:rsidP="002F1F16">
                  <w:pPr>
                    <w:pStyle w:val="ae"/>
                    <w:ind w:right="-1" w:firstLine="0"/>
                    <w:rPr>
                      <w:sz w:val="24"/>
                      <w:szCs w:val="24"/>
                    </w:rPr>
                  </w:pPr>
                  <w:r w:rsidRPr="00FF430B">
                    <w:rPr>
                      <w:sz w:val="24"/>
                      <w:szCs w:val="24"/>
                    </w:rPr>
                    <w:t>Prin prezentul acord, în Contract se aplică următoarele modificări:</w:t>
                  </w:r>
                </w:p>
                <w:p w14:paraId="246A1392" w14:textId="77777777" w:rsidR="00F94BAD" w:rsidRPr="00FF430B" w:rsidRDefault="00F94BAD" w:rsidP="002F1F16">
                  <w:pPr>
                    <w:pStyle w:val="a"/>
                    <w:ind w:left="743"/>
                  </w:pPr>
                  <w:r w:rsidRPr="00FF430B">
                    <w:t>_________________________________________</w:t>
                  </w:r>
                  <w:r w:rsidR="00AB7AE2" w:rsidRPr="00FF430B">
                    <w:t>_______________________________</w:t>
                  </w:r>
                </w:p>
                <w:p w14:paraId="147D81F6" w14:textId="77777777" w:rsidR="00F94BAD" w:rsidRPr="00FF430B" w:rsidRDefault="00F94BAD" w:rsidP="002F1F16">
                  <w:pPr>
                    <w:tabs>
                      <w:tab w:val="right" w:pos="10205"/>
                    </w:tabs>
                    <w:ind w:left="1134" w:right="-1"/>
                  </w:pPr>
                </w:p>
                <w:p w14:paraId="2DEF7D81" w14:textId="77777777" w:rsidR="00F94BAD" w:rsidRPr="00FF430B" w:rsidRDefault="00F94BAD" w:rsidP="002F1F16">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57AE8E1C" w14:textId="77777777" w:rsidR="00F94BAD" w:rsidRPr="00FF430B" w:rsidRDefault="00F94BAD" w:rsidP="002F1F16">
                  <w:pPr>
                    <w:pStyle w:val="2"/>
                    <w:rPr>
                      <w:szCs w:val="24"/>
                    </w:rPr>
                  </w:pPr>
                </w:p>
                <w:p w14:paraId="5E8EB69D" w14:textId="77777777" w:rsidR="00F94BAD" w:rsidRPr="00FF430B" w:rsidRDefault="00F94BAD" w:rsidP="002F1F16"/>
                <w:p w14:paraId="24009B33" w14:textId="77777777" w:rsidR="00F94BAD" w:rsidRPr="00FF430B" w:rsidRDefault="009429D7" w:rsidP="002F1F16">
                  <w:pPr>
                    <w:jc w:val="center"/>
                  </w:pPr>
                  <w:r w:rsidRPr="00FF430B">
                    <w:rPr>
                      <w:b/>
                      <w:bCs/>
                      <w:noProof w:val="0"/>
                    </w:rPr>
                    <w:t>SEMNĂTURILE PĂRŢILOR</w:t>
                  </w:r>
                </w:p>
                <w:p w14:paraId="464EB829" w14:textId="77777777" w:rsidR="00F94BAD" w:rsidRPr="00FF430B" w:rsidRDefault="00F94BAD" w:rsidP="002F1F16"/>
              </w:tc>
            </w:tr>
            <w:tr w:rsidR="00F94BAD" w:rsidRPr="00EC30C2" w14:paraId="123CB504" w14:textId="77777777" w:rsidTr="00411C62">
              <w:trPr>
                <w:trHeight w:val="357"/>
              </w:trPr>
              <w:tc>
                <w:tcPr>
                  <w:tcW w:w="5179" w:type="dxa"/>
                  <w:vAlign w:val="center"/>
                </w:tcPr>
                <w:p w14:paraId="5E9D229F" w14:textId="77777777" w:rsidR="00F94BAD" w:rsidRPr="00FF430B" w:rsidRDefault="006A7C1C" w:rsidP="002F1F16">
                  <w:pPr>
                    <w:jc w:val="center"/>
                    <w:rPr>
                      <w:b/>
                    </w:rPr>
                  </w:pPr>
                  <w:r w:rsidRPr="00FF430B">
                    <w:rPr>
                      <w:b/>
                      <w:bCs/>
                      <w:noProof w:val="0"/>
                    </w:rPr>
                    <w:t>ANTREPRENORUL/PRESTATORUL</w:t>
                  </w:r>
                </w:p>
              </w:tc>
              <w:tc>
                <w:tcPr>
                  <w:tcW w:w="4461" w:type="dxa"/>
                  <w:vAlign w:val="center"/>
                </w:tcPr>
                <w:p w14:paraId="4D46050D" w14:textId="77777777" w:rsidR="00F94BAD" w:rsidRPr="00FF430B" w:rsidRDefault="006A7C1C" w:rsidP="002F1F16">
                  <w:pPr>
                    <w:jc w:val="center"/>
                    <w:rPr>
                      <w:noProof w:val="0"/>
                    </w:rPr>
                  </w:pPr>
                  <w:r w:rsidRPr="00FF430B">
                    <w:rPr>
                      <w:b/>
                      <w:bCs/>
                      <w:noProof w:val="0"/>
                    </w:rPr>
                    <w:t>BENEFICIAR</w:t>
                  </w:r>
                </w:p>
              </w:tc>
            </w:tr>
            <w:tr w:rsidR="00F94BAD" w:rsidRPr="00EC30C2" w14:paraId="3272DEE1"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3DF92681" w14:textId="77777777" w:rsidR="00F94BAD" w:rsidRPr="00FF430B" w:rsidRDefault="00F94BAD" w:rsidP="002F1F16"/>
              </w:tc>
              <w:tc>
                <w:tcPr>
                  <w:tcW w:w="4461" w:type="dxa"/>
                  <w:tcBorders>
                    <w:top w:val="nil"/>
                    <w:left w:val="nil"/>
                    <w:bottom w:val="nil"/>
                    <w:right w:val="nil"/>
                  </w:tcBorders>
                  <w:vAlign w:val="center"/>
                </w:tcPr>
                <w:p w14:paraId="1A470AB7" w14:textId="77777777" w:rsidR="00F94BAD" w:rsidRPr="00FF430B" w:rsidRDefault="00F94BAD" w:rsidP="002F1F16"/>
              </w:tc>
            </w:tr>
          </w:tbl>
          <w:p w14:paraId="7BDD33C1" w14:textId="77777777" w:rsidR="00F94BAD" w:rsidRPr="00FF430B" w:rsidRDefault="00F94BAD" w:rsidP="002F1F16">
            <w:pPr>
              <w:autoSpaceDE w:val="0"/>
              <w:autoSpaceDN w:val="0"/>
              <w:adjustRightInd w:val="0"/>
              <w:ind w:right="23"/>
              <w:jc w:val="center"/>
              <w:rPr>
                <w:b/>
                <w:color w:val="000000"/>
                <w:w w:val="90"/>
              </w:rPr>
            </w:pPr>
          </w:p>
          <w:p w14:paraId="70176108" w14:textId="77777777" w:rsidR="002217B0" w:rsidRPr="00FF430B" w:rsidRDefault="002217B0" w:rsidP="002F1F16">
            <w:pPr>
              <w:autoSpaceDE w:val="0"/>
              <w:autoSpaceDN w:val="0"/>
              <w:adjustRightInd w:val="0"/>
              <w:ind w:right="23"/>
              <w:jc w:val="center"/>
              <w:rPr>
                <w:b/>
                <w:color w:val="000000"/>
                <w:w w:val="90"/>
              </w:rPr>
            </w:pPr>
          </w:p>
          <w:p w14:paraId="4BF25BBA" w14:textId="77777777" w:rsidR="003A40C2" w:rsidRPr="00FF430B" w:rsidRDefault="003A40C2" w:rsidP="002F1F16">
            <w:pPr>
              <w:autoSpaceDE w:val="0"/>
              <w:autoSpaceDN w:val="0"/>
              <w:adjustRightInd w:val="0"/>
              <w:ind w:right="23"/>
              <w:jc w:val="center"/>
              <w:rPr>
                <w:b/>
                <w:color w:val="000000"/>
                <w:w w:val="90"/>
              </w:rPr>
            </w:pPr>
          </w:p>
          <w:p w14:paraId="2BB5D719" w14:textId="77777777" w:rsidR="003A40C2" w:rsidRPr="00FF430B" w:rsidRDefault="003A40C2" w:rsidP="002F1F16">
            <w:pPr>
              <w:autoSpaceDE w:val="0"/>
              <w:autoSpaceDN w:val="0"/>
              <w:adjustRightInd w:val="0"/>
              <w:ind w:right="23"/>
              <w:jc w:val="center"/>
              <w:rPr>
                <w:b/>
                <w:color w:val="000000"/>
                <w:w w:val="90"/>
              </w:rPr>
            </w:pPr>
          </w:p>
          <w:p w14:paraId="7A099C77" w14:textId="77777777" w:rsidR="003A40C2" w:rsidRPr="00FF430B" w:rsidRDefault="003A40C2" w:rsidP="002F1F16">
            <w:pPr>
              <w:autoSpaceDE w:val="0"/>
              <w:autoSpaceDN w:val="0"/>
              <w:adjustRightInd w:val="0"/>
              <w:ind w:right="23"/>
              <w:jc w:val="center"/>
              <w:rPr>
                <w:b/>
                <w:color w:val="000000"/>
                <w:w w:val="90"/>
              </w:rPr>
            </w:pPr>
          </w:p>
          <w:p w14:paraId="5DC47EE2" w14:textId="77777777" w:rsidR="003A40C2" w:rsidRPr="00FF430B" w:rsidRDefault="003A40C2" w:rsidP="002F1F16">
            <w:pPr>
              <w:autoSpaceDE w:val="0"/>
              <w:autoSpaceDN w:val="0"/>
              <w:adjustRightInd w:val="0"/>
              <w:ind w:right="23"/>
              <w:jc w:val="center"/>
              <w:rPr>
                <w:b/>
                <w:color w:val="000000"/>
                <w:w w:val="90"/>
              </w:rPr>
            </w:pPr>
          </w:p>
          <w:p w14:paraId="56449578" w14:textId="77777777" w:rsidR="003A40C2" w:rsidRPr="00FF430B" w:rsidRDefault="003A40C2" w:rsidP="002F1F16">
            <w:pPr>
              <w:autoSpaceDE w:val="0"/>
              <w:autoSpaceDN w:val="0"/>
              <w:adjustRightInd w:val="0"/>
              <w:ind w:right="23"/>
              <w:jc w:val="center"/>
              <w:rPr>
                <w:b/>
                <w:color w:val="000000"/>
                <w:w w:val="90"/>
              </w:rPr>
            </w:pPr>
          </w:p>
          <w:p w14:paraId="2026EF9E" w14:textId="77777777" w:rsidR="00C6170E" w:rsidRPr="00FF430B" w:rsidRDefault="00C6170E" w:rsidP="002F1F16">
            <w:pPr>
              <w:autoSpaceDE w:val="0"/>
              <w:autoSpaceDN w:val="0"/>
              <w:adjustRightInd w:val="0"/>
              <w:ind w:right="23"/>
              <w:jc w:val="center"/>
              <w:rPr>
                <w:b/>
                <w:color w:val="000000"/>
                <w:w w:val="90"/>
              </w:rPr>
            </w:pPr>
          </w:p>
          <w:p w14:paraId="10C33DC5" w14:textId="77777777" w:rsidR="003A40C2" w:rsidRPr="00FF430B" w:rsidRDefault="003A40C2" w:rsidP="002F1F16">
            <w:pPr>
              <w:autoSpaceDE w:val="0"/>
              <w:autoSpaceDN w:val="0"/>
              <w:adjustRightInd w:val="0"/>
              <w:ind w:right="23"/>
              <w:jc w:val="center"/>
              <w:rPr>
                <w:b/>
                <w:color w:val="000000"/>
                <w:w w:val="90"/>
              </w:rPr>
            </w:pPr>
          </w:p>
          <w:p w14:paraId="2D2558FA" w14:textId="77777777" w:rsidR="00BE49DD" w:rsidRPr="00FF430B" w:rsidRDefault="00BE49DD" w:rsidP="002F1F16">
            <w:pPr>
              <w:autoSpaceDE w:val="0"/>
              <w:autoSpaceDN w:val="0"/>
              <w:adjustRightInd w:val="0"/>
              <w:ind w:right="23"/>
              <w:jc w:val="center"/>
              <w:rPr>
                <w:b/>
                <w:color w:val="000000"/>
                <w:w w:val="90"/>
              </w:rPr>
            </w:pPr>
          </w:p>
          <w:p w14:paraId="0CD34152" w14:textId="77777777" w:rsidR="004A5F0C" w:rsidRPr="00FF430B" w:rsidRDefault="004A5F0C" w:rsidP="002F1F16">
            <w:pPr>
              <w:autoSpaceDE w:val="0"/>
              <w:autoSpaceDN w:val="0"/>
              <w:adjustRightInd w:val="0"/>
              <w:ind w:right="23"/>
              <w:jc w:val="center"/>
              <w:rPr>
                <w:b/>
                <w:color w:val="000000"/>
                <w:w w:val="90"/>
              </w:rPr>
            </w:pPr>
          </w:p>
          <w:p w14:paraId="1F7D99BE" w14:textId="77777777" w:rsidR="00BE49DD" w:rsidRPr="00FF430B" w:rsidRDefault="00BE49DD" w:rsidP="002F1F16">
            <w:pPr>
              <w:autoSpaceDE w:val="0"/>
              <w:autoSpaceDN w:val="0"/>
              <w:adjustRightInd w:val="0"/>
              <w:ind w:right="23"/>
              <w:jc w:val="center"/>
              <w:rPr>
                <w:b/>
                <w:color w:val="000000"/>
                <w:w w:val="90"/>
              </w:rPr>
            </w:pPr>
          </w:p>
          <w:p w14:paraId="307FD548" w14:textId="77777777" w:rsidR="003A40C2" w:rsidRPr="00FF430B" w:rsidRDefault="003A40C2" w:rsidP="002F1F16">
            <w:pPr>
              <w:autoSpaceDE w:val="0"/>
              <w:autoSpaceDN w:val="0"/>
              <w:adjustRightInd w:val="0"/>
              <w:ind w:right="23"/>
              <w:jc w:val="center"/>
              <w:rPr>
                <w:b/>
                <w:color w:val="000000"/>
                <w:w w:val="90"/>
              </w:rPr>
            </w:pPr>
          </w:p>
          <w:p w14:paraId="3325FB08" w14:textId="77777777" w:rsidR="003A40C2" w:rsidRPr="00FF430B" w:rsidRDefault="003A40C2" w:rsidP="002F1F16">
            <w:pPr>
              <w:autoSpaceDE w:val="0"/>
              <w:autoSpaceDN w:val="0"/>
              <w:adjustRightInd w:val="0"/>
              <w:ind w:right="23"/>
              <w:jc w:val="center"/>
              <w:rPr>
                <w:b/>
                <w:color w:val="000000"/>
                <w:w w:val="90"/>
              </w:rPr>
            </w:pPr>
          </w:p>
          <w:p w14:paraId="531C2D82" w14:textId="77777777" w:rsidR="00D45C66" w:rsidRDefault="00D45C66" w:rsidP="002F1F16">
            <w:pPr>
              <w:jc w:val="right"/>
              <w:rPr>
                <w:i/>
                <w:noProof w:val="0"/>
                <w:sz w:val="20"/>
                <w:szCs w:val="20"/>
              </w:rPr>
            </w:pPr>
          </w:p>
          <w:p w14:paraId="7B0AB8A1" w14:textId="77777777" w:rsidR="00D45C66" w:rsidRDefault="00D45C66" w:rsidP="002F1F16">
            <w:pPr>
              <w:jc w:val="right"/>
              <w:rPr>
                <w:i/>
                <w:noProof w:val="0"/>
                <w:sz w:val="20"/>
                <w:szCs w:val="20"/>
              </w:rPr>
            </w:pPr>
          </w:p>
          <w:p w14:paraId="443117E1" w14:textId="77777777" w:rsidR="000C5DFB" w:rsidRPr="00D45C66" w:rsidRDefault="000C5DFB" w:rsidP="002F1F16">
            <w:pPr>
              <w:jc w:val="right"/>
              <w:rPr>
                <w:i/>
                <w:noProof w:val="0"/>
                <w:sz w:val="20"/>
                <w:szCs w:val="20"/>
              </w:rPr>
            </w:pPr>
            <w:r w:rsidRPr="00D45C66">
              <w:rPr>
                <w:i/>
                <w:noProof w:val="0"/>
                <w:sz w:val="20"/>
                <w:szCs w:val="20"/>
              </w:rPr>
              <w:t>Anexa nr.2</w:t>
            </w:r>
            <w:r w:rsidR="00D8130E" w:rsidRPr="00D45C66">
              <w:rPr>
                <w:i/>
                <w:noProof w:val="0"/>
                <w:sz w:val="20"/>
                <w:szCs w:val="20"/>
              </w:rPr>
              <w:t>8</w:t>
            </w:r>
          </w:p>
          <w:p w14:paraId="2A6DF665" w14:textId="77777777" w:rsidR="000C5DFB" w:rsidRPr="00D45C66" w:rsidRDefault="000C5DFB" w:rsidP="002F1F16">
            <w:pPr>
              <w:jc w:val="right"/>
              <w:rPr>
                <w:i/>
                <w:noProof w:val="0"/>
                <w:sz w:val="20"/>
                <w:szCs w:val="20"/>
              </w:rPr>
            </w:pPr>
            <w:r w:rsidRPr="00D45C66">
              <w:rPr>
                <w:i/>
                <w:noProof w:val="0"/>
                <w:sz w:val="20"/>
                <w:szCs w:val="20"/>
              </w:rPr>
              <w:t xml:space="preserve">la </w:t>
            </w:r>
            <w:r w:rsidR="00AB7AE2" w:rsidRPr="00D45C66">
              <w:rPr>
                <w:i/>
                <w:noProof w:val="0"/>
                <w:sz w:val="20"/>
                <w:szCs w:val="20"/>
              </w:rPr>
              <w:t>D</w:t>
            </w:r>
            <w:r w:rsidRPr="00D45C66">
              <w:rPr>
                <w:i/>
                <w:noProof w:val="0"/>
                <w:sz w:val="20"/>
                <w:szCs w:val="20"/>
              </w:rPr>
              <w:t>ocumentația standard nr._____</w:t>
            </w:r>
          </w:p>
          <w:p w14:paraId="57924A7F" w14:textId="77777777" w:rsidR="000C5DFB" w:rsidRPr="00D45C66" w:rsidRDefault="000C5DFB" w:rsidP="002F1F16">
            <w:pPr>
              <w:jc w:val="right"/>
              <w:rPr>
                <w:i/>
                <w:noProof w:val="0"/>
                <w:sz w:val="20"/>
                <w:szCs w:val="20"/>
              </w:rPr>
            </w:pPr>
            <w:r w:rsidRPr="00D45C66">
              <w:rPr>
                <w:i/>
                <w:noProof w:val="0"/>
                <w:sz w:val="20"/>
                <w:szCs w:val="20"/>
              </w:rPr>
              <w:t>din “____” ________ 20___</w:t>
            </w:r>
          </w:p>
          <w:p w14:paraId="2240C0C2" w14:textId="77777777" w:rsidR="00FD0E2B" w:rsidRDefault="00FD0E2B" w:rsidP="002F1F16">
            <w:pPr>
              <w:autoSpaceDE w:val="0"/>
              <w:autoSpaceDN w:val="0"/>
              <w:adjustRightInd w:val="0"/>
              <w:ind w:right="23"/>
              <w:jc w:val="center"/>
              <w:rPr>
                <w:b/>
                <w:color w:val="000000"/>
                <w:w w:val="90"/>
              </w:rPr>
            </w:pPr>
          </w:p>
          <w:p w14:paraId="292F850E" w14:textId="77777777" w:rsidR="007D2982" w:rsidRPr="00FF430B" w:rsidRDefault="007D2982" w:rsidP="002F1F16">
            <w:pPr>
              <w:autoSpaceDE w:val="0"/>
              <w:autoSpaceDN w:val="0"/>
              <w:adjustRightInd w:val="0"/>
              <w:ind w:right="23"/>
              <w:jc w:val="center"/>
              <w:rPr>
                <w:b/>
                <w:bCs/>
              </w:rPr>
            </w:pPr>
            <w:r w:rsidRPr="00FF430B">
              <w:rPr>
                <w:b/>
                <w:bCs/>
              </w:rPr>
              <w:t xml:space="preserve">ACORD-CADRU </w:t>
            </w:r>
          </w:p>
          <w:p w14:paraId="1F1034DE" w14:textId="77777777" w:rsidR="007D2982" w:rsidRPr="00FF430B" w:rsidRDefault="007D2982" w:rsidP="002F1F16">
            <w:pPr>
              <w:autoSpaceDE w:val="0"/>
              <w:autoSpaceDN w:val="0"/>
              <w:adjustRightInd w:val="0"/>
              <w:ind w:right="23"/>
              <w:jc w:val="center"/>
            </w:pPr>
            <w:r w:rsidRPr="00FF430B">
              <w:t>nr. ________ data ___________</w:t>
            </w:r>
          </w:p>
          <w:p w14:paraId="4BC8E6C3" w14:textId="77777777" w:rsidR="007D2982" w:rsidRPr="00FF430B" w:rsidRDefault="007D2982" w:rsidP="002F1F16">
            <w:pPr>
              <w:autoSpaceDE w:val="0"/>
              <w:autoSpaceDN w:val="0"/>
              <w:adjustRightInd w:val="0"/>
              <w:ind w:right="23"/>
              <w:jc w:val="center"/>
            </w:pPr>
          </w:p>
          <w:p w14:paraId="7549B6EE" w14:textId="77777777" w:rsidR="007D2982" w:rsidRPr="00FF430B" w:rsidRDefault="007D2982" w:rsidP="002F1F16">
            <w:pPr>
              <w:autoSpaceDE w:val="0"/>
              <w:autoSpaceDN w:val="0"/>
              <w:adjustRightInd w:val="0"/>
              <w:ind w:left="720" w:right="-540"/>
              <w:jc w:val="both"/>
              <w:rPr>
                <w:b/>
                <w:bCs/>
              </w:rPr>
            </w:pPr>
            <w:r w:rsidRPr="00FF430B">
              <w:rPr>
                <w:b/>
                <w:bCs/>
              </w:rPr>
              <w:t>1. Părţile acordului-cadru</w:t>
            </w:r>
          </w:p>
          <w:p w14:paraId="27FBBE7A" w14:textId="77777777" w:rsidR="007D2982" w:rsidRPr="00FF430B" w:rsidRDefault="007D2982" w:rsidP="002F1F16">
            <w:pPr>
              <w:autoSpaceDE w:val="0"/>
              <w:autoSpaceDN w:val="0"/>
              <w:adjustRightInd w:val="0"/>
              <w:ind w:left="1140" w:right="-540"/>
              <w:jc w:val="both"/>
              <w:rPr>
                <w:b/>
                <w:bCs/>
              </w:rPr>
            </w:pPr>
          </w:p>
          <w:p w14:paraId="7FC70517" w14:textId="77777777" w:rsidR="00357B7D" w:rsidRPr="00FF430B" w:rsidRDefault="007D2982" w:rsidP="002F1F16">
            <w:pPr>
              <w:jc w:val="both"/>
            </w:pPr>
            <w:r w:rsidRPr="00FF430B">
              <w:tab/>
            </w:r>
            <w:r w:rsidR="00357B7D" w:rsidRPr="00FF430B">
              <w:t>În temeiul Legii nr.131/2015 privind achizițiile publice, cu modificările ulterioare, s-a încheiat prezentul acord-cadru,</w:t>
            </w:r>
          </w:p>
          <w:p w14:paraId="111B3B18" w14:textId="77777777" w:rsidR="005B3BAD" w:rsidRPr="00FF430B" w:rsidRDefault="005B3BAD" w:rsidP="002F1F16">
            <w:pPr>
              <w:autoSpaceDE w:val="0"/>
              <w:autoSpaceDN w:val="0"/>
              <w:adjustRightInd w:val="0"/>
              <w:jc w:val="both"/>
            </w:pPr>
          </w:p>
          <w:p w14:paraId="5CB6C562" w14:textId="77777777" w:rsidR="007D2982" w:rsidRPr="00FF430B" w:rsidRDefault="007D2982" w:rsidP="002F1F16">
            <w:pPr>
              <w:autoSpaceDE w:val="0"/>
              <w:autoSpaceDN w:val="0"/>
              <w:adjustRightInd w:val="0"/>
              <w:jc w:val="both"/>
            </w:pPr>
            <w:r w:rsidRPr="00FF430B">
              <w:t xml:space="preserve">    între</w:t>
            </w:r>
          </w:p>
          <w:p w14:paraId="6ABF2D3F" w14:textId="77777777" w:rsidR="007D2982" w:rsidRPr="00FF430B" w:rsidRDefault="007D2982" w:rsidP="002F1F16">
            <w:pPr>
              <w:autoSpaceDE w:val="0"/>
              <w:autoSpaceDN w:val="0"/>
              <w:adjustRightInd w:val="0"/>
              <w:jc w:val="both"/>
            </w:pPr>
          </w:p>
          <w:p w14:paraId="4337B243" w14:textId="77777777" w:rsidR="007D2982" w:rsidRPr="00FF430B" w:rsidRDefault="007D2982" w:rsidP="002F1F16">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4ABE8F27" w14:textId="77777777" w:rsidR="007D2982" w:rsidRPr="00FF430B" w:rsidRDefault="007D2982" w:rsidP="002F1F16">
            <w:pPr>
              <w:autoSpaceDE w:val="0"/>
              <w:autoSpaceDN w:val="0"/>
              <w:adjustRightInd w:val="0"/>
              <w:jc w:val="both"/>
            </w:pPr>
          </w:p>
          <w:p w14:paraId="0B86AAB4" w14:textId="77777777" w:rsidR="007D2982" w:rsidRPr="00FF430B" w:rsidRDefault="007D2982" w:rsidP="002F1F16">
            <w:pPr>
              <w:autoSpaceDE w:val="0"/>
              <w:autoSpaceDN w:val="0"/>
              <w:adjustRightInd w:val="0"/>
              <w:ind w:left="710"/>
              <w:jc w:val="both"/>
              <w:rPr>
                <w:b/>
                <w:bCs/>
              </w:rPr>
            </w:pPr>
            <w:r w:rsidRPr="00FF430B">
              <w:rPr>
                <w:b/>
                <w:bCs/>
              </w:rPr>
              <w:t>2. Scopul acordului-cadru</w:t>
            </w:r>
          </w:p>
          <w:p w14:paraId="484F8592" w14:textId="77777777" w:rsidR="007D2982" w:rsidRPr="00FF430B" w:rsidRDefault="007D2982" w:rsidP="002F1F16">
            <w:pPr>
              <w:autoSpaceDE w:val="0"/>
              <w:autoSpaceDN w:val="0"/>
              <w:adjustRightInd w:val="0"/>
              <w:jc w:val="both"/>
              <w:rPr>
                <w:b/>
                <w:bCs/>
              </w:rPr>
            </w:pPr>
          </w:p>
          <w:p w14:paraId="2DC40523" w14:textId="77777777" w:rsidR="005B3BAD" w:rsidRPr="00FF430B" w:rsidRDefault="007D2982" w:rsidP="002F1F16">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405D40C" w14:textId="77777777" w:rsidR="007D2982" w:rsidRPr="00FF430B" w:rsidRDefault="007D2982" w:rsidP="002F1F16">
            <w:pPr>
              <w:autoSpaceDE w:val="0"/>
              <w:autoSpaceDN w:val="0"/>
              <w:adjustRightInd w:val="0"/>
              <w:jc w:val="both"/>
            </w:pPr>
          </w:p>
          <w:p w14:paraId="7EA4C35F" w14:textId="77777777" w:rsidR="005B3BAD" w:rsidRPr="00FF430B" w:rsidRDefault="007D2982" w:rsidP="002F1F16">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11E80CC0" w14:textId="77777777" w:rsidR="007D2982" w:rsidRPr="00FF430B" w:rsidRDefault="007D2982" w:rsidP="002F1F16">
            <w:pPr>
              <w:autoSpaceDE w:val="0"/>
              <w:autoSpaceDN w:val="0"/>
              <w:adjustRightInd w:val="0"/>
              <w:jc w:val="both"/>
            </w:pPr>
          </w:p>
          <w:p w14:paraId="0E3DD155" w14:textId="77777777" w:rsidR="007D2982" w:rsidRPr="00FF430B" w:rsidRDefault="007D2982" w:rsidP="002F1F16">
            <w:pPr>
              <w:autoSpaceDE w:val="0"/>
              <w:autoSpaceDN w:val="0"/>
              <w:adjustRightInd w:val="0"/>
              <w:jc w:val="both"/>
              <w:rPr>
                <w:b/>
                <w:bCs/>
              </w:rPr>
            </w:pPr>
            <w:r w:rsidRPr="00FF430B">
              <w:rPr>
                <w:b/>
                <w:bCs/>
              </w:rPr>
              <w:t xml:space="preserve">           3. Durata acordului-cadru</w:t>
            </w:r>
          </w:p>
          <w:p w14:paraId="74946A77" w14:textId="77777777" w:rsidR="007D2982" w:rsidRPr="00FF430B" w:rsidRDefault="007D2982" w:rsidP="002F1F16">
            <w:pPr>
              <w:autoSpaceDE w:val="0"/>
              <w:autoSpaceDN w:val="0"/>
              <w:adjustRightInd w:val="0"/>
              <w:jc w:val="both"/>
              <w:rPr>
                <w:b/>
                <w:bCs/>
              </w:rPr>
            </w:pPr>
          </w:p>
          <w:p w14:paraId="7CC54718" w14:textId="77777777" w:rsidR="007D2982" w:rsidRPr="00FF430B" w:rsidRDefault="00E81A3E" w:rsidP="002F1F16">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37456B44" w14:textId="77777777" w:rsidR="007D2982" w:rsidRPr="00FF430B" w:rsidRDefault="007D2982" w:rsidP="002F1F16">
            <w:pPr>
              <w:autoSpaceDE w:val="0"/>
              <w:autoSpaceDN w:val="0"/>
              <w:adjustRightInd w:val="0"/>
              <w:jc w:val="both"/>
            </w:pPr>
          </w:p>
          <w:p w14:paraId="7D30D9CE" w14:textId="77777777" w:rsidR="007D2982" w:rsidRPr="00FF430B" w:rsidRDefault="007D2982" w:rsidP="002F1F16">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5620A653" w14:textId="77777777" w:rsidR="007D2982" w:rsidRPr="00FF430B" w:rsidRDefault="007D2982" w:rsidP="002F1F16">
            <w:pPr>
              <w:autoSpaceDE w:val="0"/>
              <w:autoSpaceDN w:val="0"/>
              <w:adjustRightInd w:val="0"/>
              <w:jc w:val="both"/>
              <w:rPr>
                <w:b/>
                <w:bCs/>
                <w:i/>
                <w:iCs/>
              </w:rPr>
            </w:pPr>
          </w:p>
          <w:p w14:paraId="3D99ACF9" w14:textId="77777777" w:rsidR="004A4AF2" w:rsidRPr="00FF430B" w:rsidRDefault="004A4AF2" w:rsidP="002F1F16">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4B8D98BC" w14:textId="77777777" w:rsidR="004A4AF2" w:rsidRPr="00FF430B" w:rsidRDefault="004A4AF2" w:rsidP="002F1F16">
            <w:pPr>
              <w:jc w:val="both"/>
            </w:pPr>
            <w:r w:rsidRPr="00FF430B">
              <w:t>4.2 Promitenții executori/prestatori se obligă să nu transfere, nici total și nici parţial, obligaţiile asumate prin prezentul acord-cadru.</w:t>
            </w:r>
          </w:p>
          <w:p w14:paraId="12293AB1" w14:textId="77777777" w:rsidR="007D2982" w:rsidRPr="00FF430B" w:rsidRDefault="007D2982" w:rsidP="002F1F16">
            <w:pPr>
              <w:autoSpaceDE w:val="0"/>
              <w:autoSpaceDN w:val="0"/>
              <w:adjustRightInd w:val="0"/>
              <w:jc w:val="both"/>
              <w:rPr>
                <w:i/>
                <w:iCs/>
              </w:rPr>
            </w:pPr>
          </w:p>
          <w:p w14:paraId="52BD5C56" w14:textId="77777777" w:rsidR="007D2982" w:rsidRPr="00FF430B" w:rsidRDefault="007D2982" w:rsidP="002F1F16">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14:paraId="458C2662" w14:textId="77777777" w:rsidR="00634DB7" w:rsidRPr="00FF430B" w:rsidRDefault="00634DB7" w:rsidP="002F1F16">
            <w:pPr>
              <w:autoSpaceDE w:val="0"/>
              <w:autoSpaceDN w:val="0"/>
              <w:adjustRightInd w:val="0"/>
              <w:jc w:val="both"/>
              <w:rPr>
                <w:b/>
                <w:bCs/>
              </w:rPr>
            </w:pPr>
          </w:p>
          <w:p w14:paraId="2CA960F5" w14:textId="77777777" w:rsidR="00634DB7" w:rsidRPr="00FF430B" w:rsidRDefault="00634DB7" w:rsidP="002F1F16">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care </w:t>
            </w:r>
            <w:r w:rsidR="00C44B96" w:rsidRPr="00FF430B">
              <w:lastRenderedPageBreak/>
              <w:t>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78F96B4C" w14:textId="77777777" w:rsidR="007D2982" w:rsidRPr="00FF430B" w:rsidRDefault="007D2982" w:rsidP="002F1F16">
            <w:pPr>
              <w:autoSpaceDE w:val="0"/>
              <w:autoSpaceDN w:val="0"/>
              <w:adjustRightInd w:val="0"/>
              <w:jc w:val="both"/>
              <w:rPr>
                <w:b/>
                <w:bCs/>
              </w:rPr>
            </w:pPr>
          </w:p>
          <w:p w14:paraId="139629B7" w14:textId="77777777" w:rsidR="007D2982" w:rsidRPr="00FF430B" w:rsidRDefault="0063773E" w:rsidP="002F1F16">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14:paraId="02CB0290" w14:textId="77777777" w:rsidR="007D2982" w:rsidRPr="00FF430B" w:rsidRDefault="007D2982" w:rsidP="002F1F16">
            <w:pPr>
              <w:ind w:left="660"/>
              <w:jc w:val="both"/>
              <w:rPr>
                <w:b/>
                <w:bCs/>
              </w:rPr>
            </w:pPr>
          </w:p>
          <w:p w14:paraId="412E00D0" w14:textId="77777777" w:rsidR="0063773E" w:rsidRPr="00FF430B" w:rsidRDefault="0063773E" w:rsidP="002F1F16">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1CE215BE" w14:textId="77777777" w:rsidR="0063773E" w:rsidRPr="00FF430B" w:rsidRDefault="0063773E" w:rsidP="002F1F16">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2868CCE7" w14:textId="77777777" w:rsidR="007D2982" w:rsidRPr="00FF430B" w:rsidRDefault="007D2982" w:rsidP="002F1F16">
            <w:pPr>
              <w:autoSpaceDE w:val="0"/>
              <w:autoSpaceDN w:val="0"/>
              <w:adjustRightInd w:val="0"/>
              <w:ind w:firstLine="720"/>
              <w:jc w:val="both"/>
            </w:pPr>
          </w:p>
          <w:p w14:paraId="57897A35" w14:textId="77777777" w:rsidR="007D2982" w:rsidRPr="00FF430B" w:rsidRDefault="006C3DC3" w:rsidP="0023093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5022173F" w14:textId="77777777" w:rsidR="007D2982" w:rsidRPr="00FF430B" w:rsidRDefault="007D2982" w:rsidP="002F1F16">
            <w:pPr>
              <w:autoSpaceDE w:val="0"/>
              <w:autoSpaceDN w:val="0"/>
              <w:adjustRightInd w:val="0"/>
              <w:ind w:left="660"/>
              <w:jc w:val="both"/>
              <w:rPr>
                <w:b/>
                <w:bCs/>
              </w:rPr>
            </w:pPr>
          </w:p>
          <w:p w14:paraId="46E2BD7A" w14:textId="77777777" w:rsidR="007D2982" w:rsidRPr="00FF430B" w:rsidRDefault="00C44B96" w:rsidP="002F1F16">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038BD940" w14:textId="77777777" w:rsidR="0063773E" w:rsidRPr="00FF430B" w:rsidRDefault="0063773E" w:rsidP="002F1F16">
            <w:pPr>
              <w:jc w:val="both"/>
            </w:pPr>
            <w:r w:rsidRPr="00FF430B">
              <w:t>b) propunerea financiară;</w:t>
            </w:r>
          </w:p>
          <w:p w14:paraId="271A1D41" w14:textId="77777777" w:rsidR="0063773E" w:rsidRPr="00FF430B" w:rsidRDefault="0063773E" w:rsidP="002F1F16">
            <w:pPr>
              <w:jc w:val="both"/>
            </w:pPr>
            <w:r w:rsidRPr="00FF430B">
              <w:t>c) caietul de sarcini;</w:t>
            </w:r>
          </w:p>
          <w:p w14:paraId="2FE11883" w14:textId="77777777" w:rsidR="007D2982" w:rsidRPr="00FF430B" w:rsidRDefault="0063773E" w:rsidP="002F1F16">
            <w:pPr>
              <w:autoSpaceDE w:val="0"/>
              <w:autoSpaceDN w:val="0"/>
              <w:adjustRightInd w:val="0"/>
              <w:jc w:val="both"/>
            </w:pPr>
            <w:r w:rsidRPr="00FF430B">
              <w:t>d) alte anexe, după caz.</w:t>
            </w:r>
          </w:p>
          <w:p w14:paraId="69762185" w14:textId="77777777" w:rsidR="007D2982" w:rsidRPr="00FF430B" w:rsidRDefault="007D2982" w:rsidP="002F1F16">
            <w:pPr>
              <w:autoSpaceDE w:val="0"/>
              <w:autoSpaceDN w:val="0"/>
              <w:adjustRightInd w:val="0"/>
              <w:jc w:val="both"/>
            </w:pPr>
          </w:p>
          <w:p w14:paraId="73F0D38A" w14:textId="77777777" w:rsidR="007D2982" w:rsidRPr="00FF430B" w:rsidRDefault="007D2982" w:rsidP="00230934">
            <w:pPr>
              <w:pStyle w:val="a"/>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78F0485F" w14:textId="77777777" w:rsidR="00C6170E" w:rsidRPr="00FF430B" w:rsidRDefault="00C6170E" w:rsidP="002F1F16">
            <w:pPr>
              <w:pStyle w:val="a"/>
              <w:numPr>
                <w:ilvl w:val="0"/>
                <w:numId w:val="0"/>
              </w:numPr>
              <w:autoSpaceDE w:val="0"/>
              <w:autoSpaceDN w:val="0"/>
              <w:adjustRightInd w:val="0"/>
              <w:ind w:left="660"/>
              <w:rPr>
                <w:b/>
                <w:bCs/>
              </w:rPr>
            </w:pPr>
          </w:p>
          <w:p w14:paraId="35154C70" w14:textId="77777777" w:rsidR="0063773E" w:rsidRPr="00FF430B" w:rsidRDefault="004A5F0C" w:rsidP="002F1F16">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0D223C22" w14:textId="77777777" w:rsidR="0063773E" w:rsidRPr="00FF430B" w:rsidRDefault="001278C6" w:rsidP="002F1F16">
            <w:pPr>
              <w:jc w:val="both"/>
            </w:pPr>
            <w:r w:rsidRPr="00FF430B">
              <w:t xml:space="preserve">8.2    </w:t>
            </w:r>
            <w:r w:rsidR="006C3DC3" w:rsidRPr="00FF430B">
              <w:t>Acordul-</w:t>
            </w:r>
            <w:r w:rsidR="0063773E" w:rsidRPr="00FF430B">
              <w:t>cadru poate înceta şi în următoarele cazuri:</w:t>
            </w:r>
          </w:p>
          <w:p w14:paraId="756996DA" w14:textId="77777777" w:rsidR="0063773E" w:rsidRPr="00FF430B" w:rsidRDefault="0063773E" w:rsidP="00230934">
            <w:pPr>
              <w:pStyle w:val="a"/>
              <w:numPr>
                <w:ilvl w:val="0"/>
                <w:numId w:val="37"/>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6ECD135E" w14:textId="77777777" w:rsidR="0063773E" w:rsidRPr="00FF430B" w:rsidRDefault="0063773E" w:rsidP="00230934">
            <w:pPr>
              <w:pStyle w:val="a"/>
              <w:numPr>
                <w:ilvl w:val="0"/>
                <w:numId w:val="37"/>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r w:rsidRPr="00FF430B">
              <w:t>de</w:t>
            </w:r>
            <w:proofErr w:type="spellEnd"/>
            <w:r w:rsidRPr="00FF430B">
              <w:t xml:space="preserv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4C6CE5D3" w14:textId="77777777" w:rsidR="007D2982" w:rsidRPr="00FF430B" w:rsidRDefault="007D2982" w:rsidP="002F1F16">
            <w:pPr>
              <w:autoSpaceDE w:val="0"/>
              <w:autoSpaceDN w:val="0"/>
              <w:adjustRightInd w:val="0"/>
              <w:jc w:val="both"/>
            </w:pPr>
          </w:p>
          <w:p w14:paraId="08B9A00E" w14:textId="77777777" w:rsidR="00C20F59" w:rsidRPr="00FF430B" w:rsidRDefault="0003591A" w:rsidP="002F1F16">
            <w:pPr>
              <w:jc w:val="both"/>
              <w:rPr>
                <w:i/>
              </w:rPr>
            </w:pPr>
            <w:r w:rsidRPr="00FF430B">
              <w:rPr>
                <w:i/>
              </w:rPr>
              <w:t>CLAUZE APLICABILE CONTRACTELOR SUBSECVENTE</w:t>
            </w:r>
          </w:p>
          <w:p w14:paraId="543DE8BD" w14:textId="77777777" w:rsidR="00C20F59" w:rsidRPr="00FF430B" w:rsidRDefault="00C20F59" w:rsidP="002F1F16">
            <w:pPr>
              <w:jc w:val="both"/>
            </w:pPr>
          </w:p>
          <w:p w14:paraId="66168894" w14:textId="77777777" w:rsidR="00C20F59" w:rsidRPr="00FF430B" w:rsidRDefault="00C20F59" w:rsidP="00230934">
            <w:pPr>
              <w:pStyle w:val="a"/>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09828184" w14:textId="77777777" w:rsidR="00C6170E" w:rsidRPr="00FF430B" w:rsidRDefault="00C6170E" w:rsidP="002F1F16">
            <w:pPr>
              <w:pStyle w:val="a"/>
              <w:numPr>
                <w:ilvl w:val="0"/>
                <w:numId w:val="0"/>
              </w:numPr>
              <w:ind w:left="660"/>
              <w:rPr>
                <w:b/>
              </w:rPr>
            </w:pPr>
          </w:p>
          <w:p w14:paraId="6EAF6012" w14:textId="77777777" w:rsidR="00C20F59" w:rsidRPr="00FF430B" w:rsidRDefault="00C20F59" w:rsidP="002F1F16">
            <w:pPr>
              <w:jc w:val="both"/>
            </w:pPr>
            <w:r w:rsidRPr="00FF430B">
              <w:t>9.1 Executarea contractelor subsecvente va începe din momentul încheierii acestora.</w:t>
            </w:r>
          </w:p>
          <w:p w14:paraId="59057871" w14:textId="77777777" w:rsidR="00C20F59" w:rsidRPr="00FF430B" w:rsidRDefault="00C20F59" w:rsidP="002F1F16">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41EA6217" w14:textId="77777777" w:rsidR="00C20F59" w:rsidRPr="00FF430B" w:rsidRDefault="00C20F59" w:rsidP="002F1F16">
            <w:pPr>
              <w:jc w:val="both"/>
            </w:pPr>
          </w:p>
          <w:p w14:paraId="57C1DA6E" w14:textId="77777777" w:rsidR="00C20F59" w:rsidRPr="00FF430B" w:rsidRDefault="00C20F59" w:rsidP="002F1F16">
            <w:pPr>
              <w:jc w:val="both"/>
              <w:rPr>
                <w:b/>
              </w:rPr>
            </w:pPr>
            <w:r w:rsidRPr="00FF430B">
              <w:rPr>
                <w:b/>
              </w:rPr>
              <w:t xml:space="preserve">10. Obligaţiile principale ale prestatorului după încheierea contractului subsecvent </w:t>
            </w:r>
          </w:p>
          <w:p w14:paraId="42E59224" w14:textId="77777777" w:rsidR="00C6170E" w:rsidRPr="00FF430B" w:rsidRDefault="00C6170E" w:rsidP="002F1F16">
            <w:pPr>
              <w:jc w:val="both"/>
            </w:pPr>
          </w:p>
          <w:p w14:paraId="7C24434B" w14:textId="77777777" w:rsidR="00C20F59" w:rsidRPr="00FF430B" w:rsidRDefault="00C20F59" w:rsidP="002F1F16">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6369ABF" w14:textId="77777777" w:rsidR="00411C62" w:rsidRPr="00FF430B" w:rsidRDefault="00411C62" w:rsidP="002F1F16">
            <w:pPr>
              <w:jc w:val="both"/>
              <w:rPr>
                <w:b/>
              </w:rPr>
            </w:pPr>
          </w:p>
          <w:p w14:paraId="47DB46A9" w14:textId="77777777" w:rsidR="00C20F59" w:rsidRPr="00FF430B" w:rsidRDefault="00C20F59" w:rsidP="002F1F16">
            <w:pPr>
              <w:tabs>
                <w:tab w:val="left" w:pos="600"/>
              </w:tabs>
              <w:jc w:val="both"/>
              <w:rPr>
                <w:b/>
              </w:rPr>
            </w:pPr>
            <w:r w:rsidRPr="00FF430B">
              <w:rPr>
                <w:b/>
              </w:rPr>
              <w:t>11. Litigii</w:t>
            </w:r>
          </w:p>
          <w:p w14:paraId="4232A0DA" w14:textId="77777777" w:rsidR="00C6170E" w:rsidRPr="00FF430B" w:rsidRDefault="00C6170E" w:rsidP="002F1F16">
            <w:pPr>
              <w:jc w:val="both"/>
            </w:pPr>
          </w:p>
          <w:p w14:paraId="2B51B4C5" w14:textId="77777777" w:rsidR="00C20F59" w:rsidRPr="00FF430B" w:rsidRDefault="00C20F59" w:rsidP="002F1F16">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890C0C8" w14:textId="77777777" w:rsidR="00C20F59" w:rsidRPr="00FF430B" w:rsidRDefault="00C20F59" w:rsidP="002F1F16">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6440A2FA" w14:textId="77777777" w:rsidR="00C20F59" w:rsidRPr="00FF430B" w:rsidRDefault="00C20F59" w:rsidP="002F1F16">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1EB9476F" w14:textId="77777777" w:rsidR="00C20F59" w:rsidRPr="00FF430B" w:rsidRDefault="006C3DC3" w:rsidP="002F1F16">
            <w:pPr>
              <w:jc w:val="both"/>
            </w:pPr>
            <w:r w:rsidRPr="00FF430B">
              <w:t>Prezentul acord-c</w:t>
            </w:r>
            <w:r w:rsidR="00C20F59" w:rsidRPr="00FF430B">
              <w:t>adru  se consideră încheiat şi intră în vigoare la data semnării lui de către Părţi, fiind valabil până la „__” _______________ 20__.</w:t>
            </w:r>
          </w:p>
          <w:p w14:paraId="44F63568" w14:textId="77777777" w:rsidR="00C20F59" w:rsidRPr="00FF430B" w:rsidRDefault="00C20F59" w:rsidP="002F1F16">
            <w:pPr>
              <w:jc w:val="both"/>
            </w:pPr>
          </w:p>
          <w:p w14:paraId="346BA695" w14:textId="77777777" w:rsidR="00C6170E" w:rsidRPr="00FF430B" w:rsidRDefault="00C6170E" w:rsidP="002F1F16">
            <w:pPr>
              <w:jc w:val="both"/>
            </w:pPr>
          </w:p>
          <w:p w14:paraId="20E266C4" w14:textId="77777777" w:rsidR="00C6170E" w:rsidRPr="00FF430B" w:rsidRDefault="00C6170E" w:rsidP="002F1F16">
            <w:pPr>
              <w:jc w:val="both"/>
            </w:pPr>
          </w:p>
          <w:p w14:paraId="288D2F5E" w14:textId="77777777" w:rsidR="00C6170E" w:rsidRPr="00FF430B" w:rsidRDefault="00C6170E" w:rsidP="002F1F16">
            <w:pPr>
              <w:jc w:val="both"/>
            </w:pPr>
          </w:p>
          <w:p w14:paraId="4B5EEB89" w14:textId="77777777" w:rsidR="00C6170E" w:rsidRPr="00FF430B" w:rsidRDefault="00C6170E" w:rsidP="002F1F16">
            <w:pPr>
              <w:jc w:val="both"/>
            </w:pPr>
          </w:p>
          <w:p w14:paraId="137EBE10" w14:textId="77777777" w:rsidR="00C20F59" w:rsidRPr="00FF430B" w:rsidRDefault="00C20F59" w:rsidP="002F1F16">
            <w:pPr>
              <w:jc w:val="both"/>
            </w:pPr>
            <w:r w:rsidRPr="00FF430B">
              <w:t xml:space="preserve">Promitent-achizitor,                                              Promitent- </w:t>
            </w:r>
            <w:r w:rsidR="00853139" w:rsidRPr="00FF430B">
              <w:t>executor/</w:t>
            </w:r>
            <w:r w:rsidRPr="00FF430B">
              <w:t>prestator,</w:t>
            </w:r>
          </w:p>
          <w:p w14:paraId="004E36BF" w14:textId="77777777" w:rsidR="004A5F0C" w:rsidRPr="00FF430B" w:rsidRDefault="00C20F59" w:rsidP="002F1F16">
            <w:pPr>
              <w:jc w:val="both"/>
            </w:pPr>
            <w:r w:rsidRPr="00FF430B">
              <w:t>...........................                                                     ...........</w:t>
            </w:r>
            <w:r w:rsidR="00CD31E8" w:rsidRPr="00FF430B">
              <w:t>..............</w:t>
            </w:r>
            <w:r w:rsidR="007747EC" w:rsidRPr="00FF430B">
              <w:t>..........</w:t>
            </w:r>
          </w:p>
          <w:p w14:paraId="5396E313" w14:textId="77777777" w:rsidR="00C20F59" w:rsidRPr="00FF430B" w:rsidRDefault="00E34F88" w:rsidP="002F1F16">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E9237C1" w14:textId="77777777" w:rsidR="00C20F59" w:rsidRPr="00FF430B" w:rsidRDefault="00C20F59" w:rsidP="002F1F16">
            <w:pPr>
              <w:jc w:val="both"/>
            </w:pPr>
          </w:p>
          <w:p w14:paraId="2A71C5E6" w14:textId="77777777" w:rsidR="00C20F59" w:rsidRPr="00FF430B" w:rsidRDefault="00C20F59" w:rsidP="002F1F16">
            <w:pPr>
              <w:jc w:val="both"/>
            </w:pPr>
            <w:r w:rsidRPr="00FF430B">
              <w:t xml:space="preserve">Promitent-achizitor,                                              Promitent- </w:t>
            </w:r>
            <w:r w:rsidR="00853139" w:rsidRPr="00FF430B">
              <w:t>executor/</w:t>
            </w:r>
            <w:r w:rsidRPr="00FF430B">
              <w:t>prestator,</w:t>
            </w:r>
          </w:p>
          <w:p w14:paraId="69C1D9C6" w14:textId="77777777" w:rsidR="00C20F59" w:rsidRPr="00FF430B" w:rsidRDefault="00C20F59" w:rsidP="002F1F16">
            <w:pPr>
              <w:jc w:val="both"/>
            </w:pPr>
            <w:r w:rsidRPr="00FF430B">
              <w:t xml:space="preserve">  ...........................                                                     .........................</w:t>
            </w:r>
            <w:r w:rsidR="007747EC" w:rsidRPr="00FF430B">
              <w:t>.......</w:t>
            </w:r>
            <w:r w:rsidRPr="00FF430B">
              <w:t>..</w:t>
            </w:r>
          </w:p>
          <w:p w14:paraId="4CCC7D3C" w14:textId="77777777" w:rsidR="00C20F59" w:rsidRPr="00FF430B" w:rsidRDefault="00E34F88" w:rsidP="002F1F16">
            <w:pPr>
              <w:jc w:val="both"/>
            </w:pPr>
            <w:r w:rsidRPr="00FF430B">
              <w:t xml:space="preserve"> (semnătura autorizată</w:t>
            </w:r>
            <w:r w:rsidR="00C20F59" w:rsidRPr="00FF430B">
              <w:t>)                                              (semn</w:t>
            </w:r>
            <w:r w:rsidRPr="00FF430B">
              <w:t>ătura autorizată</w:t>
            </w:r>
            <w:r w:rsidR="00C20F59" w:rsidRPr="00FF430B">
              <w:t>)</w:t>
            </w:r>
          </w:p>
          <w:p w14:paraId="5BED4DBF" w14:textId="77777777" w:rsidR="00C20F59" w:rsidRPr="00FF430B" w:rsidRDefault="00C20F59" w:rsidP="002F1F16">
            <w:pPr>
              <w:jc w:val="both"/>
            </w:pPr>
          </w:p>
          <w:p w14:paraId="39CC8841" w14:textId="77777777" w:rsidR="00C20F59" w:rsidRPr="00FF430B" w:rsidRDefault="00C20F59" w:rsidP="002F1F16">
            <w:pPr>
              <w:jc w:val="both"/>
            </w:pPr>
          </w:p>
          <w:p w14:paraId="769406B8" w14:textId="77777777" w:rsidR="00C20F59" w:rsidRPr="00FF430B" w:rsidRDefault="00C20F59" w:rsidP="002F1F16">
            <w:pPr>
              <w:jc w:val="both"/>
            </w:pPr>
            <w:r w:rsidRPr="00FF430B">
              <w:t xml:space="preserve">Promitent-achizitor,                                              Promitent- </w:t>
            </w:r>
            <w:r w:rsidR="00853139" w:rsidRPr="00FF430B">
              <w:t>executor/</w:t>
            </w:r>
            <w:r w:rsidRPr="00FF430B">
              <w:t>prestator,</w:t>
            </w:r>
          </w:p>
          <w:p w14:paraId="27D2AA45" w14:textId="77777777" w:rsidR="00D82B8E" w:rsidRPr="00FF430B" w:rsidRDefault="00C20F59" w:rsidP="002F1F16">
            <w:pPr>
              <w:jc w:val="both"/>
            </w:pPr>
            <w:r w:rsidRPr="00FF430B">
              <w:t>...........................                                                     .........................</w:t>
            </w:r>
            <w:r w:rsidR="007747EC" w:rsidRPr="00FF430B">
              <w:t>.......</w:t>
            </w:r>
            <w:r w:rsidRPr="00FF430B">
              <w:t>..</w:t>
            </w:r>
          </w:p>
          <w:p w14:paraId="57DAE26C" w14:textId="77777777" w:rsidR="00C20F59" w:rsidRPr="00FF430B" w:rsidRDefault="00E34F88" w:rsidP="002F1F16">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032D1C69" w14:textId="77777777" w:rsidR="00C20F59" w:rsidRPr="00FF430B" w:rsidRDefault="00C20F59" w:rsidP="002F1F16">
            <w:pPr>
              <w:jc w:val="both"/>
            </w:pPr>
          </w:p>
          <w:p w14:paraId="74A78D15" w14:textId="77777777" w:rsidR="00C20F59" w:rsidRPr="00FF430B" w:rsidRDefault="00C20F59" w:rsidP="002F1F16">
            <w:pPr>
              <w:jc w:val="both"/>
              <w:rPr>
                <w:sz w:val="28"/>
                <w:szCs w:val="28"/>
              </w:rPr>
            </w:pPr>
          </w:p>
          <w:p w14:paraId="5ADC4D86" w14:textId="77777777" w:rsidR="00233538" w:rsidRPr="00FF430B" w:rsidRDefault="00233538" w:rsidP="002F1F16">
            <w:pPr>
              <w:jc w:val="both"/>
            </w:pPr>
          </w:p>
          <w:p w14:paraId="5096F801" w14:textId="77777777" w:rsidR="00233538" w:rsidRPr="00FF430B" w:rsidRDefault="00233538" w:rsidP="002F1F16">
            <w:pPr>
              <w:jc w:val="both"/>
            </w:pPr>
          </w:p>
          <w:p w14:paraId="4AB50E89" w14:textId="77777777" w:rsidR="00233538" w:rsidRPr="00FF430B" w:rsidRDefault="00233538" w:rsidP="002F1F16">
            <w:pPr>
              <w:jc w:val="both"/>
            </w:pPr>
          </w:p>
          <w:p w14:paraId="1EFB853F" w14:textId="77777777" w:rsidR="00233538" w:rsidRPr="00FF430B" w:rsidRDefault="00233538" w:rsidP="002F1F16">
            <w:pPr>
              <w:jc w:val="both"/>
            </w:pPr>
          </w:p>
        </w:tc>
      </w:tr>
    </w:tbl>
    <w:p w14:paraId="0006EA77"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AFE3F" w14:textId="77777777" w:rsidR="00E52FA6" w:rsidRDefault="00E52FA6" w:rsidP="00A20ACF">
      <w:r>
        <w:separator/>
      </w:r>
    </w:p>
  </w:endnote>
  <w:endnote w:type="continuationSeparator" w:id="0">
    <w:p w14:paraId="115BA931" w14:textId="77777777" w:rsidR="00E52FA6" w:rsidRDefault="00E52F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7DCC0" w14:textId="77777777" w:rsidR="00770880" w:rsidRDefault="0077088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139D6A0" w14:textId="77777777" w:rsidR="00770880" w:rsidRDefault="00770880">
        <w:pPr>
          <w:pStyle w:val="a4"/>
          <w:jc w:val="right"/>
        </w:pPr>
        <w:r>
          <w:fldChar w:fldCharType="begin"/>
        </w:r>
        <w:r>
          <w:instrText xml:space="preserve"> PAGE   \* MERGEFORMAT </w:instrText>
        </w:r>
        <w:r>
          <w:fldChar w:fldCharType="separate"/>
        </w:r>
        <w:r>
          <w:t>76</w:t>
        </w:r>
        <w:r>
          <w:fldChar w:fldCharType="end"/>
        </w:r>
      </w:p>
    </w:sdtContent>
  </w:sdt>
  <w:p w14:paraId="52EBAAD7" w14:textId="77777777" w:rsidR="00770880" w:rsidRDefault="007708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24B79" w14:textId="77777777" w:rsidR="00E52FA6" w:rsidRDefault="00E52FA6" w:rsidP="00A20ACF">
      <w:r>
        <w:separator/>
      </w:r>
    </w:p>
  </w:footnote>
  <w:footnote w:type="continuationSeparator" w:id="0">
    <w:p w14:paraId="04FD0AF0" w14:textId="77777777" w:rsidR="00E52FA6" w:rsidRDefault="00E52F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77E28FC6"/>
    <w:lvl w:ilvl="0" w:tplc="04EC3C52">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8D2214"/>
    <w:multiLevelType w:val="hybridMultilevel"/>
    <w:tmpl w:val="7C78928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03BA1"/>
    <w:multiLevelType w:val="hybridMultilevel"/>
    <w:tmpl w:val="7E82CBA2"/>
    <w:lvl w:ilvl="0" w:tplc="8752C0BC">
      <w:start w:val="14"/>
      <w:numFmt w:val="decimal"/>
      <w:lvlText w:val="%1."/>
      <w:lvlJc w:val="left"/>
      <w:pPr>
        <w:ind w:left="4046" w:hanging="360"/>
      </w:pPr>
      <w:rPr>
        <w:rFonts w:ascii="Times New Roman" w:hAnsi="Times New Roman" w:cs="Times New Roman" w:hint="default"/>
        <w:b/>
        <w:sz w:val="24"/>
        <w:szCs w:val="24"/>
        <w:lang w:val="it-I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0"/>
  </w:num>
  <w:num w:numId="20">
    <w:abstractNumId w:val="10"/>
  </w:num>
  <w:num w:numId="21">
    <w:abstractNumId w:val="29"/>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31"/>
  </w:num>
  <w:num w:numId="39">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1351"/>
    <w:rsid w:val="00002334"/>
    <w:rsid w:val="00003661"/>
    <w:rsid w:val="000047F9"/>
    <w:rsid w:val="00005268"/>
    <w:rsid w:val="000061F8"/>
    <w:rsid w:val="00006D6D"/>
    <w:rsid w:val="00006DFB"/>
    <w:rsid w:val="00007454"/>
    <w:rsid w:val="00007B4F"/>
    <w:rsid w:val="00007E80"/>
    <w:rsid w:val="0001066E"/>
    <w:rsid w:val="00010CE7"/>
    <w:rsid w:val="00011320"/>
    <w:rsid w:val="00011657"/>
    <w:rsid w:val="00011759"/>
    <w:rsid w:val="00017481"/>
    <w:rsid w:val="0002022A"/>
    <w:rsid w:val="00021BB8"/>
    <w:rsid w:val="00022311"/>
    <w:rsid w:val="00022B73"/>
    <w:rsid w:val="00022B7E"/>
    <w:rsid w:val="00024B37"/>
    <w:rsid w:val="0002512C"/>
    <w:rsid w:val="00026A54"/>
    <w:rsid w:val="00027875"/>
    <w:rsid w:val="00030A1C"/>
    <w:rsid w:val="00031FB5"/>
    <w:rsid w:val="00032137"/>
    <w:rsid w:val="000323EB"/>
    <w:rsid w:val="00032ECE"/>
    <w:rsid w:val="00033577"/>
    <w:rsid w:val="000343A8"/>
    <w:rsid w:val="00034485"/>
    <w:rsid w:val="000345E0"/>
    <w:rsid w:val="000347CA"/>
    <w:rsid w:val="00034B21"/>
    <w:rsid w:val="00034C2A"/>
    <w:rsid w:val="0003591A"/>
    <w:rsid w:val="00035A82"/>
    <w:rsid w:val="00040E78"/>
    <w:rsid w:val="00040EA0"/>
    <w:rsid w:val="00042BD7"/>
    <w:rsid w:val="00043FEE"/>
    <w:rsid w:val="0004670D"/>
    <w:rsid w:val="00046CA1"/>
    <w:rsid w:val="00046CEA"/>
    <w:rsid w:val="00047E61"/>
    <w:rsid w:val="00047FDD"/>
    <w:rsid w:val="00050E70"/>
    <w:rsid w:val="0005316F"/>
    <w:rsid w:val="00054AD8"/>
    <w:rsid w:val="00054E24"/>
    <w:rsid w:val="00054E94"/>
    <w:rsid w:val="00055810"/>
    <w:rsid w:val="00057F3A"/>
    <w:rsid w:val="00061B37"/>
    <w:rsid w:val="00063D12"/>
    <w:rsid w:val="00064159"/>
    <w:rsid w:val="00064810"/>
    <w:rsid w:val="00065792"/>
    <w:rsid w:val="00065C50"/>
    <w:rsid w:val="000673B5"/>
    <w:rsid w:val="0007046B"/>
    <w:rsid w:val="00070491"/>
    <w:rsid w:val="0007146B"/>
    <w:rsid w:val="00071859"/>
    <w:rsid w:val="00072088"/>
    <w:rsid w:val="0007213B"/>
    <w:rsid w:val="00072940"/>
    <w:rsid w:val="00073EB7"/>
    <w:rsid w:val="00073FF9"/>
    <w:rsid w:val="00074305"/>
    <w:rsid w:val="00080063"/>
    <w:rsid w:val="0008191D"/>
    <w:rsid w:val="00081E84"/>
    <w:rsid w:val="000830A9"/>
    <w:rsid w:val="000849A8"/>
    <w:rsid w:val="00085E1D"/>
    <w:rsid w:val="00085FDF"/>
    <w:rsid w:val="00087114"/>
    <w:rsid w:val="00087859"/>
    <w:rsid w:val="00090A0D"/>
    <w:rsid w:val="00090D4D"/>
    <w:rsid w:val="000924C3"/>
    <w:rsid w:val="000928D3"/>
    <w:rsid w:val="00092953"/>
    <w:rsid w:val="00092E6C"/>
    <w:rsid w:val="00093056"/>
    <w:rsid w:val="000930AB"/>
    <w:rsid w:val="00093AE5"/>
    <w:rsid w:val="000943CB"/>
    <w:rsid w:val="00095ECA"/>
    <w:rsid w:val="00096009"/>
    <w:rsid w:val="000960C1"/>
    <w:rsid w:val="00096648"/>
    <w:rsid w:val="00097617"/>
    <w:rsid w:val="000A123F"/>
    <w:rsid w:val="000A1340"/>
    <w:rsid w:val="000A18F0"/>
    <w:rsid w:val="000A4607"/>
    <w:rsid w:val="000A46B0"/>
    <w:rsid w:val="000A63ED"/>
    <w:rsid w:val="000A7988"/>
    <w:rsid w:val="000A7A90"/>
    <w:rsid w:val="000B2369"/>
    <w:rsid w:val="000B5770"/>
    <w:rsid w:val="000B5D92"/>
    <w:rsid w:val="000B70AD"/>
    <w:rsid w:val="000B73EB"/>
    <w:rsid w:val="000C00CF"/>
    <w:rsid w:val="000C0A37"/>
    <w:rsid w:val="000C1F66"/>
    <w:rsid w:val="000C34D7"/>
    <w:rsid w:val="000C3C74"/>
    <w:rsid w:val="000C470A"/>
    <w:rsid w:val="000C5DFB"/>
    <w:rsid w:val="000C6960"/>
    <w:rsid w:val="000D1C50"/>
    <w:rsid w:val="000D20B9"/>
    <w:rsid w:val="000D24B9"/>
    <w:rsid w:val="000D26B9"/>
    <w:rsid w:val="000D4488"/>
    <w:rsid w:val="000D4587"/>
    <w:rsid w:val="000D4758"/>
    <w:rsid w:val="000D5968"/>
    <w:rsid w:val="000D6DCD"/>
    <w:rsid w:val="000D7BDF"/>
    <w:rsid w:val="000D7C53"/>
    <w:rsid w:val="000E0618"/>
    <w:rsid w:val="000E16F1"/>
    <w:rsid w:val="000E3E29"/>
    <w:rsid w:val="000E402C"/>
    <w:rsid w:val="000E4AEA"/>
    <w:rsid w:val="000E4D7D"/>
    <w:rsid w:val="000E518B"/>
    <w:rsid w:val="000E53CE"/>
    <w:rsid w:val="000F073F"/>
    <w:rsid w:val="000F0B3F"/>
    <w:rsid w:val="000F13FE"/>
    <w:rsid w:val="000F36A9"/>
    <w:rsid w:val="000F52DC"/>
    <w:rsid w:val="000F5924"/>
    <w:rsid w:val="000F5A5D"/>
    <w:rsid w:val="000F5F6F"/>
    <w:rsid w:val="000F650B"/>
    <w:rsid w:val="000F6CDC"/>
    <w:rsid w:val="000F7FA0"/>
    <w:rsid w:val="00101CBC"/>
    <w:rsid w:val="00102CDD"/>
    <w:rsid w:val="001034CC"/>
    <w:rsid w:val="00103B7C"/>
    <w:rsid w:val="00104432"/>
    <w:rsid w:val="00104A00"/>
    <w:rsid w:val="00106195"/>
    <w:rsid w:val="00106AE6"/>
    <w:rsid w:val="00107750"/>
    <w:rsid w:val="0011134B"/>
    <w:rsid w:val="00111546"/>
    <w:rsid w:val="00112F50"/>
    <w:rsid w:val="00113A23"/>
    <w:rsid w:val="00113AB8"/>
    <w:rsid w:val="00113B5E"/>
    <w:rsid w:val="00115188"/>
    <w:rsid w:val="00115B7D"/>
    <w:rsid w:val="00116C35"/>
    <w:rsid w:val="00116CF2"/>
    <w:rsid w:val="00120C9D"/>
    <w:rsid w:val="0012160C"/>
    <w:rsid w:val="00121CBA"/>
    <w:rsid w:val="001223E6"/>
    <w:rsid w:val="001233E8"/>
    <w:rsid w:val="00124D6E"/>
    <w:rsid w:val="00125BD7"/>
    <w:rsid w:val="00125D7D"/>
    <w:rsid w:val="00126834"/>
    <w:rsid w:val="00126F72"/>
    <w:rsid w:val="00127766"/>
    <w:rsid w:val="0012777D"/>
    <w:rsid w:val="001278C6"/>
    <w:rsid w:val="00127AD8"/>
    <w:rsid w:val="00130123"/>
    <w:rsid w:val="00130A49"/>
    <w:rsid w:val="0013117E"/>
    <w:rsid w:val="0013462B"/>
    <w:rsid w:val="00135A02"/>
    <w:rsid w:val="00136841"/>
    <w:rsid w:val="001377C1"/>
    <w:rsid w:val="0013795E"/>
    <w:rsid w:val="001401CD"/>
    <w:rsid w:val="00140BB8"/>
    <w:rsid w:val="0014385D"/>
    <w:rsid w:val="00144066"/>
    <w:rsid w:val="001443B8"/>
    <w:rsid w:val="001467C0"/>
    <w:rsid w:val="00150150"/>
    <w:rsid w:val="00150F5B"/>
    <w:rsid w:val="00151468"/>
    <w:rsid w:val="00151494"/>
    <w:rsid w:val="0015247E"/>
    <w:rsid w:val="001525A2"/>
    <w:rsid w:val="0015261D"/>
    <w:rsid w:val="001527E0"/>
    <w:rsid w:val="00153412"/>
    <w:rsid w:val="0015390A"/>
    <w:rsid w:val="00154B34"/>
    <w:rsid w:val="00154B8E"/>
    <w:rsid w:val="00156CFC"/>
    <w:rsid w:val="0015728A"/>
    <w:rsid w:val="0015798C"/>
    <w:rsid w:val="001609EB"/>
    <w:rsid w:val="00160A28"/>
    <w:rsid w:val="00160DF3"/>
    <w:rsid w:val="00160ED6"/>
    <w:rsid w:val="001613A8"/>
    <w:rsid w:val="001613E1"/>
    <w:rsid w:val="001614B7"/>
    <w:rsid w:val="0016369C"/>
    <w:rsid w:val="00164565"/>
    <w:rsid w:val="0016560E"/>
    <w:rsid w:val="001669D2"/>
    <w:rsid w:val="00167C75"/>
    <w:rsid w:val="001701DE"/>
    <w:rsid w:val="001704FB"/>
    <w:rsid w:val="001710E7"/>
    <w:rsid w:val="001718AE"/>
    <w:rsid w:val="0017211D"/>
    <w:rsid w:val="00174A4B"/>
    <w:rsid w:val="00174C61"/>
    <w:rsid w:val="00174E5F"/>
    <w:rsid w:val="001763CD"/>
    <w:rsid w:val="0017664F"/>
    <w:rsid w:val="00177530"/>
    <w:rsid w:val="00177A21"/>
    <w:rsid w:val="00183358"/>
    <w:rsid w:val="00183D79"/>
    <w:rsid w:val="0018415A"/>
    <w:rsid w:val="00185148"/>
    <w:rsid w:val="001856BA"/>
    <w:rsid w:val="001866CB"/>
    <w:rsid w:val="001873A6"/>
    <w:rsid w:val="0019071C"/>
    <w:rsid w:val="00195966"/>
    <w:rsid w:val="00196390"/>
    <w:rsid w:val="0019642D"/>
    <w:rsid w:val="00196AB4"/>
    <w:rsid w:val="0019702D"/>
    <w:rsid w:val="001A192A"/>
    <w:rsid w:val="001A19FD"/>
    <w:rsid w:val="001A1A16"/>
    <w:rsid w:val="001A2344"/>
    <w:rsid w:val="001A4150"/>
    <w:rsid w:val="001A4DB4"/>
    <w:rsid w:val="001A5517"/>
    <w:rsid w:val="001A58C5"/>
    <w:rsid w:val="001A6043"/>
    <w:rsid w:val="001A63D7"/>
    <w:rsid w:val="001A78E4"/>
    <w:rsid w:val="001A7E25"/>
    <w:rsid w:val="001B04D3"/>
    <w:rsid w:val="001B07BB"/>
    <w:rsid w:val="001B1B6D"/>
    <w:rsid w:val="001B1E45"/>
    <w:rsid w:val="001B630A"/>
    <w:rsid w:val="001C03B0"/>
    <w:rsid w:val="001C31C8"/>
    <w:rsid w:val="001C32E9"/>
    <w:rsid w:val="001C3DC4"/>
    <w:rsid w:val="001C439F"/>
    <w:rsid w:val="001C4B99"/>
    <w:rsid w:val="001C4DFD"/>
    <w:rsid w:val="001C5946"/>
    <w:rsid w:val="001C5A47"/>
    <w:rsid w:val="001C6D83"/>
    <w:rsid w:val="001C6F55"/>
    <w:rsid w:val="001D0242"/>
    <w:rsid w:val="001D0651"/>
    <w:rsid w:val="001D1EB8"/>
    <w:rsid w:val="001D3039"/>
    <w:rsid w:val="001D4C28"/>
    <w:rsid w:val="001D5245"/>
    <w:rsid w:val="001D5966"/>
    <w:rsid w:val="001D5BBA"/>
    <w:rsid w:val="001D7219"/>
    <w:rsid w:val="001E05C0"/>
    <w:rsid w:val="001E29F8"/>
    <w:rsid w:val="001E6DAE"/>
    <w:rsid w:val="001E7956"/>
    <w:rsid w:val="001F1E25"/>
    <w:rsid w:val="001F2101"/>
    <w:rsid w:val="001F24FD"/>
    <w:rsid w:val="001F309E"/>
    <w:rsid w:val="001F420F"/>
    <w:rsid w:val="001F489D"/>
    <w:rsid w:val="001F5E81"/>
    <w:rsid w:val="001F6E5A"/>
    <w:rsid w:val="001F7AEE"/>
    <w:rsid w:val="00200047"/>
    <w:rsid w:val="00200A56"/>
    <w:rsid w:val="00200D35"/>
    <w:rsid w:val="00201387"/>
    <w:rsid w:val="00202B93"/>
    <w:rsid w:val="00202DAD"/>
    <w:rsid w:val="00202DF1"/>
    <w:rsid w:val="00202F64"/>
    <w:rsid w:val="00203139"/>
    <w:rsid w:val="002036F8"/>
    <w:rsid w:val="00204071"/>
    <w:rsid w:val="00204F07"/>
    <w:rsid w:val="00205404"/>
    <w:rsid w:val="00206CC6"/>
    <w:rsid w:val="00206E7A"/>
    <w:rsid w:val="002073AC"/>
    <w:rsid w:val="00207416"/>
    <w:rsid w:val="002076FA"/>
    <w:rsid w:val="00207FF4"/>
    <w:rsid w:val="002104F6"/>
    <w:rsid w:val="00211C74"/>
    <w:rsid w:val="0021212E"/>
    <w:rsid w:val="00215869"/>
    <w:rsid w:val="00215AC6"/>
    <w:rsid w:val="00216025"/>
    <w:rsid w:val="00220775"/>
    <w:rsid w:val="002217B0"/>
    <w:rsid w:val="002221ED"/>
    <w:rsid w:val="0022237A"/>
    <w:rsid w:val="00222AFE"/>
    <w:rsid w:val="00222FD0"/>
    <w:rsid w:val="002233C2"/>
    <w:rsid w:val="0022376E"/>
    <w:rsid w:val="00223D58"/>
    <w:rsid w:val="002242A0"/>
    <w:rsid w:val="0022479E"/>
    <w:rsid w:val="002253A6"/>
    <w:rsid w:val="00225942"/>
    <w:rsid w:val="00226535"/>
    <w:rsid w:val="00227207"/>
    <w:rsid w:val="00227348"/>
    <w:rsid w:val="002301B1"/>
    <w:rsid w:val="00230934"/>
    <w:rsid w:val="00231831"/>
    <w:rsid w:val="0023291E"/>
    <w:rsid w:val="00232D6D"/>
    <w:rsid w:val="00233538"/>
    <w:rsid w:val="00233954"/>
    <w:rsid w:val="00233D7B"/>
    <w:rsid w:val="00234105"/>
    <w:rsid w:val="00234775"/>
    <w:rsid w:val="00234A81"/>
    <w:rsid w:val="002359F7"/>
    <w:rsid w:val="00236535"/>
    <w:rsid w:val="00236F50"/>
    <w:rsid w:val="002372BB"/>
    <w:rsid w:val="0024003D"/>
    <w:rsid w:val="00240751"/>
    <w:rsid w:val="002412B8"/>
    <w:rsid w:val="002439D3"/>
    <w:rsid w:val="00244A30"/>
    <w:rsid w:val="0024699C"/>
    <w:rsid w:val="002477E2"/>
    <w:rsid w:val="00247A37"/>
    <w:rsid w:val="0025031A"/>
    <w:rsid w:val="002514C3"/>
    <w:rsid w:val="002515FB"/>
    <w:rsid w:val="00251AAC"/>
    <w:rsid w:val="00251B8A"/>
    <w:rsid w:val="00251C18"/>
    <w:rsid w:val="00252492"/>
    <w:rsid w:val="00252D6E"/>
    <w:rsid w:val="002611DC"/>
    <w:rsid w:val="002614DE"/>
    <w:rsid w:val="00264637"/>
    <w:rsid w:val="00264BFE"/>
    <w:rsid w:val="002659BB"/>
    <w:rsid w:val="0026663C"/>
    <w:rsid w:val="00266795"/>
    <w:rsid w:val="00266F98"/>
    <w:rsid w:val="00267805"/>
    <w:rsid w:val="00267E8E"/>
    <w:rsid w:val="00270938"/>
    <w:rsid w:val="00271282"/>
    <w:rsid w:val="002722CC"/>
    <w:rsid w:val="002739A1"/>
    <w:rsid w:val="00275D82"/>
    <w:rsid w:val="002767DE"/>
    <w:rsid w:val="00276D0B"/>
    <w:rsid w:val="00276DE9"/>
    <w:rsid w:val="00281046"/>
    <w:rsid w:val="00281BEA"/>
    <w:rsid w:val="002828B9"/>
    <w:rsid w:val="002832B5"/>
    <w:rsid w:val="0028345F"/>
    <w:rsid w:val="002834C9"/>
    <w:rsid w:val="00283820"/>
    <w:rsid w:val="00283B8E"/>
    <w:rsid w:val="002849C9"/>
    <w:rsid w:val="00284ED0"/>
    <w:rsid w:val="002854C7"/>
    <w:rsid w:val="00285D55"/>
    <w:rsid w:val="00286387"/>
    <w:rsid w:val="0028702D"/>
    <w:rsid w:val="002870C3"/>
    <w:rsid w:val="002909B7"/>
    <w:rsid w:val="00290CDB"/>
    <w:rsid w:val="00290D06"/>
    <w:rsid w:val="00290D28"/>
    <w:rsid w:val="002910D7"/>
    <w:rsid w:val="002911C9"/>
    <w:rsid w:val="0029149B"/>
    <w:rsid w:val="00291949"/>
    <w:rsid w:val="002927B7"/>
    <w:rsid w:val="00292856"/>
    <w:rsid w:val="002957BB"/>
    <w:rsid w:val="0029594F"/>
    <w:rsid w:val="00297A90"/>
    <w:rsid w:val="00297C1E"/>
    <w:rsid w:val="002A04D8"/>
    <w:rsid w:val="002A0588"/>
    <w:rsid w:val="002A0AE5"/>
    <w:rsid w:val="002A26B7"/>
    <w:rsid w:val="002A60DA"/>
    <w:rsid w:val="002A68CD"/>
    <w:rsid w:val="002A6E99"/>
    <w:rsid w:val="002A6F0C"/>
    <w:rsid w:val="002A7CB7"/>
    <w:rsid w:val="002B1EFF"/>
    <w:rsid w:val="002B206B"/>
    <w:rsid w:val="002B3E6F"/>
    <w:rsid w:val="002B41C5"/>
    <w:rsid w:val="002B4280"/>
    <w:rsid w:val="002B4D12"/>
    <w:rsid w:val="002B5DEF"/>
    <w:rsid w:val="002B624D"/>
    <w:rsid w:val="002B7130"/>
    <w:rsid w:val="002B7A36"/>
    <w:rsid w:val="002C040C"/>
    <w:rsid w:val="002C07A2"/>
    <w:rsid w:val="002C2210"/>
    <w:rsid w:val="002C2691"/>
    <w:rsid w:val="002C4803"/>
    <w:rsid w:val="002C6216"/>
    <w:rsid w:val="002C744E"/>
    <w:rsid w:val="002C764E"/>
    <w:rsid w:val="002C7CCD"/>
    <w:rsid w:val="002D2505"/>
    <w:rsid w:val="002D4BC7"/>
    <w:rsid w:val="002D4CD1"/>
    <w:rsid w:val="002D6E04"/>
    <w:rsid w:val="002D6E71"/>
    <w:rsid w:val="002D7857"/>
    <w:rsid w:val="002E03A4"/>
    <w:rsid w:val="002E1640"/>
    <w:rsid w:val="002E20CD"/>
    <w:rsid w:val="002E3D41"/>
    <w:rsid w:val="002E48BE"/>
    <w:rsid w:val="002E4970"/>
    <w:rsid w:val="002E5B20"/>
    <w:rsid w:val="002E6BB0"/>
    <w:rsid w:val="002E7992"/>
    <w:rsid w:val="002F03E2"/>
    <w:rsid w:val="002F0B6E"/>
    <w:rsid w:val="002F1F16"/>
    <w:rsid w:val="002F54EA"/>
    <w:rsid w:val="002F556B"/>
    <w:rsid w:val="002F638E"/>
    <w:rsid w:val="002F6A1E"/>
    <w:rsid w:val="003011C8"/>
    <w:rsid w:val="00302287"/>
    <w:rsid w:val="0030292E"/>
    <w:rsid w:val="0030652C"/>
    <w:rsid w:val="00310FDD"/>
    <w:rsid w:val="00311239"/>
    <w:rsid w:val="00311D0F"/>
    <w:rsid w:val="0031215E"/>
    <w:rsid w:val="003129A3"/>
    <w:rsid w:val="00313025"/>
    <w:rsid w:val="00316769"/>
    <w:rsid w:val="00316C81"/>
    <w:rsid w:val="00316F2D"/>
    <w:rsid w:val="0031777A"/>
    <w:rsid w:val="00317DE5"/>
    <w:rsid w:val="003207B4"/>
    <w:rsid w:val="00320AC6"/>
    <w:rsid w:val="00322255"/>
    <w:rsid w:val="003228E9"/>
    <w:rsid w:val="0032321E"/>
    <w:rsid w:val="00325B75"/>
    <w:rsid w:val="00325EFE"/>
    <w:rsid w:val="0032699E"/>
    <w:rsid w:val="00327654"/>
    <w:rsid w:val="003305D5"/>
    <w:rsid w:val="0033109C"/>
    <w:rsid w:val="003317BE"/>
    <w:rsid w:val="00332968"/>
    <w:rsid w:val="00332A4F"/>
    <w:rsid w:val="00332EE8"/>
    <w:rsid w:val="00332F8E"/>
    <w:rsid w:val="00333C26"/>
    <w:rsid w:val="00333D2E"/>
    <w:rsid w:val="0033411F"/>
    <w:rsid w:val="00335033"/>
    <w:rsid w:val="00335811"/>
    <w:rsid w:val="003360E2"/>
    <w:rsid w:val="00337A6A"/>
    <w:rsid w:val="00341210"/>
    <w:rsid w:val="00341514"/>
    <w:rsid w:val="00341C8C"/>
    <w:rsid w:val="003427FE"/>
    <w:rsid w:val="0034315B"/>
    <w:rsid w:val="0034374A"/>
    <w:rsid w:val="00345096"/>
    <w:rsid w:val="003465DA"/>
    <w:rsid w:val="00350122"/>
    <w:rsid w:val="0035068A"/>
    <w:rsid w:val="003506C9"/>
    <w:rsid w:val="0035258F"/>
    <w:rsid w:val="00352667"/>
    <w:rsid w:val="00352B05"/>
    <w:rsid w:val="003534BD"/>
    <w:rsid w:val="00355106"/>
    <w:rsid w:val="00355211"/>
    <w:rsid w:val="003568D5"/>
    <w:rsid w:val="00356E1C"/>
    <w:rsid w:val="00357B7D"/>
    <w:rsid w:val="0036022B"/>
    <w:rsid w:val="00360232"/>
    <w:rsid w:val="003607E0"/>
    <w:rsid w:val="00361092"/>
    <w:rsid w:val="00361CA1"/>
    <w:rsid w:val="00361D56"/>
    <w:rsid w:val="00362F56"/>
    <w:rsid w:val="00363AE5"/>
    <w:rsid w:val="00364977"/>
    <w:rsid w:val="0036564A"/>
    <w:rsid w:val="00366A86"/>
    <w:rsid w:val="00366B72"/>
    <w:rsid w:val="00371806"/>
    <w:rsid w:val="003731FD"/>
    <w:rsid w:val="00373336"/>
    <w:rsid w:val="00373AF9"/>
    <w:rsid w:val="00375354"/>
    <w:rsid w:val="003753B3"/>
    <w:rsid w:val="00377CE0"/>
    <w:rsid w:val="0038163C"/>
    <w:rsid w:val="00381919"/>
    <w:rsid w:val="00381EF2"/>
    <w:rsid w:val="0038237B"/>
    <w:rsid w:val="0038240D"/>
    <w:rsid w:val="0038275D"/>
    <w:rsid w:val="00384C2A"/>
    <w:rsid w:val="003854DB"/>
    <w:rsid w:val="00385891"/>
    <w:rsid w:val="00385C85"/>
    <w:rsid w:val="00385F94"/>
    <w:rsid w:val="00387023"/>
    <w:rsid w:val="00387171"/>
    <w:rsid w:val="00387EC4"/>
    <w:rsid w:val="00393AC1"/>
    <w:rsid w:val="00393CCC"/>
    <w:rsid w:val="003943B8"/>
    <w:rsid w:val="00394DC7"/>
    <w:rsid w:val="003961E7"/>
    <w:rsid w:val="00396A4B"/>
    <w:rsid w:val="00397758"/>
    <w:rsid w:val="003A0008"/>
    <w:rsid w:val="003A17F4"/>
    <w:rsid w:val="003A1D65"/>
    <w:rsid w:val="003A2643"/>
    <w:rsid w:val="003A3AF6"/>
    <w:rsid w:val="003A40C2"/>
    <w:rsid w:val="003A4181"/>
    <w:rsid w:val="003A50BF"/>
    <w:rsid w:val="003A5A35"/>
    <w:rsid w:val="003A6B32"/>
    <w:rsid w:val="003A6D8D"/>
    <w:rsid w:val="003B0E90"/>
    <w:rsid w:val="003B124F"/>
    <w:rsid w:val="003B1C99"/>
    <w:rsid w:val="003B210E"/>
    <w:rsid w:val="003B29D4"/>
    <w:rsid w:val="003B3D26"/>
    <w:rsid w:val="003B4ACE"/>
    <w:rsid w:val="003B56EF"/>
    <w:rsid w:val="003B5916"/>
    <w:rsid w:val="003B7763"/>
    <w:rsid w:val="003C1106"/>
    <w:rsid w:val="003C1F34"/>
    <w:rsid w:val="003C27FD"/>
    <w:rsid w:val="003C2C26"/>
    <w:rsid w:val="003C3AE2"/>
    <w:rsid w:val="003C4159"/>
    <w:rsid w:val="003C4BE5"/>
    <w:rsid w:val="003C4F96"/>
    <w:rsid w:val="003C6365"/>
    <w:rsid w:val="003C66FF"/>
    <w:rsid w:val="003C7430"/>
    <w:rsid w:val="003C7E86"/>
    <w:rsid w:val="003D06D0"/>
    <w:rsid w:val="003D2A34"/>
    <w:rsid w:val="003D2D38"/>
    <w:rsid w:val="003D312E"/>
    <w:rsid w:val="003D3529"/>
    <w:rsid w:val="003D3631"/>
    <w:rsid w:val="003D3996"/>
    <w:rsid w:val="003D3EF4"/>
    <w:rsid w:val="003D4085"/>
    <w:rsid w:val="003D547A"/>
    <w:rsid w:val="003D58B1"/>
    <w:rsid w:val="003D5FF1"/>
    <w:rsid w:val="003D62DB"/>
    <w:rsid w:val="003D68BD"/>
    <w:rsid w:val="003E13A7"/>
    <w:rsid w:val="003E27C3"/>
    <w:rsid w:val="003E7B03"/>
    <w:rsid w:val="003F03CC"/>
    <w:rsid w:val="003F06E8"/>
    <w:rsid w:val="003F0C88"/>
    <w:rsid w:val="003F2E01"/>
    <w:rsid w:val="003F63A0"/>
    <w:rsid w:val="003F6B9C"/>
    <w:rsid w:val="003F6EE2"/>
    <w:rsid w:val="003F7750"/>
    <w:rsid w:val="004001DE"/>
    <w:rsid w:val="00401517"/>
    <w:rsid w:val="00401E86"/>
    <w:rsid w:val="00401E90"/>
    <w:rsid w:val="00402CD8"/>
    <w:rsid w:val="004031FD"/>
    <w:rsid w:val="00403921"/>
    <w:rsid w:val="00403E98"/>
    <w:rsid w:val="00404737"/>
    <w:rsid w:val="00404C0D"/>
    <w:rsid w:val="00404DE0"/>
    <w:rsid w:val="004056FF"/>
    <w:rsid w:val="004063D9"/>
    <w:rsid w:val="00406C0C"/>
    <w:rsid w:val="00406F15"/>
    <w:rsid w:val="00407C97"/>
    <w:rsid w:val="0041009B"/>
    <w:rsid w:val="00411C62"/>
    <w:rsid w:val="0041210D"/>
    <w:rsid w:val="00413058"/>
    <w:rsid w:val="00413218"/>
    <w:rsid w:val="004141CB"/>
    <w:rsid w:val="00414D81"/>
    <w:rsid w:val="0041672A"/>
    <w:rsid w:val="00416B3E"/>
    <w:rsid w:val="004210B8"/>
    <w:rsid w:val="0042296C"/>
    <w:rsid w:val="00423D4E"/>
    <w:rsid w:val="00423F0E"/>
    <w:rsid w:val="00423F67"/>
    <w:rsid w:val="00424AE2"/>
    <w:rsid w:val="00425938"/>
    <w:rsid w:val="0042637A"/>
    <w:rsid w:val="00426FF4"/>
    <w:rsid w:val="0042741C"/>
    <w:rsid w:val="00427553"/>
    <w:rsid w:val="004331E5"/>
    <w:rsid w:val="004334FF"/>
    <w:rsid w:val="004344C6"/>
    <w:rsid w:val="0044048B"/>
    <w:rsid w:val="004409EB"/>
    <w:rsid w:val="0044135B"/>
    <w:rsid w:val="00442351"/>
    <w:rsid w:val="004427A5"/>
    <w:rsid w:val="00442D67"/>
    <w:rsid w:val="00443325"/>
    <w:rsid w:val="00443BED"/>
    <w:rsid w:val="00444038"/>
    <w:rsid w:val="004447BA"/>
    <w:rsid w:val="00447794"/>
    <w:rsid w:val="0044783C"/>
    <w:rsid w:val="00450A12"/>
    <w:rsid w:val="0045182D"/>
    <w:rsid w:val="00451A22"/>
    <w:rsid w:val="0045267C"/>
    <w:rsid w:val="00453E2A"/>
    <w:rsid w:val="00453E79"/>
    <w:rsid w:val="004545CB"/>
    <w:rsid w:val="00455A94"/>
    <w:rsid w:val="004576E2"/>
    <w:rsid w:val="00460653"/>
    <w:rsid w:val="00461DAC"/>
    <w:rsid w:val="00462C89"/>
    <w:rsid w:val="00464469"/>
    <w:rsid w:val="00464994"/>
    <w:rsid w:val="00464A19"/>
    <w:rsid w:val="0046551C"/>
    <w:rsid w:val="00467A64"/>
    <w:rsid w:val="004702B5"/>
    <w:rsid w:val="00474AB3"/>
    <w:rsid w:val="004775BA"/>
    <w:rsid w:val="0047776F"/>
    <w:rsid w:val="00477FD2"/>
    <w:rsid w:val="00482E77"/>
    <w:rsid w:val="00483C4C"/>
    <w:rsid w:val="00484113"/>
    <w:rsid w:val="004856C0"/>
    <w:rsid w:val="00491A8B"/>
    <w:rsid w:val="004935CF"/>
    <w:rsid w:val="004967CB"/>
    <w:rsid w:val="00496AFA"/>
    <w:rsid w:val="004A1C90"/>
    <w:rsid w:val="004A26BC"/>
    <w:rsid w:val="004A2D32"/>
    <w:rsid w:val="004A463F"/>
    <w:rsid w:val="004A4AF2"/>
    <w:rsid w:val="004A4CB4"/>
    <w:rsid w:val="004A582E"/>
    <w:rsid w:val="004A5F0C"/>
    <w:rsid w:val="004A69C2"/>
    <w:rsid w:val="004A7FEE"/>
    <w:rsid w:val="004B0051"/>
    <w:rsid w:val="004B097F"/>
    <w:rsid w:val="004B0F2F"/>
    <w:rsid w:val="004B16DD"/>
    <w:rsid w:val="004B2168"/>
    <w:rsid w:val="004B349A"/>
    <w:rsid w:val="004B36EF"/>
    <w:rsid w:val="004B3BFB"/>
    <w:rsid w:val="004B4F01"/>
    <w:rsid w:val="004B7927"/>
    <w:rsid w:val="004C12F5"/>
    <w:rsid w:val="004C23A8"/>
    <w:rsid w:val="004C30A2"/>
    <w:rsid w:val="004C499F"/>
    <w:rsid w:val="004C59A0"/>
    <w:rsid w:val="004C796D"/>
    <w:rsid w:val="004C7DFB"/>
    <w:rsid w:val="004D0AB1"/>
    <w:rsid w:val="004D0DD1"/>
    <w:rsid w:val="004D1640"/>
    <w:rsid w:val="004D2738"/>
    <w:rsid w:val="004D3522"/>
    <w:rsid w:val="004D3D43"/>
    <w:rsid w:val="004D4433"/>
    <w:rsid w:val="004D4673"/>
    <w:rsid w:val="004D49FA"/>
    <w:rsid w:val="004D511B"/>
    <w:rsid w:val="004D63BC"/>
    <w:rsid w:val="004D6702"/>
    <w:rsid w:val="004D6DBE"/>
    <w:rsid w:val="004D7077"/>
    <w:rsid w:val="004D7107"/>
    <w:rsid w:val="004D7599"/>
    <w:rsid w:val="004D7C86"/>
    <w:rsid w:val="004E0240"/>
    <w:rsid w:val="004E1B4E"/>
    <w:rsid w:val="004E25FB"/>
    <w:rsid w:val="004E3A2D"/>
    <w:rsid w:val="004E4A66"/>
    <w:rsid w:val="004E5EBB"/>
    <w:rsid w:val="004E625D"/>
    <w:rsid w:val="004E7F0B"/>
    <w:rsid w:val="004F0C98"/>
    <w:rsid w:val="004F0CFC"/>
    <w:rsid w:val="004F1B58"/>
    <w:rsid w:val="004F77F1"/>
    <w:rsid w:val="004F7F09"/>
    <w:rsid w:val="004F7FF9"/>
    <w:rsid w:val="005005A8"/>
    <w:rsid w:val="0050141F"/>
    <w:rsid w:val="00502206"/>
    <w:rsid w:val="0050230B"/>
    <w:rsid w:val="00502EFF"/>
    <w:rsid w:val="00503AC3"/>
    <w:rsid w:val="005062C7"/>
    <w:rsid w:val="005067A2"/>
    <w:rsid w:val="00507348"/>
    <w:rsid w:val="005076B6"/>
    <w:rsid w:val="005100C1"/>
    <w:rsid w:val="00511368"/>
    <w:rsid w:val="005113AD"/>
    <w:rsid w:val="00511C45"/>
    <w:rsid w:val="005124FD"/>
    <w:rsid w:val="00512A2E"/>
    <w:rsid w:val="00512D94"/>
    <w:rsid w:val="0051370B"/>
    <w:rsid w:val="0051373A"/>
    <w:rsid w:val="005139AA"/>
    <w:rsid w:val="005145EE"/>
    <w:rsid w:val="00514624"/>
    <w:rsid w:val="005157B4"/>
    <w:rsid w:val="00516840"/>
    <w:rsid w:val="00516A3C"/>
    <w:rsid w:val="005202C4"/>
    <w:rsid w:val="005212EA"/>
    <w:rsid w:val="00521705"/>
    <w:rsid w:val="005229B2"/>
    <w:rsid w:val="00522B45"/>
    <w:rsid w:val="00523447"/>
    <w:rsid w:val="005245EE"/>
    <w:rsid w:val="00525E0C"/>
    <w:rsid w:val="00530124"/>
    <w:rsid w:val="00530465"/>
    <w:rsid w:val="005309C1"/>
    <w:rsid w:val="005315DA"/>
    <w:rsid w:val="0053238B"/>
    <w:rsid w:val="00532A46"/>
    <w:rsid w:val="00536403"/>
    <w:rsid w:val="00537904"/>
    <w:rsid w:val="00541DCC"/>
    <w:rsid w:val="00543226"/>
    <w:rsid w:val="005459A4"/>
    <w:rsid w:val="00546E60"/>
    <w:rsid w:val="00551783"/>
    <w:rsid w:val="00551CEC"/>
    <w:rsid w:val="00554549"/>
    <w:rsid w:val="00554651"/>
    <w:rsid w:val="00556DDC"/>
    <w:rsid w:val="00557FE0"/>
    <w:rsid w:val="005605BF"/>
    <w:rsid w:val="00560712"/>
    <w:rsid w:val="00561A1F"/>
    <w:rsid w:val="0056297D"/>
    <w:rsid w:val="00563A9C"/>
    <w:rsid w:val="00563E78"/>
    <w:rsid w:val="00564463"/>
    <w:rsid w:val="005667F8"/>
    <w:rsid w:val="00567156"/>
    <w:rsid w:val="00570670"/>
    <w:rsid w:val="00570E44"/>
    <w:rsid w:val="0057329B"/>
    <w:rsid w:val="0058014B"/>
    <w:rsid w:val="005805E6"/>
    <w:rsid w:val="005809F7"/>
    <w:rsid w:val="00580D91"/>
    <w:rsid w:val="005827D9"/>
    <w:rsid w:val="00582ECA"/>
    <w:rsid w:val="00584ACB"/>
    <w:rsid w:val="00585937"/>
    <w:rsid w:val="0058613B"/>
    <w:rsid w:val="00590C16"/>
    <w:rsid w:val="00590EDE"/>
    <w:rsid w:val="00590F43"/>
    <w:rsid w:val="00591344"/>
    <w:rsid w:val="00592775"/>
    <w:rsid w:val="00593D34"/>
    <w:rsid w:val="005948D6"/>
    <w:rsid w:val="005970D4"/>
    <w:rsid w:val="00597903"/>
    <w:rsid w:val="005A013A"/>
    <w:rsid w:val="005A14A0"/>
    <w:rsid w:val="005A46F3"/>
    <w:rsid w:val="005A4803"/>
    <w:rsid w:val="005A51B4"/>
    <w:rsid w:val="005A51E2"/>
    <w:rsid w:val="005A5532"/>
    <w:rsid w:val="005A6CBF"/>
    <w:rsid w:val="005A7769"/>
    <w:rsid w:val="005A7A29"/>
    <w:rsid w:val="005A7F85"/>
    <w:rsid w:val="005B0318"/>
    <w:rsid w:val="005B0E74"/>
    <w:rsid w:val="005B10F8"/>
    <w:rsid w:val="005B1884"/>
    <w:rsid w:val="005B235E"/>
    <w:rsid w:val="005B24DA"/>
    <w:rsid w:val="005B263A"/>
    <w:rsid w:val="005B2917"/>
    <w:rsid w:val="005B36DA"/>
    <w:rsid w:val="005B3BAD"/>
    <w:rsid w:val="005B3E38"/>
    <w:rsid w:val="005B4853"/>
    <w:rsid w:val="005B666D"/>
    <w:rsid w:val="005B72B7"/>
    <w:rsid w:val="005B7743"/>
    <w:rsid w:val="005C0219"/>
    <w:rsid w:val="005C2167"/>
    <w:rsid w:val="005C2F44"/>
    <w:rsid w:val="005C3ACC"/>
    <w:rsid w:val="005C3C08"/>
    <w:rsid w:val="005C3D95"/>
    <w:rsid w:val="005C4708"/>
    <w:rsid w:val="005C6BF4"/>
    <w:rsid w:val="005C7076"/>
    <w:rsid w:val="005C754F"/>
    <w:rsid w:val="005C7A97"/>
    <w:rsid w:val="005D0C3F"/>
    <w:rsid w:val="005D2DC5"/>
    <w:rsid w:val="005D3D45"/>
    <w:rsid w:val="005D44CE"/>
    <w:rsid w:val="005D4B79"/>
    <w:rsid w:val="005D5589"/>
    <w:rsid w:val="005D5702"/>
    <w:rsid w:val="005D5EC4"/>
    <w:rsid w:val="005D5FE4"/>
    <w:rsid w:val="005D672E"/>
    <w:rsid w:val="005D6D83"/>
    <w:rsid w:val="005D708F"/>
    <w:rsid w:val="005E1BB7"/>
    <w:rsid w:val="005E3355"/>
    <w:rsid w:val="005E5325"/>
    <w:rsid w:val="005E57E4"/>
    <w:rsid w:val="005E58E6"/>
    <w:rsid w:val="005E5A05"/>
    <w:rsid w:val="005E6549"/>
    <w:rsid w:val="005E6B4A"/>
    <w:rsid w:val="005E7C99"/>
    <w:rsid w:val="005E7DEA"/>
    <w:rsid w:val="005F0C11"/>
    <w:rsid w:val="005F0DE9"/>
    <w:rsid w:val="005F13A0"/>
    <w:rsid w:val="005F1533"/>
    <w:rsid w:val="005F26A4"/>
    <w:rsid w:val="005F382E"/>
    <w:rsid w:val="005F6807"/>
    <w:rsid w:val="0060057B"/>
    <w:rsid w:val="00600941"/>
    <w:rsid w:val="006009B2"/>
    <w:rsid w:val="0060188C"/>
    <w:rsid w:val="00601B8F"/>
    <w:rsid w:val="0060213E"/>
    <w:rsid w:val="006021CD"/>
    <w:rsid w:val="00602562"/>
    <w:rsid w:val="00602F2C"/>
    <w:rsid w:val="00603207"/>
    <w:rsid w:val="00603AB4"/>
    <w:rsid w:val="0060472D"/>
    <w:rsid w:val="006053F3"/>
    <w:rsid w:val="0060552C"/>
    <w:rsid w:val="0060606F"/>
    <w:rsid w:val="006104BA"/>
    <w:rsid w:val="00610A69"/>
    <w:rsid w:val="00611462"/>
    <w:rsid w:val="00612081"/>
    <w:rsid w:val="00612F38"/>
    <w:rsid w:val="006130BE"/>
    <w:rsid w:val="006155E4"/>
    <w:rsid w:val="00615E49"/>
    <w:rsid w:val="006161E2"/>
    <w:rsid w:val="00616B71"/>
    <w:rsid w:val="00616BC3"/>
    <w:rsid w:val="0062140E"/>
    <w:rsid w:val="00621CDF"/>
    <w:rsid w:val="00621D5A"/>
    <w:rsid w:val="0062254A"/>
    <w:rsid w:val="00622D73"/>
    <w:rsid w:val="006234C1"/>
    <w:rsid w:val="0062391F"/>
    <w:rsid w:val="00624F6F"/>
    <w:rsid w:val="00625FC5"/>
    <w:rsid w:val="00627939"/>
    <w:rsid w:val="00627CE2"/>
    <w:rsid w:val="00627D01"/>
    <w:rsid w:val="006314FE"/>
    <w:rsid w:val="00631A2C"/>
    <w:rsid w:val="00632D64"/>
    <w:rsid w:val="00633782"/>
    <w:rsid w:val="00634A31"/>
    <w:rsid w:val="00634DB7"/>
    <w:rsid w:val="0063773E"/>
    <w:rsid w:val="006401CF"/>
    <w:rsid w:val="00641038"/>
    <w:rsid w:val="006419E0"/>
    <w:rsid w:val="0064384B"/>
    <w:rsid w:val="00643965"/>
    <w:rsid w:val="00643A6E"/>
    <w:rsid w:val="006442C1"/>
    <w:rsid w:val="006461B9"/>
    <w:rsid w:val="00647E26"/>
    <w:rsid w:val="0065016F"/>
    <w:rsid w:val="0065033C"/>
    <w:rsid w:val="006504AB"/>
    <w:rsid w:val="00650958"/>
    <w:rsid w:val="00650E1C"/>
    <w:rsid w:val="006514A0"/>
    <w:rsid w:val="00651EB9"/>
    <w:rsid w:val="006526E7"/>
    <w:rsid w:val="006537B3"/>
    <w:rsid w:val="00653E70"/>
    <w:rsid w:val="00657833"/>
    <w:rsid w:val="0066047D"/>
    <w:rsid w:val="006620F8"/>
    <w:rsid w:val="006636C7"/>
    <w:rsid w:val="006638BF"/>
    <w:rsid w:val="00666A9B"/>
    <w:rsid w:val="00667B1F"/>
    <w:rsid w:val="00667C91"/>
    <w:rsid w:val="00671762"/>
    <w:rsid w:val="00672F09"/>
    <w:rsid w:val="00673164"/>
    <w:rsid w:val="0067392B"/>
    <w:rsid w:val="00674E63"/>
    <w:rsid w:val="006755A1"/>
    <w:rsid w:val="00675DAF"/>
    <w:rsid w:val="0067769C"/>
    <w:rsid w:val="00680AC9"/>
    <w:rsid w:val="006819B2"/>
    <w:rsid w:val="0068226E"/>
    <w:rsid w:val="00682DB4"/>
    <w:rsid w:val="006839E7"/>
    <w:rsid w:val="00684D44"/>
    <w:rsid w:val="006901DE"/>
    <w:rsid w:val="006904AB"/>
    <w:rsid w:val="006911D3"/>
    <w:rsid w:val="00694A09"/>
    <w:rsid w:val="00694C64"/>
    <w:rsid w:val="00694C7B"/>
    <w:rsid w:val="00694E99"/>
    <w:rsid w:val="0069507C"/>
    <w:rsid w:val="006957AA"/>
    <w:rsid w:val="00696992"/>
    <w:rsid w:val="00697A72"/>
    <w:rsid w:val="006A0B61"/>
    <w:rsid w:val="006A13D0"/>
    <w:rsid w:val="006A1789"/>
    <w:rsid w:val="006A1B4F"/>
    <w:rsid w:val="006A21FD"/>
    <w:rsid w:val="006A4F83"/>
    <w:rsid w:val="006A5054"/>
    <w:rsid w:val="006A6FDA"/>
    <w:rsid w:val="006A7C1C"/>
    <w:rsid w:val="006A7DEC"/>
    <w:rsid w:val="006B014B"/>
    <w:rsid w:val="006B1C7D"/>
    <w:rsid w:val="006B2729"/>
    <w:rsid w:val="006B38DA"/>
    <w:rsid w:val="006B4600"/>
    <w:rsid w:val="006B515C"/>
    <w:rsid w:val="006B5A93"/>
    <w:rsid w:val="006B6003"/>
    <w:rsid w:val="006B6292"/>
    <w:rsid w:val="006B79CE"/>
    <w:rsid w:val="006C018D"/>
    <w:rsid w:val="006C23EA"/>
    <w:rsid w:val="006C2551"/>
    <w:rsid w:val="006C2676"/>
    <w:rsid w:val="006C33E2"/>
    <w:rsid w:val="006C34D7"/>
    <w:rsid w:val="006C36CF"/>
    <w:rsid w:val="006C3DC3"/>
    <w:rsid w:val="006C4407"/>
    <w:rsid w:val="006C492E"/>
    <w:rsid w:val="006C4C0E"/>
    <w:rsid w:val="006C5D26"/>
    <w:rsid w:val="006C60AD"/>
    <w:rsid w:val="006C6AFC"/>
    <w:rsid w:val="006C7008"/>
    <w:rsid w:val="006C7F79"/>
    <w:rsid w:val="006D10BA"/>
    <w:rsid w:val="006D18BA"/>
    <w:rsid w:val="006D20F4"/>
    <w:rsid w:val="006D28DA"/>
    <w:rsid w:val="006D2A20"/>
    <w:rsid w:val="006D3312"/>
    <w:rsid w:val="006D4EE2"/>
    <w:rsid w:val="006D4F02"/>
    <w:rsid w:val="006D63A4"/>
    <w:rsid w:val="006D6D11"/>
    <w:rsid w:val="006D7C85"/>
    <w:rsid w:val="006D7CD2"/>
    <w:rsid w:val="006E0602"/>
    <w:rsid w:val="006E0F40"/>
    <w:rsid w:val="006E2734"/>
    <w:rsid w:val="006E301C"/>
    <w:rsid w:val="006E3A91"/>
    <w:rsid w:val="006E45E3"/>
    <w:rsid w:val="006E50E5"/>
    <w:rsid w:val="006E53E5"/>
    <w:rsid w:val="006E67CA"/>
    <w:rsid w:val="006E7DA5"/>
    <w:rsid w:val="006F0166"/>
    <w:rsid w:val="006F164C"/>
    <w:rsid w:val="006F24A8"/>
    <w:rsid w:val="006F2895"/>
    <w:rsid w:val="006F3858"/>
    <w:rsid w:val="006F3B8E"/>
    <w:rsid w:val="006F4A02"/>
    <w:rsid w:val="006F4DC3"/>
    <w:rsid w:val="006F5AA7"/>
    <w:rsid w:val="006F65E5"/>
    <w:rsid w:val="006F7E58"/>
    <w:rsid w:val="007001BE"/>
    <w:rsid w:val="00700318"/>
    <w:rsid w:val="00702D98"/>
    <w:rsid w:val="007041C8"/>
    <w:rsid w:val="00704256"/>
    <w:rsid w:val="007052FC"/>
    <w:rsid w:val="00705EAD"/>
    <w:rsid w:val="00706AD6"/>
    <w:rsid w:val="00707585"/>
    <w:rsid w:val="007075E8"/>
    <w:rsid w:val="00711501"/>
    <w:rsid w:val="00711A07"/>
    <w:rsid w:val="0071284E"/>
    <w:rsid w:val="00712E40"/>
    <w:rsid w:val="00713F24"/>
    <w:rsid w:val="00715C8A"/>
    <w:rsid w:val="007167E4"/>
    <w:rsid w:val="00716AC6"/>
    <w:rsid w:val="00717B6E"/>
    <w:rsid w:val="007208DC"/>
    <w:rsid w:val="00720E8D"/>
    <w:rsid w:val="00721653"/>
    <w:rsid w:val="00721A9A"/>
    <w:rsid w:val="00721BB5"/>
    <w:rsid w:val="007230BF"/>
    <w:rsid w:val="00723613"/>
    <w:rsid w:val="007252D3"/>
    <w:rsid w:val="0072565E"/>
    <w:rsid w:val="00727320"/>
    <w:rsid w:val="007316BD"/>
    <w:rsid w:val="007318CF"/>
    <w:rsid w:val="007323B6"/>
    <w:rsid w:val="00733DDE"/>
    <w:rsid w:val="00734AAD"/>
    <w:rsid w:val="00734F7B"/>
    <w:rsid w:val="007355D2"/>
    <w:rsid w:val="00736134"/>
    <w:rsid w:val="00736B8F"/>
    <w:rsid w:val="00736E0E"/>
    <w:rsid w:val="0073702C"/>
    <w:rsid w:val="007370D6"/>
    <w:rsid w:val="00737322"/>
    <w:rsid w:val="00737686"/>
    <w:rsid w:val="00737EA7"/>
    <w:rsid w:val="00740BE4"/>
    <w:rsid w:val="00742F4B"/>
    <w:rsid w:val="00744C5B"/>
    <w:rsid w:val="0074583B"/>
    <w:rsid w:val="00745CF9"/>
    <w:rsid w:val="0074736A"/>
    <w:rsid w:val="0074797D"/>
    <w:rsid w:val="00750780"/>
    <w:rsid w:val="00751495"/>
    <w:rsid w:val="0075322C"/>
    <w:rsid w:val="00753976"/>
    <w:rsid w:val="0075524C"/>
    <w:rsid w:val="007554AE"/>
    <w:rsid w:val="0075550B"/>
    <w:rsid w:val="007557AF"/>
    <w:rsid w:val="00755D56"/>
    <w:rsid w:val="00760EAB"/>
    <w:rsid w:val="00760F7F"/>
    <w:rsid w:val="00761938"/>
    <w:rsid w:val="00761B8D"/>
    <w:rsid w:val="00761F11"/>
    <w:rsid w:val="00761F51"/>
    <w:rsid w:val="00762C15"/>
    <w:rsid w:val="00762C66"/>
    <w:rsid w:val="00764172"/>
    <w:rsid w:val="00765423"/>
    <w:rsid w:val="00765605"/>
    <w:rsid w:val="007674D9"/>
    <w:rsid w:val="00770880"/>
    <w:rsid w:val="0077101F"/>
    <w:rsid w:val="00771D2C"/>
    <w:rsid w:val="007721DB"/>
    <w:rsid w:val="00772553"/>
    <w:rsid w:val="0077336C"/>
    <w:rsid w:val="00773FE9"/>
    <w:rsid w:val="007747EC"/>
    <w:rsid w:val="00774881"/>
    <w:rsid w:val="007759CB"/>
    <w:rsid w:val="0077604C"/>
    <w:rsid w:val="00776ADB"/>
    <w:rsid w:val="00777538"/>
    <w:rsid w:val="00780C31"/>
    <w:rsid w:val="00781336"/>
    <w:rsid w:val="00782201"/>
    <w:rsid w:val="0078220C"/>
    <w:rsid w:val="00785412"/>
    <w:rsid w:val="00785E49"/>
    <w:rsid w:val="00790795"/>
    <w:rsid w:val="00790B94"/>
    <w:rsid w:val="00792182"/>
    <w:rsid w:val="0079357E"/>
    <w:rsid w:val="007939DD"/>
    <w:rsid w:val="00793EF5"/>
    <w:rsid w:val="0079540A"/>
    <w:rsid w:val="007958BC"/>
    <w:rsid w:val="0079597E"/>
    <w:rsid w:val="007959BF"/>
    <w:rsid w:val="007967EC"/>
    <w:rsid w:val="00797998"/>
    <w:rsid w:val="007A1DFA"/>
    <w:rsid w:val="007A2F41"/>
    <w:rsid w:val="007A3336"/>
    <w:rsid w:val="007A3B63"/>
    <w:rsid w:val="007A3EAB"/>
    <w:rsid w:val="007A410B"/>
    <w:rsid w:val="007A6D74"/>
    <w:rsid w:val="007A75D0"/>
    <w:rsid w:val="007B0186"/>
    <w:rsid w:val="007B1E26"/>
    <w:rsid w:val="007B26F5"/>
    <w:rsid w:val="007B2D3D"/>
    <w:rsid w:val="007B392A"/>
    <w:rsid w:val="007B53EA"/>
    <w:rsid w:val="007B66A1"/>
    <w:rsid w:val="007C193B"/>
    <w:rsid w:val="007C4EAE"/>
    <w:rsid w:val="007C752D"/>
    <w:rsid w:val="007D2250"/>
    <w:rsid w:val="007D2982"/>
    <w:rsid w:val="007D5BA8"/>
    <w:rsid w:val="007D5C2B"/>
    <w:rsid w:val="007D6899"/>
    <w:rsid w:val="007E146B"/>
    <w:rsid w:val="007E1C9E"/>
    <w:rsid w:val="007E20A2"/>
    <w:rsid w:val="007E229F"/>
    <w:rsid w:val="007E3AC8"/>
    <w:rsid w:val="007E3D0D"/>
    <w:rsid w:val="007E3E1C"/>
    <w:rsid w:val="007E45A2"/>
    <w:rsid w:val="007E463D"/>
    <w:rsid w:val="007E533B"/>
    <w:rsid w:val="007E6334"/>
    <w:rsid w:val="007E6990"/>
    <w:rsid w:val="007E709D"/>
    <w:rsid w:val="007E79C1"/>
    <w:rsid w:val="007F04FC"/>
    <w:rsid w:val="007F137E"/>
    <w:rsid w:val="007F38A0"/>
    <w:rsid w:val="007F3964"/>
    <w:rsid w:val="007F54AA"/>
    <w:rsid w:val="007F6835"/>
    <w:rsid w:val="007F6980"/>
    <w:rsid w:val="007F739F"/>
    <w:rsid w:val="007F7AF9"/>
    <w:rsid w:val="0080011C"/>
    <w:rsid w:val="00800D00"/>
    <w:rsid w:val="00800E7D"/>
    <w:rsid w:val="0080120D"/>
    <w:rsid w:val="00801AF0"/>
    <w:rsid w:val="00801B00"/>
    <w:rsid w:val="00802287"/>
    <w:rsid w:val="00802558"/>
    <w:rsid w:val="00803E7E"/>
    <w:rsid w:val="0080433F"/>
    <w:rsid w:val="008050A6"/>
    <w:rsid w:val="00805514"/>
    <w:rsid w:val="00805531"/>
    <w:rsid w:val="008056B7"/>
    <w:rsid w:val="00806358"/>
    <w:rsid w:val="0080642E"/>
    <w:rsid w:val="00806E2B"/>
    <w:rsid w:val="00810D99"/>
    <w:rsid w:val="00811CD9"/>
    <w:rsid w:val="00812A22"/>
    <w:rsid w:val="0081429B"/>
    <w:rsid w:val="00816026"/>
    <w:rsid w:val="008162F4"/>
    <w:rsid w:val="00817031"/>
    <w:rsid w:val="00817E55"/>
    <w:rsid w:val="008202F4"/>
    <w:rsid w:val="00821779"/>
    <w:rsid w:val="00825DEF"/>
    <w:rsid w:val="008260DA"/>
    <w:rsid w:val="0082679F"/>
    <w:rsid w:val="00827C19"/>
    <w:rsid w:val="0083019C"/>
    <w:rsid w:val="00835D86"/>
    <w:rsid w:val="008373B7"/>
    <w:rsid w:val="008374FB"/>
    <w:rsid w:val="00837672"/>
    <w:rsid w:val="00837D1C"/>
    <w:rsid w:val="00840073"/>
    <w:rsid w:val="0084295C"/>
    <w:rsid w:val="00843F26"/>
    <w:rsid w:val="008449C1"/>
    <w:rsid w:val="00844D3D"/>
    <w:rsid w:val="00845320"/>
    <w:rsid w:val="0084605E"/>
    <w:rsid w:val="0084795B"/>
    <w:rsid w:val="0084799B"/>
    <w:rsid w:val="008506F1"/>
    <w:rsid w:val="00850DBC"/>
    <w:rsid w:val="00851D1B"/>
    <w:rsid w:val="00851D65"/>
    <w:rsid w:val="00852228"/>
    <w:rsid w:val="00852DB5"/>
    <w:rsid w:val="00853139"/>
    <w:rsid w:val="008543AB"/>
    <w:rsid w:val="00854D4E"/>
    <w:rsid w:val="008612A7"/>
    <w:rsid w:val="00861313"/>
    <w:rsid w:val="00862010"/>
    <w:rsid w:val="00863AAB"/>
    <w:rsid w:val="008641F9"/>
    <w:rsid w:val="00864A45"/>
    <w:rsid w:val="00864B75"/>
    <w:rsid w:val="00864DF5"/>
    <w:rsid w:val="0086547A"/>
    <w:rsid w:val="008654BF"/>
    <w:rsid w:val="00867DA9"/>
    <w:rsid w:val="008726D2"/>
    <w:rsid w:val="0087290B"/>
    <w:rsid w:val="00873EA6"/>
    <w:rsid w:val="00873EEA"/>
    <w:rsid w:val="00875CFC"/>
    <w:rsid w:val="00876C2C"/>
    <w:rsid w:val="00877B36"/>
    <w:rsid w:val="00881C9F"/>
    <w:rsid w:val="00881F14"/>
    <w:rsid w:val="00882740"/>
    <w:rsid w:val="00883577"/>
    <w:rsid w:val="00884411"/>
    <w:rsid w:val="00887729"/>
    <w:rsid w:val="00891B85"/>
    <w:rsid w:val="00892692"/>
    <w:rsid w:val="00892758"/>
    <w:rsid w:val="00892A6D"/>
    <w:rsid w:val="0089316E"/>
    <w:rsid w:val="00893327"/>
    <w:rsid w:val="0089355B"/>
    <w:rsid w:val="008944D9"/>
    <w:rsid w:val="00894A6E"/>
    <w:rsid w:val="0089513B"/>
    <w:rsid w:val="00895A89"/>
    <w:rsid w:val="00896119"/>
    <w:rsid w:val="00896450"/>
    <w:rsid w:val="008967F0"/>
    <w:rsid w:val="008A1F83"/>
    <w:rsid w:val="008A2F19"/>
    <w:rsid w:val="008A3177"/>
    <w:rsid w:val="008A3191"/>
    <w:rsid w:val="008A42E8"/>
    <w:rsid w:val="008A54A7"/>
    <w:rsid w:val="008A613D"/>
    <w:rsid w:val="008A6462"/>
    <w:rsid w:val="008A652C"/>
    <w:rsid w:val="008A6911"/>
    <w:rsid w:val="008A6D49"/>
    <w:rsid w:val="008A718B"/>
    <w:rsid w:val="008B1484"/>
    <w:rsid w:val="008B330F"/>
    <w:rsid w:val="008B3387"/>
    <w:rsid w:val="008B5DA7"/>
    <w:rsid w:val="008B7681"/>
    <w:rsid w:val="008B7CBD"/>
    <w:rsid w:val="008C0290"/>
    <w:rsid w:val="008C182E"/>
    <w:rsid w:val="008C1AE2"/>
    <w:rsid w:val="008C32C0"/>
    <w:rsid w:val="008C7F8A"/>
    <w:rsid w:val="008D1439"/>
    <w:rsid w:val="008D198E"/>
    <w:rsid w:val="008D1ADB"/>
    <w:rsid w:val="008D1DA6"/>
    <w:rsid w:val="008D1E68"/>
    <w:rsid w:val="008D2C5A"/>
    <w:rsid w:val="008D2C80"/>
    <w:rsid w:val="008D4BA7"/>
    <w:rsid w:val="008D4C0D"/>
    <w:rsid w:val="008D52DF"/>
    <w:rsid w:val="008D59EE"/>
    <w:rsid w:val="008D5E3D"/>
    <w:rsid w:val="008E005E"/>
    <w:rsid w:val="008E008B"/>
    <w:rsid w:val="008E027D"/>
    <w:rsid w:val="008E0651"/>
    <w:rsid w:val="008E1222"/>
    <w:rsid w:val="008E1D02"/>
    <w:rsid w:val="008E304B"/>
    <w:rsid w:val="008E394E"/>
    <w:rsid w:val="008E6490"/>
    <w:rsid w:val="008E672B"/>
    <w:rsid w:val="008E7D0D"/>
    <w:rsid w:val="008E7F52"/>
    <w:rsid w:val="008F0C77"/>
    <w:rsid w:val="008F0E99"/>
    <w:rsid w:val="008F1D40"/>
    <w:rsid w:val="008F2FC3"/>
    <w:rsid w:val="008F30CF"/>
    <w:rsid w:val="008F42C5"/>
    <w:rsid w:val="008F467E"/>
    <w:rsid w:val="008F48EE"/>
    <w:rsid w:val="008F57D7"/>
    <w:rsid w:val="008F5947"/>
    <w:rsid w:val="008F5C61"/>
    <w:rsid w:val="008F5E7D"/>
    <w:rsid w:val="00900055"/>
    <w:rsid w:val="00900A76"/>
    <w:rsid w:val="00903F14"/>
    <w:rsid w:val="00905255"/>
    <w:rsid w:val="00905325"/>
    <w:rsid w:val="009056E5"/>
    <w:rsid w:val="00905A43"/>
    <w:rsid w:val="00905E0C"/>
    <w:rsid w:val="00907166"/>
    <w:rsid w:val="0091097A"/>
    <w:rsid w:val="00911AC8"/>
    <w:rsid w:val="00911D4F"/>
    <w:rsid w:val="009157BF"/>
    <w:rsid w:val="00915848"/>
    <w:rsid w:val="00916065"/>
    <w:rsid w:val="009174E1"/>
    <w:rsid w:val="0092043C"/>
    <w:rsid w:val="00920A78"/>
    <w:rsid w:val="00920CE1"/>
    <w:rsid w:val="00922793"/>
    <w:rsid w:val="00922F8A"/>
    <w:rsid w:val="0092423B"/>
    <w:rsid w:val="00925DF7"/>
    <w:rsid w:val="00926CDF"/>
    <w:rsid w:val="00927F7D"/>
    <w:rsid w:val="00930060"/>
    <w:rsid w:val="00931029"/>
    <w:rsid w:val="00931514"/>
    <w:rsid w:val="009324DC"/>
    <w:rsid w:val="009337E1"/>
    <w:rsid w:val="009357DB"/>
    <w:rsid w:val="0093664D"/>
    <w:rsid w:val="00940162"/>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ADB"/>
    <w:rsid w:val="009530EF"/>
    <w:rsid w:val="0095388C"/>
    <w:rsid w:val="00953EAB"/>
    <w:rsid w:val="009549F9"/>
    <w:rsid w:val="00955F6F"/>
    <w:rsid w:val="009561E1"/>
    <w:rsid w:val="009570CA"/>
    <w:rsid w:val="00960718"/>
    <w:rsid w:val="00960B07"/>
    <w:rsid w:val="0096256E"/>
    <w:rsid w:val="009626BA"/>
    <w:rsid w:val="00962A3C"/>
    <w:rsid w:val="00962C56"/>
    <w:rsid w:val="00962FE9"/>
    <w:rsid w:val="0096380E"/>
    <w:rsid w:val="00964783"/>
    <w:rsid w:val="00964B0B"/>
    <w:rsid w:val="009658C0"/>
    <w:rsid w:val="009666F7"/>
    <w:rsid w:val="00966FD0"/>
    <w:rsid w:val="009700A7"/>
    <w:rsid w:val="0097083F"/>
    <w:rsid w:val="00972BC2"/>
    <w:rsid w:val="00974144"/>
    <w:rsid w:val="0097477A"/>
    <w:rsid w:val="009747EF"/>
    <w:rsid w:val="00974C17"/>
    <w:rsid w:val="0097672C"/>
    <w:rsid w:val="00977182"/>
    <w:rsid w:val="00977FDF"/>
    <w:rsid w:val="00980A78"/>
    <w:rsid w:val="00980FD6"/>
    <w:rsid w:val="00981529"/>
    <w:rsid w:val="00981C6E"/>
    <w:rsid w:val="0098393D"/>
    <w:rsid w:val="00983C29"/>
    <w:rsid w:val="00984FA2"/>
    <w:rsid w:val="00985C75"/>
    <w:rsid w:val="00991E22"/>
    <w:rsid w:val="00992766"/>
    <w:rsid w:val="0099381E"/>
    <w:rsid w:val="00993F1D"/>
    <w:rsid w:val="009947AD"/>
    <w:rsid w:val="00995321"/>
    <w:rsid w:val="009958BD"/>
    <w:rsid w:val="00995AF6"/>
    <w:rsid w:val="009960A5"/>
    <w:rsid w:val="0099678E"/>
    <w:rsid w:val="00997198"/>
    <w:rsid w:val="009A0EA0"/>
    <w:rsid w:val="009A1560"/>
    <w:rsid w:val="009A199E"/>
    <w:rsid w:val="009A30BE"/>
    <w:rsid w:val="009A30D6"/>
    <w:rsid w:val="009A3149"/>
    <w:rsid w:val="009A34EC"/>
    <w:rsid w:val="009A4497"/>
    <w:rsid w:val="009A4744"/>
    <w:rsid w:val="009A4BCA"/>
    <w:rsid w:val="009A5F8A"/>
    <w:rsid w:val="009A6869"/>
    <w:rsid w:val="009A6B71"/>
    <w:rsid w:val="009A6EF9"/>
    <w:rsid w:val="009A7A2D"/>
    <w:rsid w:val="009A7C09"/>
    <w:rsid w:val="009A7C84"/>
    <w:rsid w:val="009A7D44"/>
    <w:rsid w:val="009B0FBF"/>
    <w:rsid w:val="009B12EE"/>
    <w:rsid w:val="009B17F8"/>
    <w:rsid w:val="009B36B8"/>
    <w:rsid w:val="009B3F29"/>
    <w:rsid w:val="009B5D91"/>
    <w:rsid w:val="009C11B3"/>
    <w:rsid w:val="009C1485"/>
    <w:rsid w:val="009C148D"/>
    <w:rsid w:val="009C1502"/>
    <w:rsid w:val="009C2598"/>
    <w:rsid w:val="009C2EB5"/>
    <w:rsid w:val="009C3007"/>
    <w:rsid w:val="009C3734"/>
    <w:rsid w:val="009C59B3"/>
    <w:rsid w:val="009C72F2"/>
    <w:rsid w:val="009C749C"/>
    <w:rsid w:val="009C7514"/>
    <w:rsid w:val="009C7694"/>
    <w:rsid w:val="009D032C"/>
    <w:rsid w:val="009D04BE"/>
    <w:rsid w:val="009D1278"/>
    <w:rsid w:val="009D14A7"/>
    <w:rsid w:val="009D2EDE"/>
    <w:rsid w:val="009D3792"/>
    <w:rsid w:val="009D3EC3"/>
    <w:rsid w:val="009D4868"/>
    <w:rsid w:val="009D49AA"/>
    <w:rsid w:val="009D4A9E"/>
    <w:rsid w:val="009D5213"/>
    <w:rsid w:val="009D5E99"/>
    <w:rsid w:val="009D62FF"/>
    <w:rsid w:val="009D665E"/>
    <w:rsid w:val="009E05C3"/>
    <w:rsid w:val="009E05FC"/>
    <w:rsid w:val="009E0F3F"/>
    <w:rsid w:val="009E2657"/>
    <w:rsid w:val="009E29BC"/>
    <w:rsid w:val="009E3C56"/>
    <w:rsid w:val="009E3D35"/>
    <w:rsid w:val="009E3F79"/>
    <w:rsid w:val="009E4204"/>
    <w:rsid w:val="009E719D"/>
    <w:rsid w:val="009E7663"/>
    <w:rsid w:val="009F0FE8"/>
    <w:rsid w:val="009F1273"/>
    <w:rsid w:val="009F1716"/>
    <w:rsid w:val="009F1E2C"/>
    <w:rsid w:val="009F3CEA"/>
    <w:rsid w:val="009F4188"/>
    <w:rsid w:val="009F5BE7"/>
    <w:rsid w:val="009F61AC"/>
    <w:rsid w:val="009F6B02"/>
    <w:rsid w:val="009F6CFB"/>
    <w:rsid w:val="009F7ECD"/>
    <w:rsid w:val="00A01179"/>
    <w:rsid w:val="00A01A87"/>
    <w:rsid w:val="00A0265C"/>
    <w:rsid w:val="00A04B53"/>
    <w:rsid w:val="00A05835"/>
    <w:rsid w:val="00A05F14"/>
    <w:rsid w:val="00A06355"/>
    <w:rsid w:val="00A07B23"/>
    <w:rsid w:val="00A101F6"/>
    <w:rsid w:val="00A109E6"/>
    <w:rsid w:val="00A1178E"/>
    <w:rsid w:val="00A13EAE"/>
    <w:rsid w:val="00A14A10"/>
    <w:rsid w:val="00A14C96"/>
    <w:rsid w:val="00A156C0"/>
    <w:rsid w:val="00A16110"/>
    <w:rsid w:val="00A16D55"/>
    <w:rsid w:val="00A17A81"/>
    <w:rsid w:val="00A20654"/>
    <w:rsid w:val="00A2070E"/>
    <w:rsid w:val="00A20ACF"/>
    <w:rsid w:val="00A20F20"/>
    <w:rsid w:val="00A21061"/>
    <w:rsid w:val="00A211F8"/>
    <w:rsid w:val="00A2140D"/>
    <w:rsid w:val="00A21DE8"/>
    <w:rsid w:val="00A2269D"/>
    <w:rsid w:val="00A227F2"/>
    <w:rsid w:val="00A22FD3"/>
    <w:rsid w:val="00A25697"/>
    <w:rsid w:val="00A2588E"/>
    <w:rsid w:val="00A25985"/>
    <w:rsid w:val="00A26B23"/>
    <w:rsid w:val="00A27B5D"/>
    <w:rsid w:val="00A30B00"/>
    <w:rsid w:val="00A3296C"/>
    <w:rsid w:val="00A32F3B"/>
    <w:rsid w:val="00A33F25"/>
    <w:rsid w:val="00A366B8"/>
    <w:rsid w:val="00A3681E"/>
    <w:rsid w:val="00A42299"/>
    <w:rsid w:val="00A441E3"/>
    <w:rsid w:val="00A4474E"/>
    <w:rsid w:val="00A45123"/>
    <w:rsid w:val="00A45313"/>
    <w:rsid w:val="00A467F8"/>
    <w:rsid w:val="00A50D0A"/>
    <w:rsid w:val="00A52736"/>
    <w:rsid w:val="00A527D3"/>
    <w:rsid w:val="00A5292E"/>
    <w:rsid w:val="00A53EBF"/>
    <w:rsid w:val="00A54239"/>
    <w:rsid w:val="00A549E5"/>
    <w:rsid w:val="00A55E28"/>
    <w:rsid w:val="00A56DD7"/>
    <w:rsid w:val="00A56E57"/>
    <w:rsid w:val="00A57290"/>
    <w:rsid w:val="00A60292"/>
    <w:rsid w:val="00A605FC"/>
    <w:rsid w:val="00A60BDD"/>
    <w:rsid w:val="00A60CB2"/>
    <w:rsid w:val="00A61C31"/>
    <w:rsid w:val="00A62F5D"/>
    <w:rsid w:val="00A64969"/>
    <w:rsid w:val="00A65BFB"/>
    <w:rsid w:val="00A66664"/>
    <w:rsid w:val="00A6700A"/>
    <w:rsid w:val="00A67C9F"/>
    <w:rsid w:val="00A67EEF"/>
    <w:rsid w:val="00A73B81"/>
    <w:rsid w:val="00A74A8F"/>
    <w:rsid w:val="00A75527"/>
    <w:rsid w:val="00A75BAB"/>
    <w:rsid w:val="00A763EB"/>
    <w:rsid w:val="00A76B48"/>
    <w:rsid w:val="00A770B0"/>
    <w:rsid w:val="00A773B5"/>
    <w:rsid w:val="00A77463"/>
    <w:rsid w:val="00A77C4F"/>
    <w:rsid w:val="00A81267"/>
    <w:rsid w:val="00A83248"/>
    <w:rsid w:val="00A83F4D"/>
    <w:rsid w:val="00A84B21"/>
    <w:rsid w:val="00A858EE"/>
    <w:rsid w:val="00A85B64"/>
    <w:rsid w:val="00A85C06"/>
    <w:rsid w:val="00A875CF"/>
    <w:rsid w:val="00A90E01"/>
    <w:rsid w:val="00A91216"/>
    <w:rsid w:val="00A92BFE"/>
    <w:rsid w:val="00A93011"/>
    <w:rsid w:val="00A946E0"/>
    <w:rsid w:val="00A953D2"/>
    <w:rsid w:val="00A95689"/>
    <w:rsid w:val="00A96BD5"/>
    <w:rsid w:val="00AA08D8"/>
    <w:rsid w:val="00AA1251"/>
    <w:rsid w:val="00AA1372"/>
    <w:rsid w:val="00AA2502"/>
    <w:rsid w:val="00AA3CA2"/>
    <w:rsid w:val="00AA3E12"/>
    <w:rsid w:val="00AA4C46"/>
    <w:rsid w:val="00AA633F"/>
    <w:rsid w:val="00AA698F"/>
    <w:rsid w:val="00AA6BC9"/>
    <w:rsid w:val="00AA712F"/>
    <w:rsid w:val="00AA7E9A"/>
    <w:rsid w:val="00AB1EC3"/>
    <w:rsid w:val="00AB39B1"/>
    <w:rsid w:val="00AB3A35"/>
    <w:rsid w:val="00AB4A19"/>
    <w:rsid w:val="00AB6768"/>
    <w:rsid w:val="00AB6DC2"/>
    <w:rsid w:val="00AB7AE2"/>
    <w:rsid w:val="00AB7DBA"/>
    <w:rsid w:val="00AC174E"/>
    <w:rsid w:val="00AC1F5C"/>
    <w:rsid w:val="00AC4562"/>
    <w:rsid w:val="00AC4778"/>
    <w:rsid w:val="00AC7246"/>
    <w:rsid w:val="00AC78C9"/>
    <w:rsid w:val="00AC7CA8"/>
    <w:rsid w:val="00AC7DAC"/>
    <w:rsid w:val="00AD17E8"/>
    <w:rsid w:val="00AD32DD"/>
    <w:rsid w:val="00AD48DD"/>
    <w:rsid w:val="00AD4A65"/>
    <w:rsid w:val="00AD62DE"/>
    <w:rsid w:val="00AD6DA1"/>
    <w:rsid w:val="00AD6DF5"/>
    <w:rsid w:val="00AE1523"/>
    <w:rsid w:val="00AE27C8"/>
    <w:rsid w:val="00AE3BE2"/>
    <w:rsid w:val="00AE3DA3"/>
    <w:rsid w:val="00AE6163"/>
    <w:rsid w:val="00AE6CB7"/>
    <w:rsid w:val="00AE71C6"/>
    <w:rsid w:val="00AE7286"/>
    <w:rsid w:val="00AE7789"/>
    <w:rsid w:val="00AF036F"/>
    <w:rsid w:val="00AF092E"/>
    <w:rsid w:val="00AF0B8C"/>
    <w:rsid w:val="00AF2B15"/>
    <w:rsid w:val="00AF3627"/>
    <w:rsid w:val="00AF3952"/>
    <w:rsid w:val="00AF4FDB"/>
    <w:rsid w:val="00AF76C0"/>
    <w:rsid w:val="00AF7CB0"/>
    <w:rsid w:val="00B00190"/>
    <w:rsid w:val="00B00C2A"/>
    <w:rsid w:val="00B0183E"/>
    <w:rsid w:val="00B021CF"/>
    <w:rsid w:val="00B02652"/>
    <w:rsid w:val="00B03165"/>
    <w:rsid w:val="00B0487F"/>
    <w:rsid w:val="00B04EB6"/>
    <w:rsid w:val="00B05985"/>
    <w:rsid w:val="00B060D4"/>
    <w:rsid w:val="00B0630D"/>
    <w:rsid w:val="00B06D9F"/>
    <w:rsid w:val="00B111A9"/>
    <w:rsid w:val="00B12F33"/>
    <w:rsid w:val="00B14173"/>
    <w:rsid w:val="00B145C7"/>
    <w:rsid w:val="00B16D7C"/>
    <w:rsid w:val="00B16FE4"/>
    <w:rsid w:val="00B20484"/>
    <w:rsid w:val="00B204B0"/>
    <w:rsid w:val="00B20A8B"/>
    <w:rsid w:val="00B228FC"/>
    <w:rsid w:val="00B22B7D"/>
    <w:rsid w:val="00B22C9B"/>
    <w:rsid w:val="00B25D85"/>
    <w:rsid w:val="00B262BA"/>
    <w:rsid w:val="00B2679B"/>
    <w:rsid w:val="00B272CE"/>
    <w:rsid w:val="00B27C25"/>
    <w:rsid w:val="00B27D8B"/>
    <w:rsid w:val="00B3029E"/>
    <w:rsid w:val="00B313F8"/>
    <w:rsid w:val="00B315B5"/>
    <w:rsid w:val="00B322B4"/>
    <w:rsid w:val="00B32A8E"/>
    <w:rsid w:val="00B33021"/>
    <w:rsid w:val="00B332E9"/>
    <w:rsid w:val="00B34875"/>
    <w:rsid w:val="00B34B97"/>
    <w:rsid w:val="00B351D4"/>
    <w:rsid w:val="00B355C4"/>
    <w:rsid w:val="00B35F55"/>
    <w:rsid w:val="00B40C4B"/>
    <w:rsid w:val="00B42BD8"/>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464E"/>
    <w:rsid w:val="00B65A77"/>
    <w:rsid w:val="00B65C93"/>
    <w:rsid w:val="00B663FE"/>
    <w:rsid w:val="00B67953"/>
    <w:rsid w:val="00B70331"/>
    <w:rsid w:val="00B71ABA"/>
    <w:rsid w:val="00B720FE"/>
    <w:rsid w:val="00B73406"/>
    <w:rsid w:val="00B73964"/>
    <w:rsid w:val="00B74C49"/>
    <w:rsid w:val="00B75A38"/>
    <w:rsid w:val="00B769A8"/>
    <w:rsid w:val="00B76D90"/>
    <w:rsid w:val="00B77248"/>
    <w:rsid w:val="00B777DC"/>
    <w:rsid w:val="00B81043"/>
    <w:rsid w:val="00B814B6"/>
    <w:rsid w:val="00B8384B"/>
    <w:rsid w:val="00B8386C"/>
    <w:rsid w:val="00B86D61"/>
    <w:rsid w:val="00B90005"/>
    <w:rsid w:val="00B90D94"/>
    <w:rsid w:val="00B91A34"/>
    <w:rsid w:val="00B927F6"/>
    <w:rsid w:val="00B92FD0"/>
    <w:rsid w:val="00B93561"/>
    <w:rsid w:val="00B93DBE"/>
    <w:rsid w:val="00B94157"/>
    <w:rsid w:val="00B9494F"/>
    <w:rsid w:val="00B94D54"/>
    <w:rsid w:val="00B95C55"/>
    <w:rsid w:val="00B95D64"/>
    <w:rsid w:val="00B96242"/>
    <w:rsid w:val="00B963D0"/>
    <w:rsid w:val="00B96B36"/>
    <w:rsid w:val="00BA14BC"/>
    <w:rsid w:val="00BA1A8F"/>
    <w:rsid w:val="00BA1B0C"/>
    <w:rsid w:val="00BA27AF"/>
    <w:rsid w:val="00BA46BC"/>
    <w:rsid w:val="00BA616E"/>
    <w:rsid w:val="00BA6281"/>
    <w:rsid w:val="00BA63BB"/>
    <w:rsid w:val="00BA6F95"/>
    <w:rsid w:val="00BA7076"/>
    <w:rsid w:val="00BA7C99"/>
    <w:rsid w:val="00BA7FF4"/>
    <w:rsid w:val="00BB04C2"/>
    <w:rsid w:val="00BB06B1"/>
    <w:rsid w:val="00BB0773"/>
    <w:rsid w:val="00BB0C40"/>
    <w:rsid w:val="00BB1EC7"/>
    <w:rsid w:val="00BB2106"/>
    <w:rsid w:val="00BB2420"/>
    <w:rsid w:val="00BB27F9"/>
    <w:rsid w:val="00BB2CB2"/>
    <w:rsid w:val="00BB2CEC"/>
    <w:rsid w:val="00BB37CD"/>
    <w:rsid w:val="00BB3F0A"/>
    <w:rsid w:val="00BB4E4B"/>
    <w:rsid w:val="00BB5040"/>
    <w:rsid w:val="00BB51B6"/>
    <w:rsid w:val="00BB647D"/>
    <w:rsid w:val="00BB66D3"/>
    <w:rsid w:val="00BB6AE9"/>
    <w:rsid w:val="00BB6D44"/>
    <w:rsid w:val="00BB7754"/>
    <w:rsid w:val="00BC24BB"/>
    <w:rsid w:val="00BC30BE"/>
    <w:rsid w:val="00BC46B3"/>
    <w:rsid w:val="00BC48B7"/>
    <w:rsid w:val="00BC59A9"/>
    <w:rsid w:val="00BC6192"/>
    <w:rsid w:val="00BC6269"/>
    <w:rsid w:val="00BC69EB"/>
    <w:rsid w:val="00BC7216"/>
    <w:rsid w:val="00BC7CBC"/>
    <w:rsid w:val="00BD0623"/>
    <w:rsid w:val="00BD12C3"/>
    <w:rsid w:val="00BD1516"/>
    <w:rsid w:val="00BD231C"/>
    <w:rsid w:val="00BD36A5"/>
    <w:rsid w:val="00BD463A"/>
    <w:rsid w:val="00BD6E7B"/>
    <w:rsid w:val="00BD7FD5"/>
    <w:rsid w:val="00BE0C66"/>
    <w:rsid w:val="00BE1CB3"/>
    <w:rsid w:val="00BE2C93"/>
    <w:rsid w:val="00BE32F4"/>
    <w:rsid w:val="00BE362C"/>
    <w:rsid w:val="00BE382D"/>
    <w:rsid w:val="00BE48D7"/>
    <w:rsid w:val="00BE49DD"/>
    <w:rsid w:val="00BE5129"/>
    <w:rsid w:val="00BE5425"/>
    <w:rsid w:val="00BE5A1E"/>
    <w:rsid w:val="00BE6527"/>
    <w:rsid w:val="00BE6862"/>
    <w:rsid w:val="00BE73CA"/>
    <w:rsid w:val="00BE7D39"/>
    <w:rsid w:val="00BF1FB8"/>
    <w:rsid w:val="00BF2BE1"/>
    <w:rsid w:val="00BF4063"/>
    <w:rsid w:val="00BF4972"/>
    <w:rsid w:val="00BF4F93"/>
    <w:rsid w:val="00BF5BF3"/>
    <w:rsid w:val="00C00316"/>
    <w:rsid w:val="00C02E10"/>
    <w:rsid w:val="00C02E50"/>
    <w:rsid w:val="00C030DC"/>
    <w:rsid w:val="00C055EE"/>
    <w:rsid w:val="00C06A3D"/>
    <w:rsid w:val="00C06BA9"/>
    <w:rsid w:val="00C076DE"/>
    <w:rsid w:val="00C10538"/>
    <w:rsid w:val="00C10B7C"/>
    <w:rsid w:val="00C1186C"/>
    <w:rsid w:val="00C121F1"/>
    <w:rsid w:val="00C12F14"/>
    <w:rsid w:val="00C1491A"/>
    <w:rsid w:val="00C15EB7"/>
    <w:rsid w:val="00C16E1E"/>
    <w:rsid w:val="00C17D27"/>
    <w:rsid w:val="00C20B19"/>
    <w:rsid w:val="00C20F59"/>
    <w:rsid w:val="00C21039"/>
    <w:rsid w:val="00C24A6E"/>
    <w:rsid w:val="00C251F5"/>
    <w:rsid w:val="00C255B7"/>
    <w:rsid w:val="00C2681E"/>
    <w:rsid w:val="00C30266"/>
    <w:rsid w:val="00C30715"/>
    <w:rsid w:val="00C318C7"/>
    <w:rsid w:val="00C325CC"/>
    <w:rsid w:val="00C32620"/>
    <w:rsid w:val="00C32CB2"/>
    <w:rsid w:val="00C33218"/>
    <w:rsid w:val="00C33344"/>
    <w:rsid w:val="00C3383B"/>
    <w:rsid w:val="00C376EF"/>
    <w:rsid w:val="00C415AE"/>
    <w:rsid w:val="00C41D86"/>
    <w:rsid w:val="00C43C0E"/>
    <w:rsid w:val="00C44B96"/>
    <w:rsid w:val="00C45975"/>
    <w:rsid w:val="00C459CA"/>
    <w:rsid w:val="00C47818"/>
    <w:rsid w:val="00C50A6A"/>
    <w:rsid w:val="00C53758"/>
    <w:rsid w:val="00C5446F"/>
    <w:rsid w:val="00C545CD"/>
    <w:rsid w:val="00C546BD"/>
    <w:rsid w:val="00C54D89"/>
    <w:rsid w:val="00C55FC5"/>
    <w:rsid w:val="00C562C2"/>
    <w:rsid w:val="00C56BA9"/>
    <w:rsid w:val="00C57430"/>
    <w:rsid w:val="00C57DA3"/>
    <w:rsid w:val="00C60F8F"/>
    <w:rsid w:val="00C61420"/>
    <w:rsid w:val="00C6170E"/>
    <w:rsid w:val="00C617B0"/>
    <w:rsid w:val="00C6336F"/>
    <w:rsid w:val="00C634BA"/>
    <w:rsid w:val="00C64570"/>
    <w:rsid w:val="00C6589F"/>
    <w:rsid w:val="00C663DF"/>
    <w:rsid w:val="00C6699A"/>
    <w:rsid w:val="00C66C71"/>
    <w:rsid w:val="00C670F2"/>
    <w:rsid w:val="00C672DC"/>
    <w:rsid w:val="00C67D95"/>
    <w:rsid w:val="00C706DD"/>
    <w:rsid w:val="00C711A2"/>
    <w:rsid w:val="00C72105"/>
    <w:rsid w:val="00C72809"/>
    <w:rsid w:val="00C73C1C"/>
    <w:rsid w:val="00C75533"/>
    <w:rsid w:val="00C762AE"/>
    <w:rsid w:val="00C76B7F"/>
    <w:rsid w:val="00C776D5"/>
    <w:rsid w:val="00C77AA7"/>
    <w:rsid w:val="00C77DF2"/>
    <w:rsid w:val="00C77E35"/>
    <w:rsid w:val="00C805CC"/>
    <w:rsid w:val="00C810A8"/>
    <w:rsid w:val="00C81911"/>
    <w:rsid w:val="00C823BC"/>
    <w:rsid w:val="00C8354B"/>
    <w:rsid w:val="00C83EBB"/>
    <w:rsid w:val="00C84982"/>
    <w:rsid w:val="00C84FEC"/>
    <w:rsid w:val="00C8609A"/>
    <w:rsid w:val="00C8761B"/>
    <w:rsid w:val="00C879A4"/>
    <w:rsid w:val="00C91AB8"/>
    <w:rsid w:val="00C92D7F"/>
    <w:rsid w:val="00C93134"/>
    <w:rsid w:val="00C94014"/>
    <w:rsid w:val="00C94CF3"/>
    <w:rsid w:val="00C96BE2"/>
    <w:rsid w:val="00C96D20"/>
    <w:rsid w:val="00C974C7"/>
    <w:rsid w:val="00C9771C"/>
    <w:rsid w:val="00C97B51"/>
    <w:rsid w:val="00C97B55"/>
    <w:rsid w:val="00CA027D"/>
    <w:rsid w:val="00CA0469"/>
    <w:rsid w:val="00CA08C6"/>
    <w:rsid w:val="00CA1E86"/>
    <w:rsid w:val="00CA2D6F"/>
    <w:rsid w:val="00CA55D4"/>
    <w:rsid w:val="00CA5AF4"/>
    <w:rsid w:val="00CA6004"/>
    <w:rsid w:val="00CA60CC"/>
    <w:rsid w:val="00CA77D1"/>
    <w:rsid w:val="00CA7C71"/>
    <w:rsid w:val="00CA7EF1"/>
    <w:rsid w:val="00CB0AEA"/>
    <w:rsid w:val="00CB0CC6"/>
    <w:rsid w:val="00CB0DDA"/>
    <w:rsid w:val="00CB392C"/>
    <w:rsid w:val="00CB4261"/>
    <w:rsid w:val="00CB4A20"/>
    <w:rsid w:val="00CB5DEC"/>
    <w:rsid w:val="00CB63F9"/>
    <w:rsid w:val="00CB71A4"/>
    <w:rsid w:val="00CC114D"/>
    <w:rsid w:val="00CC3A09"/>
    <w:rsid w:val="00CC5DD9"/>
    <w:rsid w:val="00CC5DF4"/>
    <w:rsid w:val="00CC6514"/>
    <w:rsid w:val="00CC6536"/>
    <w:rsid w:val="00CC7C39"/>
    <w:rsid w:val="00CC7D24"/>
    <w:rsid w:val="00CD0EA7"/>
    <w:rsid w:val="00CD278A"/>
    <w:rsid w:val="00CD31E8"/>
    <w:rsid w:val="00CD465E"/>
    <w:rsid w:val="00CD5ED3"/>
    <w:rsid w:val="00CD60BF"/>
    <w:rsid w:val="00CD74C4"/>
    <w:rsid w:val="00CE1192"/>
    <w:rsid w:val="00CE11D6"/>
    <w:rsid w:val="00CE25BA"/>
    <w:rsid w:val="00CE32F1"/>
    <w:rsid w:val="00CE3D8F"/>
    <w:rsid w:val="00CE5D4B"/>
    <w:rsid w:val="00CE6337"/>
    <w:rsid w:val="00CE6EB9"/>
    <w:rsid w:val="00CE7128"/>
    <w:rsid w:val="00CF09D7"/>
    <w:rsid w:val="00CF2F07"/>
    <w:rsid w:val="00CF330E"/>
    <w:rsid w:val="00CF3613"/>
    <w:rsid w:val="00CF39BF"/>
    <w:rsid w:val="00CF5083"/>
    <w:rsid w:val="00CF55CA"/>
    <w:rsid w:val="00CF5615"/>
    <w:rsid w:val="00CF584F"/>
    <w:rsid w:val="00CF6C54"/>
    <w:rsid w:val="00CF7F40"/>
    <w:rsid w:val="00D012A2"/>
    <w:rsid w:val="00D01642"/>
    <w:rsid w:val="00D02623"/>
    <w:rsid w:val="00D03BCF"/>
    <w:rsid w:val="00D0567E"/>
    <w:rsid w:val="00D058F4"/>
    <w:rsid w:val="00D05A94"/>
    <w:rsid w:val="00D05D37"/>
    <w:rsid w:val="00D10AC2"/>
    <w:rsid w:val="00D11588"/>
    <w:rsid w:val="00D12FD7"/>
    <w:rsid w:val="00D1405B"/>
    <w:rsid w:val="00D14071"/>
    <w:rsid w:val="00D1419B"/>
    <w:rsid w:val="00D15B26"/>
    <w:rsid w:val="00D15EF5"/>
    <w:rsid w:val="00D163B5"/>
    <w:rsid w:val="00D17066"/>
    <w:rsid w:val="00D208D2"/>
    <w:rsid w:val="00D209BA"/>
    <w:rsid w:val="00D20E19"/>
    <w:rsid w:val="00D21DB2"/>
    <w:rsid w:val="00D21F85"/>
    <w:rsid w:val="00D22624"/>
    <w:rsid w:val="00D23943"/>
    <w:rsid w:val="00D24CA8"/>
    <w:rsid w:val="00D257C8"/>
    <w:rsid w:val="00D25B11"/>
    <w:rsid w:val="00D25C36"/>
    <w:rsid w:val="00D25C41"/>
    <w:rsid w:val="00D25CC1"/>
    <w:rsid w:val="00D26E4F"/>
    <w:rsid w:val="00D309B5"/>
    <w:rsid w:val="00D30FC2"/>
    <w:rsid w:val="00D318EB"/>
    <w:rsid w:val="00D31A2C"/>
    <w:rsid w:val="00D32FE7"/>
    <w:rsid w:val="00D34BFF"/>
    <w:rsid w:val="00D35278"/>
    <w:rsid w:val="00D3614F"/>
    <w:rsid w:val="00D372D7"/>
    <w:rsid w:val="00D379F6"/>
    <w:rsid w:val="00D37F9E"/>
    <w:rsid w:val="00D4075B"/>
    <w:rsid w:val="00D41122"/>
    <w:rsid w:val="00D41FAC"/>
    <w:rsid w:val="00D42379"/>
    <w:rsid w:val="00D43956"/>
    <w:rsid w:val="00D45C66"/>
    <w:rsid w:val="00D475D6"/>
    <w:rsid w:val="00D4764B"/>
    <w:rsid w:val="00D5036B"/>
    <w:rsid w:val="00D51EB7"/>
    <w:rsid w:val="00D51F0A"/>
    <w:rsid w:val="00D53233"/>
    <w:rsid w:val="00D53648"/>
    <w:rsid w:val="00D54097"/>
    <w:rsid w:val="00D553E7"/>
    <w:rsid w:val="00D55CC9"/>
    <w:rsid w:val="00D56452"/>
    <w:rsid w:val="00D629DE"/>
    <w:rsid w:val="00D63592"/>
    <w:rsid w:val="00D64A4F"/>
    <w:rsid w:val="00D64B6C"/>
    <w:rsid w:val="00D66812"/>
    <w:rsid w:val="00D67335"/>
    <w:rsid w:val="00D717F6"/>
    <w:rsid w:val="00D71A68"/>
    <w:rsid w:val="00D72510"/>
    <w:rsid w:val="00D72CF0"/>
    <w:rsid w:val="00D73876"/>
    <w:rsid w:val="00D74B95"/>
    <w:rsid w:val="00D75420"/>
    <w:rsid w:val="00D7570D"/>
    <w:rsid w:val="00D767F9"/>
    <w:rsid w:val="00D76BD0"/>
    <w:rsid w:val="00D774CB"/>
    <w:rsid w:val="00D81247"/>
    <w:rsid w:val="00D8130E"/>
    <w:rsid w:val="00D81AE2"/>
    <w:rsid w:val="00D81B72"/>
    <w:rsid w:val="00D81EB3"/>
    <w:rsid w:val="00D81EEE"/>
    <w:rsid w:val="00D822CE"/>
    <w:rsid w:val="00D82B8E"/>
    <w:rsid w:val="00D82D2D"/>
    <w:rsid w:val="00D838B9"/>
    <w:rsid w:val="00D83E96"/>
    <w:rsid w:val="00D83EE1"/>
    <w:rsid w:val="00D84750"/>
    <w:rsid w:val="00D84A9B"/>
    <w:rsid w:val="00D84B86"/>
    <w:rsid w:val="00D85869"/>
    <w:rsid w:val="00D876C9"/>
    <w:rsid w:val="00D87C66"/>
    <w:rsid w:val="00D906E6"/>
    <w:rsid w:val="00D913AB"/>
    <w:rsid w:val="00D91D57"/>
    <w:rsid w:val="00D925B0"/>
    <w:rsid w:val="00D94A8A"/>
    <w:rsid w:val="00DA0765"/>
    <w:rsid w:val="00DA1062"/>
    <w:rsid w:val="00DA1153"/>
    <w:rsid w:val="00DA2348"/>
    <w:rsid w:val="00DA331F"/>
    <w:rsid w:val="00DA3C87"/>
    <w:rsid w:val="00DA5198"/>
    <w:rsid w:val="00DA6115"/>
    <w:rsid w:val="00DA661D"/>
    <w:rsid w:val="00DA7C7F"/>
    <w:rsid w:val="00DB0EE7"/>
    <w:rsid w:val="00DB2B83"/>
    <w:rsid w:val="00DB3EA6"/>
    <w:rsid w:val="00DB45B1"/>
    <w:rsid w:val="00DB5220"/>
    <w:rsid w:val="00DB5DCF"/>
    <w:rsid w:val="00DC171E"/>
    <w:rsid w:val="00DC1946"/>
    <w:rsid w:val="00DC250A"/>
    <w:rsid w:val="00DC6A83"/>
    <w:rsid w:val="00DC73AB"/>
    <w:rsid w:val="00DD0559"/>
    <w:rsid w:val="00DD155F"/>
    <w:rsid w:val="00DD1675"/>
    <w:rsid w:val="00DD49C8"/>
    <w:rsid w:val="00DD4A09"/>
    <w:rsid w:val="00DD5423"/>
    <w:rsid w:val="00DD5869"/>
    <w:rsid w:val="00DE01E7"/>
    <w:rsid w:val="00DE1F18"/>
    <w:rsid w:val="00DE23FE"/>
    <w:rsid w:val="00DE2A2C"/>
    <w:rsid w:val="00DE3066"/>
    <w:rsid w:val="00DE37CF"/>
    <w:rsid w:val="00DE5104"/>
    <w:rsid w:val="00DE5987"/>
    <w:rsid w:val="00DF0F70"/>
    <w:rsid w:val="00DF23E5"/>
    <w:rsid w:val="00DF3C70"/>
    <w:rsid w:val="00DF4668"/>
    <w:rsid w:val="00DF4A99"/>
    <w:rsid w:val="00DF4DCF"/>
    <w:rsid w:val="00DF5C14"/>
    <w:rsid w:val="00DF66AC"/>
    <w:rsid w:val="00DF68CD"/>
    <w:rsid w:val="00E000AD"/>
    <w:rsid w:val="00E00D84"/>
    <w:rsid w:val="00E03760"/>
    <w:rsid w:val="00E039D4"/>
    <w:rsid w:val="00E05138"/>
    <w:rsid w:val="00E05E0E"/>
    <w:rsid w:val="00E061A1"/>
    <w:rsid w:val="00E06A29"/>
    <w:rsid w:val="00E076DF"/>
    <w:rsid w:val="00E10240"/>
    <w:rsid w:val="00E10BCC"/>
    <w:rsid w:val="00E10C0A"/>
    <w:rsid w:val="00E1157D"/>
    <w:rsid w:val="00E13118"/>
    <w:rsid w:val="00E133BB"/>
    <w:rsid w:val="00E136F0"/>
    <w:rsid w:val="00E16969"/>
    <w:rsid w:val="00E171D4"/>
    <w:rsid w:val="00E17AFF"/>
    <w:rsid w:val="00E20387"/>
    <w:rsid w:val="00E2154F"/>
    <w:rsid w:val="00E218E2"/>
    <w:rsid w:val="00E22640"/>
    <w:rsid w:val="00E26A0E"/>
    <w:rsid w:val="00E26B7F"/>
    <w:rsid w:val="00E27B27"/>
    <w:rsid w:val="00E27E68"/>
    <w:rsid w:val="00E31263"/>
    <w:rsid w:val="00E319CD"/>
    <w:rsid w:val="00E31EDF"/>
    <w:rsid w:val="00E322C9"/>
    <w:rsid w:val="00E33BD0"/>
    <w:rsid w:val="00E33F65"/>
    <w:rsid w:val="00E349C0"/>
    <w:rsid w:val="00E34F88"/>
    <w:rsid w:val="00E3512A"/>
    <w:rsid w:val="00E357B7"/>
    <w:rsid w:val="00E35B9C"/>
    <w:rsid w:val="00E364D5"/>
    <w:rsid w:val="00E36D38"/>
    <w:rsid w:val="00E3793E"/>
    <w:rsid w:val="00E42584"/>
    <w:rsid w:val="00E42587"/>
    <w:rsid w:val="00E428AC"/>
    <w:rsid w:val="00E42CB2"/>
    <w:rsid w:val="00E42F35"/>
    <w:rsid w:val="00E43041"/>
    <w:rsid w:val="00E4308E"/>
    <w:rsid w:val="00E43201"/>
    <w:rsid w:val="00E443C5"/>
    <w:rsid w:val="00E44F73"/>
    <w:rsid w:val="00E474B3"/>
    <w:rsid w:val="00E503F9"/>
    <w:rsid w:val="00E52DCA"/>
    <w:rsid w:val="00E52FA6"/>
    <w:rsid w:val="00E53234"/>
    <w:rsid w:val="00E54298"/>
    <w:rsid w:val="00E577E4"/>
    <w:rsid w:val="00E57AFE"/>
    <w:rsid w:val="00E6009A"/>
    <w:rsid w:val="00E6012E"/>
    <w:rsid w:val="00E614FD"/>
    <w:rsid w:val="00E64031"/>
    <w:rsid w:val="00E648BB"/>
    <w:rsid w:val="00E65D53"/>
    <w:rsid w:val="00E67C7F"/>
    <w:rsid w:val="00E706C1"/>
    <w:rsid w:val="00E7180A"/>
    <w:rsid w:val="00E71F7B"/>
    <w:rsid w:val="00E73079"/>
    <w:rsid w:val="00E802B7"/>
    <w:rsid w:val="00E80759"/>
    <w:rsid w:val="00E80C5F"/>
    <w:rsid w:val="00E81A3E"/>
    <w:rsid w:val="00E8202C"/>
    <w:rsid w:val="00E828BB"/>
    <w:rsid w:val="00E83640"/>
    <w:rsid w:val="00E836D3"/>
    <w:rsid w:val="00E838F8"/>
    <w:rsid w:val="00E845B0"/>
    <w:rsid w:val="00E849D7"/>
    <w:rsid w:val="00E85B92"/>
    <w:rsid w:val="00E86623"/>
    <w:rsid w:val="00E92862"/>
    <w:rsid w:val="00E93A68"/>
    <w:rsid w:val="00E93D03"/>
    <w:rsid w:val="00E94EA1"/>
    <w:rsid w:val="00E94F3E"/>
    <w:rsid w:val="00E9530A"/>
    <w:rsid w:val="00E95E11"/>
    <w:rsid w:val="00E96E32"/>
    <w:rsid w:val="00EA01CD"/>
    <w:rsid w:val="00EA14E8"/>
    <w:rsid w:val="00EA3452"/>
    <w:rsid w:val="00EA3C96"/>
    <w:rsid w:val="00EA50A9"/>
    <w:rsid w:val="00EA64B0"/>
    <w:rsid w:val="00EA73CF"/>
    <w:rsid w:val="00EB0270"/>
    <w:rsid w:val="00EB080B"/>
    <w:rsid w:val="00EB13B2"/>
    <w:rsid w:val="00EB1FF8"/>
    <w:rsid w:val="00EB233C"/>
    <w:rsid w:val="00EB2F2C"/>
    <w:rsid w:val="00EB3636"/>
    <w:rsid w:val="00EB53B7"/>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61E"/>
    <w:rsid w:val="00ED40A7"/>
    <w:rsid w:val="00ED593B"/>
    <w:rsid w:val="00ED5AA4"/>
    <w:rsid w:val="00ED62E5"/>
    <w:rsid w:val="00ED7D4F"/>
    <w:rsid w:val="00EE204E"/>
    <w:rsid w:val="00EE3BE2"/>
    <w:rsid w:val="00EE5228"/>
    <w:rsid w:val="00EE6661"/>
    <w:rsid w:val="00EF08C9"/>
    <w:rsid w:val="00EF143F"/>
    <w:rsid w:val="00EF3AB8"/>
    <w:rsid w:val="00EF3B66"/>
    <w:rsid w:val="00EF40D6"/>
    <w:rsid w:val="00EF4276"/>
    <w:rsid w:val="00EF4D0E"/>
    <w:rsid w:val="00EF66DD"/>
    <w:rsid w:val="00EF6B39"/>
    <w:rsid w:val="00F0107F"/>
    <w:rsid w:val="00F01D7E"/>
    <w:rsid w:val="00F023B2"/>
    <w:rsid w:val="00F02902"/>
    <w:rsid w:val="00F029BB"/>
    <w:rsid w:val="00F02C7C"/>
    <w:rsid w:val="00F0331D"/>
    <w:rsid w:val="00F0411F"/>
    <w:rsid w:val="00F059B8"/>
    <w:rsid w:val="00F05D63"/>
    <w:rsid w:val="00F07EDA"/>
    <w:rsid w:val="00F12593"/>
    <w:rsid w:val="00F133B2"/>
    <w:rsid w:val="00F14164"/>
    <w:rsid w:val="00F1442D"/>
    <w:rsid w:val="00F144A6"/>
    <w:rsid w:val="00F14EDE"/>
    <w:rsid w:val="00F1553B"/>
    <w:rsid w:val="00F15AC8"/>
    <w:rsid w:val="00F168DC"/>
    <w:rsid w:val="00F17522"/>
    <w:rsid w:val="00F17D75"/>
    <w:rsid w:val="00F23E62"/>
    <w:rsid w:val="00F24A96"/>
    <w:rsid w:val="00F26535"/>
    <w:rsid w:val="00F26D37"/>
    <w:rsid w:val="00F31B7F"/>
    <w:rsid w:val="00F32F70"/>
    <w:rsid w:val="00F34609"/>
    <w:rsid w:val="00F34EAE"/>
    <w:rsid w:val="00F3598F"/>
    <w:rsid w:val="00F365F9"/>
    <w:rsid w:val="00F366C7"/>
    <w:rsid w:val="00F402BC"/>
    <w:rsid w:val="00F4030F"/>
    <w:rsid w:val="00F40A1C"/>
    <w:rsid w:val="00F40A96"/>
    <w:rsid w:val="00F413A6"/>
    <w:rsid w:val="00F41BE2"/>
    <w:rsid w:val="00F42A2A"/>
    <w:rsid w:val="00F43C82"/>
    <w:rsid w:val="00F43D02"/>
    <w:rsid w:val="00F45FAA"/>
    <w:rsid w:val="00F460DA"/>
    <w:rsid w:val="00F46C00"/>
    <w:rsid w:val="00F47508"/>
    <w:rsid w:val="00F510BF"/>
    <w:rsid w:val="00F511C5"/>
    <w:rsid w:val="00F51413"/>
    <w:rsid w:val="00F5232B"/>
    <w:rsid w:val="00F5261B"/>
    <w:rsid w:val="00F52757"/>
    <w:rsid w:val="00F52D2E"/>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792"/>
    <w:rsid w:val="00F7506D"/>
    <w:rsid w:val="00F751A6"/>
    <w:rsid w:val="00F75F0C"/>
    <w:rsid w:val="00F76253"/>
    <w:rsid w:val="00F80BB0"/>
    <w:rsid w:val="00F81E7A"/>
    <w:rsid w:val="00F82072"/>
    <w:rsid w:val="00F83830"/>
    <w:rsid w:val="00F83C26"/>
    <w:rsid w:val="00F85248"/>
    <w:rsid w:val="00F85D06"/>
    <w:rsid w:val="00F85D58"/>
    <w:rsid w:val="00F86700"/>
    <w:rsid w:val="00F8797B"/>
    <w:rsid w:val="00F87E90"/>
    <w:rsid w:val="00F902A7"/>
    <w:rsid w:val="00F90362"/>
    <w:rsid w:val="00F92ACB"/>
    <w:rsid w:val="00F93B58"/>
    <w:rsid w:val="00F94BAD"/>
    <w:rsid w:val="00F94C6A"/>
    <w:rsid w:val="00F954EF"/>
    <w:rsid w:val="00F96255"/>
    <w:rsid w:val="00FA0876"/>
    <w:rsid w:val="00FA0A8D"/>
    <w:rsid w:val="00FA12D0"/>
    <w:rsid w:val="00FA1DBA"/>
    <w:rsid w:val="00FA2195"/>
    <w:rsid w:val="00FA2E50"/>
    <w:rsid w:val="00FA3BD2"/>
    <w:rsid w:val="00FA3E26"/>
    <w:rsid w:val="00FA4655"/>
    <w:rsid w:val="00FA4A7C"/>
    <w:rsid w:val="00FA60E8"/>
    <w:rsid w:val="00FA66D8"/>
    <w:rsid w:val="00FA695B"/>
    <w:rsid w:val="00FA6B1F"/>
    <w:rsid w:val="00FA7506"/>
    <w:rsid w:val="00FB1470"/>
    <w:rsid w:val="00FB1653"/>
    <w:rsid w:val="00FB1667"/>
    <w:rsid w:val="00FB21E6"/>
    <w:rsid w:val="00FB2F32"/>
    <w:rsid w:val="00FB2FFC"/>
    <w:rsid w:val="00FB41D2"/>
    <w:rsid w:val="00FB4DDC"/>
    <w:rsid w:val="00FB5641"/>
    <w:rsid w:val="00FB65DC"/>
    <w:rsid w:val="00FB6D29"/>
    <w:rsid w:val="00FC07E1"/>
    <w:rsid w:val="00FC1922"/>
    <w:rsid w:val="00FC360A"/>
    <w:rsid w:val="00FC5A05"/>
    <w:rsid w:val="00FC5B6D"/>
    <w:rsid w:val="00FC5F63"/>
    <w:rsid w:val="00FD0154"/>
    <w:rsid w:val="00FD0E2B"/>
    <w:rsid w:val="00FD1157"/>
    <w:rsid w:val="00FD2029"/>
    <w:rsid w:val="00FD2140"/>
    <w:rsid w:val="00FD2181"/>
    <w:rsid w:val="00FD225D"/>
    <w:rsid w:val="00FD4BC2"/>
    <w:rsid w:val="00FE0037"/>
    <w:rsid w:val="00FE08CD"/>
    <w:rsid w:val="00FE09A9"/>
    <w:rsid w:val="00FE0CA0"/>
    <w:rsid w:val="00FE14A2"/>
    <w:rsid w:val="00FE1D11"/>
    <w:rsid w:val="00FE21A7"/>
    <w:rsid w:val="00FE38A6"/>
    <w:rsid w:val="00FE5561"/>
    <w:rsid w:val="00FE5800"/>
    <w:rsid w:val="00FE6192"/>
    <w:rsid w:val="00FE6AC3"/>
    <w:rsid w:val="00FE6B60"/>
    <w:rsid w:val="00FF2947"/>
    <w:rsid w:val="00FF3270"/>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47910"/>
  <w15:docId w15:val="{EDC13E09-3916-40BD-A6E9-0CE8C3EE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ayout">
    <w:name w:val="layout"/>
    <w:basedOn w:val="a1"/>
    <w:rsid w:val="00953EAB"/>
  </w:style>
  <w:style w:type="character" w:customStyle="1" w:styleId="a7">
    <w:name w:val="Абзац списка Знак"/>
    <w:aliases w:val="HotarirePunct1 Знак"/>
    <w:link w:val="a"/>
    <w:uiPriority w:val="34"/>
    <w:locked/>
    <w:rsid w:val="005C3C08"/>
    <w:rPr>
      <w:rFonts w:ascii="Times New Roman" w:eastAsia="Times New Roman" w:hAnsi="Times New Roman" w:cs="Times New Roman"/>
      <w:sz w:val="24"/>
      <w:szCs w:val="24"/>
      <w:lang w:val="en-US"/>
    </w:rPr>
  </w:style>
  <w:style w:type="paragraph" w:styleId="aff3">
    <w:name w:val="Title"/>
    <w:basedOn w:val="a0"/>
    <w:link w:val="aff4"/>
    <w:qFormat/>
    <w:rsid w:val="00514624"/>
    <w:pPr>
      <w:jc w:val="center"/>
    </w:pPr>
    <w:rPr>
      <w:b/>
      <w:noProof w:val="0"/>
      <w:sz w:val="36"/>
      <w:szCs w:val="20"/>
      <w:lang w:eastAsia="ru-RU"/>
    </w:rPr>
  </w:style>
  <w:style w:type="character" w:customStyle="1" w:styleId="aff4">
    <w:name w:val="Заголовок Знак"/>
    <w:basedOn w:val="a1"/>
    <w:link w:val="aff3"/>
    <w:rsid w:val="00514624"/>
    <w:rPr>
      <w:rFonts w:ascii="Times New Roman" w:eastAsia="Times New Roman" w:hAnsi="Times New Roman" w:cs="Times New Roman"/>
      <w:b/>
      <w:sz w:val="36"/>
      <w:szCs w:val="20"/>
      <w:lang w:val="ro-RO" w:eastAsia="ru-RU"/>
    </w:rPr>
  </w:style>
  <w:style w:type="character" w:customStyle="1" w:styleId="fontstyle01">
    <w:name w:val="fontstyle01"/>
    <w:basedOn w:val="a1"/>
    <w:rsid w:val="00514624"/>
    <w:rPr>
      <w:rFonts w:ascii="TimesNewRomanPSMT" w:hAnsi="TimesNewRomanPSMT" w:hint="default"/>
      <w:b w:val="0"/>
      <w:bCs w:val="0"/>
      <w:i w:val="0"/>
      <w:iCs w:val="0"/>
      <w:color w:val="000000"/>
      <w:sz w:val="20"/>
      <w:szCs w:val="20"/>
    </w:rPr>
  </w:style>
  <w:style w:type="character" w:customStyle="1" w:styleId="aff5">
    <w:name w:val="Основной шрифт"/>
    <w:uiPriority w:val="99"/>
    <w:rsid w:val="00E43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7717661">
      <w:bodyDiv w:val="1"/>
      <w:marLeft w:val="0"/>
      <w:marRight w:val="0"/>
      <w:marTop w:val="0"/>
      <w:marBottom w:val="0"/>
      <w:divBdr>
        <w:top w:val="none" w:sz="0" w:space="0" w:color="auto"/>
        <w:left w:val="none" w:sz="0" w:space="0" w:color="auto"/>
        <w:bottom w:val="none" w:sz="0" w:space="0" w:color="auto"/>
        <w:right w:val="none" w:sz="0" w:space="0" w:color="auto"/>
      </w:divBdr>
      <w:divsChild>
        <w:div w:id="76607820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sfalesti.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csfalest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72</Pages>
  <Words>28622</Words>
  <Characters>166012</Characters>
  <Application>Microsoft Office Word</Application>
  <DocSecurity>0</DocSecurity>
  <Lines>1383</Lines>
  <Paragraphs>388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194246</CharactersWithSpaces>
  <SharedDoc>false</SharedDoc>
  <HLinks>
    <vt:vector size="66" baseType="variant">
      <vt:variant>
        <vt:i4>6684708</vt:i4>
      </vt:variant>
      <vt:variant>
        <vt:i4>30</vt:i4>
      </vt:variant>
      <vt:variant>
        <vt:i4>0</vt:i4>
      </vt:variant>
      <vt:variant>
        <vt:i4>5</vt:i4>
      </vt:variant>
      <vt:variant>
        <vt:lpwstr>http://www.mtender.gov.md/</vt:lpwstr>
      </vt:variant>
      <vt:variant>
        <vt:lpwstr/>
      </vt:variant>
      <vt:variant>
        <vt:i4>3866634</vt:i4>
      </vt:variant>
      <vt:variant>
        <vt:i4>27</vt:i4>
      </vt:variant>
      <vt:variant>
        <vt:i4>0</vt:i4>
      </vt:variant>
      <vt:variant>
        <vt:i4>5</vt:i4>
      </vt:variant>
      <vt:variant>
        <vt:lpwstr>mailto:contestatii@ansc.md</vt:lpwstr>
      </vt:variant>
      <vt:variant>
        <vt:lpwstr/>
      </vt:variant>
      <vt:variant>
        <vt:i4>3866634</vt:i4>
      </vt:variant>
      <vt:variant>
        <vt:i4>24</vt:i4>
      </vt:variant>
      <vt:variant>
        <vt:i4>0</vt:i4>
      </vt:variant>
      <vt:variant>
        <vt:i4>5</vt:i4>
      </vt:variant>
      <vt:variant>
        <vt:lpwstr>mailto:contestatii@ansc.md</vt:lpwstr>
      </vt:variant>
      <vt:variant>
        <vt:lpwstr/>
      </vt:variant>
      <vt:variant>
        <vt:i4>3538967</vt:i4>
      </vt:variant>
      <vt:variant>
        <vt:i4>21</vt:i4>
      </vt:variant>
      <vt:variant>
        <vt:i4>0</vt:i4>
      </vt:variant>
      <vt:variant>
        <vt:i4>5</vt:i4>
      </vt:variant>
      <vt:variant>
        <vt:lpwstr>mailto:csfalesti@ms.md</vt:lpwstr>
      </vt:variant>
      <vt:variant>
        <vt:lpwstr/>
      </vt:variant>
      <vt:variant>
        <vt:i4>5570682</vt:i4>
      </vt:variant>
      <vt:variant>
        <vt:i4>18</vt:i4>
      </vt:variant>
      <vt:variant>
        <vt:i4>0</vt:i4>
      </vt:variant>
      <vt:variant>
        <vt:i4>5</vt:i4>
      </vt:variant>
      <vt:variant>
        <vt:lpwstr>mailto:bazilevschil@mail.ru</vt:lpwstr>
      </vt:variant>
      <vt:variant>
        <vt:lpwstr/>
      </vt:variant>
      <vt:variant>
        <vt:i4>3538967</vt:i4>
      </vt:variant>
      <vt:variant>
        <vt:i4>15</vt:i4>
      </vt:variant>
      <vt:variant>
        <vt:i4>0</vt:i4>
      </vt:variant>
      <vt:variant>
        <vt:i4>5</vt:i4>
      </vt:variant>
      <vt:variant>
        <vt:lpwstr>mailto:csfalesti@ms.md</vt:lpwstr>
      </vt:variant>
      <vt:variant>
        <vt:lpwstr/>
      </vt:variant>
      <vt:variant>
        <vt:i4>3866634</vt:i4>
      </vt:variant>
      <vt:variant>
        <vt:i4>12</vt:i4>
      </vt:variant>
      <vt:variant>
        <vt:i4>0</vt:i4>
      </vt:variant>
      <vt:variant>
        <vt:i4>5</vt:i4>
      </vt:variant>
      <vt:variant>
        <vt:lpwstr>mailto:contestatii@ansc.md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Bazilevschi Larisa</cp:lastModifiedBy>
  <cp:revision>17</cp:revision>
  <cp:lastPrinted>2022-04-13T11:37:00Z</cp:lastPrinted>
  <dcterms:created xsi:type="dcterms:W3CDTF">2023-08-03T08:05:00Z</dcterms:created>
  <dcterms:modified xsi:type="dcterms:W3CDTF">2023-08-03T12:08:00Z</dcterms:modified>
</cp:coreProperties>
</file>