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9427E1" w14:textId="77777777" w:rsidR="00BF2423" w:rsidRPr="00BF2423" w:rsidRDefault="00BF2423" w:rsidP="00BF2423">
      <w:pPr>
        <w:jc w:val="right"/>
        <w:rPr>
          <w:b/>
          <w:bCs/>
          <w:i/>
          <w:iCs/>
          <w:noProof w:val="0"/>
          <w:sz w:val="22"/>
          <w:szCs w:val="22"/>
        </w:rPr>
      </w:pPr>
      <w:bookmarkStart w:id="0" w:name="_Toc449692096"/>
      <w:r w:rsidRPr="00BF2423">
        <w:rPr>
          <w:b/>
          <w:bCs/>
          <w:i/>
          <w:iCs/>
          <w:noProof w:val="0"/>
        </w:rPr>
        <w:t>Anexa nr. 7</w:t>
      </w:r>
    </w:p>
    <w:p w14:paraId="4CCAA13A"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14981AA5" w14:textId="77777777" w:rsidR="00BF2423" w:rsidRPr="00BF2423" w:rsidRDefault="00BF2423" w:rsidP="00BF2423">
      <w:pPr>
        <w:tabs>
          <w:tab w:val="left" w:pos="5103"/>
          <w:tab w:val="left" w:pos="10348"/>
        </w:tabs>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F9B55FB" w14:textId="77777777" w:rsidR="00CC1806" w:rsidRDefault="00CC1806"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bookmarkStart w:id="1" w:name="_GoBack"/>
      <w:bookmarkEnd w:id="1"/>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2" w:name="_Hlk77771042"/>
      <w:r w:rsidRPr="001B44CC">
        <w:rPr>
          <w:rFonts w:ascii="Times New Roman" w:hAnsi="Times New Roman"/>
          <w:b/>
          <w:sz w:val="28"/>
          <w:szCs w:val="28"/>
        </w:rPr>
        <w:t xml:space="preserve">CERERE DE PARTICIPARE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2"/>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2A42E6FD" w14:textId="1DEC2A5D" w:rsidR="00BF2423" w:rsidRPr="00BF2423" w:rsidRDefault="00BF2423" w:rsidP="00BF2423">
      <w:pPr>
        <w:jc w:val="right"/>
        <w:rPr>
          <w:b/>
          <w:bCs/>
          <w:i/>
          <w:iCs/>
          <w:noProof w:val="0"/>
          <w:sz w:val="22"/>
          <w:szCs w:val="22"/>
        </w:rPr>
      </w:pPr>
      <w:r>
        <w:rPr>
          <w:b/>
          <w:bCs/>
          <w:i/>
          <w:iCs/>
          <w:noProof w:val="0"/>
        </w:rPr>
        <w:t>Anexa nr. 8</w:t>
      </w:r>
    </w:p>
    <w:p w14:paraId="63A4307B"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2CE4BDD8" w14:textId="77777777" w:rsidR="00BF2423" w:rsidRPr="00BF2423" w:rsidRDefault="00BF2423" w:rsidP="00BF2423">
      <w:pPr>
        <w:tabs>
          <w:tab w:val="left" w:pos="5103"/>
          <w:tab w:val="left" w:pos="10348"/>
        </w:tabs>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457F3FD7" w14:textId="7D7BB0AB" w:rsidR="001F113D" w:rsidRDefault="001F113D" w:rsidP="00950D18">
      <w:pPr>
        <w:pStyle w:val="a8"/>
        <w:tabs>
          <w:tab w:val="left" w:pos="567"/>
        </w:tabs>
        <w:spacing w:line="360" w:lineRule="auto"/>
        <w:rPr>
          <w:rFonts w:ascii="Times New Roman" w:hAnsi="Times New Roman"/>
          <w:szCs w:val="24"/>
        </w:rPr>
      </w:pPr>
    </w:p>
    <w:p w14:paraId="0D3579EC" w14:textId="77777777" w:rsidR="00355100" w:rsidRDefault="00355100"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bookmarkEnd w:id="0"/>
    <w:p w14:paraId="2C75384D" w14:textId="45434D87" w:rsidR="00BF2423" w:rsidRPr="00BF2423" w:rsidRDefault="00BF2423" w:rsidP="00BF2423">
      <w:pPr>
        <w:jc w:val="right"/>
        <w:rPr>
          <w:b/>
          <w:bCs/>
          <w:i/>
          <w:iCs/>
          <w:noProof w:val="0"/>
          <w:sz w:val="22"/>
          <w:szCs w:val="22"/>
        </w:rPr>
      </w:pPr>
      <w:r>
        <w:rPr>
          <w:b/>
          <w:bCs/>
          <w:i/>
          <w:iCs/>
          <w:noProof w:val="0"/>
        </w:rPr>
        <w:t>Anexa nr. 9</w:t>
      </w:r>
    </w:p>
    <w:p w14:paraId="27FD9FF1"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47ED9C58" w14:textId="77777777" w:rsidR="00BF2423" w:rsidRPr="00BF2423" w:rsidRDefault="00BF2423" w:rsidP="00BF2423">
      <w:pPr>
        <w:tabs>
          <w:tab w:val="left" w:pos="5103"/>
          <w:tab w:val="left" w:pos="10348"/>
        </w:tabs>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0193B3DD" w14:textId="77777777" w:rsidR="00BF2423" w:rsidRDefault="00BF2423" w:rsidP="00000FCA">
      <w:pPr>
        <w:pStyle w:val="a8"/>
        <w:tabs>
          <w:tab w:val="left" w:pos="567"/>
        </w:tabs>
        <w:spacing w:line="360" w:lineRule="auto"/>
        <w:jc w:val="both"/>
        <w:rPr>
          <w:rFonts w:ascii="Times New Roman" w:hAnsi="Times New Roman"/>
          <w:b/>
          <w:bCs/>
          <w:i/>
          <w:iCs/>
          <w:color w:val="2E74B5" w:themeColor="accent1" w:themeShade="BF"/>
          <w:sz w:val="28"/>
          <w:szCs w:val="28"/>
        </w:rPr>
      </w:pPr>
    </w:p>
    <w:p w14:paraId="1C51A82A" w14:textId="29725F88" w:rsidR="00AA1372" w:rsidRPr="00355100" w:rsidRDefault="00BA2145" w:rsidP="00000FCA">
      <w:pPr>
        <w:pStyle w:val="a8"/>
        <w:tabs>
          <w:tab w:val="left" w:pos="567"/>
        </w:tabs>
        <w:spacing w:line="360" w:lineRule="auto"/>
        <w:jc w:val="both"/>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42853FB" w14:textId="3D782B0D" w:rsidR="00AA1372" w:rsidRPr="00331624"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D1725F5" w14:textId="6CD93C34" w:rsidR="00AA1372" w:rsidRPr="001B44CC" w:rsidRDefault="00A227F2" w:rsidP="00331624">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condiţie,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3" w:name="_Toc449692097"/>
    </w:p>
    <w:p w14:paraId="2CACA40A" w14:textId="77777777" w:rsidR="00331624" w:rsidRDefault="00331624" w:rsidP="00331624">
      <w:pPr>
        <w:rPr>
          <w:b/>
          <w:bCs/>
          <w:i/>
          <w:iCs/>
          <w:sz w:val="22"/>
          <w:szCs w:val="22"/>
          <w:lang w:eastAsia="ru-RU"/>
        </w:rPr>
      </w:pPr>
      <w:bookmarkStart w:id="4" w:name="_Toc449692098"/>
      <w:bookmarkEnd w:id="3"/>
    </w:p>
    <w:p w14:paraId="6CE36520" w14:textId="09E18B60" w:rsidR="00355100" w:rsidRDefault="00331624" w:rsidP="00331624">
      <w:pPr>
        <w:rPr>
          <w:b/>
          <w:bCs/>
          <w:i/>
          <w:iCs/>
        </w:rPr>
      </w:pPr>
      <w:r w:rsidRPr="000D59D8">
        <w:rPr>
          <w:b/>
          <w:bCs/>
          <w:i/>
          <w:iCs/>
          <w:sz w:val="22"/>
          <w:szCs w:val="22"/>
          <w:lang w:eastAsia="ru-RU"/>
        </w:rPr>
        <w:t>Notă: Autoritatea contractantă va reține garanția pentru ofertă în cazul atestării circumstanţelor stabilite de prevederile art. 68 alin. (4) din Legea nr. 131/2015 privind achiziţiile publice.</w:t>
      </w:r>
    </w:p>
    <w:p w14:paraId="37DD7F49" w14:textId="77777777" w:rsidR="00331624" w:rsidRDefault="00331624" w:rsidP="00A7633B">
      <w:pPr>
        <w:jc w:val="right"/>
        <w:rPr>
          <w:b/>
          <w:bCs/>
          <w:i/>
          <w:iCs/>
        </w:rPr>
      </w:pPr>
    </w:p>
    <w:p w14:paraId="1F5E147C" w14:textId="77777777" w:rsidR="00331624" w:rsidRDefault="00331624" w:rsidP="00A7633B">
      <w:pPr>
        <w:jc w:val="right"/>
        <w:rPr>
          <w:b/>
          <w:bCs/>
          <w:i/>
          <w:iCs/>
        </w:rPr>
      </w:pPr>
    </w:p>
    <w:p w14:paraId="1D525E3F" w14:textId="5039786C" w:rsidR="00BF2423" w:rsidRPr="00BF2423" w:rsidRDefault="00BF2423" w:rsidP="00BF2423">
      <w:pPr>
        <w:jc w:val="right"/>
        <w:rPr>
          <w:b/>
          <w:bCs/>
          <w:i/>
          <w:iCs/>
          <w:noProof w:val="0"/>
          <w:sz w:val="22"/>
          <w:szCs w:val="22"/>
        </w:rPr>
      </w:pPr>
      <w:r>
        <w:rPr>
          <w:b/>
          <w:bCs/>
          <w:i/>
          <w:iCs/>
          <w:noProof w:val="0"/>
        </w:rPr>
        <w:t>Anexa nr. 10</w:t>
      </w:r>
    </w:p>
    <w:p w14:paraId="7BF666DF"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36D56240" w14:textId="77777777" w:rsidR="00BF2423" w:rsidRPr="00BF2423" w:rsidRDefault="00BF2423" w:rsidP="00BF2423">
      <w:pPr>
        <w:tabs>
          <w:tab w:val="left" w:pos="5103"/>
          <w:tab w:val="left" w:pos="10348"/>
        </w:tabs>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1986A11F" w14:textId="1A67DB3C" w:rsidR="00894223" w:rsidRPr="006A5C5A" w:rsidRDefault="00894223" w:rsidP="00894223">
      <w:pPr>
        <w:tabs>
          <w:tab w:val="left" w:pos="5103"/>
          <w:tab w:val="left" w:pos="10348"/>
        </w:tabs>
        <w:jc w:val="right"/>
        <w:rPr>
          <w:b/>
          <w:bCs/>
          <w:i/>
          <w:iCs/>
          <w:lang w:eastAsia="ru-RU"/>
        </w:rPr>
      </w:pPr>
    </w:p>
    <w:p w14:paraId="5CDFDAC2" w14:textId="77777777" w:rsidR="00894223" w:rsidRPr="006A5C5A" w:rsidRDefault="00894223" w:rsidP="00894223">
      <w:pPr>
        <w:tabs>
          <w:tab w:val="left" w:pos="567"/>
        </w:tabs>
        <w:spacing w:line="360" w:lineRule="auto"/>
        <w:jc w:val="both"/>
        <w:rPr>
          <w:rFonts w:ascii="Baltica RR" w:hAnsi="Baltica RR"/>
          <w:b/>
          <w:i/>
          <w:iCs/>
          <w:color w:val="2E74B5"/>
          <w:szCs w:val="28"/>
        </w:rPr>
      </w:pPr>
    </w:p>
    <w:p w14:paraId="12D833AC" w14:textId="77777777" w:rsidR="00894223" w:rsidRPr="006A5C5A" w:rsidRDefault="00894223" w:rsidP="00894223">
      <w:pPr>
        <w:tabs>
          <w:tab w:val="left" w:pos="567"/>
        </w:tabs>
        <w:spacing w:line="360" w:lineRule="auto"/>
        <w:jc w:val="both"/>
        <w:rPr>
          <w:b/>
        </w:rPr>
      </w:pPr>
      <w:r w:rsidRPr="006A5C5A">
        <w:rPr>
          <w:rFonts w:ascii="Baltica RR" w:hAnsi="Baltica RR"/>
          <w:b/>
          <w:i/>
          <w:iCs/>
          <w:color w:val="2E74B5"/>
          <w:szCs w:val="28"/>
        </w:rPr>
        <w:t>Se completează de către operatorul economic.</w:t>
      </w:r>
    </w:p>
    <w:p w14:paraId="0B43163E" w14:textId="77777777" w:rsidR="00894223" w:rsidRPr="006A5C5A" w:rsidRDefault="00894223" w:rsidP="00894223">
      <w:pPr>
        <w:jc w:val="both"/>
        <w:rPr>
          <w:lang w:eastAsia="zh-CN"/>
        </w:rPr>
      </w:pPr>
    </w:p>
    <w:p w14:paraId="27B90A50" w14:textId="77777777" w:rsidR="00894223" w:rsidRPr="006A5C5A" w:rsidRDefault="00894223" w:rsidP="00894223">
      <w:pPr>
        <w:jc w:val="center"/>
        <w:rPr>
          <w:b/>
        </w:rPr>
      </w:pPr>
    </w:p>
    <w:p w14:paraId="2FFCC588" w14:textId="66B91BC4" w:rsidR="00731FBF" w:rsidRPr="00731FBF" w:rsidRDefault="00894223" w:rsidP="00731FBF">
      <w:pPr>
        <w:tabs>
          <w:tab w:val="left" w:pos="567"/>
        </w:tabs>
        <w:jc w:val="center"/>
        <w:rPr>
          <w:b/>
          <w:szCs w:val="28"/>
        </w:rPr>
      </w:pPr>
      <w:r w:rsidRPr="006A5C5A">
        <w:rPr>
          <w:b/>
          <w:szCs w:val="28"/>
        </w:rPr>
        <w:t>GRAFIC DE  EXECUTARE A LUCRĂRILOR</w:t>
      </w:r>
    </w:p>
    <w:p w14:paraId="0F32B865" w14:textId="77777777" w:rsidR="00731FBF" w:rsidRPr="00FF430B" w:rsidRDefault="00731FBF" w:rsidP="00731FBF">
      <w:pPr>
        <w:pStyle w:val="a8"/>
        <w:tabs>
          <w:tab w:val="left" w:pos="567"/>
        </w:tabs>
        <w:jc w:val="center"/>
        <w:rPr>
          <w:rFonts w:ascii="Times New Roman" w:hAnsi="Times New Roman"/>
          <w:b/>
          <w:szCs w:val="24"/>
        </w:rPr>
      </w:pPr>
    </w:p>
    <w:p w14:paraId="41B4FBB6" w14:textId="0838C9A0" w:rsidR="00894223" w:rsidRDefault="00731FBF" w:rsidP="00911A3B">
      <w:pPr>
        <w:pStyle w:val="a8"/>
        <w:tabs>
          <w:tab w:val="left" w:pos="567"/>
        </w:tabs>
      </w:pPr>
      <w:r w:rsidRPr="004408E2">
        <w:rPr>
          <w:b/>
          <w:szCs w:val="24"/>
          <w:lang w:val="en-US"/>
        </w:rPr>
        <w:t xml:space="preserve">     </w:t>
      </w:r>
      <w:r>
        <w:rPr>
          <w:b/>
          <w:szCs w:val="24"/>
          <w:lang w:val="en-US"/>
        </w:rPr>
        <w:t xml:space="preserve">     </w:t>
      </w:r>
    </w:p>
    <w:p w14:paraId="55B32998" w14:textId="77777777" w:rsidR="001459A3" w:rsidRPr="001459A3" w:rsidRDefault="001459A3" w:rsidP="001459A3">
      <w:pPr>
        <w:tabs>
          <w:tab w:val="left" w:pos="567"/>
        </w:tabs>
        <w:jc w:val="center"/>
        <w:rPr>
          <w:rFonts w:ascii="Baltica RR" w:hAnsi="Baltica RR"/>
          <w:b/>
          <w:noProof w:val="0"/>
          <w:szCs w:val="20"/>
          <w:lang w:val="en-US"/>
        </w:rPr>
      </w:pPr>
      <w:proofErr w:type="spellStart"/>
      <w:r w:rsidRPr="001459A3">
        <w:rPr>
          <w:rFonts w:ascii="Baltica RR" w:hAnsi="Baltica RR"/>
          <w:b/>
          <w:noProof w:val="0"/>
          <w:szCs w:val="20"/>
          <w:lang w:val="en-US"/>
        </w:rPr>
        <w:t>Lucrări</w:t>
      </w:r>
      <w:proofErr w:type="spellEnd"/>
      <w:r w:rsidRPr="001459A3">
        <w:rPr>
          <w:rFonts w:ascii="Baltica RR" w:hAnsi="Baltica RR"/>
          <w:b/>
          <w:noProof w:val="0"/>
          <w:szCs w:val="20"/>
          <w:lang w:val="en-US"/>
        </w:rPr>
        <w:t xml:space="preserve"> de </w:t>
      </w:r>
      <w:proofErr w:type="spellStart"/>
      <w:r w:rsidRPr="001459A3">
        <w:rPr>
          <w:rFonts w:ascii="Baltica RR" w:hAnsi="Baltica RR"/>
          <w:b/>
          <w:noProof w:val="0"/>
          <w:szCs w:val="20"/>
          <w:lang w:val="en-US"/>
        </w:rPr>
        <w:t>reparație</w:t>
      </w:r>
      <w:proofErr w:type="spellEnd"/>
      <w:r w:rsidRPr="001459A3">
        <w:rPr>
          <w:rFonts w:ascii="Baltica RR" w:hAnsi="Baltica RR"/>
          <w:b/>
          <w:noProof w:val="0"/>
          <w:szCs w:val="20"/>
          <w:lang w:val="en-US"/>
        </w:rPr>
        <w:t xml:space="preserve"> </w:t>
      </w:r>
      <w:proofErr w:type="spellStart"/>
      <w:r w:rsidRPr="001459A3">
        <w:rPr>
          <w:rFonts w:ascii="Baltica RR" w:hAnsi="Baltica RR"/>
          <w:b/>
          <w:noProof w:val="0"/>
          <w:szCs w:val="20"/>
          <w:lang w:val="en-US"/>
        </w:rPr>
        <w:t>curentă</w:t>
      </w:r>
      <w:proofErr w:type="spellEnd"/>
      <w:r w:rsidRPr="001459A3">
        <w:rPr>
          <w:rFonts w:ascii="Baltica RR" w:hAnsi="Baltica RR"/>
          <w:b/>
          <w:noProof w:val="0"/>
          <w:szCs w:val="20"/>
          <w:lang w:val="en-US"/>
        </w:rPr>
        <w:t xml:space="preserve"> </w:t>
      </w:r>
      <w:proofErr w:type="gramStart"/>
      <w:r w:rsidRPr="001459A3">
        <w:rPr>
          <w:rFonts w:ascii="Baltica RR" w:hAnsi="Baltica RR"/>
          <w:b/>
          <w:noProof w:val="0"/>
          <w:szCs w:val="20"/>
          <w:lang w:val="en-US"/>
        </w:rPr>
        <w:t>a</w:t>
      </w:r>
      <w:proofErr w:type="gramEnd"/>
      <w:r w:rsidRPr="001459A3">
        <w:rPr>
          <w:rFonts w:ascii="Baltica RR" w:hAnsi="Baltica RR"/>
          <w:b/>
          <w:noProof w:val="0"/>
          <w:szCs w:val="20"/>
          <w:lang w:val="en-US"/>
        </w:rPr>
        <w:t xml:space="preserve"> </w:t>
      </w:r>
      <w:proofErr w:type="spellStart"/>
      <w:r w:rsidRPr="001459A3">
        <w:rPr>
          <w:rFonts w:ascii="Baltica RR" w:hAnsi="Baltica RR"/>
          <w:b/>
          <w:noProof w:val="0"/>
          <w:szCs w:val="20"/>
          <w:lang w:val="en-US"/>
        </w:rPr>
        <w:t>edificiului</w:t>
      </w:r>
      <w:proofErr w:type="spellEnd"/>
      <w:r w:rsidRPr="001459A3">
        <w:rPr>
          <w:rFonts w:ascii="Baltica RR" w:hAnsi="Baltica RR"/>
          <w:b/>
          <w:noProof w:val="0"/>
          <w:szCs w:val="20"/>
          <w:lang w:val="en-US"/>
        </w:rPr>
        <w:t xml:space="preserve"> CM </w:t>
      </w:r>
      <w:proofErr w:type="spellStart"/>
      <w:r w:rsidRPr="001459A3">
        <w:rPr>
          <w:rFonts w:ascii="Baltica RR" w:hAnsi="Baltica RR"/>
          <w:b/>
          <w:noProof w:val="0"/>
          <w:szCs w:val="20"/>
          <w:lang w:val="en-US"/>
        </w:rPr>
        <w:t>Ștefan</w:t>
      </w:r>
      <w:proofErr w:type="spellEnd"/>
      <w:r w:rsidRPr="001459A3">
        <w:rPr>
          <w:rFonts w:ascii="Baltica RR" w:hAnsi="Baltica RR"/>
          <w:b/>
          <w:noProof w:val="0"/>
          <w:szCs w:val="20"/>
          <w:lang w:val="en-US"/>
        </w:rPr>
        <w:t xml:space="preserve"> </w:t>
      </w:r>
      <w:proofErr w:type="spellStart"/>
      <w:r w:rsidRPr="001459A3">
        <w:rPr>
          <w:rFonts w:ascii="Baltica RR" w:hAnsi="Baltica RR"/>
          <w:b/>
          <w:noProof w:val="0"/>
          <w:szCs w:val="20"/>
          <w:lang w:val="en-US"/>
        </w:rPr>
        <w:t>Vodă</w:t>
      </w:r>
      <w:proofErr w:type="spellEnd"/>
      <w:r w:rsidRPr="001459A3">
        <w:rPr>
          <w:rFonts w:ascii="Baltica RR" w:hAnsi="Baltica RR"/>
          <w:b/>
          <w:noProof w:val="0"/>
          <w:szCs w:val="20"/>
          <w:lang w:val="en-US"/>
        </w:rPr>
        <w:t xml:space="preserve"> </w:t>
      </w:r>
    </w:p>
    <w:p w14:paraId="554F8695" w14:textId="77777777" w:rsidR="001459A3" w:rsidRPr="001459A3" w:rsidRDefault="001459A3" w:rsidP="001459A3">
      <w:pPr>
        <w:tabs>
          <w:tab w:val="left" w:pos="567"/>
        </w:tabs>
        <w:jc w:val="center"/>
        <w:rPr>
          <w:rFonts w:ascii="Baltica RR" w:hAnsi="Baltica RR"/>
          <w:b/>
          <w:noProof w:val="0"/>
          <w:szCs w:val="20"/>
          <w:lang w:val="en-US"/>
        </w:rPr>
      </w:pPr>
      <w:proofErr w:type="gramStart"/>
      <w:r w:rsidRPr="001459A3">
        <w:rPr>
          <w:rFonts w:ascii="Baltica RR" w:hAnsi="Baltica RR"/>
          <w:b/>
          <w:noProof w:val="0"/>
          <w:szCs w:val="20"/>
          <w:lang w:val="en-US"/>
        </w:rPr>
        <w:t>din</w:t>
      </w:r>
      <w:proofErr w:type="gramEnd"/>
      <w:r w:rsidRPr="001459A3">
        <w:rPr>
          <w:rFonts w:ascii="Baltica RR" w:hAnsi="Baltica RR"/>
          <w:b/>
          <w:noProof w:val="0"/>
          <w:szCs w:val="20"/>
          <w:lang w:val="en-US"/>
        </w:rPr>
        <w:t xml:space="preserve"> str. N. </w:t>
      </w:r>
      <w:proofErr w:type="spellStart"/>
      <w:r w:rsidRPr="001459A3">
        <w:rPr>
          <w:rFonts w:ascii="Baltica RR" w:hAnsi="Baltica RR"/>
          <w:b/>
          <w:noProof w:val="0"/>
          <w:szCs w:val="20"/>
          <w:lang w:val="en-US"/>
        </w:rPr>
        <w:t>Testemițeanu</w:t>
      </w:r>
      <w:proofErr w:type="spellEnd"/>
      <w:r w:rsidRPr="001459A3">
        <w:rPr>
          <w:rFonts w:ascii="Baltica RR" w:hAnsi="Baltica RR"/>
          <w:b/>
          <w:noProof w:val="0"/>
          <w:szCs w:val="20"/>
          <w:lang w:val="en-US"/>
        </w:rPr>
        <w:t xml:space="preserve">, 4, or. </w:t>
      </w:r>
      <w:proofErr w:type="spellStart"/>
      <w:r w:rsidRPr="001459A3">
        <w:rPr>
          <w:rFonts w:ascii="Baltica RR" w:hAnsi="Baltica RR"/>
          <w:b/>
          <w:noProof w:val="0"/>
          <w:szCs w:val="20"/>
          <w:lang w:val="en-US"/>
        </w:rPr>
        <w:t>Ștefan</w:t>
      </w:r>
      <w:proofErr w:type="spellEnd"/>
      <w:r w:rsidRPr="001459A3">
        <w:rPr>
          <w:rFonts w:ascii="Baltica RR" w:hAnsi="Baltica RR"/>
          <w:b/>
          <w:noProof w:val="0"/>
          <w:szCs w:val="20"/>
          <w:lang w:val="en-US"/>
        </w:rPr>
        <w:t xml:space="preserve"> </w:t>
      </w:r>
      <w:proofErr w:type="spellStart"/>
      <w:r w:rsidRPr="001459A3">
        <w:rPr>
          <w:rFonts w:ascii="Baltica RR" w:hAnsi="Baltica RR"/>
          <w:b/>
          <w:noProof w:val="0"/>
          <w:szCs w:val="20"/>
          <w:lang w:val="en-US"/>
        </w:rPr>
        <w:t>Vodă</w:t>
      </w:r>
      <w:proofErr w:type="spellEnd"/>
    </w:p>
    <w:p w14:paraId="27B57623" w14:textId="107A9948" w:rsidR="00911A3B" w:rsidRPr="001459A3" w:rsidRDefault="00911A3B" w:rsidP="00D866D3">
      <w:pPr>
        <w:pStyle w:val="a8"/>
        <w:tabs>
          <w:tab w:val="left" w:pos="567"/>
        </w:tabs>
        <w:jc w:val="center"/>
        <w:rPr>
          <w:rFonts w:ascii="Times New Roman" w:hAnsi="Times New Roman"/>
          <w:szCs w:val="24"/>
        </w:rPr>
      </w:pPr>
    </w:p>
    <w:p w14:paraId="7781F115" w14:textId="77777777" w:rsidR="00911A3B" w:rsidRPr="00FF430B" w:rsidRDefault="00911A3B" w:rsidP="00911A3B">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096"/>
        <w:gridCol w:w="1417"/>
        <w:gridCol w:w="1134"/>
      </w:tblGrid>
      <w:tr w:rsidR="00911A3B" w:rsidRPr="00EC30C2" w14:paraId="7264BA7F" w14:textId="77777777" w:rsidTr="000F714B">
        <w:trPr>
          <w:cantSplit/>
          <w:trHeight w:val="300"/>
        </w:trPr>
        <w:tc>
          <w:tcPr>
            <w:tcW w:w="567" w:type="dxa"/>
            <w:vMerge w:val="restart"/>
          </w:tcPr>
          <w:p w14:paraId="4F0AA0B3" w14:textId="77777777" w:rsidR="00911A3B" w:rsidRPr="00FF430B" w:rsidRDefault="00911A3B" w:rsidP="000F714B">
            <w:pPr>
              <w:pStyle w:val="a8"/>
              <w:tabs>
                <w:tab w:val="left" w:pos="567"/>
              </w:tabs>
              <w:rPr>
                <w:rFonts w:ascii="Times New Roman" w:hAnsi="Times New Roman"/>
                <w:b/>
                <w:szCs w:val="24"/>
              </w:rPr>
            </w:pPr>
            <w:r w:rsidRPr="00FF430B">
              <w:rPr>
                <w:rFonts w:ascii="Times New Roman" w:hAnsi="Times New Roman"/>
                <w:b/>
                <w:szCs w:val="24"/>
              </w:rPr>
              <w:t>Nr.</w:t>
            </w:r>
          </w:p>
          <w:p w14:paraId="65C3C66C" w14:textId="77777777" w:rsidR="00911A3B" w:rsidRPr="00FF430B" w:rsidRDefault="00911A3B" w:rsidP="000F714B">
            <w:pPr>
              <w:pStyle w:val="a8"/>
              <w:tabs>
                <w:tab w:val="left" w:pos="567"/>
              </w:tabs>
              <w:rPr>
                <w:rFonts w:ascii="Times New Roman" w:hAnsi="Times New Roman"/>
                <w:b/>
                <w:szCs w:val="24"/>
              </w:rPr>
            </w:pPr>
            <w:r w:rsidRPr="00FF430B">
              <w:rPr>
                <w:rFonts w:ascii="Times New Roman" w:hAnsi="Times New Roman"/>
                <w:b/>
                <w:szCs w:val="24"/>
              </w:rPr>
              <w:t>d/o</w:t>
            </w:r>
          </w:p>
        </w:tc>
        <w:tc>
          <w:tcPr>
            <w:tcW w:w="6096" w:type="dxa"/>
            <w:vMerge w:val="restart"/>
          </w:tcPr>
          <w:p w14:paraId="229FFD72" w14:textId="77777777" w:rsidR="00911A3B" w:rsidRPr="00FF430B" w:rsidRDefault="00911A3B" w:rsidP="000F714B">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2551" w:type="dxa"/>
            <w:gridSpan w:val="2"/>
          </w:tcPr>
          <w:p w14:paraId="6ECABA94" w14:textId="5B05D87C" w:rsidR="00911A3B" w:rsidRPr="00FF430B" w:rsidRDefault="00D866D3" w:rsidP="000F714B">
            <w:pPr>
              <w:pStyle w:val="a8"/>
              <w:tabs>
                <w:tab w:val="left" w:pos="567"/>
              </w:tabs>
              <w:jc w:val="center"/>
              <w:rPr>
                <w:rFonts w:ascii="Times New Roman" w:hAnsi="Times New Roman"/>
                <w:b/>
                <w:szCs w:val="24"/>
              </w:rPr>
            </w:pPr>
            <w:r>
              <w:rPr>
                <w:rFonts w:ascii="Times New Roman" w:hAnsi="Times New Roman"/>
                <w:b/>
                <w:szCs w:val="24"/>
              </w:rPr>
              <w:t>2026</w:t>
            </w:r>
          </w:p>
        </w:tc>
      </w:tr>
      <w:tr w:rsidR="00911A3B" w:rsidRPr="00EC30C2" w14:paraId="59D37086" w14:textId="77777777" w:rsidTr="000F714B">
        <w:trPr>
          <w:cantSplit/>
          <w:trHeight w:val="240"/>
        </w:trPr>
        <w:tc>
          <w:tcPr>
            <w:tcW w:w="567" w:type="dxa"/>
            <w:vMerge/>
          </w:tcPr>
          <w:p w14:paraId="1D53885C" w14:textId="77777777" w:rsidR="00911A3B" w:rsidRPr="00FF430B" w:rsidRDefault="00911A3B" w:rsidP="000F714B">
            <w:pPr>
              <w:pStyle w:val="a8"/>
              <w:tabs>
                <w:tab w:val="left" w:pos="567"/>
              </w:tabs>
              <w:rPr>
                <w:rFonts w:ascii="Times New Roman" w:hAnsi="Times New Roman"/>
                <w:b/>
                <w:szCs w:val="24"/>
              </w:rPr>
            </w:pPr>
          </w:p>
        </w:tc>
        <w:tc>
          <w:tcPr>
            <w:tcW w:w="6096" w:type="dxa"/>
            <w:vMerge/>
          </w:tcPr>
          <w:p w14:paraId="28A2EC64" w14:textId="77777777" w:rsidR="00911A3B" w:rsidRPr="00FF430B" w:rsidRDefault="00911A3B" w:rsidP="000F714B">
            <w:pPr>
              <w:pStyle w:val="a8"/>
              <w:tabs>
                <w:tab w:val="left" w:pos="567"/>
              </w:tabs>
              <w:rPr>
                <w:rFonts w:ascii="Times New Roman" w:hAnsi="Times New Roman"/>
                <w:b/>
                <w:szCs w:val="24"/>
              </w:rPr>
            </w:pPr>
          </w:p>
        </w:tc>
        <w:tc>
          <w:tcPr>
            <w:tcW w:w="2551" w:type="dxa"/>
            <w:gridSpan w:val="2"/>
          </w:tcPr>
          <w:p w14:paraId="0D53904C" w14:textId="77777777" w:rsidR="00911A3B" w:rsidRPr="00FF430B" w:rsidRDefault="00911A3B" w:rsidP="000F714B">
            <w:pPr>
              <w:pStyle w:val="a8"/>
              <w:tabs>
                <w:tab w:val="left" w:pos="567"/>
              </w:tabs>
              <w:jc w:val="center"/>
              <w:rPr>
                <w:rFonts w:ascii="Times New Roman" w:hAnsi="Times New Roman"/>
                <w:b/>
                <w:szCs w:val="24"/>
              </w:rPr>
            </w:pPr>
            <w:r w:rsidRPr="00FF430B">
              <w:rPr>
                <w:rFonts w:ascii="Times New Roman" w:hAnsi="Times New Roman"/>
                <w:b/>
                <w:szCs w:val="24"/>
              </w:rPr>
              <w:t>Luna</w:t>
            </w:r>
          </w:p>
        </w:tc>
      </w:tr>
      <w:tr w:rsidR="00D866D3" w:rsidRPr="00EC30C2" w14:paraId="5FDE8CDB" w14:textId="77777777" w:rsidTr="00D866D3">
        <w:trPr>
          <w:cantSplit/>
          <w:trHeight w:val="120"/>
        </w:trPr>
        <w:tc>
          <w:tcPr>
            <w:tcW w:w="567" w:type="dxa"/>
            <w:vMerge/>
          </w:tcPr>
          <w:p w14:paraId="1F90B85F" w14:textId="77777777" w:rsidR="00D866D3" w:rsidRPr="00FF430B" w:rsidRDefault="00D866D3" w:rsidP="000F714B">
            <w:pPr>
              <w:pStyle w:val="a8"/>
              <w:tabs>
                <w:tab w:val="left" w:pos="567"/>
              </w:tabs>
              <w:rPr>
                <w:rFonts w:ascii="Times New Roman" w:hAnsi="Times New Roman"/>
                <w:b/>
                <w:szCs w:val="24"/>
              </w:rPr>
            </w:pPr>
          </w:p>
        </w:tc>
        <w:tc>
          <w:tcPr>
            <w:tcW w:w="6096" w:type="dxa"/>
            <w:vMerge/>
          </w:tcPr>
          <w:p w14:paraId="0DFDD960" w14:textId="77777777" w:rsidR="00D866D3" w:rsidRPr="00FF430B" w:rsidRDefault="00D866D3" w:rsidP="000F714B">
            <w:pPr>
              <w:pStyle w:val="a8"/>
              <w:tabs>
                <w:tab w:val="left" w:pos="567"/>
              </w:tabs>
              <w:rPr>
                <w:rFonts w:ascii="Times New Roman" w:hAnsi="Times New Roman"/>
                <w:b/>
                <w:szCs w:val="24"/>
              </w:rPr>
            </w:pPr>
          </w:p>
        </w:tc>
        <w:tc>
          <w:tcPr>
            <w:tcW w:w="1417" w:type="dxa"/>
          </w:tcPr>
          <w:p w14:paraId="5E88E894" w14:textId="77777777" w:rsidR="00D866D3" w:rsidRPr="00FF430B" w:rsidRDefault="00D866D3" w:rsidP="000F714B">
            <w:pPr>
              <w:pStyle w:val="a8"/>
              <w:tabs>
                <w:tab w:val="left" w:pos="567"/>
              </w:tabs>
              <w:jc w:val="center"/>
              <w:rPr>
                <w:rFonts w:ascii="Times New Roman" w:hAnsi="Times New Roman"/>
                <w:b/>
                <w:szCs w:val="24"/>
              </w:rPr>
            </w:pPr>
            <w:r w:rsidRPr="00FF430B">
              <w:rPr>
                <w:rFonts w:ascii="Times New Roman" w:hAnsi="Times New Roman"/>
                <w:b/>
                <w:szCs w:val="24"/>
              </w:rPr>
              <w:t>1</w:t>
            </w:r>
          </w:p>
        </w:tc>
        <w:tc>
          <w:tcPr>
            <w:tcW w:w="1134" w:type="dxa"/>
          </w:tcPr>
          <w:p w14:paraId="0F0F7A96" w14:textId="594A3151" w:rsidR="00D866D3" w:rsidRPr="00FF430B" w:rsidRDefault="00D866D3" w:rsidP="000F714B">
            <w:pPr>
              <w:pStyle w:val="a8"/>
              <w:tabs>
                <w:tab w:val="left" w:pos="567"/>
              </w:tabs>
              <w:jc w:val="center"/>
              <w:rPr>
                <w:rFonts w:ascii="Times New Roman" w:hAnsi="Times New Roman"/>
                <w:b/>
                <w:szCs w:val="24"/>
              </w:rPr>
            </w:pPr>
            <w:r w:rsidRPr="00FF430B">
              <w:rPr>
                <w:rFonts w:ascii="Times New Roman" w:hAnsi="Times New Roman"/>
                <w:b/>
                <w:szCs w:val="24"/>
              </w:rPr>
              <w:t>2</w:t>
            </w:r>
          </w:p>
        </w:tc>
      </w:tr>
      <w:tr w:rsidR="00D866D3" w:rsidRPr="00EC30C2" w14:paraId="219C723C" w14:textId="77777777" w:rsidTr="00D866D3">
        <w:trPr>
          <w:cantSplit/>
          <w:trHeight w:val="180"/>
        </w:trPr>
        <w:tc>
          <w:tcPr>
            <w:tcW w:w="567" w:type="dxa"/>
          </w:tcPr>
          <w:p w14:paraId="77CE8885"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1</w:t>
            </w:r>
          </w:p>
        </w:tc>
        <w:tc>
          <w:tcPr>
            <w:tcW w:w="6096" w:type="dxa"/>
          </w:tcPr>
          <w:p w14:paraId="495843C9" w14:textId="6699AD52"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sidRPr="00B20377">
              <w:rPr>
                <w:rFonts w:ascii="Times New Roman" w:hAnsi="Times New Roman"/>
                <w:szCs w:val="24"/>
                <w:lang w:val="en-US"/>
              </w:rPr>
              <w:t>repara</w:t>
            </w:r>
            <w:proofErr w:type="spellEnd"/>
            <w:r>
              <w:rPr>
                <w:rFonts w:ascii="Times New Roman" w:hAnsi="Times New Roman"/>
                <w:szCs w:val="24"/>
              </w:rPr>
              <w:t xml:space="preserve">ții și </w:t>
            </w:r>
            <w:proofErr w:type="spellStart"/>
            <w:r w:rsidRPr="00B20377">
              <w:rPr>
                <w:rFonts w:ascii="Times New Roman" w:hAnsi="Times New Roman"/>
                <w:szCs w:val="24"/>
                <w:lang w:val="en-US"/>
              </w:rPr>
              <w:t>finisare</w:t>
            </w:r>
            <w:proofErr w:type="spellEnd"/>
            <w:r w:rsidRPr="00AA0491">
              <w:rPr>
                <w:szCs w:val="24"/>
                <w:lang w:val="en-US"/>
              </w:rPr>
              <w:t xml:space="preserve"> a </w:t>
            </w:r>
            <w:proofErr w:type="spellStart"/>
            <w:r w:rsidRPr="00AA0491">
              <w:rPr>
                <w:szCs w:val="24"/>
                <w:lang w:val="en-US"/>
              </w:rPr>
              <w:t>pereților</w:t>
            </w:r>
            <w:proofErr w:type="spellEnd"/>
            <w:r w:rsidRPr="00AA0491">
              <w:rPr>
                <w:szCs w:val="24"/>
                <w:lang w:val="en-US"/>
              </w:rPr>
              <w:t>.</w:t>
            </w:r>
          </w:p>
        </w:tc>
        <w:tc>
          <w:tcPr>
            <w:tcW w:w="1417" w:type="dxa"/>
          </w:tcPr>
          <w:p w14:paraId="5A2D5E65" w14:textId="77777777" w:rsidR="00D866D3" w:rsidRDefault="00D866D3" w:rsidP="000F714B">
            <w:pPr>
              <w:pStyle w:val="a8"/>
              <w:tabs>
                <w:tab w:val="left" w:pos="567"/>
              </w:tabs>
              <w:jc w:val="center"/>
              <w:rPr>
                <w:rFonts w:ascii="Times New Roman" w:hAnsi="Times New Roman"/>
                <w:szCs w:val="24"/>
              </w:rPr>
            </w:pPr>
          </w:p>
        </w:tc>
        <w:tc>
          <w:tcPr>
            <w:tcW w:w="1134" w:type="dxa"/>
          </w:tcPr>
          <w:p w14:paraId="09DDEB67" w14:textId="77777777" w:rsidR="00D866D3" w:rsidRDefault="00D866D3" w:rsidP="000F714B">
            <w:pPr>
              <w:pStyle w:val="a8"/>
              <w:tabs>
                <w:tab w:val="left" w:pos="567"/>
              </w:tabs>
              <w:jc w:val="center"/>
              <w:rPr>
                <w:rFonts w:ascii="Times New Roman" w:hAnsi="Times New Roman"/>
                <w:szCs w:val="24"/>
              </w:rPr>
            </w:pPr>
          </w:p>
        </w:tc>
      </w:tr>
      <w:tr w:rsidR="00D866D3" w:rsidRPr="00EC30C2" w14:paraId="19ADE754" w14:textId="77777777" w:rsidTr="00D866D3">
        <w:trPr>
          <w:cantSplit/>
          <w:trHeight w:val="180"/>
        </w:trPr>
        <w:tc>
          <w:tcPr>
            <w:tcW w:w="567" w:type="dxa"/>
          </w:tcPr>
          <w:p w14:paraId="09D73AE5"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2</w:t>
            </w:r>
          </w:p>
        </w:tc>
        <w:tc>
          <w:tcPr>
            <w:tcW w:w="6096" w:type="dxa"/>
          </w:tcPr>
          <w:p w14:paraId="20FB2787" w14:textId="309B101C"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Pr>
                <w:szCs w:val="24"/>
                <w:lang w:val="en-US"/>
              </w:rPr>
              <w:t>casetare</w:t>
            </w:r>
            <w:proofErr w:type="spellEnd"/>
            <w:r>
              <w:rPr>
                <w:szCs w:val="24"/>
                <w:lang w:val="en-US"/>
              </w:rPr>
              <w:t xml:space="preserve">, </w:t>
            </w:r>
            <w:proofErr w:type="spellStart"/>
            <w:r w:rsidRPr="00B20377">
              <w:rPr>
                <w:rFonts w:ascii="Times New Roman" w:hAnsi="Times New Roman"/>
                <w:szCs w:val="24"/>
                <w:lang w:val="en-US"/>
              </w:rPr>
              <w:t>repara</w:t>
            </w:r>
            <w:proofErr w:type="spellEnd"/>
            <w:r>
              <w:rPr>
                <w:rFonts w:ascii="Times New Roman" w:hAnsi="Times New Roman"/>
                <w:szCs w:val="24"/>
              </w:rPr>
              <w:t xml:space="preserve">ții și </w:t>
            </w:r>
            <w:proofErr w:type="spellStart"/>
            <w:r w:rsidRPr="00B20377">
              <w:rPr>
                <w:rFonts w:ascii="Times New Roman" w:hAnsi="Times New Roman"/>
                <w:szCs w:val="24"/>
                <w:lang w:val="en-US"/>
              </w:rPr>
              <w:t>finisare</w:t>
            </w:r>
            <w:proofErr w:type="spellEnd"/>
            <w:r w:rsidRPr="00AA0491">
              <w:rPr>
                <w:szCs w:val="24"/>
                <w:lang w:val="en-US"/>
              </w:rPr>
              <w:t xml:space="preserve"> a </w:t>
            </w:r>
            <w:proofErr w:type="spellStart"/>
            <w:r>
              <w:rPr>
                <w:szCs w:val="24"/>
                <w:lang w:val="en-US"/>
              </w:rPr>
              <w:t>tavanelor</w:t>
            </w:r>
            <w:proofErr w:type="spellEnd"/>
            <w:r w:rsidRPr="00AA0491">
              <w:rPr>
                <w:szCs w:val="24"/>
                <w:lang w:val="en-US"/>
              </w:rPr>
              <w:t>.</w:t>
            </w:r>
          </w:p>
        </w:tc>
        <w:tc>
          <w:tcPr>
            <w:tcW w:w="1417" w:type="dxa"/>
          </w:tcPr>
          <w:p w14:paraId="5E2832B1" w14:textId="77777777" w:rsidR="00D866D3" w:rsidRDefault="00D866D3" w:rsidP="000F714B">
            <w:pPr>
              <w:pStyle w:val="a8"/>
              <w:tabs>
                <w:tab w:val="left" w:pos="567"/>
              </w:tabs>
              <w:jc w:val="center"/>
              <w:rPr>
                <w:rFonts w:ascii="Times New Roman" w:hAnsi="Times New Roman"/>
                <w:szCs w:val="24"/>
              </w:rPr>
            </w:pPr>
          </w:p>
        </w:tc>
        <w:tc>
          <w:tcPr>
            <w:tcW w:w="1134" w:type="dxa"/>
          </w:tcPr>
          <w:p w14:paraId="3DCDC290" w14:textId="77777777" w:rsidR="00D866D3" w:rsidRDefault="00D866D3" w:rsidP="000F714B">
            <w:pPr>
              <w:pStyle w:val="a8"/>
              <w:tabs>
                <w:tab w:val="left" w:pos="567"/>
              </w:tabs>
              <w:jc w:val="center"/>
              <w:rPr>
                <w:rFonts w:ascii="Times New Roman" w:hAnsi="Times New Roman"/>
                <w:szCs w:val="24"/>
              </w:rPr>
            </w:pPr>
          </w:p>
        </w:tc>
      </w:tr>
      <w:tr w:rsidR="00D866D3" w:rsidRPr="00EC30C2" w14:paraId="60CD225A" w14:textId="77777777" w:rsidTr="00D866D3">
        <w:trPr>
          <w:cantSplit/>
          <w:trHeight w:val="180"/>
        </w:trPr>
        <w:tc>
          <w:tcPr>
            <w:tcW w:w="567" w:type="dxa"/>
          </w:tcPr>
          <w:p w14:paraId="3F905343"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3</w:t>
            </w:r>
          </w:p>
        </w:tc>
        <w:tc>
          <w:tcPr>
            <w:tcW w:w="6096" w:type="dxa"/>
          </w:tcPr>
          <w:p w14:paraId="1ED711B3" w14:textId="47C5DC89" w:rsidR="00D866D3" w:rsidRPr="00AA0491" w:rsidRDefault="00D866D3" w:rsidP="000F714B">
            <w:pPr>
              <w:pStyle w:val="a8"/>
              <w:tabs>
                <w:tab w:val="left" w:pos="567"/>
              </w:tabs>
              <w:rPr>
                <w:szCs w:val="24"/>
                <w:lang w:val="en-US"/>
              </w:rPr>
            </w:pPr>
            <w:proofErr w:type="spellStart"/>
            <w:r>
              <w:rPr>
                <w:szCs w:val="24"/>
                <w:lang w:val="en-US"/>
              </w:rPr>
              <w:t>Lucrări</w:t>
            </w:r>
            <w:proofErr w:type="spellEnd"/>
            <w:r>
              <w:rPr>
                <w:szCs w:val="24"/>
                <w:lang w:val="en-US"/>
              </w:rPr>
              <w:t xml:space="preserve"> de </w:t>
            </w:r>
            <w:proofErr w:type="spellStart"/>
            <w:r>
              <w:rPr>
                <w:szCs w:val="24"/>
                <w:lang w:val="en-US"/>
              </w:rPr>
              <w:t>demontare</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montare</w:t>
            </w:r>
            <w:proofErr w:type="spellEnd"/>
            <w:r>
              <w:rPr>
                <w:szCs w:val="24"/>
                <w:lang w:val="en-US"/>
              </w:rPr>
              <w:t xml:space="preserve"> a </w:t>
            </w:r>
            <w:proofErr w:type="spellStart"/>
            <w:r>
              <w:rPr>
                <w:szCs w:val="24"/>
                <w:lang w:val="en-US"/>
              </w:rPr>
              <w:t>corpurilor</w:t>
            </w:r>
            <w:proofErr w:type="spellEnd"/>
            <w:r>
              <w:rPr>
                <w:szCs w:val="24"/>
                <w:lang w:val="en-US"/>
              </w:rPr>
              <w:t xml:space="preserve"> de </w:t>
            </w:r>
            <w:proofErr w:type="spellStart"/>
            <w:r>
              <w:rPr>
                <w:szCs w:val="24"/>
                <w:lang w:val="en-US"/>
              </w:rPr>
              <w:t>iluminat</w:t>
            </w:r>
            <w:proofErr w:type="spellEnd"/>
            <w:r>
              <w:rPr>
                <w:szCs w:val="24"/>
                <w:lang w:val="en-US"/>
              </w:rPr>
              <w:t>.</w:t>
            </w:r>
          </w:p>
        </w:tc>
        <w:tc>
          <w:tcPr>
            <w:tcW w:w="1417" w:type="dxa"/>
          </w:tcPr>
          <w:p w14:paraId="3BCECA22" w14:textId="77777777" w:rsidR="00D866D3" w:rsidRDefault="00D866D3" w:rsidP="000F714B">
            <w:pPr>
              <w:pStyle w:val="a8"/>
              <w:tabs>
                <w:tab w:val="left" w:pos="567"/>
              </w:tabs>
              <w:jc w:val="center"/>
              <w:rPr>
                <w:rFonts w:ascii="Times New Roman" w:hAnsi="Times New Roman"/>
                <w:szCs w:val="24"/>
              </w:rPr>
            </w:pPr>
          </w:p>
        </w:tc>
        <w:tc>
          <w:tcPr>
            <w:tcW w:w="1134" w:type="dxa"/>
          </w:tcPr>
          <w:p w14:paraId="6EF5A523" w14:textId="77777777" w:rsidR="00D866D3" w:rsidRDefault="00D866D3" w:rsidP="000F714B">
            <w:pPr>
              <w:pStyle w:val="a8"/>
              <w:tabs>
                <w:tab w:val="left" w:pos="567"/>
              </w:tabs>
              <w:jc w:val="center"/>
              <w:rPr>
                <w:rFonts w:ascii="Times New Roman" w:hAnsi="Times New Roman"/>
                <w:szCs w:val="24"/>
              </w:rPr>
            </w:pPr>
          </w:p>
        </w:tc>
      </w:tr>
      <w:tr w:rsidR="00D866D3" w:rsidRPr="00EC30C2" w14:paraId="0B03500E" w14:textId="77777777" w:rsidTr="00D866D3">
        <w:trPr>
          <w:cantSplit/>
          <w:trHeight w:val="199"/>
        </w:trPr>
        <w:tc>
          <w:tcPr>
            <w:tcW w:w="567" w:type="dxa"/>
          </w:tcPr>
          <w:p w14:paraId="38ABD39A"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4</w:t>
            </w:r>
          </w:p>
        </w:tc>
        <w:tc>
          <w:tcPr>
            <w:tcW w:w="6096" w:type="dxa"/>
          </w:tcPr>
          <w:p w14:paraId="32E18CEB" w14:textId="0CAA4FDC"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w:t>
            </w:r>
            <w:r>
              <w:rPr>
                <w:szCs w:val="24"/>
                <w:lang w:val="en-US"/>
              </w:rPr>
              <w:t xml:space="preserve"> </w:t>
            </w:r>
            <w:proofErr w:type="spellStart"/>
            <w:r>
              <w:rPr>
                <w:szCs w:val="24"/>
                <w:lang w:val="en-US"/>
              </w:rPr>
              <w:t>reparații</w:t>
            </w:r>
            <w:proofErr w:type="spellEnd"/>
            <w:r>
              <w:rPr>
                <w:szCs w:val="24"/>
                <w:lang w:val="en-US"/>
              </w:rPr>
              <w:t xml:space="preserve"> a </w:t>
            </w:r>
            <w:proofErr w:type="spellStart"/>
            <w:r>
              <w:rPr>
                <w:szCs w:val="24"/>
                <w:lang w:val="en-US"/>
              </w:rPr>
              <w:t>scărilor</w:t>
            </w:r>
            <w:proofErr w:type="spellEnd"/>
            <w:r>
              <w:rPr>
                <w:szCs w:val="24"/>
                <w:lang w:val="en-US"/>
              </w:rPr>
              <w:t xml:space="preserve"> de la </w:t>
            </w:r>
            <w:proofErr w:type="spellStart"/>
            <w:r>
              <w:rPr>
                <w:szCs w:val="24"/>
                <w:lang w:val="en-US"/>
              </w:rPr>
              <w:t>intrare</w:t>
            </w:r>
            <w:proofErr w:type="spellEnd"/>
            <w:r>
              <w:rPr>
                <w:szCs w:val="24"/>
                <w:lang w:val="en-US"/>
              </w:rPr>
              <w:t>.</w:t>
            </w:r>
          </w:p>
        </w:tc>
        <w:tc>
          <w:tcPr>
            <w:tcW w:w="1417" w:type="dxa"/>
          </w:tcPr>
          <w:p w14:paraId="11E7E246" w14:textId="77777777" w:rsidR="00D866D3" w:rsidRDefault="00D866D3" w:rsidP="000F714B">
            <w:pPr>
              <w:pStyle w:val="a8"/>
              <w:tabs>
                <w:tab w:val="left" w:pos="567"/>
              </w:tabs>
              <w:jc w:val="center"/>
              <w:rPr>
                <w:rFonts w:ascii="Times New Roman" w:hAnsi="Times New Roman"/>
                <w:szCs w:val="24"/>
              </w:rPr>
            </w:pPr>
          </w:p>
        </w:tc>
        <w:tc>
          <w:tcPr>
            <w:tcW w:w="1134" w:type="dxa"/>
          </w:tcPr>
          <w:p w14:paraId="4430463C" w14:textId="77777777" w:rsidR="00D866D3" w:rsidRDefault="00D866D3" w:rsidP="000F714B">
            <w:pPr>
              <w:pStyle w:val="a8"/>
              <w:tabs>
                <w:tab w:val="left" w:pos="567"/>
              </w:tabs>
              <w:jc w:val="center"/>
              <w:rPr>
                <w:rFonts w:ascii="Times New Roman" w:hAnsi="Times New Roman"/>
                <w:szCs w:val="24"/>
              </w:rPr>
            </w:pPr>
          </w:p>
        </w:tc>
      </w:tr>
      <w:tr w:rsidR="00D866D3" w:rsidRPr="00EC30C2" w14:paraId="4DB25A60" w14:textId="77777777" w:rsidTr="00D866D3">
        <w:trPr>
          <w:cantSplit/>
          <w:trHeight w:val="180"/>
        </w:trPr>
        <w:tc>
          <w:tcPr>
            <w:tcW w:w="567" w:type="dxa"/>
          </w:tcPr>
          <w:p w14:paraId="1922DDEA" w14:textId="77777777" w:rsidR="00D866D3" w:rsidRDefault="00D866D3" w:rsidP="000F714B">
            <w:pPr>
              <w:pStyle w:val="a8"/>
              <w:tabs>
                <w:tab w:val="left" w:pos="567"/>
              </w:tabs>
              <w:jc w:val="center"/>
              <w:rPr>
                <w:rFonts w:ascii="Times New Roman" w:hAnsi="Times New Roman"/>
                <w:szCs w:val="24"/>
              </w:rPr>
            </w:pPr>
            <w:r>
              <w:rPr>
                <w:rFonts w:ascii="Times New Roman" w:hAnsi="Times New Roman"/>
                <w:szCs w:val="24"/>
              </w:rPr>
              <w:t>3</w:t>
            </w:r>
          </w:p>
        </w:tc>
        <w:tc>
          <w:tcPr>
            <w:tcW w:w="6096" w:type="dxa"/>
          </w:tcPr>
          <w:p w14:paraId="69A80FA7" w14:textId="7CC66776" w:rsidR="00D866D3" w:rsidRPr="00AA0491" w:rsidRDefault="00D866D3" w:rsidP="000F714B">
            <w:pPr>
              <w:pStyle w:val="a8"/>
              <w:tabs>
                <w:tab w:val="left" w:pos="567"/>
              </w:tabs>
              <w:rPr>
                <w:szCs w:val="24"/>
                <w:lang w:val="en-US"/>
              </w:rPr>
            </w:pPr>
            <w:proofErr w:type="spellStart"/>
            <w:r w:rsidRPr="00AA0491">
              <w:rPr>
                <w:szCs w:val="24"/>
                <w:lang w:val="en-US"/>
              </w:rPr>
              <w:t>Lucrări</w:t>
            </w:r>
            <w:proofErr w:type="spellEnd"/>
            <w:r w:rsidRPr="00AA0491">
              <w:rPr>
                <w:szCs w:val="24"/>
                <w:lang w:val="en-US"/>
              </w:rPr>
              <w:t xml:space="preserve"> de </w:t>
            </w:r>
            <w:proofErr w:type="spellStart"/>
            <w:r>
              <w:rPr>
                <w:szCs w:val="24"/>
                <w:lang w:val="en-US"/>
              </w:rPr>
              <w:t>reparație</w:t>
            </w:r>
            <w:proofErr w:type="spellEnd"/>
            <w:r>
              <w:rPr>
                <w:szCs w:val="24"/>
                <w:lang w:val="en-US"/>
              </w:rPr>
              <w:t xml:space="preserve"> a </w:t>
            </w:r>
            <w:proofErr w:type="spellStart"/>
            <w:r>
              <w:rPr>
                <w:szCs w:val="24"/>
                <w:lang w:val="en-US"/>
              </w:rPr>
              <w:t>pereului</w:t>
            </w:r>
            <w:proofErr w:type="spellEnd"/>
            <w:r>
              <w:rPr>
                <w:szCs w:val="24"/>
                <w:lang w:val="en-US"/>
              </w:rPr>
              <w:t xml:space="preserve"> </w:t>
            </w:r>
            <w:proofErr w:type="spellStart"/>
            <w:r>
              <w:rPr>
                <w:szCs w:val="24"/>
                <w:lang w:val="en-US"/>
              </w:rPr>
              <w:t>clădirii</w:t>
            </w:r>
            <w:proofErr w:type="spellEnd"/>
            <w:r>
              <w:rPr>
                <w:szCs w:val="24"/>
                <w:lang w:val="en-US"/>
              </w:rPr>
              <w:t>.</w:t>
            </w:r>
          </w:p>
        </w:tc>
        <w:tc>
          <w:tcPr>
            <w:tcW w:w="1417" w:type="dxa"/>
          </w:tcPr>
          <w:p w14:paraId="6F6D7BF7" w14:textId="77777777" w:rsidR="00D866D3" w:rsidRDefault="00D866D3" w:rsidP="000F714B">
            <w:pPr>
              <w:pStyle w:val="a8"/>
              <w:tabs>
                <w:tab w:val="left" w:pos="567"/>
              </w:tabs>
              <w:jc w:val="center"/>
              <w:rPr>
                <w:rFonts w:ascii="Times New Roman" w:hAnsi="Times New Roman"/>
                <w:szCs w:val="24"/>
              </w:rPr>
            </w:pPr>
          </w:p>
        </w:tc>
        <w:tc>
          <w:tcPr>
            <w:tcW w:w="1134" w:type="dxa"/>
          </w:tcPr>
          <w:p w14:paraId="7DD7750C" w14:textId="77777777" w:rsidR="00D866D3" w:rsidRDefault="00D866D3" w:rsidP="000F714B">
            <w:pPr>
              <w:pStyle w:val="a8"/>
              <w:tabs>
                <w:tab w:val="left" w:pos="567"/>
              </w:tabs>
              <w:jc w:val="center"/>
              <w:rPr>
                <w:rFonts w:ascii="Times New Roman" w:hAnsi="Times New Roman"/>
                <w:szCs w:val="24"/>
              </w:rPr>
            </w:pPr>
          </w:p>
        </w:tc>
      </w:tr>
    </w:tbl>
    <w:p w14:paraId="57293DF3" w14:textId="77777777" w:rsidR="00894223" w:rsidRDefault="00894223" w:rsidP="00894223">
      <w:pPr>
        <w:jc w:val="both"/>
      </w:pPr>
    </w:p>
    <w:p w14:paraId="643A677F" w14:textId="77777777" w:rsidR="00894223" w:rsidRPr="006A5C5A" w:rsidRDefault="00894223" w:rsidP="00894223">
      <w:pPr>
        <w:jc w:val="both"/>
      </w:pPr>
    </w:p>
    <w:p w14:paraId="2FA15345" w14:textId="77777777" w:rsidR="00894223" w:rsidRPr="006A5C5A" w:rsidRDefault="00894223" w:rsidP="00894223">
      <w:pPr>
        <w:jc w:val="both"/>
        <w:rPr>
          <w:rFonts w:eastAsia="PMingLiU"/>
          <w:lang w:eastAsia="zh-CN"/>
        </w:rPr>
      </w:pPr>
      <w:r w:rsidRPr="006A5C5A">
        <w:rPr>
          <w:rFonts w:eastAsia="PMingLiU"/>
          <w:lang w:eastAsia="zh-CN"/>
        </w:rPr>
        <w:t>Semnat: _________________________________________</w:t>
      </w:r>
    </w:p>
    <w:p w14:paraId="5B0459A1" w14:textId="77777777" w:rsidR="00894223" w:rsidRPr="006A5C5A" w:rsidRDefault="00894223" w:rsidP="00894223">
      <w:pPr>
        <w:jc w:val="both"/>
        <w:rPr>
          <w:rFonts w:eastAsia="PMingLiU"/>
          <w:lang w:eastAsia="zh-CN"/>
        </w:rPr>
      </w:pPr>
      <w:r w:rsidRPr="006A5C5A">
        <w:rPr>
          <w:rFonts w:eastAsia="PMingLiU"/>
          <w:lang w:eastAsia="zh-CN"/>
        </w:rPr>
        <w:t>Nume: __________________________________________</w:t>
      </w:r>
    </w:p>
    <w:p w14:paraId="50EF4DFA" w14:textId="77777777" w:rsidR="00894223" w:rsidRPr="006A5C5A" w:rsidRDefault="00894223" w:rsidP="00894223">
      <w:pPr>
        <w:jc w:val="both"/>
        <w:rPr>
          <w:rFonts w:eastAsia="PMingLiU"/>
          <w:lang w:eastAsia="zh-CN"/>
        </w:rPr>
      </w:pPr>
      <w:r w:rsidRPr="006A5C5A">
        <w:rPr>
          <w:rFonts w:eastAsia="PMingLiU"/>
          <w:lang w:eastAsia="zh-CN"/>
        </w:rPr>
        <w:t>Funcţia în cadrul întreprinderii: ____________________________</w:t>
      </w:r>
    </w:p>
    <w:p w14:paraId="078F5D85" w14:textId="77777777" w:rsidR="00894223" w:rsidRPr="006A5C5A" w:rsidRDefault="00894223" w:rsidP="00894223">
      <w:pPr>
        <w:jc w:val="both"/>
        <w:rPr>
          <w:rFonts w:eastAsia="PMingLiU"/>
          <w:lang w:eastAsia="zh-CN"/>
        </w:rPr>
      </w:pPr>
      <w:r w:rsidRPr="006A5C5A">
        <w:rPr>
          <w:rFonts w:eastAsia="PMingLiU"/>
          <w:lang w:eastAsia="zh-CN"/>
        </w:rPr>
        <w:t>Denumirea întreprinderii: _________________________________</w:t>
      </w:r>
    </w:p>
    <w:p w14:paraId="220367CC" w14:textId="77777777" w:rsidR="00894223" w:rsidRPr="006A5C5A" w:rsidRDefault="00894223" w:rsidP="00894223">
      <w:pPr>
        <w:jc w:val="both"/>
        <w:rPr>
          <w:rFonts w:eastAsia="PMingLiU"/>
          <w:lang w:eastAsia="zh-CN"/>
        </w:rPr>
      </w:pPr>
    </w:p>
    <w:p w14:paraId="73CE48DC" w14:textId="77777777" w:rsidR="00A7633B" w:rsidRPr="006A5C5A" w:rsidRDefault="00A7633B" w:rsidP="00A7633B">
      <w:pPr>
        <w:jc w:val="both"/>
        <w:rPr>
          <w:rFonts w:eastAsia="PMingLiU"/>
          <w:lang w:eastAsia="zh-CN"/>
        </w:rPr>
      </w:pPr>
    </w:p>
    <w:p w14:paraId="24B594BB" w14:textId="77777777" w:rsidR="00E74EA8" w:rsidRDefault="00E74EA8" w:rsidP="00F43D02">
      <w:pPr>
        <w:jc w:val="both"/>
        <w:rPr>
          <w:rFonts w:eastAsia="PMingLiU"/>
          <w:lang w:eastAsia="zh-CN"/>
        </w:rPr>
      </w:pPr>
    </w:p>
    <w:p w14:paraId="4BCE181B" w14:textId="77777777" w:rsidR="00A7633B" w:rsidRDefault="00A7633B" w:rsidP="00F43D02">
      <w:pPr>
        <w:jc w:val="both"/>
        <w:rPr>
          <w:rFonts w:eastAsia="PMingLiU"/>
          <w:lang w:eastAsia="zh-CN"/>
        </w:rPr>
      </w:pPr>
    </w:p>
    <w:p w14:paraId="3C7FAB23" w14:textId="77777777" w:rsidR="00A7633B" w:rsidRDefault="00A7633B" w:rsidP="00F43D02">
      <w:pPr>
        <w:jc w:val="both"/>
        <w:rPr>
          <w:rFonts w:eastAsia="PMingLiU"/>
          <w:lang w:eastAsia="zh-CN"/>
        </w:rPr>
      </w:pPr>
    </w:p>
    <w:p w14:paraId="08D523B4" w14:textId="77777777" w:rsidR="00A7633B" w:rsidRDefault="00A7633B" w:rsidP="00F43D02">
      <w:pPr>
        <w:jc w:val="both"/>
        <w:rPr>
          <w:rFonts w:eastAsia="PMingLiU"/>
          <w:lang w:eastAsia="zh-CN"/>
        </w:rPr>
      </w:pPr>
    </w:p>
    <w:p w14:paraId="73C75687" w14:textId="77777777" w:rsidR="00A7633B" w:rsidRDefault="00A7633B" w:rsidP="00F43D02">
      <w:pPr>
        <w:jc w:val="both"/>
        <w:rPr>
          <w:rFonts w:eastAsia="PMingLiU"/>
          <w:lang w:eastAsia="zh-CN"/>
        </w:rPr>
      </w:pPr>
    </w:p>
    <w:p w14:paraId="414F6457" w14:textId="77777777" w:rsidR="00A7633B" w:rsidRDefault="00A7633B" w:rsidP="00F43D02">
      <w:pPr>
        <w:jc w:val="both"/>
        <w:rPr>
          <w:rFonts w:eastAsia="PMingLiU"/>
          <w:lang w:eastAsia="zh-CN"/>
        </w:rPr>
      </w:pPr>
    </w:p>
    <w:p w14:paraId="1DC93BA5" w14:textId="77777777" w:rsidR="00A7633B" w:rsidRDefault="00A7633B" w:rsidP="00F43D02">
      <w:pPr>
        <w:jc w:val="both"/>
        <w:rPr>
          <w:rFonts w:eastAsia="PMingLiU"/>
          <w:lang w:eastAsia="zh-CN"/>
        </w:rPr>
      </w:pPr>
    </w:p>
    <w:p w14:paraId="4C01DAD8" w14:textId="77777777" w:rsidR="00A7633B" w:rsidRDefault="00A7633B" w:rsidP="00F43D02">
      <w:pPr>
        <w:jc w:val="both"/>
        <w:rPr>
          <w:rFonts w:eastAsia="PMingLiU"/>
          <w:lang w:eastAsia="zh-CN"/>
        </w:rPr>
      </w:pPr>
    </w:p>
    <w:p w14:paraId="7E356941" w14:textId="77777777" w:rsidR="00A7633B" w:rsidRDefault="00A7633B" w:rsidP="00F43D02">
      <w:pPr>
        <w:jc w:val="both"/>
        <w:rPr>
          <w:rFonts w:eastAsia="PMingLiU"/>
          <w:lang w:eastAsia="zh-CN"/>
        </w:rPr>
      </w:pPr>
    </w:p>
    <w:p w14:paraId="6213EC2E" w14:textId="77777777" w:rsidR="00A7633B" w:rsidRDefault="00A7633B" w:rsidP="00F43D02">
      <w:pPr>
        <w:jc w:val="both"/>
        <w:rPr>
          <w:rFonts w:eastAsia="PMingLiU"/>
          <w:lang w:eastAsia="zh-CN"/>
        </w:rPr>
      </w:pPr>
    </w:p>
    <w:p w14:paraId="31588D6F" w14:textId="77777777" w:rsidR="00A7633B" w:rsidRDefault="00A7633B" w:rsidP="00F43D02">
      <w:pPr>
        <w:jc w:val="both"/>
        <w:rPr>
          <w:rFonts w:eastAsia="PMingLiU"/>
          <w:lang w:eastAsia="zh-CN"/>
        </w:rPr>
      </w:pPr>
    </w:p>
    <w:p w14:paraId="2D36A44E" w14:textId="77777777" w:rsidR="00A7633B" w:rsidRDefault="00A7633B" w:rsidP="00F43D02">
      <w:pPr>
        <w:jc w:val="both"/>
        <w:rPr>
          <w:rFonts w:eastAsia="PMingLiU"/>
          <w:lang w:eastAsia="zh-CN"/>
        </w:rPr>
      </w:pPr>
    </w:p>
    <w:p w14:paraId="244A1B08" w14:textId="77777777" w:rsidR="00A7633B" w:rsidRDefault="00A7633B" w:rsidP="00F43D02">
      <w:pPr>
        <w:jc w:val="both"/>
        <w:rPr>
          <w:rFonts w:eastAsia="PMingLiU"/>
          <w:lang w:eastAsia="zh-CN"/>
        </w:rPr>
      </w:pPr>
    </w:p>
    <w:p w14:paraId="49FBBB73" w14:textId="77777777" w:rsidR="00A7633B" w:rsidRDefault="00A7633B" w:rsidP="00F43D02">
      <w:pPr>
        <w:jc w:val="both"/>
        <w:rPr>
          <w:rFonts w:eastAsia="PMingLiU"/>
          <w:lang w:eastAsia="zh-CN"/>
        </w:rPr>
      </w:pPr>
    </w:p>
    <w:p w14:paraId="595317CC" w14:textId="77777777" w:rsidR="00A7633B" w:rsidRDefault="00A7633B" w:rsidP="00F43D02">
      <w:pPr>
        <w:jc w:val="both"/>
        <w:rPr>
          <w:rFonts w:eastAsia="PMingLiU"/>
          <w:lang w:eastAsia="zh-CN"/>
        </w:rPr>
      </w:pPr>
    </w:p>
    <w:p w14:paraId="10B7B6F1" w14:textId="2B9EC353" w:rsidR="00A7633B" w:rsidRDefault="00A7633B" w:rsidP="00F43D02">
      <w:pPr>
        <w:jc w:val="both"/>
        <w:rPr>
          <w:rFonts w:eastAsia="PMingLiU"/>
          <w:lang w:eastAsia="zh-CN"/>
        </w:rPr>
      </w:pPr>
    </w:p>
    <w:p w14:paraId="04B80F03" w14:textId="77777777" w:rsidR="00731FBF" w:rsidRDefault="00731FBF" w:rsidP="00F43D02">
      <w:pPr>
        <w:jc w:val="both"/>
        <w:rPr>
          <w:rFonts w:eastAsia="PMingLiU"/>
          <w:lang w:eastAsia="zh-CN"/>
        </w:rPr>
      </w:pPr>
    </w:p>
    <w:p w14:paraId="72F1F697" w14:textId="77777777" w:rsidR="00A7633B" w:rsidRDefault="00A7633B" w:rsidP="00F43D02">
      <w:pPr>
        <w:jc w:val="both"/>
        <w:rPr>
          <w:rFonts w:eastAsia="PMingLiU"/>
          <w:lang w:eastAsia="zh-CN"/>
        </w:rPr>
      </w:pPr>
    </w:p>
    <w:p w14:paraId="19B9B04D" w14:textId="77777777" w:rsidR="00A7633B" w:rsidRPr="001B44CC" w:rsidRDefault="00A7633B" w:rsidP="00F43D02">
      <w:pPr>
        <w:jc w:val="both"/>
        <w:rPr>
          <w:rFonts w:eastAsia="PMingLiU"/>
          <w:lang w:eastAsia="zh-CN"/>
        </w:rPr>
      </w:pPr>
    </w:p>
    <w:p w14:paraId="5B506733" w14:textId="77777777" w:rsidR="001054FB" w:rsidRDefault="001054FB" w:rsidP="00BA7FF4">
      <w:pPr>
        <w:jc w:val="right"/>
        <w:rPr>
          <w:b/>
          <w:bCs/>
          <w:i/>
          <w:iCs/>
          <w:noProof w:val="0"/>
        </w:rPr>
      </w:pPr>
    </w:p>
    <w:p w14:paraId="369405FD" w14:textId="77777777" w:rsidR="001054FB" w:rsidRDefault="001054FB" w:rsidP="00BA7FF4">
      <w:pPr>
        <w:jc w:val="right"/>
        <w:rPr>
          <w:b/>
          <w:bCs/>
          <w:i/>
          <w:iCs/>
          <w:noProof w:val="0"/>
        </w:rPr>
      </w:pPr>
    </w:p>
    <w:p w14:paraId="4D132581" w14:textId="77777777" w:rsidR="00BF2423" w:rsidRPr="00BF2423" w:rsidRDefault="00BF2423" w:rsidP="00BF2423">
      <w:pPr>
        <w:jc w:val="right"/>
        <w:rPr>
          <w:b/>
          <w:bCs/>
          <w:i/>
          <w:iCs/>
          <w:noProof w:val="0"/>
          <w:sz w:val="22"/>
          <w:szCs w:val="22"/>
        </w:rPr>
      </w:pPr>
      <w:r w:rsidRPr="00BF2423">
        <w:rPr>
          <w:b/>
          <w:bCs/>
          <w:i/>
          <w:iCs/>
          <w:noProof w:val="0"/>
        </w:rPr>
        <w:t>Anexa nr. 12</w:t>
      </w:r>
    </w:p>
    <w:p w14:paraId="7292B0C8"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67B69B6A" w14:textId="0094F095" w:rsidR="001054FB" w:rsidRDefault="00BF2423" w:rsidP="00BF2423">
      <w:pPr>
        <w:jc w:val="right"/>
        <w:rPr>
          <w:b/>
          <w:bCs/>
          <w:i/>
          <w:iCs/>
          <w:noProof w:val="0"/>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63752FE9" w14:textId="77777777" w:rsidR="001054FB" w:rsidRDefault="001054FB" w:rsidP="00BA7FF4">
      <w:pPr>
        <w:jc w:val="right"/>
        <w:rPr>
          <w:b/>
          <w:bCs/>
          <w:i/>
          <w:iCs/>
          <w:noProof w:val="0"/>
        </w:rPr>
      </w:pPr>
    </w:p>
    <w:p w14:paraId="21BBE7E5" w14:textId="77777777" w:rsidR="001054FB" w:rsidRDefault="001054FB" w:rsidP="00BA7FF4">
      <w:pPr>
        <w:jc w:val="right"/>
        <w:rPr>
          <w:b/>
          <w:bCs/>
          <w:i/>
          <w:iCs/>
          <w:noProof w:val="0"/>
        </w:rPr>
      </w:pPr>
    </w:p>
    <w:bookmarkEnd w:id="4"/>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 xml:space="preserve">experienţa similară, cu referire în mod special la suprafeţe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9AAE565" w14:textId="77777777" w:rsidR="00BF2423" w:rsidRPr="00BF2423" w:rsidRDefault="00BF2423" w:rsidP="00BF2423">
      <w:pPr>
        <w:jc w:val="right"/>
        <w:rPr>
          <w:b/>
          <w:bCs/>
          <w:i/>
          <w:iCs/>
          <w:noProof w:val="0"/>
          <w:sz w:val="22"/>
          <w:szCs w:val="22"/>
        </w:rPr>
      </w:pPr>
      <w:r w:rsidRPr="00BF2423">
        <w:rPr>
          <w:b/>
          <w:bCs/>
          <w:i/>
          <w:iCs/>
          <w:noProof w:val="0"/>
        </w:rPr>
        <w:t>Anexa nr. 13</w:t>
      </w:r>
    </w:p>
    <w:p w14:paraId="2C2F5073"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75B9931E" w14:textId="2E2E0FE3" w:rsidR="002D6E71" w:rsidRPr="001B44CC" w:rsidRDefault="00BF2423" w:rsidP="00BF2423">
      <w:pPr>
        <w:jc w:val="right"/>
        <w:rPr>
          <w:rFonts w:eastAsia="PMingLiU"/>
          <w:b/>
          <w:lang w:eastAsia="zh-CN"/>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2D41057D" w14:textId="77777777" w:rsidR="00BF2423" w:rsidRPr="00BF2423" w:rsidRDefault="00BF2423" w:rsidP="00BF2423">
      <w:pPr>
        <w:jc w:val="right"/>
        <w:rPr>
          <w:b/>
          <w:bCs/>
          <w:i/>
          <w:iCs/>
          <w:noProof w:val="0"/>
          <w:sz w:val="22"/>
          <w:szCs w:val="22"/>
        </w:rPr>
      </w:pPr>
      <w:r w:rsidRPr="00BF2423">
        <w:rPr>
          <w:b/>
          <w:bCs/>
          <w:i/>
          <w:iCs/>
          <w:noProof w:val="0"/>
        </w:rPr>
        <w:t>Anexa nr. 14</w:t>
      </w:r>
    </w:p>
    <w:p w14:paraId="327C47C1"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64D98B8E" w14:textId="77777777" w:rsidR="00BF2423" w:rsidRPr="00BF2423" w:rsidRDefault="00BF2423" w:rsidP="00BF2423">
      <w:pPr>
        <w:tabs>
          <w:tab w:val="left" w:pos="5103"/>
          <w:tab w:val="left" w:pos="10348"/>
        </w:tabs>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127933E0" w14:textId="77777777" w:rsidR="001E49A4" w:rsidRPr="001B44CC" w:rsidRDefault="001E49A4" w:rsidP="001E49A4">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2A582A">
        <w:trPr>
          <w:trHeight w:val="700"/>
        </w:trPr>
        <w:tc>
          <w:tcPr>
            <w:tcW w:w="720" w:type="dxa"/>
          </w:tcPr>
          <w:p w14:paraId="19F33407" w14:textId="77777777" w:rsidR="00CA0DF5" w:rsidRPr="001B44CC" w:rsidRDefault="00CA0DF5" w:rsidP="002A582A">
            <w:pPr>
              <w:tabs>
                <w:tab w:val="left" w:pos="567"/>
                <w:tab w:val="left" w:pos="1134"/>
              </w:tabs>
              <w:ind w:left="360"/>
              <w:jc w:val="both"/>
              <w:outlineLvl w:val="0"/>
              <w:rPr>
                <w:b/>
              </w:rPr>
            </w:pPr>
          </w:p>
          <w:p w14:paraId="221FA7B2" w14:textId="77777777" w:rsidR="00CA0DF5" w:rsidRPr="001B44CC" w:rsidRDefault="00CA0DF5" w:rsidP="002A582A">
            <w:pPr>
              <w:tabs>
                <w:tab w:val="left" w:pos="567"/>
              </w:tabs>
              <w:jc w:val="both"/>
              <w:rPr>
                <w:b/>
              </w:rPr>
            </w:pPr>
            <w:r w:rsidRPr="001B44CC">
              <w:rPr>
                <w:b/>
              </w:rPr>
              <w:t>Nr.</w:t>
            </w:r>
          </w:p>
          <w:p w14:paraId="33711628" w14:textId="77777777" w:rsidR="00CA0DF5" w:rsidRPr="001B44CC" w:rsidRDefault="00CA0DF5" w:rsidP="002A582A">
            <w:pPr>
              <w:tabs>
                <w:tab w:val="left" w:pos="567"/>
              </w:tabs>
              <w:jc w:val="both"/>
              <w:rPr>
                <w:b/>
              </w:rPr>
            </w:pPr>
            <w:r w:rsidRPr="001B44CC">
              <w:rPr>
                <w:b/>
              </w:rPr>
              <w:t>d/o</w:t>
            </w:r>
          </w:p>
        </w:tc>
        <w:tc>
          <w:tcPr>
            <w:tcW w:w="4680" w:type="dxa"/>
            <w:vAlign w:val="center"/>
          </w:tcPr>
          <w:p w14:paraId="146BC2BE" w14:textId="77777777" w:rsidR="00CA0DF5" w:rsidRPr="001B44CC" w:rsidRDefault="00CA0DF5" w:rsidP="002A582A">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2A582A">
            <w:pPr>
              <w:tabs>
                <w:tab w:val="left" w:pos="567"/>
                <w:tab w:val="left" w:pos="1134"/>
              </w:tabs>
              <w:ind w:left="360"/>
              <w:jc w:val="center"/>
              <w:outlineLvl w:val="0"/>
              <w:rPr>
                <w:b/>
              </w:rPr>
            </w:pPr>
          </w:p>
          <w:p w14:paraId="6B94A11C" w14:textId="77777777" w:rsidR="00CA0DF5" w:rsidRPr="001B44CC" w:rsidRDefault="00CA0DF5" w:rsidP="002A582A">
            <w:pPr>
              <w:tabs>
                <w:tab w:val="left" w:pos="567"/>
              </w:tabs>
              <w:jc w:val="center"/>
              <w:rPr>
                <w:b/>
              </w:rPr>
            </w:pPr>
            <w:r w:rsidRPr="001B44CC">
              <w:rPr>
                <w:b/>
              </w:rPr>
              <w:t>Unitatea de măsură</w:t>
            </w:r>
          </w:p>
          <w:p w14:paraId="3FF58E55" w14:textId="77777777" w:rsidR="00CA0DF5" w:rsidRPr="001B44CC" w:rsidRDefault="00CA0DF5" w:rsidP="002A582A">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2A582A">
            <w:pPr>
              <w:tabs>
                <w:tab w:val="left" w:pos="567"/>
                <w:tab w:val="left" w:pos="1134"/>
              </w:tabs>
              <w:ind w:left="360"/>
              <w:jc w:val="center"/>
              <w:outlineLvl w:val="0"/>
              <w:rPr>
                <w:b/>
              </w:rPr>
            </w:pPr>
          </w:p>
          <w:p w14:paraId="318E7535" w14:textId="77777777" w:rsidR="00CA0DF5" w:rsidRPr="001B44CC" w:rsidRDefault="00CA0DF5" w:rsidP="002A582A">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2A582A">
            <w:pPr>
              <w:tabs>
                <w:tab w:val="left" w:pos="567"/>
                <w:tab w:val="left" w:pos="1134"/>
              </w:tabs>
              <w:ind w:left="360"/>
              <w:jc w:val="center"/>
              <w:outlineLvl w:val="0"/>
              <w:rPr>
                <w:b/>
              </w:rPr>
            </w:pPr>
          </w:p>
          <w:p w14:paraId="68FDBAC0" w14:textId="77777777" w:rsidR="00CA0DF5" w:rsidRPr="001B44CC" w:rsidRDefault="00CA0DF5" w:rsidP="002A582A">
            <w:pPr>
              <w:tabs>
                <w:tab w:val="left" w:pos="567"/>
              </w:tabs>
              <w:jc w:val="center"/>
              <w:rPr>
                <w:b/>
              </w:rPr>
            </w:pPr>
            <w:r w:rsidRPr="001B44CC">
              <w:rPr>
                <w:b/>
              </w:rPr>
              <w:t>Asigurate de la terţi sau din alte surse</w:t>
            </w:r>
          </w:p>
        </w:tc>
      </w:tr>
      <w:tr w:rsidR="00CA0DF5" w:rsidRPr="001B44CC" w14:paraId="2482A953" w14:textId="77777777" w:rsidTr="002A582A">
        <w:trPr>
          <w:trHeight w:val="240"/>
        </w:trPr>
        <w:tc>
          <w:tcPr>
            <w:tcW w:w="720" w:type="dxa"/>
          </w:tcPr>
          <w:p w14:paraId="303CAA52" w14:textId="77777777" w:rsidR="00CA0DF5" w:rsidRPr="001B44CC" w:rsidRDefault="00CA0DF5" w:rsidP="002A582A">
            <w:pPr>
              <w:tabs>
                <w:tab w:val="left" w:pos="567"/>
              </w:tabs>
              <w:jc w:val="both"/>
              <w:rPr>
                <w:b/>
              </w:rPr>
            </w:pPr>
            <w:r w:rsidRPr="001B44CC">
              <w:rPr>
                <w:b/>
              </w:rPr>
              <w:t>0</w:t>
            </w:r>
          </w:p>
        </w:tc>
        <w:tc>
          <w:tcPr>
            <w:tcW w:w="4680" w:type="dxa"/>
          </w:tcPr>
          <w:p w14:paraId="225ECD81" w14:textId="77777777" w:rsidR="00CA0DF5" w:rsidRPr="001B44CC" w:rsidRDefault="00CA0DF5" w:rsidP="002A582A">
            <w:pPr>
              <w:tabs>
                <w:tab w:val="left" w:pos="567"/>
              </w:tabs>
              <w:jc w:val="both"/>
              <w:rPr>
                <w:b/>
              </w:rPr>
            </w:pPr>
            <w:r w:rsidRPr="001B44CC">
              <w:rPr>
                <w:b/>
              </w:rPr>
              <w:t xml:space="preserve">                             1</w:t>
            </w:r>
          </w:p>
        </w:tc>
        <w:tc>
          <w:tcPr>
            <w:tcW w:w="1260" w:type="dxa"/>
          </w:tcPr>
          <w:p w14:paraId="29FE8CCE" w14:textId="77777777" w:rsidR="00CA0DF5" w:rsidRPr="001B44CC" w:rsidRDefault="00CA0DF5" w:rsidP="002A582A">
            <w:pPr>
              <w:tabs>
                <w:tab w:val="left" w:pos="567"/>
              </w:tabs>
              <w:jc w:val="both"/>
              <w:rPr>
                <w:b/>
              </w:rPr>
            </w:pPr>
            <w:r w:rsidRPr="001B44CC">
              <w:rPr>
                <w:b/>
              </w:rPr>
              <w:t>2</w:t>
            </w:r>
          </w:p>
        </w:tc>
        <w:tc>
          <w:tcPr>
            <w:tcW w:w="1289" w:type="dxa"/>
          </w:tcPr>
          <w:p w14:paraId="256C847E" w14:textId="77777777" w:rsidR="00CA0DF5" w:rsidRPr="001B44CC" w:rsidRDefault="00CA0DF5" w:rsidP="002A582A">
            <w:pPr>
              <w:tabs>
                <w:tab w:val="left" w:pos="567"/>
              </w:tabs>
              <w:jc w:val="both"/>
              <w:rPr>
                <w:b/>
              </w:rPr>
            </w:pPr>
            <w:r w:rsidRPr="001B44CC">
              <w:rPr>
                <w:b/>
              </w:rPr>
              <w:t>3</w:t>
            </w:r>
          </w:p>
        </w:tc>
        <w:tc>
          <w:tcPr>
            <w:tcW w:w="1544" w:type="dxa"/>
          </w:tcPr>
          <w:p w14:paraId="4F239E74" w14:textId="77777777" w:rsidR="00CA0DF5" w:rsidRPr="001B44CC" w:rsidRDefault="00CA0DF5" w:rsidP="002A582A">
            <w:pPr>
              <w:tabs>
                <w:tab w:val="left" w:pos="567"/>
              </w:tabs>
              <w:jc w:val="both"/>
              <w:rPr>
                <w:b/>
              </w:rPr>
            </w:pPr>
            <w:r w:rsidRPr="001B44CC">
              <w:rPr>
                <w:b/>
              </w:rPr>
              <w:t>4</w:t>
            </w:r>
          </w:p>
        </w:tc>
      </w:tr>
      <w:tr w:rsidR="00CA0DF5" w:rsidRPr="001B44CC" w14:paraId="298958E5" w14:textId="77777777" w:rsidTr="002A582A">
        <w:trPr>
          <w:trHeight w:val="240"/>
        </w:trPr>
        <w:tc>
          <w:tcPr>
            <w:tcW w:w="720" w:type="dxa"/>
          </w:tcPr>
          <w:p w14:paraId="43A69F2E" w14:textId="77777777" w:rsidR="00CA0DF5" w:rsidRPr="001B44CC" w:rsidRDefault="00CA0DF5" w:rsidP="002A582A">
            <w:pPr>
              <w:tabs>
                <w:tab w:val="left" w:pos="567"/>
              </w:tabs>
              <w:jc w:val="both"/>
            </w:pPr>
            <w:r w:rsidRPr="001B44CC">
              <w:t>1.</w:t>
            </w:r>
          </w:p>
        </w:tc>
        <w:tc>
          <w:tcPr>
            <w:tcW w:w="4680" w:type="dxa"/>
          </w:tcPr>
          <w:p w14:paraId="6A35933B" w14:textId="77777777" w:rsidR="00CA0DF5" w:rsidRPr="001B44CC" w:rsidRDefault="00CA0DF5" w:rsidP="002A582A">
            <w:pPr>
              <w:keepNext/>
              <w:keepLines/>
              <w:tabs>
                <w:tab w:val="left" w:pos="567"/>
              </w:tabs>
              <w:spacing w:before="200"/>
              <w:jc w:val="both"/>
              <w:outlineLvl w:val="2"/>
            </w:pPr>
          </w:p>
        </w:tc>
        <w:tc>
          <w:tcPr>
            <w:tcW w:w="1260" w:type="dxa"/>
          </w:tcPr>
          <w:p w14:paraId="245E3160" w14:textId="77777777" w:rsidR="00CA0DF5" w:rsidRPr="001B44CC" w:rsidRDefault="00CA0DF5" w:rsidP="002A582A">
            <w:pPr>
              <w:keepNext/>
              <w:keepLines/>
              <w:tabs>
                <w:tab w:val="left" w:pos="567"/>
              </w:tabs>
              <w:spacing w:before="200"/>
              <w:jc w:val="both"/>
              <w:outlineLvl w:val="2"/>
            </w:pPr>
          </w:p>
        </w:tc>
        <w:tc>
          <w:tcPr>
            <w:tcW w:w="1289" w:type="dxa"/>
          </w:tcPr>
          <w:p w14:paraId="4C98FBC7" w14:textId="77777777" w:rsidR="00CA0DF5" w:rsidRPr="001B44CC" w:rsidRDefault="00CA0DF5" w:rsidP="002A582A">
            <w:pPr>
              <w:keepNext/>
              <w:keepLines/>
              <w:tabs>
                <w:tab w:val="left" w:pos="567"/>
              </w:tabs>
              <w:spacing w:before="200"/>
              <w:jc w:val="both"/>
              <w:outlineLvl w:val="2"/>
            </w:pPr>
          </w:p>
        </w:tc>
        <w:tc>
          <w:tcPr>
            <w:tcW w:w="1544" w:type="dxa"/>
          </w:tcPr>
          <w:p w14:paraId="23FFDB35" w14:textId="77777777" w:rsidR="00CA0DF5" w:rsidRPr="001B44CC" w:rsidRDefault="00CA0DF5" w:rsidP="002A582A">
            <w:pPr>
              <w:keepNext/>
              <w:keepLines/>
              <w:tabs>
                <w:tab w:val="left" w:pos="567"/>
              </w:tabs>
              <w:spacing w:before="200"/>
              <w:jc w:val="both"/>
              <w:outlineLvl w:val="2"/>
            </w:pPr>
          </w:p>
        </w:tc>
      </w:tr>
      <w:tr w:rsidR="00CA0DF5" w:rsidRPr="001B44CC" w14:paraId="109C5245" w14:textId="77777777" w:rsidTr="002A582A">
        <w:trPr>
          <w:trHeight w:val="240"/>
        </w:trPr>
        <w:tc>
          <w:tcPr>
            <w:tcW w:w="720" w:type="dxa"/>
          </w:tcPr>
          <w:p w14:paraId="15241E76" w14:textId="77777777" w:rsidR="00CA0DF5" w:rsidRPr="001B44CC" w:rsidRDefault="00CA0DF5" w:rsidP="002A582A">
            <w:pPr>
              <w:tabs>
                <w:tab w:val="left" w:pos="567"/>
              </w:tabs>
              <w:jc w:val="both"/>
            </w:pPr>
            <w:r w:rsidRPr="001B44CC">
              <w:t>2.</w:t>
            </w:r>
          </w:p>
        </w:tc>
        <w:tc>
          <w:tcPr>
            <w:tcW w:w="4680" w:type="dxa"/>
          </w:tcPr>
          <w:p w14:paraId="25B16378" w14:textId="77777777" w:rsidR="00CA0DF5" w:rsidRPr="001B44CC" w:rsidRDefault="00CA0DF5" w:rsidP="002A582A">
            <w:pPr>
              <w:keepNext/>
              <w:keepLines/>
              <w:tabs>
                <w:tab w:val="left" w:pos="567"/>
              </w:tabs>
              <w:spacing w:before="200"/>
              <w:jc w:val="both"/>
              <w:outlineLvl w:val="2"/>
            </w:pPr>
          </w:p>
        </w:tc>
        <w:tc>
          <w:tcPr>
            <w:tcW w:w="1260" w:type="dxa"/>
          </w:tcPr>
          <w:p w14:paraId="2141BAD4" w14:textId="77777777" w:rsidR="00CA0DF5" w:rsidRPr="001B44CC" w:rsidRDefault="00CA0DF5" w:rsidP="002A582A">
            <w:pPr>
              <w:keepNext/>
              <w:keepLines/>
              <w:tabs>
                <w:tab w:val="left" w:pos="567"/>
              </w:tabs>
              <w:spacing w:before="200"/>
              <w:jc w:val="both"/>
              <w:outlineLvl w:val="2"/>
            </w:pPr>
          </w:p>
        </w:tc>
        <w:tc>
          <w:tcPr>
            <w:tcW w:w="1289" w:type="dxa"/>
          </w:tcPr>
          <w:p w14:paraId="71A90E63" w14:textId="77777777" w:rsidR="00CA0DF5" w:rsidRPr="001B44CC" w:rsidRDefault="00CA0DF5" w:rsidP="002A582A">
            <w:pPr>
              <w:keepNext/>
              <w:keepLines/>
              <w:tabs>
                <w:tab w:val="left" w:pos="567"/>
              </w:tabs>
              <w:spacing w:before="200"/>
              <w:jc w:val="both"/>
              <w:outlineLvl w:val="2"/>
            </w:pPr>
          </w:p>
        </w:tc>
        <w:tc>
          <w:tcPr>
            <w:tcW w:w="1544" w:type="dxa"/>
          </w:tcPr>
          <w:p w14:paraId="7D99CEB8" w14:textId="77777777" w:rsidR="00CA0DF5" w:rsidRPr="001B44CC" w:rsidRDefault="00CA0DF5" w:rsidP="002A582A">
            <w:pPr>
              <w:keepNext/>
              <w:keepLines/>
              <w:tabs>
                <w:tab w:val="left" w:pos="567"/>
              </w:tabs>
              <w:spacing w:before="200"/>
              <w:jc w:val="both"/>
              <w:outlineLvl w:val="2"/>
            </w:pPr>
          </w:p>
        </w:tc>
      </w:tr>
      <w:tr w:rsidR="00CA0DF5" w:rsidRPr="001B44CC" w14:paraId="26E33AAF" w14:textId="77777777" w:rsidTr="002A582A">
        <w:trPr>
          <w:trHeight w:val="240"/>
        </w:trPr>
        <w:tc>
          <w:tcPr>
            <w:tcW w:w="720" w:type="dxa"/>
          </w:tcPr>
          <w:p w14:paraId="580CEA6C" w14:textId="77777777" w:rsidR="00CA0DF5" w:rsidRPr="001B44CC" w:rsidRDefault="00CA0DF5" w:rsidP="002A582A">
            <w:pPr>
              <w:tabs>
                <w:tab w:val="left" w:pos="567"/>
              </w:tabs>
              <w:jc w:val="both"/>
            </w:pPr>
            <w:r w:rsidRPr="001B44CC">
              <w:t>3.</w:t>
            </w:r>
          </w:p>
        </w:tc>
        <w:tc>
          <w:tcPr>
            <w:tcW w:w="4680" w:type="dxa"/>
          </w:tcPr>
          <w:p w14:paraId="028A0469" w14:textId="77777777" w:rsidR="00CA0DF5" w:rsidRPr="001B44CC" w:rsidRDefault="00CA0DF5" w:rsidP="002A582A">
            <w:pPr>
              <w:keepNext/>
              <w:keepLines/>
              <w:tabs>
                <w:tab w:val="left" w:pos="567"/>
              </w:tabs>
              <w:spacing w:before="200"/>
              <w:jc w:val="both"/>
              <w:outlineLvl w:val="2"/>
            </w:pPr>
          </w:p>
        </w:tc>
        <w:tc>
          <w:tcPr>
            <w:tcW w:w="1260" w:type="dxa"/>
          </w:tcPr>
          <w:p w14:paraId="03D7D517" w14:textId="77777777" w:rsidR="00CA0DF5" w:rsidRPr="001B44CC" w:rsidRDefault="00CA0DF5" w:rsidP="002A582A">
            <w:pPr>
              <w:keepNext/>
              <w:keepLines/>
              <w:tabs>
                <w:tab w:val="left" w:pos="567"/>
              </w:tabs>
              <w:spacing w:before="200"/>
              <w:jc w:val="both"/>
              <w:outlineLvl w:val="2"/>
            </w:pPr>
          </w:p>
        </w:tc>
        <w:tc>
          <w:tcPr>
            <w:tcW w:w="1289" w:type="dxa"/>
          </w:tcPr>
          <w:p w14:paraId="0A167587" w14:textId="77777777" w:rsidR="00CA0DF5" w:rsidRPr="001B44CC" w:rsidRDefault="00CA0DF5" w:rsidP="002A582A">
            <w:pPr>
              <w:keepNext/>
              <w:keepLines/>
              <w:tabs>
                <w:tab w:val="left" w:pos="567"/>
              </w:tabs>
              <w:spacing w:before="200"/>
              <w:jc w:val="both"/>
              <w:outlineLvl w:val="2"/>
            </w:pPr>
          </w:p>
        </w:tc>
        <w:tc>
          <w:tcPr>
            <w:tcW w:w="1544" w:type="dxa"/>
          </w:tcPr>
          <w:p w14:paraId="1AA77FEC" w14:textId="77777777" w:rsidR="00CA0DF5" w:rsidRPr="001B44CC" w:rsidRDefault="00CA0DF5" w:rsidP="002A582A">
            <w:pPr>
              <w:keepNext/>
              <w:keepLines/>
              <w:tabs>
                <w:tab w:val="left" w:pos="567"/>
              </w:tabs>
              <w:spacing w:before="200"/>
              <w:jc w:val="both"/>
              <w:outlineLvl w:val="2"/>
            </w:pPr>
          </w:p>
        </w:tc>
      </w:tr>
      <w:tr w:rsidR="00CA0DF5" w:rsidRPr="001B44CC" w14:paraId="3142BFA1" w14:textId="77777777" w:rsidTr="002A582A">
        <w:trPr>
          <w:trHeight w:val="240"/>
        </w:trPr>
        <w:tc>
          <w:tcPr>
            <w:tcW w:w="720" w:type="dxa"/>
          </w:tcPr>
          <w:p w14:paraId="764F1620" w14:textId="77777777" w:rsidR="00CA0DF5" w:rsidRPr="001B44CC" w:rsidRDefault="00CA0DF5" w:rsidP="002A582A">
            <w:pPr>
              <w:tabs>
                <w:tab w:val="left" w:pos="567"/>
              </w:tabs>
              <w:jc w:val="both"/>
            </w:pPr>
            <w:r w:rsidRPr="001B44CC">
              <w:t>.</w:t>
            </w:r>
          </w:p>
        </w:tc>
        <w:tc>
          <w:tcPr>
            <w:tcW w:w="4680" w:type="dxa"/>
          </w:tcPr>
          <w:p w14:paraId="5310BF90" w14:textId="77777777" w:rsidR="00CA0DF5" w:rsidRPr="001B44CC" w:rsidRDefault="00CA0DF5" w:rsidP="002A582A">
            <w:pPr>
              <w:keepNext/>
              <w:keepLines/>
              <w:tabs>
                <w:tab w:val="left" w:pos="567"/>
              </w:tabs>
              <w:spacing w:before="200"/>
              <w:jc w:val="both"/>
              <w:outlineLvl w:val="2"/>
            </w:pPr>
          </w:p>
        </w:tc>
        <w:tc>
          <w:tcPr>
            <w:tcW w:w="1260" w:type="dxa"/>
          </w:tcPr>
          <w:p w14:paraId="4491CD8E" w14:textId="77777777" w:rsidR="00CA0DF5" w:rsidRPr="001B44CC" w:rsidRDefault="00CA0DF5" w:rsidP="002A582A">
            <w:pPr>
              <w:keepNext/>
              <w:keepLines/>
              <w:tabs>
                <w:tab w:val="left" w:pos="567"/>
              </w:tabs>
              <w:spacing w:before="200"/>
              <w:jc w:val="both"/>
              <w:outlineLvl w:val="2"/>
            </w:pPr>
          </w:p>
        </w:tc>
        <w:tc>
          <w:tcPr>
            <w:tcW w:w="1289" w:type="dxa"/>
          </w:tcPr>
          <w:p w14:paraId="28879D0D" w14:textId="77777777" w:rsidR="00CA0DF5" w:rsidRPr="001B44CC" w:rsidRDefault="00CA0DF5" w:rsidP="002A582A">
            <w:pPr>
              <w:keepNext/>
              <w:keepLines/>
              <w:tabs>
                <w:tab w:val="left" w:pos="567"/>
              </w:tabs>
              <w:spacing w:before="200"/>
              <w:jc w:val="both"/>
              <w:outlineLvl w:val="2"/>
            </w:pPr>
          </w:p>
        </w:tc>
        <w:tc>
          <w:tcPr>
            <w:tcW w:w="1544" w:type="dxa"/>
          </w:tcPr>
          <w:p w14:paraId="75A0B4BD" w14:textId="77777777" w:rsidR="00CA0DF5" w:rsidRPr="001B44CC" w:rsidRDefault="00CA0DF5" w:rsidP="002A582A">
            <w:pPr>
              <w:keepNext/>
              <w:keepLines/>
              <w:tabs>
                <w:tab w:val="left" w:pos="567"/>
              </w:tabs>
              <w:spacing w:before="200"/>
              <w:jc w:val="both"/>
              <w:outlineLvl w:val="2"/>
            </w:pPr>
          </w:p>
        </w:tc>
      </w:tr>
      <w:tr w:rsidR="00CA0DF5" w:rsidRPr="001B44CC" w14:paraId="0D37515E" w14:textId="77777777" w:rsidTr="002A582A">
        <w:trPr>
          <w:trHeight w:val="240"/>
        </w:trPr>
        <w:tc>
          <w:tcPr>
            <w:tcW w:w="720" w:type="dxa"/>
          </w:tcPr>
          <w:p w14:paraId="68BE5ED3" w14:textId="77777777" w:rsidR="00CA0DF5" w:rsidRPr="001B44CC" w:rsidRDefault="00CA0DF5" w:rsidP="002A582A">
            <w:pPr>
              <w:keepNext/>
              <w:keepLines/>
              <w:tabs>
                <w:tab w:val="left" w:pos="567"/>
              </w:tabs>
              <w:spacing w:before="200"/>
              <w:jc w:val="both"/>
              <w:outlineLvl w:val="2"/>
            </w:pPr>
          </w:p>
        </w:tc>
        <w:tc>
          <w:tcPr>
            <w:tcW w:w="4680" w:type="dxa"/>
          </w:tcPr>
          <w:p w14:paraId="6A48AE99" w14:textId="77777777" w:rsidR="00CA0DF5" w:rsidRPr="001B44CC" w:rsidRDefault="00CA0DF5" w:rsidP="002A582A">
            <w:pPr>
              <w:keepNext/>
              <w:keepLines/>
              <w:tabs>
                <w:tab w:val="left" w:pos="567"/>
              </w:tabs>
              <w:spacing w:before="200"/>
              <w:jc w:val="both"/>
              <w:outlineLvl w:val="2"/>
            </w:pPr>
          </w:p>
        </w:tc>
        <w:tc>
          <w:tcPr>
            <w:tcW w:w="1260" w:type="dxa"/>
          </w:tcPr>
          <w:p w14:paraId="015F1DA5" w14:textId="77777777" w:rsidR="00CA0DF5" w:rsidRPr="001B44CC" w:rsidRDefault="00CA0DF5" w:rsidP="002A582A">
            <w:pPr>
              <w:keepNext/>
              <w:keepLines/>
              <w:tabs>
                <w:tab w:val="left" w:pos="567"/>
              </w:tabs>
              <w:spacing w:before="200"/>
              <w:jc w:val="both"/>
              <w:outlineLvl w:val="2"/>
            </w:pPr>
          </w:p>
        </w:tc>
        <w:tc>
          <w:tcPr>
            <w:tcW w:w="1289" w:type="dxa"/>
          </w:tcPr>
          <w:p w14:paraId="3900F24C" w14:textId="77777777" w:rsidR="00CA0DF5" w:rsidRPr="001B44CC" w:rsidRDefault="00CA0DF5" w:rsidP="002A582A">
            <w:pPr>
              <w:keepNext/>
              <w:keepLines/>
              <w:tabs>
                <w:tab w:val="left" w:pos="567"/>
              </w:tabs>
              <w:spacing w:before="200"/>
              <w:jc w:val="both"/>
              <w:outlineLvl w:val="2"/>
            </w:pPr>
          </w:p>
        </w:tc>
        <w:tc>
          <w:tcPr>
            <w:tcW w:w="1544" w:type="dxa"/>
          </w:tcPr>
          <w:p w14:paraId="745C1FA7" w14:textId="77777777" w:rsidR="00CA0DF5" w:rsidRPr="001B44CC" w:rsidRDefault="00CA0DF5" w:rsidP="002A582A">
            <w:pPr>
              <w:keepNext/>
              <w:keepLines/>
              <w:tabs>
                <w:tab w:val="left" w:pos="567"/>
              </w:tabs>
              <w:spacing w:before="200"/>
              <w:jc w:val="both"/>
              <w:outlineLvl w:val="2"/>
            </w:pPr>
          </w:p>
        </w:tc>
      </w:tr>
      <w:tr w:rsidR="00CA0DF5" w:rsidRPr="001B44CC" w14:paraId="539AC160" w14:textId="77777777" w:rsidTr="002A582A">
        <w:trPr>
          <w:trHeight w:val="240"/>
        </w:trPr>
        <w:tc>
          <w:tcPr>
            <w:tcW w:w="720" w:type="dxa"/>
          </w:tcPr>
          <w:p w14:paraId="1E3934D4" w14:textId="77777777" w:rsidR="00CA0DF5" w:rsidRPr="001B44CC" w:rsidRDefault="00CA0DF5" w:rsidP="002A582A">
            <w:pPr>
              <w:tabs>
                <w:tab w:val="left" w:pos="567"/>
              </w:tabs>
              <w:jc w:val="both"/>
            </w:pPr>
            <w:r w:rsidRPr="001B44CC">
              <w:t>n</w:t>
            </w:r>
          </w:p>
        </w:tc>
        <w:tc>
          <w:tcPr>
            <w:tcW w:w="4680" w:type="dxa"/>
          </w:tcPr>
          <w:p w14:paraId="13AC6CE7" w14:textId="77777777" w:rsidR="00CA0DF5" w:rsidRPr="001B44CC" w:rsidRDefault="00CA0DF5" w:rsidP="002A582A">
            <w:pPr>
              <w:keepNext/>
              <w:keepLines/>
              <w:tabs>
                <w:tab w:val="left" w:pos="567"/>
              </w:tabs>
              <w:spacing w:before="200"/>
              <w:jc w:val="both"/>
              <w:outlineLvl w:val="2"/>
            </w:pPr>
          </w:p>
        </w:tc>
        <w:tc>
          <w:tcPr>
            <w:tcW w:w="1260" w:type="dxa"/>
          </w:tcPr>
          <w:p w14:paraId="58DAA31F" w14:textId="77777777" w:rsidR="00CA0DF5" w:rsidRPr="001B44CC" w:rsidRDefault="00CA0DF5" w:rsidP="002A582A">
            <w:pPr>
              <w:keepNext/>
              <w:keepLines/>
              <w:tabs>
                <w:tab w:val="left" w:pos="567"/>
              </w:tabs>
              <w:spacing w:before="200"/>
              <w:jc w:val="both"/>
              <w:outlineLvl w:val="2"/>
            </w:pPr>
          </w:p>
        </w:tc>
        <w:tc>
          <w:tcPr>
            <w:tcW w:w="1289" w:type="dxa"/>
          </w:tcPr>
          <w:p w14:paraId="56B0C7DC" w14:textId="77777777" w:rsidR="00CA0DF5" w:rsidRPr="001B44CC" w:rsidRDefault="00CA0DF5" w:rsidP="002A582A">
            <w:pPr>
              <w:keepNext/>
              <w:keepLines/>
              <w:tabs>
                <w:tab w:val="left" w:pos="567"/>
              </w:tabs>
              <w:spacing w:before="200"/>
              <w:jc w:val="both"/>
              <w:outlineLvl w:val="2"/>
            </w:pPr>
          </w:p>
        </w:tc>
        <w:tc>
          <w:tcPr>
            <w:tcW w:w="1544" w:type="dxa"/>
          </w:tcPr>
          <w:p w14:paraId="56F01677" w14:textId="77777777" w:rsidR="00CA0DF5" w:rsidRPr="001B44CC" w:rsidRDefault="00CA0DF5" w:rsidP="002A582A">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573B33EC" w14:textId="77777777" w:rsidR="00CA0DF5" w:rsidRPr="001B44CC" w:rsidRDefault="00CA0DF5" w:rsidP="00CA0DF5">
      <w:pPr>
        <w:jc w:val="right"/>
        <w:rPr>
          <w:b/>
          <w:bCs/>
          <w:i/>
          <w:iCs/>
          <w:noProof w:val="0"/>
          <w:lang w:eastAsia="ru-RU"/>
        </w:rPr>
      </w:pPr>
    </w:p>
    <w:p w14:paraId="47B9CE63" w14:textId="77777777" w:rsidR="00BF2423" w:rsidRPr="00BF2423" w:rsidRDefault="00BF2423" w:rsidP="00BF2423">
      <w:pPr>
        <w:jc w:val="right"/>
        <w:rPr>
          <w:b/>
          <w:bCs/>
          <w:i/>
          <w:iCs/>
          <w:noProof w:val="0"/>
          <w:sz w:val="22"/>
          <w:szCs w:val="22"/>
        </w:rPr>
      </w:pPr>
      <w:r w:rsidRPr="00BF2423">
        <w:rPr>
          <w:b/>
          <w:bCs/>
          <w:i/>
          <w:iCs/>
          <w:noProof w:val="0"/>
        </w:rPr>
        <w:t>Anexa nr. 15</w:t>
      </w:r>
    </w:p>
    <w:p w14:paraId="3E2F99A9"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4326BF3D" w14:textId="77777777" w:rsidR="00BF2423" w:rsidRPr="00BF2423" w:rsidRDefault="00BF2423" w:rsidP="00BF2423">
      <w:pPr>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40834EA4" w14:textId="77777777" w:rsidR="00BF2423" w:rsidRDefault="00BF2423" w:rsidP="00CA0DF5">
      <w:pPr>
        <w:pStyle w:val="a8"/>
        <w:tabs>
          <w:tab w:val="left" w:pos="567"/>
        </w:tabs>
        <w:spacing w:line="360" w:lineRule="auto"/>
        <w:jc w:val="both"/>
        <w:rPr>
          <w:b/>
          <w:i/>
          <w:iCs/>
          <w:color w:val="2E74B5" w:themeColor="accent1" w:themeShade="BF"/>
          <w:sz w:val="28"/>
          <w:szCs w:val="28"/>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2A582A">
        <w:trPr>
          <w:cantSplit/>
          <w:trHeight w:val="1942"/>
        </w:trPr>
        <w:tc>
          <w:tcPr>
            <w:tcW w:w="273" w:type="pct"/>
            <w:vAlign w:val="center"/>
          </w:tcPr>
          <w:p w14:paraId="2D50E97C" w14:textId="77777777" w:rsidR="00CA0DF5" w:rsidRPr="001B44CC" w:rsidRDefault="00CA0DF5" w:rsidP="002A582A">
            <w:pPr>
              <w:tabs>
                <w:tab w:val="left" w:pos="567"/>
              </w:tabs>
              <w:jc w:val="center"/>
              <w:rPr>
                <w:b/>
                <w:bCs/>
              </w:rPr>
            </w:pPr>
          </w:p>
          <w:p w14:paraId="1419F518" w14:textId="77777777" w:rsidR="00CA0DF5" w:rsidRPr="001B44CC" w:rsidRDefault="00CA0DF5" w:rsidP="002A582A">
            <w:pPr>
              <w:tabs>
                <w:tab w:val="left" w:pos="567"/>
              </w:tabs>
              <w:jc w:val="center"/>
              <w:rPr>
                <w:b/>
                <w:bCs/>
              </w:rPr>
            </w:pPr>
            <w:r w:rsidRPr="001B44CC">
              <w:rPr>
                <w:b/>
                <w:bCs/>
              </w:rPr>
              <w:t>Nr.</w:t>
            </w:r>
          </w:p>
          <w:p w14:paraId="42DC60AD" w14:textId="77777777" w:rsidR="00CA0DF5" w:rsidRPr="001B44CC" w:rsidRDefault="00CA0DF5" w:rsidP="002A582A">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2A582A">
            <w:pPr>
              <w:tabs>
                <w:tab w:val="left" w:pos="567"/>
                <w:tab w:val="left" w:pos="1134"/>
              </w:tabs>
              <w:ind w:left="360"/>
              <w:jc w:val="center"/>
              <w:outlineLvl w:val="0"/>
              <w:rPr>
                <w:b/>
                <w:bCs/>
              </w:rPr>
            </w:pPr>
          </w:p>
          <w:p w14:paraId="0B9C9EB5" w14:textId="77777777" w:rsidR="00CA0DF5" w:rsidRPr="001B44CC" w:rsidRDefault="00CA0DF5" w:rsidP="002A582A">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2A582A">
            <w:pPr>
              <w:tabs>
                <w:tab w:val="left" w:pos="567"/>
                <w:tab w:val="left" w:pos="1134"/>
              </w:tabs>
              <w:ind w:left="360"/>
              <w:jc w:val="center"/>
              <w:outlineLvl w:val="0"/>
              <w:rPr>
                <w:b/>
                <w:bCs/>
              </w:rPr>
            </w:pPr>
          </w:p>
          <w:p w14:paraId="03D92E76" w14:textId="77777777" w:rsidR="00CA0DF5" w:rsidRPr="001B44CC" w:rsidRDefault="00CA0DF5" w:rsidP="002A582A">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2A582A">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2A582A">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2A582A">
            <w:pPr>
              <w:tabs>
                <w:tab w:val="left" w:pos="567"/>
              </w:tabs>
              <w:jc w:val="center"/>
              <w:rPr>
                <w:b/>
                <w:bCs/>
              </w:rPr>
            </w:pPr>
            <w:r w:rsidRPr="001B44CC">
              <w:rPr>
                <w:b/>
                <w:bCs/>
              </w:rPr>
              <w:t>Numărul certificatului de atestare</w:t>
            </w:r>
          </w:p>
          <w:p w14:paraId="7E74E44D" w14:textId="77777777" w:rsidR="00CA0DF5" w:rsidRPr="001B44CC" w:rsidRDefault="00CA0DF5" w:rsidP="002A582A">
            <w:pPr>
              <w:tabs>
                <w:tab w:val="left" w:pos="567"/>
              </w:tabs>
              <w:jc w:val="center"/>
              <w:rPr>
                <w:b/>
                <w:bCs/>
              </w:rPr>
            </w:pPr>
            <w:r w:rsidRPr="001B44CC">
              <w:rPr>
                <w:b/>
                <w:bCs/>
              </w:rPr>
              <w:t>și data eliberării</w:t>
            </w:r>
          </w:p>
          <w:p w14:paraId="656761B2" w14:textId="77777777" w:rsidR="00CA0DF5" w:rsidRPr="001B44CC" w:rsidRDefault="00CA0DF5" w:rsidP="002A582A">
            <w:pPr>
              <w:tabs>
                <w:tab w:val="left" w:pos="567"/>
                <w:tab w:val="left" w:pos="1134"/>
              </w:tabs>
              <w:ind w:left="360"/>
              <w:jc w:val="center"/>
              <w:outlineLvl w:val="0"/>
              <w:rPr>
                <w:b/>
                <w:bCs/>
              </w:rPr>
            </w:pPr>
          </w:p>
          <w:p w14:paraId="4A1BD017" w14:textId="77777777" w:rsidR="00CA0DF5" w:rsidRPr="001B44CC" w:rsidRDefault="00CA0DF5" w:rsidP="002A582A">
            <w:pPr>
              <w:tabs>
                <w:tab w:val="left" w:pos="567"/>
                <w:tab w:val="left" w:pos="1134"/>
              </w:tabs>
              <w:ind w:left="360"/>
              <w:jc w:val="center"/>
              <w:outlineLvl w:val="0"/>
              <w:rPr>
                <w:b/>
                <w:bCs/>
              </w:rPr>
            </w:pPr>
          </w:p>
        </w:tc>
      </w:tr>
      <w:tr w:rsidR="00CA0DF5" w:rsidRPr="001B44CC" w14:paraId="66D2495F" w14:textId="77777777" w:rsidTr="002A582A">
        <w:trPr>
          <w:cantSplit/>
          <w:trHeight w:val="320"/>
        </w:trPr>
        <w:tc>
          <w:tcPr>
            <w:tcW w:w="273" w:type="pct"/>
          </w:tcPr>
          <w:p w14:paraId="456BC7CA" w14:textId="77777777" w:rsidR="00CA0DF5" w:rsidRPr="001B44CC" w:rsidRDefault="00CA0DF5" w:rsidP="002A582A">
            <w:pPr>
              <w:tabs>
                <w:tab w:val="left" w:pos="567"/>
                <w:tab w:val="left" w:pos="1134"/>
              </w:tabs>
              <w:ind w:left="360"/>
              <w:jc w:val="both"/>
              <w:outlineLvl w:val="0"/>
              <w:rPr>
                <w:b/>
                <w:bCs/>
              </w:rPr>
            </w:pPr>
          </w:p>
        </w:tc>
        <w:tc>
          <w:tcPr>
            <w:tcW w:w="727" w:type="pct"/>
          </w:tcPr>
          <w:p w14:paraId="52DC772F" w14:textId="77777777" w:rsidR="00CA0DF5" w:rsidRPr="001B44CC" w:rsidRDefault="00CA0DF5" w:rsidP="002A582A">
            <w:pPr>
              <w:tabs>
                <w:tab w:val="left" w:pos="567"/>
              </w:tabs>
              <w:jc w:val="both"/>
              <w:rPr>
                <w:b/>
                <w:bCs/>
              </w:rPr>
            </w:pPr>
            <w:r w:rsidRPr="001B44CC">
              <w:rPr>
                <w:b/>
                <w:bCs/>
              </w:rPr>
              <w:t>1</w:t>
            </w:r>
          </w:p>
        </w:tc>
        <w:tc>
          <w:tcPr>
            <w:tcW w:w="1000" w:type="pct"/>
          </w:tcPr>
          <w:p w14:paraId="6ED52801" w14:textId="77777777" w:rsidR="00CA0DF5" w:rsidRPr="001B44CC" w:rsidRDefault="00CA0DF5" w:rsidP="002A582A">
            <w:pPr>
              <w:tabs>
                <w:tab w:val="left" w:pos="567"/>
              </w:tabs>
              <w:jc w:val="both"/>
              <w:rPr>
                <w:b/>
                <w:bCs/>
              </w:rPr>
            </w:pPr>
            <w:r w:rsidRPr="001B44CC">
              <w:rPr>
                <w:b/>
                <w:bCs/>
              </w:rPr>
              <w:t>2</w:t>
            </w:r>
          </w:p>
        </w:tc>
        <w:tc>
          <w:tcPr>
            <w:tcW w:w="1036" w:type="pct"/>
          </w:tcPr>
          <w:p w14:paraId="026C97B7" w14:textId="77777777" w:rsidR="00CA0DF5" w:rsidRPr="001B44CC" w:rsidRDefault="00CA0DF5" w:rsidP="002A582A">
            <w:pPr>
              <w:tabs>
                <w:tab w:val="left" w:pos="567"/>
              </w:tabs>
              <w:jc w:val="both"/>
              <w:rPr>
                <w:b/>
                <w:bCs/>
              </w:rPr>
            </w:pPr>
            <w:r w:rsidRPr="001B44CC">
              <w:rPr>
                <w:b/>
                <w:bCs/>
              </w:rPr>
              <w:t>3</w:t>
            </w:r>
          </w:p>
        </w:tc>
        <w:tc>
          <w:tcPr>
            <w:tcW w:w="1056" w:type="pct"/>
          </w:tcPr>
          <w:p w14:paraId="1B0509F2" w14:textId="77777777" w:rsidR="00CA0DF5" w:rsidRPr="001B44CC" w:rsidRDefault="00CA0DF5" w:rsidP="002A582A">
            <w:pPr>
              <w:tabs>
                <w:tab w:val="left" w:pos="567"/>
              </w:tabs>
              <w:jc w:val="both"/>
              <w:rPr>
                <w:b/>
                <w:bCs/>
              </w:rPr>
            </w:pPr>
            <w:r w:rsidRPr="001B44CC">
              <w:rPr>
                <w:b/>
                <w:bCs/>
              </w:rPr>
              <w:t>4</w:t>
            </w:r>
          </w:p>
        </w:tc>
        <w:tc>
          <w:tcPr>
            <w:tcW w:w="908" w:type="pct"/>
          </w:tcPr>
          <w:p w14:paraId="2B5B40D1" w14:textId="77777777" w:rsidR="00CA0DF5" w:rsidRPr="001B44CC" w:rsidRDefault="00CA0DF5" w:rsidP="002A582A">
            <w:pPr>
              <w:tabs>
                <w:tab w:val="left" w:pos="567"/>
              </w:tabs>
              <w:jc w:val="both"/>
              <w:rPr>
                <w:b/>
                <w:bCs/>
              </w:rPr>
            </w:pPr>
            <w:r w:rsidRPr="001B44CC">
              <w:rPr>
                <w:b/>
                <w:bCs/>
              </w:rPr>
              <w:t>5</w:t>
            </w:r>
          </w:p>
        </w:tc>
      </w:tr>
      <w:tr w:rsidR="00CA0DF5" w:rsidRPr="001B44CC" w14:paraId="6CA5C4FB" w14:textId="77777777" w:rsidTr="002A582A">
        <w:trPr>
          <w:cantSplit/>
          <w:trHeight w:val="140"/>
        </w:trPr>
        <w:tc>
          <w:tcPr>
            <w:tcW w:w="273" w:type="pct"/>
          </w:tcPr>
          <w:p w14:paraId="2C55AB3D" w14:textId="77777777" w:rsidR="00CA0DF5" w:rsidRPr="001B44CC" w:rsidRDefault="00CA0DF5" w:rsidP="002A582A">
            <w:pPr>
              <w:keepNext/>
              <w:keepLines/>
              <w:tabs>
                <w:tab w:val="left" w:pos="567"/>
              </w:tabs>
              <w:spacing w:before="200"/>
              <w:jc w:val="both"/>
              <w:outlineLvl w:val="2"/>
              <w:rPr>
                <w:bCs/>
              </w:rPr>
            </w:pPr>
          </w:p>
        </w:tc>
        <w:tc>
          <w:tcPr>
            <w:tcW w:w="727" w:type="pct"/>
          </w:tcPr>
          <w:p w14:paraId="6D9701F3" w14:textId="77777777" w:rsidR="00CA0DF5" w:rsidRPr="001B44CC" w:rsidRDefault="00CA0DF5" w:rsidP="002A582A">
            <w:pPr>
              <w:tabs>
                <w:tab w:val="left" w:pos="567"/>
              </w:tabs>
              <w:jc w:val="both"/>
              <w:rPr>
                <w:bCs/>
              </w:rPr>
            </w:pPr>
            <w:r w:rsidRPr="001B44CC">
              <w:rPr>
                <w:bCs/>
              </w:rPr>
              <w:t>Arhitect-șef</w:t>
            </w:r>
          </w:p>
        </w:tc>
        <w:tc>
          <w:tcPr>
            <w:tcW w:w="1000" w:type="pct"/>
          </w:tcPr>
          <w:p w14:paraId="5532A95C" w14:textId="77777777" w:rsidR="00CA0DF5" w:rsidRPr="001B44CC" w:rsidRDefault="00CA0DF5" w:rsidP="002A582A">
            <w:pPr>
              <w:keepNext/>
              <w:keepLines/>
              <w:tabs>
                <w:tab w:val="left" w:pos="567"/>
              </w:tabs>
              <w:spacing w:before="200"/>
              <w:jc w:val="both"/>
              <w:outlineLvl w:val="2"/>
              <w:rPr>
                <w:bCs/>
              </w:rPr>
            </w:pPr>
          </w:p>
        </w:tc>
        <w:tc>
          <w:tcPr>
            <w:tcW w:w="1036" w:type="pct"/>
          </w:tcPr>
          <w:p w14:paraId="1397FF6C" w14:textId="77777777" w:rsidR="00CA0DF5" w:rsidRPr="001B44CC" w:rsidRDefault="00CA0DF5" w:rsidP="002A582A">
            <w:pPr>
              <w:keepNext/>
              <w:keepLines/>
              <w:tabs>
                <w:tab w:val="left" w:pos="567"/>
              </w:tabs>
              <w:spacing w:before="200"/>
              <w:jc w:val="both"/>
              <w:outlineLvl w:val="2"/>
              <w:rPr>
                <w:bCs/>
              </w:rPr>
            </w:pPr>
          </w:p>
        </w:tc>
        <w:tc>
          <w:tcPr>
            <w:tcW w:w="1056" w:type="pct"/>
          </w:tcPr>
          <w:p w14:paraId="492E9346" w14:textId="77777777" w:rsidR="00CA0DF5" w:rsidRPr="001B44CC" w:rsidRDefault="00CA0DF5" w:rsidP="002A582A">
            <w:pPr>
              <w:keepNext/>
              <w:keepLines/>
              <w:tabs>
                <w:tab w:val="left" w:pos="567"/>
              </w:tabs>
              <w:spacing w:before="200"/>
              <w:jc w:val="both"/>
              <w:outlineLvl w:val="2"/>
              <w:rPr>
                <w:bCs/>
              </w:rPr>
            </w:pPr>
          </w:p>
        </w:tc>
        <w:tc>
          <w:tcPr>
            <w:tcW w:w="908" w:type="pct"/>
          </w:tcPr>
          <w:p w14:paraId="1AD4B162" w14:textId="77777777" w:rsidR="00CA0DF5" w:rsidRPr="001B44CC" w:rsidRDefault="00CA0DF5" w:rsidP="002A582A">
            <w:pPr>
              <w:keepNext/>
              <w:keepLines/>
              <w:tabs>
                <w:tab w:val="left" w:pos="567"/>
              </w:tabs>
              <w:spacing w:before="200"/>
              <w:jc w:val="both"/>
              <w:outlineLvl w:val="2"/>
              <w:rPr>
                <w:bCs/>
              </w:rPr>
            </w:pPr>
          </w:p>
        </w:tc>
      </w:tr>
      <w:tr w:rsidR="00CA0DF5" w:rsidRPr="001B44CC" w14:paraId="39598380" w14:textId="77777777" w:rsidTr="002A582A">
        <w:trPr>
          <w:cantSplit/>
          <w:trHeight w:val="140"/>
        </w:trPr>
        <w:tc>
          <w:tcPr>
            <w:tcW w:w="273" w:type="pct"/>
          </w:tcPr>
          <w:p w14:paraId="2E82BCDB" w14:textId="77777777" w:rsidR="00CA0DF5" w:rsidRPr="001B44CC" w:rsidRDefault="00CA0DF5" w:rsidP="002A582A">
            <w:pPr>
              <w:keepNext/>
              <w:keepLines/>
              <w:tabs>
                <w:tab w:val="left" w:pos="567"/>
              </w:tabs>
              <w:spacing w:before="200"/>
              <w:jc w:val="both"/>
              <w:outlineLvl w:val="2"/>
              <w:rPr>
                <w:bCs/>
              </w:rPr>
            </w:pPr>
          </w:p>
        </w:tc>
        <w:tc>
          <w:tcPr>
            <w:tcW w:w="727" w:type="pct"/>
          </w:tcPr>
          <w:p w14:paraId="6893F825" w14:textId="77777777" w:rsidR="00CA0DF5" w:rsidRPr="001B44CC" w:rsidRDefault="00CA0DF5" w:rsidP="002A582A">
            <w:pPr>
              <w:tabs>
                <w:tab w:val="left" w:pos="567"/>
              </w:tabs>
              <w:jc w:val="both"/>
              <w:rPr>
                <w:bCs/>
              </w:rPr>
            </w:pPr>
            <w:r w:rsidRPr="001B44CC">
              <w:rPr>
                <w:bCs/>
              </w:rPr>
              <w:t>Inginer-șef</w:t>
            </w:r>
          </w:p>
        </w:tc>
        <w:tc>
          <w:tcPr>
            <w:tcW w:w="1000" w:type="pct"/>
          </w:tcPr>
          <w:p w14:paraId="0FA39470" w14:textId="77777777" w:rsidR="00CA0DF5" w:rsidRPr="001B44CC" w:rsidRDefault="00CA0DF5" w:rsidP="002A582A">
            <w:pPr>
              <w:keepNext/>
              <w:keepLines/>
              <w:tabs>
                <w:tab w:val="left" w:pos="567"/>
              </w:tabs>
              <w:spacing w:before="200"/>
              <w:jc w:val="both"/>
              <w:outlineLvl w:val="2"/>
              <w:rPr>
                <w:bCs/>
              </w:rPr>
            </w:pPr>
          </w:p>
        </w:tc>
        <w:tc>
          <w:tcPr>
            <w:tcW w:w="1036" w:type="pct"/>
          </w:tcPr>
          <w:p w14:paraId="11823CDF" w14:textId="77777777" w:rsidR="00CA0DF5" w:rsidRPr="001B44CC" w:rsidRDefault="00CA0DF5" w:rsidP="002A582A">
            <w:pPr>
              <w:keepNext/>
              <w:keepLines/>
              <w:tabs>
                <w:tab w:val="left" w:pos="567"/>
              </w:tabs>
              <w:spacing w:before="200"/>
              <w:jc w:val="both"/>
              <w:outlineLvl w:val="2"/>
              <w:rPr>
                <w:bCs/>
              </w:rPr>
            </w:pPr>
          </w:p>
        </w:tc>
        <w:tc>
          <w:tcPr>
            <w:tcW w:w="1056" w:type="pct"/>
          </w:tcPr>
          <w:p w14:paraId="4C65E29F" w14:textId="77777777" w:rsidR="00CA0DF5" w:rsidRPr="001B44CC" w:rsidRDefault="00CA0DF5" w:rsidP="002A582A">
            <w:pPr>
              <w:keepNext/>
              <w:keepLines/>
              <w:tabs>
                <w:tab w:val="left" w:pos="567"/>
              </w:tabs>
              <w:spacing w:before="200"/>
              <w:jc w:val="both"/>
              <w:outlineLvl w:val="2"/>
              <w:rPr>
                <w:bCs/>
              </w:rPr>
            </w:pPr>
          </w:p>
        </w:tc>
        <w:tc>
          <w:tcPr>
            <w:tcW w:w="908" w:type="pct"/>
          </w:tcPr>
          <w:p w14:paraId="7BB3BCA8" w14:textId="77777777" w:rsidR="00CA0DF5" w:rsidRPr="001B44CC" w:rsidRDefault="00CA0DF5" w:rsidP="002A582A">
            <w:pPr>
              <w:keepNext/>
              <w:keepLines/>
              <w:tabs>
                <w:tab w:val="left" w:pos="567"/>
              </w:tabs>
              <w:spacing w:before="200"/>
              <w:jc w:val="both"/>
              <w:outlineLvl w:val="2"/>
              <w:rPr>
                <w:bCs/>
              </w:rPr>
            </w:pPr>
          </w:p>
        </w:tc>
      </w:tr>
      <w:tr w:rsidR="00CA0DF5" w:rsidRPr="001B44CC" w14:paraId="10142DCC" w14:textId="77777777" w:rsidTr="002A582A">
        <w:trPr>
          <w:cantSplit/>
          <w:trHeight w:val="140"/>
        </w:trPr>
        <w:tc>
          <w:tcPr>
            <w:tcW w:w="273" w:type="pct"/>
          </w:tcPr>
          <w:p w14:paraId="3A1692C0" w14:textId="77777777" w:rsidR="00CA0DF5" w:rsidRPr="001B44CC" w:rsidRDefault="00CA0DF5" w:rsidP="002A582A">
            <w:pPr>
              <w:keepNext/>
              <w:keepLines/>
              <w:tabs>
                <w:tab w:val="left" w:pos="567"/>
              </w:tabs>
              <w:spacing w:before="200"/>
              <w:jc w:val="both"/>
              <w:outlineLvl w:val="2"/>
              <w:rPr>
                <w:bCs/>
              </w:rPr>
            </w:pPr>
          </w:p>
        </w:tc>
        <w:tc>
          <w:tcPr>
            <w:tcW w:w="727" w:type="pct"/>
          </w:tcPr>
          <w:p w14:paraId="0F08B402" w14:textId="77777777" w:rsidR="00CA0DF5" w:rsidRPr="001B44CC" w:rsidRDefault="00CA0DF5" w:rsidP="002A582A">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2A582A">
            <w:pPr>
              <w:keepNext/>
              <w:keepLines/>
              <w:tabs>
                <w:tab w:val="left" w:pos="567"/>
              </w:tabs>
              <w:spacing w:before="200"/>
              <w:jc w:val="both"/>
              <w:outlineLvl w:val="2"/>
              <w:rPr>
                <w:bCs/>
              </w:rPr>
            </w:pPr>
          </w:p>
        </w:tc>
        <w:tc>
          <w:tcPr>
            <w:tcW w:w="1036" w:type="pct"/>
          </w:tcPr>
          <w:p w14:paraId="63BAAE3C" w14:textId="77777777" w:rsidR="00CA0DF5" w:rsidRPr="001B44CC" w:rsidRDefault="00CA0DF5" w:rsidP="002A582A">
            <w:pPr>
              <w:keepNext/>
              <w:keepLines/>
              <w:tabs>
                <w:tab w:val="left" w:pos="567"/>
              </w:tabs>
              <w:spacing w:before="200"/>
              <w:jc w:val="both"/>
              <w:outlineLvl w:val="2"/>
              <w:rPr>
                <w:bCs/>
              </w:rPr>
            </w:pPr>
          </w:p>
        </w:tc>
        <w:tc>
          <w:tcPr>
            <w:tcW w:w="1056" w:type="pct"/>
          </w:tcPr>
          <w:p w14:paraId="0BBB0FBD" w14:textId="77777777" w:rsidR="00CA0DF5" w:rsidRPr="001B44CC" w:rsidRDefault="00CA0DF5" w:rsidP="002A582A">
            <w:pPr>
              <w:keepNext/>
              <w:keepLines/>
              <w:tabs>
                <w:tab w:val="left" w:pos="567"/>
              </w:tabs>
              <w:spacing w:before="200"/>
              <w:jc w:val="both"/>
              <w:outlineLvl w:val="2"/>
              <w:rPr>
                <w:bCs/>
              </w:rPr>
            </w:pPr>
          </w:p>
        </w:tc>
        <w:tc>
          <w:tcPr>
            <w:tcW w:w="908" w:type="pct"/>
          </w:tcPr>
          <w:p w14:paraId="22577445" w14:textId="77777777" w:rsidR="00CA0DF5" w:rsidRPr="001B44CC" w:rsidRDefault="00CA0DF5" w:rsidP="002A582A">
            <w:pPr>
              <w:keepNext/>
              <w:keepLines/>
              <w:tabs>
                <w:tab w:val="left" w:pos="567"/>
              </w:tabs>
              <w:spacing w:before="200"/>
              <w:jc w:val="both"/>
              <w:outlineLvl w:val="2"/>
              <w:rPr>
                <w:bCs/>
              </w:rPr>
            </w:pPr>
          </w:p>
        </w:tc>
      </w:tr>
      <w:tr w:rsidR="00CA0DF5" w:rsidRPr="001B44CC" w14:paraId="09C54A27" w14:textId="77777777" w:rsidTr="002A582A">
        <w:trPr>
          <w:cantSplit/>
          <w:trHeight w:val="140"/>
        </w:trPr>
        <w:tc>
          <w:tcPr>
            <w:tcW w:w="273" w:type="pct"/>
          </w:tcPr>
          <w:p w14:paraId="712D9D75" w14:textId="77777777" w:rsidR="00CA0DF5" w:rsidRPr="001B44CC" w:rsidRDefault="00CA0DF5" w:rsidP="002A582A">
            <w:pPr>
              <w:keepNext/>
              <w:keepLines/>
              <w:tabs>
                <w:tab w:val="left" w:pos="567"/>
              </w:tabs>
              <w:spacing w:before="200"/>
              <w:jc w:val="both"/>
              <w:outlineLvl w:val="2"/>
              <w:rPr>
                <w:bCs/>
              </w:rPr>
            </w:pPr>
          </w:p>
        </w:tc>
        <w:tc>
          <w:tcPr>
            <w:tcW w:w="727" w:type="pct"/>
          </w:tcPr>
          <w:p w14:paraId="7DFE941A" w14:textId="77777777" w:rsidR="00CA0DF5" w:rsidRPr="001B44CC" w:rsidRDefault="00CA0DF5" w:rsidP="002A582A">
            <w:pPr>
              <w:tabs>
                <w:tab w:val="left" w:pos="567"/>
              </w:tabs>
              <w:jc w:val="both"/>
              <w:rPr>
                <w:bCs/>
              </w:rPr>
            </w:pPr>
            <w:r w:rsidRPr="001B44CC">
              <w:rPr>
                <w:bCs/>
              </w:rPr>
              <w:t>Maiştri</w:t>
            </w:r>
          </w:p>
        </w:tc>
        <w:tc>
          <w:tcPr>
            <w:tcW w:w="1000" w:type="pct"/>
          </w:tcPr>
          <w:p w14:paraId="2A849A5D" w14:textId="77777777" w:rsidR="00CA0DF5" w:rsidRPr="001B44CC" w:rsidRDefault="00CA0DF5" w:rsidP="002A582A">
            <w:pPr>
              <w:keepNext/>
              <w:keepLines/>
              <w:tabs>
                <w:tab w:val="left" w:pos="567"/>
              </w:tabs>
              <w:spacing w:before="200"/>
              <w:jc w:val="both"/>
              <w:outlineLvl w:val="2"/>
              <w:rPr>
                <w:bCs/>
              </w:rPr>
            </w:pPr>
          </w:p>
        </w:tc>
        <w:tc>
          <w:tcPr>
            <w:tcW w:w="1036" w:type="pct"/>
          </w:tcPr>
          <w:p w14:paraId="3C22B16F" w14:textId="77777777" w:rsidR="00CA0DF5" w:rsidRPr="001B44CC" w:rsidRDefault="00CA0DF5" w:rsidP="002A582A">
            <w:pPr>
              <w:keepNext/>
              <w:keepLines/>
              <w:tabs>
                <w:tab w:val="left" w:pos="567"/>
              </w:tabs>
              <w:spacing w:before="200"/>
              <w:jc w:val="both"/>
              <w:outlineLvl w:val="2"/>
              <w:rPr>
                <w:bCs/>
              </w:rPr>
            </w:pPr>
          </w:p>
        </w:tc>
        <w:tc>
          <w:tcPr>
            <w:tcW w:w="1056" w:type="pct"/>
          </w:tcPr>
          <w:p w14:paraId="19FDCC63" w14:textId="77777777" w:rsidR="00CA0DF5" w:rsidRPr="001B44CC" w:rsidRDefault="00CA0DF5" w:rsidP="002A582A">
            <w:pPr>
              <w:keepNext/>
              <w:keepLines/>
              <w:tabs>
                <w:tab w:val="left" w:pos="567"/>
              </w:tabs>
              <w:spacing w:before="200"/>
              <w:jc w:val="both"/>
              <w:outlineLvl w:val="2"/>
              <w:rPr>
                <w:bCs/>
              </w:rPr>
            </w:pPr>
          </w:p>
        </w:tc>
        <w:tc>
          <w:tcPr>
            <w:tcW w:w="908" w:type="pct"/>
          </w:tcPr>
          <w:p w14:paraId="3896BC5F" w14:textId="77777777" w:rsidR="00CA0DF5" w:rsidRPr="001B44CC" w:rsidRDefault="00CA0DF5" w:rsidP="002A582A">
            <w:pPr>
              <w:keepNext/>
              <w:keepLines/>
              <w:tabs>
                <w:tab w:val="left" w:pos="567"/>
              </w:tabs>
              <w:spacing w:before="200"/>
              <w:jc w:val="both"/>
              <w:outlineLvl w:val="2"/>
              <w:rPr>
                <w:bCs/>
              </w:rPr>
            </w:pPr>
          </w:p>
        </w:tc>
      </w:tr>
      <w:tr w:rsidR="00CA0DF5" w:rsidRPr="001B44CC" w14:paraId="16BFDC5B" w14:textId="77777777" w:rsidTr="002A582A">
        <w:trPr>
          <w:cantSplit/>
          <w:trHeight w:val="1270"/>
        </w:trPr>
        <w:tc>
          <w:tcPr>
            <w:tcW w:w="273" w:type="pct"/>
          </w:tcPr>
          <w:p w14:paraId="70BA7223" w14:textId="77777777" w:rsidR="00CA0DF5" w:rsidRPr="001B44CC" w:rsidRDefault="00CA0DF5" w:rsidP="002A582A">
            <w:pPr>
              <w:keepNext/>
              <w:keepLines/>
              <w:tabs>
                <w:tab w:val="left" w:pos="567"/>
              </w:tabs>
              <w:spacing w:before="200"/>
              <w:jc w:val="both"/>
              <w:outlineLvl w:val="2"/>
              <w:rPr>
                <w:bCs/>
              </w:rPr>
            </w:pPr>
          </w:p>
        </w:tc>
        <w:tc>
          <w:tcPr>
            <w:tcW w:w="727" w:type="pct"/>
          </w:tcPr>
          <w:p w14:paraId="3BB99CDB" w14:textId="77777777" w:rsidR="00CA0DF5" w:rsidRPr="001B44CC" w:rsidRDefault="00CA0DF5" w:rsidP="002A582A">
            <w:pPr>
              <w:tabs>
                <w:tab w:val="left" w:pos="567"/>
              </w:tabs>
              <w:jc w:val="both"/>
              <w:rPr>
                <w:bCs/>
              </w:rPr>
            </w:pPr>
            <w:r w:rsidRPr="001B44CC">
              <w:rPr>
                <w:bCs/>
              </w:rPr>
              <w:t>Specialişti</w:t>
            </w:r>
          </w:p>
          <w:p w14:paraId="5AC34603" w14:textId="77777777" w:rsidR="00CA0DF5" w:rsidRPr="001B44CC" w:rsidRDefault="00CA0DF5" w:rsidP="002A582A">
            <w:pPr>
              <w:tabs>
                <w:tab w:val="left" w:pos="567"/>
              </w:tabs>
              <w:jc w:val="both"/>
              <w:rPr>
                <w:bCs/>
              </w:rPr>
            </w:pPr>
            <w:r w:rsidRPr="001B44CC">
              <w:rPr>
                <w:bCs/>
              </w:rPr>
              <w:t>……………</w:t>
            </w:r>
          </w:p>
          <w:p w14:paraId="1061D3BC" w14:textId="77777777" w:rsidR="00CA0DF5" w:rsidRPr="001B44CC" w:rsidRDefault="00CA0DF5" w:rsidP="002A582A">
            <w:pPr>
              <w:tabs>
                <w:tab w:val="left" w:pos="567"/>
              </w:tabs>
              <w:jc w:val="both"/>
              <w:rPr>
                <w:bCs/>
              </w:rPr>
            </w:pPr>
            <w:r w:rsidRPr="001B44CC">
              <w:rPr>
                <w:bCs/>
              </w:rPr>
              <w:t>……………</w:t>
            </w:r>
          </w:p>
          <w:p w14:paraId="14048354" w14:textId="77777777" w:rsidR="00CA0DF5" w:rsidRPr="001B44CC" w:rsidRDefault="00CA0DF5" w:rsidP="002A582A">
            <w:pPr>
              <w:tabs>
                <w:tab w:val="left" w:pos="567"/>
              </w:tabs>
              <w:jc w:val="both"/>
              <w:rPr>
                <w:bCs/>
              </w:rPr>
            </w:pPr>
            <w:r w:rsidRPr="001B44CC">
              <w:rPr>
                <w:bCs/>
              </w:rPr>
              <w:t>…………….</w:t>
            </w:r>
          </w:p>
        </w:tc>
        <w:tc>
          <w:tcPr>
            <w:tcW w:w="1000" w:type="pct"/>
          </w:tcPr>
          <w:p w14:paraId="0C2EF18E" w14:textId="77777777" w:rsidR="00CA0DF5" w:rsidRPr="001B44CC" w:rsidRDefault="00CA0DF5" w:rsidP="002A582A">
            <w:pPr>
              <w:keepNext/>
              <w:keepLines/>
              <w:tabs>
                <w:tab w:val="left" w:pos="567"/>
              </w:tabs>
              <w:spacing w:before="200"/>
              <w:jc w:val="both"/>
              <w:outlineLvl w:val="2"/>
              <w:rPr>
                <w:bCs/>
              </w:rPr>
            </w:pPr>
          </w:p>
        </w:tc>
        <w:tc>
          <w:tcPr>
            <w:tcW w:w="1036" w:type="pct"/>
          </w:tcPr>
          <w:p w14:paraId="7FF5855C" w14:textId="77777777" w:rsidR="00CA0DF5" w:rsidRPr="001B44CC" w:rsidRDefault="00CA0DF5" w:rsidP="002A582A">
            <w:pPr>
              <w:keepNext/>
              <w:keepLines/>
              <w:tabs>
                <w:tab w:val="left" w:pos="567"/>
              </w:tabs>
              <w:spacing w:before="200"/>
              <w:jc w:val="both"/>
              <w:outlineLvl w:val="2"/>
              <w:rPr>
                <w:bCs/>
              </w:rPr>
            </w:pPr>
          </w:p>
        </w:tc>
        <w:tc>
          <w:tcPr>
            <w:tcW w:w="1056" w:type="pct"/>
          </w:tcPr>
          <w:p w14:paraId="090A2425" w14:textId="77777777" w:rsidR="00CA0DF5" w:rsidRPr="001B44CC" w:rsidRDefault="00CA0DF5" w:rsidP="002A582A">
            <w:pPr>
              <w:keepNext/>
              <w:keepLines/>
              <w:tabs>
                <w:tab w:val="left" w:pos="567"/>
              </w:tabs>
              <w:spacing w:before="200"/>
              <w:jc w:val="both"/>
              <w:outlineLvl w:val="2"/>
              <w:rPr>
                <w:bCs/>
              </w:rPr>
            </w:pPr>
          </w:p>
        </w:tc>
        <w:tc>
          <w:tcPr>
            <w:tcW w:w="908" w:type="pct"/>
          </w:tcPr>
          <w:p w14:paraId="65194D85" w14:textId="77777777" w:rsidR="00CA0DF5" w:rsidRPr="001B44CC" w:rsidRDefault="00CA0DF5" w:rsidP="002A582A">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556A79C1" w14:textId="77777777" w:rsidR="005E252C" w:rsidRDefault="005E252C" w:rsidP="00CA0DF5">
      <w:pPr>
        <w:jc w:val="right"/>
        <w:rPr>
          <w:b/>
          <w:bCs/>
          <w:i/>
          <w:iCs/>
          <w:noProof w:val="0"/>
        </w:rPr>
      </w:pPr>
    </w:p>
    <w:p w14:paraId="70CDBA20" w14:textId="77777777" w:rsidR="005E252C" w:rsidRDefault="005E252C" w:rsidP="00CA0DF5">
      <w:pPr>
        <w:jc w:val="right"/>
        <w:rPr>
          <w:b/>
          <w:bCs/>
          <w:i/>
          <w:iCs/>
          <w:noProof w:val="0"/>
        </w:rPr>
      </w:pPr>
    </w:p>
    <w:p w14:paraId="1F6A55BD" w14:textId="77777777" w:rsidR="005E252C" w:rsidRDefault="005E252C" w:rsidP="00CA0DF5">
      <w:pPr>
        <w:jc w:val="right"/>
        <w:rPr>
          <w:b/>
          <w:bCs/>
          <w:i/>
          <w:iCs/>
          <w:noProof w:val="0"/>
        </w:rPr>
      </w:pPr>
    </w:p>
    <w:p w14:paraId="4D67EDBB" w14:textId="77777777" w:rsidR="005E252C" w:rsidRDefault="005E252C" w:rsidP="00CA0DF5">
      <w:pPr>
        <w:jc w:val="right"/>
        <w:rPr>
          <w:b/>
          <w:bCs/>
          <w:i/>
          <w:iCs/>
          <w:noProof w:val="0"/>
        </w:rPr>
      </w:pPr>
    </w:p>
    <w:p w14:paraId="2717F002" w14:textId="77777777" w:rsidR="005E252C" w:rsidRDefault="005E252C" w:rsidP="00CA0DF5">
      <w:pPr>
        <w:jc w:val="right"/>
        <w:rPr>
          <w:b/>
          <w:bCs/>
          <w:i/>
          <w:iCs/>
          <w:noProof w:val="0"/>
        </w:rPr>
      </w:pPr>
    </w:p>
    <w:p w14:paraId="5C5F44BB" w14:textId="77777777" w:rsidR="005E252C" w:rsidRDefault="005E252C" w:rsidP="00CA0DF5">
      <w:pPr>
        <w:jc w:val="right"/>
        <w:rPr>
          <w:b/>
          <w:bCs/>
          <w:i/>
          <w:iCs/>
          <w:noProof w:val="0"/>
        </w:rPr>
      </w:pPr>
    </w:p>
    <w:p w14:paraId="4DDCA920" w14:textId="77777777" w:rsidR="005E252C" w:rsidRDefault="005E252C" w:rsidP="00CA0DF5">
      <w:pPr>
        <w:jc w:val="right"/>
        <w:rPr>
          <w:b/>
          <w:bCs/>
          <w:i/>
          <w:iCs/>
          <w:noProof w:val="0"/>
        </w:rPr>
      </w:pPr>
    </w:p>
    <w:p w14:paraId="25511FBF" w14:textId="77777777" w:rsidR="005E252C" w:rsidRDefault="005E252C" w:rsidP="00CA0DF5">
      <w:pPr>
        <w:jc w:val="right"/>
        <w:rPr>
          <w:b/>
          <w:bCs/>
          <w:i/>
          <w:iCs/>
          <w:noProof w:val="0"/>
        </w:rPr>
      </w:pPr>
    </w:p>
    <w:p w14:paraId="343BA42D" w14:textId="77777777" w:rsidR="005E252C" w:rsidRDefault="005E252C" w:rsidP="00CA0DF5">
      <w:pPr>
        <w:jc w:val="right"/>
        <w:rPr>
          <w:b/>
          <w:bCs/>
          <w:i/>
          <w:iCs/>
          <w:noProof w:val="0"/>
        </w:rPr>
      </w:pPr>
    </w:p>
    <w:p w14:paraId="6F161841" w14:textId="77777777" w:rsidR="005E252C" w:rsidRDefault="005E252C" w:rsidP="00CA0DF5">
      <w:pPr>
        <w:jc w:val="right"/>
        <w:rPr>
          <w:b/>
          <w:bCs/>
          <w:i/>
          <w:iCs/>
          <w:noProof w:val="0"/>
        </w:rPr>
      </w:pPr>
    </w:p>
    <w:p w14:paraId="3DAD6183" w14:textId="77777777" w:rsidR="005E252C" w:rsidRDefault="005E252C" w:rsidP="00CA0DF5">
      <w:pPr>
        <w:jc w:val="right"/>
        <w:rPr>
          <w:b/>
          <w:bCs/>
          <w:i/>
          <w:iCs/>
          <w:noProof w:val="0"/>
        </w:rPr>
      </w:pPr>
    </w:p>
    <w:p w14:paraId="3F82A7A5" w14:textId="77777777" w:rsidR="005E252C" w:rsidRDefault="005E252C" w:rsidP="00CA0DF5">
      <w:pPr>
        <w:jc w:val="right"/>
        <w:rPr>
          <w:b/>
          <w:bCs/>
          <w:i/>
          <w:iCs/>
          <w:noProof w:val="0"/>
        </w:rPr>
      </w:pPr>
    </w:p>
    <w:p w14:paraId="1266429B" w14:textId="77777777" w:rsidR="005E252C" w:rsidRDefault="005E252C" w:rsidP="00CA0DF5">
      <w:pPr>
        <w:jc w:val="right"/>
        <w:rPr>
          <w:b/>
          <w:bCs/>
          <w:i/>
          <w:iCs/>
          <w:noProof w:val="0"/>
        </w:rPr>
      </w:pPr>
    </w:p>
    <w:p w14:paraId="7815E9BB" w14:textId="77777777" w:rsidR="005E252C" w:rsidRDefault="005E252C" w:rsidP="00CA0DF5">
      <w:pPr>
        <w:jc w:val="right"/>
        <w:rPr>
          <w:b/>
          <w:bCs/>
          <w:i/>
          <w:iCs/>
          <w:noProof w:val="0"/>
        </w:rPr>
      </w:pPr>
    </w:p>
    <w:p w14:paraId="550F83AA" w14:textId="77777777" w:rsidR="00BF2423" w:rsidRPr="00BF2423" w:rsidRDefault="00BF2423" w:rsidP="00BF2423">
      <w:pPr>
        <w:jc w:val="right"/>
        <w:rPr>
          <w:b/>
          <w:bCs/>
          <w:i/>
          <w:iCs/>
          <w:noProof w:val="0"/>
          <w:sz w:val="22"/>
          <w:szCs w:val="22"/>
        </w:rPr>
      </w:pPr>
      <w:r w:rsidRPr="00BF2423">
        <w:rPr>
          <w:b/>
          <w:bCs/>
          <w:i/>
          <w:iCs/>
          <w:noProof w:val="0"/>
        </w:rPr>
        <w:t>Anexa nr. 16</w:t>
      </w:r>
    </w:p>
    <w:p w14:paraId="4F3AE6DA"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21B707B9" w14:textId="77777777" w:rsidR="00BF2423" w:rsidRPr="00BF2423" w:rsidRDefault="00BF2423" w:rsidP="00BF2423">
      <w:pPr>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05B00579" w14:textId="77777777" w:rsidR="00BF2423" w:rsidRPr="00BF2423" w:rsidRDefault="00BF2423" w:rsidP="00BF2423">
      <w:pPr>
        <w:jc w:val="right"/>
        <w:rPr>
          <w:b/>
          <w:bCs/>
          <w:i/>
          <w:iCs/>
          <w:noProof w:val="0"/>
          <w:lang w:eastAsia="ru-RU"/>
        </w:rPr>
      </w:pPr>
    </w:p>
    <w:p w14:paraId="4CCEAE73" w14:textId="77777777" w:rsidR="00BF2423" w:rsidRPr="00BF2423" w:rsidRDefault="00BF2423" w:rsidP="00BF2423">
      <w:pPr>
        <w:tabs>
          <w:tab w:val="left" w:pos="567"/>
        </w:tabs>
        <w:spacing w:line="360" w:lineRule="auto"/>
        <w:jc w:val="both"/>
        <w:rPr>
          <w:b/>
          <w:noProof w:val="0"/>
        </w:rPr>
      </w:pPr>
      <w:r w:rsidRPr="00BF2423">
        <w:rPr>
          <w:rFonts w:ascii="Baltica RR" w:hAnsi="Baltica RR"/>
          <w:b/>
          <w:i/>
          <w:iCs/>
          <w:noProof w:val="0"/>
          <w:color w:val="2E74B5"/>
          <w:sz w:val="28"/>
          <w:szCs w:val="28"/>
        </w:rPr>
        <w:t>Se completează de către operatorul economic.</w:t>
      </w:r>
    </w:p>
    <w:p w14:paraId="30075429" w14:textId="77777777" w:rsidR="00BF2423" w:rsidRPr="00BF2423" w:rsidRDefault="00BF2423" w:rsidP="00BF2423">
      <w:pPr>
        <w:spacing w:line="276" w:lineRule="auto"/>
        <w:jc w:val="center"/>
        <w:rPr>
          <w:rFonts w:eastAsia="PMingLiU"/>
          <w:b/>
          <w:lang w:eastAsia="zh-CN"/>
        </w:rPr>
      </w:pPr>
    </w:p>
    <w:p w14:paraId="24346F54" w14:textId="77777777" w:rsidR="00BF2423" w:rsidRPr="00BF2423" w:rsidRDefault="00BF2423" w:rsidP="00BF2423">
      <w:pPr>
        <w:spacing w:line="276" w:lineRule="auto"/>
        <w:jc w:val="center"/>
        <w:rPr>
          <w:rFonts w:eastAsia="PMingLiU"/>
          <w:b/>
          <w:lang w:eastAsia="zh-CN"/>
        </w:rPr>
      </w:pPr>
    </w:p>
    <w:p w14:paraId="0A9FB978" w14:textId="77777777" w:rsidR="00BF2423" w:rsidRPr="00BF2423" w:rsidRDefault="00BF2423" w:rsidP="00BF2423">
      <w:pPr>
        <w:spacing w:line="276" w:lineRule="auto"/>
        <w:jc w:val="center"/>
        <w:rPr>
          <w:rFonts w:eastAsia="PMingLiU"/>
          <w:b/>
          <w:noProof w:val="0"/>
          <w:lang w:eastAsia="zh-CN"/>
        </w:rPr>
      </w:pPr>
    </w:p>
    <w:p w14:paraId="2C9ADCCE" w14:textId="77777777" w:rsidR="00BF2423" w:rsidRPr="00BF2423" w:rsidRDefault="00BF2423" w:rsidP="00BF2423">
      <w:pPr>
        <w:jc w:val="center"/>
        <w:rPr>
          <w:rFonts w:eastAsia="SimSun"/>
          <w:b/>
          <w:bCs/>
          <w:iCs/>
          <w:lang w:eastAsia="zh-CN"/>
        </w:rPr>
      </w:pPr>
      <w:r w:rsidRPr="00BF2423">
        <w:rPr>
          <w:rFonts w:eastAsia="SimSun"/>
          <w:b/>
          <w:bCs/>
          <w:iCs/>
          <w:lang w:eastAsia="zh-CN"/>
        </w:rPr>
        <w:t>LISTA SUBCONTRACTANȚILOR</w:t>
      </w:r>
    </w:p>
    <w:p w14:paraId="4C1584C1" w14:textId="77777777" w:rsidR="00BF2423" w:rsidRPr="00BF2423" w:rsidRDefault="00BF2423" w:rsidP="00BF2423">
      <w:pPr>
        <w:jc w:val="center"/>
        <w:rPr>
          <w:rFonts w:eastAsia="SimSun"/>
          <w:b/>
          <w:bCs/>
          <w:iCs/>
          <w:lang w:eastAsia="zh-CN"/>
        </w:rPr>
      </w:pPr>
      <w:r w:rsidRPr="00BF2423">
        <w:rPr>
          <w:rFonts w:eastAsia="SimSun"/>
          <w:b/>
          <w:bCs/>
          <w:iCs/>
          <w:lang w:eastAsia="zh-CN"/>
        </w:rPr>
        <w:t>ŞI PARTEA/PĂRŢILE DIN CONTRACT CARE SUNT</w:t>
      </w:r>
    </w:p>
    <w:p w14:paraId="7092C99C" w14:textId="77777777" w:rsidR="00BF2423" w:rsidRPr="00BF2423" w:rsidRDefault="00BF2423" w:rsidP="00BF2423">
      <w:pPr>
        <w:jc w:val="center"/>
        <w:rPr>
          <w:rFonts w:eastAsia="SimSun"/>
          <w:b/>
          <w:bCs/>
          <w:iCs/>
          <w:lang w:eastAsia="zh-CN"/>
        </w:rPr>
      </w:pPr>
      <w:r w:rsidRPr="00BF2423">
        <w:rPr>
          <w:rFonts w:eastAsia="SimSun"/>
          <w:b/>
          <w:bCs/>
          <w:iCs/>
          <w:lang w:eastAsia="zh-CN"/>
        </w:rPr>
        <w:t>ÎNDEPLINITE DE ACEŞTIA</w:t>
      </w:r>
    </w:p>
    <w:p w14:paraId="4A4D5C48" w14:textId="77777777" w:rsidR="00BF2423" w:rsidRPr="00BF2423" w:rsidRDefault="00BF2423" w:rsidP="00BF242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2423" w:rsidRPr="00BF2423" w14:paraId="7B8E35B8" w14:textId="77777777" w:rsidTr="00FD3EBC">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DA24AE" w14:textId="77777777" w:rsidR="00BF2423" w:rsidRPr="00BF2423" w:rsidRDefault="00BF2423" w:rsidP="00BF2423">
            <w:pPr>
              <w:tabs>
                <w:tab w:val="left" w:pos="567"/>
              </w:tabs>
              <w:spacing w:line="256" w:lineRule="auto"/>
              <w:jc w:val="both"/>
              <w:rPr>
                <w:b/>
              </w:rPr>
            </w:pPr>
            <w:r w:rsidRPr="00BF2423">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BDD79E" w14:textId="77777777" w:rsidR="00BF2423" w:rsidRPr="00BF2423" w:rsidRDefault="00BF2423" w:rsidP="00BF2423">
            <w:pPr>
              <w:spacing w:line="256" w:lineRule="auto"/>
              <w:jc w:val="center"/>
              <w:rPr>
                <w:b/>
              </w:rPr>
            </w:pPr>
            <w:r w:rsidRPr="00BF2423">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0588EA" w14:textId="77777777" w:rsidR="00BF2423" w:rsidRPr="00BF2423" w:rsidRDefault="00BF2423" w:rsidP="00BF2423">
            <w:pPr>
              <w:spacing w:line="256" w:lineRule="auto"/>
              <w:rPr>
                <w:rFonts w:eastAsia="MS Mincho"/>
                <w:b/>
                <w:lang w:eastAsia="zh-CN"/>
              </w:rPr>
            </w:pPr>
            <w:r w:rsidRPr="00BF2423">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23B8B" w14:textId="77777777" w:rsidR="00BF2423" w:rsidRPr="00BF2423" w:rsidRDefault="00BF2423" w:rsidP="00BF2423">
            <w:pPr>
              <w:spacing w:line="256" w:lineRule="auto"/>
              <w:rPr>
                <w:rFonts w:eastAsia="MS Mincho"/>
                <w:b/>
                <w:lang w:eastAsia="zh-CN"/>
              </w:rPr>
            </w:pPr>
            <w:r w:rsidRPr="00BF2423">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9328B9" w14:textId="77777777" w:rsidR="00BF2423" w:rsidRPr="00BF2423" w:rsidRDefault="00BF2423" w:rsidP="00BF2423">
            <w:pPr>
              <w:spacing w:line="256" w:lineRule="auto"/>
              <w:rPr>
                <w:rFonts w:eastAsia="MS Mincho"/>
                <w:b/>
                <w:lang w:eastAsia="zh-CN"/>
              </w:rPr>
            </w:pPr>
            <w:r w:rsidRPr="00BF2423">
              <w:rPr>
                <w:rFonts w:eastAsia="MS Mincho"/>
                <w:b/>
                <w:lang w:eastAsia="zh-CN"/>
              </w:rPr>
              <w:t>% din valoarea contractului</w:t>
            </w:r>
          </w:p>
        </w:tc>
      </w:tr>
      <w:tr w:rsidR="00BF2423" w:rsidRPr="00BF2423" w14:paraId="47CBBDAE" w14:textId="77777777" w:rsidTr="00FD3EBC">
        <w:trPr>
          <w:trHeight w:val="175"/>
        </w:trPr>
        <w:tc>
          <w:tcPr>
            <w:tcW w:w="0" w:type="auto"/>
            <w:tcBorders>
              <w:top w:val="single" w:sz="4" w:space="0" w:color="auto"/>
              <w:left w:val="single" w:sz="4" w:space="0" w:color="auto"/>
              <w:bottom w:val="single" w:sz="4" w:space="0" w:color="auto"/>
              <w:right w:val="single" w:sz="4" w:space="0" w:color="auto"/>
            </w:tcBorders>
            <w:hideMark/>
          </w:tcPr>
          <w:p w14:paraId="19AFBF12" w14:textId="77777777" w:rsidR="00BF2423" w:rsidRPr="00BF2423" w:rsidRDefault="00BF2423" w:rsidP="00BF2423">
            <w:pPr>
              <w:tabs>
                <w:tab w:val="left" w:pos="567"/>
              </w:tabs>
              <w:spacing w:line="256" w:lineRule="auto"/>
              <w:jc w:val="both"/>
            </w:pPr>
            <w:r w:rsidRPr="00BF2423">
              <w:t>1.</w:t>
            </w:r>
          </w:p>
        </w:tc>
        <w:tc>
          <w:tcPr>
            <w:tcW w:w="3126" w:type="dxa"/>
            <w:tcBorders>
              <w:top w:val="single" w:sz="4" w:space="0" w:color="auto"/>
              <w:left w:val="single" w:sz="4" w:space="0" w:color="auto"/>
              <w:bottom w:val="single" w:sz="4" w:space="0" w:color="auto"/>
              <w:right w:val="single" w:sz="4" w:space="0" w:color="auto"/>
            </w:tcBorders>
          </w:tcPr>
          <w:p w14:paraId="0641C652" w14:textId="77777777" w:rsidR="00BF2423" w:rsidRPr="00BF2423" w:rsidRDefault="00BF2423" w:rsidP="00BF242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461F4C8" w14:textId="77777777" w:rsidR="00BF2423" w:rsidRPr="00BF2423" w:rsidRDefault="00BF2423" w:rsidP="00BF242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CF870F3" w14:textId="77777777" w:rsidR="00BF2423" w:rsidRPr="00BF2423" w:rsidRDefault="00BF2423" w:rsidP="00BF242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2120161" w14:textId="77777777" w:rsidR="00BF2423" w:rsidRPr="00BF2423" w:rsidRDefault="00BF2423" w:rsidP="00BF2423">
            <w:pPr>
              <w:keepNext/>
              <w:keepLines/>
              <w:tabs>
                <w:tab w:val="left" w:pos="567"/>
              </w:tabs>
              <w:spacing w:before="200" w:line="256" w:lineRule="auto"/>
              <w:jc w:val="both"/>
              <w:outlineLvl w:val="2"/>
            </w:pPr>
          </w:p>
        </w:tc>
      </w:tr>
      <w:tr w:rsidR="00BF2423" w:rsidRPr="00BF2423" w14:paraId="15E15576" w14:textId="77777777" w:rsidTr="00FD3EBC">
        <w:trPr>
          <w:trHeight w:val="337"/>
        </w:trPr>
        <w:tc>
          <w:tcPr>
            <w:tcW w:w="0" w:type="auto"/>
            <w:tcBorders>
              <w:top w:val="single" w:sz="4" w:space="0" w:color="auto"/>
              <w:left w:val="single" w:sz="4" w:space="0" w:color="auto"/>
              <w:bottom w:val="single" w:sz="4" w:space="0" w:color="auto"/>
              <w:right w:val="single" w:sz="4" w:space="0" w:color="auto"/>
            </w:tcBorders>
            <w:hideMark/>
          </w:tcPr>
          <w:p w14:paraId="6E389513" w14:textId="77777777" w:rsidR="00BF2423" w:rsidRPr="00BF2423" w:rsidRDefault="00BF2423" w:rsidP="00BF2423">
            <w:pPr>
              <w:tabs>
                <w:tab w:val="left" w:pos="567"/>
              </w:tabs>
              <w:spacing w:line="256" w:lineRule="auto"/>
              <w:jc w:val="both"/>
            </w:pPr>
            <w:r w:rsidRPr="00BF2423">
              <w:t>2.</w:t>
            </w:r>
          </w:p>
        </w:tc>
        <w:tc>
          <w:tcPr>
            <w:tcW w:w="3126" w:type="dxa"/>
            <w:tcBorders>
              <w:top w:val="single" w:sz="4" w:space="0" w:color="auto"/>
              <w:left w:val="single" w:sz="4" w:space="0" w:color="auto"/>
              <w:bottom w:val="single" w:sz="4" w:space="0" w:color="auto"/>
              <w:right w:val="single" w:sz="4" w:space="0" w:color="auto"/>
            </w:tcBorders>
          </w:tcPr>
          <w:p w14:paraId="0BBBE414" w14:textId="77777777" w:rsidR="00BF2423" w:rsidRPr="00BF2423" w:rsidRDefault="00BF2423" w:rsidP="00BF242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2299594" w14:textId="77777777" w:rsidR="00BF2423" w:rsidRPr="00BF2423" w:rsidRDefault="00BF2423" w:rsidP="00BF242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05C1F17" w14:textId="77777777" w:rsidR="00BF2423" w:rsidRPr="00BF2423" w:rsidRDefault="00BF2423" w:rsidP="00BF242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218467" w14:textId="77777777" w:rsidR="00BF2423" w:rsidRPr="00BF2423" w:rsidRDefault="00BF2423" w:rsidP="00BF2423">
            <w:pPr>
              <w:keepNext/>
              <w:keepLines/>
              <w:tabs>
                <w:tab w:val="left" w:pos="567"/>
              </w:tabs>
              <w:spacing w:before="200" w:line="256" w:lineRule="auto"/>
              <w:jc w:val="both"/>
              <w:outlineLvl w:val="2"/>
            </w:pPr>
          </w:p>
        </w:tc>
      </w:tr>
      <w:tr w:rsidR="00BF2423" w:rsidRPr="00BF2423" w14:paraId="5C7EB898" w14:textId="77777777" w:rsidTr="00FD3EBC">
        <w:trPr>
          <w:trHeight w:val="181"/>
        </w:trPr>
        <w:tc>
          <w:tcPr>
            <w:tcW w:w="0" w:type="auto"/>
            <w:tcBorders>
              <w:top w:val="single" w:sz="4" w:space="0" w:color="auto"/>
              <w:left w:val="single" w:sz="4" w:space="0" w:color="auto"/>
              <w:bottom w:val="single" w:sz="4" w:space="0" w:color="auto"/>
              <w:right w:val="single" w:sz="4" w:space="0" w:color="auto"/>
            </w:tcBorders>
            <w:hideMark/>
          </w:tcPr>
          <w:p w14:paraId="00985508" w14:textId="77777777" w:rsidR="00BF2423" w:rsidRPr="00BF2423" w:rsidRDefault="00BF2423" w:rsidP="00BF2423">
            <w:pPr>
              <w:tabs>
                <w:tab w:val="left" w:pos="567"/>
              </w:tabs>
              <w:spacing w:line="256" w:lineRule="auto"/>
              <w:jc w:val="both"/>
            </w:pPr>
            <w:r w:rsidRPr="00BF2423">
              <w:t>3.</w:t>
            </w:r>
          </w:p>
        </w:tc>
        <w:tc>
          <w:tcPr>
            <w:tcW w:w="3126" w:type="dxa"/>
            <w:tcBorders>
              <w:top w:val="single" w:sz="4" w:space="0" w:color="auto"/>
              <w:left w:val="single" w:sz="4" w:space="0" w:color="auto"/>
              <w:bottom w:val="single" w:sz="4" w:space="0" w:color="auto"/>
              <w:right w:val="single" w:sz="4" w:space="0" w:color="auto"/>
            </w:tcBorders>
          </w:tcPr>
          <w:p w14:paraId="6F02BA1E" w14:textId="77777777" w:rsidR="00BF2423" w:rsidRPr="00BF2423" w:rsidRDefault="00BF2423" w:rsidP="00BF242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6AB032A" w14:textId="77777777" w:rsidR="00BF2423" w:rsidRPr="00BF2423" w:rsidRDefault="00BF2423" w:rsidP="00BF242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9A547C8" w14:textId="77777777" w:rsidR="00BF2423" w:rsidRPr="00BF2423" w:rsidRDefault="00BF2423" w:rsidP="00BF242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4BFC894" w14:textId="77777777" w:rsidR="00BF2423" w:rsidRPr="00BF2423" w:rsidRDefault="00BF2423" w:rsidP="00BF2423">
            <w:pPr>
              <w:keepNext/>
              <w:keepLines/>
              <w:tabs>
                <w:tab w:val="left" w:pos="567"/>
              </w:tabs>
              <w:spacing w:before="200" w:line="256" w:lineRule="auto"/>
              <w:jc w:val="both"/>
              <w:outlineLvl w:val="2"/>
            </w:pPr>
          </w:p>
        </w:tc>
      </w:tr>
      <w:tr w:rsidR="00BF2423" w:rsidRPr="00BF2423" w14:paraId="142130EC" w14:textId="77777777" w:rsidTr="00FD3EBC">
        <w:trPr>
          <w:trHeight w:val="181"/>
        </w:trPr>
        <w:tc>
          <w:tcPr>
            <w:tcW w:w="0" w:type="auto"/>
            <w:tcBorders>
              <w:top w:val="single" w:sz="4" w:space="0" w:color="auto"/>
              <w:left w:val="single" w:sz="4" w:space="0" w:color="auto"/>
              <w:bottom w:val="single" w:sz="4" w:space="0" w:color="auto"/>
              <w:right w:val="single" w:sz="4" w:space="0" w:color="auto"/>
            </w:tcBorders>
            <w:hideMark/>
          </w:tcPr>
          <w:p w14:paraId="047C8F77" w14:textId="77777777" w:rsidR="00BF2423" w:rsidRPr="00BF2423" w:rsidRDefault="00BF2423" w:rsidP="00BF2423">
            <w:pPr>
              <w:tabs>
                <w:tab w:val="left" w:pos="567"/>
              </w:tabs>
              <w:spacing w:line="256" w:lineRule="auto"/>
              <w:jc w:val="both"/>
            </w:pPr>
            <w:r w:rsidRPr="00BF2423">
              <w:t>4.</w:t>
            </w:r>
          </w:p>
        </w:tc>
        <w:tc>
          <w:tcPr>
            <w:tcW w:w="3126" w:type="dxa"/>
            <w:tcBorders>
              <w:top w:val="single" w:sz="4" w:space="0" w:color="auto"/>
              <w:left w:val="single" w:sz="4" w:space="0" w:color="auto"/>
              <w:bottom w:val="single" w:sz="4" w:space="0" w:color="auto"/>
              <w:right w:val="single" w:sz="4" w:space="0" w:color="auto"/>
            </w:tcBorders>
          </w:tcPr>
          <w:p w14:paraId="39987F74" w14:textId="77777777" w:rsidR="00BF2423" w:rsidRPr="00BF2423" w:rsidRDefault="00BF2423" w:rsidP="00BF242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A5E59F6" w14:textId="77777777" w:rsidR="00BF2423" w:rsidRPr="00BF2423" w:rsidRDefault="00BF2423" w:rsidP="00BF242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0ADFD86" w14:textId="77777777" w:rsidR="00BF2423" w:rsidRPr="00BF2423" w:rsidRDefault="00BF2423" w:rsidP="00BF242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DE3B846" w14:textId="77777777" w:rsidR="00BF2423" w:rsidRPr="00BF2423" w:rsidRDefault="00BF2423" w:rsidP="00BF2423">
            <w:pPr>
              <w:keepNext/>
              <w:keepLines/>
              <w:tabs>
                <w:tab w:val="left" w:pos="567"/>
              </w:tabs>
              <w:spacing w:before="200" w:line="256" w:lineRule="auto"/>
              <w:jc w:val="both"/>
              <w:outlineLvl w:val="2"/>
            </w:pPr>
          </w:p>
        </w:tc>
      </w:tr>
      <w:tr w:rsidR="00BF2423" w:rsidRPr="00BF2423" w14:paraId="63117F9F" w14:textId="77777777" w:rsidTr="00FD3EBC">
        <w:trPr>
          <w:trHeight w:val="181"/>
        </w:trPr>
        <w:tc>
          <w:tcPr>
            <w:tcW w:w="0" w:type="auto"/>
            <w:tcBorders>
              <w:top w:val="single" w:sz="4" w:space="0" w:color="auto"/>
              <w:left w:val="single" w:sz="4" w:space="0" w:color="auto"/>
              <w:bottom w:val="single" w:sz="4" w:space="0" w:color="auto"/>
              <w:right w:val="single" w:sz="4" w:space="0" w:color="auto"/>
            </w:tcBorders>
          </w:tcPr>
          <w:p w14:paraId="585E8465" w14:textId="77777777" w:rsidR="00BF2423" w:rsidRPr="00BF2423" w:rsidRDefault="00BF2423" w:rsidP="00BF242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3D09F0CB" w14:textId="77777777" w:rsidR="00BF2423" w:rsidRPr="00BF2423" w:rsidRDefault="00BF2423" w:rsidP="00BF242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16772AA" w14:textId="77777777" w:rsidR="00BF2423" w:rsidRPr="00BF2423" w:rsidRDefault="00BF2423" w:rsidP="00BF242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8A6B235" w14:textId="77777777" w:rsidR="00BF2423" w:rsidRPr="00BF2423" w:rsidRDefault="00BF2423" w:rsidP="00BF242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E0F7BE9" w14:textId="77777777" w:rsidR="00BF2423" w:rsidRPr="00BF2423" w:rsidRDefault="00BF2423" w:rsidP="00BF2423">
            <w:pPr>
              <w:keepNext/>
              <w:keepLines/>
              <w:tabs>
                <w:tab w:val="left" w:pos="567"/>
              </w:tabs>
              <w:spacing w:before="200" w:line="256" w:lineRule="auto"/>
              <w:jc w:val="both"/>
              <w:outlineLvl w:val="2"/>
            </w:pPr>
          </w:p>
        </w:tc>
      </w:tr>
    </w:tbl>
    <w:p w14:paraId="3159D8D8" w14:textId="77777777" w:rsidR="00BF2423" w:rsidRPr="00BF2423" w:rsidRDefault="00BF2423" w:rsidP="00BF2423">
      <w:pPr>
        <w:jc w:val="both"/>
        <w:rPr>
          <w:rFonts w:eastAsia="PMingLiU"/>
          <w:lang w:eastAsia="zh-CN"/>
        </w:rPr>
      </w:pPr>
    </w:p>
    <w:p w14:paraId="5EE0A764" w14:textId="77777777" w:rsidR="00BF2423" w:rsidRPr="00BF2423" w:rsidRDefault="00BF2423" w:rsidP="00BF2423">
      <w:pPr>
        <w:jc w:val="both"/>
        <w:rPr>
          <w:rFonts w:eastAsia="PMingLiU"/>
          <w:lang w:eastAsia="zh-CN"/>
        </w:rPr>
      </w:pPr>
      <w:r w:rsidRPr="00BF2423">
        <w:rPr>
          <w:rFonts w:eastAsia="PMingLiU"/>
          <w:lang w:eastAsia="zh-CN"/>
        </w:rPr>
        <w:t>Semnat: ______________________________________</w:t>
      </w:r>
    </w:p>
    <w:p w14:paraId="6B8287C2" w14:textId="77777777" w:rsidR="00BF2423" w:rsidRPr="00BF2423" w:rsidRDefault="00BF2423" w:rsidP="00BF2423">
      <w:pPr>
        <w:jc w:val="both"/>
        <w:rPr>
          <w:rFonts w:eastAsia="PMingLiU"/>
          <w:lang w:eastAsia="zh-CN"/>
        </w:rPr>
      </w:pPr>
      <w:r w:rsidRPr="00BF2423">
        <w:rPr>
          <w:rFonts w:eastAsia="PMingLiU"/>
          <w:lang w:eastAsia="zh-CN"/>
        </w:rPr>
        <w:t>Nume: _______________________________________</w:t>
      </w:r>
    </w:p>
    <w:p w14:paraId="099F14EA" w14:textId="77777777" w:rsidR="00BF2423" w:rsidRPr="00BF2423" w:rsidRDefault="00BF2423" w:rsidP="00BF2423">
      <w:pPr>
        <w:jc w:val="both"/>
        <w:rPr>
          <w:rFonts w:eastAsia="PMingLiU"/>
          <w:lang w:eastAsia="zh-CN"/>
        </w:rPr>
      </w:pPr>
      <w:r w:rsidRPr="00BF2423">
        <w:rPr>
          <w:rFonts w:eastAsia="PMingLiU"/>
          <w:lang w:eastAsia="zh-CN"/>
        </w:rPr>
        <w:t>Funcţia în cadrul întreprinderii: _________________________</w:t>
      </w:r>
    </w:p>
    <w:p w14:paraId="36F21D2A" w14:textId="77777777" w:rsidR="00BF2423" w:rsidRPr="00BF2423" w:rsidRDefault="00BF2423" w:rsidP="00BF2423">
      <w:pPr>
        <w:jc w:val="both"/>
        <w:rPr>
          <w:rFonts w:eastAsia="PMingLiU"/>
          <w:lang w:eastAsia="zh-CN"/>
        </w:rPr>
      </w:pPr>
      <w:r w:rsidRPr="00BF2423">
        <w:rPr>
          <w:rFonts w:eastAsia="PMingLiU"/>
          <w:lang w:eastAsia="zh-CN"/>
        </w:rPr>
        <w:t>Denumirea întreprinderii: ______________________________</w:t>
      </w:r>
    </w:p>
    <w:p w14:paraId="7BB49853" w14:textId="77777777" w:rsidR="005E252C" w:rsidRDefault="005E252C" w:rsidP="00CA0DF5">
      <w:pPr>
        <w:jc w:val="right"/>
        <w:rPr>
          <w:b/>
          <w:bCs/>
          <w:i/>
          <w:iCs/>
          <w:noProof w:val="0"/>
        </w:rPr>
      </w:pPr>
    </w:p>
    <w:p w14:paraId="0155AB07" w14:textId="77777777" w:rsidR="00BF2423" w:rsidRDefault="00BF2423" w:rsidP="00CA0DF5">
      <w:pPr>
        <w:jc w:val="right"/>
        <w:rPr>
          <w:b/>
          <w:bCs/>
          <w:i/>
          <w:iCs/>
          <w:noProof w:val="0"/>
        </w:rPr>
      </w:pPr>
    </w:p>
    <w:p w14:paraId="4E8EEC0E" w14:textId="77777777" w:rsidR="00BF2423" w:rsidRDefault="00BF2423" w:rsidP="00CA0DF5">
      <w:pPr>
        <w:jc w:val="right"/>
        <w:rPr>
          <w:b/>
          <w:bCs/>
          <w:i/>
          <w:iCs/>
          <w:noProof w:val="0"/>
        </w:rPr>
      </w:pPr>
    </w:p>
    <w:p w14:paraId="5C02BDFC" w14:textId="77777777" w:rsidR="00BF2423" w:rsidRDefault="00BF2423" w:rsidP="00CA0DF5">
      <w:pPr>
        <w:jc w:val="right"/>
        <w:rPr>
          <w:b/>
          <w:bCs/>
          <w:i/>
          <w:iCs/>
          <w:noProof w:val="0"/>
        </w:rPr>
      </w:pPr>
    </w:p>
    <w:p w14:paraId="703F5D3D" w14:textId="77777777" w:rsidR="00BF2423" w:rsidRDefault="00BF2423" w:rsidP="00CA0DF5">
      <w:pPr>
        <w:jc w:val="right"/>
        <w:rPr>
          <w:b/>
          <w:bCs/>
          <w:i/>
          <w:iCs/>
          <w:noProof w:val="0"/>
        </w:rPr>
      </w:pPr>
    </w:p>
    <w:p w14:paraId="49E8CE31" w14:textId="77777777" w:rsidR="00BF2423" w:rsidRDefault="00BF2423" w:rsidP="00CA0DF5">
      <w:pPr>
        <w:jc w:val="right"/>
        <w:rPr>
          <w:b/>
          <w:bCs/>
          <w:i/>
          <w:iCs/>
          <w:noProof w:val="0"/>
        </w:rPr>
      </w:pPr>
    </w:p>
    <w:p w14:paraId="033B1056" w14:textId="77777777" w:rsidR="00BF2423" w:rsidRDefault="00BF2423" w:rsidP="00CA0DF5">
      <w:pPr>
        <w:jc w:val="right"/>
        <w:rPr>
          <w:b/>
          <w:bCs/>
          <w:i/>
          <w:iCs/>
          <w:noProof w:val="0"/>
        </w:rPr>
      </w:pPr>
    </w:p>
    <w:p w14:paraId="0BEE6140" w14:textId="77777777" w:rsidR="00BF2423" w:rsidRDefault="00BF2423" w:rsidP="00CA0DF5">
      <w:pPr>
        <w:jc w:val="right"/>
        <w:rPr>
          <w:b/>
          <w:bCs/>
          <w:i/>
          <w:iCs/>
          <w:noProof w:val="0"/>
        </w:rPr>
      </w:pPr>
    </w:p>
    <w:p w14:paraId="53159BF5" w14:textId="77777777" w:rsidR="00BF2423" w:rsidRDefault="00BF2423" w:rsidP="00CA0DF5">
      <w:pPr>
        <w:jc w:val="right"/>
        <w:rPr>
          <w:b/>
          <w:bCs/>
          <w:i/>
          <w:iCs/>
          <w:noProof w:val="0"/>
        </w:rPr>
      </w:pPr>
    </w:p>
    <w:p w14:paraId="7F0CF050" w14:textId="77777777" w:rsidR="00BF2423" w:rsidRDefault="00BF2423" w:rsidP="00CA0DF5">
      <w:pPr>
        <w:jc w:val="right"/>
        <w:rPr>
          <w:b/>
          <w:bCs/>
          <w:i/>
          <w:iCs/>
          <w:noProof w:val="0"/>
        </w:rPr>
      </w:pPr>
    </w:p>
    <w:p w14:paraId="2E6C3AAE" w14:textId="77777777" w:rsidR="00BF2423" w:rsidRDefault="00BF2423" w:rsidP="00CA0DF5">
      <w:pPr>
        <w:jc w:val="right"/>
        <w:rPr>
          <w:b/>
          <w:bCs/>
          <w:i/>
          <w:iCs/>
          <w:noProof w:val="0"/>
        </w:rPr>
      </w:pPr>
    </w:p>
    <w:p w14:paraId="0913E461" w14:textId="77777777" w:rsidR="00BF2423" w:rsidRDefault="00BF2423" w:rsidP="00CA0DF5">
      <w:pPr>
        <w:jc w:val="right"/>
        <w:rPr>
          <w:b/>
          <w:bCs/>
          <w:i/>
          <w:iCs/>
          <w:noProof w:val="0"/>
        </w:rPr>
      </w:pPr>
    </w:p>
    <w:p w14:paraId="5B2D156F" w14:textId="77777777" w:rsidR="00BF2423" w:rsidRDefault="00BF2423" w:rsidP="00CA0DF5">
      <w:pPr>
        <w:jc w:val="right"/>
        <w:rPr>
          <w:b/>
          <w:bCs/>
          <w:i/>
          <w:iCs/>
          <w:noProof w:val="0"/>
        </w:rPr>
      </w:pPr>
    </w:p>
    <w:p w14:paraId="6B9C2601" w14:textId="77777777" w:rsidR="00BF2423" w:rsidRDefault="00BF2423" w:rsidP="00CA0DF5">
      <w:pPr>
        <w:jc w:val="right"/>
        <w:rPr>
          <w:b/>
          <w:bCs/>
          <w:i/>
          <w:iCs/>
          <w:noProof w:val="0"/>
        </w:rPr>
      </w:pPr>
    </w:p>
    <w:p w14:paraId="606AD6AB" w14:textId="77777777" w:rsidR="00BF2423" w:rsidRDefault="00BF2423" w:rsidP="00CA0DF5">
      <w:pPr>
        <w:jc w:val="right"/>
        <w:rPr>
          <w:b/>
          <w:bCs/>
          <w:i/>
          <w:iCs/>
          <w:noProof w:val="0"/>
        </w:rPr>
      </w:pPr>
    </w:p>
    <w:p w14:paraId="7DBA43F2" w14:textId="77777777" w:rsidR="00BF2423" w:rsidRDefault="00BF2423" w:rsidP="00CA0DF5">
      <w:pPr>
        <w:jc w:val="right"/>
        <w:rPr>
          <w:b/>
          <w:bCs/>
          <w:i/>
          <w:iCs/>
          <w:noProof w:val="0"/>
        </w:rPr>
      </w:pPr>
    </w:p>
    <w:p w14:paraId="6DCD9558" w14:textId="77777777" w:rsidR="00BF2423" w:rsidRDefault="00BF2423" w:rsidP="00CA0DF5">
      <w:pPr>
        <w:jc w:val="right"/>
        <w:rPr>
          <w:b/>
          <w:bCs/>
          <w:i/>
          <w:iCs/>
          <w:noProof w:val="0"/>
        </w:rPr>
      </w:pPr>
    </w:p>
    <w:p w14:paraId="02E749AF" w14:textId="77777777" w:rsidR="00BF2423" w:rsidRDefault="00BF2423" w:rsidP="00CA0DF5">
      <w:pPr>
        <w:jc w:val="right"/>
        <w:rPr>
          <w:b/>
          <w:bCs/>
          <w:i/>
          <w:iCs/>
          <w:noProof w:val="0"/>
        </w:rPr>
      </w:pPr>
    </w:p>
    <w:p w14:paraId="7E0263A9" w14:textId="77777777" w:rsidR="00BF2423" w:rsidRDefault="00BF2423" w:rsidP="00CA0DF5">
      <w:pPr>
        <w:jc w:val="right"/>
        <w:rPr>
          <w:b/>
          <w:bCs/>
          <w:i/>
          <w:iCs/>
          <w:noProof w:val="0"/>
        </w:rPr>
      </w:pPr>
    </w:p>
    <w:p w14:paraId="3CB6473A" w14:textId="77777777" w:rsidR="00BF2423" w:rsidRDefault="00BF2423" w:rsidP="00CA0DF5">
      <w:pPr>
        <w:jc w:val="right"/>
        <w:rPr>
          <w:b/>
          <w:bCs/>
          <w:i/>
          <w:iCs/>
          <w:noProof w:val="0"/>
        </w:rPr>
      </w:pPr>
    </w:p>
    <w:p w14:paraId="37D75E27" w14:textId="77777777" w:rsidR="00BF2423" w:rsidRDefault="00BF2423" w:rsidP="00CA0DF5">
      <w:pPr>
        <w:jc w:val="right"/>
        <w:rPr>
          <w:b/>
          <w:bCs/>
          <w:i/>
          <w:iCs/>
          <w:noProof w:val="0"/>
        </w:rPr>
      </w:pPr>
    </w:p>
    <w:p w14:paraId="5C43CF17" w14:textId="77777777" w:rsidR="00BF2423" w:rsidRDefault="00BF2423" w:rsidP="00CA0DF5">
      <w:pPr>
        <w:jc w:val="right"/>
        <w:rPr>
          <w:b/>
          <w:bCs/>
          <w:i/>
          <w:iCs/>
          <w:noProof w:val="0"/>
        </w:rPr>
      </w:pPr>
    </w:p>
    <w:p w14:paraId="306C85CA" w14:textId="77777777" w:rsidR="00BF2423" w:rsidRDefault="00BF2423" w:rsidP="00CA0DF5">
      <w:pPr>
        <w:jc w:val="right"/>
        <w:rPr>
          <w:b/>
          <w:bCs/>
          <w:i/>
          <w:iCs/>
          <w:noProof w:val="0"/>
        </w:rPr>
      </w:pPr>
    </w:p>
    <w:p w14:paraId="5A44AFD9" w14:textId="77777777" w:rsidR="005E252C" w:rsidRDefault="005E252C" w:rsidP="00CA0DF5">
      <w:pPr>
        <w:jc w:val="right"/>
        <w:rPr>
          <w:b/>
          <w:bCs/>
          <w:i/>
          <w:iCs/>
          <w:noProof w:val="0"/>
        </w:rPr>
      </w:pPr>
    </w:p>
    <w:p w14:paraId="49E021B8" w14:textId="77777777" w:rsidR="00BF2423" w:rsidRPr="00BF2423" w:rsidRDefault="00BF2423" w:rsidP="00BF2423">
      <w:pPr>
        <w:jc w:val="right"/>
        <w:rPr>
          <w:b/>
          <w:i/>
          <w:noProof w:val="0"/>
          <w:sz w:val="22"/>
          <w:szCs w:val="22"/>
        </w:rPr>
      </w:pPr>
      <w:bookmarkStart w:id="13" w:name="_Toc449692115"/>
      <w:r w:rsidRPr="00BF2423">
        <w:rPr>
          <w:b/>
          <w:i/>
          <w:noProof w:val="0"/>
        </w:rPr>
        <w:t>Anexa nr. 17</w:t>
      </w:r>
    </w:p>
    <w:p w14:paraId="367A7BBE" w14:textId="77777777" w:rsidR="00BF2423" w:rsidRPr="00BF2423" w:rsidRDefault="00BF2423" w:rsidP="00BF2423">
      <w:pPr>
        <w:jc w:val="right"/>
        <w:rPr>
          <w:b/>
          <w:i/>
          <w:noProof w:val="0"/>
        </w:rPr>
      </w:pPr>
      <w:r w:rsidRPr="00BF2423">
        <w:rPr>
          <w:b/>
          <w:i/>
          <w:noProof w:val="0"/>
        </w:rPr>
        <w:t>la Documentația standard nr.69</w:t>
      </w:r>
    </w:p>
    <w:p w14:paraId="4D1ECF18" w14:textId="13E9F115" w:rsidR="005E252C" w:rsidRDefault="00BF2423" w:rsidP="00BF2423">
      <w:pPr>
        <w:jc w:val="right"/>
        <w:rPr>
          <w:b/>
          <w:i/>
          <w:noProof w:val="0"/>
        </w:rPr>
      </w:pPr>
      <w:r w:rsidRPr="00BF2423">
        <w:rPr>
          <w:b/>
          <w:i/>
          <w:noProof w:val="0"/>
        </w:rPr>
        <w:t>din 7 mai 2021</w:t>
      </w:r>
    </w:p>
    <w:p w14:paraId="10D269EE" w14:textId="77777777" w:rsidR="00BF2423" w:rsidRPr="005E252C" w:rsidRDefault="00BF2423" w:rsidP="00BF2423">
      <w:pPr>
        <w:jc w:val="right"/>
        <w:rPr>
          <w:b/>
          <w:i/>
          <w:noProof w:val="0"/>
        </w:rPr>
      </w:pPr>
    </w:p>
    <w:p w14:paraId="62CA7F30" w14:textId="77777777" w:rsidR="005E252C" w:rsidRPr="001B44CC" w:rsidRDefault="005E252C" w:rsidP="005E252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1D19BB7D" w14:textId="77777777" w:rsidR="005E252C" w:rsidRPr="00FF430B" w:rsidRDefault="005E252C" w:rsidP="005E252C">
      <w:pPr>
        <w:spacing w:after="200" w:line="276" w:lineRule="auto"/>
        <w:jc w:val="center"/>
        <w:rPr>
          <w:rFonts w:eastAsia="PMingLiU"/>
          <w:b/>
          <w:lang w:eastAsia="zh-CN"/>
        </w:rPr>
      </w:pPr>
    </w:p>
    <w:bookmarkEnd w:id="13"/>
    <w:p w14:paraId="7F3A5E55" w14:textId="77777777" w:rsidR="005E252C" w:rsidRPr="00FF430B" w:rsidRDefault="005E252C" w:rsidP="005E252C">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D41DE5B" w14:textId="77777777" w:rsidR="005E252C" w:rsidRPr="00FF430B" w:rsidRDefault="005E252C" w:rsidP="005E252C">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62FC5672" w14:textId="77777777" w:rsidR="005E252C" w:rsidRPr="00FF430B" w:rsidRDefault="005E252C" w:rsidP="005E252C">
      <w:pPr>
        <w:tabs>
          <w:tab w:val="left" w:pos="567"/>
        </w:tabs>
        <w:jc w:val="both"/>
      </w:pPr>
      <w:r w:rsidRPr="00FF430B">
        <w:t>____________________________________________________________________________</w:t>
      </w:r>
    </w:p>
    <w:p w14:paraId="058D4A54" w14:textId="77777777" w:rsidR="005E252C" w:rsidRPr="00FF430B" w:rsidRDefault="005E252C" w:rsidP="005E252C">
      <w:pPr>
        <w:tabs>
          <w:tab w:val="left" w:pos="567"/>
        </w:tabs>
        <w:jc w:val="center"/>
        <w:rPr>
          <w:b/>
        </w:rPr>
      </w:pPr>
      <w:r w:rsidRPr="00FF430B">
        <w:rPr>
          <w:b/>
        </w:rPr>
        <w:t>(denumirea)</w:t>
      </w:r>
    </w:p>
    <w:p w14:paraId="1869361C" w14:textId="77777777" w:rsidR="005E252C" w:rsidRPr="00FF430B" w:rsidRDefault="005E252C" w:rsidP="005E252C">
      <w:pPr>
        <w:tabs>
          <w:tab w:val="left" w:pos="567"/>
        </w:tabs>
        <w:jc w:val="both"/>
        <w:rPr>
          <w:u w:val="single"/>
        </w:rPr>
      </w:pPr>
      <w:r w:rsidRPr="00FF430B">
        <w:rPr>
          <w:b/>
        </w:rPr>
        <w:t>1.Părţi contractante</w:t>
      </w:r>
      <w:r w:rsidRPr="00FF430B">
        <w:t xml:space="preserve"> ( agenţi economici)</w:t>
      </w:r>
    </w:p>
    <w:p w14:paraId="174D8F7D"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1586748C"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6231D2EF"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2C75FDE2" w14:textId="77777777" w:rsidR="005E252C" w:rsidRPr="00FF430B" w:rsidRDefault="005E252C" w:rsidP="005E252C">
      <w:pPr>
        <w:tabs>
          <w:tab w:val="left" w:pos="567"/>
        </w:tabs>
        <w:jc w:val="both"/>
      </w:pPr>
      <w:r w:rsidRPr="00FF430B">
        <w:rPr>
          <w:b/>
        </w:rPr>
        <w:t xml:space="preserve">2. Adrese, telefon, fax </w:t>
      </w:r>
      <w:r w:rsidRPr="00FF430B">
        <w:t xml:space="preserve"> ale partenerilor (părţi contractante):</w:t>
      </w:r>
    </w:p>
    <w:p w14:paraId="45997F86"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2CBE08E7"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11685BDD"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6B98EDDF" w14:textId="77777777" w:rsidR="005E252C" w:rsidRPr="00FF430B" w:rsidRDefault="005E252C" w:rsidP="005E252C">
      <w:pPr>
        <w:tabs>
          <w:tab w:val="left" w:pos="567"/>
        </w:tabs>
        <w:jc w:val="both"/>
      </w:pPr>
      <w:r w:rsidRPr="00FF430B">
        <w:rPr>
          <w:b/>
        </w:rPr>
        <w:t>3. Informaţii privind modul de asociere:</w:t>
      </w:r>
    </w:p>
    <w:p w14:paraId="64EA73E1" w14:textId="77777777" w:rsidR="005E252C" w:rsidRPr="00FF430B" w:rsidRDefault="005E252C" w:rsidP="005E252C">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16C5FEC" w14:textId="77777777" w:rsidR="005E252C" w:rsidRPr="00FF430B" w:rsidRDefault="005E252C" w:rsidP="005E252C">
      <w:pPr>
        <w:tabs>
          <w:tab w:val="left" w:pos="567"/>
        </w:tabs>
        <w:jc w:val="both"/>
      </w:pPr>
      <w:r w:rsidRPr="00FF430B">
        <w:t>b) Locul şi data înregistrării asociaţiei______________________________________________</w:t>
      </w:r>
    </w:p>
    <w:p w14:paraId="05A8AAC4" w14:textId="77777777" w:rsidR="005E252C" w:rsidRPr="00FF430B" w:rsidRDefault="005E252C" w:rsidP="005E252C">
      <w:pPr>
        <w:pStyle w:val="a4"/>
        <w:tabs>
          <w:tab w:val="left" w:pos="567"/>
        </w:tabs>
        <w:jc w:val="both"/>
      </w:pPr>
      <w:r w:rsidRPr="00FF430B">
        <w:t>c) Activităţi economice ce se vor realiza în comun ____________________________________</w:t>
      </w:r>
    </w:p>
    <w:p w14:paraId="32ABE65D" w14:textId="77777777" w:rsidR="005E252C" w:rsidRPr="00FF430B" w:rsidRDefault="005E252C" w:rsidP="005E252C">
      <w:pPr>
        <w:tabs>
          <w:tab w:val="left" w:pos="567"/>
        </w:tabs>
        <w:jc w:val="both"/>
      </w:pPr>
      <w:r w:rsidRPr="00FF430B">
        <w:t>_____________________________________________________________________________</w:t>
      </w:r>
    </w:p>
    <w:p w14:paraId="07B14A5E" w14:textId="77777777" w:rsidR="005E252C" w:rsidRPr="00FF430B" w:rsidRDefault="005E252C" w:rsidP="005E252C">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77E9DB0" w14:textId="77777777" w:rsidR="005E252C" w:rsidRPr="00FF430B" w:rsidRDefault="005E252C" w:rsidP="005E252C">
      <w:pPr>
        <w:tabs>
          <w:tab w:val="left" w:pos="567"/>
        </w:tabs>
        <w:jc w:val="both"/>
      </w:pPr>
      <w:r w:rsidRPr="00FF430B">
        <w:t>e) Valoarea  și cota procentuală a lucrărilor executate de fiecare asociat ___________________</w:t>
      </w:r>
    </w:p>
    <w:p w14:paraId="0F7442DB" w14:textId="77777777" w:rsidR="005E252C" w:rsidRPr="00FF430B" w:rsidRDefault="005E252C" w:rsidP="005E252C">
      <w:pPr>
        <w:tabs>
          <w:tab w:val="left" w:pos="567"/>
        </w:tabs>
        <w:jc w:val="both"/>
      </w:pPr>
      <w:r w:rsidRPr="00FF430B">
        <w:t>_____________________________________________________________________________</w:t>
      </w:r>
    </w:p>
    <w:p w14:paraId="7A357DD5" w14:textId="77777777" w:rsidR="005E252C" w:rsidRPr="00FF430B" w:rsidRDefault="005E252C" w:rsidP="005E252C">
      <w:pPr>
        <w:tabs>
          <w:tab w:val="left" w:pos="567"/>
        </w:tabs>
        <w:jc w:val="both"/>
      </w:pPr>
      <w:r w:rsidRPr="00FF430B">
        <w:t>f) Condiţii de administrare a asociaţiei______________________________________________</w:t>
      </w:r>
    </w:p>
    <w:p w14:paraId="71295002" w14:textId="77777777" w:rsidR="005E252C" w:rsidRPr="00FF430B" w:rsidRDefault="005E252C" w:rsidP="005E252C">
      <w:pPr>
        <w:tabs>
          <w:tab w:val="left" w:pos="567"/>
        </w:tabs>
        <w:jc w:val="both"/>
      </w:pPr>
      <w:r w:rsidRPr="00FF430B">
        <w:t>g) Modalitatea de împărţire a rezultatelor activităţii economice comune desfăşurate ____________________________________________________________________________</w:t>
      </w:r>
    </w:p>
    <w:p w14:paraId="58EF51D7" w14:textId="77777777" w:rsidR="005E252C" w:rsidRPr="00FF430B" w:rsidRDefault="005E252C" w:rsidP="005E252C">
      <w:pPr>
        <w:tabs>
          <w:tab w:val="left" w:pos="567"/>
        </w:tabs>
        <w:jc w:val="both"/>
      </w:pPr>
      <w:r w:rsidRPr="00FF430B">
        <w:t>h) Cauze de încetare a asociaţiei şi modul de împărţire a rezultatelor   lichidării_____________________________________________________________________</w:t>
      </w:r>
    </w:p>
    <w:p w14:paraId="70237B58" w14:textId="77777777" w:rsidR="005E252C" w:rsidRPr="00FF430B" w:rsidRDefault="005E252C" w:rsidP="005E252C">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C3FE1CC" w14:textId="77777777" w:rsidR="005E252C" w:rsidRPr="00FF430B" w:rsidRDefault="005E252C" w:rsidP="005E252C">
      <w:pPr>
        <w:tabs>
          <w:tab w:val="left" w:pos="567"/>
        </w:tabs>
        <w:jc w:val="both"/>
      </w:pPr>
      <w:r w:rsidRPr="00FF430B">
        <w:t>j) Alte cauze__________________________________________________________________</w:t>
      </w:r>
    </w:p>
    <w:p w14:paraId="59C60847" w14:textId="77777777" w:rsidR="005E252C" w:rsidRPr="00FF430B" w:rsidRDefault="005E252C" w:rsidP="005E252C">
      <w:pPr>
        <w:jc w:val="both"/>
        <w:rPr>
          <w:rFonts w:eastAsia="PMingLiU"/>
          <w:lang w:eastAsia="zh-CN"/>
        </w:rPr>
      </w:pPr>
    </w:p>
    <w:p w14:paraId="1D387C56" w14:textId="77777777" w:rsidR="005E252C" w:rsidRPr="00FF430B" w:rsidRDefault="005E252C" w:rsidP="005E252C">
      <w:pPr>
        <w:jc w:val="both"/>
        <w:rPr>
          <w:rFonts w:eastAsia="PMingLiU"/>
          <w:lang w:eastAsia="zh-CN"/>
        </w:rPr>
      </w:pPr>
    </w:p>
    <w:p w14:paraId="1B06C257" w14:textId="77777777" w:rsidR="005E252C" w:rsidRPr="00FF430B" w:rsidRDefault="005E252C" w:rsidP="005E252C">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D5A47F0" w14:textId="77777777" w:rsidR="005E252C" w:rsidRPr="00FF430B" w:rsidRDefault="005E252C" w:rsidP="005E252C">
      <w:pPr>
        <w:jc w:val="both"/>
        <w:rPr>
          <w:rFonts w:eastAsia="PMingLiU"/>
          <w:lang w:eastAsia="zh-CN"/>
        </w:rPr>
      </w:pPr>
      <w:r w:rsidRPr="00FF430B">
        <w:rPr>
          <w:rFonts w:eastAsia="PMingLiU"/>
          <w:lang w:eastAsia="zh-CN"/>
        </w:rPr>
        <w:t>Semnat Liderul Asociației: __________________________</w:t>
      </w:r>
    </w:p>
    <w:p w14:paraId="3B86B534"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39E25ED6"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3C5D1481" w14:textId="77777777" w:rsidR="005E252C" w:rsidRPr="00FF430B" w:rsidRDefault="005E252C" w:rsidP="005E252C">
      <w:pPr>
        <w:jc w:val="both"/>
        <w:rPr>
          <w:rFonts w:eastAsia="PMingLiU"/>
          <w:lang w:eastAsia="zh-CN"/>
        </w:rPr>
      </w:pPr>
      <w:r w:rsidRPr="00FF430B">
        <w:rPr>
          <w:rFonts w:eastAsia="PMingLiU"/>
          <w:lang w:eastAsia="zh-CN"/>
        </w:rPr>
        <w:t>Denumirea întreprinderii: _________________________________</w:t>
      </w:r>
    </w:p>
    <w:p w14:paraId="59E86DC1" w14:textId="77777777" w:rsidR="005E252C" w:rsidRPr="00FF430B" w:rsidRDefault="005E252C" w:rsidP="005E252C">
      <w:pPr>
        <w:jc w:val="both"/>
        <w:rPr>
          <w:rFonts w:eastAsia="PMingLiU"/>
          <w:lang w:eastAsia="zh-CN"/>
        </w:rPr>
      </w:pPr>
    </w:p>
    <w:p w14:paraId="44C77D99" w14:textId="77777777" w:rsidR="005E252C" w:rsidRPr="00FF430B" w:rsidRDefault="005E252C" w:rsidP="005E252C">
      <w:pPr>
        <w:jc w:val="both"/>
        <w:rPr>
          <w:rFonts w:eastAsia="PMingLiU"/>
          <w:lang w:eastAsia="zh-CN"/>
        </w:rPr>
      </w:pPr>
      <w:r w:rsidRPr="00FF430B">
        <w:rPr>
          <w:rFonts w:eastAsia="PMingLiU"/>
          <w:lang w:eastAsia="zh-CN"/>
        </w:rPr>
        <w:t>Semnat Asociatul secund: __________________________</w:t>
      </w:r>
    </w:p>
    <w:p w14:paraId="342A336B"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52036BBB"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6848D94C" w14:textId="77777777" w:rsidR="005E252C" w:rsidRPr="00FF430B" w:rsidRDefault="005E252C" w:rsidP="005E252C">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DC515D2" w14:textId="77777777" w:rsidR="005E252C" w:rsidRPr="00FF430B" w:rsidRDefault="005E252C" w:rsidP="005E252C">
      <w:pPr>
        <w:tabs>
          <w:tab w:val="left" w:pos="567"/>
        </w:tabs>
        <w:jc w:val="both"/>
        <w:rPr>
          <w:rFonts w:eastAsia="PMingLiU"/>
          <w:lang w:eastAsia="zh-CN"/>
        </w:rPr>
      </w:pPr>
    </w:p>
    <w:p w14:paraId="1CE2F1A2" w14:textId="77777777" w:rsidR="005E252C" w:rsidRPr="00FF430B" w:rsidRDefault="005E252C" w:rsidP="005E252C">
      <w:pPr>
        <w:tabs>
          <w:tab w:val="left" w:pos="567"/>
        </w:tabs>
        <w:jc w:val="center"/>
        <w:rPr>
          <w:b/>
          <w:color w:val="000000"/>
          <w:w w:val="90"/>
          <w:sz w:val="28"/>
          <w:szCs w:val="28"/>
        </w:rPr>
      </w:pPr>
    </w:p>
    <w:p w14:paraId="495C8D3F" w14:textId="77777777" w:rsidR="005E252C" w:rsidRDefault="005E252C" w:rsidP="005E252C">
      <w:pPr>
        <w:tabs>
          <w:tab w:val="left" w:pos="567"/>
        </w:tabs>
        <w:rPr>
          <w:b/>
          <w:color w:val="000000"/>
          <w:w w:val="90"/>
        </w:rPr>
      </w:pPr>
    </w:p>
    <w:p w14:paraId="181AEFE0" w14:textId="77777777" w:rsidR="005E252C" w:rsidRPr="001B44CC" w:rsidRDefault="005E252C"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9"/>
          <w:pgSz w:w="11906" w:h="16838" w:code="9"/>
          <w:pgMar w:top="851" w:right="851" w:bottom="851" w:left="1701" w:header="720" w:footer="510" w:gutter="0"/>
          <w:cols w:space="720"/>
          <w:titlePg/>
          <w:docGrid w:linePitch="326"/>
        </w:sectPr>
      </w:pPr>
    </w:p>
    <w:bookmarkEnd w:id="6"/>
    <w:p w14:paraId="20D9A43B" w14:textId="77777777" w:rsidR="00BF2423" w:rsidRPr="00BF2423" w:rsidRDefault="00BF2423" w:rsidP="00BF2423">
      <w:pPr>
        <w:jc w:val="right"/>
        <w:rPr>
          <w:b/>
          <w:bCs/>
          <w:i/>
          <w:iCs/>
          <w:noProof w:val="0"/>
          <w:sz w:val="22"/>
          <w:szCs w:val="22"/>
        </w:rPr>
      </w:pPr>
      <w:r w:rsidRPr="00BF2423">
        <w:rPr>
          <w:b/>
          <w:bCs/>
          <w:i/>
          <w:iCs/>
          <w:noProof w:val="0"/>
        </w:rPr>
        <w:lastRenderedPageBreak/>
        <w:t>Anexa nr. 22</w:t>
      </w:r>
    </w:p>
    <w:p w14:paraId="587E38C2" w14:textId="77777777" w:rsidR="00BF2423" w:rsidRPr="00BF2423" w:rsidRDefault="00BF2423" w:rsidP="00BF2423">
      <w:pPr>
        <w:tabs>
          <w:tab w:val="left" w:pos="5103"/>
          <w:tab w:val="left" w:pos="10348"/>
        </w:tabs>
        <w:jc w:val="right"/>
        <w:rPr>
          <w:b/>
          <w:bCs/>
          <w:i/>
          <w:iCs/>
        </w:rPr>
      </w:pPr>
      <w:r w:rsidRPr="00BF2423">
        <w:rPr>
          <w:b/>
          <w:i/>
          <w:iCs/>
        </w:rPr>
        <w:t>la</w:t>
      </w:r>
      <w:r w:rsidRPr="00BF2423">
        <w:rPr>
          <w:b/>
          <w:bCs/>
          <w:i/>
          <w:iCs/>
          <w:noProof w:val="0"/>
          <w:lang w:eastAsia="ru-RU"/>
        </w:rPr>
        <w:t xml:space="preserve"> Documentația standard</w:t>
      </w:r>
      <w:r w:rsidRPr="00BF2423">
        <w:rPr>
          <w:b/>
          <w:bCs/>
          <w:i/>
          <w:iCs/>
        </w:rPr>
        <w:t xml:space="preserve"> </w:t>
      </w:r>
      <w:r w:rsidRPr="00BF2423">
        <w:rPr>
          <w:b/>
          <w:bCs/>
          <w:i/>
          <w:iCs/>
          <w:noProof w:val="0"/>
          <w:lang w:eastAsia="ru-RU"/>
        </w:rPr>
        <w:t xml:space="preserve">aprobată prin Ordinul </w:t>
      </w:r>
    </w:p>
    <w:p w14:paraId="4D3B1D61" w14:textId="7D5455B2" w:rsidR="00387620" w:rsidRDefault="00BF2423" w:rsidP="00BF2423">
      <w:pPr>
        <w:tabs>
          <w:tab w:val="left" w:pos="5103"/>
          <w:tab w:val="left" w:pos="10348"/>
        </w:tabs>
        <w:jc w:val="right"/>
        <w:rPr>
          <w:b/>
          <w:bCs/>
          <w:i/>
          <w:iCs/>
          <w:noProof w:val="0"/>
          <w:lang w:eastAsia="ru-RU"/>
        </w:rPr>
      </w:pPr>
      <w:r w:rsidRPr="00BF2423">
        <w:rPr>
          <w:b/>
          <w:bCs/>
          <w:i/>
          <w:iCs/>
          <w:noProof w:val="0"/>
          <w:lang w:eastAsia="ru-RU"/>
        </w:rPr>
        <w:t>Ministrului Finanţelor</w:t>
      </w:r>
      <w:r w:rsidRPr="00BF2423">
        <w:rPr>
          <w:b/>
          <w:bCs/>
          <w:i/>
          <w:iCs/>
        </w:rPr>
        <w:t xml:space="preserve"> </w:t>
      </w:r>
      <w:r w:rsidRPr="00BF2423">
        <w:rPr>
          <w:b/>
          <w:bCs/>
          <w:i/>
          <w:iCs/>
          <w:noProof w:val="0"/>
          <w:lang w:eastAsia="ru-RU"/>
        </w:rPr>
        <w:t>nr. 69 din 7 mai 2021</w:t>
      </w:r>
    </w:p>
    <w:p w14:paraId="27688B19" w14:textId="77777777" w:rsidR="00BF2423" w:rsidRPr="001B44CC" w:rsidRDefault="00BF2423" w:rsidP="00BF2423">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104B7908" w14:textId="77777777" w:rsidR="00A04EF6" w:rsidRDefault="0003591A" w:rsidP="00196AB4">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A04EF6">
        <w:rPr>
          <w:rFonts w:eastAsia="PMingLiU"/>
          <w:b/>
          <w:bCs/>
          <w:lang w:eastAsia="zh-CN"/>
        </w:rPr>
        <w:t>Inspectoratului</w:t>
      </w:r>
      <w:r w:rsidRPr="001B44CC">
        <w:rPr>
          <w:rFonts w:eastAsia="PMingLiU"/>
          <w:b/>
          <w:bCs/>
          <w:lang w:eastAsia="zh-CN"/>
        </w:rPr>
        <w:t xml:space="preserve"> </w:t>
      </w:r>
      <w:r w:rsidR="00A7633B">
        <w:rPr>
          <w:rFonts w:eastAsia="PMingLiU"/>
          <w:b/>
          <w:bCs/>
          <w:lang w:eastAsia="zh-CN"/>
        </w:rPr>
        <w:t>Național</w:t>
      </w:r>
    </w:p>
    <w:p w14:paraId="71D928ED" w14:textId="4DB7442C" w:rsidR="006620F8" w:rsidRPr="001B44CC" w:rsidRDefault="00A7633B" w:rsidP="00196AB4">
      <w:pPr>
        <w:tabs>
          <w:tab w:val="left" w:leader="underscore" w:pos="6465"/>
          <w:tab w:val="right" w:leader="underscore" w:pos="9777"/>
        </w:tabs>
        <w:spacing w:line="302" w:lineRule="auto"/>
        <w:rPr>
          <w:rFonts w:eastAsia="PMingLiU"/>
          <w:lang w:eastAsia="zh-CN"/>
        </w:rPr>
      </w:pPr>
      <w:r>
        <w:rPr>
          <w:rFonts w:eastAsia="PMingLiU"/>
          <w:b/>
          <w:bCs/>
          <w:lang w:eastAsia="zh-CN"/>
        </w:rPr>
        <w:t xml:space="preserve"> </w:t>
      </w:r>
      <w:r w:rsidR="0003591A" w:rsidRPr="001B44CC">
        <w:rPr>
          <w:rFonts w:eastAsia="PMingLiU"/>
          <w:b/>
          <w:bCs/>
          <w:lang w:eastAsia="zh-CN"/>
        </w:rPr>
        <w:t xml:space="preserve">pentru Supraveghere Tehnică </w:t>
      </w:r>
      <w:r w:rsidR="0003591A"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sectPr w:rsidR="00406D0E"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FE008" w14:textId="77777777" w:rsidR="0081328C" w:rsidRDefault="0081328C" w:rsidP="00A20ACF">
      <w:r>
        <w:separator/>
      </w:r>
    </w:p>
  </w:endnote>
  <w:endnote w:type="continuationSeparator" w:id="0">
    <w:p w14:paraId="5A820992" w14:textId="77777777" w:rsidR="0081328C" w:rsidRDefault="008132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ED745" w14:textId="77777777" w:rsidR="0081328C" w:rsidRDefault="0081328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130BEA6E" w:rsidR="0081328C" w:rsidRDefault="0081328C">
        <w:pPr>
          <w:pStyle w:val="a4"/>
          <w:jc w:val="right"/>
        </w:pPr>
        <w:r>
          <w:fldChar w:fldCharType="begin"/>
        </w:r>
        <w:r>
          <w:instrText xml:space="preserve"> PAGE   \* MERGEFORMAT </w:instrText>
        </w:r>
        <w:r>
          <w:fldChar w:fldCharType="separate"/>
        </w:r>
        <w:r w:rsidR="00CC1806">
          <w:t>12</w:t>
        </w:r>
        <w:r>
          <w:fldChar w:fldCharType="end"/>
        </w:r>
      </w:p>
    </w:sdtContent>
  </w:sdt>
  <w:p w14:paraId="075618FA" w14:textId="77777777" w:rsidR="0081328C" w:rsidRDefault="008132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84C8A" w14:textId="77777777" w:rsidR="0081328C" w:rsidRDefault="0081328C" w:rsidP="00A20ACF">
      <w:r>
        <w:separator/>
      </w:r>
    </w:p>
  </w:footnote>
  <w:footnote w:type="continuationSeparator" w:id="0">
    <w:p w14:paraId="772BD50B" w14:textId="77777777" w:rsidR="0081328C" w:rsidRDefault="008132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0FCA"/>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4FB"/>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9A3"/>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49A4"/>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82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624"/>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0"/>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296E"/>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2C"/>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E2"/>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956"/>
    <w:rsid w:val="007252D3"/>
    <w:rsid w:val="0072565E"/>
    <w:rsid w:val="0072621E"/>
    <w:rsid w:val="007316BD"/>
    <w:rsid w:val="00731FBF"/>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328C"/>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22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815"/>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48C"/>
    <w:rsid w:val="008F467E"/>
    <w:rsid w:val="008F57D7"/>
    <w:rsid w:val="008F5C61"/>
    <w:rsid w:val="008F5E7D"/>
    <w:rsid w:val="008F7A97"/>
    <w:rsid w:val="00900A76"/>
    <w:rsid w:val="00905255"/>
    <w:rsid w:val="00905325"/>
    <w:rsid w:val="009056E5"/>
    <w:rsid w:val="00905A43"/>
    <w:rsid w:val="00905E0C"/>
    <w:rsid w:val="00907166"/>
    <w:rsid w:val="0091097A"/>
    <w:rsid w:val="00911A3B"/>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4EF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3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07997"/>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3A"/>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423"/>
    <w:rsid w:val="00BF2BE1"/>
    <w:rsid w:val="00BF4972"/>
    <w:rsid w:val="00BF4F93"/>
    <w:rsid w:val="00BF5BF3"/>
    <w:rsid w:val="00BF5D8D"/>
    <w:rsid w:val="00BF6428"/>
    <w:rsid w:val="00C00316"/>
    <w:rsid w:val="00C02DDF"/>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2D5"/>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1806"/>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6D3"/>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DF7CB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576"/>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4EA8"/>
    <w:rsid w:val="00E80759"/>
    <w:rsid w:val="00E80C5F"/>
    <w:rsid w:val="00E81A3E"/>
    <w:rsid w:val="00E8202C"/>
    <w:rsid w:val="00E824F6"/>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26">
    <w:name w:val="Заголовок2"/>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26">
    <w:name w:val="Заголовок2"/>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87415377">
      <w:bodyDiv w:val="1"/>
      <w:marLeft w:val="0"/>
      <w:marRight w:val="0"/>
      <w:marTop w:val="0"/>
      <w:marBottom w:val="0"/>
      <w:divBdr>
        <w:top w:val="none" w:sz="0" w:space="0" w:color="auto"/>
        <w:left w:val="none" w:sz="0" w:space="0" w:color="auto"/>
        <w:bottom w:val="none" w:sz="0" w:space="0" w:color="auto"/>
        <w:right w:val="none" w:sz="0" w:space="0" w:color="auto"/>
      </w:divBdr>
    </w:div>
    <w:div w:id="701370223">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D38EB-F9A1-4B86-A561-1F5791BB1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12</Pages>
  <Words>2788</Words>
  <Characters>15894</Characters>
  <Application>Microsoft Office Word</Application>
  <DocSecurity>0</DocSecurity>
  <Lines>132</Lines>
  <Paragraphs>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Postolachi Natalia Nicolae</cp:lastModifiedBy>
  <cp:revision>222</cp:revision>
  <cp:lastPrinted>2022-02-15T13:03:00Z</cp:lastPrinted>
  <dcterms:created xsi:type="dcterms:W3CDTF">2021-06-14T10:00:00Z</dcterms:created>
  <dcterms:modified xsi:type="dcterms:W3CDTF">2026-03-05T08:31:00Z</dcterms:modified>
</cp:coreProperties>
</file>