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3EAAB" w14:textId="77777777" w:rsidR="002D6E71" w:rsidRPr="00FF430B" w:rsidRDefault="002D6E71" w:rsidP="00316C81">
      <w:pPr>
        <w:spacing w:after="200" w:line="276" w:lineRule="auto"/>
        <w:jc w:val="center"/>
        <w:rPr>
          <w:rFonts w:eastAsia="PMingLiU"/>
          <w:b/>
          <w:lang w:val="ro-MD" w:eastAsia="zh-CN"/>
        </w:rPr>
      </w:pPr>
      <w:bookmarkStart w:id="0" w:name="_Toc449692115"/>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bookmarkEnd w:id="0"/>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6"/>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4206E3FD" w:rsidR="00892FAB" w:rsidRPr="00892FAB" w:rsidRDefault="000A6A13" w:rsidP="00892FAB">
            <w:pPr>
              <w:tabs>
                <w:tab w:val="left" w:pos="360"/>
              </w:tabs>
              <w:jc w:val="both"/>
              <w:rPr>
                <w:noProof w:val="0"/>
                <w:lang w:val="en-US" w:eastAsia="ru-RU"/>
              </w:rPr>
            </w:pPr>
            <w:r>
              <w:rPr>
                <w:b/>
                <w:noProof w:val="0"/>
                <w:lang w:val="en-US" w:eastAsia="ru-RU"/>
              </w:rPr>
              <w:t xml:space="preserve">IMSPD SM al MAI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r w:rsidRPr="000A6A13">
              <w:rPr>
                <w:noProof w:val="0"/>
                <w:lang w:val="en-US" w:eastAsia="ru-RU"/>
              </w:rPr>
              <w:t>1006601000783</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83F4BBD"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0A6A13" w:rsidRPr="00696890">
              <w:rPr>
                <w:i/>
                <w:noProof w:val="0"/>
                <w:highlight w:val="yellow"/>
                <w:lang w:val="en-US" w:eastAsia="ru-RU"/>
              </w:rPr>
              <w:t xml:space="preserve">de </w:t>
            </w:r>
            <w:proofErr w:type="spellStart"/>
            <w:r w:rsidR="000A6A13" w:rsidRPr="00696890">
              <w:rPr>
                <w:i/>
                <w:noProof w:val="0"/>
                <w:highlight w:val="yellow"/>
                <w:lang w:val="en-US" w:eastAsia="ru-RU"/>
              </w:rPr>
              <w:t>reparație</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capitală</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pentru</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amenajarea</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unei</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unități</w:t>
            </w:r>
            <w:proofErr w:type="spellEnd"/>
            <w:r w:rsidR="000A6A13" w:rsidRPr="00696890">
              <w:rPr>
                <w:i/>
                <w:noProof w:val="0"/>
                <w:highlight w:val="yellow"/>
                <w:lang w:val="en-US" w:eastAsia="ru-RU"/>
              </w:rPr>
              <w:t xml:space="preserve"> de </w:t>
            </w:r>
            <w:proofErr w:type="spellStart"/>
            <w:r w:rsidR="000A6A13" w:rsidRPr="00696890">
              <w:rPr>
                <w:i/>
                <w:noProof w:val="0"/>
                <w:highlight w:val="yellow"/>
                <w:lang w:val="en-US" w:eastAsia="ru-RU"/>
              </w:rPr>
              <w:t>primiri</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urgente</w:t>
            </w:r>
            <w:proofErr w:type="spellEnd"/>
            <w:r w:rsidR="000A6A13" w:rsidRPr="00696890">
              <w:rPr>
                <w:i/>
                <w:noProof w:val="0"/>
                <w:highlight w:val="yellow"/>
                <w:lang w:val="en-US" w:eastAsia="ru-RU"/>
              </w:rPr>
              <w:t xml:space="preserve"> la </w:t>
            </w:r>
            <w:proofErr w:type="spellStart"/>
            <w:r w:rsidR="000A6A13" w:rsidRPr="00696890">
              <w:rPr>
                <w:i/>
                <w:noProof w:val="0"/>
                <w:highlight w:val="yellow"/>
                <w:lang w:val="en-US" w:eastAsia="ru-RU"/>
              </w:rPr>
              <w:t>nivelul</w:t>
            </w:r>
            <w:proofErr w:type="spellEnd"/>
            <w:r w:rsidR="000A6A13" w:rsidRPr="00696890">
              <w:rPr>
                <w:i/>
                <w:noProof w:val="0"/>
                <w:highlight w:val="yellow"/>
                <w:lang w:val="en-US" w:eastAsia="ru-RU"/>
              </w:rPr>
              <w:t xml:space="preserve"> IMSPD “</w:t>
            </w:r>
            <w:proofErr w:type="spellStart"/>
            <w:r w:rsidR="000A6A13" w:rsidRPr="00696890">
              <w:rPr>
                <w:i/>
                <w:noProof w:val="0"/>
                <w:highlight w:val="yellow"/>
                <w:lang w:val="en-US" w:eastAsia="ru-RU"/>
              </w:rPr>
              <w:t>Serviciul</w:t>
            </w:r>
            <w:proofErr w:type="spellEnd"/>
            <w:r w:rsidR="000A6A13" w:rsidRPr="00696890">
              <w:rPr>
                <w:i/>
                <w:noProof w:val="0"/>
                <w:highlight w:val="yellow"/>
                <w:lang w:val="en-US" w:eastAsia="ru-RU"/>
              </w:rPr>
              <w:t xml:space="preserve"> medical al MAI” </w:t>
            </w:r>
            <w:proofErr w:type="spellStart"/>
            <w:r w:rsidR="000A6A13" w:rsidRPr="00696890">
              <w:rPr>
                <w:i/>
                <w:noProof w:val="0"/>
                <w:highlight w:val="yellow"/>
                <w:lang w:val="en-US" w:eastAsia="ru-RU"/>
              </w:rPr>
              <w:t>prin</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resistematizarea</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și</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recompartimentarea</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secției</w:t>
            </w:r>
            <w:proofErr w:type="spellEnd"/>
            <w:r w:rsidR="000A6A13" w:rsidRPr="00696890">
              <w:rPr>
                <w:i/>
                <w:noProof w:val="0"/>
                <w:highlight w:val="yellow"/>
                <w:lang w:val="en-US" w:eastAsia="ru-RU"/>
              </w:rPr>
              <w:t xml:space="preserve"> de </w:t>
            </w:r>
            <w:proofErr w:type="spellStart"/>
            <w:r w:rsidR="000A6A13" w:rsidRPr="00696890">
              <w:rPr>
                <w:i/>
                <w:noProof w:val="0"/>
                <w:highlight w:val="yellow"/>
                <w:lang w:val="en-US" w:eastAsia="ru-RU"/>
              </w:rPr>
              <w:t>internare</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și</w:t>
            </w:r>
            <w:proofErr w:type="spellEnd"/>
            <w:r w:rsidR="000A6A13" w:rsidRPr="00696890">
              <w:rPr>
                <w:i/>
                <w:noProof w:val="0"/>
                <w:highlight w:val="yellow"/>
                <w:lang w:val="en-US" w:eastAsia="ru-RU"/>
              </w:rPr>
              <w:t xml:space="preserve"> a </w:t>
            </w:r>
            <w:proofErr w:type="spellStart"/>
            <w:r w:rsidR="000A6A13" w:rsidRPr="00696890">
              <w:rPr>
                <w:i/>
                <w:noProof w:val="0"/>
                <w:highlight w:val="yellow"/>
                <w:lang w:val="en-US" w:eastAsia="ru-RU"/>
              </w:rPr>
              <w:t>rampei</w:t>
            </w:r>
            <w:proofErr w:type="spellEnd"/>
            <w:r w:rsidR="000A6A13" w:rsidRPr="00696890">
              <w:rPr>
                <w:i/>
                <w:noProof w:val="0"/>
                <w:highlight w:val="yellow"/>
                <w:lang w:val="en-US" w:eastAsia="ru-RU"/>
              </w:rPr>
              <w:t xml:space="preserve"> de </w:t>
            </w:r>
            <w:proofErr w:type="spellStart"/>
            <w:r w:rsidR="000A6A13" w:rsidRPr="00696890">
              <w:rPr>
                <w:i/>
                <w:noProof w:val="0"/>
                <w:highlight w:val="yellow"/>
                <w:lang w:val="en-US" w:eastAsia="ru-RU"/>
              </w:rPr>
              <w:t>acces</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în</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cadrul</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proiectului</w:t>
            </w:r>
            <w:proofErr w:type="spellEnd"/>
            <w:r w:rsidR="000A6A13" w:rsidRPr="00696890">
              <w:rPr>
                <w:i/>
                <w:noProof w:val="0"/>
                <w:highlight w:val="yellow"/>
                <w:lang w:val="en-US" w:eastAsia="ru-RU"/>
              </w:rPr>
              <w:t xml:space="preserve"> ROMD00075 – HEALTHCARE - “Healthy system for population healthcare” </w:t>
            </w:r>
            <w:proofErr w:type="spellStart"/>
            <w:r w:rsidR="000A6A13" w:rsidRPr="00696890">
              <w:rPr>
                <w:i/>
                <w:noProof w:val="0"/>
                <w:highlight w:val="yellow"/>
                <w:lang w:val="en-US" w:eastAsia="ru-RU"/>
              </w:rPr>
              <w:t>finanțat</w:t>
            </w:r>
            <w:proofErr w:type="spellEnd"/>
            <w:r w:rsidR="000A6A13" w:rsidRPr="00696890">
              <w:rPr>
                <w:i/>
                <w:noProof w:val="0"/>
                <w:highlight w:val="yellow"/>
                <w:lang w:val="en-US" w:eastAsia="ru-RU"/>
              </w:rPr>
              <w:t xml:space="preserve"> de </w:t>
            </w:r>
            <w:proofErr w:type="spellStart"/>
            <w:r w:rsidR="000A6A13" w:rsidRPr="00696890">
              <w:rPr>
                <w:i/>
                <w:noProof w:val="0"/>
                <w:highlight w:val="yellow"/>
                <w:lang w:val="en-US" w:eastAsia="ru-RU"/>
              </w:rPr>
              <w:t>Uniunea</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Europeană</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prin</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intermediul</w:t>
            </w:r>
            <w:proofErr w:type="spellEnd"/>
            <w:r w:rsidR="000A6A13" w:rsidRPr="00696890">
              <w:rPr>
                <w:i/>
                <w:noProof w:val="0"/>
                <w:highlight w:val="yellow"/>
                <w:lang w:val="en-US" w:eastAsia="ru-RU"/>
              </w:rPr>
              <w:t xml:space="preserve"> </w:t>
            </w:r>
            <w:proofErr w:type="spellStart"/>
            <w:r w:rsidR="000A6A13" w:rsidRPr="00696890">
              <w:rPr>
                <w:i/>
                <w:noProof w:val="0"/>
                <w:highlight w:val="yellow"/>
                <w:lang w:val="en-US" w:eastAsia="ru-RU"/>
              </w:rPr>
              <w:t>Programului</w:t>
            </w:r>
            <w:proofErr w:type="spellEnd"/>
            <w:r w:rsidR="000A6A13" w:rsidRPr="00696890">
              <w:rPr>
                <w:i/>
                <w:noProof w:val="0"/>
                <w:highlight w:val="yellow"/>
                <w:lang w:val="en-US" w:eastAsia="ru-RU"/>
              </w:rPr>
              <w:t xml:space="preserve"> Interreg NEXT </w:t>
            </w:r>
            <w:proofErr w:type="spellStart"/>
            <w:r w:rsidR="000A6A13" w:rsidRPr="00696890">
              <w:rPr>
                <w:i/>
                <w:noProof w:val="0"/>
                <w:highlight w:val="yellow"/>
                <w:lang w:val="en-US" w:eastAsia="ru-RU"/>
              </w:rPr>
              <w:t>România</w:t>
            </w:r>
            <w:proofErr w:type="spellEnd"/>
            <w:r w:rsidR="000A6A13" w:rsidRPr="00696890">
              <w:rPr>
                <w:i/>
                <w:noProof w:val="0"/>
                <w:highlight w:val="yellow"/>
                <w:lang w:val="en-US" w:eastAsia="ru-RU"/>
              </w:rPr>
              <w:t xml:space="preserve"> – </w:t>
            </w:r>
            <w:proofErr w:type="spellStart"/>
            <w:r w:rsidR="000A6A13" w:rsidRPr="00696890">
              <w:rPr>
                <w:i/>
                <w:noProof w:val="0"/>
                <w:highlight w:val="yellow"/>
                <w:lang w:val="en-US" w:eastAsia="ru-RU"/>
              </w:rPr>
              <w:t>Republica</w:t>
            </w:r>
            <w:proofErr w:type="spellEnd"/>
            <w:r w:rsidR="000A6A13" w:rsidRPr="000A6A13">
              <w:rPr>
                <w:i/>
                <w:noProof w:val="0"/>
                <w:lang w:val="en-US" w:eastAsia="ru-RU"/>
              </w:rPr>
              <w:t xml:space="preserve"> </w:t>
            </w:r>
            <w:r w:rsidRPr="00892FAB">
              <w:rPr>
                <w:i/>
                <w:noProof w:val="0"/>
                <w:lang w:val="en-US" w:eastAsia="ru-RU"/>
              </w:rPr>
              <w:t xml:space="preserve">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8"/>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8"/>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8"/>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8"/>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8"/>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8"/>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8"/>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050D15E2" w:rsidR="00892FAB" w:rsidRPr="00892FAB" w:rsidRDefault="00892FAB" w:rsidP="00892FAB">
            <w:pPr>
              <w:jc w:val="both"/>
              <w:rPr>
                <w:noProof w:val="0"/>
                <w:lang w:val="en-US" w:eastAsia="ru-RU"/>
              </w:rPr>
            </w:pPr>
            <w:r w:rsidRPr="00892FAB">
              <w:rPr>
                <w:noProof w:val="0"/>
                <w:lang w:val="en-US" w:eastAsia="ru-RU"/>
              </w:rPr>
              <w:lastRenderedPageBreak/>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696890">
              <w:rPr>
                <w:noProof w:val="0"/>
                <w:highlight w:val="yellow"/>
                <w:lang w:val="en-US" w:eastAsia="ru-RU"/>
              </w:rPr>
              <w:t>în</w:t>
            </w:r>
            <w:proofErr w:type="spellEnd"/>
            <w:r w:rsidRPr="00696890">
              <w:rPr>
                <w:noProof w:val="0"/>
                <w:highlight w:val="yellow"/>
                <w:lang w:val="en-US" w:eastAsia="ru-RU"/>
              </w:rPr>
              <w:t xml:space="preserve"> </w:t>
            </w:r>
            <w:proofErr w:type="spellStart"/>
            <w:r w:rsidRPr="00696890">
              <w:rPr>
                <w:noProof w:val="0"/>
                <w:highlight w:val="yellow"/>
                <w:lang w:val="en-US" w:eastAsia="ru-RU"/>
              </w:rPr>
              <w:t>decurs</w:t>
            </w:r>
            <w:proofErr w:type="spellEnd"/>
            <w:r w:rsidRPr="00696890">
              <w:rPr>
                <w:noProof w:val="0"/>
                <w:highlight w:val="yellow"/>
                <w:lang w:val="en-US" w:eastAsia="ru-RU"/>
              </w:rPr>
              <w:t xml:space="preserve"> de </w:t>
            </w:r>
            <w:r w:rsidR="007156FC" w:rsidRPr="00696890">
              <w:rPr>
                <w:noProof w:val="0"/>
                <w:highlight w:val="yellow"/>
                <w:lang w:val="en-US" w:eastAsia="ru-RU"/>
              </w:rPr>
              <w:t xml:space="preserve">20 </w:t>
            </w:r>
            <w:proofErr w:type="spellStart"/>
            <w:r w:rsidRPr="00696890">
              <w:rPr>
                <w:noProof w:val="0"/>
                <w:highlight w:val="yellow"/>
                <w:lang w:val="en-US" w:eastAsia="ru-RU"/>
              </w:rPr>
              <w:t>zile</w:t>
            </w:r>
            <w:proofErr w:type="spellEnd"/>
            <w:r w:rsidRPr="00696890">
              <w:rPr>
                <w:noProof w:val="0"/>
                <w:highlight w:val="yellow"/>
                <w:lang w:val="en-US" w:eastAsia="ru-RU"/>
              </w:rPr>
              <w:t>.</w:t>
            </w:r>
          </w:p>
          <w:p w14:paraId="14A4971E" w14:textId="4D9DAA51"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696890">
              <w:rPr>
                <w:noProof w:val="0"/>
                <w:highlight w:val="yellow"/>
                <w:lang w:val="en-US" w:eastAsia="ru-RU"/>
              </w:rPr>
              <w:t>în</w:t>
            </w:r>
            <w:proofErr w:type="spellEnd"/>
            <w:r w:rsidRPr="00696890">
              <w:rPr>
                <w:noProof w:val="0"/>
                <w:highlight w:val="yellow"/>
                <w:lang w:val="en-US" w:eastAsia="ru-RU"/>
              </w:rPr>
              <w:t xml:space="preserve"> termen de </w:t>
            </w:r>
            <w:r w:rsidR="007156FC" w:rsidRPr="00696890">
              <w:rPr>
                <w:noProof w:val="0"/>
                <w:highlight w:val="yellow"/>
                <w:lang w:val="en-US" w:eastAsia="ru-RU"/>
              </w:rPr>
              <w:t>20</w:t>
            </w:r>
            <w:r w:rsidRPr="00696890">
              <w:rPr>
                <w:noProof w:val="0"/>
                <w:highlight w:val="yellow"/>
                <w:lang w:val="en-US" w:eastAsia="ru-RU"/>
              </w:rPr>
              <w:t xml:space="preserve"> </w:t>
            </w:r>
            <w:proofErr w:type="spellStart"/>
            <w:r w:rsidRPr="00696890">
              <w:rPr>
                <w:noProof w:val="0"/>
                <w:highlight w:val="yellow"/>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441EFDF"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sidR="002D1FB6">
              <w:rPr>
                <w:noProof w:val="0"/>
                <w:lang w:val="en-US" w:eastAsia="ru-RU"/>
              </w:rPr>
              <w:t>pînă</w:t>
            </w:r>
            <w:proofErr w:type="spellEnd"/>
            <w:r w:rsidR="002D1FB6">
              <w:rPr>
                <w:noProof w:val="0"/>
                <w:lang w:val="en-US" w:eastAsia="ru-RU"/>
              </w:rPr>
              <w:t xml:space="preserve"> la </w:t>
            </w:r>
            <w:r w:rsidR="002D1FB6" w:rsidRPr="00696890">
              <w:rPr>
                <w:noProof w:val="0"/>
                <w:highlight w:val="yellow"/>
                <w:lang w:val="en-US" w:eastAsia="ru-RU"/>
              </w:rPr>
              <w:t>31.05.2027</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2C48795"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proofErr w:type="spellStart"/>
            <w:r w:rsidR="002D1FB6">
              <w:rPr>
                <w:noProof w:val="0"/>
                <w:lang w:eastAsia="ru-RU"/>
              </w:rPr>
              <w:t>pînă</w:t>
            </w:r>
            <w:proofErr w:type="spellEnd"/>
            <w:r w:rsidR="002D1FB6">
              <w:rPr>
                <w:noProof w:val="0"/>
                <w:lang w:eastAsia="ru-RU"/>
              </w:rPr>
              <w:t xml:space="preserve"> la </w:t>
            </w:r>
            <w:r w:rsidR="002D1FB6" w:rsidRPr="00696890">
              <w:rPr>
                <w:noProof w:val="0"/>
                <w:highlight w:val="yellow"/>
                <w:lang w:eastAsia="ru-RU"/>
              </w:rPr>
              <w:t>31.05.2027</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lastRenderedPageBreak/>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7"/>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7"/>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7"/>
              </w:numPr>
              <w:tabs>
                <w:tab w:val="left" w:pos="345"/>
              </w:tabs>
              <w:ind w:left="0" w:firstLine="0"/>
              <w:jc w:val="both"/>
              <w:rPr>
                <w:noProof w:val="0"/>
                <w:lang w:val="en-US" w:eastAsia="ru-RU"/>
              </w:rPr>
            </w:pPr>
            <w:proofErr w:type="spellStart"/>
            <w:r w:rsidRPr="00892FAB">
              <w:rPr>
                <w:noProof w:val="0"/>
                <w:lang w:val="en-US" w:eastAsia="ru-RU"/>
              </w:rPr>
              <w:lastRenderedPageBreak/>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853F60E"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Pr="00696890">
              <w:rPr>
                <w:noProof w:val="0"/>
                <w:highlight w:val="yellow"/>
                <w:lang w:val="en-US" w:eastAsia="ru-RU"/>
              </w:rPr>
              <w:t>_</w:t>
            </w:r>
            <w:r w:rsidR="002D1FB6" w:rsidRPr="00696890">
              <w:rPr>
                <w:noProof w:val="0"/>
                <w:highlight w:val="yellow"/>
                <w:lang w:val="en-US" w:eastAsia="ru-RU"/>
              </w:rPr>
              <w:t>5 ani</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lastRenderedPageBreak/>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36AE2E39"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Pr="00696890">
              <w:rPr>
                <w:noProof w:val="0"/>
                <w:highlight w:val="yellow"/>
                <w:lang w:val="en-US" w:eastAsia="ru-RU"/>
              </w:rPr>
              <w:t>__</w:t>
            </w:r>
            <w:r w:rsidR="007156FC" w:rsidRPr="00696890">
              <w:rPr>
                <w:noProof w:val="0"/>
                <w:highlight w:val="yellow"/>
                <w:lang w:val="en-US" w:eastAsia="ru-RU"/>
              </w:rPr>
              <w:t>0,1</w:t>
            </w:r>
            <w:r w:rsidRPr="00696890">
              <w:rPr>
                <w:noProof w:val="0"/>
                <w:highlight w:val="yellow"/>
                <w:lang w:val="en-US" w:eastAsia="ru-RU"/>
              </w:rPr>
              <w:t>__</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696890">
              <w:rPr>
                <w:noProof w:val="0"/>
                <w:highlight w:val="yellow"/>
                <w:lang w:val="en-US" w:eastAsia="ru-RU"/>
              </w:rPr>
              <w:t>__</w:t>
            </w:r>
            <w:r w:rsidR="007156FC" w:rsidRPr="00696890">
              <w:rPr>
                <w:noProof w:val="0"/>
                <w:highlight w:val="yellow"/>
                <w:lang w:val="en-US" w:eastAsia="ru-RU"/>
              </w:rPr>
              <w:t>5</w:t>
            </w:r>
            <w:r w:rsidRPr="00696890">
              <w:rPr>
                <w:noProof w:val="0"/>
                <w:highlight w:val="yellow"/>
                <w:lang w:val="en-US" w:eastAsia="ru-RU"/>
              </w:rPr>
              <w:t>_</w:t>
            </w:r>
            <w:r w:rsidRPr="00892FAB">
              <w:rPr>
                <w:noProof w:val="0"/>
                <w:lang w:val="en-US" w:eastAsia="ru-RU"/>
              </w:rPr>
              <w:t xml:space="preserve">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w:t>
            </w:r>
            <w:r w:rsidRPr="00892FAB">
              <w:rPr>
                <w:noProof w:val="0"/>
                <w:color w:val="000000"/>
                <w:lang w:val="en-US" w:eastAsia="ru-RU"/>
              </w:rPr>
              <w:lastRenderedPageBreak/>
              <w:t xml:space="preserve">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81DF70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w:t>
            </w:r>
            <w:r w:rsidR="007156FC" w:rsidRPr="00696890">
              <w:rPr>
                <w:noProof w:val="0"/>
                <w:highlight w:val="yellow"/>
                <w:lang w:val="en-US" w:eastAsia="ru-RU"/>
              </w:rPr>
              <w:t>5</w:t>
            </w:r>
            <w:r w:rsidRPr="00696890">
              <w:rPr>
                <w:noProof w:val="0"/>
                <w:highlight w:val="yellow"/>
                <w:lang w:val="en-US" w:eastAsia="ru-RU"/>
              </w:rPr>
              <w:t>_</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4F05E055"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2D1FB6" w:rsidRPr="00696890">
              <w:rPr>
                <w:noProof w:val="0"/>
                <w:highlight w:val="yellow"/>
                <w:lang w:eastAsia="ru-RU"/>
              </w:rPr>
              <w:t>15</w:t>
            </w:r>
            <w:r w:rsidRPr="00696890">
              <w:rPr>
                <w:noProof w:val="0"/>
                <w:highlight w:val="yellow"/>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9"/>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3B894C2C"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w:t>
            </w:r>
            <w:r w:rsidR="007156FC" w:rsidRPr="00696890">
              <w:rPr>
                <w:noProof w:val="0"/>
                <w:highlight w:val="yellow"/>
                <w:lang w:val="en-US" w:eastAsia="ru-RU"/>
              </w:rPr>
              <w:t>5</w:t>
            </w:r>
            <w:r w:rsidRPr="00892FAB">
              <w:rPr>
                <w:noProof w:val="0"/>
                <w:lang w:val="en-US" w:eastAsia="ru-RU"/>
              </w:rPr>
              <w:t xml:space="preserve">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5"/>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5"/>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6"/>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41F82461"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20.1. </w:t>
            </w:r>
            <w:proofErr w:type="spellStart"/>
            <w:r w:rsidRPr="00696890">
              <w:rPr>
                <w:noProof w:val="0"/>
                <w:highlight w:val="yellow"/>
                <w:lang w:val="en-US" w:eastAsia="ru-RU"/>
              </w:rPr>
              <w:t>Antreprenorul</w:t>
            </w:r>
            <w:proofErr w:type="spellEnd"/>
            <w:r w:rsidRPr="00696890">
              <w:rPr>
                <w:noProof w:val="0"/>
                <w:highlight w:val="yellow"/>
                <w:lang w:val="en-US" w:eastAsia="ru-RU"/>
              </w:rPr>
              <w:t xml:space="preserve"> are </w:t>
            </w:r>
            <w:proofErr w:type="spellStart"/>
            <w:r w:rsidRPr="00696890">
              <w:rPr>
                <w:noProof w:val="0"/>
                <w:highlight w:val="yellow"/>
                <w:lang w:val="en-US" w:eastAsia="ru-RU"/>
              </w:rPr>
              <w:t>obligația</w:t>
            </w:r>
            <w:proofErr w:type="spellEnd"/>
            <w:r w:rsidRPr="00696890">
              <w:rPr>
                <w:noProof w:val="0"/>
                <w:highlight w:val="yellow"/>
                <w:lang w:val="en-US" w:eastAsia="ru-RU"/>
              </w:rPr>
              <w:t xml:space="preserve"> ca </w:t>
            </w:r>
            <w:proofErr w:type="spellStart"/>
            <w:r w:rsidRPr="00696890">
              <w:rPr>
                <w:noProof w:val="0"/>
                <w:highlight w:val="yellow"/>
                <w:lang w:val="en-US" w:eastAsia="ru-RU"/>
              </w:rPr>
              <w:t>în</w:t>
            </w:r>
            <w:proofErr w:type="spellEnd"/>
            <w:r w:rsidRPr="00696890">
              <w:rPr>
                <w:noProof w:val="0"/>
                <w:highlight w:val="yellow"/>
                <w:lang w:val="en-US" w:eastAsia="ru-RU"/>
              </w:rPr>
              <w:t xml:space="preserve"> </w:t>
            </w:r>
            <w:proofErr w:type="spellStart"/>
            <w:r w:rsidRPr="00696890">
              <w:rPr>
                <w:noProof w:val="0"/>
                <w:highlight w:val="yellow"/>
                <w:lang w:val="en-US" w:eastAsia="ru-RU"/>
              </w:rPr>
              <w:t>perioada</w:t>
            </w:r>
            <w:proofErr w:type="spellEnd"/>
            <w:r w:rsidRPr="00696890">
              <w:rPr>
                <w:noProof w:val="0"/>
                <w:highlight w:val="yellow"/>
                <w:lang w:val="en-US" w:eastAsia="ru-RU"/>
              </w:rPr>
              <w:t xml:space="preserve"> de </w:t>
            </w:r>
            <w:proofErr w:type="spellStart"/>
            <w:r w:rsidRPr="00696890">
              <w:rPr>
                <w:noProof w:val="0"/>
                <w:highlight w:val="yellow"/>
                <w:lang w:val="en-US" w:eastAsia="ru-RU"/>
              </w:rPr>
              <w:t>garanție</w:t>
            </w:r>
            <w:proofErr w:type="spellEnd"/>
            <w:r w:rsidRPr="00696890">
              <w:rPr>
                <w:noProof w:val="0"/>
                <w:highlight w:val="yellow"/>
                <w:lang w:val="en-US" w:eastAsia="ru-RU"/>
              </w:rPr>
              <w:t xml:space="preserve">, </w:t>
            </w:r>
            <w:proofErr w:type="spellStart"/>
            <w:r w:rsidRPr="00696890">
              <w:rPr>
                <w:noProof w:val="0"/>
                <w:highlight w:val="yellow"/>
                <w:lang w:val="en-US" w:eastAsia="ru-RU"/>
              </w:rPr>
              <w:t>să</w:t>
            </w:r>
            <w:proofErr w:type="spellEnd"/>
            <w:r w:rsidRPr="00696890">
              <w:rPr>
                <w:noProof w:val="0"/>
                <w:highlight w:val="yellow"/>
                <w:lang w:val="en-US" w:eastAsia="ru-RU"/>
              </w:rPr>
              <w:t xml:space="preserve"> se </w:t>
            </w:r>
            <w:proofErr w:type="spellStart"/>
            <w:r w:rsidRPr="00696890">
              <w:rPr>
                <w:noProof w:val="0"/>
                <w:highlight w:val="yellow"/>
                <w:lang w:val="en-US" w:eastAsia="ru-RU"/>
              </w:rPr>
              <w:t>mobilizeze</w:t>
            </w:r>
            <w:proofErr w:type="spellEnd"/>
            <w:r w:rsidRPr="00696890">
              <w:rPr>
                <w:noProof w:val="0"/>
                <w:highlight w:val="yellow"/>
                <w:lang w:val="en-US" w:eastAsia="ru-RU"/>
              </w:rPr>
              <w:t xml:space="preserve"> </w:t>
            </w:r>
            <w:proofErr w:type="spellStart"/>
            <w:r w:rsidRPr="00696890">
              <w:rPr>
                <w:noProof w:val="0"/>
                <w:highlight w:val="yellow"/>
                <w:lang w:val="en-US" w:eastAsia="ru-RU"/>
              </w:rPr>
              <w:t>în</w:t>
            </w:r>
            <w:proofErr w:type="spellEnd"/>
            <w:r w:rsidRPr="00696890">
              <w:rPr>
                <w:noProof w:val="0"/>
                <w:highlight w:val="yellow"/>
                <w:lang w:val="en-US" w:eastAsia="ru-RU"/>
              </w:rPr>
              <w:t xml:space="preserve"> termen de 1</w:t>
            </w:r>
          </w:p>
          <w:p w14:paraId="19ADDD85" w14:textId="77B15D19" w:rsidR="007156FC" w:rsidRPr="00696890" w:rsidRDefault="007156FC" w:rsidP="007156FC">
            <w:pPr>
              <w:jc w:val="both"/>
              <w:rPr>
                <w:noProof w:val="0"/>
                <w:highlight w:val="yellow"/>
                <w:lang w:val="en-US" w:eastAsia="ru-RU"/>
              </w:rPr>
            </w:pPr>
            <w:r w:rsidRPr="00696890">
              <w:rPr>
                <w:noProof w:val="0"/>
                <w:highlight w:val="yellow"/>
                <w:lang w:val="en-US" w:eastAsia="ru-RU"/>
              </w:rPr>
              <w:t>(</w:t>
            </w:r>
            <w:proofErr w:type="spellStart"/>
            <w:r w:rsidRPr="00696890">
              <w:rPr>
                <w:noProof w:val="0"/>
                <w:highlight w:val="yellow"/>
                <w:lang w:val="en-US" w:eastAsia="ru-RU"/>
              </w:rPr>
              <w:t>una</w:t>
            </w:r>
            <w:proofErr w:type="spellEnd"/>
            <w:r w:rsidRPr="00696890">
              <w:rPr>
                <w:noProof w:val="0"/>
                <w:highlight w:val="yellow"/>
                <w:lang w:val="en-US" w:eastAsia="ru-RU"/>
              </w:rPr>
              <w:t xml:space="preserve">) zi </w:t>
            </w:r>
            <w:proofErr w:type="spellStart"/>
            <w:r w:rsidRPr="00696890">
              <w:rPr>
                <w:noProof w:val="0"/>
                <w:highlight w:val="yellow"/>
                <w:lang w:val="en-US" w:eastAsia="ru-RU"/>
              </w:rPr>
              <w:t>pentru</w:t>
            </w:r>
            <w:proofErr w:type="spellEnd"/>
            <w:r w:rsidRPr="00696890">
              <w:rPr>
                <w:noProof w:val="0"/>
                <w:highlight w:val="yellow"/>
                <w:lang w:val="en-US" w:eastAsia="ru-RU"/>
              </w:rPr>
              <w:t xml:space="preserve"> a </w:t>
            </w:r>
            <w:proofErr w:type="spellStart"/>
            <w:r w:rsidRPr="00696890">
              <w:rPr>
                <w:noProof w:val="0"/>
                <w:highlight w:val="yellow"/>
                <w:lang w:val="en-US" w:eastAsia="ru-RU"/>
              </w:rPr>
              <w:t>asigura</w:t>
            </w:r>
            <w:proofErr w:type="spellEnd"/>
            <w:r w:rsidRPr="00696890">
              <w:rPr>
                <w:noProof w:val="0"/>
                <w:highlight w:val="yellow"/>
                <w:lang w:val="en-US" w:eastAsia="ru-RU"/>
              </w:rPr>
              <w:t xml:space="preserve"> </w:t>
            </w:r>
            <w:proofErr w:type="spellStart"/>
            <w:r w:rsidRPr="00696890">
              <w:rPr>
                <w:noProof w:val="0"/>
                <w:highlight w:val="yellow"/>
                <w:lang w:val="en-US" w:eastAsia="ru-RU"/>
              </w:rPr>
              <w:t>înlăturarea</w:t>
            </w:r>
            <w:proofErr w:type="spellEnd"/>
            <w:r w:rsidRPr="00696890">
              <w:rPr>
                <w:noProof w:val="0"/>
                <w:highlight w:val="yellow"/>
                <w:lang w:val="en-US" w:eastAsia="ru-RU"/>
              </w:rPr>
              <w:t xml:space="preserve"> </w:t>
            </w:r>
            <w:proofErr w:type="spellStart"/>
            <w:r w:rsidRPr="00696890">
              <w:rPr>
                <w:noProof w:val="0"/>
                <w:highlight w:val="yellow"/>
                <w:lang w:val="en-US" w:eastAsia="ru-RU"/>
              </w:rPr>
              <w:t>tuturor</w:t>
            </w:r>
            <w:proofErr w:type="spellEnd"/>
            <w:r w:rsidRPr="00696890">
              <w:rPr>
                <w:noProof w:val="0"/>
                <w:highlight w:val="yellow"/>
                <w:lang w:val="en-US" w:eastAsia="ru-RU"/>
              </w:rPr>
              <w:t xml:space="preserve"> </w:t>
            </w:r>
            <w:proofErr w:type="spellStart"/>
            <w:r w:rsidRPr="00696890">
              <w:rPr>
                <w:noProof w:val="0"/>
                <w:highlight w:val="yellow"/>
                <w:lang w:val="en-US" w:eastAsia="ru-RU"/>
              </w:rPr>
              <w:t>defecțiunilor</w:t>
            </w:r>
            <w:proofErr w:type="spellEnd"/>
            <w:r w:rsidRPr="00696890">
              <w:rPr>
                <w:noProof w:val="0"/>
                <w:highlight w:val="yellow"/>
                <w:lang w:val="en-US" w:eastAsia="ru-RU"/>
              </w:rPr>
              <w:t xml:space="preserve"> </w:t>
            </w:r>
            <w:proofErr w:type="spellStart"/>
            <w:r w:rsidRPr="00696890">
              <w:rPr>
                <w:noProof w:val="0"/>
                <w:highlight w:val="yellow"/>
                <w:lang w:val="en-US" w:eastAsia="ru-RU"/>
              </w:rPr>
              <w:t>ce</w:t>
            </w:r>
            <w:proofErr w:type="spellEnd"/>
            <w:r w:rsidRPr="00696890">
              <w:rPr>
                <w:noProof w:val="0"/>
                <w:highlight w:val="yellow"/>
                <w:lang w:val="en-US" w:eastAsia="ru-RU"/>
              </w:rPr>
              <w:t xml:space="preserve"> </w:t>
            </w:r>
            <w:proofErr w:type="spellStart"/>
            <w:r w:rsidRPr="00696890">
              <w:rPr>
                <w:noProof w:val="0"/>
                <w:highlight w:val="yellow"/>
                <w:lang w:val="en-US" w:eastAsia="ru-RU"/>
              </w:rPr>
              <w:t>țin</w:t>
            </w:r>
            <w:proofErr w:type="spellEnd"/>
            <w:r w:rsidRPr="00696890">
              <w:rPr>
                <w:noProof w:val="0"/>
                <w:highlight w:val="yellow"/>
                <w:lang w:val="en-US" w:eastAsia="ru-RU"/>
              </w:rPr>
              <w:t xml:space="preserve"> de </w:t>
            </w:r>
            <w:proofErr w:type="spellStart"/>
            <w:r w:rsidRPr="00696890">
              <w:rPr>
                <w:noProof w:val="0"/>
                <w:highlight w:val="yellow"/>
                <w:lang w:val="en-US" w:eastAsia="ru-RU"/>
              </w:rPr>
              <w:t>nerespectarea</w:t>
            </w:r>
            <w:proofErr w:type="spellEnd"/>
            <w:r w:rsidRPr="00696890">
              <w:rPr>
                <w:noProof w:val="0"/>
                <w:highlight w:val="yellow"/>
                <w:lang w:val="en-US" w:eastAsia="ru-RU"/>
              </w:rPr>
              <w:t xml:space="preserve"> </w:t>
            </w:r>
            <w:proofErr w:type="spellStart"/>
            <w:r w:rsidRPr="00696890">
              <w:rPr>
                <w:noProof w:val="0"/>
                <w:highlight w:val="yellow"/>
                <w:lang w:val="en-US" w:eastAsia="ru-RU"/>
              </w:rPr>
              <w:t>clauzelor</w:t>
            </w:r>
            <w:proofErr w:type="spellEnd"/>
            <w:r w:rsidRPr="00696890">
              <w:rPr>
                <w:noProof w:val="0"/>
                <w:highlight w:val="yellow"/>
                <w:lang w:val="en-US" w:eastAsia="ru-RU"/>
              </w:rPr>
              <w:t xml:space="preserve"> </w:t>
            </w:r>
            <w:proofErr w:type="spellStart"/>
            <w:r w:rsidRPr="00696890">
              <w:rPr>
                <w:noProof w:val="0"/>
                <w:highlight w:val="yellow"/>
                <w:lang w:val="en-US" w:eastAsia="ru-RU"/>
              </w:rPr>
              <w:t>prezentului</w:t>
            </w:r>
            <w:proofErr w:type="spellEnd"/>
            <w:r w:rsidRPr="00696890">
              <w:rPr>
                <w:noProof w:val="0"/>
                <w:highlight w:val="yellow"/>
                <w:lang w:val="en-US" w:eastAsia="ru-RU"/>
              </w:rPr>
              <w:t xml:space="preserve"> contract, din </w:t>
            </w:r>
            <w:proofErr w:type="spellStart"/>
            <w:r w:rsidRPr="00696890">
              <w:rPr>
                <w:noProof w:val="0"/>
                <w:highlight w:val="yellow"/>
                <w:lang w:val="en-US" w:eastAsia="ru-RU"/>
              </w:rPr>
              <w:t>cont</w:t>
            </w:r>
            <w:proofErr w:type="spellEnd"/>
            <w:r w:rsidRPr="00696890">
              <w:rPr>
                <w:noProof w:val="0"/>
                <w:highlight w:val="yellow"/>
                <w:lang w:val="en-US" w:eastAsia="ru-RU"/>
              </w:rPr>
              <w:t xml:space="preserve"> </w:t>
            </w:r>
            <w:proofErr w:type="spellStart"/>
            <w:r w:rsidRPr="00696890">
              <w:rPr>
                <w:noProof w:val="0"/>
                <w:highlight w:val="yellow"/>
                <w:lang w:val="en-US" w:eastAsia="ru-RU"/>
              </w:rPr>
              <w:t>propriu</w:t>
            </w:r>
            <w:proofErr w:type="spellEnd"/>
            <w:r w:rsidRPr="00696890">
              <w:rPr>
                <w:noProof w:val="0"/>
                <w:highlight w:val="yellow"/>
                <w:lang w:val="en-US" w:eastAsia="ru-RU"/>
              </w:rPr>
              <w:t xml:space="preserve">, </w:t>
            </w:r>
            <w:proofErr w:type="spellStart"/>
            <w:r w:rsidRPr="00696890">
              <w:rPr>
                <w:noProof w:val="0"/>
                <w:highlight w:val="yellow"/>
                <w:lang w:val="en-US" w:eastAsia="ru-RU"/>
              </w:rPr>
              <w:t>în</w:t>
            </w:r>
            <w:proofErr w:type="spellEnd"/>
            <w:r w:rsidRPr="00696890">
              <w:rPr>
                <w:noProof w:val="0"/>
                <w:highlight w:val="yellow"/>
                <w:lang w:val="en-US" w:eastAsia="ru-RU"/>
              </w:rPr>
              <w:t xml:space="preserve"> </w:t>
            </w:r>
            <w:proofErr w:type="spellStart"/>
            <w:r w:rsidRPr="00696890">
              <w:rPr>
                <w:noProof w:val="0"/>
                <w:highlight w:val="yellow"/>
                <w:lang w:val="en-US" w:eastAsia="ru-RU"/>
              </w:rPr>
              <w:t>urma</w:t>
            </w:r>
            <w:proofErr w:type="spellEnd"/>
            <w:r w:rsidRPr="00696890">
              <w:rPr>
                <w:noProof w:val="0"/>
                <w:highlight w:val="yellow"/>
                <w:lang w:val="en-US" w:eastAsia="ru-RU"/>
              </w:rPr>
              <w:t xml:space="preserve"> </w:t>
            </w:r>
            <w:proofErr w:type="spellStart"/>
            <w:r w:rsidRPr="00696890">
              <w:rPr>
                <w:noProof w:val="0"/>
                <w:highlight w:val="yellow"/>
                <w:lang w:val="en-US" w:eastAsia="ru-RU"/>
              </w:rPr>
              <w:t>unei</w:t>
            </w:r>
            <w:proofErr w:type="spellEnd"/>
            <w:r w:rsidRPr="00696890">
              <w:rPr>
                <w:noProof w:val="0"/>
                <w:highlight w:val="yellow"/>
                <w:lang w:val="en-US" w:eastAsia="ru-RU"/>
              </w:rPr>
              <w:t xml:space="preserve"> </w:t>
            </w:r>
            <w:proofErr w:type="spellStart"/>
            <w:r w:rsidRPr="00696890">
              <w:rPr>
                <w:noProof w:val="0"/>
                <w:highlight w:val="yellow"/>
                <w:lang w:val="en-US" w:eastAsia="ru-RU"/>
              </w:rPr>
              <w:t>notificări</w:t>
            </w:r>
            <w:proofErr w:type="spellEnd"/>
            <w:r w:rsidRPr="00696890">
              <w:rPr>
                <w:noProof w:val="0"/>
                <w:highlight w:val="yellow"/>
                <w:lang w:val="en-US" w:eastAsia="ru-RU"/>
              </w:rPr>
              <w:t xml:space="preserve"> </w:t>
            </w:r>
            <w:proofErr w:type="spellStart"/>
            <w:r w:rsidRPr="00696890">
              <w:rPr>
                <w:noProof w:val="0"/>
                <w:highlight w:val="yellow"/>
                <w:lang w:val="en-US" w:eastAsia="ru-RU"/>
              </w:rPr>
              <w:t>transmise</w:t>
            </w:r>
            <w:proofErr w:type="spellEnd"/>
            <w:r w:rsidRPr="00696890">
              <w:rPr>
                <w:noProof w:val="0"/>
                <w:highlight w:val="yellow"/>
                <w:lang w:val="en-US" w:eastAsia="ru-RU"/>
              </w:rPr>
              <w:t xml:space="preserve"> de </w:t>
            </w:r>
            <w:proofErr w:type="spellStart"/>
            <w:r w:rsidRPr="00696890">
              <w:rPr>
                <w:noProof w:val="0"/>
                <w:highlight w:val="yellow"/>
                <w:lang w:val="en-US" w:eastAsia="ru-RU"/>
              </w:rPr>
              <w:t>către</w:t>
            </w:r>
            <w:proofErr w:type="spellEnd"/>
            <w:r w:rsidRPr="00696890">
              <w:rPr>
                <w:noProof w:val="0"/>
                <w:highlight w:val="yellow"/>
                <w:lang w:val="en-US" w:eastAsia="ru-RU"/>
              </w:rPr>
              <w:t xml:space="preserve"> </w:t>
            </w:r>
            <w:proofErr w:type="spellStart"/>
            <w:r w:rsidRPr="00696890">
              <w:rPr>
                <w:noProof w:val="0"/>
                <w:highlight w:val="yellow"/>
                <w:lang w:val="en-US" w:eastAsia="ru-RU"/>
              </w:rPr>
              <w:t>Beneficiar</w:t>
            </w:r>
            <w:proofErr w:type="spellEnd"/>
            <w:r w:rsidRPr="00696890">
              <w:rPr>
                <w:noProof w:val="0"/>
                <w:highlight w:val="yellow"/>
                <w:lang w:val="en-US" w:eastAsia="ru-RU"/>
              </w:rPr>
              <w:t xml:space="preserve">, </w:t>
            </w:r>
            <w:proofErr w:type="spellStart"/>
            <w:r w:rsidRPr="00696890">
              <w:rPr>
                <w:noProof w:val="0"/>
                <w:highlight w:val="yellow"/>
                <w:lang w:val="en-US" w:eastAsia="ru-RU"/>
              </w:rPr>
              <w:t>prin</w:t>
            </w:r>
            <w:proofErr w:type="spellEnd"/>
            <w:r w:rsidRPr="00696890">
              <w:rPr>
                <w:noProof w:val="0"/>
                <w:highlight w:val="yellow"/>
                <w:lang w:val="en-US" w:eastAsia="ru-RU"/>
              </w:rPr>
              <w:t xml:space="preserve"> </w:t>
            </w:r>
            <w:proofErr w:type="spellStart"/>
            <w:r w:rsidRPr="00696890">
              <w:rPr>
                <w:noProof w:val="0"/>
                <w:highlight w:val="yellow"/>
                <w:lang w:val="en-US" w:eastAsia="ru-RU"/>
              </w:rPr>
              <w:t>mijloace</w:t>
            </w:r>
            <w:proofErr w:type="spellEnd"/>
            <w:r w:rsidRPr="00696890">
              <w:rPr>
                <w:noProof w:val="0"/>
                <w:highlight w:val="yellow"/>
                <w:lang w:val="en-US" w:eastAsia="ru-RU"/>
              </w:rPr>
              <w:t xml:space="preserve"> </w:t>
            </w:r>
            <w:proofErr w:type="spellStart"/>
            <w:r w:rsidRPr="00696890">
              <w:rPr>
                <w:noProof w:val="0"/>
                <w:highlight w:val="yellow"/>
                <w:lang w:val="en-US" w:eastAsia="ru-RU"/>
              </w:rPr>
              <w:t>electronice</w:t>
            </w:r>
            <w:proofErr w:type="spellEnd"/>
            <w:r w:rsidRPr="00696890">
              <w:rPr>
                <w:noProof w:val="0"/>
                <w:highlight w:val="yellow"/>
                <w:lang w:val="en-US" w:eastAsia="ru-RU"/>
              </w:rPr>
              <w:t xml:space="preserve"> de </w:t>
            </w:r>
            <w:proofErr w:type="spellStart"/>
            <w:r w:rsidRPr="00696890">
              <w:rPr>
                <w:noProof w:val="0"/>
                <w:highlight w:val="yellow"/>
                <w:lang w:val="en-US" w:eastAsia="ru-RU"/>
              </w:rPr>
              <w:t>cuminicare</w:t>
            </w:r>
            <w:proofErr w:type="spellEnd"/>
            <w:r w:rsidRPr="00696890">
              <w:rPr>
                <w:noProof w:val="0"/>
                <w:highlight w:val="yellow"/>
                <w:lang w:val="en-US" w:eastAsia="ru-RU"/>
              </w:rPr>
              <w:t xml:space="preserve"> </w:t>
            </w:r>
            <w:proofErr w:type="spellStart"/>
            <w:r w:rsidRPr="00696890">
              <w:rPr>
                <w:noProof w:val="0"/>
                <w:highlight w:val="yellow"/>
                <w:lang w:val="en-US" w:eastAsia="ru-RU"/>
              </w:rPr>
              <w:t>sau</w:t>
            </w:r>
            <w:proofErr w:type="spellEnd"/>
            <w:r w:rsidRPr="00696890">
              <w:rPr>
                <w:noProof w:val="0"/>
                <w:highlight w:val="yellow"/>
                <w:lang w:val="en-US" w:eastAsia="ru-RU"/>
              </w:rPr>
              <w:t xml:space="preserve"> </w:t>
            </w:r>
            <w:proofErr w:type="spellStart"/>
            <w:r w:rsidRPr="00696890">
              <w:rPr>
                <w:noProof w:val="0"/>
                <w:highlight w:val="yellow"/>
                <w:lang w:val="en-US" w:eastAsia="ru-RU"/>
              </w:rPr>
              <w:t>prin</w:t>
            </w:r>
            <w:proofErr w:type="spellEnd"/>
            <w:r w:rsidRPr="00696890">
              <w:rPr>
                <w:noProof w:val="0"/>
                <w:highlight w:val="yellow"/>
                <w:lang w:val="en-US" w:eastAsia="ru-RU"/>
              </w:rPr>
              <w:t xml:space="preserve"> </w:t>
            </w:r>
            <w:proofErr w:type="spellStart"/>
            <w:r w:rsidRPr="00696890">
              <w:rPr>
                <w:noProof w:val="0"/>
                <w:highlight w:val="yellow"/>
                <w:lang w:val="en-US" w:eastAsia="ru-RU"/>
              </w:rPr>
              <w:t>poștă</w:t>
            </w:r>
            <w:proofErr w:type="spellEnd"/>
            <w:r w:rsidRPr="00696890">
              <w:rPr>
                <w:noProof w:val="0"/>
                <w:highlight w:val="yellow"/>
                <w:lang w:val="en-US" w:eastAsia="ru-RU"/>
              </w:rPr>
              <w:t>.</w:t>
            </w:r>
          </w:p>
          <w:p w14:paraId="3E1801A5"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20.2. </w:t>
            </w:r>
            <w:proofErr w:type="spellStart"/>
            <w:r w:rsidRPr="00696890">
              <w:rPr>
                <w:noProof w:val="0"/>
                <w:highlight w:val="yellow"/>
                <w:lang w:val="en-US" w:eastAsia="ru-RU"/>
              </w:rPr>
              <w:t>Antreprenorul</w:t>
            </w:r>
            <w:proofErr w:type="spellEnd"/>
            <w:r w:rsidRPr="00696890">
              <w:rPr>
                <w:noProof w:val="0"/>
                <w:highlight w:val="yellow"/>
                <w:lang w:val="en-US" w:eastAsia="ru-RU"/>
              </w:rPr>
              <w:t xml:space="preserve"> are </w:t>
            </w:r>
            <w:proofErr w:type="spellStart"/>
            <w:r w:rsidRPr="00696890">
              <w:rPr>
                <w:noProof w:val="0"/>
                <w:highlight w:val="yellow"/>
                <w:lang w:val="en-US" w:eastAsia="ru-RU"/>
              </w:rPr>
              <w:t>obligația</w:t>
            </w:r>
            <w:proofErr w:type="spellEnd"/>
            <w:r w:rsidRPr="00696890">
              <w:rPr>
                <w:noProof w:val="0"/>
                <w:highlight w:val="yellow"/>
                <w:lang w:val="en-US" w:eastAsia="ru-RU"/>
              </w:rPr>
              <w:t xml:space="preserve"> </w:t>
            </w:r>
            <w:proofErr w:type="spellStart"/>
            <w:r w:rsidRPr="00696890">
              <w:rPr>
                <w:noProof w:val="0"/>
                <w:highlight w:val="yellow"/>
                <w:lang w:val="en-US" w:eastAsia="ru-RU"/>
              </w:rPr>
              <w:t>să</w:t>
            </w:r>
            <w:proofErr w:type="spellEnd"/>
            <w:r w:rsidRPr="00696890">
              <w:rPr>
                <w:noProof w:val="0"/>
                <w:highlight w:val="yellow"/>
                <w:lang w:val="en-US" w:eastAsia="ru-RU"/>
              </w:rPr>
              <w:t xml:space="preserve"> </w:t>
            </w:r>
            <w:proofErr w:type="spellStart"/>
            <w:r w:rsidRPr="00696890">
              <w:rPr>
                <w:noProof w:val="0"/>
                <w:highlight w:val="yellow"/>
                <w:lang w:val="en-US" w:eastAsia="ru-RU"/>
              </w:rPr>
              <w:t>respecte</w:t>
            </w:r>
            <w:proofErr w:type="spellEnd"/>
            <w:r w:rsidRPr="00696890">
              <w:rPr>
                <w:noProof w:val="0"/>
                <w:highlight w:val="yellow"/>
                <w:lang w:val="en-US" w:eastAsia="ru-RU"/>
              </w:rPr>
              <w:t xml:space="preserve"> </w:t>
            </w:r>
            <w:proofErr w:type="spellStart"/>
            <w:r w:rsidRPr="00696890">
              <w:rPr>
                <w:noProof w:val="0"/>
                <w:highlight w:val="yellow"/>
                <w:lang w:val="en-US" w:eastAsia="ru-RU"/>
              </w:rPr>
              <w:t>prevederile</w:t>
            </w:r>
            <w:proofErr w:type="spellEnd"/>
            <w:r w:rsidRPr="00696890">
              <w:rPr>
                <w:noProof w:val="0"/>
                <w:highlight w:val="yellow"/>
                <w:lang w:val="en-US" w:eastAsia="ru-RU"/>
              </w:rPr>
              <w:t xml:space="preserve"> </w:t>
            </w:r>
            <w:proofErr w:type="spellStart"/>
            <w:r w:rsidRPr="00696890">
              <w:rPr>
                <w:noProof w:val="0"/>
                <w:highlight w:val="yellow"/>
                <w:lang w:val="en-US" w:eastAsia="ru-RU"/>
              </w:rPr>
              <w:t>Codului</w:t>
            </w:r>
            <w:proofErr w:type="spellEnd"/>
            <w:r w:rsidRPr="00696890">
              <w:rPr>
                <w:noProof w:val="0"/>
                <w:highlight w:val="yellow"/>
                <w:lang w:val="en-US" w:eastAsia="ru-RU"/>
              </w:rPr>
              <w:t xml:space="preserve"> </w:t>
            </w:r>
            <w:proofErr w:type="spellStart"/>
            <w:r w:rsidRPr="00696890">
              <w:rPr>
                <w:noProof w:val="0"/>
                <w:highlight w:val="yellow"/>
                <w:lang w:val="en-US" w:eastAsia="ru-RU"/>
              </w:rPr>
              <w:t>urbanismului</w:t>
            </w:r>
            <w:proofErr w:type="spellEnd"/>
            <w:r w:rsidRPr="00696890">
              <w:rPr>
                <w:noProof w:val="0"/>
                <w:highlight w:val="yellow"/>
                <w:lang w:val="en-US" w:eastAsia="ru-RU"/>
              </w:rPr>
              <w:t xml:space="preserve"> </w:t>
            </w:r>
            <w:proofErr w:type="spellStart"/>
            <w:r w:rsidRPr="00696890">
              <w:rPr>
                <w:noProof w:val="0"/>
                <w:highlight w:val="yellow"/>
                <w:lang w:val="en-US" w:eastAsia="ru-RU"/>
              </w:rPr>
              <w:t>și</w:t>
            </w:r>
            <w:proofErr w:type="spellEnd"/>
            <w:r w:rsidRPr="00696890">
              <w:rPr>
                <w:noProof w:val="0"/>
                <w:highlight w:val="yellow"/>
                <w:lang w:val="en-US" w:eastAsia="ru-RU"/>
              </w:rPr>
              <w:t xml:space="preserve"> </w:t>
            </w:r>
            <w:proofErr w:type="spellStart"/>
            <w:r w:rsidRPr="00696890">
              <w:rPr>
                <w:noProof w:val="0"/>
                <w:highlight w:val="yellow"/>
                <w:lang w:val="en-US" w:eastAsia="ru-RU"/>
              </w:rPr>
              <w:t>construcțiiilor</w:t>
            </w:r>
            <w:proofErr w:type="spellEnd"/>
          </w:p>
          <w:p w14:paraId="3A03F7F9"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nr. 434/2023, </w:t>
            </w:r>
            <w:proofErr w:type="spellStart"/>
            <w:r w:rsidRPr="00696890">
              <w:rPr>
                <w:noProof w:val="0"/>
                <w:highlight w:val="yellow"/>
                <w:lang w:val="en-US" w:eastAsia="ru-RU"/>
              </w:rPr>
              <w:t>și</w:t>
            </w:r>
            <w:proofErr w:type="spellEnd"/>
            <w:r w:rsidRPr="00696890">
              <w:rPr>
                <w:noProof w:val="0"/>
                <w:highlight w:val="yellow"/>
                <w:lang w:val="en-US" w:eastAsia="ru-RU"/>
              </w:rPr>
              <w:t xml:space="preserve"> a </w:t>
            </w:r>
            <w:proofErr w:type="spellStart"/>
            <w:r w:rsidRPr="00696890">
              <w:rPr>
                <w:noProof w:val="0"/>
                <w:highlight w:val="yellow"/>
                <w:lang w:val="en-US" w:eastAsia="ru-RU"/>
              </w:rPr>
              <w:t>Hotărârii</w:t>
            </w:r>
            <w:proofErr w:type="spellEnd"/>
            <w:r w:rsidRPr="00696890">
              <w:rPr>
                <w:noProof w:val="0"/>
                <w:highlight w:val="yellow"/>
                <w:lang w:val="en-US" w:eastAsia="ru-RU"/>
              </w:rPr>
              <w:t xml:space="preserve"> </w:t>
            </w:r>
            <w:proofErr w:type="spellStart"/>
            <w:r w:rsidRPr="00696890">
              <w:rPr>
                <w:noProof w:val="0"/>
                <w:highlight w:val="yellow"/>
                <w:lang w:val="en-US" w:eastAsia="ru-RU"/>
              </w:rPr>
              <w:t>Guvernului</w:t>
            </w:r>
            <w:proofErr w:type="spellEnd"/>
            <w:r w:rsidRPr="00696890">
              <w:rPr>
                <w:noProof w:val="0"/>
                <w:highlight w:val="yellow"/>
                <w:lang w:val="en-US" w:eastAsia="ru-RU"/>
              </w:rPr>
              <w:t xml:space="preserve"> nr. 790/2022 cu </w:t>
            </w:r>
            <w:proofErr w:type="spellStart"/>
            <w:r w:rsidRPr="00696890">
              <w:rPr>
                <w:noProof w:val="0"/>
                <w:highlight w:val="yellow"/>
                <w:lang w:val="en-US" w:eastAsia="ru-RU"/>
              </w:rPr>
              <w:t>privire</w:t>
            </w:r>
            <w:proofErr w:type="spellEnd"/>
            <w:r w:rsidRPr="00696890">
              <w:rPr>
                <w:noProof w:val="0"/>
                <w:highlight w:val="yellow"/>
                <w:lang w:val="en-US" w:eastAsia="ru-RU"/>
              </w:rPr>
              <w:t xml:space="preserve"> la </w:t>
            </w:r>
            <w:proofErr w:type="spellStart"/>
            <w:r w:rsidRPr="00696890">
              <w:rPr>
                <w:noProof w:val="0"/>
                <w:highlight w:val="yellow"/>
                <w:lang w:val="en-US" w:eastAsia="ru-RU"/>
              </w:rPr>
              <w:t>asigurarea</w:t>
            </w:r>
            <w:proofErr w:type="spellEnd"/>
            <w:r w:rsidRPr="00696890">
              <w:rPr>
                <w:noProof w:val="0"/>
                <w:highlight w:val="yellow"/>
                <w:lang w:val="en-US" w:eastAsia="ru-RU"/>
              </w:rPr>
              <w:t xml:space="preserve"> </w:t>
            </w:r>
            <w:proofErr w:type="spellStart"/>
            <w:r w:rsidRPr="00696890">
              <w:rPr>
                <w:noProof w:val="0"/>
                <w:highlight w:val="yellow"/>
                <w:lang w:val="en-US" w:eastAsia="ru-RU"/>
              </w:rPr>
              <w:t>calității</w:t>
            </w:r>
            <w:proofErr w:type="spellEnd"/>
          </w:p>
          <w:p w14:paraId="454CEDEA" w14:textId="77777777" w:rsidR="007156FC" w:rsidRPr="00696890" w:rsidRDefault="007156FC" w:rsidP="007156FC">
            <w:pPr>
              <w:jc w:val="both"/>
              <w:rPr>
                <w:noProof w:val="0"/>
                <w:highlight w:val="yellow"/>
                <w:lang w:val="en-US" w:eastAsia="ru-RU"/>
              </w:rPr>
            </w:pPr>
            <w:proofErr w:type="spellStart"/>
            <w:r w:rsidRPr="00696890">
              <w:rPr>
                <w:noProof w:val="0"/>
                <w:highlight w:val="yellow"/>
                <w:lang w:val="en-US" w:eastAsia="ru-RU"/>
              </w:rPr>
              <w:t>construcțiilor</w:t>
            </w:r>
            <w:proofErr w:type="spellEnd"/>
            <w:r w:rsidRPr="00696890">
              <w:rPr>
                <w:noProof w:val="0"/>
                <w:highlight w:val="yellow"/>
                <w:lang w:val="en-US" w:eastAsia="ru-RU"/>
              </w:rPr>
              <w:t xml:space="preserve"> </w:t>
            </w:r>
            <w:proofErr w:type="spellStart"/>
            <w:r w:rsidRPr="00696890">
              <w:rPr>
                <w:noProof w:val="0"/>
                <w:highlight w:val="yellow"/>
                <w:lang w:val="en-US" w:eastAsia="ru-RU"/>
              </w:rPr>
              <w:t>și</w:t>
            </w:r>
            <w:proofErr w:type="spellEnd"/>
            <w:r w:rsidRPr="00696890">
              <w:rPr>
                <w:noProof w:val="0"/>
                <w:highlight w:val="yellow"/>
                <w:lang w:val="en-US" w:eastAsia="ru-RU"/>
              </w:rPr>
              <w:t xml:space="preserve"> </w:t>
            </w:r>
            <w:proofErr w:type="spellStart"/>
            <w:r w:rsidRPr="00696890">
              <w:rPr>
                <w:noProof w:val="0"/>
                <w:highlight w:val="yellow"/>
                <w:lang w:val="en-US" w:eastAsia="ru-RU"/>
              </w:rPr>
              <w:t>prevederile</w:t>
            </w:r>
            <w:proofErr w:type="spellEnd"/>
            <w:r w:rsidRPr="00696890">
              <w:rPr>
                <w:noProof w:val="0"/>
                <w:highlight w:val="yellow"/>
                <w:lang w:val="en-US" w:eastAsia="ru-RU"/>
              </w:rPr>
              <w:t xml:space="preserve"> </w:t>
            </w:r>
            <w:proofErr w:type="spellStart"/>
            <w:r w:rsidRPr="00696890">
              <w:rPr>
                <w:noProof w:val="0"/>
                <w:highlight w:val="yellow"/>
                <w:lang w:val="en-US" w:eastAsia="ru-RU"/>
              </w:rPr>
              <w:t>cadrului</w:t>
            </w:r>
            <w:proofErr w:type="spellEnd"/>
            <w:r w:rsidRPr="00696890">
              <w:rPr>
                <w:noProof w:val="0"/>
                <w:highlight w:val="yellow"/>
                <w:lang w:val="en-US" w:eastAsia="ru-RU"/>
              </w:rPr>
              <w:t xml:space="preserve"> </w:t>
            </w:r>
            <w:proofErr w:type="spellStart"/>
            <w:r w:rsidRPr="00696890">
              <w:rPr>
                <w:noProof w:val="0"/>
                <w:highlight w:val="yellow"/>
                <w:lang w:val="en-US" w:eastAsia="ru-RU"/>
              </w:rPr>
              <w:t>normativ</w:t>
            </w:r>
            <w:proofErr w:type="spellEnd"/>
            <w:r w:rsidRPr="00696890">
              <w:rPr>
                <w:noProof w:val="0"/>
                <w:highlight w:val="yellow"/>
                <w:lang w:val="en-US" w:eastAsia="ru-RU"/>
              </w:rPr>
              <w:t xml:space="preserve"> din </w:t>
            </w:r>
            <w:proofErr w:type="spellStart"/>
            <w:r w:rsidRPr="00696890">
              <w:rPr>
                <w:noProof w:val="0"/>
                <w:highlight w:val="yellow"/>
                <w:lang w:val="en-US" w:eastAsia="ru-RU"/>
              </w:rPr>
              <w:t>domeniul</w:t>
            </w:r>
            <w:proofErr w:type="spellEnd"/>
            <w:r w:rsidRPr="00696890">
              <w:rPr>
                <w:noProof w:val="0"/>
                <w:highlight w:val="yellow"/>
                <w:lang w:val="en-US" w:eastAsia="ru-RU"/>
              </w:rPr>
              <w:t xml:space="preserve"> </w:t>
            </w:r>
            <w:proofErr w:type="spellStart"/>
            <w:r w:rsidRPr="00696890">
              <w:rPr>
                <w:noProof w:val="0"/>
                <w:highlight w:val="yellow"/>
                <w:lang w:val="en-US" w:eastAsia="ru-RU"/>
              </w:rPr>
              <w:t>securității</w:t>
            </w:r>
            <w:proofErr w:type="spellEnd"/>
            <w:r w:rsidRPr="00696890">
              <w:rPr>
                <w:noProof w:val="0"/>
                <w:highlight w:val="yellow"/>
                <w:lang w:val="en-US" w:eastAsia="ru-RU"/>
              </w:rPr>
              <w:t xml:space="preserve"> </w:t>
            </w:r>
            <w:proofErr w:type="spellStart"/>
            <w:r w:rsidRPr="00696890">
              <w:rPr>
                <w:noProof w:val="0"/>
                <w:highlight w:val="yellow"/>
                <w:lang w:val="en-US" w:eastAsia="ru-RU"/>
              </w:rPr>
              <w:t>muncii</w:t>
            </w:r>
            <w:proofErr w:type="spellEnd"/>
            <w:r w:rsidRPr="00696890">
              <w:rPr>
                <w:noProof w:val="0"/>
                <w:highlight w:val="yellow"/>
                <w:lang w:val="en-US" w:eastAsia="ru-RU"/>
              </w:rPr>
              <w:t>.</w:t>
            </w:r>
          </w:p>
          <w:p w14:paraId="334FF769"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20.3. </w:t>
            </w:r>
            <w:proofErr w:type="spellStart"/>
            <w:r w:rsidRPr="00696890">
              <w:rPr>
                <w:noProof w:val="0"/>
                <w:highlight w:val="yellow"/>
                <w:lang w:val="en-US" w:eastAsia="ru-RU"/>
              </w:rPr>
              <w:t>Documentația</w:t>
            </w:r>
            <w:proofErr w:type="spellEnd"/>
            <w:r w:rsidRPr="00696890">
              <w:rPr>
                <w:noProof w:val="0"/>
                <w:highlight w:val="yellow"/>
                <w:lang w:val="en-US" w:eastAsia="ru-RU"/>
              </w:rPr>
              <w:t xml:space="preserve"> de </w:t>
            </w:r>
            <w:proofErr w:type="spellStart"/>
            <w:r w:rsidRPr="00696890">
              <w:rPr>
                <w:noProof w:val="0"/>
                <w:highlight w:val="yellow"/>
                <w:lang w:val="en-US" w:eastAsia="ru-RU"/>
              </w:rPr>
              <w:t>însoțire</w:t>
            </w:r>
            <w:proofErr w:type="spellEnd"/>
            <w:r w:rsidRPr="00696890">
              <w:rPr>
                <w:noProof w:val="0"/>
                <w:highlight w:val="yellow"/>
                <w:lang w:val="en-US" w:eastAsia="ru-RU"/>
              </w:rPr>
              <w:t xml:space="preserve"> a </w:t>
            </w:r>
            <w:proofErr w:type="spellStart"/>
            <w:r w:rsidRPr="00696890">
              <w:rPr>
                <w:noProof w:val="0"/>
                <w:highlight w:val="yellow"/>
                <w:lang w:val="en-US" w:eastAsia="ru-RU"/>
              </w:rPr>
              <w:t>Lucrărilor</w:t>
            </w:r>
            <w:proofErr w:type="spellEnd"/>
            <w:r w:rsidRPr="00696890">
              <w:rPr>
                <w:noProof w:val="0"/>
                <w:highlight w:val="yellow"/>
                <w:lang w:val="en-US" w:eastAsia="ru-RU"/>
              </w:rPr>
              <w:t xml:space="preserve"> </w:t>
            </w:r>
            <w:proofErr w:type="spellStart"/>
            <w:r w:rsidRPr="00696890">
              <w:rPr>
                <w:noProof w:val="0"/>
                <w:highlight w:val="yellow"/>
                <w:lang w:val="en-US" w:eastAsia="ru-RU"/>
              </w:rPr>
              <w:t>executate</w:t>
            </w:r>
            <w:proofErr w:type="spellEnd"/>
            <w:r w:rsidRPr="00696890">
              <w:rPr>
                <w:noProof w:val="0"/>
                <w:highlight w:val="yellow"/>
                <w:lang w:val="en-US" w:eastAsia="ru-RU"/>
              </w:rPr>
              <w:t xml:space="preserve"> include:</w:t>
            </w:r>
          </w:p>
          <w:p w14:paraId="1DD342F9"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 factura </w:t>
            </w:r>
            <w:proofErr w:type="spellStart"/>
            <w:r w:rsidRPr="00696890">
              <w:rPr>
                <w:noProof w:val="0"/>
                <w:highlight w:val="yellow"/>
                <w:lang w:val="en-US" w:eastAsia="ru-RU"/>
              </w:rPr>
              <w:t>fiscală</w:t>
            </w:r>
            <w:proofErr w:type="spellEnd"/>
            <w:r w:rsidRPr="00696890">
              <w:rPr>
                <w:noProof w:val="0"/>
                <w:highlight w:val="yellow"/>
                <w:lang w:val="en-US" w:eastAsia="ru-RU"/>
              </w:rPr>
              <w:t xml:space="preserve"> </w:t>
            </w:r>
            <w:proofErr w:type="spellStart"/>
            <w:r w:rsidRPr="00696890">
              <w:rPr>
                <w:noProof w:val="0"/>
                <w:highlight w:val="yellow"/>
                <w:lang w:val="en-US" w:eastAsia="ru-RU"/>
              </w:rPr>
              <w:t>electronică</w:t>
            </w:r>
            <w:proofErr w:type="spellEnd"/>
            <w:r w:rsidRPr="00696890">
              <w:rPr>
                <w:noProof w:val="0"/>
                <w:highlight w:val="yellow"/>
                <w:lang w:val="en-US" w:eastAsia="ru-RU"/>
              </w:rPr>
              <w:t xml:space="preserve"> (e - </w:t>
            </w:r>
            <w:proofErr w:type="spellStart"/>
            <w:r w:rsidRPr="00696890">
              <w:rPr>
                <w:noProof w:val="0"/>
                <w:highlight w:val="yellow"/>
                <w:lang w:val="en-US" w:eastAsia="ru-RU"/>
              </w:rPr>
              <w:t>factură</w:t>
            </w:r>
            <w:proofErr w:type="spellEnd"/>
            <w:r w:rsidRPr="00696890">
              <w:rPr>
                <w:noProof w:val="0"/>
                <w:highlight w:val="yellow"/>
                <w:lang w:val="en-US" w:eastAsia="ru-RU"/>
              </w:rPr>
              <w:t>);</w:t>
            </w:r>
          </w:p>
          <w:p w14:paraId="4CBD1D67"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 certificate de </w:t>
            </w:r>
            <w:proofErr w:type="spellStart"/>
            <w:r w:rsidRPr="00696890">
              <w:rPr>
                <w:noProof w:val="0"/>
                <w:highlight w:val="yellow"/>
                <w:lang w:val="en-US" w:eastAsia="ru-RU"/>
              </w:rPr>
              <w:t>conformitate</w:t>
            </w:r>
            <w:proofErr w:type="spellEnd"/>
            <w:r w:rsidRPr="00696890">
              <w:rPr>
                <w:noProof w:val="0"/>
                <w:highlight w:val="yellow"/>
                <w:lang w:val="en-US" w:eastAsia="ru-RU"/>
              </w:rPr>
              <w:t xml:space="preserve"> </w:t>
            </w:r>
            <w:proofErr w:type="spellStart"/>
            <w:r w:rsidRPr="00696890">
              <w:rPr>
                <w:noProof w:val="0"/>
                <w:highlight w:val="yellow"/>
                <w:lang w:val="en-US" w:eastAsia="ru-RU"/>
              </w:rPr>
              <w:t>sau</w:t>
            </w:r>
            <w:proofErr w:type="spellEnd"/>
            <w:r w:rsidRPr="00696890">
              <w:rPr>
                <w:noProof w:val="0"/>
                <w:highlight w:val="yellow"/>
                <w:lang w:val="en-US" w:eastAsia="ru-RU"/>
              </w:rPr>
              <w:t xml:space="preserve"> </w:t>
            </w:r>
            <w:proofErr w:type="spellStart"/>
            <w:r w:rsidRPr="00696890">
              <w:rPr>
                <w:noProof w:val="0"/>
                <w:highlight w:val="yellow"/>
                <w:lang w:val="en-US" w:eastAsia="ru-RU"/>
              </w:rPr>
              <w:t>alte</w:t>
            </w:r>
            <w:proofErr w:type="spellEnd"/>
            <w:r w:rsidRPr="00696890">
              <w:rPr>
                <w:noProof w:val="0"/>
                <w:highlight w:val="yellow"/>
                <w:lang w:val="en-US" w:eastAsia="ru-RU"/>
              </w:rPr>
              <w:t xml:space="preserve"> </w:t>
            </w:r>
            <w:proofErr w:type="spellStart"/>
            <w:r w:rsidRPr="00696890">
              <w:rPr>
                <w:noProof w:val="0"/>
                <w:highlight w:val="yellow"/>
                <w:lang w:val="en-US" w:eastAsia="ru-RU"/>
              </w:rPr>
              <w:t>documente</w:t>
            </w:r>
            <w:proofErr w:type="spellEnd"/>
            <w:r w:rsidRPr="00696890">
              <w:rPr>
                <w:noProof w:val="0"/>
                <w:highlight w:val="yellow"/>
                <w:lang w:val="en-US" w:eastAsia="ru-RU"/>
              </w:rPr>
              <w:t xml:space="preserve"> </w:t>
            </w:r>
            <w:proofErr w:type="spellStart"/>
            <w:r w:rsidRPr="00696890">
              <w:rPr>
                <w:noProof w:val="0"/>
                <w:highlight w:val="yellow"/>
                <w:lang w:val="en-US" w:eastAsia="ru-RU"/>
              </w:rPr>
              <w:t>ce</w:t>
            </w:r>
            <w:proofErr w:type="spellEnd"/>
            <w:r w:rsidRPr="00696890">
              <w:rPr>
                <w:noProof w:val="0"/>
                <w:highlight w:val="yellow"/>
                <w:lang w:val="en-US" w:eastAsia="ru-RU"/>
              </w:rPr>
              <w:t xml:space="preserve"> </w:t>
            </w:r>
            <w:proofErr w:type="spellStart"/>
            <w:r w:rsidRPr="00696890">
              <w:rPr>
                <w:noProof w:val="0"/>
                <w:highlight w:val="yellow"/>
                <w:lang w:val="en-US" w:eastAsia="ru-RU"/>
              </w:rPr>
              <w:t>confirmă</w:t>
            </w:r>
            <w:proofErr w:type="spellEnd"/>
            <w:r w:rsidRPr="00696890">
              <w:rPr>
                <w:noProof w:val="0"/>
                <w:highlight w:val="yellow"/>
                <w:lang w:val="en-US" w:eastAsia="ru-RU"/>
              </w:rPr>
              <w:t xml:space="preserve"> </w:t>
            </w:r>
            <w:proofErr w:type="spellStart"/>
            <w:r w:rsidRPr="00696890">
              <w:rPr>
                <w:noProof w:val="0"/>
                <w:highlight w:val="yellow"/>
                <w:lang w:val="en-US" w:eastAsia="ru-RU"/>
              </w:rPr>
              <w:t>calitatea</w:t>
            </w:r>
            <w:proofErr w:type="spellEnd"/>
            <w:r w:rsidRPr="00696890">
              <w:rPr>
                <w:noProof w:val="0"/>
                <w:highlight w:val="yellow"/>
                <w:lang w:val="en-US" w:eastAsia="ru-RU"/>
              </w:rPr>
              <w:t xml:space="preserve"> </w:t>
            </w:r>
            <w:proofErr w:type="spellStart"/>
            <w:r w:rsidRPr="00696890">
              <w:rPr>
                <w:noProof w:val="0"/>
                <w:highlight w:val="yellow"/>
                <w:lang w:val="en-US" w:eastAsia="ru-RU"/>
              </w:rPr>
              <w:t>pentru</w:t>
            </w:r>
            <w:proofErr w:type="spellEnd"/>
            <w:r w:rsidRPr="00696890">
              <w:rPr>
                <w:noProof w:val="0"/>
                <w:highlight w:val="yellow"/>
                <w:lang w:val="en-US" w:eastAsia="ru-RU"/>
              </w:rPr>
              <w:t xml:space="preserve"> </w:t>
            </w:r>
            <w:proofErr w:type="spellStart"/>
            <w:r w:rsidRPr="00696890">
              <w:rPr>
                <w:noProof w:val="0"/>
                <w:highlight w:val="yellow"/>
                <w:lang w:val="en-US" w:eastAsia="ru-RU"/>
              </w:rPr>
              <w:t>materialele</w:t>
            </w:r>
            <w:proofErr w:type="spellEnd"/>
            <w:r w:rsidRPr="00696890">
              <w:rPr>
                <w:noProof w:val="0"/>
                <w:highlight w:val="yellow"/>
                <w:lang w:val="en-US" w:eastAsia="ru-RU"/>
              </w:rPr>
              <w:t xml:space="preserve"> </w:t>
            </w:r>
            <w:proofErr w:type="spellStart"/>
            <w:r w:rsidRPr="00696890">
              <w:rPr>
                <w:noProof w:val="0"/>
                <w:highlight w:val="yellow"/>
                <w:lang w:val="en-US" w:eastAsia="ru-RU"/>
              </w:rPr>
              <w:t>ce</w:t>
            </w:r>
            <w:proofErr w:type="spellEnd"/>
          </w:p>
          <w:p w14:paraId="0E1DD52F" w14:textId="77777777" w:rsidR="007156FC" w:rsidRPr="00696890" w:rsidRDefault="007156FC" w:rsidP="007156FC">
            <w:pPr>
              <w:jc w:val="both"/>
              <w:rPr>
                <w:noProof w:val="0"/>
                <w:highlight w:val="yellow"/>
                <w:lang w:val="en-US" w:eastAsia="ru-RU"/>
              </w:rPr>
            </w:pPr>
            <w:proofErr w:type="spellStart"/>
            <w:r w:rsidRPr="00696890">
              <w:rPr>
                <w:noProof w:val="0"/>
                <w:highlight w:val="yellow"/>
                <w:lang w:val="en-US" w:eastAsia="ru-RU"/>
              </w:rPr>
              <w:t>vor</w:t>
            </w:r>
            <w:proofErr w:type="spellEnd"/>
            <w:r w:rsidRPr="00696890">
              <w:rPr>
                <w:noProof w:val="0"/>
                <w:highlight w:val="yellow"/>
                <w:lang w:val="en-US" w:eastAsia="ru-RU"/>
              </w:rPr>
              <w:t xml:space="preserve"> fi </w:t>
            </w:r>
            <w:proofErr w:type="spellStart"/>
            <w:r w:rsidRPr="00696890">
              <w:rPr>
                <w:noProof w:val="0"/>
                <w:highlight w:val="yellow"/>
                <w:lang w:val="en-US" w:eastAsia="ru-RU"/>
              </w:rPr>
              <w:t>utilizate</w:t>
            </w:r>
            <w:proofErr w:type="spellEnd"/>
            <w:r w:rsidRPr="00696890">
              <w:rPr>
                <w:noProof w:val="0"/>
                <w:highlight w:val="yellow"/>
                <w:lang w:val="en-US" w:eastAsia="ru-RU"/>
              </w:rPr>
              <w:t xml:space="preserve"> </w:t>
            </w:r>
            <w:proofErr w:type="spellStart"/>
            <w:r w:rsidRPr="00696890">
              <w:rPr>
                <w:noProof w:val="0"/>
                <w:highlight w:val="yellow"/>
                <w:lang w:val="en-US" w:eastAsia="ru-RU"/>
              </w:rPr>
              <w:t>în</w:t>
            </w:r>
            <w:proofErr w:type="spellEnd"/>
            <w:r w:rsidRPr="00696890">
              <w:rPr>
                <w:noProof w:val="0"/>
                <w:highlight w:val="yellow"/>
                <w:lang w:val="en-US" w:eastAsia="ru-RU"/>
              </w:rPr>
              <w:t xml:space="preserve"> </w:t>
            </w:r>
            <w:proofErr w:type="spellStart"/>
            <w:r w:rsidRPr="00696890">
              <w:rPr>
                <w:noProof w:val="0"/>
                <w:highlight w:val="yellow"/>
                <w:lang w:val="en-US" w:eastAsia="ru-RU"/>
              </w:rPr>
              <w:t>procesul</w:t>
            </w:r>
            <w:proofErr w:type="spellEnd"/>
            <w:r w:rsidRPr="00696890">
              <w:rPr>
                <w:noProof w:val="0"/>
                <w:highlight w:val="yellow"/>
                <w:lang w:val="en-US" w:eastAsia="ru-RU"/>
              </w:rPr>
              <w:t xml:space="preserve"> de </w:t>
            </w:r>
            <w:proofErr w:type="spellStart"/>
            <w:r w:rsidRPr="00696890">
              <w:rPr>
                <w:noProof w:val="0"/>
                <w:highlight w:val="yellow"/>
                <w:lang w:val="en-US" w:eastAsia="ru-RU"/>
              </w:rPr>
              <w:t>execuție</w:t>
            </w:r>
            <w:proofErr w:type="spellEnd"/>
            <w:r w:rsidRPr="00696890">
              <w:rPr>
                <w:noProof w:val="0"/>
                <w:highlight w:val="yellow"/>
                <w:lang w:val="en-US" w:eastAsia="ru-RU"/>
              </w:rPr>
              <w:t xml:space="preserve"> a </w:t>
            </w:r>
            <w:proofErr w:type="spellStart"/>
            <w:r w:rsidRPr="00696890">
              <w:rPr>
                <w:noProof w:val="0"/>
                <w:highlight w:val="yellow"/>
                <w:lang w:val="en-US" w:eastAsia="ru-RU"/>
              </w:rPr>
              <w:t>lucrărilor</w:t>
            </w:r>
            <w:proofErr w:type="spellEnd"/>
            <w:r w:rsidRPr="00696890">
              <w:rPr>
                <w:noProof w:val="0"/>
                <w:highlight w:val="yellow"/>
                <w:lang w:val="en-US" w:eastAsia="ru-RU"/>
              </w:rPr>
              <w:t>;</w:t>
            </w:r>
          </w:p>
          <w:p w14:paraId="29881A9B" w14:textId="77777777" w:rsidR="007156FC" w:rsidRPr="00696890" w:rsidRDefault="007156FC" w:rsidP="007156FC">
            <w:pPr>
              <w:jc w:val="both"/>
              <w:rPr>
                <w:noProof w:val="0"/>
                <w:highlight w:val="yellow"/>
                <w:lang w:val="en-US" w:eastAsia="ru-RU"/>
              </w:rPr>
            </w:pPr>
            <w:r w:rsidRPr="00696890">
              <w:rPr>
                <w:noProof w:val="0"/>
                <w:highlight w:val="yellow"/>
                <w:lang w:val="en-US" w:eastAsia="ru-RU"/>
              </w:rPr>
              <w:t xml:space="preserve">- </w:t>
            </w:r>
            <w:proofErr w:type="spellStart"/>
            <w:r w:rsidRPr="00696890">
              <w:rPr>
                <w:noProof w:val="0"/>
                <w:highlight w:val="yellow"/>
                <w:lang w:val="en-US" w:eastAsia="ru-RU"/>
              </w:rPr>
              <w:t>proces</w:t>
            </w:r>
            <w:proofErr w:type="spellEnd"/>
            <w:r w:rsidRPr="00696890">
              <w:rPr>
                <w:noProof w:val="0"/>
                <w:highlight w:val="yellow"/>
                <w:lang w:val="en-US" w:eastAsia="ru-RU"/>
              </w:rPr>
              <w:t xml:space="preserve">-verbal de </w:t>
            </w:r>
            <w:proofErr w:type="spellStart"/>
            <w:r w:rsidRPr="00696890">
              <w:rPr>
                <w:noProof w:val="0"/>
                <w:highlight w:val="yellow"/>
                <w:lang w:val="en-US" w:eastAsia="ru-RU"/>
              </w:rPr>
              <w:t>recepție</w:t>
            </w:r>
            <w:proofErr w:type="spellEnd"/>
            <w:r w:rsidRPr="00696890">
              <w:rPr>
                <w:noProof w:val="0"/>
                <w:highlight w:val="yellow"/>
                <w:lang w:val="en-US" w:eastAsia="ru-RU"/>
              </w:rPr>
              <w:t xml:space="preserve"> a </w:t>
            </w:r>
            <w:proofErr w:type="spellStart"/>
            <w:r w:rsidRPr="00696890">
              <w:rPr>
                <w:noProof w:val="0"/>
                <w:highlight w:val="yellow"/>
                <w:lang w:val="en-US" w:eastAsia="ru-RU"/>
              </w:rPr>
              <w:t>lucrărilor</w:t>
            </w:r>
            <w:proofErr w:type="spellEnd"/>
            <w:r w:rsidRPr="00696890">
              <w:rPr>
                <w:noProof w:val="0"/>
                <w:highlight w:val="yellow"/>
                <w:lang w:val="en-US" w:eastAsia="ru-RU"/>
              </w:rPr>
              <w:t>.</w:t>
            </w:r>
          </w:p>
          <w:p w14:paraId="4E0C1ECC" w14:textId="57CCB439" w:rsidR="007156FC" w:rsidRPr="007156FC" w:rsidRDefault="007156FC" w:rsidP="007156FC">
            <w:pPr>
              <w:jc w:val="both"/>
              <w:rPr>
                <w:noProof w:val="0"/>
                <w:lang w:val="en-US" w:eastAsia="ru-RU"/>
              </w:rPr>
            </w:pPr>
          </w:p>
          <w:p w14:paraId="75C7AF9D" w14:textId="77777777" w:rsidR="00892FAB" w:rsidRPr="007156FC" w:rsidRDefault="00892FAB">
            <w:pPr>
              <w:numPr>
                <w:ilvl w:val="0"/>
                <w:numId w:val="12"/>
              </w:numPr>
              <w:spacing w:line="276" w:lineRule="auto"/>
              <w:ind w:left="0"/>
              <w:contextualSpacing/>
              <w:jc w:val="both"/>
              <w:rPr>
                <w:noProof w:val="0"/>
                <w:lang w:val="en-US"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lastRenderedPageBreak/>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sectPr w:rsidR="00892FA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E2CB7" w14:textId="77777777" w:rsidR="00A50418" w:rsidRDefault="00A50418" w:rsidP="00A20ACF">
      <w:r>
        <w:separator/>
      </w:r>
    </w:p>
  </w:endnote>
  <w:endnote w:type="continuationSeparator" w:id="0">
    <w:p w14:paraId="76C157BB" w14:textId="77777777" w:rsidR="00A50418" w:rsidRDefault="00A504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63E14" w14:textId="77777777" w:rsidR="00A50418" w:rsidRDefault="00A50418" w:rsidP="00A20ACF">
      <w:r>
        <w:separator/>
      </w:r>
    </w:p>
  </w:footnote>
  <w:footnote w:type="continuationSeparator" w:id="0">
    <w:p w14:paraId="57A5F7D1" w14:textId="77777777" w:rsidR="00A50418" w:rsidRDefault="00A504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7"/>
  </w:num>
  <w:num w:numId="2" w16cid:durableId="414135609">
    <w:abstractNumId w:val="33"/>
  </w:num>
  <w:num w:numId="3" w16cid:durableId="2027292201">
    <w:abstractNumId w:val="24"/>
  </w:num>
  <w:num w:numId="4" w16cid:durableId="2108236595">
    <w:abstractNumId w:val="23"/>
  </w:num>
  <w:num w:numId="5" w16cid:durableId="1158109916">
    <w:abstractNumId w:val="10"/>
  </w:num>
  <w:num w:numId="6" w16cid:durableId="1233197484">
    <w:abstractNumId w:val="12"/>
  </w:num>
  <w:num w:numId="7" w16cid:durableId="494419062">
    <w:abstractNumId w:val="11"/>
  </w:num>
  <w:num w:numId="8" w16cid:durableId="1635285153">
    <w:abstractNumId w:val="7"/>
  </w:num>
  <w:num w:numId="9" w16cid:durableId="1041171787">
    <w:abstractNumId w:val="17"/>
  </w:num>
  <w:num w:numId="10" w16cid:durableId="1705595466">
    <w:abstractNumId w:val="22"/>
  </w:num>
  <w:num w:numId="11" w16cid:durableId="420107131">
    <w:abstractNumId w:val="6"/>
  </w:num>
  <w:num w:numId="12" w16cid:durableId="573055978">
    <w:abstractNumId w:val="20"/>
  </w:num>
  <w:num w:numId="13" w16cid:durableId="1452699389">
    <w:abstractNumId w:val="25"/>
  </w:num>
  <w:num w:numId="14" w16cid:durableId="1592541862">
    <w:abstractNumId w:val="14"/>
  </w:num>
  <w:num w:numId="15" w16cid:durableId="372000273">
    <w:abstractNumId w:val="21"/>
  </w:num>
  <w:num w:numId="16" w16cid:durableId="580221322">
    <w:abstractNumId w:val="16"/>
  </w:num>
  <w:num w:numId="17" w16cid:durableId="2054308799">
    <w:abstractNumId w:val="30"/>
  </w:num>
  <w:num w:numId="18" w16cid:durableId="757674645">
    <w:abstractNumId w:val="9"/>
  </w:num>
  <w:num w:numId="19" w16cid:durableId="1526673050">
    <w:abstractNumId w:val="8"/>
  </w:num>
  <w:num w:numId="20" w16cid:durableId="1096053259">
    <w:abstractNumId w:val="15"/>
  </w:num>
  <w:num w:numId="21" w16cid:durableId="2084257426">
    <w:abstractNumId w:val="5"/>
  </w:num>
  <w:num w:numId="22" w16cid:durableId="1030497874">
    <w:abstractNumId w:val="1"/>
  </w:num>
  <w:num w:numId="23" w16cid:durableId="1531187694">
    <w:abstractNumId w:val="28"/>
  </w:num>
  <w:num w:numId="24" w16cid:durableId="823621734">
    <w:abstractNumId w:val="31"/>
  </w:num>
  <w:num w:numId="25" w16cid:durableId="1626766214">
    <w:abstractNumId w:val="26"/>
  </w:num>
  <w:num w:numId="26" w16cid:durableId="1207834683">
    <w:abstractNumId w:val="13"/>
  </w:num>
  <w:num w:numId="27" w16cid:durableId="1072697624">
    <w:abstractNumId w:val="18"/>
  </w:num>
  <w:num w:numId="28" w16cid:durableId="496775705">
    <w:abstractNumId w:val="32"/>
  </w:num>
  <w:num w:numId="29" w16cid:durableId="2144150751">
    <w:abstractNumId w:val="19"/>
  </w:num>
  <w:num w:numId="30" w16cid:durableId="1659846624">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13"/>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0DD6"/>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FB6"/>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890"/>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01E"/>
    <w:rsid w:val="00706AD6"/>
    <w:rsid w:val="00707585"/>
    <w:rsid w:val="007075E8"/>
    <w:rsid w:val="00711A07"/>
    <w:rsid w:val="00712E40"/>
    <w:rsid w:val="007156FC"/>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1E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41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64B"/>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42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0E80"/>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3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5683</Words>
  <Characters>32963</Characters>
  <Application>Microsoft Office Word</Application>
  <DocSecurity>0</DocSecurity>
  <Lines>274</Lines>
  <Paragraphs>77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cp:revision>
  <cp:lastPrinted>2021-06-01T11:52:00Z</cp:lastPrinted>
  <dcterms:created xsi:type="dcterms:W3CDTF">2026-02-19T08:09:00Z</dcterms:created>
  <dcterms:modified xsi:type="dcterms:W3CDTF">2026-06-02T06:27:00Z</dcterms:modified>
</cp:coreProperties>
</file>