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518B9"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3AEA3BED" w14:textId="77777777" w:rsidR="0017590E" w:rsidRPr="00CD0F9F" w:rsidRDefault="0017590E" w:rsidP="0017590E">
      <w:pPr>
        <w:spacing w:line="276" w:lineRule="auto"/>
        <w:jc w:val="center"/>
        <w:rPr>
          <w:b/>
          <w:sz w:val="28"/>
          <w:szCs w:val="28"/>
        </w:rPr>
      </w:pPr>
      <w:r w:rsidRPr="00CD0F9F">
        <w:rPr>
          <w:b/>
          <w:sz w:val="28"/>
          <w:szCs w:val="28"/>
        </w:rPr>
        <w:lastRenderedPageBreak/>
        <w:t>ANUNȚ DE INTENȚIE</w:t>
      </w:r>
    </w:p>
    <w:p w14:paraId="4709CDD6" w14:textId="77777777" w:rsidR="0017590E" w:rsidRPr="004B32D4" w:rsidRDefault="0017590E" w:rsidP="0017590E">
      <w:pPr>
        <w:spacing w:line="276" w:lineRule="auto"/>
        <w:jc w:val="center"/>
      </w:pPr>
      <w:r w:rsidRPr="004B32D4">
        <w:t>Nr</w:t>
      </w:r>
      <w:r>
        <w:t xml:space="preserve">. 24 </w:t>
      </w:r>
      <w:r w:rsidRPr="004B32D4">
        <w:t>din</w:t>
      </w:r>
      <w:r>
        <w:t xml:space="preserve"> 12.01.2023</w:t>
      </w:r>
    </w:p>
    <w:p w14:paraId="5E2A634E" w14:textId="77777777" w:rsidR="0017590E" w:rsidRPr="004B32D4" w:rsidRDefault="0017590E" w:rsidP="0017590E">
      <w:pPr>
        <w:pStyle w:val="a"/>
        <w:numPr>
          <w:ilvl w:val="0"/>
          <w:numId w:val="2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17590E" w:rsidRPr="00C014D5" w14:paraId="7653470F" w14:textId="77777777" w:rsidTr="006E41B3">
        <w:tc>
          <w:tcPr>
            <w:tcW w:w="5949" w:type="dxa"/>
            <w:shd w:val="clear" w:color="auto" w:fill="F2F2F2" w:themeFill="background1" w:themeFillShade="F2"/>
          </w:tcPr>
          <w:p w14:paraId="1B309C00" w14:textId="77777777" w:rsidR="0017590E" w:rsidRPr="004B32D4" w:rsidRDefault="0017590E" w:rsidP="006E41B3">
            <w:pPr>
              <w:spacing w:line="276" w:lineRule="auto"/>
              <w:jc w:val="both"/>
            </w:pPr>
            <w:r w:rsidRPr="004B32D4">
              <w:t>Denumirea autorității contractante</w:t>
            </w:r>
          </w:p>
        </w:tc>
        <w:tc>
          <w:tcPr>
            <w:tcW w:w="3969" w:type="dxa"/>
          </w:tcPr>
          <w:p w14:paraId="32DD7EB9" w14:textId="77777777" w:rsidR="0017590E" w:rsidRPr="002A4E5B" w:rsidRDefault="0017590E" w:rsidP="006E41B3">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17590E" w:rsidRPr="00C014D5" w14:paraId="20BDE7FD" w14:textId="77777777" w:rsidTr="006E41B3">
        <w:tc>
          <w:tcPr>
            <w:tcW w:w="5949" w:type="dxa"/>
            <w:shd w:val="clear" w:color="auto" w:fill="F2F2F2" w:themeFill="background1" w:themeFillShade="F2"/>
          </w:tcPr>
          <w:p w14:paraId="73DA1211" w14:textId="77777777" w:rsidR="0017590E" w:rsidRPr="004B32D4" w:rsidRDefault="0017590E" w:rsidP="006E41B3">
            <w:pPr>
              <w:spacing w:line="276" w:lineRule="auto"/>
              <w:jc w:val="both"/>
            </w:pPr>
            <w:r w:rsidRPr="004B32D4">
              <w:t>IDNO</w:t>
            </w:r>
          </w:p>
        </w:tc>
        <w:tc>
          <w:tcPr>
            <w:tcW w:w="3969" w:type="dxa"/>
          </w:tcPr>
          <w:p w14:paraId="0FF40DB1" w14:textId="77777777" w:rsidR="0017590E" w:rsidRPr="004B32D4" w:rsidRDefault="0017590E" w:rsidP="006E41B3">
            <w:pPr>
              <w:spacing w:line="276" w:lineRule="auto"/>
              <w:jc w:val="both"/>
            </w:pPr>
            <w:r>
              <w:t>1007601010596</w:t>
            </w:r>
          </w:p>
        </w:tc>
      </w:tr>
      <w:tr w:rsidR="0017590E" w:rsidRPr="00C014D5" w14:paraId="72A65449" w14:textId="77777777" w:rsidTr="006E41B3">
        <w:tc>
          <w:tcPr>
            <w:tcW w:w="5949" w:type="dxa"/>
            <w:shd w:val="clear" w:color="auto" w:fill="F2F2F2" w:themeFill="background1" w:themeFillShade="F2"/>
          </w:tcPr>
          <w:p w14:paraId="3079A097" w14:textId="77777777" w:rsidR="0017590E" w:rsidRPr="004B32D4" w:rsidRDefault="0017590E" w:rsidP="006E41B3">
            <w:pPr>
              <w:spacing w:line="276" w:lineRule="auto"/>
              <w:jc w:val="both"/>
            </w:pPr>
            <w:r w:rsidRPr="004B32D4">
              <w:t>Adresa</w:t>
            </w:r>
          </w:p>
        </w:tc>
        <w:tc>
          <w:tcPr>
            <w:tcW w:w="3969" w:type="dxa"/>
          </w:tcPr>
          <w:p w14:paraId="451285DD" w14:textId="77777777" w:rsidR="0017590E" w:rsidRPr="00F1147E" w:rsidRDefault="0017590E" w:rsidP="006E41B3">
            <w:pPr>
              <w:spacing w:line="276" w:lineRule="auto"/>
              <w:jc w:val="both"/>
            </w:pPr>
            <w:r w:rsidRPr="00F1147E">
              <w:t>mun Chi</w:t>
            </w:r>
            <w:r w:rsidRPr="00F1147E">
              <w:rPr>
                <w:lang w:val="en-US"/>
              </w:rPr>
              <w:t>șinau, or.Singera str. 31 august nr.22</w:t>
            </w:r>
          </w:p>
        </w:tc>
      </w:tr>
      <w:tr w:rsidR="0017590E" w:rsidRPr="00C014D5" w14:paraId="2D5B3762" w14:textId="77777777" w:rsidTr="006E41B3">
        <w:tc>
          <w:tcPr>
            <w:tcW w:w="5949" w:type="dxa"/>
            <w:shd w:val="clear" w:color="auto" w:fill="F2F2F2" w:themeFill="background1" w:themeFillShade="F2"/>
          </w:tcPr>
          <w:p w14:paraId="71FC6F06" w14:textId="77777777" w:rsidR="0017590E" w:rsidRPr="004B32D4" w:rsidRDefault="0017590E" w:rsidP="006E41B3">
            <w:pPr>
              <w:spacing w:line="276" w:lineRule="auto"/>
              <w:jc w:val="both"/>
            </w:pPr>
            <w:r w:rsidRPr="004B32D4">
              <w:t>Numărul de telefon/fax</w:t>
            </w:r>
          </w:p>
        </w:tc>
        <w:tc>
          <w:tcPr>
            <w:tcW w:w="3969" w:type="dxa"/>
          </w:tcPr>
          <w:p w14:paraId="7C3C38C7" w14:textId="77777777" w:rsidR="0017590E" w:rsidRPr="004B32D4" w:rsidRDefault="0017590E" w:rsidP="006E41B3">
            <w:pPr>
              <w:spacing w:line="276" w:lineRule="auto"/>
              <w:jc w:val="both"/>
            </w:pPr>
            <w:r w:rsidRPr="002B304E">
              <w:rPr>
                <w:b/>
                <w:shd w:val="clear" w:color="auto" w:fill="FFFFFF" w:themeFill="background1"/>
                <w:lang w:val="ro-MD"/>
              </w:rPr>
              <w:t>022 41-30-41/022 41-30-68</w:t>
            </w:r>
          </w:p>
        </w:tc>
      </w:tr>
      <w:tr w:rsidR="0017590E" w:rsidRPr="00C014D5" w14:paraId="126194DA" w14:textId="77777777" w:rsidTr="006E41B3">
        <w:tc>
          <w:tcPr>
            <w:tcW w:w="5949" w:type="dxa"/>
            <w:shd w:val="clear" w:color="auto" w:fill="F2F2F2" w:themeFill="background1" w:themeFillShade="F2"/>
          </w:tcPr>
          <w:p w14:paraId="1F6885A4" w14:textId="77777777" w:rsidR="0017590E" w:rsidRPr="004B32D4" w:rsidRDefault="0017590E" w:rsidP="006E41B3">
            <w:pPr>
              <w:spacing w:line="276" w:lineRule="auto"/>
              <w:jc w:val="both"/>
            </w:pPr>
            <w:r w:rsidRPr="004B32D4">
              <w:t xml:space="preserve">Adresa de e-mail </w:t>
            </w:r>
            <w:r w:rsidRPr="00C014D5">
              <w:t>ale autorității contractante</w:t>
            </w:r>
          </w:p>
        </w:tc>
        <w:tc>
          <w:tcPr>
            <w:tcW w:w="3969" w:type="dxa"/>
          </w:tcPr>
          <w:p w14:paraId="07DBB2A8" w14:textId="77777777" w:rsidR="0017590E" w:rsidRPr="004B32D4" w:rsidRDefault="003518B9" w:rsidP="006E41B3">
            <w:pPr>
              <w:spacing w:line="276" w:lineRule="auto"/>
              <w:jc w:val="both"/>
            </w:pPr>
            <w:hyperlink r:id="rId12" w:history="1">
              <w:r w:rsidR="0017590E" w:rsidRPr="00F016C9">
                <w:rPr>
                  <w:rStyle w:val="af3"/>
                  <w:rFonts w:eastAsiaTheme="majorEastAsia"/>
                  <w:lang w:val="en-US"/>
                </w:rPr>
                <w:t>contabilitateasingera@mail.ru</w:t>
              </w:r>
            </w:hyperlink>
          </w:p>
        </w:tc>
      </w:tr>
      <w:tr w:rsidR="0017590E" w:rsidRPr="00C014D5" w14:paraId="6E93BC1E" w14:textId="77777777" w:rsidTr="006E41B3">
        <w:tc>
          <w:tcPr>
            <w:tcW w:w="5949" w:type="dxa"/>
            <w:shd w:val="clear" w:color="auto" w:fill="F2F2F2" w:themeFill="background1" w:themeFillShade="F2"/>
          </w:tcPr>
          <w:p w14:paraId="44981D0D" w14:textId="77777777" w:rsidR="0017590E" w:rsidRPr="004B32D4" w:rsidRDefault="0017590E" w:rsidP="006E41B3">
            <w:pPr>
              <w:spacing w:line="276" w:lineRule="auto"/>
              <w:jc w:val="both"/>
            </w:pPr>
            <w:r w:rsidRPr="004B32D4">
              <w:t xml:space="preserve">Adresa de internet </w:t>
            </w:r>
            <w:r w:rsidRPr="00C014D5">
              <w:t>ale autorității contractante</w:t>
            </w:r>
          </w:p>
        </w:tc>
        <w:tc>
          <w:tcPr>
            <w:tcW w:w="3969" w:type="dxa"/>
          </w:tcPr>
          <w:p w14:paraId="1A9F5BDC" w14:textId="77777777" w:rsidR="0017590E" w:rsidRPr="004B32D4" w:rsidRDefault="0017590E" w:rsidP="006E41B3">
            <w:pPr>
              <w:spacing w:line="276" w:lineRule="auto"/>
              <w:jc w:val="both"/>
            </w:pPr>
            <w:r>
              <w:t>Singera.md</w:t>
            </w:r>
          </w:p>
        </w:tc>
      </w:tr>
      <w:tr w:rsidR="0017590E" w:rsidRPr="00C014D5" w14:paraId="1E9FA421" w14:textId="77777777" w:rsidTr="006E41B3">
        <w:tc>
          <w:tcPr>
            <w:tcW w:w="5949" w:type="dxa"/>
            <w:shd w:val="clear" w:color="auto" w:fill="F2F2F2" w:themeFill="background1" w:themeFillShade="F2"/>
          </w:tcPr>
          <w:p w14:paraId="34A4C9C1" w14:textId="77777777" w:rsidR="0017590E" w:rsidRPr="004B32D4" w:rsidRDefault="0017590E" w:rsidP="006E41B3">
            <w:pPr>
              <w:spacing w:line="276" w:lineRule="auto"/>
              <w:jc w:val="both"/>
            </w:pPr>
            <w:r w:rsidRPr="004B32D4">
              <w:t>Perso</w:t>
            </w:r>
            <w:r w:rsidRPr="00C014D5">
              <w:t>a</w:t>
            </w:r>
            <w:r w:rsidRPr="004B32D4">
              <w:t>na de contact, numărul de telefon</w:t>
            </w:r>
            <w:r w:rsidRPr="00C014D5">
              <w:t>/e-mail</w:t>
            </w:r>
          </w:p>
        </w:tc>
        <w:tc>
          <w:tcPr>
            <w:tcW w:w="3969" w:type="dxa"/>
          </w:tcPr>
          <w:p w14:paraId="30DCB885" w14:textId="77777777" w:rsidR="0017590E" w:rsidRPr="004B32D4" w:rsidRDefault="0017590E" w:rsidP="006E41B3">
            <w:pPr>
              <w:spacing w:line="276" w:lineRule="auto"/>
              <w:jc w:val="both"/>
            </w:pPr>
            <w:r>
              <w:rPr>
                <w:rFonts w:eastAsia="Cambria"/>
              </w:rPr>
              <w:t>Rusu Cristina, 067431310</w:t>
            </w:r>
          </w:p>
        </w:tc>
      </w:tr>
      <w:tr w:rsidR="0017590E" w:rsidRPr="00C014D5" w14:paraId="12687DA8" w14:textId="77777777" w:rsidTr="006E41B3">
        <w:tc>
          <w:tcPr>
            <w:tcW w:w="5949" w:type="dxa"/>
            <w:shd w:val="clear" w:color="auto" w:fill="F2F2F2" w:themeFill="background1" w:themeFillShade="F2"/>
          </w:tcPr>
          <w:p w14:paraId="6D684959" w14:textId="77777777" w:rsidR="0017590E" w:rsidRPr="004B32D4" w:rsidRDefault="0017590E" w:rsidP="006E41B3">
            <w:pPr>
              <w:spacing w:line="276" w:lineRule="auto"/>
              <w:jc w:val="both"/>
            </w:pPr>
            <w:r w:rsidRPr="004B32D4">
              <w:t>Adresa de e-mail sau de internet de la care se va putea obține accesul liber, direct, total și gratuit la documentația de atribuire</w:t>
            </w:r>
          </w:p>
          <w:p w14:paraId="54D2C07C" w14:textId="77777777" w:rsidR="0017590E" w:rsidRPr="00CD0F9F" w:rsidRDefault="0017590E" w:rsidP="006E41B3">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42F3747" w14:textId="77777777" w:rsidR="0017590E" w:rsidRPr="004B32D4" w:rsidRDefault="0017590E" w:rsidP="006E41B3">
            <w:pPr>
              <w:spacing w:line="276" w:lineRule="auto"/>
              <w:jc w:val="both"/>
            </w:pPr>
            <w:r>
              <w:t>Singera.md</w:t>
            </w:r>
          </w:p>
        </w:tc>
      </w:tr>
      <w:tr w:rsidR="0017590E" w:rsidRPr="00C014D5" w14:paraId="018056C2" w14:textId="77777777" w:rsidTr="006E41B3">
        <w:tc>
          <w:tcPr>
            <w:tcW w:w="5949" w:type="dxa"/>
            <w:shd w:val="clear" w:color="auto" w:fill="F2F2F2" w:themeFill="background1" w:themeFillShade="F2"/>
          </w:tcPr>
          <w:p w14:paraId="4DA947DC" w14:textId="77777777" w:rsidR="0017590E" w:rsidRPr="004B32D4" w:rsidRDefault="0017590E" w:rsidP="006E41B3">
            <w:pPr>
              <w:spacing w:line="276" w:lineRule="auto"/>
              <w:jc w:val="both"/>
            </w:pPr>
            <w:r w:rsidRPr="004B32D4">
              <w:t>Tipul autorității contractante și obiectul principal de activitate</w:t>
            </w:r>
          </w:p>
          <w:p w14:paraId="723694BE" w14:textId="77777777" w:rsidR="0017590E" w:rsidRPr="00CD0F9F" w:rsidRDefault="0017590E" w:rsidP="006E41B3">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2F5245A" w14:textId="77777777" w:rsidR="0017590E" w:rsidRPr="004B32D4" w:rsidRDefault="0017590E" w:rsidP="006E41B3">
            <w:pPr>
              <w:spacing w:line="276" w:lineRule="auto"/>
              <w:jc w:val="both"/>
            </w:pPr>
            <w:r>
              <w:t>APL</w:t>
            </w:r>
          </w:p>
        </w:tc>
      </w:tr>
    </w:tbl>
    <w:p w14:paraId="338CFD96" w14:textId="77777777" w:rsidR="0017590E" w:rsidRPr="00E84B8B" w:rsidRDefault="0017590E" w:rsidP="0017590E">
      <w:pPr>
        <w:pStyle w:val="a"/>
        <w:numPr>
          <w:ilvl w:val="0"/>
          <w:numId w:val="21"/>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552"/>
        <w:gridCol w:w="1559"/>
        <w:gridCol w:w="2693"/>
        <w:gridCol w:w="1418"/>
      </w:tblGrid>
      <w:tr w:rsidR="0017590E" w:rsidRPr="001E3F00" w14:paraId="2086146A" w14:textId="77777777" w:rsidTr="006E41B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E9244E" w14:textId="77777777" w:rsidR="0017590E" w:rsidRPr="001E3F00" w:rsidRDefault="0017590E" w:rsidP="006E41B3">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22AE40" w14:textId="77777777" w:rsidR="0017590E" w:rsidRPr="001E3F00" w:rsidRDefault="0017590E" w:rsidP="006E41B3">
            <w:pPr>
              <w:spacing w:line="276" w:lineRule="auto"/>
              <w:jc w:val="center"/>
              <w:rPr>
                <w:lang w:val="ro-MD"/>
              </w:rPr>
            </w:pPr>
            <w:r w:rsidRPr="001E3F00">
              <w:rPr>
                <w:lang w:val="ro-MD"/>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838A3E" w14:textId="77777777" w:rsidR="0017590E" w:rsidRPr="001E3F00" w:rsidRDefault="0017590E" w:rsidP="006E41B3">
            <w:pPr>
              <w:spacing w:line="276" w:lineRule="auto"/>
              <w:jc w:val="center"/>
              <w:rPr>
                <w:lang w:val="ro-MD"/>
              </w:rPr>
            </w:pPr>
            <w:r w:rsidRPr="001E3F00">
              <w:rPr>
                <w:lang w:val="ro-MD"/>
              </w:rPr>
              <w:t>Denumirea bunurilor, serviciilor sau lucrărilor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5B40D2" w14:textId="77777777" w:rsidR="0017590E" w:rsidRPr="001E3F00" w:rsidRDefault="0017590E" w:rsidP="006E41B3">
            <w:pPr>
              <w:spacing w:line="276" w:lineRule="auto"/>
              <w:jc w:val="center"/>
              <w:rPr>
                <w:lang w:val="ro-MD"/>
              </w:rPr>
            </w:pPr>
            <w:r w:rsidRPr="001E3F00">
              <w:rPr>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D27907" w14:textId="77777777" w:rsidR="0017590E" w:rsidRPr="001E3F00" w:rsidRDefault="0017590E" w:rsidP="006E41B3">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79D8FD" w14:textId="77777777" w:rsidR="0017590E" w:rsidRPr="001E3F00" w:rsidRDefault="0017590E" w:rsidP="006E41B3">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17590E" w:rsidRPr="001E3F00" w14:paraId="22409379" w14:textId="77777777" w:rsidTr="006E41B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C9EA51" w14:textId="77777777" w:rsidR="0017590E" w:rsidRPr="00CD0F9F" w:rsidRDefault="0017590E" w:rsidP="006E41B3">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2F0E07" w14:textId="29E5D4A4" w:rsidR="0017590E" w:rsidRPr="00CD0F9F" w:rsidRDefault="0017590E" w:rsidP="0017590E">
            <w:pPr>
              <w:spacing w:line="276" w:lineRule="auto"/>
              <w:rPr>
                <w:lang w:val="ro-MD"/>
              </w:rPr>
            </w:pPr>
            <w:r>
              <w:rPr>
                <w:sz w:val="16"/>
                <w:szCs w:val="16"/>
              </w:rPr>
              <w:t>45233142-6</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339EBE6" w14:textId="77777777" w:rsidR="0017590E" w:rsidRDefault="0017590E" w:rsidP="006E41B3">
            <w:pPr>
              <w:jc w:val="both"/>
              <w:rPr>
                <w:b/>
                <w:color w:val="000000" w:themeColor="text1"/>
                <w:sz w:val="20"/>
                <w:szCs w:val="20"/>
                <w:lang w:val="en-US"/>
              </w:rPr>
            </w:pPr>
            <w:r w:rsidRPr="003172AB">
              <w:rPr>
                <w:b/>
                <w:color w:val="000000" w:themeColor="text1"/>
                <w:sz w:val="20"/>
                <w:szCs w:val="20"/>
                <w:lang w:val="en-US"/>
              </w:rPr>
              <w:t>Reparatia capitala a</w:t>
            </w:r>
            <w:r>
              <w:rPr>
                <w:b/>
                <w:color w:val="000000" w:themeColor="text1"/>
                <w:sz w:val="20"/>
                <w:szCs w:val="20"/>
                <w:lang w:val="en-US"/>
              </w:rPr>
              <w:t xml:space="preserve"> </w:t>
            </w:r>
            <w:r w:rsidRPr="003172AB">
              <w:rPr>
                <w:b/>
                <w:color w:val="000000" w:themeColor="text1"/>
                <w:sz w:val="20"/>
                <w:szCs w:val="20"/>
              </w:rPr>
              <w:t>str.</w:t>
            </w:r>
            <w:r>
              <w:rPr>
                <w:b/>
                <w:color w:val="000000" w:themeColor="text1"/>
                <w:sz w:val="20"/>
                <w:szCs w:val="20"/>
              </w:rPr>
              <w:t>Miorița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1BA9B9" w14:textId="77777777" w:rsidR="0017590E" w:rsidRPr="00CD0F9F" w:rsidRDefault="0017590E" w:rsidP="006E41B3">
            <w:pPr>
              <w:spacing w:line="276" w:lineRule="auto"/>
              <w:jc w:val="center"/>
              <w:rPr>
                <w:lang w:val="ro-MD"/>
              </w:rPr>
            </w:pPr>
            <w:r>
              <w:rPr>
                <w:lang w:val="ro-MD"/>
              </w:rPr>
              <w:t>1/caiet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04B0FDF" w14:textId="77777777" w:rsidR="0017590E" w:rsidRDefault="0017590E" w:rsidP="006E41B3">
            <w:pPr>
              <w:jc w:val="both"/>
              <w:rPr>
                <w:b/>
                <w:color w:val="000000" w:themeColor="text1"/>
                <w:sz w:val="20"/>
                <w:szCs w:val="20"/>
                <w:lang w:val="en-US"/>
              </w:rPr>
            </w:pPr>
            <w:r w:rsidRPr="003172AB">
              <w:rPr>
                <w:b/>
                <w:color w:val="000000" w:themeColor="text1"/>
                <w:sz w:val="20"/>
                <w:szCs w:val="20"/>
                <w:lang w:val="en-US"/>
              </w:rPr>
              <w:t>Reparatia capitala a</w:t>
            </w:r>
            <w:r>
              <w:rPr>
                <w:b/>
                <w:color w:val="000000" w:themeColor="text1"/>
                <w:sz w:val="20"/>
                <w:szCs w:val="20"/>
                <w:lang w:val="en-US"/>
              </w:rPr>
              <w:t xml:space="preserve"> </w:t>
            </w:r>
            <w:r w:rsidRPr="003172AB">
              <w:rPr>
                <w:b/>
                <w:color w:val="000000" w:themeColor="text1"/>
                <w:sz w:val="20"/>
                <w:szCs w:val="20"/>
              </w:rPr>
              <w:t>str.</w:t>
            </w:r>
            <w:r>
              <w:rPr>
                <w:b/>
                <w:color w:val="000000" w:themeColor="text1"/>
                <w:sz w:val="20"/>
                <w:szCs w:val="20"/>
              </w:rPr>
              <w:t>Miorița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ACCCFC" w14:textId="77777777" w:rsidR="0017590E" w:rsidRPr="00AC50C2" w:rsidRDefault="0017590E" w:rsidP="006E41B3">
            <w:pPr>
              <w:spacing w:line="276" w:lineRule="auto"/>
              <w:jc w:val="center"/>
              <w:rPr>
                <w:b/>
                <w:lang w:val="ro-MD"/>
              </w:rPr>
            </w:pPr>
            <w:r>
              <w:rPr>
                <w:b/>
                <w:lang w:val="ro-MD"/>
              </w:rPr>
              <w:t>2 400 000,00</w:t>
            </w:r>
          </w:p>
        </w:tc>
      </w:tr>
    </w:tbl>
    <w:p w14:paraId="22665E14" w14:textId="77777777" w:rsidR="0017590E" w:rsidRPr="001E3F00" w:rsidRDefault="0017590E" w:rsidP="0017590E">
      <w:pPr>
        <w:pStyle w:val="a"/>
        <w:numPr>
          <w:ilvl w:val="0"/>
          <w:numId w:val="21"/>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1"/>
        <w:tblW w:w="9923" w:type="dxa"/>
        <w:tblInd w:w="-5" w:type="dxa"/>
        <w:tblLook w:val="04A0" w:firstRow="1" w:lastRow="0" w:firstColumn="1" w:lastColumn="0" w:noHBand="0" w:noVBand="1"/>
      </w:tblPr>
      <w:tblGrid>
        <w:gridCol w:w="5954"/>
        <w:gridCol w:w="3969"/>
      </w:tblGrid>
      <w:tr w:rsidR="0017590E" w:rsidRPr="001E3F00" w14:paraId="25960B13" w14:textId="77777777" w:rsidTr="006E41B3">
        <w:tc>
          <w:tcPr>
            <w:tcW w:w="5954" w:type="dxa"/>
            <w:shd w:val="clear" w:color="auto" w:fill="F2F2F2" w:themeFill="background1" w:themeFillShade="F2"/>
          </w:tcPr>
          <w:p w14:paraId="4C33E5EE" w14:textId="77777777" w:rsidR="0017590E" w:rsidRPr="001E3F00" w:rsidRDefault="0017590E" w:rsidP="006E41B3">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7E08ABEE" w14:textId="77777777" w:rsidR="0017590E" w:rsidRPr="001E3F00" w:rsidRDefault="0017590E" w:rsidP="006E41B3">
            <w:pPr>
              <w:spacing w:line="276" w:lineRule="auto"/>
              <w:jc w:val="both"/>
            </w:pPr>
            <w:r w:rsidRPr="002F7D5D">
              <w:rPr>
                <w:b/>
                <w:u w:val="single"/>
              </w:rPr>
              <w:t>Nu</w:t>
            </w:r>
            <w:r w:rsidRPr="001E3F00">
              <w:t xml:space="preserve"> □</w:t>
            </w:r>
          </w:p>
          <w:p w14:paraId="2DB8CCD0" w14:textId="77777777" w:rsidR="0017590E" w:rsidRPr="001E3F00" w:rsidRDefault="0017590E" w:rsidP="006E41B3">
            <w:pPr>
              <w:pStyle w:val="a"/>
              <w:spacing w:line="276" w:lineRule="auto"/>
              <w:ind w:left="0"/>
              <w:rPr>
                <w:lang w:val="ro-MD"/>
              </w:rPr>
            </w:pPr>
            <w:r w:rsidRPr="001E3F00">
              <w:t>Da □</w:t>
            </w:r>
          </w:p>
        </w:tc>
      </w:tr>
      <w:tr w:rsidR="0017590E" w:rsidRPr="001E3F00" w14:paraId="087B50D5" w14:textId="77777777" w:rsidTr="006E41B3">
        <w:tc>
          <w:tcPr>
            <w:tcW w:w="5954" w:type="dxa"/>
            <w:shd w:val="clear" w:color="auto" w:fill="F2F2F2" w:themeFill="background1" w:themeFillShade="F2"/>
          </w:tcPr>
          <w:p w14:paraId="0833A4A2" w14:textId="77777777" w:rsidR="0017590E" w:rsidRPr="001E3F00" w:rsidRDefault="0017590E" w:rsidP="006E41B3">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403F8E54" w14:textId="77777777" w:rsidR="0017590E" w:rsidRPr="001E3F00" w:rsidRDefault="0017590E" w:rsidP="006E41B3">
            <w:pPr>
              <w:spacing w:line="276" w:lineRule="auto"/>
              <w:jc w:val="both"/>
            </w:pPr>
            <w:r w:rsidRPr="002F7D5D">
              <w:rPr>
                <w:b/>
                <w:u w:val="single"/>
              </w:rPr>
              <w:t>Nu</w:t>
            </w:r>
            <w:r w:rsidRPr="001E3F00">
              <w:t xml:space="preserve"> □</w:t>
            </w:r>
          </w:p>
          <w:p w14:paraId="6143FE30" w14:textId="77777777" w:rsidR="0017590E" w:rsidRPr="001E3F00" w:rsidRDefault="0017590E" w:rsidP="006E41B3">
            <w:pPr>
              <w:pStyle w:val="a"/>
              <w:spacing w:line="276" w:lineRule="auto"/>
              <w:ind w:left="0"/>
              <w:rPr>
                <w:lang w:val="ro-MD"/>
              </w:rPr>
            </w:pPr>
            <w:r w:rsidRPr="001E3F00">
              <w:t>Da □</w:t>
            </w:r>
          </w:p>
        </w:tc>
      </w:tr>
      <w:tr w:rsidR="0017590E" w:rsidRPr="001E3F00" w14:paraId="485C100F" w14:textId="77777777" w:rsidTr="006E41B3">
        <w:tc>
          <w:tcPr>
            <w:tcW w:w="5954" w:type="dxa"/>
            <w:shd w:val="clear" w:color="auto" w:fill="F2F2F2" w:themeFill="background1" w:themeFillShade="F2"/>
          </w:tcPr>
          <w:p w14:paraId="7DD8A33D" w14:textId="77777777" w:rsidR="0017590E" w:rsidRPr="001E3F00" w:rsidRDefault="0017590E" w:rsidP="006E41B3">
            <w:pPr>
              <w:pStyle w:val="a"/>
              <w:spacing w:line="276" w:lineRule="auto"/>
              <w:ind w:left="0"/>
              <w:rPr>
                <w:lang w:val="ro-MD"/>
              </w:rPr>
            </w:pPr>
            <w:r w:rsidRPr="001E3F00">
              <w:rPr>
                <w:lang w:val="ro-MD"/>
              </w:rPr>
              <w:t>Scurtă descriere a criteriilor de selecție</w:t>
            </w:r>
          </w:p>
        </w:tc>
        <w:tc>
          <w:tcPr>
            <w:tcW w:w="3969" w:type="dxa"/>
          </w:tcPr>
          <w:p w14:paraId="7AFB4D46" w14:textId="77777777" w:rsidR="0017590E" w:rsidRPr="004B32D4" w:rsidRDefault="0017590E" w:rsidP="006E41B3">
            <w:pPr>
              <w:pStyle w:val="a"/>
              <w:spacing w:line="276" w:lineRule="auto"/>
              <w:ind w:left="0"/>
              <w:rPr>
                <w:sz w:val="20"/>
                <w:szCs w:val="20"/>
                <w:lang w:val="ro-MD"/>
              </w:rPr>
            </w:pPr>
          </w:p>
          <w:p w14:paraId="15D068D9" w14:textId="77777777" w:rsidR="0017590E" w:rsidRDefault="0017590E" w:rsidP="006E41B3">
            <w:pPr>
              <w:pStyle w:val="a"/>
              <w:spacing w:line="276" w:lineRule="auto"/>
              <w:ind w:left="0"/>
              <w:rPr>
                <w:lang w:val="ro-MD"/>
              </w:rPr>
            </w:pPr>
            <w:r>
              <w:rPr>
                <w:lang w:val="ro-MD"/>
              </w:rPr>
              <w:t>Cel mai mic pret</w:t>
            </w:r>
          </w:p>
          <w:p w14:paraId="77530E64" w14:textId="77777777" w:rsidR="0017590E" w:rsidRPr="001E3F00" w:rsidRDefault="0017590E" w:rsidP="006E41B3">
            <w:pPr>
              <w:pStyle w:val="a"/>
              <w:spacing w:line="276" w:lineRule="auto"/>
              <w:ind w:left="0"/>
              <w:rPr>
                <w:lang w:val="ro-MD"/>
              </w:rPr>
            </w:pPr>
          </w:p>
        </w:tc>
      </w:tr>
    </w:tbl>
    <w:p w14:paraId="0EE0E180" w14:textId="77777777" w:rsidR="0017590E" w:rsidRPr="00060AFA" w:rsidRDefault="0017590E" w:rsidP="0017590E">
      <w:pPr>
        <w:spacing w:before="240" w:line="276" w:lineRule="auto"/>
        <w:jc w:val="both"/>
        <w:rPr>
          <w:b/>
          <w:lang w:val="ro-MD"/>
        </w:rPr>
      </w:pPr>
    </w:p>
    <w:p w14:paraId="64379B01" w14:textId="77777777" w:rsidR="0017590E" w:rsidRPr="00E84B8B" w:rsidRDefault="0017590E" w:rsidP="0017590E">
      <w:pPr>
        <w:pStyle w:val="a"/>
        <w:numPr>
          <w:ilvl w:val="0"/>
          <w:numId w:val="21"/>
        </w:numPr>
        <w:tabs>
          <w:tab w:val="clear" w:pos="1134"/>
        </w:tabs>
        <w:spacing w:before="240" w:after="160" w:line="276" w:lineRule="auto"/>
        <w:rPr>
          <w:b/>
          <w:lang w:val="ro-MD"/>
        </w:rPr>
      </w:pPr>
      <w:r w:rsidRPr="00E84B8B">
        <w:rPr>
          <w:b/>
          <w:lang w:val="ro-MD"/>
        </w:rPr>
        <w:t>Alte informații:</w:t>
      </w:r>
    </w:p>
    <w:tbl>
      <w:tblPr>
        <w:tblStyle w:val="af1"/>
        <w:tblW w:w="9923" w:type="dxa"/>
        <w:tblInd w:w="-5" w:type="dxa"/>
        <w:tblLook w:val="04A0" w:firstRow="1" w:lastRow="0" w:firstColumn="1" w:lastColumn="0" w:noHBand="0" w:noVBand="1"/>
      </w:tblPr>
      <w:tblGrid>
        <w:gridCol w:w="5812"/>
        <w:gridCol w:w="4111"/>
      </w:tblGrid>
      <w:tr w:rsidR="0017590E" w:rsidRPr="00C014D5" w14:paraId="3FA7183E" w14:textId="77777777" w:rsidTr="006E41B3">
        <w:tc>
          <w:tcPr>
            <w:tcW w:w="5812" w:type="dxa"/>
            <w:shd w:val="clear" w:color="auto" w:fill="F2F2F2" w:themeFill="background1" w:themeFillShade="F2"/>
          </w:tcPr>
          <w:p w14:paraId="44425559" w14:textId="77777777" w:rsidR="0017590E" w:rsidRPr="00C014D5" w:rsidRDefault="0017590E" w:rsidP="006E41B3">
            <w:pPr>
              <w:pStyle w:val="a"/>
              <w:spacing w:line="276" w:lineRule="auto"/>
              <w:ind w:left="0"/>
              <w:rPr>
                <w:lang w:val="ro-MD"/>
              </w:rPr>
            </w:pPr>
            <w:r w:rsidRPr="00C014D5">
              <w:rPr>
                <w:lang w:val="ro-MD"/>
              </w:rPr>
              <w:lastRenderedPageBreak/>
              <w:t>Data estimată pentru publicarea anunțului de participare pentru contractul/contractele la care se referă anunțul de intenție</w:t>
            </w:r>
          </w:p>
        </w:tc>
        <w:tc>
          <w:tcPr>
            <w:tcW w:w="4111" w:type="dxa"/>
          </w:tcPr>
          <w:p w14:paraId="3FD104F5" w14:textId="77777777" w:rsidR="0017590E" w:rsidRDefault="0017590E" w:rsidP="006E41B3">
            <w:pPr>
              <w:pStyle w:val="a"/>
              <w:spacing w:line="276" w:lineRule="auto"/>
              <w:ind w:left="0"/>
              <w:rPr>
                <w:lang w:val="ro-MD"/>
              </w:rPr>
            </w:pPr>
            <w:r>
              <w:rPr>
                <w:lang w:val="ro-MD"/>
              </w:rPr>
              <w:t>01.04.2023</w:t>
            </w:r>
          </w:p>
          <w:p w14:paraId="50B80BBC" w14:textId="77777777" w:rsidR="0017590E" w:rsidRPr="00AD0BEB" w:rsidRDefault="0017590E" w:rsidP="006E41B3">
            <w:pPr>
              <w:rPr>
                <w:lang w:val="ro-MD"/>
              </w:rPr>
            </w:pPr>
          </w:p>
        </w:tc>
      </w:tr>
      <w:tr w:rsidR="0017590E" w:rsidRPr="00C014D5" w14:paraId="62D71C70" w14:textId="77777777" w:rsidTr="006E41B3">
        <w:tc>
          <w:tcPr>
            <w:tcW w:w="5812" w:type="dxa"/>
            <w:shd w:val="clear" w:color="auto" w:fill="F2F2F2" w:themeFill="background1" w:themeFillShade="F2"/>
          </w:tcPr>
          <w:p w14:paraId="0859E06A" w14:textId="77777777" w:rsidR="0017590E" w:rsidRPr="00C014D5" w:rsidRDefault="0017590E" w:rsidP="006E41B3">
            <w:pPr>
              <w:pStyle w:val="a"/>
              <w:spacing w:line="276" w:lineRule="auto"/>
              <w:ind w:left="0"/>
              <w:rPr>
                <w:lang w:val="ro-MD"/>
              </w:rPr>
            </w:pPr>
            <w:r w:rsidRPr="00C014D5">
              <w:rPr>
                <w:lang w:val="ro-MD"/>
              </w:rPr>
              <w:t>Tehnici și instrumente specifice de atribuire utilizate</w:t>
            </w:r>
          </w:p>
        </w:tc>
        <w:tc>
          <w:tcPr>
            <w:tcW w:w="4111" w:type="dxa"/>
          </w:tcPr>
          <w:p w14:paraId="7B02E678" w14:textId="77777777" w:rsidR="0017590E" w:rsidRPr="00C014D5" w:rsidRDefault="0017590E" w:rsidP="006E41B3">
            <w:pPr>
              <w:pStyle w:val="a"/>
              <w:spacing w:line="276" w:lineRule="auto"/>
              <w:ind w:left="0"/>
              <w:rPr>
                <w:lang w:val="ro-MD"/>
              </w:rPr>
            </w:pPr>
            <w:r>
              <w:rPr>
                <w:lang w:val="ro-MD"/>
              </w:rPr>
              <w:t>A</w:t>
            </w:r>
            <w:r w:rsidRPr="00C014D5">
              <w:rPr>
                <w:lang w:val="ro-MD"/>
              </w:rPr>
              <w:t>cord-cadru □</w:t>
            </w:r>
          </w:p>
          <w:p w14:paraId="395090FD" w14:textId="77777777" w:rsidR="0017590E" w:rsidRPr="00C014D5" w:rsidRDefault="0017590E" w:rsidP="006E41B3">
            <w:pPr>
              <w:pStyle w:val="a"/>
              <w:spacing w:line="276" w:lineRule="auto"/>
              <w:ind w:left="0"/>
              <w:rPr>
                <w:lang w:val="ro-MD"/>
              </w:rPr>
            </w:pPr>
            <w:r>
              <w:rPr>
                <w:lang w:val="ro-MD"/>
              </w:rPr>
              <w:t>S</w:t>
            </w:r>
            <w:r w:rsidRPr="00C014D5">
              <w:rPr>
                <w:lang w:val="ro-MD"/>
              </w:rPr>
              <w:t>istem dinamic de achiziție □</w:t>
            </w:r>
          </w:p>
        </w:tc>
      </w:tr>
      <w:tr w:rsidR="0017590E" w:rsidRPr="00C014D5" w14:paraId="3A16F8CB" w14:textId="77777777" w:rsidTr="006E41B3">
        <w:tc>
          <w:tcPr>
            <w:tcW w:w="5812" w:type="dxa"/>
            <w:shd w:val="clear" w:color="auto" w:fill="F2F2F2" w:themeFill="background1" w:themeFillShade="F2"/>
          </w:tcPr>
          <w:p w14:paraId="716AEF6B" w14:textId="77777777" w:rsidR="0017590E" w:rsidRPr="00C014D5" w:rsidRDefault="0017590E" w:rsidP="006E41B3">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2E6FC9F1" w14:textId="77777777" w:rsidR="0017590E" w:rsidRPr="00C014D5" w:rsidRDefault="0017590E" w:rsidP="006E41B3">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11A2F5F3" w14:textId="77777777" w:rsidR="0017590E" w:rsidRPr="004B32D4" w:rsidRDefault="0017590E" w:rsidP="006E41B3">
            <w:pPr>
              <w:spacing w:line="276" w:lineRule="auto"/>
              <w:jc w:val="both"/>
              <w:rPr>
                <w:lang w:val="ro-MD"/>
              </w:rPr>
            </w:pPr>
            <w:r w:rsidRPr="00731D42">
              <w:rPr>
                <w:b/>
                <w:u w:val="single"/>
                <w:lang w:val="ro-MD"/>
              </w:rPr>
              <w:t>Nu</w:t>
            </w:r>
            <w:r w:rsidRPr="004B32D4">
              <w:rPr>
                <w:lang w:val="ro-MD"/>
              </w:rPr>
              <w:t xml:space="preserve"> □</w:t>
            </w:r>
          </w:p>
          <w:p w14:paraId="33C22520" w14:textId="77777777" w:rsidR="0017590E" w:rsidRPr="00C014D5" w:rsidRDefault="0017590E" w:rsidP="006E41B3">
            <w:pPr>
              <w:pStyle w:val="a"/>
              <w:spacing w:line="276" w:lineRule="auto"/>
              <w:ind w:left="0"/>
              <w:rPr>
                <w:lang w:val="ro-MD"/>
              </w:rPr>
            </w:pPr>
            <w:r w:rsidRPr="004B32D4">
              <w:rPr>
                <w:lang w:val="ro-MD"/>
              </w:rPr>
              <w:t>Da □</w:t>
            </w:r>
          </w:p>
        </w:tc>
      </w:tr>
      <w:tr w:rsidR="0017590E" w:rsidRPr="00C014D5" w14:paraId="6E2C27C9" w14:textId="77777777" w:rsidTr="006E41B3">
        <w:tc>
          <w:tcPr>
            <w:tcW w:w="5812" w:type="dxa"/>
            <w:shd w:val="clear" w:color="auto" w:fill="F2F2F2" w:themeFill="background1" w:themeFillShade="F2"/>
          </w:tcPr>
          <w:p w14:paraId="1E53581E" w14:textId="77777777" w:rsidR="0017590E" w:rsidRPr="00C014D5" w:rsidRDefault="0017590E" w:rsidP="006E41B3">
            <w:pPr>
              <w:spacing w:line="276" w:lineRule="auto"/>
              <w:jc w:val="both"/>
              <w:rPr>
                <w:lang w:val="ro-MD"/>
              </w:rPr>
            </w:pPr>
            <w:r w:rsidRPr="00C014D5">
              <w:rPr>
                <w:lang w:val="ro-MD"/>
              </w:rPr>
              <w:t>Agenția Națională pentru Soluționarea Contestațiilor</w:t>
            </w:r>
          </w:p>
          <w:p w14:paraId="7E683E9A" w14:textId="77777777" w:rsidR="0017590E" w:rsidRPr="00C014D5" w:rsidRDefault="0017590E" w:rsidP="006E41B3">
            <w:pPr>
              <w:pStyle w:val="a"/>
              <w:spacing w:line="276" w:lineRule="auto"/>
              <w:ind w:left="0"/>
              <w:rPr>
                <w:lang w:val="ro-MD" w:eastAsia="zh-CN"/>
              </w:rPr>
            </w:pPr>
          </w:p>
        </w:tc>
        <w:tc>
          <w:tcPr>
            <w:tcW w:w="4111" w:type="dxa"/>
          </w:tcPr>
          <w:p w14:paraId="003693A2" w14:textId="77777777" w:rsidR="0017590E" w:rsidRPr="00C014D5" w:rsidRDefault="0017590E" w:rsidP="006E41B3">
            <w:pPr>
              <w:spacing w:line="276" w:lineRule="auto"/>
              <w:jc w:val="both"/>
              <w:rPr>
                <w:lang w:val="ro-MD"/>
              </w:rPr>
            </w:pPr>
            <w:r w:rsidRPr="00C014D5">
              <w:rPr>
                <w:lang w:val="ro-MD"/>
              </w:rPr>
              <w:t>mun. Chișinău, bd. Ștefan cel Mare și Sfânt, 124, MD-2001;</w:t>
            </w:r>
          </w:p>
          <w:p w14:paraId="48CA60BA" w14:textId="77777777" w:rsidR="0017590E" w:rsidRDefault="0017590E" w:rsidP="006E41B3">
            <w:pPr>
              <w:spacing w:line="276" w:lineRule="auto"/>
              <w:jc w:val="both"/>
              <w:rPr>
                <w:lang w:val="ro-MD"/>
              </w:rPr>
            </w:pPr>
            <w:r w:rsidRPr="00C014D5">
              <w:rPr>
                <w:lang w:val="ro-MD"/>
              </w:rPr>
              <w:t xml:space="preserve">tel/fax: (022) 820 652, 820-651 </w:t>
            </w:r>
          </w:p>
          <w:p w14:paraId="16EDA63A" w14:textId="77777777" w:rsidR="0017590E" w:rsidRPr="00C014D5" w:rsidRDefault="0017590E" w:rsidP="006E41B3">
            <w:pPr>
              <w:spacing w:line="276" w:lineRule="auto"/>
              <w:jc w:val="both"/>
              <w:rPr>
                <w:rStyle w:val="af3"/>
                <w:rFonts w:eastAsiaTheme="majorEastAsia"/>
                <w:lang w:val="ro-MD"/>
              </w:rPr>
            </w:pPr>
            <w:r>
              <w:rPr>
                <w:lang w:val="ro-MD"/>
              </w:rPr>
              <w:t>e</w:t>
            </w:r>
            <w:r w:rsidRPr="00C014D5">
              <w:rPr>
                <w:lang w:val="ro-MD"/>
              </w:rPr>
              <w:t xml:space="preserve">-mail: </w:t>
            </w:r>
            <w:hyperlink r:id="rId13" w:history="1">
              <w:r w:rsidRPr="00C014D5">
                <w:rPr>
                  <w:rStyle w:val="af3"/>
                  <w:rFonts w:eastAsiaTheme="majorEastAsia"/>
                  <w:lang w:val="ro-MD"/>
                </w:rPr>
                <w:t>contestatii@ansc.md</w:t>
              </w:r>
            </w:hyperlink>
          </w:p>
          <w:p w14:paraId="360EBB17" w14:textId="77777777" w:rsidR="0017590E" w:rsidRPr="00C014D5" w:rsidRDefault="0017590E" w:rsidP="006E41B3">
            <w:pPr>
              <w:spacing w:line="276" w:lineRule="auto"/>
              <w:jc w:val="both"/>
              <w:rPr>
                <w:lang w:val="ro-MD"/>
              </w:rPr>
            </w:pPr>
            <w:r>
              <w:rPr>
                <w:lang w:val="ro-MD"/>
              </w:rPr>
              <w:t>pagina web</w:t>
            </w:r>
            <w:r w:rsidRPr="001E3F00">
              <w:rPr>
                <w:lang w:val="ro-MD"/>
              </w:rPr>
              <w:t xml:space="preserve">: </w:t>
            </w:r>
            <w:r w:rsidRPr="00C014D5">
              <w:rPr>
                <w:rStyle w:val="af3"/>
                <w:rFonts w:eastAsiaTheme="majorEastAsia"/>
                <w:lang w:val="ro-MD"/>
              </w:rPr>
              <w:t>www.ansc.md</w:t>
            </w:r>
          </w:p>
        </w:tc>
      </w:tr>
      <w:tr w:rsidR="0017590E" w:rsidRPr="00C014D5" w14:paraId="470E45D7" w14:textId="77777777" w:rsidTr="006E41B3">
        <w:tc>
          <w:tcPr>
            <w:tcW w:w="5812" w:type="dxa"/>
            <w:shd w:val="clear" w:color="auto" w:fill="F2F2F2" w:themeFill="background1" w:themeFillShade="F2"/>
          </w:tcPr>
          <w:p w14:paraId="2EFF4055" w14:textId="77777777" w:rsidR="0017590E" w:rsidRPr="00C014D5" w:rsidRDefault="0017590E" w:rsidP="006E41B3">
            <w:pPr>
              <w:pStyle w:val="a"/>
              <w:spacing w:line="276" w:lineRule="auto"/>
              <w:ind w:left="0"/>
              <w:rPr>
                <w:lang w:val="ro-MD" w:eastAsia="zh-CN"/>
              </w:rPr>
            </w:pPr>
            <w:r w:rsidRPr="00C014D5">
              <w:rPr>
                <w:lang w:val="ro-MD" w:eastAsia="zh-CN"/>
              </w:rPr>
              <w:t>Alte informații relevante</w:t>
            </w:r>
          </w:p>
        </w:tc>
        <w:tc>
          <w:tcPr>
            <w:tcW w:w="4111" w:type="dxa"/>
          </w:tcPr>
          <w:p w14:paraId="1153CF87" w14:textId="77777777" w:rsidR="0017590E" w:rsidRPr="00C014D5" w:rsidRDefault="0017590E" w:rsidP="006E41B3">
            <w:pPr>
              <w:spacing w:line="276" w:lineRule="auto"/>
              <w:jc w:val="both"/>
              <w:rPr>
                <w:lang w:val="ro-MD"/>
              </w:rPr>
            </w:pPr>
          </w:p>
          <w:p w14:paraId="574D2EEE" w14:textId="77777777" w:rsidR="0017590E" w:rsidRPr="00C014D5" w:rsidRDefault="0017590E" w:rsidP="006E41B3">
            <w:pPr>
              <w:spacing w:line="276" w:lineRule="auto"/>
              <w:jc w:val="both"/>
              <w:rPr>
                <w:lang w:val="ro-MD"/>
              </w:rPr>
            </w:pPr>
          </w:p>
        </w:tc>
      </w:tr>
    </w:tbl>
    <w:p w14:paraId="099A19BB" w14:textId="77777777" w:rsidR="0017590E" w:rsidRPr="004B32D4" w:rsidRDefault="0017590E" w:rsidP="0017590E">
      <w:pPr>
        <w:spacing w:line="276" w:lineRule="auto"/>
        <w:jc w:val="both"/>
        <w:rPr>
          <w:lang w:val="ro-MD"/>
        </w:rPr>
      </w:pPr>
    </w:p>
    <w:p w14:paraId="77D9DF7D" w14:textId="77777777" w:rsidR="0017590E" w:rsidRPr="004B32D4" w:rsidRDefault="0017590E" w:rsidP="0017590E">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14:paraId="7C5FC654" w14:textId="77777777" w:rsidR="0017590E" w:rsidRDefault="0017590E" w:rsidP="0017590E">
      <w:pPr>
        <w:spacing w:line="276" w:lineRule="auto"/>
        <w:jc w:val="both"/>
        <w:rPr>
          <w:lang w:val="ro-MD"/>
        </w:rPr>
      </w:pPr>
    </w:p>
    <w:p w14:paraId="0148718A" w14:textId="77777777" w:rsidR="0017590E" w:rsidRDefault="0017590E" w:rsidP="0017590E">
      <w:pPr>
        <w:spacing w:line="276" w:lineRule="auto"/>
        <w:jc w:val="both"/>
        <w:rPr>
          <w:lang w:val="ro-MD"/>
        </w:rPr>
      </w:pPr>
    </w:p>
    <w:p w14:paraId="545C9457" w14:textId="533879B2" w:rsidR="000E4D7D" w:rsidRPr="00FF430B" w:rsidRDefault="0017590E" w:rsidP="0017590E">
      <w:pPr>
        <w:spacing w:after="160" w:line="276" w:lineRule="auto"/>
        <w:rPr>
          <w:rFonts w:ascii="Calibri" w:eastAsia="Calibri" w:hAnsi="Calibri"/>
          <w:noProof w:val="0"/>
          <w:sz w:val="22"/>
          <w:szCs w:val="22"/>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Default="000E4D7D" w:rsidP="00615E49">
      <w:pPr>
        <w:spacing w:after="160" w:line="276" w:lineRule="auto"/>
        <w:rPr>
          <w:rFonts w:ascii="Calibri" w:eastAsia="Calibri" w:hAnsi="Calibri"/>
          <w:noProof w:val="0"/>
          <w:sz w:val="22"/>
          <w:szCs w:val="22"/>
          <w:lang w:val="ro-MD"/>
        </w:rPr>
      </w:pPr>
    </w:p>
    <w:p w14:paraId="57E9797D" w14:textId="77777777" w:rsidR="00CA1D9C" w:rsidRDefault="00CA1D9C" w:rsidP="00615E49">
      <w:pPr>
        <w:spacing w:after="160" w:line="276" w:lineRule="auto"/>
        <w:rPr>
          <w:rFonts w:ascii="Calibri" w:eastAsia="Calibri" w:hAnsi="Calibri"/>
          <w:noProof w:val="0"/>
          <w:sz w:val="22"/>
          <w:szCs w:val="22"/>
          <w:lang w:val="ro-MD"/>
        </w:rPr>
      </w:pPr>
    </w:p>
    <w:p w14:paraId="32E69EEE" w14:textId="77777777" w:rsidR="00CA1D9C" w:rsidRDefault="00CA1D9C" w:rsidP="00615E49">
      <w:pPr>
        <w:spacing w:after="160" w:line="276" w:lineRule="auto"/>
        <w:rPr>
          <w:rFonts w:ascii="Calibri" w:eastAsia="Calibri" w:hAnsi="Calibri"/>
          <w:noProof w:val="0"/>
          <w:sz w:val="22"/>
          <w:szCs w:val="22"/>
          <w:lang w:val="ro-MD"/>
        </w:rPr>
      </w:pPr>
    </w:p>
    <w:p w14:paraId="546BE73A" w14:textId="77777777" w:rsidR="00CA1D9C" w:rsidRDefault="00CA1D9C" w:rsidP="00615E49">
      <w:pPr>
        <w:spacing w:after="160" w:line="276" w:lineRule="auto"/>
        <w:rPr>
          <w:rFonts w:ascii="Calibri" w:eastAsia="Calibri" w:hAnsi="Calibri"/>
          <w:noProof w:val="0"/>
          <w:sz w:val="22"/>
          <w:szCs w:val="22"/>
          <w:lang w:val="ro-MD"/>
        </w:rPr>
      </w:pPr>
    </w:p>
    <w:p w14:paraId="4A9282F2" w14:textId="77777777" w:rsidR="00CA1D9C" w:rsidRDefault="00CA1D9C" w:rsidP="00615E49">
      <w:pPr>
        <w:spacing w:after="160" w:line="276" w:lineRule="auto"/>
        <w:rPr>
          <w:rFonts w:ascii="Calibri" w:eastAsia="Calibri" w:hAnsi="Calibri"/>
          <w:noProof w:val="0"/>
          <w:sz w:val="22"/>
          <w:szCs w:val="22"/>
          <w:lang w:val="ro-MD"/>
        </w:rPr>
      </w:pPr>
    </w:p>
    <w:p w14:paraId="1F35C178" w14:textId="77777777" w:rsidR="00AE19D8" w:rsidRPr="00FF430B" w:rsidRDefault="00AE19D8" w:rsidP="00615E49">
      <w:pPr>
        <w:spacing w:after="160" w:line="276" w:lineRule="auto"/>
        <w:rPr>
          <w:rFonts w:ascii="Calibri" w:eastAsia="Calibri" w:hAnsi="Calibri"/>
          <w:noProof w:val="0"/>
          <w:sz w:val="22"/>
          <w:szCs w:val="22"/>
          <w:lang w:val="ro-MD"/>
        </w:rPr>
      </w:pPr>
    </w:p>
    <w:p w14:paraId="5A18FA81" w14:textId="77777777" w:rsidR="000E4D7D" w:rsidRDefault="000E4D7D" w:rsidP="00615E49">
      <w:pPr>
        <w:spacing w:after="160" w:line="276" w:lineRule="auto"/>
        <w:rPr>
          <w:rFonts w:ascii="Calibri" w:eastAsia="Calibri" w:hAnsi="Calibri"/>
          <w:noProof w:val="0"/>
          <w:sz w:val="22"/>
          <w:szCs w:val="22"/>
          <w:lang w:val="ro-MD"/>
        </w:rPr>
      </w:pPr>
    </w:p>
    <w:p w14:paraId="773875E1" w14:textId="77777777" w:rsidR="0017590E" w:rsidRDefault="0017590E" w:rsidP="00615E49">
      <w:pPr>
        <w:spacing w:after="160" w:line="276" w:lineRule="auto"/>
        <w:rPr>
          <w:rFonts w:ascii="Calibri" w:eastAsia="Calibri" w:hAnsi="Calibri"/>
          <w:noProof w:val="0"/>
          <w:sz w:val="22"/>
          <w:szCs w:val="22"/>
          <w:lang w:val="ro-MD"/>
        </w:rPr>
      </w:pPr>
    </w:p>
    <w:p w14:paraId="4C0F3711" w14:textId="77777777" w:rsidR="0017590E" w:rsidRDefault="0017590E" w:rsidP="00615E49">
      <w:pPr>
        <w:spacing w:after="160" w:line="276" w:lineRule="auto"/>
        <w:rPr>
          <w:rFonts w:ascii="Calibri" w:eastAsia="Calibri" w:hAnsi="Calibri"/>
          <w:noProof w:val="0"/>
          <w:sz w:val="22"/>
          <w:szCs w:val="22"/>
          <w:lang w:val="ro-MD"/>
        </w:rPr>
      </w:pPr>
    </w:p>
    <w:p w14:paraId="7EC06A9A" w14:textId="77777777" w:rsidR="0017590E" w:rsidRPr="00FF430B" w:rsidRDefault="0017590E" w:rsidP="00615E49">
      <w:pPr>
        <w:spacing w:after="160" w:line="276" w:lineRule="auto"/>
        <w:rPr>
          <w:rFonts w:ascii="Calibri" w:eastAsia="Calibri" w:hAnsi="Calibri"/>
          <w:noProof w:val="0"/>
          <w:sz w:val="22"/>
          <w:szCs w:val="22"/>
          <w:lang w:val="ro-MD"/>
        </w:rPr>
      </w:pPr>
    </w:p>
    <w:p w14:paraId="36C69792" w14:textId="77777777" w:rsidR="0017590E" w:rsidRPr="00FF430B" w:rsidRDefault="0017590E" w:rsidP="0017590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p>
    <w:p w14:paraId="7BB19F2A" w14:textId="77777777" w:rsidR="0017590E" w:rsidRPr="00FF430B" w:rsidRDefault="0017590E" w:rsidP="0017590E">
      <w:pPr>
        <w:jc w:val="right"/>
        <w:rPr>
          <w:noProof w:val="0"/>
          <w:lang w:val="ro-MD"/>
        </w:rPr>
      </w:pPr>
      <w:r w:rsidRPr="00FF430B">
        <w:rPr>
          <w:noProof w:val="0"/>
          <w:lang w:val="ro-MD"/>
        </w:rPr>
        <w:t>la Documentația standard nr._____</w:t>
      </w:r>
    </w:p>
    <w:p w14:paraId="68341A5F" w14:textId="77777777" w:rsidR="0017590E" w:rsidRPr="00FF430B" w:rsidRDefault="0017590E" w:rsidP="0017590E">
      <w:pPr>
        <w:jc w:val="right"/>
        <w:rPr>
          <w:noProof w:val="0"/>
          <w:lang w:val="ro-MD"/>
        </w:rPr>
      </w:pPr>
      <w:r w:rsidRPr="00FF430B">
        <w:rPr>
          <w:noProof w:val="0"/>
          <w:lang w:val="ro-MD"/>
        </w:rPr>
        <w:t>din “____” ________ 20___</w:t>
      </w:r>
    </w:p>
    <w:p w14:paraId="31E4A221" w14:textId="77777777" w:rsidR="0017590E" w:rsidRPr="00FF430B" w:rsidRDefault="0017590E" w:rsidP="0017590E">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2B2C89E1" w14:textId="77777777" w:rsidR="0017590E" w:rsidRPr="00FF430B" w:rsidRDefault="0017590E" w:rsidP="0017590E">
      <w:pPr>
        <w:rPr>
          <w:noProof w:val="0"/>
          <w:sz w:val="20"/>
          <w:szCs w:val="20"/>
          <w:lang w:val="ro-MD" w:eastAsia="ru-RU"/>
        </w:rPr>
      </w:pPr>
    </w:p>
    <w:p w14:paraId="66B257ED" w14:textId="77777777" w:rsidR="0017590E" w:rsidRPr="0055202C" w:rsidRDefault="0017590E" w:rsidP="0017590E">
      <w:pPr>
        <w:shd w:val="clear" w:color="auto" w:fill="FFFFFF" w:themeFill="background1"/>
        <w:spacing w:before="120"/>
        <w:rPr>
          <w:b/>
          <w:noProof w:val="0"/>
          <w:lang w:val="ro-MD" w:eastAsia="ru-RU"/>
        </w:rPr>
      </w:pPr>
      <w:r w:rsidRPr="00FF430B">
        <w:rPr>
          <w:b/>
          <w:noProof w:val="0"/>
          <w:lang w:val="ro-MD" w:eastAsia="ru-RU"/>
        </w:rPr>
        <w:t xml:space="preserve">privind achiziționarea </w:t>
      </w:r>
      <w:r>
        <w:rPr>
          <w:b/>
          <w:noProof w:val="0"/>
          <w:lang w:val="ro-MD" w:eastAsia="ru-RU"/>
        </w:rPr>
        <w:t xml:space="preserve"> </w:t>
      </w:r>
      <w:r w:rsidRPr="00FA1801">
        <w:rPr>
          <w:b/>
          <w:bCs/>
          <w:sz w:val="28"/>
          <w:szCs w:val="28"/>
          <w:u w:val="single"/>
          <w:lang w:val="en-US"/>
        </w:rPr>
        <w:t>Constructia unui sector de drum din str. Miorita, cu lungimea de 0,5 km in or. Singera, mun. Chisinau</w:t>
      </w:r>
      <w:r>
        <w:rPr>
          <w:b/>
          <w:bCs/>
          <w:sz w:val="28"/>
          <w:szCs w:val="28"/>
          <w:u w:val="single"/>
          <w:lang w:val="en-US"/>
        </w:rPr>
        <w:t xml:space="preserve"> (Sectorul 1)</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w:t>
      </w:r>
      <w:r>
        <w:rPr>
          <w:b/>
          <w:noProof w:val="0"/>
          <w:lang w:val="ro-MD" w:eastAsia="ru-RU"/>
        </w:rPr>
        <w:t xml:space="preserve"> Licita</w:t>
      </w:r>
      <w:r>
        <w:rPr>
          <w:b/>
          <w:noProof w:val="0"/>
          <w:lang w:eastAsia="ru-RU"/>
        </w:rPr>
        <w:t>ție Deschisă</w:t>
      </w:r>
      <w:r w:rsidRPr="00FF430B">
        <w:rPr>
          <w:b/>
          <w:noProof w:val="0"/>
          <w:lang w:val="ro-MD" w:eastAsia="ru-RU"/>
        </w:rPr>
        <w:br/>
      </w:r>
      <w:r w:rsidRPr="00FF430B">
        <w:rPr>
          <w:noProof w:val="0"/>
          <w:sz w:val="20"/>
          <w:lang w:val="ro-MD" w:eastAsia="ru-RU"/>
        </w:rPr>
        <w:t xml:space="preserve">                                                          (tipul procedurii de achiziție)</w:t>
      </w:r>
    </w:p>
    <w:p w14:paraId="62E3FB1C" w14:textId="77777777" w:rsidR="0017590E" w:rsidRPr="00FF430B" w:rsidRDefault="0017590E" w:rsidP="0017590E">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0681">
        <w:rPr>
          <w:b/>
          <w:color w:val="2E74B5" w:themeColor="accent1" w:themeShade="BF"/>
          <w:u w:val="single"/>
          <w:lang w:val="en-US"/>
        </w:rPr>
        <w:t xml:space="preserve">Primaria </w:t>
      </w:r>
      <w:r>
        <w:rPr>
          <w:b/>
          <w:color w:val="2E74B5" w:themeColor="accent1" w:themeShade="BF"/>
          <w:u w:val="single"/>
          <w:lang w:val="en-US"/>
        </w:rPr>
        <w:t>or.Singera</w:t>
      </w:r>
    </w:p>
    <w:p w14:paraId="5F253D1B" w14:textId="77777777" w:rsidR="0017590E" w:rsidRPr="00FF430B" w:rsidRDefault="0017590E" w:rsidP="0017590E">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1007601010596</w:t>
      </w:r>
    </w:p>
    <w:p w14:paraId="32A63024" w14:textId="77777777" w:rsidR="0017590E" w:rsidRPr="00FF430B" w:rsidRDefault="0017590E" w:rsidP="0017590E">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rPr>
        <w:t>mun Chi</w:t>
      </w:r>
      <w:r>
        <w:rPr>
          <w:b/>
          <w:lang w:val="en-US"/>
        </w:rPr>
        <w:t>șinau, or.Singera str. 31 august nr.22, tel 022 41 30 41</w:t>
      </w:r>
    </w:p>
    <w:p w14:paraId="2C91AE2B" w14:textId="77777777" w:rsidR="0017590E" w:rsidRPr="00FF430B" w:rsidRDefault="0017590E" w:rsidP="0017590E">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2B304E">
        <w:rPr>
          <w:b/>
          <w:shd w:val="clear" w:color="auto" w:fill="FFFFFF" w:themeFill="background1"/>
          <w:lang w:val="ro-MD"/>
        </w:rPr>
        <w:t>022 41-30-41/022 41-30-68</w:t>
      </w:r>
    </w:p>
    <w:p w14:paraId="6BD38055" w14:textId="77777777" w:rsidR="0017590E" w:rsidRPr="00FF430B" w:rsidRDefault="0017590E" w:rsidP="0017590E">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4" w:history="1">
        <w:r w:rsidRPr="008C22CD">
          <w:rPr>
            <w:rStyle w:val="af3"/>
            <w:rFonts w:eastAsiaTheme="majorEastAsia"/>
            <w:sz w:val="18"/>
            <w:szCs w:val="18"/>
            <w:lang w:val="en-US"/>
          </w:rPr>
          <w:t>contabilitateasingera@mail.ru</w:t>
        </w:r>
      </w:hyperlink>
    </w:p>
    <w:p w14:paraId="2BEF3F7B" w14:textId="77777777" w:rsidR="0017590E" w:rsidRPr="00FF430B" w:rsidRDefault="0017590E" w:rsidP="0017590E">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14631C3D" w14:textId="77777777" w:rsidR="0017590E" w:rsidRPr="00FF430B" w:rsidRDefault="0017590E" w:rsidP="0017590E">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Autoritate publica</w:t>
      </w:r>
    </w:p>
    <w:p w14:paraId="393F1FBC" w14:textId="77777777" w:rsidR="0017590E" w:rsidRPr="005327F3" w:rsidRDefault="0017590E" w:rsidP="0017590E">
      <w:pPr>
        <w:numPr>
          <w:ilvl w:val="0"/>
          <w:numId w:val="22"/>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857"/>
        <w:gridCol w:w="851"/>
        <w:gridCol w:w="845"/>
        <w:gridCol w:w="1980"/>
        <w:gridCol w:w="1980"/>
      </w:tblGrid>
      <w:tr w:rsidR="0017590E" w:rsidRPr="00EC30C2" w14:paraId="38C39E03" w14:textId="77777777" w:rsidTr="006E41B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B14564" w14:textId="77777777" w:rsidR="0017590E" w:rsidRPr="00FF430B" w:rsidRDefault="0017590E" w:rsidP="006E41B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CBFDBDA" w14:textId="77777777" w:rsidR="0017590E" w:rsidRPr="00FF430B" w:rsidRDefault="0017590E" w:rsidP="006E41B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276221D3" w14:textId="77777777" w:rsidR="0017590E" w:rsidRPr="00FF430B" w:rsidRDefault="0017590E" w:rsidP="006E41B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B85724" w14:textId="77777777" w:rsidR="0017590E" w:rsidRPr="00FF430B" w:rsidRDefault="0017590E" w:rsidP="006E41B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CF408D3" w14:textId="77777777" w:rsidR="0017590E" w:rsidRPr="00FF430B" w:rsidRDefault="0017590E" w:rsidP="006E41B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034D2A" w14:textId="77777777" w:rsidR="0017590E" w:rsidRPr="00FF430B" w:rsidRDefault="0017590E" w:rsidP="006E41B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B3F4CF" w14:textId="77777777" w:rsidR="0017590E" w:rsidRPr="00FF430B" w:rsidRDefault="0017590E" w:rsidP="006E41B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17590E" w:rsidRPr="00EC30C2" w14:paraId="1EADC4EF" w14:textId="77777777" w:rsidTr="006E41B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91B9BF" w14:textId="77777777" w:rsidR="0017590E" w:rsidRPr="00FF430B" w:rsidRDefault="0017590E" w:rsidP="006E41B3">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8FBA5D" w14:textId="77777777" w:rsidR="0017590E" w:rsidRPr="00FF430B" w:rsidRDefault="0017590E" w:rsidP="006E41B3">
            <w:pPr>
              <w:shd w:val="clear" w:color="auto" w:fill="FFFFFF" w:themeFill="background1"/>
              <w:spacing w:before="120"/>
              <w:jc w:val="center"/>
              <w:rPr>
                <w:noProof w:val="0"/>
                <w:sz w:val="20"/>
                <w:szCs w:val="20"/>
                <w:lang w:val="ro-MD" w:eastAsia="ru-RU"/>
              </w:rPr>
            </w:pP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4CED63CA" w14:textId="77777777" w:rsidR="0017590E" w:rsidRPr="00FF430B" w:rsidRDefault="0017590E" w:rsidP="006E41B3">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A2CB3" w14:textId="77777777" w:rsidR="0017590E" w:rsidRPr="00FF430B" w:rsidRDefault="0017590E" w:rsidP="006E41B3">
            <w:pPr>
              <w:shd w:val="clear" w:color="auto" w:fill="FFFFFF" w:themeFill="background1"/>
              <w:spacing w:before="120"/>
              <w:jc w:val="center"/>
              <w:rPr>
                <w:noProof w:val="0"/>
                <w:sz w:val="20"/>
                <w:szCs w:val="20"/>
                <w:lang w:val="ro-MD"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931B394" w14:textId="77777777" w:rsidR="0017590E" w:rsidRPr="00FF430B" w:rsidRDefault="0017590E" w:rsidP="006E41B3">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C32BD4" w14:textId="77777777" w:rsidR="0017590E" w:rsidRPr="00FF430B" w:rsidRDefault="0017590E" w:rsidP="006E41B3">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4752F8C" w14:textId="77777777" w:rsidR="0017590E" w:rsidRPr="00FF430B" w:rsidRDefault="0017590E" w:rsidP="006E41B3">
            <w:pPr>
              <w:shd w:val="clear" w:color="auto" w:fill="FFFFFF" w:themeFill="background1"/>
              <w:spacing w:before="120"/>
              <w:jc w:val="center"/>
              <w:rPr>
                <w:noProof w:val="0"/>
                <w:sz w:val="20"/>
                <w:szCs w:val="20"/>
                <w:lang w:val="ro-MD" w:eastAsia="ru-RU"/>
              </w:rPr>
            </w:pPr>
          </w:p>
        </w:tc>
      </w:tr>
      <w:tr w:rsidR="0017590E" w:rsidRPr="00EC30C2" w14:paraId="0229227E" w14:textId="77777777" w:rsidTr="006E41B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68CBB6" w14:textId="77777777" w:rsidR="0017590E" w:rsidRPr="00FF430B" w:rsidRDefault="0017590E" w:rsidP="006E41B3">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5BB226" w14:textId="77777777" w:rsidR="0017590E" w:rsidRPr="00FF430B" w:rsidRDefault="0017590E" w:rsidP="006E41B3">
            <w:pPr>
              <w:shd w:val="clear" w:color="auto" w:fill="FFFFFF" w:themeFill="background1"/>
              <w:spacing w:before="120"/>
              <w:jc w:val="center"/>
              <w:rPr>
                <w:noProof w:val="0"/>
                <w:sz w:val="20"/>
                <w:szCs w:val="20"/>
                <w:lang w:val="ro-MD" w:eastAsia="ru-RU"/>
              </w:rPr>
            </w:pPr>
            <w:r>
              <w:rPr>
                <w:noProof w:val="0"/>
                <w:sz w:val="20"/>
                <w:szCs w:val="20"/>
                <w:lang w:val="ro-MD" w:eastAsia="ru-RU"/>
              </w:rPr>
              <w:t>45233142-6</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2ECE3C04" w14:textId="77777777" w:rsidR="0017590E" w:rsidRPr="00123A00" w:rsidRDefault="0017590E" w:rsidP="006E41B3">
            <w:pPr>
              <w:shd w:val="clear" w:color="auto" w:fill="FFFFFF" w:themeFill="background1"/>
              <w:spacing w:before="120"/>
              <w:rPr>
                <w:i/>
                <w:noProof w:val="0"/>
                <w:lang w:val="ro-MD" w:eastAsia="ru-RU"/>
              </w:rPr>
            </w:pPr>
            <w:r w:rsidRPr="00123A00">
              <w:rPr>
                <w:b/>
                <w:bCs/>
                <w:u w:val="single"/>
                <w:lang w:val="en-US"/>
              </w:rPr>
              <w:t>Constructia unui sector de drum din str. Miorita, cu lungimea de 0,5 km in or. Singera, mun. Chisinau (Sectorul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E1219F" w14:textId="77777777" w:rsidR="0017590E" w:rsidRPr="00FF430B" w:rsidRDefault="0017590E" w:rsidP="006E41B3">
            <w:pPr>
              <w:shd w:val="clear" w:color="auto" w:fill="FFFFFF" w:themeFill="background1"/>
              <w:spacing w:before="120"/>
              <w:jc w:val="center"/>
              <w:rPr>
                <w:noProof w:val="0"/>
                <w:sz w:val="20"/>
                <w:szCs w:val="20"/>
                <w:lang w:val="ro-MD" w:eastAsia="ru-RU"/>
              </w:rPr>
            </w:pPr>
            <w:r>
              <w:rPr>
                <w:noProof w:val="0"/>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FD3A522" w14:textId="77777777" w:rsidR="0017590E" w:rsidRPr="00FF430B" w:rsidRDefault="0017590E" w:rsidP="006E41B3">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572D10E" w14:textId="77777777" w:rsidR="0017590E" w:rsidRDefault="0017590E" w:rsidP="006E41B3">
            <w:pPr>
              <w:shd w:val="clear" w:color="auto" w:fill="FFFFFF" w:themeFill="background1"/>
              <w:spacing w:before="120"/>
              <w:jc w:val="center"/>
              <w:rPr>
                <w:rFonts w:eastAsia="Calibri"/>
                <w:b/>
                <w:i/>
                <w:noProof w:val="0"/>
                <w:sz w:val="20"/>
                <w:szCs w:val="20"/>
                <w:lang w:val="ro-MD"/>
              </w:rPr>
            </w:pPr>
            <w:r w:rsidRPr="002B73CC">
              <w:rPr>
                <w:rFonts w:eastAsia="Calibri"/>
                <w:i/>
                <w:noProof w:val="0"/>
                <w:sz w:val="20"/>
                <w:szCs w:val="20"/>
                <w:lang w:val="ro-MD"/>
              </w:rPr>
              <w:t xml:space="preserve">Conform formularului de deviz nr. 1 - </w:t>
            </w:r>
            <w:r w:rsidRPr="002B73CC">
              <w:rPr>
                <w:rFonts w:eastAsia="Calibri"/>
                <w:b/>
                <w:i/>
                <w:noProof w:val="0"/>
                <w:sz w:val="20"/>
                <w:szCs w:val="20"/>
                <w:lang w:val="ro-MD"/>
              </w:rPr>
              <w:t>Lista cu cantitățile de lucrări</w:t>
            </w:r>
          </w:p>
          <w:p w14:paraId="00CAFFC6" w14:textId="77777777" w:rsidR="0017590E" w:rsidRPr="00FF430B" w:rsidRDefault="0017590E" w:rsidP="006E41B3">
            <w:pPr>
              <w:shd w:val="clear" w:color="auto" w:fill="FFFFFF" w:themeFill="background1"/>
              <w:spacing w:before="120"/>
              <w:jc w:val="center"/>
              <w:rPr>
                <w:noProof w:val="0"/>
                <w:sz w:val="20"/>
                <w:szCs w:val="20"/>
                <w:lang w:val="ro-MD" w:eastAsia="ru-RU"/>
              </w:rPr>
            </w:pPr>
            <w:r>
              <w:rPr>
                <w:rFonts w:eastAsia="Calibri"/>
                <w:b/>
                <w:i/>
                <w:noProof w:val="0"/>
                <w:sz w:val="20"/>
                <w:szCs w:val="20"/>
                <w:lang w:val="ro-MD"/>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C301CF" w14:textId="77777777" w:rsidR="0017590E" w:rsidRPr="00655333" w:rsidRDefault="0017590E" w:rsidP="006E41B3">
            <w:pPr>
              <w:shd w:val="clear" w:color="auto" w:fill="FFFFFF" w:themeFill="background1"/>
              <w:spacing w:before="120"/>
              <w:jc w:val="center"/>
              <w:rPr>
                <w:b/>
                <w:noProof w:val="0"/>
                <w:sz w:val="20"/>
                <w:szCs w:val="20"/>
                <w:lang w:val="ro-MD" w:eastAsia="ru-RU"/>
              </w:rPr>
            </w:pPr>
            <w:r>
              <w:rPr>
                <w:b/>
                <w:bCs/>
                <w:color w:val="2C2D2E"/>
                <w:shd w:val="clear" w:color="auto" w:fill="FFFFFF"/>
              </w:rPr>
              <w:t>2 308 398,00</w:t>
            </w:r>
          </w:p>
        </w:tc>
      </w:tr>
      <w:tr w:rsidR="0017590E" w:rsidRPr="00EC30C2" w14:paraId="46B2F7FC" w14:textId="77777777" w:rsidTr="006E41B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F1CF4E7" w14:textId="77777777" w:rsidR="0017590E" w:rsidRPr="00FF430B" w:rsidRDefault="0017590E" w:rsidP="006E41B3">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4EC422A" w14:textId="77777777" w:rsidR="0017590E" w:rsidRPr="00655333" w:rsidRDefault="0017590E" w:rsidP="006E41B3">
            <w:pPr>
              <w:shd w:val="clear" w:color="auto" w:fill="FFFFFF" w:themeFill="background1"/>
              <w:spacing w:before="120"/>
              <w:jc w:val="center"/>
              <w:rPr>
                <w:b/>
                <w:noProof w:val="0"/>
                <w:sz w:val="20"/>
                <w:szCs w:val="20"/>
                <w:lang w:val="ro-MD" w:eastAsia="ru-RU"/>
              </w:rPr>
            </w:pPr>
            <w:r>
              <w:rPr>
                <w:b/>
                <w:bCs/>
                <w:color w:val="2C2D2E"/>
                <w:shd w:val="clear" w:color="auto" w:fill="FFFFFF"/>
              </w:rPr>
              <w:t>2 308 398,00</w:t>
            </w:r>
          </w:p>
        </w:tc>
      </w:tr>
    </w:tbl>
    <w:p w14:paraId="5AE05743" w14:textId="77777777" w:rsidR="0017590E" w:rsidRPr="00FF430B" w:rsidRDefault="0017590E" w:rsidP="0017590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Pr="00323AE6">
        <w:rPr>
          <w:b/>
          <w:i/>
          <w:noProof w:val="0"/>
          <w:u w:val="single"/>
          <w:lang w:val="ro-MD" w:eastAsia="ru-RU"/>
        </w:rPr>
        <w:t xml:space="preserve"> </w:t>
      </w:r>
      <w:r w:rsidRPr="00073565">
        <w:rPr>
          <w:b/>
          <w:i/>
          <w:noProof w:val="0"/>
          <w:u w:val="single"/>
          <w:lang w:val="ro-MD" w:eastAsia="ru-RU"/>
        </w:rPr>
        <w:t>nu se aplică</w:t>
      </w:r>
    </w:p>
    <w:p w14:paraId="6B808193" w14:textId="77777777" w:rsidR="0017590E" w:rsidRPr="00FF430B" w:rsidRDefault="0017590E" w:rsidP="0017590E">
      <w:pPr>
        <w:numPr>
          <w:ilvl w:val="0"/>
          <w:numId w:val="22"/>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3BF7D53F" w14:textId="77777777" w:rsidR="0017590E" w:rsidRPr="00323AE6" w:rsidRDefault="0017590E" w:rsidP="0017590E">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r w:rsidRPr="00323AE6">
        <w:rPr>
          <w:b/>
          <w:i/>
          <w:u w:val="single"/>
          <w:lang w:val="ro-MD"/>
        </w:rPr>
        <w:t xml:space="preserve"> </w:t>
      </w:r>
      <w:r w:rsidRPr="006B7EA5">
        <w:rPr>
          <w:b/>
          <w:i/>
          <w:u w:val="single"/>
          <w:lang w:val="ro-MD"/>
        </w:rPr>
        <w:t>nu se aplică</w:t>
      </w:r>
    </w:p>
    <w:p w14:paraId="2DBC9AA5" w14:textId="77777777" w:rsidR="0017590E" w:rsidRPr="00FF430B" w:rsidRDefault="0017590E" w:rsidP="0017590E">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323AE6">
        <w:rPr>
          <w:b/>
          <w:i/>
          <w:noProof w:val="0"/>
          <w:u w:val="single"/>
          <w:lang w:val="ro-MD" w:eastAsia="ru-RU"/>
        </w:rPr>
        <w:t>nu se admite</w:t>
      </w:r>
    </w:p>
    <w:p w14:paraId="37856DBB" w14:textId="77777777" w:rsidR="0017590E" w:rsidRPr="00FF430B" w:rsidRDefault="0017590E" w:rsidP="0017590E">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14CF64D8" w14:textId="77777777" w:rsidR="0017590E" w:rsidRPr="00FF430B" w:rsidRDefault="0017590E" w:rsidP="0017590E">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r>
        <w:rPr>
          <w:b/>
          <w:noProof w:val="0"/>
          <w:lang w:val="ro-MD" w:eastAsia="ru-RU"/>
        </w:rPr>
        <w:t xml:space="preserve">la 2 luni. </w:t>
      </w:r>
    </w:p>
    <w:p w14:paraId="735C7800" w14:textId="77777777" w:rsidR="0017590E" w:rsidRPr="00FF430B" w:rsidRDefault="0017590E" w:rsidP="0017590E">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31.12.2023</w:t>
      </w:r>
    </w:p>
    <w:p w14:paraId="3D74876B" w14:textId="77777777" w:rsidR="0017590E" w:rsidRPr="00FF430B" w:rsidRDefault="0017590E" w:rsidP="0017590E">
      <w:pPr>
        <w:numPr>
          <w:ilvl w:val="0"/>
          <w:numId w:val="22"/>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385346">
        <w:rPr>
          <w:b/>
          <w:i/>
          <w:u w:val="single"/>
          <w:lang w:val="ro-MD"/>
        </w:rPr>
        <w:t>nu</w:t>
      </w:r>
      <w:r>
        <w:rPr>
          <w:b/>
          <w:i/>
          <w:u w:val="single"/>
          <w:lang w:val="ro-MD"/>
        </w:rPr>
        <w:t xml:space="preserve"> se aplică</w:t>
      </w:r>
    </w:p>
    <w:p w14:paraId="3A7BF19B" w14:textId="77777777" w:rsidR="0017590E" w:rsidRPr="00FF430B" w:rsidRDefault="0017590E" w:rsidP="0017590E">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3FF0AA10" w14:textId="77777777" w:rsidR="0017590E" w:rsidRPr="00FF430B" w:rsidRDefault="0017590E" w:rsidP="0017590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Prestarea serviciului este rezervată unei anumite profesii în temeiul unor legisau al unor acte administrative (după caz): </w:t>
      </w:r>
      <w:r w:rsidRPr="00385346">
        <w:rPr>
          <w:b/>
          <w:i/>
          <w:u w:val="single"/>
          <w:lang w:val="ro-MD"/>
        </w:rPr>
        <w:t>nu</w:t>
      </w:r>
      <w:r>
        <w:rPr>
          <w:b/>
          <w:i/>
          <w:u w:val="single"/>
          <w:lang w:val="ro-MD"/>
        </w:rPr>
        <w:t xml:space="preserve"> se aplică</w:t>
      </w:r>
    </w:p>
    <w:p w14:paraId="0EB91117" w14:textId="77777777" w:rsidR="0017590E" w:rsidRPr="00FF430B" w:rsidRDefault="0017590E" w:rsidP="0017590E">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6CD15AB2" w14:textId="77777777" w:rsidR="0017590E" w:rsidRPr="00FF430B" w:rsidRDefault="0017590E" w:rsidP="0017590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68"/>
        <w:gridCol w:w="3544"/>
        <w:gridCol w:w="4051"/>
        <w:gridCol w:w="1613"/>
      </w:tblGrid>
      <w:tr w:rsidR="0017590E" w:rsidRPr="00EC30C2" w14:paraId="6AFDDD13" w14:textId="77777777" w:rsidTr="006E41B3">
        <w:tc>
          <w:tcPr>
            <w:tcW w:w="568" w:type="dxa"/>
            <w:shd w:val="clear" w:color="auto" w:fill="auto"/>
          </w:tcPr>
          <w:p w14:paraId="36915979" w14:textId="77777777" w:rsidR="0017590E" w:rsidRPr="00FF430B" w:rsidRDefault="0017590E" w:rsidP="006E41B3">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544" w:type="dxa"/>
            <w:shd w:val="clear" w:color="auto" w:fill="auto"/>
          </w:tcPr>
          <w:p w14:paraId="012245B6" w14:textId="77777777" w:rsidR="0017590E" w:rsidRPr="00FF430B" w:rsidRDefault="0017590E" w:rsidP="006E41B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051" w:type="dxa"/>
            <w:shd w:val="clear" w:color="auto" w:fill="auto"/>
          </w:tcPr>
          <w:p w14:paraId="1AD906ED" w14:textId="77777777" w:rsidR="0017590E" w:rsidRPr="00FF430B" w:rsidRDefault="0017590E" w:rsidP="006E41B3">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3" w:type="dxa"/>
            <w:shd w:val="clear" w:color="auto" w:fill="auto"/>
          </w:tcPr>
          <w:p w14:paraId="12EB613B" w14:textId="77777777" w:rsidR="0017590E" w:rsidRPr="00FF430B" w:rsidRDefault="0017590E" w:rsidP="006E41B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17590E" w:rsidRPr="00EC30C2" w14:paraId="2A78ABF3" w14:textId="77777777" w:rsidTr="006E41B3">
        <w:tc>
          <w:tcPr>
            <w:tcW w:w="568" w:type="dxa"/>
            <w:shd w:val="clear" w:color="auto" w:fill="auto"/>
            <w:vAlign w:val="center"/>
          </w:tcPr>
          <w:p w14:paraId="281712C9"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3544" w:type="dxa"/>
            <w:shd w:val="clear" w:color="auto" w:fill="auto"/>
            <w:vAlign w:val="center"/>
          </w:tcPr>
          <w:p w14:paraId="1838620B" w14:textId="77777777" w:rsidR="0017590E" w:rsidRPr="002B73CC" w:rsidRDefault="0017590E" w:rsidP="006E41B3">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4051" w:type="dxa"/>
            <w:shd w:val="clear" w:color="auto" w:fill="auto"/>
            <w:vAlign w:val="center"/>
          </w:tcPr>
          <w:p w14:paraId="4615FC3D" w14:textId="77777777" w:rsidR="0017590E" w:rsidRPr="00921EB4" w:rsidRDefault="0017590E" w:rsidP="006E41B3">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547A8B7F" w14:textId="77777777" w:rsidR="0017590E" w:rsidRPr="00921EB4" w:rsidRDefault="0017590E" w:rsidP="006E41B3">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7C467115" w14:textId="77777777" w:rsidR="0017590E" w:rsidRPr="00BD06CF" w:rsidRDefault="0017590E" w:rsidP="006E41B3">
            <w:pPr>
              <w:tabs>
                <w:tab w:val="left" w:pos="-284"/>
                <w:tab w:val="left" w:pos="426"/>
                <w:tab w:val="left" w:pos="604"/>
                <w:tab w:val="left" w:pos="960"/>
              </w:tabs>
              <w:jc w:val="both"/>
              <w:rPr>
                <w:sz w:val="20"/>
                <w:szCs w:val="20"/>
                <w:lang w:val="ro-MD"/>
              </w:rPr>
            </w:pPr>
            <w:r w:rsidRPr="00921EB4">
              <w:rPr>
                <w:sz w:val="20"/>
                <w:szCs w:val="20"/>
                <w:lang w:val="ro-MD"/>
              </w:rPr>
              <w:t>a) graficul</w:t>
            </w:r>
            <w:r>
              <w:rPr>
                <w:sz w:val="20"/>
                <w:szCs w:val="20"/>
                <w:lang w:val="ro-MD"/>
              </w:rPr>
              <w:t xml:space="preserve"> </w:t>
            </w:r>
            <w:r w:rsidRPr="00BD06CF">
              <w:rPr>
                <w:sz w:val="20"/>
                <w:szCs w:val="20"/>
                <w:u w:val="single"/>
                <w:lang w:val="ro-MD"/>
              </w:rPr>
              <w:t>s</w:t>
            </w:r>
            <w:r w:rsidRPr="00BD06CF">
              <w:rPr>
                <w:sz w:val="20"/>
                <w:szCs w:val="20"/>
                <w:u w:val="single"/>
              </w:rPr>
              <w:t>ăptămînal</w:t>
            </w:r>
            <w:r w:rsidRPr="00BD06CF">
              <w:rPr>
                <w:sz w:val="20"/>
                <w:szCs w:val="20"/>
                <w:lang w:val="ro-MD"/>
              </w:rPr>
              <w:t xml:space="preserve"> de executare a lucrării (anexa nr. 10);</w:t>
            </w:r>
          </w:p>
          <w:p w14:paraId="356D2CB0" w14:textId="77777777" w:rsidR="0017590E" w:rsidRPr="00921EB4" w:rsidRDefault="0017590E" w:rsidP="006E41B3">
            <w:pPr>
              <w:tabs>
                <w:tab w:val="left" w:pos="-284"/>
                <w:tab w:val="left" w:pos="426"/>
                <w:tab w:val="left" w:pos="612"/>
                <w:tab w:val="left" w:pos="960"/>
              </w:tabs>
              <w:jc w:val="both"/>
              <w:rPr>
                <w:sz w:val="20"/>
                <w:szCs w:val="20"/>
                <w:lang w:val="ro-MD"/>
              </w:rPr>
            </w:pPr>
            <w:r w:rsidRPr="00921EB4">
              <w:rPr>
                <w:sz w:val="20"/>
                <w:szCs w:val="20"/>
                <w:lang w:val="ro-MD"/>
              </w:rPr>
              <w:t>b) documentația de deviz (formularele 3, 5 și 7 corespunzător CPL.01.01-2012 sau alte metode elaborate și aprobate prin acte normative de către Ministerul Economiei și Infrastructurii), conform Formularului de deviz nr. 1, lista cu cantitățile de lucrări</w:t>
            </w:r>
            <w:r>
              <w:rPr>
                <w:sz w:val="20"/>
                <w:szCs w:val="20"/>
                <w:lang w:val="ro-MD"/>
              </w:rPr>
              <w:t xml:space="preserve">, </w:t>
            </w:r>
            <w:r w:rsidRPr="00921EB4">
              <w:rPr>
                <w:sz w:val="20"/>
                <w:szCs w:val="20"/>
                <w:lang w:val="en-GB"/>
              </w:rPr>
              <w:t xml:space="preserve">original confirmată prin </w:t>
            </w:r>
            <w:r w:rsidRPr="00921EB4">
              <w:rPr>
                <w:color w:val="000000"/>
                <w:sz w:val="20"/>
                <w:szCs w:val="20"/>
                <w:lang w:val="en-GB"/>
              </w:rPr>
              <w:t>aplicarea semnăturii electronice</w:t>
            </w:r>
            <w:r>
              <w:rPr>
                <w:sz w:val="20"/>
                <w:szCs w:val="20"/>
                <w:lang w:val="ro-MD"/>
              </w:rPr>
              <w:t xml:space="preserve"> </w:t>
            </w:r>
            <w:r w:rsidRPr="00921EB4">
              <w:rPr>
                <w:sz w:val="20"/>
                <w:szCs w:val="20"/>
                <w:lang w:val="en-GB"/>
              </w:rPr>
              <w:t>a ofertantului</w:t>
            </w:r>
          </w:p>
        </w:tc>
        <w:tc>
          <w:tcPr>
            <w:tcW w:w="1613" w:type="dxa"/>
            <w:shd w:val="clear" w:color="auto" w:fill="auto"/>
            <w:vAlign w:val="center"/>
          </w:tcPr>
          <w:p w14:paraId="385831BB" w14:textId="77777777" w:rsidR="0017590E" w:rsidRPr="00FF430B" w:rsidRDefault="0017590E" w:rsidP="006E41B3">
            <w:pPr>
              <w:shd w:val="clear" w:color="auto" w:fill="FFFFFF" w:themeFill="background1"/>
              <w:tabs>
                <w:tab w:val="left" w:pos="612"/>
              </w:tabs>
              <w:jc w:val="center"/>
              <w:rPr>
                <w:iCs/>
                <w:noProof w:val="0"/>
                <w:lang w:val="ro-MD" w:eastAsia="ru-RU"/>
              </w:rPr>
            </w:pPr>
            <w:r>
              <w:t>Da</w:t>
            </w:r>
          </w:p>
        </w:tc>
      </w:tr>
      <w:tr w:rsidR="0017590E" w:rsidRPr="00EC30C2" w14:paraId="42B14445" w14:textId="77777777" w:rsidTr="006E41B3">
        <w:tc>
          <w:tcPr>
            <w:tcW w:w="568" w:type="dxa"/>
            <w:shd w:val="clear" w:color="auto" w:fill="auto"/>
            <w:vAlign w:val="center"/>
          </w:tcPr>
          <w:p w14:paraId="72695B05" w14:textId="77777777" w:rsidR="0017590E" w:rsidRPr="0057658F" w:rsidRDefault="0017590E" w:rsidP="006E41B3">
            <w:pPr>
              <w:shd w:val="clear" w:color="auto" w:fill="FFFFFF" w:themeFill="background1"/>
              <w:tabs>
                <w:tab w:val="left" w:pos="612"/>
              </w:tabs>
              <w:jc w:val="center"/>
              <w:rPr>
                <w:sz w:val="20"/>
                <w:szCs w:val="20"/>
                <w:lang w:val="en-GB"/>
              </w:rPr>
            </w:pPr>
            <w:r>
              <w:rPr>
                <w:sz w:val="20"/>
                <w:szCs w:val="20"/>
                <w:lang w:val="en-GB"/>
              </w:rPr>
              <w:t>2</w:t>
            </w:r>
          </w:p>
        </w:tc>
        <w:tc>
          <w:tcPr>
            <w:tcW w:w="3544" w:type="dxa"/>
            <w:shd w:val="clear" w:color="auto" w:fill="auto"/>
            <w:vAlign w:val="center"/>
          </w:tcPr>
          <w:p w14:paraId="4ED5D589" w14:textId="77777777" w:rsidR="0017590E" w:rsidRPr="002B73CC" w:rsidRDefault="0017590E" w:rsidP="006E41B3">
            <w:pPr>
              <w:shd w:val="clear" w:color="auto" w:fill="FFFFFF" w:themeFill="background1"/>
              <w:tabs>
                <w:tab w:val="left" w:pos="612"/>
              </w:tabs>
              <w:jc w:val="both"/>
              <w:rPr>
                <w:b/>
                <w:bCs/>
                <w:sz w:val="20"/>
                <w:szCs w:val="20"/>
                <w:lang w:val="ro-MD"/>
              </w:rPr>
            </w:pPr>
            <w:r w:rsidRPr="002B73CC">
              <w:rPr>
                <w:b/>
                <w:bCs/>
                <w:sz w:val="20"/>
                <w:szCs w:val="20"/>
                <w:lang w:val="ro-MD"/>
              </w:rPr>
              <w:t>Propunerea financiară</w:t>
            </w:r>
          </w:p>
        </w:tc>
        <w:tc>
          <w:tcPr>
            <w:tcW w:w="4051" w:type="dxa"/>
            <w:shd w:val="clear" w:color="auto" w:fill="auto"/>
            <w:vAlign w:val="center"/>
          </w:tcPr>
          <w:p w14:paraId="7C6DD962" w14:textId="4C42646B" w:rsidR="0017590E" w:rsidRPr="00921EB4" w:rsidRDefault="00500DF5" w:rsidP="006E41B3">
            <w:pPr>
              <w:tabs>
                <w:tab w:val="left" w:pos="-284"/>
                <w:tab w:val="left" w:pos="426"/>
                <w:tab w:val="left" w:pos="604"/>
                <w:tab w:val="left" w:pos="960"/>
              </w:tabs>
              <w:jc w:val="both"/>
              <w:rPr>
                <w:sz w:val="20"/>
                <w:szCs w:val="20"/>
                <w:lang w:val="ro-MD"/>
              </w:rPr>
            </w:pPr>
            <w:r>
              <w:rPr>
                <w:bCs/>
                <w:sz w:val="20"/>
                <w:szCs w:val="20"/>
                <w:lang w:val="ro-MD"/>
              </w:rPr>
              <w:t>Anexa nr.7</w:t>
            </w:r>
            <w:r w:rsidRPr="00921EB4">
              <w:rPr>
                <w:sz w:val="20"/>
                <w:szCs w:val="20"/>
                <w:lang w:val="ro-MD"/>
              </w:rPr>
              <w:t xml:space="preserve">, </w:t>
            </w:r>
            <w:r w:rsidRPr="00921EB4">
              <w:rPr>
                <w:sz w:val="20"/>
                <w:szCs w:val="20"/>
                <w:lang w:val="en-GB"/>
              </w:rPr>
              <w:t>original, confirmat prin aplicarea semnăturii electronice a ofertantului</w:t>
            </w:r>
          </w:p>
        </w:tc>
        <w:tc>
          <w:tcPr>
            <w:tcW w:w="1613" w:type="dxa"/>
            <w:shd w:val="clear" w:color="auto" w:fill="auto"/>
            <w:vAlign w:val="center"/>
          </w:tcPr>
          <w:p w14:paraId="1D398508" w14:textId="77777777" w:rsidR="0017590E" w:rsidRDefault="0017590E" w:rsidP="006E41B3">
            <w:pPr>
              <w:shd w:val="clear" w:color="auto" w:fill="FFFFFF" w:themeFill="background1"/>
              <w:tabs>
                <w:tab w:val="left" w:pos="612"/>
              </w:tabs>
              <w:jc w:val="center"/>
            </w:pPr>
            <w:r>
              <w:rPr>
                <w:lang w:val="en-GB"/>
              </w:rPr>
              <w:t>Da</w:t>
            </w:r>
          </w:p>
        </w:tc>
      </w:tr>
      <w:tr w:rsidR="0017590E" w:rsidRPr="00EC30C2" w14:paraId="6B6926A3" w14:textId="77777777" w:rsidTr="006E41B3">
        <w:tc>
          <w:tcPr>
            <w:tcW w:w="568" w:type="dxa"/>
            <w:shd w:val="clear" w:color="auto" w:fill="auto"/>
            <w:vAlign w:val="center"/>
          </w:tcPr>
          <w:p w14:paraId="2594E608" w14:textId="77777777" w:rsidR="0017590E" w:rsidRPr="0057658F" w:rsidRDefault="0017590E" w:rsidP="006E41B3">
            <w:pPr>
              <w:shd w:val="clear" w:color="auto" w:fill="FFFFFF" w:themeFill="background1"/>
              <w:tabs>
                <w:tab w:val="left" w:pos="612"/>
              </w:tabs>
              <w:jc w:val="center"/>
              <w:rPr>
                <w:sz w:val="20"/>
                <w:szCs w:val="20"/>
                <w:lang w:val="en-GB"/>
              </w:rPr>
            </w:pPr>
            <w:r>
              <w:rPr>
                <w:sz w:val="20"/>
                <w:szCs w:val="20"/>
                <w:lang w:val="en-GB"/>
              </w:rPr>
              <w:t>3</w:t>
            </w:r>
          </w:p>
        </w:tc>
        <w:tc>
          <w:tcPr>
            <w:tcW w:w="3544" w:type="dxa"/>
            <w:shd w:val="clear" w:color="auto" w:fill="auto"/>
            <w:vAlign w:val="center"/>
          </w:tcPr>
          <w:p w14:paraId="5C498803" w14:textId="77777777" w:rsidR="0017590E" w:rsidRPr="002B73CC" w:rsidRDefault="0017590E" w:rsidP="006E41B3">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4051" w:type="dxa"/>
            <w:shd w:val="clear" w:color="auto" w:fill="auto"/>
            <w:vAlign w:val="center"/>
          </w:tcPr>
          <w:p w14:paraId="0BF3C365" w14:textId="77777777" w:rsidR="0017590E" w:rsidRPr="00921EB4" w:rsidRDefault="0017590E" w:rsidP="006E41B3">
            <w:pPr>
              <w:tabs>
                <w:tab w:val="left" w:pos="-284"/>
                <w:tab w:val="left" w:pos="426"/>
                <w:tab w:val="left" w:pos="604"/>
                <w:tab w:val="left" w:pos="960"/>
              </w:tabs>
              <w:jc w:val="both"/>
              <w:rPr>
                <w:bCs/>
                <w:sz w:val="20"/>
                <w:szCs w:val="20"/>
                <w:lang w:val="ro-MD"/>
              </w:rPr>
            </w:pPr>
            <w:r w:rsidRPr="00921EB4">
              <w:rPr>
                <w:sz w:val="20"/>
                <w:szCs w:val="20"/>
                <w:lang w:val="ro-MD"/>
              </w:rPr>
              <w:t>C</w:t>
            </w:r>
            <w:r w:rsidRPr="00921EB4">
              <w:rPr>
                <w:sz w:val="20"/>
                <w:szCs w:val="20"/>
                <w:lang w:val="en-GB"/>
              </w:rPr>
              <w:t>onform Formularului standard al Documentului Unic de Achiziții European, original sau copie, confirmat prin aplicarea semnăturii electronice a ofertantului</w:t>
            </w:r>
          </w:p>
        </w:tc>
        <w:tc>
          <w:tcPr>
            <w:tcW w:w="1613" w:type="dxa"/>
            <w:shd w:val="clear" w:color="auto" w:fill="auto"/>
            <w:vAlign w:val="center"/>
          </w:tcPr>
          <w:p w14:paraId="219BA72D" w14:textId="77777777" w:rsidR="0017590E" w:rsidRDefault="0017590E" w:rsidP="006E41B3">
            <w:pPr>
              <w:shd w:val="clear" w:color="auto" w:fill="FFFFFF" w:themeFill="background1"/>
              <w:tabs>
                <w:tab w:val="left" w:pos="612"/>
              </w:tabs>
              <w:jc w:val="center"/>
            </w:pPr>
            <w:r>
              <w:rPr>
                <w:lang w:val="en-GB"/>
              </w:rPr>
              <w:t>Da</w:t>
            </w:r>
          </w:p>
        </w:tc>
      </w:tr>
      <w:tr w:rsidR="0017590E" w:rsidRPr="00EC30C2" w14:paraId="753C09C6" w14:textId="77777777" w:rsidTr="006E41B3">
        <w:tc>
          <w:tcPr>
            <w:tcW w:w="568" w:type="dxa"/>
            <w:shd w:val="clear" w:color="auto" w:fill="auto"/>
            <w:vAlign w:val="center"/>
          </w:tcPr>
          <w:p w14:paraId="3BFC2B62"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Pr>
                <w:sz w:val="20"/>
                <w:szCs w:val="20"/>
                <w:lang w:val="en-GB"/>
              </w:rPr>
              <w:t>4</w:t>
            </w:r>
          </w:p>
        </w:tc>
        <w:tc>
          <w:tcPr>
            <w:tcW w:w="3544" w:type="dxa"/>
            <w:shd w:val="clear" w:color="auto" w:fill="auto"/>
            <w:vAlign w:val="center"/>
          </w:tcPr>
          <w:p w14:paraId="5419254B" w14:textId="77777777" w:rsidR="0017590E" w:rsidRPr="002B73CC" w:rsidRDefault="0017590E" w:rsidP="006E41B3">
            <w:pPr>
              <w:shd w:val="clear" w:color="auto" w:fill="FFFFFF" w:themeFill="background1"/>
              <w:tabs>
                <w:tab w:val="left" w:pos="612"/>
              </w:tabs>
              <w:jc w:val="both"/>
              <w:rPr>
                <w:b/>
                <w:iCs/>
                <w:noProof w:val="0"/>
                <w:sz w:val="20"/>
                <w:szCs w:val="20"/>
                <w:lang w:val="ro-MD" w:eastAsia="ru-RU"/>
              </w:rPr>
            </w:pPr>
            <w:r w:rsidRPr="002B73CC">
              <w:rPr>
                <w:b/>
                <w:sz w:val="20"/>
                <w:szCs w:val="20"/>
              </w:rPr>
              <w:t>Granția pentru ofertă</w:t>
            </w:r>
          </w:p>
        </w:tc>
        <w:tc>
          <w:tcPr>
            <w:tcW w:w="4051" w:type="dxa"/>
            <w:shd w:val="clear" w:color="auto" w:fill="auto"/>
            <w:vAlign w:val="center"/>
          </w:tcPr>
          <w:p w14:paraId="63B88E27" w14:textId="77777777" w:rsidR="0017590E" w:rsidRPr="00942231" w:rsidRDefault="0017590E" w:rsidP="006E41B3">
            <w:pPr>
              <w:jc w:val="both"/>
              <w:rPr>
                <w:sz w:val="20"/>
                <w:szCs w:val="20"/>
                <w:lang w:val="en-US" w:eastAsia="ru-RU"/>
              </w:rPr>
            </w:pPr>
            <w:r w:rsidRPr="00942231">
              <w:rPr>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3A325B30" w14:textId="77777777" w:rsidR="0017590E" w:rsidRPr="00942231" w:rsidRDefault="0017590E" w:rsidP="006E41B3">
            <w:pPr>
              <w:ind w:left="40"/>
              <w:jc w:val="both"/>
              <w:rPr>
                <w:sz w:val="20"/>
                <w:szCs w:val="20"/>
                <w:lang w:val="en-US" w:eastAsia="ru-RU"/>
              </w:rPr>
            </w:pPr>
            <w:r w:rsidRPr="00942231">
              <w:rPr>
                <w:sz w:val="20"/>
                <w:szCs w:val="20"/>
                <w:lang w:val="en-US" w:eastAsia="ru-RU"/>
              </w:rPr>
              <w:t>Beneficiarul plăţii: Primăria or. Sîngera</w:t>
            </w:r>
          </w:p>
          <w:p w14:paraId="38E1254B" w14:textId="77777777" w:rsidR="0017590E" w:rsidRPr="00942231" w:rsidRDefault="0017590E" w:rsidP="006E41B3">
            <w:pPr>
              <w:ind w:left="40"/>
              <w:jc w:val="both"/>
              <w:rPr>
                <w:sz w:val="20"/>
                <w:szCs w:val="20"/>
                <w:lang w:val="en-US" w:eastAsia="ru-RU"/>
              </w:rPr>
            </w:pPr>
            <w:r w:rsidRPr="00942231">
              <w:rPr>
                <w:sz w:val="20"/>
                <w:szCs w:val="20"/>
                <w:lang w:val="en-US" w:eastAsia="ru-RU"/>
              </w:rPr>
              <w:t xml:space="preserve">Denumirea Băncii: </w:t>
            </w:r>
            <w:r w:rsidRPr="00942231">
              <w:rPr>
                <w:color w:val="000000"/>
                <w:sz w:val="20"/>
                <w:szCs w:val="20"/>
                <w:lang w:val="en-US"/>
              </w:rPr>
              <w:t>MF-TR Centru – Chisinau</w:t>
            </w:r>
            <w:r w:rsidRPr="00942231">
              <w:rPr>
                <w:sz w:val="20"/>
                <w:szCs w:val="20"/>
                <w:lang w:val="en-US" w:eastAsia="ru-RU"/>
              </w:rPr>
              <w:t xml:space="preserve"> </w:t>
            </w:r>
          </w:p>
          <w:p w14:paraId="30607475" w14:textId="77777777" w:rsidR="0017590E" w:rsidRPr="00942231" w:rsidRDefault="0017590E" w:rsidP="006E41B3">
            <w:pPr>
              <w:ind w:left="40"/>
              <w:jc w:val="both"/>
              <w:rPr>
                <w:sz w:val="20"/>
                <w:szCs w:val="20"/>
                <w:lang w:val="en-US" w:eastAsia="ru-RU"/>
              </w:rPr>
            </w:pPr>
            <w:r w:rsidRPr="00942231">
              <w:rPr>
                <w:sz w:val="20"/>
                <w:szCs w:val="20"/>
                <w:lang w:val="en-US" w:eastAsia="ru-RU"/>
              </w:rPr>
              <w:t>Cod bancar: TREZMD2X</w:t>
            </w:r>
          </w:p>
          <w:p w14:paraId="7F60678B" w14:textId="77777777" w:rsidR="0017590E" w:rsidRPr="00942231" w:rsidRDefault="0017590E" w:rsidP="006E41B3">
            <w:pPr>
              <w:ind w:left="40"/>
              <w:jc w:val="both"/>
              <w:rPr>
                <w:sz w:val="20"/>
                <w:szCs w:val="20"/>
                <w:lang w:val="en-US" w:eastAsia="ru-RU"/>
              </w:rPr>
            </w:pPr>
            <w:r w:rsidRPr="00942231">
              <w:rPr>
                <w:sz w:val="20"/>
                <w:szCs w:val="20"/>
                <w:lang w:val="en-US" w:eastAsia="ru-RU"/>
              </w:rPr>
              <w:t>Codul fiscal: 1007601010596</w:t>
            </w:r>
          </w:p>
          <w:p w14:paraId="307144CB" w14:textId="77777777" w:rsidR="0017590E" w:rsidRPr="00942231" w:rsidRDefault="0017590E" w:rsidP="006E41B3">
            <w:pPr>
              <w:ind w:left="40"/>
              <w:jc w:val="both"/>
              <w:rPr>
                <w:sz w:val="20"/>
                <w:szCs w:val="20"/>
                <w:lang w:val="en-US" w:eastAsia="ru-RU"/>
              </w:rPr>
            </w:pPr>
            <w:r w:rsidRPr="00942231">
              <w:rPr>
                <w:sz w:val="20"/>
                <w:szCs w:val="20"/>
                <w:lang w:val="en-US" w:eastAsia="ru-RU"/>
              </w:rPr>
              <w:t>IBAN:</w:t>
            </w:r>
            <w:r w:rsidRPr="00942231">
              <w:rPr>
                <w:sz w:val="20"/>
                <w:szCs w:val="20"/>
                <w:lang w:val="en-US"/>
              </w:rPr>
              <w:t xml:space="preserve"> MD84TRPCDV518410A00786AA</w:t>
            </w:r>
          </w:p>
          <w:p w14:paraId="0468FEFC" w14:textId="77777777" w:rsidR="0017590E" w:rsidRPr="00921EB4" w:rsidRDefault="0017590E" w:rsidP="006E41B3">
            <w:pPr>
              <w:shd w:val="clear" w:color="auto" w:fill="FFFFFF" w:themeFill="background1"/>
              <w:tabs>
                <w:tab w:val="left" w:pos="612"/>
              </w:tabs>
              <w:jc w:val="both"/>
              <w:rPr>
                <w:iCs/>
                <w:noProof w:val="0"/>
                <w:sz w:val="20"/>
                <w:szCs w:val="20"/>
                <w:lang w:val="ro-MD" w:eastAsia="ru-RU"/>
              </w:rPr>
            </w:pPr>
            <w:r w:rsidRPr="00942231">
              <w:rPr>
                <w:sz w:val="20"/>
                <w:szCs w:val="20"/>
                <w:lang w:val="en-US" w:eastAsia="ru-RU"/>
              </w:rPr>
              <w:t>cu nota ,,Pentru garanția pentru ofertă la licitația deschisă’’; Termenul de valabilitate al garanţiei să fie egal cu termenul de valabilitate al ofertei (60 zile).</w:t>
            </w:r>
            <w:r w:rsidRPr="00942231">
              <w:rPr>
                <w:color w:val="000000" w:themeColor="text1"/>
                <w:sz w:val="20"/>
                <w:szCs w:val="20"/>
                <w:lang w:val="en-US"/>
              </w:rPr>
              <w:t xml:space="preserve"> confirmat prin semnătura electronică</w:t>
            </w:r>
          </w:p>
        </w:tc>
        <w:tc>
          <w:tcPr>
            <w:tcW w:w="1613" w:type="dxa"/>
            <w:shd w:val="clear" w:color="auto" w:fill="auto"/>
            <w:vAlign w:val="center"/>
          </w:tcPr>
          <w:p w14:paraId="4B0AB7DA" w14:textId="77777777" w:rsidR="0017590E" w:rsidRPr="00FF430B" w:rsidRDefault="0017590E" w:rsidP="006E41B3">
            <w:pPr>
              <w:shd w:val="clear" w:color="auto" w:fill="FFFFFF" w:themeFill="background1"/>
              <w:tabs>
                <w:tab w:val="left" w:pos="612"/>
              </w:tabs>
              <w:jc w:val="center"/>
              <w:rPr>
                <w:iCs/>
                <w:noProof w:val="0"/>
                <w:lang w:val="ro-MD" w:eastAsia="ru-RU"/>
              </w:rPr>
            </w:pPr>
            <w:r>
              <w:rPr>
                <w:lang w:val="en-GB"/>
              </w:rPr>
              <w:t>Da</w:t>
            </w:r>
          </w:p>
        </w:tc>
      </w:tr>
      <w:tr w:rsidR="0017590E" w:rsidRPr="00EC30C2" w14:paraId="08FA932D" w14:textId="77777777" w:rsidTr="006E41B3">
        <w:tc>
          <w:tcPr>
            <w:tcW w:w="568" w:type="dxa"/>
            <w:shd w:val="clear" w:color="auto" w:fill="auto"/>
            <w:vAlign w:val="center"/>
          </w:tcPr>
          <w:p w14:paraId="1B4FDA22" w14:textId="77777777" w:rsidR="0017590E" w:rsidRPr="0057658F" w:rsidRDefault="0017590E" w:rsidP="006E41B3">
            <w:pPr>
              <w:shd w:val="clear" w:color="auto" w:fill="FFFFFF" w:themeFill="background1"/>
              <w:tabs>
                <w:tab w:val="left" w:pos="612"/>
              </w:tabs>
              <w:jc w:val="center"/>
              <w:rPr>
                <w:sz w:val="20"/>
                <w:szCs w:val="20"/>
                <w:lang w:val="en-GB"/>
              </w:rPr>
            </w:pPr>
          </w:p>
        </w:tc>
        <w:tc>
          <w:tcPr>
            <w:tcW w:w="3544" w:type="dxa"/>
            <w:shd w:val="clear" w:color="auto" w:fill="auto"/>
            <w:vAlign w:val="center"/>
          </w:tcPr>
          <w:p w14:paraId="616FFEBA" w14:textId="77777777" w:rsidR="0017590E" w:rsidRPr="00DE4088" w:rsidRDefault="0017590E" w:rsidP="006E41B3">
            <w:pPr>
              <w:shd w:val="clear" w:color="auto" w:fill="FFFFFF" w:themeFill="background1"/>
              <w:tabs>
                <w:tab w:val="left" w:pos="612"/>
              </w:tabs>
              <w:jc w:val="both"/>
              <w:rPr>
                <w:b/>
                <w:sz w:val="20"/>
                <w:szCs w:val="20"/>
              </w:rPr>
            </w:pPr>
            <w:r w:rsidRPr="00DE4088">
              <w:rPr>
                <w:b/>
                <w:sz w:val="20"/>
                <w:szCs w:val="20"/>
                <w:lang w:eastAsia="ru-RU"/>
              </w:rPr>
              <w:t>Declarației privind valabilitatea</w:t>
            </w:r>
          </w:p>
        </w:tc>
        <w:tc>
          <w:tcPr>
            <w:tcW w:w="4051" w:type="dxa"/>
            <w:shd w:val="clear" w:color="auto" w:fill="auto"/>
            <w:vAlign w:val="center"/>
          </w:tcPr>
          <w:p w14:paraId="208BFE23" w14:textId="77777777" w:rsidR="0017590E" w:rsidRPr="00921EB4" w:rsidRDefault="0017590E" w:rsidP="006E41B3">
            <w:pPr>
              <w:shd w:val="clear" w:color="auto" w:fill="FFFFFF" w:themeFill="background1"/>
              <w:tabs>
                <w:tab w:val="left" w:pos="612"/>
              </w:tabs>
              <w:jc w:val="both"/>
              <w:rPr>
                <w:bCs/>
                <w:sz w:val="20"/>
                <w:szCs w:val="20"/>
                <w:lang w:val="ro-MD"/>
              </w:rPr>
            </w:pPr>
            <w:r w:rsidRPr="00921EB4">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921EB4">
              <w:rPr>
                <w:rFonts w:eastAsiaTheme="minorHAnsi"/>
                <w:sz w:val="20"/>
                <w:szCs w:val="20"/>
                <w:lang w:eastAsia="ru-RU"/>
              </w:rPr>
              <w:t xml:space="preserve"> O</w:t>
            </w:r>
            <w:r w:rsidRPr="00921EB4">
              <w:rPr>
                <w:sz w:val="20"/>
                <w:szCs w:val="20"/>
                <w:lang w:val="en-GB" w:eastAsia="ru-RU"/>
              </w:rPr>
              <w:t>riginal, confirmat prin aplicarea semnăturii electronice a ofertantului</w:t>
            </w:r>
          </w:p>
        </w:tc>
        <w:tc>
          <w:tcPr>
            <w:tcW w:w="1613" w:type="dxa"/>
            <w:shd w:val="clear" w:color="auto" w:fill="auto"/>
            <w:vAlign w:val="center"/>
          </w:tcPr>
          <w:p w14:paraId="35A15304" w14:textId="77777777" w:rsidR="0017590E" w:rsidRDefault="0017590E" w:rsidP="006E41B3">
            <w:pPr>
              <w:shd w:val="clear" w:color="auto" w:fill="FFFFFF" w:themeFill="background1"/>
              <w:tabs>
                <w:tab w:val="left" w:pos="612"/>
              </w:tabs>
              <w:jc w:val="center"/>
              <w:rPr>
                <w:lang w:val="en-GB"/>
              </w:rPr>
            </w:pPr>
            <w:r>
              <w:rPr>
                <w:lang w:val="en-GB"/>
              </w:rPr>
              <w:t>Da</w:t>
            </w:r>
          </w:p>
        </w:tc>
      </w:tr>
      <w:tr w:rsidR="0017590E" w:rsidRPr="00EC30C2" w14:paraId="42B30C54" w14:textId="77777777" w:rsidTr="006E41B3">
        <w:tc>
          <w:tcPr>
            <w:tcW w:w="568" w:type="dxa"/>
            <w:shd w:val="clear" w:color="auto" w:fill="auto"/>
            <w:vAlign w:val="center"/>
          </w:tcPr>
          <w:p w14:paraId="0FECED35"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sidRPr="0057658F">
              <w:rPr>
                <w:sz w:val="20"/>
                <w:szCs w:val="20"/>
                <w:lang w:val="en-GB"/>
              </w:rPr>
              <w:t>6</w:t>
            </w:r>
          </w:p>
        </w:tc>
        <w:tc>
          <w:tcPr>
            <w:tcW w:w="3544" w:type="dxa"/>
            <w:shd w:val="clear" w:color="auto" w:fill="auto"/>
            <w:vAlign w:val="center"/>
          </w:tcPr>
          <w:p w14:paraId="0F54C527" w14:textId="77777777" w:rsidR="0017590E" w:rsidRPr="002B73CC" w:rsidRDefault="0017590E" w:rsidP="006E41B3">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 de efectuare sistematică a plăţii impozitelor, contribuţiilor eliberat de Inspectoratul Fiscal</w:t>
            </w:r>
          </w:p>
        </w:tc>
        <w:tc>
          <w:tcPr>
            <w:tcW w:w="4051" w:type="dxa"/>
            <w:shd w:val="clear" w:color="auto" w:fill="auto"/>
            <w:vAlign w:val="center"/>
          </w:tcPr>
          <w:p w14:paraId="421C13CD" w14:textId="77777777" w:rsidR="0017590E" w:rsidRPr="00921EB4" w:rsidRDefault="0017590E" w:rsidP="006E41B3">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Pr>
                <w:sz w:val="20"/>
                <w:szCs w:val="20"/>
                <w:lang w:val="en-GB"/>
              </w:rPr>
              <w:t>alabilitatea certificatu</w:t>
            </w:r>
            <w:r w:rsidRPr="00921EB4">
              <w:rPr>
                <w:sz w:val="20"/>
                <w:szCs w:val="20"/>
                <w:lang w:val="en-GB"/>
              </w:rPr>
              <w:t>lui va corespunde prevederilor legale în vigoare în RM, original sau copie, confirmat prin aplicarea semnăturii electronice a ofertantului</w:t>
            </w:r>
          </w:p>
        </w:tc>
        <w:tc>
          <w:tcPr>
            <w:tcW w:w="1613" w:type="dxa"/>
            <w:shd w:val="clear" w:color="auto" w:fill="auto"/>
            <w:vAlign w:val="center"/>
          </w:tcPr>
          <w:p w14:paraId="4A3086E0" w14:textId="77777777" w:rsidR="0017590E" w:rsidRPr="00FF430B" w:rsidRDefault="0017590E" w:rsidP="006E41B3">
            <w:pPr>
              <w:shd w:val="clear" w:color="auto" w:fill="FFFFFF" w:themeFill="background1"/>
              <w:tabs>
                <w:tab w:val="left" w:pos="612"/>
              </w:tabs>
              <w:jc w:val="center"/>
              <w:rPr>
                <w:iCs/>
                <w:noProof w:val="0"/>
                <w:lang w:val="ro-MD" w:eastAsia="ru-RU"/>
              </w:rPr>
            </w:pPr>
            <w:r w:rsidRPr="00DE4B64">
              <w:t>Da</w:t>
            </w:r>
          </w:p>
        </w:tc>
      </w:tr>
      <w:tr w:rsidR="0017590E" w:rsidRPr="00EC30C2" w14:paraId="195BBD04" w14:textId="77777777" w:rsidTr="006E41B3">
        <w:tc>
          <w:tcPr>
            <w:tcW w:w="568" w:type="dxa"/>
            <w:shd w:val="clear" w:color="auto" w:fill="auto"/>
            <w:vAlign w:val="center"/>
          </w:tcPr>
          <w:p w14:paraId="69ECBAE5"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sidRPr="0057658F">
              <w:rPr>
                <w:sz w:val="20"/>
                <w:szCs w:val="20"/>
                <w:lang w:val="en-GB"/>
              </w:rPr>
              <w:t>7</w:t>
            </w:r>
          </w:p>
        </w:tc>
        <w:tc>
          <w:tcPr>
            <w:tcW w:w="3544" w:type="dxa"/>
            <w:shd w:val="clear" w:color="auto" w:fill="auto"/>
            <w:vAlign w:val="center"/>
          </w:tcPr>
          <w:p w14:paraId="39CACEDD" w14:textId="77777777" w:rsidR="0017590E" w:rsidRPr="002B73CC" w:rsidRDefault="0017590E" w:rsidP="006E41B3">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4051" w:type="dxa"/>
            <w:shd w:val="clear" w:color="auto" w:fill="auto"/>
            <w:vAlign w:val="center"/>
          </w:tcPr>
          <w:p w14:paraId="1B976640" w14:textId="77777777" w:rsidR="0017590E" w:rsidRDefault="0017590E" w:rsidP="006E41B3">
            <w:pPr>
              <w:shd w:val="clear" w:color="auto" w:fill="FFFFFF" w:themeFill="background1"/>
              <w:tabs>
                <w:tab w:val="left" w:pos="612"/>
              </w:tabs>
              <w:jc w:val="both"/>
              <w:rPr>
                <w:sz w:val="20"/>
                <w:szCs w:val="20"/>
                <w:lang w:val="ro-MD"/>
              </w:rPr>
            </w:pPr>
            <w:r w:rsidRPr="00921EB4">
              <w:rPr>
                <w:sz w:val="20"/>
                <w:szCs w:val="20"/>
                <w:lang w:val="en-GB"/>
              </w:rPr>
              <w:t xml:space="preserve">Declarație privind experiența similară, conform anexei 12 din documentația standard, original sau copie, confirmat prin aplicarea semnăturii electronice a ofertantului. Operatorul economic </w:t>
            </w:r>
            <w:r w:rsidRPr="00921EB4">
              <w:rPr>
                <w:sz w:val="20"/>
                <w:szCs w:val="20"/>
                <w:lang w:val="en-GB"/>
              </w:rPr>
              <w:lastRenderedPageBreak/>
              <w:t>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w:t>
            </w:r>
            <w:r>
              <w:rPr>
                <w:sz w:val="20"/>
                <w:szCs w:val="20"/>
                <w:lang w:val="en-GB"/>
              </w:rPr>
              <w:t xml:space="preserve">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sidRPr="00921EB4">
              <w:rPr>
                <w:sz w:val="20"/>
                <w:szCs w:val="20"/>
                <w:lang w:val="en-GB"/>
              </w:rPr>
              <w:t xml:space="preserve"> Sau - valoarea cumulată a tuturor contractelor </w:t>
            </w:r>
            <w:r>
              <w:rPr>
                <w:sz w:val="20"/>
                <w:szCs w:val="20"/>
                <w:lang w:val="en-GB"/>
              </w:rPr>
              <w:t>(a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sidRPr="00921EB4">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921EB4">
              <w:rPr>
                <w:sz w:val="20"/>
                <w:szCs w:val="20"/>
                <w:lang w:val="ro-MD"/>
              </w:rPr>
              <w:t>procesul-verbal de recepţie la terminarea lucrărilor/procesul-verbal de recepţie finală la expirarea perioadei de garanţie, însoţit de certificări de bună execuţie pentru cele mai importante lucrări din partea Beneficiarului</w:t>
            </w:r>
          </w:p>
          <w:p w14:paraId="346ECECD" w14:textId="0E3518B4" w:rsidR="00D375BE" w:rsidRPr="00393E7C" w:rsidRDefault="00D375BE" w:rsidP="006E41B3">
            <w:pPr>
              <w:shd w:val="clear" w:color="auto" w:fill="FFFFFF" w:themeFill="background1"/>
              <w:tabs>
                <w:tab w:val="left" w:pos="612"/>
              </w:tabs>
              <w:jc w:val="both"/>
              <w:rPr>
                <w:sz w:val="20"/>
                <w:szCs w:val="20"/>
                <w:lang w:val="ro-MD"/>
              </w:rPr>
            </w:pPr>
            <w:r>
              <w:rPr>
                <w:sz w:val="20"/>
                <w:szCs w:val="20"/>
                <w:u w:val="single"/>
                <w:lang w:val="ro-MD"/>
              </w:rPr>
              <w:t>Notă:experiență similră se consideră, construcții de drumuri și instalare pavaj.</w:t>
            </w:r>
            <w:bookmarkStart w:id="45" w:name="_GoBack"/>
            <w:bookmarkEnd w:id="45"/>
          </w:p>
        </w:tc>
        <w:tc>
          <w:tcPr>
            <w:tcW w:w="1613" w:type="dxa"/>
            <w:shd w:val="clear" w:color="auto" w:fill="auto"/>
            <w:vAlign w:val="center"/>
          </w:tcPr>
          <w:p w14:paraId="1A005223" w14:textId="77777777" w:rsidR="0017590E" w:rsidRPr="00FF430B" w:rsidRDefault="0017590E" w:rsidP="006E41B3">
            <w:pPr>
              <w:shd w:val="clear" w:color="auto" w:fill="FFFFFF" w:themeFill="background1"/>
              <w:tabs>
                <w:tab w:val="left" w:pos="612"/>
              </w:tabs>
              <w:jc w:val="center"/>
              <w:rPr>
                <w:iCs/>
                <w:noProof w:val="0"/>
                <w:lang w:val="ro-MD" w:eastAsia="ru-RU"/>
              </w:rPr>
            </w:pPr>
            <w:r>
              <w:lastRenderedPageBreak/>
              <w:t>Da</w:t>
            </w:r>
          </w:p>
        </w:tc>
      </w:tr>
      <w:tr w:rsidR="0017590E" w:rsidRPr="00EC30C2" w14:paraId="2C300A57" w14:textId="77777777" w:rsidTr="006E41B3">
        <w:tc>
          <w:tcPr>
            <w:tcW w:w="568" w:type="dxa"/>
            <w:shd w:val="clear" w:color="auto" w:fill="auto"/>
            <w:vAlign w:val="center"/>
          </w:tcPr>
          <w:p w14:paraId="6F6F140C"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sidRPr="0057658F">
              <w:rPr>
                <w:sz w:val="20"/>
                <w:szCs w:val="20"/>
                <w:lang w:val="en-GB"/>
              </w:rPr>
              <w:t>8</w:t>
            </w:r>
          </w:p>
        </w:tc>
        <w:tc>
          <w:tcPr>
            <w:tcW w:w="3544" w:type="dxa"/>
            <w:shd w:val="clear" w:color="auto" w:fill="auto"/>
            <w:vAlign w:val="center"/>
          </w:tcPr>
          <w:p w14:paraId="13610926" w14:textId="77777777" w:rsidR="0017590E" w:rsidRPr="002B73CC" w:rsidRDefault="0017590E" w:rsidP="006E41B3">
            <w:pPr>
              <w:shd w:val="clear" w:color="auto" w:fill="FFFFFF" w:themeFill="background1"/>
              <w:tabs>
                <w:tab w:val="left" w:pos="612"/>
              </w:tabs>
              <w:jc w:val="both"/>
              <w:rPr>
                <w:b/>
                <w:iCs/>
                <w:noProof w:val="0"/>
                <w:sz w:val="20"/>
                <w:szCs w:val="20"/>
                <w:lang w:val="ro-MD" w:eastAsia="ru-RU"/>
              </w:rPr>
            </w:pPr>
            <w:r w:rsidRPr="002B73CC">
              <w:rPr>
                <w:b/>
                <w:sz w:val="20"/>
                <w:szCs w:val="20"/>
                <w:lang w:val="en-GB"/>
              </w:rPr>
              <w:t>Recomandări pentru contractele prezentate pentru demonstrarea experienței similare</w:t>
            </w:r>
          </w:p>
        </w:tc>
        <w:tc>
          <w:tcPr>
            <w:tcW w:w="4051" w:type="dxa"/>
            <w:shd w:val="clear" w:color="auto" w:fill="auto"/>
            <w:vAlign w:val="center"/>
          </w:tcPr>
          <w:p w14:paraId="0CA8A2CB" w14:textId="77777777" w:rsidR="0017590E" w:rsidRPr="00921EB4" w:rsidRDefault="0017590E" w:rsidP="006E41B3">
            <w:pPr>
              <w:shd w:val="clear" w:color="auto" w:fill="FFFFFF" w:themeFill="background1"/>
              <w:tabs>
                <w:tab w:val="left" w:pos="612"/>
              </w:tabs>
              <w:jc w:val="both"/>
              <w:rPr>
                <w:iCs/>
                <w:noProof w:val="0"/>
                <w:sz w:val="20"/>
                <w:szCs w:val="20"/>
                <w:lang w:val="ro-MD" w:eastAsia="ru-RU"/>
              </w:rPr>
            </w:pPr>
            <w:r w:rsidRPr="00921EB4">
              <w:rPr>
                <w:sz w:val="20"/>
                <w:szCs w:val="20"/>
                <w:lang w:val="en-GB"/>
              </w:rPr>
              <w:t>Original sau copie, confirmat prin aplicarea semnăturii electronice a ofertantului</w:t>
            </w:r>
          </w:p>
        </w:tc>
        <w:tc>
          <w:tcPr>
            <w:tcW w:w="1613" w:type="dxa"/>
            <w:shd w:val="clear" w:color="auto" w:fill="auto"/>
            <w:vAlign w:val="center"/>
          </w:tcPr>
          <w:p w14:paraId="3C79EAC3" w14:textId="77777777" w:rsidR="0017590E" w:rsidRPr="00FF430B" w:rsidRDefault="0017590E" w:rsidP="006E41B3">
            <w:pPr>
              <w:shd w:val="clear" w:color="auto" w:fill="FFFFFF" w:themeFill="background1"/>
              <w:tabs>
                <w:tab w:val="left" w:pos="612"/>
              </w:tabs>
              <w:jc w:val="center"/>
              <w:rPr>
                <w:iCs/>
                <w:noProof w:val="0"/>
                <w:lang w:val="ro-MD" w:eastAsia="ru-RU"/>
              </w:rPr>
            </w:pPr>
            <w:r>
              <w:t>Da</w:t>
            </w:r>
          </w:p>
        </w:tc>
      </w:tr>
      <w:tr w:rsidR="0017590E" w:rsidRPr="00EC30C2" w14:paraId="1A88D7ED" w14:textId="77777777" w:rsidTr="006E41B3">
        <w:tc>
          <w:tcPr>
            <w:tcW w:w="568" w:type="dxa"/>
            <w:shd w:val="clear" w:color="auto" w:fill="auto"/>
            <w:vAlign w:val="center"/>
          </w:tcPr>
          <w:p w14:paraId="4A097ABB" w14:textId="77777777" w:rsidR="0017590E" w:rsidRPr="0057658F" w:rsidRDefault="0017590E" w:rsidP="006E41B3">
            <w:pPr>
              <w:shd w:val="clear" w:color="auto" w:fill="FFFFFF" w:themeFill="background1"/>
              <w:tabs>
                <w:tab w:val="left" w:pos="612"/>
              </w:tabs>
              <w:jc w:val="center"/>
              <w:rPr>
                <w:sz w:val="20"/>
                <w:szCs w:val="20"/>
                <w:lang w:val="en-GB"/>
              </w:rPr>
            </w:pPr>
            <w:r>
              <w:rPr>
                <w:sz w:val="20"/>
                <w:szCs w:val="20"/>
                <w:lang w:val="en-GB"/>
              </w:rPr>
              <w:t>9</w:t>
            </w:r>
          </w:p>
        </w:tc>
        <w:tc>
          <w:tcPr>
            <w:tcW w:w="3544" w:type="dxa"/>
            <w:shd w:val="clear" w:color="auto" w:fill="auto"/>
            <w:vAlign w:val="center"/>
          </w:tcPr>
          <w:p w14:paraId="68B62A94" w14:textId="77777777" w:rsidR="0017590E" w:rsidRPr="002B73CC" w:rsidRDefault="0017590E" w:rsidP="006E41B3">
            <w:pPr>
              <w:pStyle w:val="a7"/>
              <w:tabs>
                <w:tab w:val="left" w:pos="567"/>
              </w:tabs>
              <w:jc w:val="both"/>
              <w:rPr>
                <w:rFonts w:ascii="Times New Roman" w:hAnsi="Times New Roman"/>
                <w:b/>
                <w:sz w:val="20"/>
                <w:lang w:val="ro-MD"/>
              </w:rPr>
            </w:pPr>
            <w:r w:rsidRPr="002B73CC">
              <w:rPr>
                <w:rFonts w:ascii="Times New Roman" w:hAnsi="Times New Roman"/>
                <w:b/>
                <w:sz w:val="20"/>
                <w:lang w:val="ro-MD"/>
              </w:rPr>
              <w:t>Lucrările executate în ultimul an de activitate</w:t>
            </w:r>
          </w:p>
        </w:tc>
        <w:tc>
          <w:tcPr>
            <w:tcW w:w="4051" w:type="dxa"/>
            <w:shd w:val="clear" w:color="auto" w:fill="auto"/>
            <w:vAlign w:val="center"/>
          </w:tcPr>
          <w:p w14:paraId="2F8C5705" w14:textId="77777777" w:rsidR="0017590E" w:rsidRPr="00921EB4" w:rsidRDefault="0017590E" w:rsidP="006E41B3">
            <w:pPr>
              <w:pStyle w:val="a7"/>
              <w:tabs>
                <w:tab w:val="left" w:pos="567"/>
              </w:tabs>
              <w:jc w:val="both"/>
              <w:rPr>
                <w:rFonts w:ascii="Times New Roman" w:hAnsi="Times New Roman"/>
                <w:sz w:val="20"/>
                <w:lang w:val="ro-MD"/>
              </w:rPr>
            </w:pPr>
            <w:r w:rsidRPr="00921EB4">
              <w:rPr>
                <w:rFonts w:ascii="Times New Roman" w:hAnsi="Times New Roman"/>
                <w:sz w:val="20"/>
                <w:lang w:val="en-GB"/>
              </w:rPr>
              <w:t xml:space="preserve">Declarație privind </w:t>
            </w:r>
            <w:r w:rsidRPr="00921EB4">
              <w:rPr>
                <w:rFonts w:ascii="Times New Roman" w:hAnsi="Times New Roman"/>
                <w:sz w:val="20"/>
                <w:lang w:val="ro-MD"/>
              </w:rPr>
              <w:t>lista principalelor lucrări executate în ultimul an de</w:t>
            </w:r>
          </w:p>
          <w:p w14:paraId="35F319D5" w14:textId="77777777" w:rsidR="0017590E" w:rsidRPr="00921EB4" w:rsidRDefault="0017590E" w:rsidP="006E41B3">
            <w:pPr>
              <w:pStyle w:val="a7"/>
              <w:tabs>
                <w:tab w:val="left" w:pos="567"/>
              </w:tabs>
              <w:jc w:val="both"/>
              <w:rPr>
                <w:rFonts w:ascii="Times New Roman" w:hAnsi="Times New Roman"/>
                <w:sz w:val="20"/>
                <w:lang w:val="ro-MD"/>
              </w:rPr>
            </w:pPr>
            <w:r w:rsidRPr="00921EB4">
              <w:rPr>
                <w:rFonts w:ascii="Times New Roman" w:hAnsi="Times New Roman"/>
                <w:sz w:val="20"/>
                <w:lang w:val="ro-MD"/>
              </w:rPr>
              <w:t xml:space="preserve">activitate, </w:t>
            </w:r>
            <w:r w:rsidRPr="00921EB4">
              <w:rPr>
                <w:rFonts w:ascii="Times New Roman" w:hAnsi="Times New Roman"/>
                <w:sz w:val="20"/>
                <w:lang w:val="en-GB"/>
              </w:rPr>
              <w:t>conform anexei 13 din documentația standard, original, confirmat prin aplicarea semnăturii electronice a ofertantului</w:t>
            </w:r>
          </w:p>
        </w:tc>
        <w:tc>
          <w:tcPr>
            <w:tcW w:w="1613" w:type="dxa"/>
            <w:shd w:val="clear" w:color="auto" w:fill="auto"/>
            <w:vAlign w:val="center"/>
          </w:tcPr>
          <w:p w14:paraId="4A32D100" w14:textId="77777777" w:rsidR="0017590E" w:rsidRDefault="0017590E" w:rsidP="006E41B3">
            <w:pPr>
              <w:shd w:val="clear" w:color="auto" w:fill="FFFFFF" w:themeFill="background1"/>
              <w:tabs>
                <w:tab w:val="left" w:pos="612"/>
              </w:tabs>
              <w:jc w:val="center"/>
            </w:pPr>
            <w:r>
              <w:t>Da</w:t>
            </w:r>
          </w:p>
        </w:tc>
      </w:tr>
      <w:tr w:rsidR="0017590E" w:rsidRPr="00EC30C2" w14:paraId="70FAD882" w14:textId="77777777" w:rsidTr="006E41B3">
        <w:tc>
          <w:tcPr>
            <w:tcW w:w="568" w:type="dxa"/>
            <w:shd w:val="clear" w:color="auto" w:fill="auto"/>
            <w:vAlign w:val="center"/>
          </w:tcPr>
          <w:p w14:paraId="0ED05A4B"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Pr>
                <w:sz w:val="20"/>
                <w:szCs w:val="20"/>
                <w:lang w:val="en-GB"/>
              </w:rPr>
              <w:t>10</w:t>
            </w:r>
          </w:p>
        </w:tc>
        <w:tc>
          <w:tcPr>
            <w:tcW w:w="3544" w:type="dxa"/>
            <w:shd w:val="clear" w:color="auto" w:fill="auto"/>
            <w:vAlign w:val="center"/>
          </w:tcPr>
          <w:p w14:paraId="6A24B5C0" w14:textId="77777777" w:rsidR="0017590E" w:rsidRDefault="0017590E" w:rsidP="006E41B3">
            <w:pPr>
              <w:shd w:val="clear" w:color="auto" w:fill="FFFFFF" w:themeFill="background1"/>
              <w:tabs>
                <w:tab w:val="left" w:pos="612"/>
              </w:tabs>
              <w:jc w:val="both"/>
              <w:rPr>
                <w:b/>
                <w:sz w:val="20"/>
                <w:szCs w:val="20"/>
                <w:lang w:val="en-GB"/>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p w14:paraId="1D5D8408" w14:textId="77777777" w:rsidR="0017590E" w:rsidRPr="00526F7C" w:rsidRDefault="0017590E" w:rsidP="006E41B3">
            <w:pPr>
              <w:shd w:val="clear" w:color="auto" w:fill="FFFFFF" w:themeFill="background1"/>
              <w:tabs>
                <w:tab w:val="left" w:pos="612"/>
              </w:tabs>
              <w:jc w:val="both"/>
              <w:rPr>
                <w:b/>
                <w:iCs/>
                <w:noProof w:val="0"/>
                <w:sz w:val="20"/>
                <w:szCs w:val="20"/>
                <w:u w:val="single"/>
                <w:lang w:val="en-GB" w:eastAsia="ru-RU"/>
              </w:rPr>
            </w:pPr>
          </w:p>
        </w:tc>
        <w:tc>
          <w:tcPr>
            <w:tcW w:w="4051" w:type="dxa"/>
            <w:shd w:val="clear" w:color="auto" w:fill="auto"/>
            <w:vAlign w:val="center"/>
          </w:tcPr>
          <w:p w14:paraId="279EF55C" w14:textId="77777777" w:rsidR="0017590E" w:rsidRDefault="0017590E" w:rsidP="006E41B3">
            <w:pPr>
              <w:shd w:val="clear" w:color="auto" w:fill="FFFFFF" w:themeFill="background1"/>
              <w:tabs>
                <w:tab w:val="left" w:pos="612"/>
              </w:tabs>
              <w:jc w:val="both"/>
              <w:rPr>
                <w:b/>
                <w:sz w:val="20"/>
                <w:szCs w:val="20"/>
                <w:u w:val="single"/>
                <w:lang w:val="en-GB"/>
              </w:rPr>
            </w:pPr>
            <w:r w:rsidRPr="00921EB4">
              <w:rPr>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p w14:paraId="183784B8" w14:textId="77777777" w:rsidR="0017590E" w:rsidRPr="00921EB4" w:rsidRDefault="0017590E" w:rsidP="006E41B3">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Operatorul economic trebuie să prezinte documente care atestă faptul că se află în posesia utilajelor, instalaţiilor şi/sau echipamentelor indicate, </w:t>
            </w:r>
            <w:r w:rsidRPr="00526F7C">
              <w:rPr>
                <w:b/>
                <w:sz w:val="20"/>
                <w:szCs w:val="20"/>
                <w:lang w:val="en-GB"/>
              </w:rPr>
              <w:t>acestea fiind în dotare proprie minim 70 %</w:t>
            </w:r>
            <w:r>
              <w:rPr>
                <w:sz w:val="20"/>
                <w:szCs w:val="20"/>
                <w:lang w:val="en-GB"/>
              </w:rPr>
              <w:t xml:space="preserve"> , </w:t>
            </w:r>
            <w:r w:rsidRPr="00526F7C">
              <w:rPr>
                <w:b/>
                <w:sz w:val="20"/>
                <w:szCs w:val="20"/>
                <w:lang w:val="en-GB"/>
              </w:rPr>
              <w:t>închiriate maxim 30 %</w:t>
            </w:r>
            <w:r w:rsidRPr="00921EB4">
              <w:rPr>
                <w:sz w:val="20"/>
                <w:szCs w:val="20"/>
                <w:lang w:val="en-GB"/>
              </w:rPr>
              <w:t>, necesare îndeplinirii contractului</w:t>
            </w:r>
            <w:r>
              <w:rPr>
                <w:sz w:val="20"/>
                <w:szCs w:val="20"/>
                <w:lang w:val="en-GB"/>
              </w:rPr>
              <w:t>, calculate proporțional necesității utilajului p/u îndeplinirea contractului; (nu se acceptă indicarea utilajelor care nu sunt relevante).</w:t>
            </w:r>
          </w:p>
        </w:tc>
        <w:tc>
          <w:tcPr>
            <w:tcW w:w="1613" w:type="dxa"/>
            <w:shd w:val="clear" w:color="auto" w:fill="auto"/>
            <w:vAlign w:val="center"/>
          </w:tcPr>
          <w:p w14:paraId="24EB4676" w14:textId="77777777" w:rsidR="0017590E" w:rsidRPr="00FF430B" w:rsidRDefault="0017590E" w:rsidP="006E41B3">
            <w:pPr>
              <w:shd w:val="clear" w:color="auto" w:fill="FFFFFF" w:themeFill="background1"/>
              <w:tabs>
                <w:tab w:val="left" w:pos="612"/>
              </w:tabs>
              <w:jc w:val="center"/>
              <w:rPr>
                <w:iCs/>
                <w:noProof w:val="0"/>
                <w:lang w:val="ro-MD" w:eastAsia="ru-RU"/>
              </w:rPr>
            </w:pPr>
            <w:r>
              <w:t>Da</w:t>
            </w:r>
          </w:p>
        </w:tc>
      </w:tr>
      <w:tr w:rsidR="0017590E" w:rsidRPr="00EC30C2" w14:paraId="7136437A" w14:textId="77777777" w:rsidTr="006E41B3">
        <w:tc>
          <w:tcPr>
            <w:tcW w:w="568" w:type="dxa"/>
            <w:shd w:val="clear" w:color="auto" w:fill="auto"/>
            <w:vAlign w:val="center"/>
          </w:tcPr>
          <w:p w14:paraId="6250E38B"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Pr>
                <w:sz w:val="20"/>
                <w:szCs w:val="20"/>
                <w:lang w:val="en-GB"/>
              </w:rPr>
              <w:t>11</w:t>
            </w:r>
          </w:p>
        </w:tc>
        <w:tc>
          <w:tcPr>
            <w:tcW w:w="3544" w:type="dxa"/>
            <w:shd w:val="clear" w:color="auto" w:fill="auto"/>
            <w:vAlign w:val="center"/>
          </w:tcPr>
          <w:p w14:paraId="54363020" w14:textId="77777777" w:rsidR="0017590E" w:rsidRPr="002B73CC" w:rsidRDefault="0017590E" w:rsidP="006E41B3">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051" w:type="dxa"/>
            <w:shd w:val="clear" w:color="auto" w:fill="auto"/>
            <w:vAlign w:val="center"/>
          </w:tcPr>
          <w:p w14:paraId="3DE1134B" w14:textId="77777777" w:rsidR="0017590E" w:rsidRPr="00921EB4" w:rsidRDefault="0017590E" w:rsidP="006E41B3">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1613" w:type="dxa"/>
            <w:shd w:val="clear" w:color="auto" w:fill="auto"/>
            <w:vAlign w:val="center"/>
          </w:tcPr>
          <w:p w14:paraId="7EADEBA6" w14:textId="77777777" w:rsidR="0017590E" w:rsidRPr="00FF430B" w:rsidRDefault="0017590E" w:rsidP="006E41B3">
            <w:pPr>
              <w:shd w:val="clear" w:color="auto" w:fill="FFFFFF" w:themeFill="background1"/>
              <w:tabs>
                <w:tab w:val="left" w:pos="612"/>
              </w:tabs>
              <w:jc w:val="center"/>
              <w:rPr>
                <w:iCs/>
                <w:noProof w:val="0"/>
                <w:lang w:val="ro-MD" w:eastAsia="ru-RU"/>
              </w:rPr>
            </w:pPr>
            <w:r>
              <w:t>Da</w:t>
            </w:r>
          </w:p>
        </w:tc>
      </w:tr>
      <w:tr w:rsidR="0017590E" w:rsidRPr="00EC30C2" w14:paraId="300C629A" w14:textId="77777777" w:rsidTr="006E41B3">
        <w:tc>
          <w:tcPr>
            <w:tcW w:w="568" w:type="dxa"/>
            <w:shd w:val="clear" w:color="auto" w:fill="auto"/>
            <w:vAlign w:val="center"/>
          </w:tcPr>
          <w:p w14:paraId="49C7890B"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sidRPr="0057658F">
              <w:rPr>
                <w:sz w:val="20"/>
                <w:szCs w:val="20"/>
                <w:lang w:val="en-GB"/>
              </w:rPr>
              <w:t>12</w:t>
            </w:r>
          </w:p>
        </w:tc>
        <w:tc>
          <w:tcPr>
            <w:tcW w:w="3544" w:type="dxa"/>
            <w:shd w:val="clear" w:color="auto" w:fill="auto"/>
            <w:vAlign w:val="center"/>
          </w:tcPr>
          <w:p w14:paraId="06E1503A" w14:textId="77777777" w:rsidR="0017590E" w:rsidRPr="002B73CC" w:rsidRDefault="0017590E" w:rsidP="006E41B3">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Certificatul de atestare tehnico-profesională a dirigintelui de șantier</w:t>
            </w:r>
          </w:p>
        </w:tc>
        <w:tc>
          <w:tcPr>
            <w:tcW w:w="4051" w:type="dxa"/>
            <w:shd w:val="clear" w:color="auto" w:fill="auto"/>
            <w:vAlign w:val="center"/>
          </w:tcPr>
          <w:p w14:paraId="0CCF83C3" w14:textId="77777777" w:rsidR="0017590E" w:rsidRPr="00921EB4" w:rsidRDefault="0017590E" w:rsidP="006E41B3">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1613" w:type="dxa"/>
            <w:shd w:val="clear" w:color="auto" w:fill="auto"/>
            <w:vAlign w:val="center"/>
          </w:tcPr>
          <w:p w14:paraId="0FFE7648" w14:textId="77777777" w:rsidR="0017590E" w:rsidRPr="00FF430B" w:rsidRDefault="0017590E" w:rsidP="006E41B3">
            <w:pPr>
              <w:shd w:val="clear" w:color="auto" w:fill="FFFFFF" w:themeFill="background1"/>
              <w:tabs>
                <w:tab w:val="left" w:pos="612"/>
              </w:tabs>
              <w:jc w:val="center"/>
              <w:rPr>
                <w:iCs/>
                <w:noProof w:val="0"/>
                <w:lang w:val="ro-MD" w:eastAsia="ru-RU"/>
              </w:rPr>
            </w:pPr>
            <w:r>
              <w:t>Da</w:t>
            </w:r>
          </w:p>
        </w:tc>
      </w:tr>
      <w:tr w:rsidR="0017590E" w:rsidRPr="00EC30C2" w14:paraId="235A1048" w14:textId="77777777" w:rsidTr="006E41B3">
        <w:tc>
          <w:tcPr>
            <w:tcW w:w="568" w:type="dxa"/>
            <w:shd w:val="clear" w:color="auto" w:fill="auto"/>
            <w:vAlign w:val="center"/>
          </w:tcPr>
          <w:p w14:paraId="662F7B7E"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sidRPr="0057658F">
              <w:rPr>
                <w:sz w:val="20"/>
                <w:szCs w:val="20"/>
                <w:lang w:val="en-GB"/>
              </w:rPr>
              <w:lastRenderedPageBreak/>
              <w:t>13</w:t>
            </w:r>
          </w:p>
        </w:tc>
        <w:tc>
          <w:tcPr>
            <w:tcW w:w="3544" w:type="dxa"/>
            <w:shd w:val="clear" w:color="auto" w:fill="auto"/>
            <w:vAlign w:val="center"/>
          </w:tcPr>
          <w:p w14:paraId="46A190E7" w14:textId="77777777" w:rsidR="0017590E" w:rsidRPr="002B73CC" w:rsidRDefault="0017590E" w:rsidP="006E41B3">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 / un organism tehnic de specialitate, care să garanteze asigurarea unui controlul al calităţii</w:t>
            </w:r>
          </w:p>
        </w:tc>
        <w:tc>
          <w:tcPr>
            <w:tcW w:w="4051" w:type="dxa"/>
            <w:shd w:val="clear" w:color="auto" w:fill="auto"/>
            <w:vAlign w:val="center"/>
          </w:tcPr>
          <w:p w14:paraId="3F40B89F" w14:textId="77777777" w:rsidR="0017590E" w:rsidRPr="00921EB4" w:rsidRDefault="0017590E" w:rsidP="006E41B3">
            <w:pPr>
              <w:shd w:val="clear" w:color="auto" w:fill="FFFFFF" w:themeFill="background1"/>
              <w:tabs>
                <w:tab w:val="left" w:pos="612"/>
              </w:tabs>
              <w:jc w:val="both"/>
              <w:rPr>
                <w:iCs/>
                <w:noProof w:val="0"/>
                <w:sz w:val="20"/>
                <w:szCs w:val="20"/>
                <w:lang w:val="ro-MD" w:eastAsia="ru-RU"/>
              </w:rPr>
            </w:pPr>
            <w:r w:rsidRPr="00921EB4">
              <w:rPr>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613" w:type="dxa"/>
            <w:shd w:val="clear" w:color="auto" w:fill="auto"/>
            <w:vAlign w:val="center"/>
          </w:tcPr>
          <w:p w14:paraId="30F78946" w14:textId="77777777" w:rsidR="0017590E" w:rsidRPr="00FF430B" w:rsidRDefault="0017590E" w:rsidP="006E41B3">
            <w:pPr>
              <w:shd w:val="clear" w:color="auto" w:fill="FFFFFF" w:themeFill="background1"/>
              <w:tabs>
                <w:tab w:val="left" w:pos="612"/>
              </w:tabs>
              <w:jc w:val="center"/>
              <w:rPr>
                <w:iCs/>
                <w:noProof w:val="0"/>
                <w:lang w:val="ro-MD" w:eastAsia="ru-RU"/>
              </w:rPr>
            </w:pPr>
            <w:r>
              <w:t>Da</w:t>
            </w:r>
          </w:p>
        </w:tc>
      </w:tr>
      <w:tr w:rsidR="0017590E" w:rsidRPr="00EC30C2" w14:paraId="4086FBDA" w14:textId="77777777" w:rsidTr="006E41B3">
        <w:tc>
          <w:tcPr>
            <w:tcW w:w="568" w:type="dxa"/>
            <w:shd w:val="clear" w:color="auto" w:fill="auto"/>
            <w:vAlign w:val="center"/>
          </w:tcPr>
          <w:p w14:paraId="512F696E"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sidRPr="0057658F">
              <w:rPr>
                <w:sz w:val="20"/>
                <w:szCs w:val="20"/>
                <w:lang w:val="en-GB"/>
              </w:rPr>
              <w:t>14</w:t>
            </w:r>
          </w:p>
        </w:tc>
        <w:tc>
          <w:tcPr>
            <w:tcW w:w="3544" w:type="dxa"/>
            <w:shd w:val="clear" w:color="auto" w:fill="auto"/>
            <w:vAlign w:val="center"/>
          </w:tcPr>
          <w:p w14:paraId="22EC818C" w14:textId="77777777" w:rsidR="0017590E" w:rsidRPr="002B73CC" w:rsidRDefault="0017590E" w:rsidP="006E41B3">
            <w:pPr>
              <w:shd w:val="clear" w:color="auto" w:fill="FFFFFF" w:themeFill="background1"/>
              <w:tabs>
                <w:tab w:val="left" w:pos="612"/>
              </w:tabs>
              <w:jc w:val="both"/>
              <w:rPr>
                <w:b/>
                <w:iCs/>
                <w:noProof w:val="0"/>
                <w:sz w:val="20"/>
                <w:szCs w:val="20"/>
                <w:lang w:val="ro-MD" w:eastAsia="ru-RU"/>
              </w:rPr>
            </w:pPr>
            <w:r w:rsidRPr="002B73CC">
              <w:rPr>
                <w:b/>
                <w:sz w:val="20"/>
                <w:szCs w:val="20"/>
              </w:rPr>
              <w:t>Manualul Calității</w:t>
            </w:r>
          </w:p>
        </w:tc>
        <w:tc>
          <w:tcPr>
            <w:tcW w:w="4051" w:type="dxa"/>
            <w:shd w:val="clear" w:color="auto" w:fill="auto"/>
            <w:vAlign w:val="center"/>
          </w:tcPr>
          <w:p w14:paraId="66329081" w14:textId="77777777" w:rsidR="0017590E" w:rsidRPr="00921EB4" w:rsidRDefault="0017590E" w:rsidP="006E41B3">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1613" w:type="dxa"/>
            <w:shd w:val="clear" w:color="auto" w:fill="auto"/>
            <w:vAlign w:val="center"/>
          </w:tcPr>
          <w:p w14:paraId="3CDE8AFE" w14:textId="77777777" w:rsidR="0017590E" w:rsidRPr="00FF430B" w:rsidRDefault="0017590E" w:rsidP="006E41B3">
            <w:pPr>
              <w:shd w:val="clear" w:color="auto" w:fill="FFFFFF" w:themeFill="background1"/>
              <w:tabs>
                <w:tab w:val="left" w:pos="612"/>
              </w:tabs>
              <w:jc w:val="center"/>
              <w:rPr>
                <w:iCs/>
                <w:noProof w:val="0"/>
                <w:lang w:val="ro-MD" w:eastAsia="ru-RU"/>
              </w:rPr>
            </w:pPr>
            <w:r>
              <w:t>Da</w:t>
            </w:r>
          </w:p>
        </w:tc>
      </w:tr>
      <w:tr w:rsidR="0017590E" w:rsidRPr="00EC30C2" w14:paraId="014EC129" w14:textId="77777777" w:rsidTr="006E41B3">
        <w:tc>
          <w:tcPr>
            <w:tcW w:w="568" w:type="dxa"/>
            <w:shd w:val="clear" w:color="auto" w:fill="auto"/>
            <w:vAlign w:val="center"/>
          </w:tcPr>
          <w:p w14:paraId="1578C246"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sidRPr="0057658F">
              <w:rPr>
                <w:sz w:val="20"/>
                <w:szCs w:val="20"/>
                <w:lang w:val="en-GB"/>
              </w:rPr>
              <w:t>15</w:t>
            </w:r>
          </w:p>
        </w:tc>
        <w:tc>
          <w:tcPr>
            <w:tcW w:w="3544" w:type="dxa"/>
            <w:shd w:val="clear" w:color="auto" w:fill="auto"/>
            <w:vAlign w:val="center"/>
          </w:tcPr>
          <w:p w14:paraId="54C1B65E" w14:textId="77777777" w:rsidR="0017590E" w:rsidRPr="002B73CC" w:rsidRDefault="0017590E" w:rsidP="006E41B3">
            <w:pPr>
              <w:shd w:val="clear" w:color="auto" w:fill="FFFFFF" w:themeFill="background1"/>
              <w:tabs>
                <w:tab w:val="left" w:pos="612"/>
              </w:tabs>
              <w:jc w:val="both"/>
              <w:rPr>
                <w:b/>
                <w:iCs/>
                <w:noProof w:val="0"/>
                <w:sz w:val="20"/>
                <w:szCs w:val="20"/>
                <w:lang w:val="ro-MD" w:eastAsia="ru-RU"/>
              </w:rPr>
            </w:pPr>
            <w:r w:rsidRPr="002B73CC">
              <w:rPr>
                <w:b/>
                <w:sz w:val="20"/>
                <w:szCs w:val="20"/>
                <w:lang w:val="en-GB"/>
              </w:rPr>
              <w:t>Lista subcontractanților și partea/părțile din contract care sunt îndeplinite de către aceștia</w:t>
            </w:r>
          </w:p>
        </w:tc>
        <w:tc>
          <w:tcPr>
            <w:tcW w:w="4051" w:type="dxa"/>
            <w:shd w:val="clear" w:color="auto" w:fill="auto"/>
            <w:vAlign w:val="center"/>
          </w:tcPr>
          <w:p w14:paraId="267E242B" w14:textId="77777777" w:rsidR="0017590E" w:rsidRPr="00921EB4" w:rsidRDefault="0017590E" w:rsidP="006E41B3">
            <w:pPr>
              <w:shd w:val="clear" w:color="auto" w:fill="FFFFFF" w:themeFill="background1"/>
              <w:tabs>
                <w:tab w:val="left" w:pos="612"/>
              </w:tabs>
              <w:jc w:val="both"/>
              <w:rPr>
                <w:iCs/>
                <w:noProof w:val="0"/>
                <w:sz w:val="20"/>
                <w:szCs w:val="20"/>
                <w:lang w:val="ro-MD" w:eastAsia="ru-RU"/>
              </w:rPr>
            </w:pPr>
            <w:r w:rsidRPr="00921EB4">
              <w:rPr>
                <w:sz w:val="20"/>
                <w:szCs w:val="20"/>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613" w:type="dxa"/>
            <w:shd w:val="clear" w:color="auto" w:fill="auto"/>
            <w:vAlign w:val="center"/>
          </w:tcPr>
          <w:p w14:paraId="503E4E4D" w14:textId="77777777" w:rsidR="0017590E" w:rsidRPr="00FF430B" w:rsidRDefault="0017590E" w:rsidP="006E41B3">
            <w:pPr>
              <w:shd w:val="clear" w:color="auto" w:fill="FFFFFF" w:themeFill="background1"/>
              <w:tabs>
                <w:tab w:val="left" w:pos="612"/>
              </w:tabs>
              <w:jc w:val="center"/>
              <w:rPr>
                <w:iCs/>
                <w:noProof w:val="0"/>
                <w:lang w:val="ro-MD" w:eastAsia="ru-RU"/>
              </w:rPr>
            </w:pPr>
            <w:r>
              <w:t>Da</w:t>
            </w:r>
          </w:p>
        </w:tc>
      </w:tr>
      <w:tr w:rsidR="0017590E" w:rsidRPr="00EC30C2" w14:paraId="1E4DA0AC" w14:textId="77777777" w:rsidTr="006E41B3">
        <w:tc>
          <w:tcPr>
            <w:tcW w:w="568" w:type="dxa"/>
            <w:shd w:val="clear" w:color="auto" w:fill="auto"/>
            <w:vAlign w:val="center"/>
          </w:tcPr>
          <w:p w14:paraId="4554E58F"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sidRPr="0057658F">
              <w:rPr>
                <w:sz w:val="20"/>
                <w:szCs w:val="20"/>
                <w:lang w:val="en-GB"/>
              </w:rPr>
              <w:t>16</w:t>
            </w:r>
          </w:p>
        </w:tc>
        <w:tc>
          <w:tcPr>
            <w:tcW w:w="3544" w:type="dxa"/>
            <w:shd w:val="clear" w:color="auto" w:fill="auto"/>
            <w:vAlign w:val="center"/>
          </w:tcPr>
          <w:p w14:paraId="64F78A78" w14:textId="77777777" w:rsidR="0017590E" w:rsidRPr="002B73CC" w:rsidRDefault="0017590E" w:rsidP="006E41B3">
            <w:pPr>
              <w:shd w:val="clear" w:color="auto" w:fill="FFFFFF" w:themeFill="background1"/>
              <w:tabs>
                <w:tab w:val="left" w:pos="612"/>
              </w:tabs>
              <w:jc w:val="both"/>
              <w:rPr>
                <w:b/>
                <w:iCs/>
                <w:noProof w:val="0"/>
                <w:sz w:val="20"/>
                <w:szCs w:val="20"/>
                <w:lang w:val="ro-MD" w:eastAsia="ru-RU"/>
              </w:rPr>
            </w:pPr>
            <w:r w:rsidRPr="002B73CC">
              <w:rPr>
                <w:b/>
                <w:sz w:val="20"/>
                <w:szCs w:val="20"/>
              </w:rPr>
              <w:t>Informație privind asocierea</w:t>
            </w:r>
          </w:p>
        </w:tc>
        <w:tc>
          <w:tcPr>
            <w:tcW w:w="4051" w:type="dxa"/>
            <w:shd w:val="clear" w:color="auto" w:fill="auto"/>
            <w:vAlign w:val="center"/>
          </w:tcPr>
          <w:p w14:paraId="07881C00" w14:textId="77777777" w:rsidR="0017590E" w:rsidRPr="00921EB4" w:rsidRDefault="0017590E" w:rsidP="006E41B3">
            <w:pPr>
              <w:shd w:val="clear" w:color="auto" w:fill="FFFFFF" w:themeFill="background1"/>
              <w:tabs>
                <w:tab w:val="left" w:pos="612"/>
              </w:tabs>
              <w:jc w:val="both"/>
              <w:rPr>
                <w:sz w:val="20"/>
                <w:szCs w:val="20"/>
                <w:lang w:val="ro-MD"/>
              </w:rPr>
            </w:pPr>
            <w:r w:rsidRPr="00921EB4">
              <w:rPr>
                <w:sz w:val="20"/>
                <w:szCs w:val="20"/>
                <w:lang w:val="ro-MD"/>
              </w:rPr>
              <w:t>C</w:t>
            </w:r>
            <w:r w:rsidRPr="00921EB4">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921EB4">
              <w:rPr>
                <w:sz w:val="20"/>
                <w:szCs w:val="20"/>
                <w:lang w:val="ro-MD"/>
              </w:rPr>
              <w:t>fiecare asociat urmează să prezinte DUAE-ul separat. Asocierea trebuie prezentată în formă scrisă la solicitarea autorității contractante odată ce a fost declarat în DUAE.</w:t>
            </w:r>
          </w:p>
        </w:tc>
        <w:tc>
          <w:tcPr>
            <w:tcW w:w="1613" w:type="dxa"/>
            <w:shd w:val="clear" w:color="auto" w:fill="auto"/>
            <w:vAlign w:val="center"/>
          </w:tcPr>
          <w:p w14:paraId="0BA6EFE3" w14:textId="77777777" w:rsidR="0017590E" w:rsidRPr="00FF430B" w:rsidRDefault="0017590E" w:rsidP="006E41B3">
            <w:pPr>
              <w:shd w:val="clear" w:color="auto" w:fill="FFFFFF" w:themeFill="background1"/>
              <w:tabs>
                <w:tab w:val="left" w:pos="612"/>
              </w:tabs>
              <w:jc w:val="center"/>
              <w:rPr>
                <w:iCs/>
                <w:noProof w:val="0"/>
                <w:lang w:val="ro-MD" w:eastAsia="ru-RU"/>
              </w:rPr>
            </w:pPr>
            <w:r>
              <w:t>Da</w:t>
            </w:r>
          </w:p>
        </w:tc>
      </w:tr>
      <w:tr w:rsidR="0017590E" w:rsidRPr="00EC30C2" w14:paraId="01D45CFD" w14:textId="77777777" w:rsidTr="006E41B3">
        <w:tc>
          <w:tcPr>
            <w:tcW w:w="568" w:type="dxa"/>
            <w:shd w:val="clear" w:color="auto" w:fill="auto"/>
            <w:vAlign w:val="center"/>
          </w:tcPr>
          <w:p w14:paraId="2319ABB8"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sidRPr="0057658F">
              <w:rPr>
                <w:sz w:val="20"/>
                <w:szCs w:val="20"/>
                <w:lang w:val="en-GB"/>
              </w:rPr>
              <w:t>17</w:t>
            </w:r>
          </w:p>
        </w:tc>
        <w:tc>
          <w:tcPr>
            <w:tcW w:w="3544" w:type="dxa"/>
            <w:shd w:val="clear" w:color="auto" w:fill="auto"/>
          </w:tcPr>
          <w:p w14:paraId="2ADD8564" w14:textId="77777777" w:rsidR="0017590E" w:rsidRPr="002B73CC" w:rsidRDefault="0017590E" w:rsidP="006E41B3">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4051" w:type="dxa"/>
            <w:shd w:val="clear" w:color="auto" w:fill="auto"/>
            <w:vAlign w:val="center"/>
          </w:tcPr>
          <w:p w14:paraId="0F53151D" w14:textId="77777777" w:rsidR="0017590E" w:rsidRPr="00921EB4" w:rsidRDefault="0017590E" w:rsidP="006E41B3">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Pr="00921EB4">
              <w:rPr>
                <w:sz w:val="20"/>
                <w:szCs w:val="20"/>
                <w:lang w:val="en-GB"/>
              </w:rPr>
              <w:t>onform anexei 22 din documentația standard – original sau copie, confirmat prin aplicarea semnăturii electronice a ofertantului.</w:t>
            </w:r>
          </w:p>
        </w:tc>
        <w:tc>
          <w:tcPr>
            <w:tcW w:w="1613" w:type="dxa"/>
            <w:shd w:val="clear" w:color="auto" w:fill="auto"/>
            <w:vAlign w:val="center"/>
          </w:tcPr>
          <w:p w14:paraId="015DAD77" w14:textId="77777777" w:rsidR="0017590E" w:rsidRPr="00FF430B" w:rsidRDefault="0017590E" w:rsidP="006E41B3">
            <w:pPr>
              <w:shd w:val="clear" w:color="auto" w:fill="FFFFFF" w:themeFill="background1"/>
              <w:tabs>
                <w:tab w:val="left" w:pos="612"/>
              </w:tabs>
              <w:jc w:val="center"/>
              <w:rPr>
                <w:iCs/>
                <w:noProof w:val="0"/>
                <w:lang w:val="ro-MD" w:eastAsia="ru-RU"/>
              </w:rPr>
            </w:pPr>
            <w:r>
              <w:t>Da</w:t>
            </w:r>
          </w:p>
        </w:tc>
      </w:tr>
      <w:tr w:rsidR="0017590E" w:rsidRPr="00EC30C2" w14:paraId="64748D2F" w14:textId="77777777" w:rsidTr="006E41B3">
        <w:tc>
          <w:tcPr>
            <w:tcW w:w="568" w:type="dxa"/>
            <w:shd w:val="clear" w:color="auto" w:fill="auto"/>
            <w:vAlign w:val="center"/>
          </w:tcPr>
          <w:p w14:paraId="4B001693"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sidRPr="0057658F">
              <w:rPr>
                <w:sz w:val="20"/>
                <w:szCs w:val="20"/>
                <w:lang w:val="en-GB"/>
              </w:rPr>
              <w:t>18</w:t>
            </w:r>
          </w:p>
        </w:tc>
        <w:tc>
          <w:tcPr>
            <w:tcW w:w="3544" w:type="dxa"/>
            <w:shd w:val="clear" w:color="auto" w:fill="auto"/>
            <w:vAlign w:val="center"/>
          </w:tcPr>
          <w:p w14:paraId="5D6EE15F" w14:textId="77777777" w:rsidR="0017590E" w:rsidRPr="002B73CC" w:rsidRDefault="0017590E" w:rsidP="006E41B3">
            <w:pPr>
              <w:shd w:val="clear" w:color="auto" w:fill="FFFFFF" w:themeFill="background1"/>
              <w:tabs>
                <w:tab w:val="left" w:pos="612"/>
              </w:tabs>
              <w:jc w:val="both"/>
              <w:rPr>
                <w:b/>
                <w:iCs/>
                <w:noProof w:val="0"/>
                <w:sz w:val="20"/>
                <w:szCs w:val="20"/>
                <w:lang w:val="ro-MD" w:eastAsia="ru-RU"/>
              </w:rPr>
            </w:pPr>
            <w:r w:rsidRPr="002B73CC">
              <w:rPr>
                <w:b/>
                <w:sz w:val="20"/>
                <w:szCs w:val="20"/>
                <w:lang w:val="en-GB"/>
              </w:rPr>
              <w:t>Perioada de garanție a lucrarilor</w:t>
            </w:r>
          </w:p>
        </w:tc>
        <w:tc>
          <w:tcPr>
            <w:tcW w:w="4051" w:type="dxa"/>
            <w:shd w:val="clear" w:color="auto" w:fill="auto"/>
            <w:vAlign w:val="center"/>
          </w:tcPr>
          <w:p w14:paraId="01C8F48C" w14:textId="77777777" w:rsidR="0017590E" w:rsidRPr="00921EB4" w:rsidRDefault="0017590E" w:rsidP="006E41B3">
            <w:pPr>
              <w:shd w:val="clear" w:color="auto" w:fill="FFFFFF" w:themeFill="background1"/>
              <w:tabs>
                <w:tab w:val="left" w:pos="612"/>
              </w:tabs>
              <w:jc w:val="both"/>
              <w:rPr>
                <w:sz w:val="20"/>
                <w:szCs w:val="20"/>
                <w:lang w:val="en-GB"/>
              </w:rPr>
            </w:pPr>
            <w:r w:rsidRPr="00921EB4">
              <w:rPr>
                <w:sz w:val="20"/>
                <w:szCs w:val="20"/>
                <w:lang w:val="en-GB"/>
              </w:rPr>
              <w:t xml:space="preserve">Perioada de garanţie pentru lucrările prevăzute este de minim </w:t>
            </w:r>
            <w:r>
              <w:rPr>
                <w:sz w:val="20"/>
                <w:szCs w:val="20"/>
                <w:lang w:val="en-GB"/>
              </w:rPr>
              <w:t>4</w:t>
            </w:r>
            <w:r w:rsidRPr="00921EB4">
              <w:rPr>
                <w:sz w:val="20"/>
                <w:szCs w:val="20"/>
                <w:lang w:val="en-GB"/>
              </w:rPr>
              <w:t xml:space="preserve"> ani de la recepția </w:t>
            </w:r>
            <w:r>
              <w:rPr>
                <w:sz w:val="20"/>
                <w:szCs w:val="20"/>
                <w:lang w:val="en-GB"/>
              </w:rPr>
              <w:t xml:space="preserve">finală a </w:t>
            </w:r>
            <w:r w:rsidRPr="00921EB4">
              <w:rPr>
                <w:sz w:val="20"/>
                <w:szCs w:val="20"/>
                <w:lang w:val="en-GB"/>
              </w:rPr>
              <w:t>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155A5C14" w14:textId="77777777" w:rsidR="0017590E" w:rsidRPr="00921EB4" w:rsidRDefault="0017590E" w:rsidP="006E41B3">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originală, confirmată prin aplicarea semnăturii electronice a ofertantului.</w:t>
            </w:r>
          </w:p>
        </w:tc>
        <w:tc>
          <w:tcPr>
            <w:tcW w:w="1613" w:type="dxa"/>
            <w:shd w:val="clear" w:color="auto" w:fill="auto"/>
            <w:vAlign w:val="center"/>
          </w:tcPr>
          <w:p w14:paraId="468B2E1B" w14:textId="77777777" w:rsidR="0017590E" w:rsidRPr="00FF430B" w:rsidRDefault="0017590E" w:rsidP="006E41B3">
            <w:pPr>
              <w:shd w:val="clear" w:color="auto" w:fill="FFFFFF" w:themeFill="background1"/>
              <w:tabs>
                <w:tab w:val="left" w:pos="612"/>
              </w:tabs>
              <w:jc w:val="center"/>
              <w:rPr>
                <w:iCs/>
                <w:noProof w:val="0"/>
                <w:lang w:val="ro-MD" w:eastAsia="ru-RU"/>
              </w:rPr>
            </w:pPr>
            <w:r>
              <w:t>Da</w:t>
            </w:r>
          </w:p>
        </w:tc>
      </w:tr>
      <w:tr w:rsidR="0017590E" w:rsidRPr="00EC30C2" w14:paraId="5B5984E4" w14:textId="77777777" w:rsidTr="006E41B3">
        <w:tc>
          <w:tcPr>
            <w:tcW w:w="568" w:type="dxa"/>
            <w:shd w:val="clear" w:color="auto" w:fill="auto"/>
            <w:vAlign w:val="center"/>
          </w:tcPr>
          <w:p w14:paraId="665939EF"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sidRPr="0057658F">
              <w:rPr>
                <w:sz w:val="20"/>
                <w:szCs w:val="20"/>
                <w:lang w:val="en-GB"/>
              </w:rPr>
              <w:t>19</w:t>
            </w:r>
          </w:p>
        </w:tc>
        <w:tc>
          <w:tcPr>
            <w:tcW w:w="3544" w:type="dxa"/>
            <w:shd w:val="clear" w:color="auto" w:fill="auto"/>
            <w:vAlign w:val="center"/>
          </w:tcPr>
          <w:p w14:paraId="08107B51" w14:textId="77777777" w:rsidR="0017590E" w:rsidRPr="00D6270D" w:rsidRDefault="0017590E" w:rsidP="006E41B3">
            <w:pPr>
              <w:shd w:val="clear" w:color="auto" w:fill="FFFFFF" w:themeFill="background1"/>
              <w:tabs>
                <w:tab w:val="left" w:pos="612"/>
              </w:tabs>
              <w:jc w:val="both"/>
              <w:rPr>
                <w:b/>
                <w:iCs/>
                <w:noProof w:val="0"/>
                <w:sz w:val="18"/>
                <w:szCs w:val="20"/>
                <w:lang w:val="ro-MD" w:eastAsia="ru-RU"/>
              </w:rPr>
            </w:pPr>
            <w:r w:rsidRPr="00D6270D">
              <w:rPr>
                <w:b/>
                <w:sz w:val="18"/>
                <w:szCs w:val="20"/>
                <w:lang w:val="en-GB"/>
              </w:rPr>
              <w:t>Disponibilitate de bani lichizi pentru îndeplinirea contractului de achiziție</w:t>
            </w:r>
            <w:r>
              <w:rPr>
                <w:b/>
                <w:sz w:val="18"/>
                <w:szCs w:val="20"/>
                <w:lang w:val="en-GB"/>
              </w:rPr>
              <w:t>.</w:t>
            </w:r>
          </w:p>
        </w:tc>
        <w:tc>
          <w:tcPr>
            <w:tcW w:w="4051" w:type="dxa"/>
            <w:shd w:val="clear" w:color="auto" w:fill="auto"/>
            <w:vAlign w:val="center"/>
          </w:tcPr>
          <w:p w14:paraId="7B577EB5" w14:textId="77777777" w:rsidR="0017590E" w:rsidRPr="00921EB4" w:rsidRDefault="0017590E" w:rsidP="006E41B3">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Minim </w:t>
            </w:r>
            <w:r>
              <w:rPr>
                <w:sz w:val="20"/>
                <w:szCs w:val="20"/>
                <w:lang w:val="en-GB"/>
              </w:rPr>
              <w:t>1 000 000 lei</w:t>
            </w:r>
            <w:r w:rsidRPr="00921EB4">
              <w:rPr>
                <w:sz w:val="20"/>
                <w:szCs w:val="20"/>
                <w:lang w:val="en-GB"/>
              </w:rPr>
              <w:t xml:space="preserve">, original sau copie confirmată </w:t>
            </w:r>
            <w:r>
              <w:rPr>
                <w:sz w:val="20"/>
                <w:szCs w:val="20"/>
                <w:lang w:val="en-GB"/>
              </w:rPr>
              <w:t xml:space="preserve">prin </w:t>
            </w:r>
            <w:r w:rsidRPr="00921EB4">
              <w:rPr>
                <w:sz w:val="20"/>
                <w:szCs w:val="20"/>
                <w:lang w:val="en-GB"/>
              </w:rPr>
              <w:t>aplicarea semnăturii electronice a ofertantului.</w:t>
            </w:r>
            <w:r>
              <w:rPr>
                <w:sz w:val="20"/>
                <w:szCs w:val="20"/>
                <w:lang w:val="en-GB"/>
              </w:rPr>
              <w:t xml:space="preserve"> Extras din cont cu semnătura și ștampila bancii, disponibili la momentul depunerii ofertei.</w:t>
            </w:r>
          </w:p>
        </w:tc>
        <w:tc>
          <w:tcPr>
            <w:tcW w:w="1613" w:type="dxa"/>
            <w:shd w:val="clear" w:color="auto" w:fill="auto"/>
            <w:vAlign w:val="center"/>
          </w:tcPr>
          <w:p w14:paraId="66A4CD01" w14:textId="77777777" w:rsidR="0017590E" w:rsidRPr="00FF430B" w:rsidRDefault="0017590E" w:rsidP="006E41B3">
            <w:pPr>
              <w:shd w:val="clear" w:color="auto" w:fill="FFFFFF" w:themeFill="background1"/>
              <w:tabs>
                <w:tab w:val="left" w:pos="612"/>
              </w:tabs>
              <w:jc w:val="center"/>
              <w:rPr>
                <w:iCs/>
                <w:noProof w:val="0"/>
                <w:lang w:val="ro-MD" w:eastAsia="ru-RU"/>
              </w:rPr>
            </w:pPr>
            <w:r>
              <w:t>Da</w:t>
            </w:r>
          </w:p>
        </w:tc>
      </w:tr>
      <w:tr w:rsidR="0017590E" w:rsidRPr="00EC30C2" w14:paraId="57DC1F8D" w14:textId="77777777" w:rsidTr="006E41B3">
        <w:trPr>
          <w:trHeight w:val="1451"/>
        </w:trPr>
        <w:tc>
          <w:tcPr>
            <w:tcW w:w="568" w:type="dxa"/>
            <w:shd w:val="clear" w:color="auto" w:fill="auto"/>
            <w:vAlign w:val="center"/>
          </w:tcPr>
          <w:p w14:paraId="144BFD64" w14:textId="77777777" w:rsidR="0017590E" w:rsidRPr="0057658F" w:rsidRDefault="0017590E" w:rsidP="006E41B3">
            <w:pPr>
              <w:shd w:val="clear" w:color="auto" w:fill="FFFFFF" w:themeFill="background1"/>
              <w:tabs>
                <w:tab w:val="left" w:pos="612"/>
              </w:tabs>
              <w:jc w:val="center"/>
              <w:rPr>
                <w:iCs/>
                <w:noProof w:val="0"/>
                <w:sz w:val="20"/>
                <w:szCs w:val="20"/>
                <w:lang w:val="ro-MD" w:eastAsia="ru-RU"/>
              </w:rPr>
            </w:pPr>
            <w:r w:rsidRPr="0057658F">
              <w:rPr>
                <w:sz w:val="20"/>
                <w:szCs w:val="20"/>
                <w:lang w:val="en-GB"/>
              </w:rPr>
              <w:t>20</w:t>
            </w:r>
          </w:p>
        </w:tc>
        <w:tc>
          <w:tcPr>
            <w:tcW w:w="3544" w:type="dxa"/>
            <w:shd w:val="clear" w:color="auto" w:fill="auto"/>
            <w:vAlign w:val="center"/>
          </w:tcPr>
          <w:p w14:paraId="4244A1A5" w14:textId="77777777" w:rsidR="0017590E" w:rsidRPr="00D6270D" w:rsidRDefault="0017590E" w:rsidP="006E41B3">
            <w:pPr>
              <w:shd w:val="clear" w:color="auto" w:fill="FFFFFF" w:themeFill="background1"/>
              <w:tabs>
                <w:tab w:val="left" w:pos="612"/>
              </w:tabs>
              <w:jc w:val="both"/>
              <w:rPr>
                <w:b/>
                <w:iCs/>
                <w:noProof w:val="0"/>
                <w:sz w:val="18"/>
                <w:szCs w:val="20"/>
                <w:lang w:val="ro-MD" w:eastAsia="ru-RU"/>
              </w:rPr>
            </w:pPr>
            <w:r w:rsidRPr="00D6270D">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051" w:type="dxa"/>
            <w:shd w:val="clear" w:color="auto" w:fill="auto"/>
            <w:vAlign w:val="center"/>
          </w:tcPr>
          <w:p w14:paraId="5DFA193F" w14:textId="77777777" w:rsidR="0017590E" w:rsidRPr="00921EB4" w:rsidRDefault="0017590E" w:rsidP="006E41B3">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1613" w:type="dxa"/>
            <w:shd w:val="clear" w:color="auto" w:fill="auto"/>
            <w:vAlign w:val="center"/>
          </w:tcPr>
          <w:p w14:paraId="5EA76BB6" w14:textId="77777777" w:rsidR="0017590E" w:rsidRPr="00FF430B" w:rsidRDefault="0017590E" w:rsidP="006E41B3">
            <w:pPr>
              <w:shd w:val="clear" w:color="auto" w:fill="FFFFFF" w:themeFill="background1"/>
              <w:tabs>
                <w:tab w:val="left" w:pos="612"/>
              </w:tabs>
              <w:jc w:val="center"/>
              <w:rPr>
                <w:iCs/>
                <w:noProof w:val="0"/>
                <w:lang w:val="ro-MD" w:eastAsia="ru-RU"/>
              </w:rPr>
            </w:pPr>
            <w:r>
              <w:t>Da</w:t>
            </w:r>
          </w:p>
        </w:tc>
      </w:tr>
      <w:tr w:rsidR="0017590E" w:rsidRPr="00EC30C2" w14:paraId="5501816F" w14:textId="77777777" w:rsidTr="006E41B3">
        <w:tc>
          <w:tcPr>
            <w:tcW w:w="568" w:type="dxa"/>
            <w:shd w:val="clear" w:color="auto" w:fill="auto"/>
            <w:vAlign w:val="center"/>
          </w:tcPr>
          <w:p w14:paraId="32B3366C" w14:textId="77777777" w:rsidR="0017590E" w:rsidRPr="0057658F" w:rsidRDefault="0017590E" w:rsidP="006E41B3">
            <w:pPr>
              <w:shd w:val="clear" w:color="auto" w:fill="FFFFFF" w:themeFill="background1"/>
              <w:tabs>
                <w:tab w:val="left" w:pos="612"/>
              </w:tabs>
              <w:jc w:val="center"/>
              <w:rPr>
                <w:sz w:val="20"/>
                <w:szCs w:val="20"/>
                <w:lang w:val="en-GB"/>
              </w:rPr>
            </w:pPr>
            <w:r>
              <w:rPr>
                <w:sz w:val="20"/>
                <w:szCs w:val="20"/>
                <w:lang w:val="en-GB"/>
              </w:rPr>
              <w:t>21</w:t>
            </w:r>
          </w:p>
        </w:tc>
        <w:tc>
          <w:tcPr>
            <w:tcW w:w="3544" w:type="dxa"/>
            <w:shd w:val="clear" w:color="auto" w:fill="auto"/>
          </w:tcPr>
          <w:p w14:paraId="203B8AAE" w14:textId="77777777" w:rsidR="0017590E" w:rsidRPr="00F91828" w:rsidRDefault="0017590E" w:rsidP="006E41B3">
            <w:pPr>
              <w:shd w:val="clear" w:color="auto" w:fill="FFFFFF"/>
              <w:tabs>
                <w:tab w:val="left" w:pos="612"/>
              </w:tabs>
              <w:spacing w:before="120" w:after="120"/>
              <w:rPr>
                <w:b/>
                <w:iCs/>
                <w:sz w:val="20"/>
                <w:szCs w:val="20"/>
                <w:lang w:eastAsia="ru-RU"/>
              </w:rPr>
            </w:pPr>
            <w:r w:rsidRPr="00F91828">
              <w:rPr>
                <w:b/>
                <w:iCs/>
                <w:sz w:val="20"/>
                <w:szCs w:val="20"/>
                <w:lang w:eastAsia="ru-RU"/>
              </w:rPr>
              <w:t>Certificat ISO 9001</w:t>
            </w:r>
          </w:p>
          <w:p w14:paraId="2743E697" w14:textId="77777777" w:rsidR="0017590E" w:rsidRPr="00B22EF5" w:rsidRDefault="0017590E" w:rsidP="006E41B3">
            <w:pPr>
              <w:shd w:val="clear" w:color="auto" w:fill="FFFFFF"/>
              <w:tabs>
                <w:tab w:val="left" w:pos="612"/>
              </w:tabs>
              <w:spacing w:before="120" w:after="120"/>
              <w:rPr>
                <w:iCs/>
                <w:sz w:val="20"/>
                <w:szCs w:val="20"/>
                <w:lang w:eastAsia="ru-RU"/>
              </w:rPr>
            </w:pPr>
          </w:p>
        </w:tc>
        <w:tc>
          <w:tcPr>
            <w:tcW w:w="4051" w:type="dxa"/>
            <w:shd w:val="clear" w:color="auto" w:fill="auto"/>
          </w:tcPr>
          <w:p w14:paraId="72F1FD3A" w14:textId="77777777" w:rsidR="0017590E" w:rsidRPr="00B22EF5" w:rsidRDefault="0017590E" w:rsidP="006E41B3">
            <w:pPr>
              <w:shd w:val="clear" w:color="auto" w:fill="FFFFFF"/>
              <w:tabs>
                <w:tab w:val="left" w:pos="612"/>
              </w:tabs>
              <w:spacing w:before="120" w:after="120"/>
              <w:rPr>
                <w:iCs/>
                <w:sz w:val="20"/>
                <w:szCs w:val="20"/>
                <w:lang w:eastAsia="ru-RU"/>
              </w:rPr>
            </w:pPr>
            <w:r>
              <w:rPr>
                <w:iCs/>
                <w:sz w:val="20"/>
                <w:szCs w:val="20"/>
                <w:lang w:eastAsia="ru-RU"/>
              </w:rPr>
              <w:t>Confirmat</w:t>
            </w:r>
            <w:r w:rsidRPr="00B22EF5">
              <w:rPr>
                <w:iCs/>
                <w:sz w:val="20"/>
                <w:szCs w:val="20"/>
                <w:lang w:eastAsia="ru-RU"/>
              </w:rPr>
              <w:t xml:space="preserve"> prin aplicarea semnăturii electronice a ofertantului</w:t>
            </w:r>
          </w:p>
        </w:tc>
        <w:tc>
          <w:tcPr>
            <w:tcW w:w="1613" w:type="dxa"/>
            <w:shd w:val="clear" w:color="auto" w:fill="auto"/>
          </w:tcPr>
          <w:p w14:paraId="488C9A1F" w14:textId="77777777" w:rsidR="0017590E" w:rsidRPr="00B22EF5" w:rsidRDefault="0017590E" w:rsidP="006E41B3">
            <w:pPr>
              <w:shd w:val="clear" w:color="auto" w:fill="FFFFFF"/>
              <w:tabs>
                <w:tab w:val="left" w:pos="612"/>
              </w:tabs>
              <w:spacing w:before="120" w:after="120"/>
              <w:jc w:val="center"/>
              <w:rPr>
                <w:iCs/>
                <w:sz w:val="20"/>
                <w:szCs w:val="20"/>
                <w:lang w:eastAsia="ru-RU"/>
              </w:rPr>
            </w:pPr>
            <w:r>
              <w:rPr>
                <w:iCs/>
                <w:sz w:val="20"/>
                <w:szCs w:val="20"/>
                <w:lang w:eastAsia="ru-RU"/>
              </w:rPr>
              <w:t>Da</w:t>
            </w:r>
          </w:p>
        </w:tc>
      </w:tr>
    </w:tbl>
    <w:p w14:paraId="35CF67ED" w14:textId="77777777" w:rsidR="0017590E" w:rsidRPr="00FF430B" w:rsidRDefault="0017590E" w:rsidP="0017590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Pr="00FF430B">
        <w:rPr>
          <w:lang w:val="ro-MD"/>
        </w:rPr>
        <w:t xml:space="preserve">, </w:t>
      </w:r>
      <w:r w:rsidRPr="00FF430B">
        <w:rPr>
          <w:b/>
          <w:noProof w:val="0"/>
          <w:lang w:val="ro-MD" w:eastAsia="ru-RU"/>
        </w:rPr>
        <w:t>cuantumul</w:t>
      </w:r>
      <w:r>
        <w:rPr>
          <w:b/>
          <w:noProof w:val="0"/>
          <w:lang w:val="ro-MD" w:eastAsia="ru-RU"/>
        </w:rPr>
        <w:t xml:space="preserve"> 1 %</w:t>
      </w:r>
      <w:r w:rsidRPr="00FF430B">
        <w:rPr>
          <w:b/>
          <w:noProof w:val="0"/>
          <w:lang w:val="ro-MD" w:eastAsia="ru-RU"/>
        </w:rPr>
        <w:t>.</w:t>
      </w:r>
    </w:p>
    <w:p w14:paraId="70D2B873" w14:textId="77777777" w:rsidR="0017590E" w:rsidRPr="00FF430B" w:rsidRDefault="0017590E" w:rsidP="0017590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w:t>
      </w:r>
      <w:r w:rsidRPr="00FF430B">
        <w:rPr>
          <w:b/>
          <w:noProof w:val="0"/>
          <w:lang w:val="ro-MD" w:eastAsia="ru-RU"/>
        </w:rPr>
        <w:t>sau serviciilor de proiectare și de lucrări</w:t>
      </w:r>
      <w:r>
        <w:rPr>
          <w:b/>
          <w:noProof w:val="0"/>
          <w:lang w:val="ro-MD" w:eastAsia="ru-RU"/>
        </w:rPr>
        <w:t xml:space="preserve">  </w:t>
      </w:r>
      <w:r w:rsidRPr="00B801E2">
        <w:rPr>
          <w:b/>
          <w:i/>
          <w:noProof w:val="0"/>
          <w:u w:val="single"/>
          <w:lang w:val="ro-MD" w:eastAsia="ru-RU"/>
        </w:rPr>
        <w:t xml:space="preserve">minim </w:t>
      </w:r>
      <w:r>
        <w:rPr>
          <w:b/>
          <w:i/>
          <w:noProof w:val="0"/>
          <w:u w:val="single"/>
          <w:lang w:val="ro-MD" w:eastAsia="ru-RU"/>
        </w:rPr>
        <w:t>4</w:t>
      </w:r>
      <w:r w:rsidRPr="00B801E2">
        <w:rPr>
          <w:b/>
          <w:i/>
          <w:noProof w:val="0"/>
          <w:u w:val="single"/>
          <w:lang w:val="ro-MD" w:eastAsia="ru-RU"/>
        </w:rPr>
        <w:t xml:space="preserve"> ani</w:t>
      </w:r>
      <w:r>
        <w:rPr>
          <w:b/>
          <w:i/>
          <w:noProof w:val="0"/>
          <w:u w:val="single"/>
          <w:lang w:val="ro-MD" w:eastAsia="ru-RU"/>
        </w:rPr>
        <w:t xml:space="preserve"> </w:t>
      </w:r>
      <w:r w:rsidRPr="008A2D73">
        <w:rPr>
          <w:b/>
          <w:i/>
          <w:noProof w:val="0"/>
          <w:u w:val="single"/>
          <w:lang w:val="en-GB" w:eastAsia="ru-RU"/>
        </w:rPr>
        <w:t xml:space="preserve">de la recepția </w:t>
      </w:r>
      <w:r>
        <w:rPr>
          <w:b/>
          <w:i/>
          <w:noProof w:val="0"/>
          <w:u w:val="single"/>
          <w:lang w:val="en-GB" w:eastAsia="ru-RU"/>
        </w:rPr>
        <w:t xml:space="preserve">finală a </w:t>
      </w:r>
      <w:r w:rsidRPr="008A2D73">
        <w:rPr>
          <w:b/>
          <w:i/>
          <w:noProof w:val="0"/>
          <w:u w:val="single"/>
          <w:lang w:val="en-GB" w:eastAsia="ru-RU"/>
        </w:rPr>
        <w:t>lucrărilor</w:t>
      </w:r>
      <w:r w:rsidRPr="00FF430B">
        <w:rPr>
          <w:b/>
          <w:noProof w:val="0"/>
          <w:lang w:val="ro-MD" w:eastAsia="ru-RU"/>
        </w:rPr>
        <w:t>.</w:t>
      </w:r>
    </w:p>
    <w:p w14:paraId="5EFB0D4F" w14:textId="77777777" w:rsidR="0017590E" w:rsidRDefault="0017590E" w:rsidP="0017590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 cuantumul</w:t>
      </w:r>
      <w:r>
        <w:rPr>
          <w:b/>
          <w:noProof w:val="0"/>
          <w:lang w:val="ro-MD" w:eastAsia="ru-RU"/>
        </w:rPr>
        <w:t xml:space="preserve"> 5 % </w:t>
      </w:r>
    </w:p>
    <w:p w14:paraId="603A8183" w14:textId="77777777" w:rsidR="0017590E" w:rsidRDefault="0017590E" w:rsidP="0017590E">
      <w:pPr>
        <w:shd w:val="clear" w:color="auto" w:fill="FFFFFF" w:themeFill="background1"/>
        <w:tabs>
          <w:tab w:val="right" w:pos="426"/>
        </w:tabs>
        <w:spacing w:before="120"/>
      </w:pPr>
      <w:r w:rsidRPr="00DE04EC">
        <w:rPr>
          <w:noProof w:val="0"/>
          <w:lang w:val="ro-MD" w:eastAsia="ru-RU"/>
        </w:rPr>
        <w:t xml:space="preserve">  </w:t>
      </w: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F877B6C" w14:textId="77777777" w:rsidR="0017590E" w:rsidRDefault="0017590E" w:rsidP="0017590E">
      <w:pPr>
        <w:shd w:val="clear" w:color="auto" w:fill="FFFFFF" w:themeFill="background1"/>
        <w:tabs>
          <w:tab w:val="right" w:pos="426"/>
        </w:tabs>
        <w:spacing w:before="120"/>
      </w:pPr>
      <w:r>
        <w:lastRenderedPageBreak/>
        <w:t xml:space="preserve"> 2) rețineri succesive directe din plata cuvenită pentru facturile fiscale înaintate; </w:t>
      </w:r>
    </w:p>
    <w:p w14:paraId="4B96A93D" w14:textId="77777777" w:rsidR="0017590E" w:rsidRPr="00FF430B" w:rsidRDefault="0017590E" w:rsidP="0017590E">
      <w:pPr>
        <w:shd w:val="clear" w:color="auto" w:fill="FFFFFF" w:themeFill="background1"/>
        <w:tabs>
          <w:tab w:val="right" w:pos="426"/>
        </w:tabs>
        <w:spacing w:before="120"/>
        <w:rPr>
          <w:b/>
          <w:noProof w:val="0"/>
          <w:lang w:val="ro-MD" w:eastAsia="ru-RU"/>
        </w:rPr>
      </w:pPr>
      <w:r>
        <w:t>3) transfer pe contul autorității contractante</w:t>
      </w:r>
      <w:r w:rsidRPr="00FF430B">
        <w:rPr>
          <w:b/>
          <w:noProof w:val="0"/>
          <w:lang w:val="ro-MD" w:eastAsia="ru-RU"/>
        </w:rPr>
        <w:t>.</w:t>
      </w:r>
    </w:p>
    <w:p w14:paraId="6DE75C2E" w14:textId="77777777" w:rsidR="0017590E" w:rsidRPr="00FF430B" w:rsidRDefault="0017590E" w:rsidP="0017590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073565">
        <w:rPr>
          <w:b/>
          <w:i/>
          <w:noProof w:val="0"/>
          <w:u w:val="single"/>
          <w:lang w:val="ro-MD" w:eastAsia="ru-RU"/>
        </w:rPr>
        <w:t>nu se aplică</w:t>
      </w:r>
    </w:p>
    <w:p w14:paraId="5FC83470" w14:textId="77777777" w:rsidR="0017590E" w:rsidRPr="00FF430B" w:rsidRDefault="0017590E" w:rsidP="0017590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Pr="00841C53">
        <w:rPr>
          <w:b/>
          <w:i/>
          <w:noProof w:val="0"/>
          <w:u w:val="single"/>
          <w:lang w:val="ro-MD" w:eastAsia="ru-RU"/>
        </w:rPr>
        <w:t xml:space="preserve"> </w:t>
      </w:r>
      <w:r w:rsidRPr="00073565">
        <w:rPr>
          <w:b/>
          <w:i/>
          <w:noProof w:val="0"/>
          <w:u w:val="single"/>
          <w:lang w:val="ro-MD" w:eastAsia="ru-RU"/>
        </w:rPr>
        <w:t>nu se aplică</w:t>
      </w:r>
    </w:p>
    <w:p w14:paraId="1E90A3E7" w14:textId="77777777" w:rsidR="0017590E" w:rsidRPr="00566633" w:rsidRDefault="0017590E" w:rsidP="0017590E">
      <w:pPr>
        <w:numPr>
          <w:ilvl w:val="0"/>
          <w:numId w:val="22"/>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2DEC8805" w14:textId="77777777" w:rsidR="0017590E" w:rsidRPr="00566633" w:rsidRDefault="0017590E" w:rsidP="0017590E">
      <w:pPr>
        <w:pStyle w:val="a"/>
        <w:numPr>
          <w:ilvl w:val="0"/>
          <w:numId w:val="31"/>
        </w:numPr>
        <w:tabs>
          <w:tab w:val="clear" w:pos="1134"/>
          <w:tab w:val="right" w:pos="426"/>
        </w:tabs>
        <w:spacing w:before="120"/>
        <w:contextualSpacing/>
        <w:jc w:val="left"/>
        <w:rPr>
          <w:b/>
          <w:lang w:val="ro-MD" w:eastAsia="ru-RU"/>
        </w:rPr>
      </w:pPr>
      <w:r w:rsidRPr="0097250C">
        <w:t>Achitările vor fi efectuate prin transfer în baza facturilor fisc</w:t>
      </w:r>
      <w:r>
        <w:t xml:space="preserve">ale, după primirea proceselor </w:t>
      </w:r>
      <w:r w:rsidRPr="0097250C">
        <w:t xml:space="preserve">verbale de recepţie a lucrărilor executate, semnate şi acceptate de către Beneficiar, </w:t>
      </w:r>
      <w:r w:rsidRPr="00566633">
        <w:rPr>
          <w:b/>
        </w:rPr>
        <w:t>ultima tranșă de 20 % din valoarea contractului se va achita după semnarea procesului verbal de finalizare a lucrărilor</w:t>
      </w:r>
      <w:r w:rsidRPr="0097250C">
        <w:t>.</w:t>
      </w:r>
    </w:p>
    <w:p w14:paraId="662AFD02" w14:textId="77777777" w:rsidR="0017590E" w:rsidRPr="002B799A" w:rsidRDefault="0017590E" w:rsidP="0017590E">
      <w:pPr>
        <w:pStyle w:val="a"/>
        <w:numPr>
          <w:ilvl w:val="0"/>
          <w:numId w:val="31"/>
        </w:numPr>
        <w:tabs>
          <w:tab w:val="clear" w:pos="1134"/>
          <w:tab w:val="right" w:pos="426"/>
        </w:tabs>
        <w:spacing w:before="120"/>
        <w:contextualSpacing/>
        <w:jc w:val="left"/>
        <w:rPr>
          <w:b/>
          <w:lang w:val="ro-MD" w:eastAsia="ru-RU"/>
        </w:rPr>
      </w:pPr>
      <w:r w:rsidRPr="0017590E">
        <w:rPr>
          <w:lang w:val="ro-MD"/>
        </w:rPr>
        <w:t xml:space="preserve">Dacă întârzierea în execuţia lucrărilor este din culpa uneia dintre părţile contractante, partea culpabilă va plăti celeilalte părţi penalizări şi/sau despăgubiri în cuantum </w:t>
      </w:r>
      <w:r w:rsidRPr="0017590E">
        <w:rPr>
          <w:b/>
          <w:lang w:val="ro-MD"/>
        </w:rPr>
        <w:t>de 0,1%</w:t>
      </w:r>
      <w:r w:rsidRPr="0017590E">
        <w:rPr>
          <w:lang w:val="ro-MD"/>
        </w:rPr>
        <w:t xml:space="preserve"> </w:t>
      </w:r>
      <w:r w:rsidRPr="0017590E">
        <w:rPr>
          <w:b/>
          <w:lang w:val="ro-MD"/>
        </w:rPr>
        <w:t>din valoarea</w:t>
      </w:r>
      <w:r w:rsidRPr="0017590E">
        <w:rPr>
          <w:lang w:val="ro-MD"/>
        </w:rPr>
        <w:t xml:space="preserve"> </w:t>
      </w:r>
      <w:r w:rsidRPr="0017590E">
        <w:rPr>
          <w:b/>
          <w:lang w:val="ro-MD"/>
        </w:rPr>
        <w:t>contractului</w:t>
      </w:r>
      <w:r w:rsidRPr="0017590E">
        <w:rPr>
          <w:lang w:val="ro-MD"/>
        </w:rPr>
        <w:t xml:space="preserve"> </w:t>
      </w:r>
      <w:r w:rsidRPr="0017590E">
        <w:rPr>
          <w:b/>
          <w:lang w:val="ro-MD"/>
        </w:rPr>
        <w:t>pentru fiecare zi de întârziere</w:t>
      </w:r>
      <w:r w:rsidRPr="0017590E">
        <w:rPr>
          <w:lang w:val="ro-MD"/>
        </w:rPr>
        <w:t xml:space="preserve"> a executării lucrărilor. </w:t>
      </w:r>
      <w:r w:rsidRPr="0097250C">
        <w:rPr>
          <w:b/>
        </w:rPr>
        <w:t xml:space="preserve">Penalizarea devine operantă în momentul în care partea inculpă a intrat în întârziere, conform datelor limită din graficul </w:t>
      </w:r>
      <w:r>
        <w:rPr>
          <w:b/>
        </w:rPr>
        <w:t xml:space="preserve">săptămînal </w:t>
      </w:r>
      <w:r w:rsidRPr="0097250C">
        <w:rPr>
          <w:b/>
        </w:rPr>
        <w:t>de executare a lucrărilor</w:t>
      </w:r>
      <w:r w:rsidRPr="0097250C">
        <w:t>.</w:t>
      </w:r>
    </w:p>
    <w:p w14:paraId="1A3923B9" w14:textId="77777777" w:rsidR="0017590E" w:rsidRPr="00566633" w:rsidRDefault="0017590E" w:rsidP="0017590E">
      <w:pPr>
        <w:pStyle w:val="a"/>
        <w:numPr>
          <w:ilvl w:val="0"/>
          <w:numId w:val="31"/>
        </w:numPr>
        <w:tabs>
          <w:tab w:val="clear" w:pos="1134"/>
          <w:tab w:val="right" w:pos="426"/>
        </w:tabs>
        <w:spacing w:before="120"/>
        <w:contextualSpacing/>
        <w:jc w:val="left"/>
        <w:rPr>
          <w:b/>
          <w:lang w:val="ro-MD" w:eastAsia="ru-RU"/>
        </w:rPr>
      </w:pPr>
      <w:r w:rsidRPr="002B799A">
        <w:rPr>
          <w:b/>
        </w:rPr>
        <w:t>Prima plată se va efectua după executarea a cel puțin 35 % din lucrări</w:t>
      </w:r>
      <w:r>
        <w:t>.</w:t>
      </w:r>
    </w:p>
    <w:p w14:paraId="1D1C3C90" w14:textId="77777777" w:rsidR="0017590E" w:rsidRPr="00566633" w:rsidRDefault="0017590E" w:rsidP="0017590E">
      <w:pPr>
        <w:pStyle w:val="a"/>
        <w:tabs>
          <w:tab w:val="right" w:pos="426"/>
        </w:tabs>
        <w:spacing w:before="120"/>
        <w:rPr>
          <w:b/>
          <w:lang w:val="ro-MD" w:eastAsia="ru-RU"/>
        </w:rPr>
      </w:pPr>
    </w:p>
    <w:p w14:paraId="5F4C174F" w14:textId="77777777" w:rsidR="0017590E" w:rsidRPr="00FF430B" w:rsidRDefault="0017590E" w:rsidP="0017590E">
      <w:pPr>
        <w:numPr>
          <w:ilvl w:val="0"/>
          <w:numId w:val="22"/>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w:t>
      </w:r>
      <w:bookmarkEnd w:id="46"/>
      <w:r>
        <w:rPr>
          <w:b/>
          <w:noProof w:val="0"/>
          <w:lang w:val="ro-MD" w:eastAsia="ru-RU"/>
        </w:rPr>
        <w:t xml:space="preserve"> lei MD</w:t>
      </w:r>
    </w:p>
    <w:p w14:paraId="052717FB" w14:textId="77777777" w:rsidR="0017590E" w:rsidRPr="00FF430B" w:rsidRDefault="0017590E" w:rsidP="0017590E">
      <w:pPr>
        <w:numPr>
          <w:ilvl w:val="0"/>
          <w:numId w:val="22"/>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Pr="00841C53">
        <w:rPr>
          <w:b/>
          <w:i/>
          <w:noProof w:val="0"/>
          <w:u w:val="single"/>
          <w:lang w:val="ro-MD" w:eastAsia="ru-RU"/>
        </w:rPr>
        <w:t xml:space="preserve"> </w:t>
      </w:r>
      <w:r w:rsidRPr="0099147F">
        <w:rPr>
          <w:b/>
          <w:i/>
          <w:noProof w:val="0"/>
          <w:u w:val="single"/>
          <w:lang w:val="ro-MD" w:eastAsia="ru-RU"/>
        </w:rPr>
        <w:t>prețul cel mai scăzut</w:t>
      </w:r>
      <w:r>
        <w:rPr>
          <w:b/>
          <w:i/>
          <w:noProof w:val="0"/>
          <w:u w:val="single"/>
          <w:lang w:val="ro-MD" w:eastAsia="ru-RU"/>
        </w:rPr>
        <w:t xml:space="preserve"> (cu condiția respectării tuturor cerințelor solicitate)</w:t>
      </w:r>
    </w:p>
    <w:p w14:paraId="47CFA956" w14:textId="77777777" w:rsidR="0017590E" w:rsidRPr="00FF430B" w:rsidRDefault="0017590E" w:rsidP="0017590E">
      <w:pPr>
        <w:numPr>
          <w:ilvl w:val="0"/>
          <w:numId w:val="22"/>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17590E" w:rsidRPr="00EC30C2" w14:paraId="23165E3C" w14:textId="77777777" w:rsidTr="006E41B3">
        <w:tc>
          <w:tcPr>
            <w:tcW w:w="577" w:type="dxa"/>
            <w:shd w:val="clear" w:color="auto" w:fill="auto"/>
          </w:tcPr>
          <w:p w14:paraId="04A02814" w14:textId="77777777" w:rsidR="0017590E" w:rsidRPr="00FF430B" w:rsidRDefault="0017590E" w:rsidP="006E41B3">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0F2E46F5" w14:textId="77777777" w:rsidR="0017590E" w:rsidRPr="00FF430B" w:rsidRDefault="0017590E" w:rsidP="006E41B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7D64E79D" w14:textId="77777777" w:rsidR="0017590E" w:rsidRPr="00FF430B" w:rsidRDefault="0017590E" w:rsidP="006E41B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17590E" w:rsidRPr="00EC30C2" w14:paraId="01FD7DFB" w14:textId="77777777" w:rsidTr="006E41B3">
        <w:tc>
          <w:tcPr>
            <w:tcW w:w="577" w:type="dxa"/>
            <w:shd w:val="clear" w:color="auto" w:fill="auto"/>
          </w:tcPr>
          <w:p w14:paraId="2C29E25D" w14:textId="77777777" w:rsidR="0017590E" w:rsidRPr="00FF430B" w:rsidRDefault="0017590E" w:rsidP="006E41B3">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5DDDD6F6" w14:textId="77777777" w:rsidR="0017590E" w:rsidRPr="00FF430B" w:rsidRDefault="0017590E" w:rsidP="006E41B3">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228C78A8" w14:textId="77777777" w:rsidR="0017590E" w:rsidRPr="00FF430B" w:rsidRDefault="0017590E" w:rsidP="006E41B3">
            <w:pPr>
              <w:shd w:val="clear" w:color="auto" w:fill="FFFFFF" w:themeFill="background1"/>
              <w:tabs>
                <w:tab w:val="left" w:pos="612"/>
              </w:tabs>
              <w:spacing w:before="120" w:after="120"/>
              <w:rPr>
                <w:iCs/>
                <w:noProof w:val="0"/>
                <w:lang w:val="ro-MD" w:eastAsia="ru-RU"/>
              </w:rPr>
            </w:pPr>
          </w:p>
        </w:tc>
      </w:tr>
      <w:tr w:rsidR="0017590E" w:rsidRPr="00EC30C2" w14:paraId="2452C103" w14:textId="77777777" w:rsidTr="006E41B3">
        <w:tc>
          <w:tcPr>
            <w:tcW w:w="577" w:type="dxa"/>
            <w:shd w:val="clear" w:color="auto" w:fill="auto"/>
          </w:tcPr>
          <w:p w14:paraId="74D6BB74" w14:textId="77777777" w:rsidR="0017590E" w:rsidRPr="00FF430B" w:rsidRDefault="0017590E" w:rsidP="006E41B3">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6CE256F6" w14:textId="77777777" w:rsidR="0017590E" w:rsidRPr="00FF430B" w:rsidRDefault="0017590E" w:rsidP="006E41B3">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422F1C05" w14:textId="77777777" w:rsidR="0017590E" w:rsidRPr="00FF430B" w:rsidRDefault="0017590E" w:rsidP="006E41B3">
            <w:pPr>
              <w:shd w:val="clear" w:color="auto" w:fill="FFFFFF" w:themeFill="background1"/>
              <w:tabs>
                <w:tab w:val="left" w:pos="612"/>
              </w:tabs>
              <w:spacing w:before="120" w:after="120"/>
              <w:rPr>
                <w:iCs/>
                <w:noProof w:val="0"/>
                <w:lang w:val="ro-MD" w:eastAsia="ru-RU"/>
              </w:rPr>
            </w:pPr>
          </w:p>
        </w:tc>
      </w:tr>
    </w:tbl>
    <w:p w14:paraId="15C357B9" w14:textId="77777777" w:rsidR="0017590E" w:rsidRPr="00FF430B" w:rsidRDefault="0017590E" w:rsidP="0017590E">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02092090" w14:textId="77777777" w:rsidR="0017590E" w:rsidRPr="00FF430B" w:rsidRDefault="0017590E" w:rsidP="0017590E">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3332EB50" w14:textId="77777777" w:rsidR="0017590E" w:rsidRPr="00FF430B" w:rsidRDefault="0017590E" w:rsidP="0017590E">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37A1BFB" w14:textId="77777777" w:rsidR="0017590E" w:rsidRPr="00FF430B" w:rsidRDefault="0017590E" w:rsidP="0017590E">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3E903457" w14:textId="77777777" w:rsidR="0017590E" w:rsidRPr="00FF430B" w:rsidRDefault="0017590E" w:rsidP="0017590E">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3D34C45F" w14:textId="77777777" w:rsidR="0017590E" w:rsidRPr="00FF430B" w:rsidRDefault="0017590E" w:rsidP="0017590E">
      <w:pPr>
        <w:numPr>
          <w:ilvl w:val="0"/>
          <w:numId w:val="22"/>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2C5E5764" w14:textId="77777777" w:rsidR="0017590E" w:rsidRPr="00FF430B" w:rsidRDefault="0017590E" w:rsidP="0017590E">
      <w:pPr>
        <w:numPr>
          <w:ilvl w:val="0"/>
          <w:numId w:val="22"/>
        </w:numPr>
        <w:tabs>
          <w:tab w:val="right" w:pos="426"/>
        </w:tabs>
        <w:spacing w:before="120"/>
        <w:ind w:left="0" w:firstLine="0"/>
        <w:rPr>
          <w:b/>
          <w:noProof w:val="0"/>
          <w:lang w:val="ro-MD" w:eastAsia="ru-RU"/>
        </w:rPr>
      </w:pPr>
      <w:r w:rsidRPr="00FF430B">
        <w:rPr>
          <w:b/>
          <w:noProof w:val="0"/>
          <w:lang w:val="ro-MD" w:eastAsia="ru-RU"/>
        </w:rPr>
        <w:t>Locul deschiderii ofertelor: SIA RSAP</w:t>
      </w:r>
    </w:p>
    <w:p w14:paraId="3A4B59DD" w14:textId="77777777" w:rsidR="0017590E" w:rsidRPr="00FF430B" w:rsidRDefault="0017590E" w:rsidP="0017590E">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7C35883" w14:textId="77777777" w:rsidR="0017590E" w:rsidRPr="00FF430B" w:rsidRDefault="0017590E" w:rsidP="0017590E">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1C2782A4" w14:textId="77777777" w:rsidR="0017590E" w:rsidRPr="00FF430B" w:rsidRDefault="0017590E" w:rsidP="0017590E">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2B73CC">
        <w:rPr>
          <w:b/>
          <w:i/>
          <w:noProof w:val="0"/>
          <w:u w:val="single"/>
          <w:lang w:val="ro-MD" w:eastAsia="ru-RU"/>
        </w:rPr>
        <w:t>Ofertele vor fi depuse electronic prin intermediul SIA RSAP</w:t>
      </w:r>
      <w:r w:rsidRPr="00FF430B">
        <w:rPr>
          <w:b/>
          <w:noProof w:val="0"/>
          <w:lang w:val="ro-MD" w:eastAsia="ru-RU"/>
        </w:rPr>
        <w:t>.</w:t>
      </w:r>
    </w:p>
    <w:p w14:paraId="32CB9A88" w14:textId="77777777" w:rsidR="0017590E" w:rsidRPr="00FF430B" w:rsidRDefault="0017590E" w:rsidP="0017590E">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Pr>
          <w:b/>
          <w:i/>
          <w:noProof w:val="0"/>
          <w:u w:val="single"/>
          <w:lang w:val="ro-MD" w:eastAsia="ru-RU"/>
        </w:rPr>
        <w:t>Limba de stat</w:t>
      </w:r>
    </w:p>
    <w:p w14:paraId="47F41BC9" w14:textId="77777777" w:rsidR="0017590E" w:rsidRPr="00FF430B" w:rsidRDefault="0017590E" w:rsidP="0017590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nu se aplică</w:t>
      </w:r>
    </w:p>
    <w:p w14:paraId="7ADAD9B0" w14:textId="77777777" w:rsidR="0017590E" w:rsidRPr="00FF430B" w:rsidRDefault="0017590E" w:rsidP="0017590E">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38DE35D1" w14:textId="77777777" w:rsidR="0017590E" w:rsidRPr="00FF430B" w:rsidRDefault="0017590E" w:rsidP="0017590E">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FC35696" w14:textId="77777777" w:rsidR="0017590E" w:rsidRPr="00FF430B" w:rsidRDefault="0017590E" w:rsidP="0017590E">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43DD9328" w14:textId="77777777" w:rsidR="0017590E" w:rsidRPr="00FF430B" w:rsidRDefault="0017590E" w:rsidP="0017590E">
      <w:pPr>
        <w:shd w:val="clear" w:color="auto" w:fill="FFFFFF" w:themeFill="background1"/>
        <w:tabs>
          <w:tab w:val="right" w:pos="426"/>
        </w:tabs>
        <w:ind w:left="450"/>
        <w:rPr>
          <w:b/>
          <w:i/>
          <w:noProof w:val="0"/>
          <w:lang w:val="ro-MD" w:eastAsia="ru-RU"/>
        </w:rPr>
      </w:pPr>
      <w:r w:rsidRPr="00FF430B">
        <w:rPr>
          <w:b/>
          <w:i/>
          <w:noProof w:val="0"/>
          <w:lang w:val="ro-MD" w:eastAsia="ru-RU"/>
        </w:rPr>
        <w:lastRenderedPageBreak/>
        <w:t>Adresa: mun. Chișinău, bd. Ștefan cel Mare și Sfânt nr.124 (et.4), MD 2001;</w:t>
      </w:r>
    </w:p>
    <w:p w14:paraId="26633721" w14:textId="77777777" w:rsidR="0017590E" w:rsidRPr="00FF430B" w:rsidRDefault="0017590E" w:rsidP="0017590E">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4746BF69" w14:textId="77777777" w:rsidR="0017590E" w:rsidRPr="00FF430B" w:rsidRDefault="0017590E" w:rsidP="0017590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Pr="0029743B">
        <w:rPr>
          <w:b/>
          <w:i/>
          <w:noProof w:val="0"/>
          <w:u w:val="single"/>
          <w:lang w:val="ro-MD" w:eastAsia="ru-RU"/>
        </w:rPr>
        <w:t xml:space="preserve"> </w:t>
      </w:r>
      <w:r w:rsidRPr="00B801E2">
        <w:rPr>
          <w:b/>
          <w:i/>
          <w:noProof w:val="0"/>
          <w:u w:val="single"/>
          <w:lang w:val="ro-MD" w:eastAsia="ru-RU"/>
        </w:rPr>
        <w:t>nu se aplică</w:t>
      </w:r>
    </w:p>
    <w:p w14:paraId="0029F17F" w14:textId="77777777" w:rsidR="0017590E" w:rsidRPr="00FF430B" w:rsidRDefault="0017590E" w:rsidP="0017590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Pr="00A8066B">
        <w:rPr>
          <w:b/>
          <w:i/>
          <w:noProof w:val="0"/>
          <w:u w:val="single"/>
          <w:lang w:val="ro-MD" w:eastAsia="ru-RU"/>
        </w:rPr>
        <w:t xml:space="preserve"> </w:t>
      </w:r>
      <w:r w:rsidRPr="00B801E2">
        <w:rPr>
          <w:b/>
          <w:i/>
          <w:noProof w:val="0"/>
          <w:u w:val="single"/>
          <w:lang w:val="ro-MD" w:eastAsia="ru-RU"/>
        </w:rPr>
        <w:t>nu se aplică</w:t>
      </w:r>
    </w:p>
    <w:p w14:paraId="64223A26" w14:textId="4E38119B" w:rsidR="0017590E" w:rsidRPr="00FF430B" w:rsidRDefault="0017590E" w:rsidP="0017590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BAP nr.4 din 13.01.2022.</w:t>
      </w:r>
    </w:p>
    <w:p w14:paraId="101DB9AC" w14:textId="77777777" w:rsidR="0017590E" w:rsidRPr="00FF430B" w:rsidRDefault="0017590E" w:rsidP="0017590E">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conform informației SIA RSAP</w:t>
      </w:r>
    </w:p>
    <w:p w14:paraId="5F68B2A1" w14:textId="77777777" w:rsidR="0017590E" w:rsidRPr="00FF430B" w:rsidRDefault="0017590E" w:rsidP="0017590E">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17590E" w:rsidRPr="00EC30C2" w14:paraId="5A463057" w14:textId="77777777" w:rsidTr="006E41B3">
        <w:tc>
          <w:tcPr>
            <w:tcW w:w="5305" w:type="dxa"/>
            <w:shd w:val="clear" w:color="auto" w:fill="FFFFFF" w:themeFill="background1"/>
          </w:tcPr>
          <w:p w14:paraId="4E99BEB4" w14:textId="77777777" w:rsidR="0017590E" w:rsidRPr="00FF430B" w:rsidRDefault="0017590E" w:rsidP="006E41B3">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B35CEA9" w14:textId="77777777" w:rsidR="0017590E" w:rsidRPr="00FF430B" w:rsidRDefault="0017590E" w:rsidP="006E41B3">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17590E" w:rsidRPr="00EC30C2" w14:paraId="76412FBA" w14:textId="77777777" w:rsidTr="006E41B3">
        <w:tc>
          <w:tcPr>
            <w:tcW w:w="5305" w:type="dxa"/>
            <w:shd w:val="clear" w:color="auto" w:fill="FFFFFF" w:themeFill="background1"/>
          </w:tcPr>
          <w:p w14:paraId="51B958B0" w14:textId="77777777" w:rsidR="0017590E" w:rsidRPr="00FF430B" w:rsidRDefault="0017590E" w:rsidP="006E41B3">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4E8C4508" w14:textId="77777777" w:rsidR="0017590E" w:rsidRPr="00FF430B" w:rsidRDefault="0017590E" w:rsidP="006E41B3">
            <w:pPr>
              <w:shd w:val="clear" w:color="auto" w:fill="FFFFFF" w:themeFill="background1"/>
              <w:tabs>
                <w:tab w:val="right" w:pos="426"/>
              </w:tabs>
              <w:rPr>
                <w:noProof w:val="0"/>
                <w:lang w:val="ro-MD" w:eastAsia="ru-RU"/>
              </w:rPr>
            </w:pPr>
            <w:r>
              <w:rPr>
                <w:b/>
                <w:noProof w:val="0"/>
                <w:lang w:val="ro-MD" w:eastAsia="ru-RU"/>
              </w:rPr>
              <w:t>S</w:t>
            </w:r>
            <w:r w:rsidRPr="00FF430B">
              <w:rPr>
                <w:b/>
                <w:noProof w:val="0"/>
                <w:lang w:val="ro-MD" w:eastAsia="ru-RU"/>
              </w:rPr>
              <w:t>e va utiliza</w:t>
            </w:r>
          </w:p>
        </w:tc>
      </w:tr>
      <w:tr w:rsidR="0017590E" w:rsidRPr="00EC30C2" w14:paraId="14ADF8BD" w14:textId="77777777" w:rsidTr="006E41B3">
        <w:tc>
          <w:tcPr>
            <w:tcW w:w="5305" w:type="dxa"/>
            <w:shd w:val="clear" w:color="auto" w:fill="FFFFFF" w:themeFill="background1"/>
          </w:tcPr>
          <w:p w14:paraId="3DD0DB05" w14:textId="77777777" w:rsidR="0017590E" w:rsidRPr="00FF430B" w:rsidRDefault="0017590E" w:rsidP="006E41B3">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06F30C0" w14:textId="77777777" w:rsidR="0017590E" w:rsidRPr="00FF430B" w:rsidRDefault="0017590E" w:rsidP="006E41B3">
            <w:pPr>
              <w:shd w:val="clear" w:color="auto" w:fill="FFFFFF" w:themeFill="background1"/>
              <w:tabs>
                <w:tab w:val="right" w:pos="426"/>
              </w:tabs>
              <w:rPr>
                <w:noProof w:val="0"/>
                <w:lang w:val="ro-MD" w:eastAsia="ru-RU"/>
              </w:rPr>
            </w:pPr>
            <w:r>
              <w:rPr>
                <w:b/>
                <w:noProof w:val="0"/>
                <w:lang w:val="ro-MD" w:eastAsia="ru-RU"/>
              </w:rPr>
              <w:t>Nu s</w:t>
            </w:r>
            <w:r w:rsidRPr="00FF430B">
              <w:rPr>
                <w:b/>
                <w:noProof w:val="0"/>
                <w:lang w:val="ro-MD" w:eastAsia="ru-RU"/>
              </w:rPr>
              <w:t>e va utiliza</w:t>
            </w:r>
          </w:p>
        </w:tc>
      </w:tr>
      <w:tr w:rsidR="0017590E" w:rsidRPr="00EC30C2" w14:paraId="394AF3B5" w14:textId="77777777" w:rsidTr="006E41B3">
        <w:tc>
          <w:tcPr>
            <w:tcW w:w="5305" w:type="dxa"/>
            <w:shd w:val="clear" w:color="auto" w:fill="FFFFFF" w:themeFill="background1"/>
          </w:tcPr>
          <w:p w14:paraId="712C2CF8" w14:textId="77777777" w:rsidR="0017590E" w:rsidRPr="00FF430B" w:rsidRDefault="0017590E" w:rsidP="006E41B3">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46C61CC8" w14:textId="77777777" w:rsidR="0017590E" w:rsidRPr="00FF430B" w:rsidRDefault="0017590E" w:rsidP="006E41B3">
            <w:pPr>
              <w:shd w:val="clear" w:color="auto" w:fill="FFFFFF" w:themeFill="background1"/>
              <w:tabs>
                <w:tab w:val="right" w:pos="426"/>
              </w:tabs>
              <w:rPr>
                <w:noProof w:val="0"/>
                <w:lang w:val="ro-MD" w:eastAsia="ru-RU"/>
              </w:rPr>
            </w:pPr>
            <w:r w:rsidRPr="00FF430B">
              <w:rPr>
                <w:b/>
                <w:noProof w:val="0"/>
                <w:lang w:val="ro-MD" w:eastAsia="ru-RU"/>
              </w:rPr>
              <w:t>Se va utiliza</w:t>
            </w:r>
          </w:p>
        </w:tc>
      </w:tr>
      <w:tr w:rsidR="0017590E" w:rsidRPr="00EC30C2" w14:paraId="67374EE1" w14:textId="77777777" w:rsidTr="006E41B3">
        <w:trPr>
          <w:trHeight w:val="77"/>
        </w:trPr>
        <w:tc>
          <w:tcPr>
            <w:tcW w:w="5305" w:type="dxa"/>
            <w:shd w:val="clear" w:color="auto" w:fill="FFFFFF" w:themeFill="background1"/>
          </w:tcPr>
          <w:p w14:paraId="0B74326F" w14:textId="77777777" w:rsidR="0017590E" w:rsidRPr="00FF430B" w:rsidRDefault="0017590E" w:rsidP="006E41B3">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03BF9156" w14:textId="77777777" w:rsidR="0017590E" w:rsidRPr="00FF430B" w:rsidRDefault="0017590E" w:rsidP="006E41B3">
            <w:pPr>
              <w:shd w:val="clear" w:color="auto" w:fill="FFFFFF" w:themeFill="background1"/>
              <w:tabs>
                <w:tab w:val="right" w:pos="426"/>
              </w:tabs>
              <w:rPr>
                <w:noProof w:val="0"/>
                <w:lang w:val="ro-MD" w:eastAsia="ru-RU"/>
              </w:rPr>
            </w:pPr>
            <w:r w:rsidRPr="00FF430B">
              <w:rPr>
                <w:b/>
                <w:noProof w:val="0"/>
                <w:lang w:val="ro-MD" w:eastAsia="ru-RU"/>
              </w:rPr>
              <w:t>Se va utiliza</w:t>
            </w:r>
          </w:p>
        </w:tc>
      </w:tr>
    </w:tbl>
    <w:p w14:paraId="4FDA083F" w14:textId="77777777" w:rsidR="0017590E" w:rsidRPr="00FF430B" w:rsidRDefault="0017590E" w:rsidP="0017590E">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7A7B320C" w14:textId="77777777" w:rsidR="0017590E" w:rsidRPr="00FF430B" w:rsidRDefault="0017590E" w:rsidP="0017590E">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633BFC67" w14:textId="77777777" w:rsidR="0017590E" w:rsidRPr="00FF430B" w:rsidRDefault="0017590E" w:rsidP="0017590E">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0F4EF9FA" w14:textId="77777777" w:rsidR="0017590E" w:rsidRPr="00FF430B" w:rsidRDefault="0017590E" w:rsidP="0017590E">
      <w:pPr>
        <w:shd w:val="clear" w:color="auto" w:fill="FFFFFF" w:themeFill="background1"/>
        <w:spacing w:before="120" w:after="120"/>
        <w:rPr>
          <w:b/>
          <w:noProof w:val="0"/>
          <w:lang w:val="ro-MD" w:eastAsia="ru-RU"/>
        </w:rPr>
      </w:pPr>
    </w:p>
    <w:p w14:paraId="63D89747" w14:textId="77777777" w:rsidR="0017590E" w:rsidRPr="00FF430B" w:rsidRDefault="0017590E" w:rsidP="0017590E">
      <w:pPr>
        <w:shd w:val="clear" w:color="auto" w:fill="FFFFFF" w:themeFill="background1"/>
        <w:spacing w:before="120" w:after="120"/>
        <w:rPr>
          <w:b/>
          <w:noProof w:val="0"/>
          <w:lang w:val="ro-MD" w:eastAsia="ru-RU"/>
        </w:rPr>
      </w:pPr>
    </w:p>
    <w:p w14:paraId="0730661F" w14:textId="77777777" w:rsidR="0017590E" w:rsidRPr="00FF430B" w:rsidRDefault="0017590E" w:rsidP="0017590E">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Pr>
          <w:b/>
          <w:noProof w:val="0"/>
          <w:shd w:val="clear" w:color="auto" w:fill="FFFFFF" w:themeFill="background1"/>
          <w:lang w:val="ro-MD" w:eastAsia="ru-RU"/>
        </w:rPr>
        <w:t xml:space="preserve">Donceac Oleg              </w:t>
      </w:r>
      <w:r w:rsidRPr="00FF430B">
        <w:rPr>
          <w:b/>
          <w:noProof w:val="0"/>
          <w:shd w:val="clear" w:color="auto" w:fill="FFFFFF" w:themeFill="background1"/>
          <w:lang w:val="ro-MD" w:eastAsia="ru-RU"/>
        </w:rPr>
        <w:t xml:space="preserve">________________  </w:t>
      </w:r>
      <w:r w:rsidRPr="00FF430B">
        <w:rPr>
          <w:b/>
          <w:lang w:val="ro-MD"/>
        </w:rPr>
        <w:t>.</w:t>
      </w:r>
    </w:p>
    <w:p w14:paraId="6BF6D635" w14:textId="77777777" w:rsidR="00C81C09" w:rsidRPr="0017590E" w:rsidRDefault="00C81C09" w:rsidP="00CB4C97">
      <w:pPr>
        <w:tabs>
          <w:tab w:val="decimal" w:pos="8364"/>
        </w:tabs>
        <w:spacing w:line="276" w:lineRule="auto"/>
        <w:ind w:right="-144"/>
        <w:jc w:val="center"/>
        <w:rPr>
          <w:b/>
          <w:bCs/>
          <w:color w:val="000000"/>
          <w:lang w:val="ro-MD"/>
        </w:rPr>
      </w:pPr>
    </w:p>
    <w:p w14:paraId="7784AD6E" w14:textId="77777777" w:rsidR="00C81C09" w:rsidRDefault="00C81C09" w:rsidP="00CB4C97">
      <w:pPr>
        <w:tabs>
          <w:tab w:val="decimal" w:pos="8364"/>
        </w:tabs>
        <w:spacing w:line="276" w:lineRule="auto"/>
        <w:ind w:right="-144"/>
        <w:jc w:val="center"/>
        <w:rPr>
          <w:b/>
          <w:bCs/>
          <w:color w:val="000000"/>
        </w:rPr>
      </w:pPr>
    </w:p>
    <w:p w14:paraId="37FE50AB" w14:textId="77777777" w:rsidR="00C81C09" w:rsidRDefault="00C81C09" w:rsidP="00CB4C97">
      <w:pPr>
        <w:tabs>
          <w:tab w:val="decimal" w:pos="8364"/>
        </w:tabs>
        <w:spacing w:line="276" w:lineRule="auto"/>
        <w:ind w:right="-144"/>
        <w:jc w:val="center"/>
        <w:rPr>
          <w:b/>
          <w:bCs/>
          <w:color w:val="000000"/>
        </w:rPr>
      </w:pPr>
    </w:p>
    <w:p w14:paraId="326985C4" w14:textId="77777777" w:rsidR="00C81C09" w:rsidRDefault="00C81C09" w:rsidP="00CB4C97">
      <w:pPr>
        <w:tabs>
          <w:tab w:val="decimal" w:pos="8364"/>
        </w:tabs>
        <w:spacing w:line="276" w:lineRule="auto"/>
        <w:ind w:right="-144"/>
        <w:jc w:val="center"/>
        <w:rPr>
          <w:b/>
          <w:bCs/>
          <w:color w:val="000000"/>
        </w:rPr>
      </w:pPr>
    </w:p>
    <w:p w14:paraId="153D7B49" w14:textId="77777777" w:rsidR="00C81C09" w:rsidRDefault="00C81C09" w:rsidP="00CB4C97">
      <w:pPr>
        <w:tabs>
          <w:tab w:val="decimal" w:pos="8364"/>
        </w:tabs>
        <w:spacing w:line="276" w:lineRule="auto"/>
        <w:ind w:right="-144"/>
        <w:jc w:val="center"/>
        <w:rPr>
          <w:b/>
          <w:bCs/>
          <w:color w:val="000000"/>
        </w:rPr>
      </w:pPr>
    </w:p>
    <w:p w14:paraId="72AF5324" w14:textId="77777777" w:rsidR="00C81C09" w:rsidRDefault="00C81C09" w:rsidP="00CB4C97">
      <w:pPr>
        <w:tabs>
          <w:tab w:val="decimal" w:pos="8364"/>
        </w:tabs>
        <w:spacing w:line="276" w:lineRule="auto"/>
        <w:ind w:right="-144"/>
        <w:jc w:val="center"/>
        <w:rPr>
          <w:b/>
          <w:bCs/>
          <w:color w:val="000000"/>
        </w:rPr>
      </w:pPr>
    </w:p>
    <w:p w14:paraId="4B15920D" w14:textId="77777777" w:rsidR="00C81C09" w:rsidRDefault="00C81C09" w:rsidP="00CB4C97">
      <w:pPr>
        <w:tabs>
          <w:tab w:val="decimal" w:pos="8364"/>
        </w:tabs>
        <w:spacing w:line="276" w:lineRule="auto"/>
        <w:ind w:right="-144"/>
        <w:jc w:val="center"/>
        <w:rPr>
          <w:b/>
          <w:bCs/>
          <w:color w:val="000000"/>
        </w:rPr>
      </w:pPr>
    </w:p>
    <w:p w14:paraId="1590CDDF" w14:textId="77777777" w:rsidR="00C81C09" w:rsidRDefault="00C81C09" w:rsidP="00CB4C97">
      <w:pPr>
        <w:tabs>
          <w:tab w:val="decimal" w:pos="8364"/>
        </w:tabs>
        <w:spacing w:line="276" w:lineRule="auto"/>
        <w:ind w:right="-144"/>
        <w:jc w:val="center"/>
        <w:rPr>
          <w:b/>
          <w:bCs/>
          <w:color w:val="000000"/>
        </w:rPr>
      </w:pPr>
    </w:p>
    <w:p w14:paraId="6F36B2FC" w14:textId="77777777" w:rsidR="00C81C09" w:rsidRDefault="00C81C09" w:rsidP="00CB4C97">
      <w:pPr>
        <w:tabs>
          <w:tab w:val="decimal" w:pos="8364"/>
        </w:tabs>
        <w:spacing w:line="276" w:lineRule="auto"/>
        <w:ind w:right="-144"/>
        <w:jc w:val="center"/>
        <w:rPr>
          <w:b/>
          <w:bCs/>
          <w:color w:val="000000"/>
        </w:rPr>
      </w:pPr>
    </w:p>
    <w:p w14:paraId="207D589F" w14:textId="77777777" w:rsidR="00C81C09" w:rsidRDefault="00C81C09" w:rsidP="00CB4C97">
      <w:pPr>
        <w:tabs>
          <w:tab w:val="decimal" w:pos="8364"/>
        </w:tabs>
        <w:spacing w:line="276" w:lineRule="auto"/>
        <w:ind w:right="-144"/>
        <w:jc w:val="center"/>
        <w:rPr>
          <w:b/>
          <w:bCs/>
          <w:color w:val="000000"/>
        </w:rPr>
      </w:pPr>
    </w:p>
    <w:p w14:paraId="03BD94F8" w14:textId="77777777" w:rsidR="00C81C09" w:rsidRDefault="00C81C09" w:rsidP="00CB4C97">
      <w:pPr>
        <w:tabs>
          <w:tab w:val="decimal" w:pos="8364"/>
        </w:tabs>
        <w:spacing w:line="276" w:lineRule="auto"/>
        <w:ind w:right="-144"/>
        <w:jc w:val="center"/>
        <w:rPr>
          <w:b/>
          <w:bCs/>
          <w:color w:val="000000"/>
        </w:rPr>
      </w:pPr>
    </w:p>
    <w:p w14:paraId="1B08B354" w14:textId="77777777" w:rsidR="00C81C09" w:rsidRDefault="00C81C09" w:rsidP="00CB4C97">
      <w:pPr>
        <w:tabs>
          <w:tab w:val="decimal" w:pos="8364"/>
        </w:tabs>
        <w:spacing w:line="276" w:lineRule="auto"/>
        <w:ind w:right="-144"/>
        <w:jc w:val="center"/>
        <w:rPr>
          <w:b/>
          <w:bCs/>
          <w:color w:val="000000"/>
        </w:rPr>
      </w:pPr>
    </w:p>
    <w:p w14:paraId="37D47110" w14:textId="77777777" w:rsidR="00C81C09" w:rsidRDefault="00C81C09" w:rsidP="00CB4C97">
      <w:pPr>
        <w:tabs>
          <w:tab w:val="decimal" w:pos="8364"/>
        </w:tabs>
        <w:spacing w:line="276" w:lineRule="auto"/>
        <w:ind w:right="-144"/>
        <w:jc w:val="center"/>
        <w:rPr>
          <w:b/>
          <w:bCs/>
          <w:color w:val="000000"/>
        </w:rPr>
      </w:pPr>
    </w:p>
    <w:p w14:paraId="6C023A97" w14:textId="77777777" w:rsidR="00C81C09" w:rsidRDefault="00C81C09" w:rsidP="00CB4C97">
      <w:pPr>
        <w:tabs>
          <w:tab w:val="decimal" w:pos="8364"/>
        </w:tabs>
        <w:spacing w:line="276" w:lineRule="auto"/>
        <w:ind w:right="-144"/>
        <w:jc w:val="center"/>
        <w:rPr>
          <w:b/>
          <w:bCs/>
          <w:color w:val="000000"/>
        </w:rPr>
      </w:pPr>
    </w:p>
    <w:p w14:paraId="00B06300" w14:textId="77777777" w:rsidR="005077E0" w:rsidRDefault="005077E0" w:rsidP="00AF14F6">
      <w:pPr>
        <w:tabs>
          <w:tab w:val="decimal" w:pos="8364"/>
        </w:tabs>
        <w:spacing w:line="276" w:lineRule="auto"/>
        <w:ind w:right="-144"/>
        <w:rPr>
          <w:b/>
          <w:bCs/>
          <w:color w:val="000000"/>
          <w:lang w:val="ro-MD"/>
        </w:rPr>
      </w:pPr>
    </w:p>
    <w:p w14:paraId="09D2AE13" w14:textId="77777777" w:rsidR="005077E0" w:rsidRDefault="005077E0"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B4C97">
      <w:pPr>
        <w:pStyle w:val="Style3"/>
        <w:tabs>
          <w:tab w:val="left" w:pos="567"/>
        </w:tabs>
        <w:spacing w:before="0" w:beforeAutospacing="0" w:after="0"/>
        <w:ind w:left="0" w:firstLine="0"/>
        <w:rPr>
          <w:rFonts w:eastAsia="PMingLiU"/>
          <w:lang w:val="ro-MD" w:eastAsia="zh-CN"/>
        </w:rPr>
      </w:pPr>
    </w:p>
    <w:p w14:paraId="2DFF3CBC" w14:textId="73048D44"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lastRenderedPageBreak/>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lastRenderedPageBreak/>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lastRenderedPageBreak/>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lastRenderedPageBreak/>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0847CCED" w14:textId="458D43C3" w:rsidR="00FF430B" w:rsidRDefault="00FF430B"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0FCF91F" w14:textId="1A26886B" w:rsidR="006C4C0E"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12B8">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5AA42607" w14:textId="77777777" w:rsidR="003472E8" w:rsidRDefault="0003591A" w:rsidP="003472E8">
      <w:pPr>
        <w:ind w:firstLine="709"/>
        <w:jc w:val="center"/>
        <w:rPr>
          <w:b/>
          <w:bCs/>
          <w:sz w:val="28"/>
          <w:szCs w:val="28"/>
          <w:u w:val="single"/>
          <w:lang w:val="en-US"/>
        </w:rPr>
      </w:pPr>
      <w:r w:rsidRPr="00FF430B">
        <w:rPr>
          <w:lang w:val="ro-MD"/>
        </w:rPr>
        <w:t>Obiectul</w:t>
      </w:r>
      <w:r w:rsidR="00A13B72" w:rsidRPr="00A13B72">
        <w:rPr>
          <w:b/>
          <w:noProof w:val="0"/>
          <w:sz w:val="28"/>
          <w:szCs w:val="28"/>
          <w:lang w:val="ro-MD" w:eastAsia="ru-RU"/>
        </w:rPr>
        <w:t xml:space="preserve"> </w:t>
      </w:r>
      <w:r w:rsidR="003472E8" w:rsidRPr="00FA1801">
        <w:rPr>
          <w:b/>
          <w:bCs/>
          <w:sz w:val="28"/>
          <w:szCs w:val="28"/>
          <w:u w:val="single"/>
          <w:lang w:val="en-US"/>
        </w:rPr>
        <w:t>Constructia unui sector de drum din str. Miorita, cu lungimea de 0,5 km in or. Singera, mun. Chisinau</w:t>
      </w:r>
      <w:r w:rsidR="003472E8">
        <w:rPr>
          <w:b/>
          <w:bCs/>
          <w:sz w:val="28"/>
          <w:szCs w:val="28"/>
          <w:u w:val="single"/>
          <w:lang w:val="en-US"/>
        </w:rPr>
        <w:t xml:space="preserve"> (Sectorul 1)</w:t>
      </w:r>
    </w:p>
    <w:p w14:paraId="1FED3E8B" w14:textId="389FD2B5" w:rsidR="00233538" w:rsidRPr="00FF430B" w:rsidRDefault="0003591A" w:rsidP="003472E8">
      <w:pPr>
        <w:ind w:firstLine="709"/>
        <w:jc w:val="center"/>
        <w:rPr>
          <w:lang w:val="ro-MD"/>
        </w:rPr>
      </w:pPr>
      <w:r w:rsidRPr="00FF430B">
        <w:rPr>
          <w:i/>
          <w:lang w:val="ro-MD"/>
        </w:rPr>
        <w:t>(denumirea, adresa)</w:t>
      </w:r>
    </w:p>
    <w:p w14:paraId="6ACCC1B0" w14:textId="528C667B" w:rsidR="00A13B72" w:rsidRDefault="0003591A" w:rsidP="00A13B72">
      <w:pPr>
        <w:tabs>
          <w:tab w:val="left" w:pos="567"/>
        </w:tabs>
        <w:jc w:val="center"/>
        <w:rPr>
          <w:b/>
          <w:sz w:val="28"/>
          <w:szCs w:val="28"/>
          <w:u w:val="single"/>
          <w:lang w:val="en-US"/>
        </w:rPr>
      </w:pPr>
      <w:r w:rsidRPr="00FF430B">
        <w:rPr>
          <w:lang w:val="ro-MD"/>
        </w:rPr>
        <w:t>Autoritatea contractantă</w:t>
      </w:r>
      <w:r w:rsidR="00A13B72" w:rsidRPr="00A13B72">
        <w:rPr>
          <w:b/>
          <w:color w:val="000000" w:themeColor="text1"/>
          <w:sz w:val="28"/>
          <w:szCs w:val="28"/>
          <w:u w:val="single"/>
          <w:lang w:val="en-US"/>
        </w:rPr>
        <w:t xml:space="preserve"> </w:t>
      </w:r>
      <w:r w:rsidR="00A13B72" w:rsidRPr="00395DB0">
        <w:rPr>
          <w:b/>
          <w:color w:val="000000" w:themeColor="text1"/>
          <w:sz w:val="28"/>
          <w:szCs w:val="28"/>
          <w:u w:val="single"/>
          <w:lang w:val="en-US"/>
        </w:rPr>
        <w:t>Primaria or.Singera</w:t>
      </w:r>
      <w:r w:rsidR="00A13B72">
        <w:rPr>
          <w:b/>
          <w:color w:val="000000" w:themeColor="text1"/>
          <w:sz w:val="28"/>
          <w:szCs w:val="28"/>
          <w:u w:val="single"/>
          <w:lang w:val="en-US"/>
        </w:rPr>
        <w:t xml:space="preserve">, </w:t>
      </w:r>
      <w:r w:rsidR="00A13B72" w:rsidRPr="00395DB0">
        <w:rPr>
          <w:b/>
          <w:sz w:val="28"/>
          <w:szCs w:val="28"/>
          <w:u w:val="single"/>
          <w:lang w:val="en-US"/>
        </w:rPr>
        <w:t>or.Singera str. 31 august nr.22,</w:t>
      </w:r>
    </w:p>
    <w:p w14:paraId="6B852C2A" w14:textId="4C2F6FD7" w:rsidR="00233538" w:rsidRPr="00FF430B" w:rsidRDefault="00A13B72" w:rsidP="00A13B72">
      <w:pPr>
        <w:ind w:firstLine="709"/>
        <w:jc w:val="center"/>
        <w:rPr>
          <w:lang w:val="ro-MD"/>
        </w:rPr>
      </w:pPr>
      <w:r w:rsidRPr="00395DB0">
        <w:rPr>
          <w:b/>
          <w:sz w:val="28"/>
          <w:szCs w:val="28"/>
          <w:u w:val="single"/>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6526F1FB" w:rsidR="00233538" w:rsidRPr="00FF430B" w:rsidRDefault="009F2EE3" w:rsidP="00196AB4">
      <w:pPr>
        <w:ind w:firstLine="709"/>
        <w:jc w:val="both"/>
        <w:rPr>
          <w:lang w:val="ro-MD"/>
        </w:rPr>
      </w:pPr>
      <w:r w:rsidRPr="00395DB0">
        <w:rPr>
          <w:b/>
          <w:sz w:val="28"/>
          <w:szCs w:val="28"/>
          <w:u w:val="single"/>
          <w:lang w:val="en-US"/>
        </w:rPr>
        <w:t xml:space="preserve">or.Singera str. </w:t>
      </w:r>
      <w:r w:rsidR="003472E8">
        <w:rPr>
          <w:b/>
          <w:bCs/>
          <w:sz w:val="28"/>
          <w:szCs w:val="28"/>
          <w:u w:val="single"/>
          <w:lang w:val="en-US"/>
        </w:rPr>
        <w:t>Miorița</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lastRenderedPageBreak/>
        <w:t>13. Lucrări de construcţii aferente montării instalaţiilor</w:t>
      </w:r>
    </w:p>
    <w:p w14:paraId="59045E14" w14:textId="39966BC2" w:rsidR="00233538" w:rsidRPr="00EA6E8E" w:rsidRDefault="00031446" w:rsidP="00196AB4">
      <w:pPr>
        <w:ind w:firstLine="709"/>
        <w:jc w:val="both"/>
        <w:rPr>
          <w:lang w:val="ro-MD"/>
        </w:rPr>
      </w:pPr>
      <w:r w:rsidRPr="00FA1801">
        <w:rPr>
          <w:b/>
          <w:bCs/>
          <w:sz w:val="28"/>
          <w:szCs w:val="28"/>
          <w:u w:val="single"/>
          <w:lang w:val="en-US"/>
        </w:rPr>
        <w:t>Constructia unui sector de drum din str. Miorita, cu lungimea de 0,5 km in or. Singera, mun. Chisinau</w:t>
      </w:r>
      <w:r>
        <w:rPr>
          <w:b/>
          <w:bCs/>
          <w:sz w:val="28"/>
          <w:szCs w:val="28"/>
          <w:u w:val="single"/>
          <w:lang w:val="en-US"/>
        </w:rPr>
        <w:t xml:space="preserve"> (Sectorul 1)</w:t>
      </w:r>
      <w:r w:rsidR="0003591A" w:rsidRPr="00EA6E8E">
        <w:rPr>
          <w:lang w:val="ro-MD"/>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E8ACEA2" w:rsidR="00233538" w:rsidRPr="00031446" w:rsidRDefault="00031446" w:rsidP="00196AB4">
      <w:pPr>
        <w:ind w:firstLine="709"/>
        <w:jc w:val="both"/>
        <w:rPr>
          <w:sz w:val="22"/>
          <w:szCs w:val="22"/>
          <w:lang w:val="en-GB"/>
        </w:rPr>
      </w:pPr>
      <w:r w:rsidRPr="00031446">
        <w:rPr>
          <w:sz w:val="22"/>
          <w:szCs w:val="22"/>
          <w:lang w:val="en-GB"/>
        </w:rPr>
        <w:t xml:space="preserve">Operatorul economic trebuie să prezinte documente care atestă faptul că se află în posesia utilajelor, instalaţiilor şi/sau echipamentelor indicate, </w:t>
      </w:r>
      <w:r w:rsidRPr="00031446">
        <w:rPr>
          <w:b/>
          <w:sz w:val="22"/>
          <w:szCs w:val="22"/>
          <w:lang w:val="en-GB"/>
        </w:rPr>
        <w:t>acestea fiind în dotare proprie minim 70 %</w:t>
      </w:r>
      <w:r w:rsidRPr="00031446">
        <w:rPr>
          <w:sz w:val="22"/>
          <w:szCs w:val="22"/>
          <w:lang w:val="en-GB"/>
        </w:rPr>
        <w:t xml:space="preserve"> , </w:t>
      </w:r>
      <w:r w:rsidRPr="00031446">
        <w:rPr>
          <w:b/>
          <w:sz w:val="22"/>
          <w:szCs w:val="22"/>
          <w:lang w:val="en-GB"/>
        </w:rPr>
        <w:t>închiriate maxim 30 %</w:t>
      </w:r>
      <w:r w:rsidRPr="00031446">
        <w:rPr>
          <w:sz w:val="22"/>
          <w:szCs w:val="22"/>
          <w:lang w:val="en-GB"/>
        </w:rPr>
        <w:t>, necesare îndeplinirii contractului, calculate proporțional necesității utilajului p/u îndeplinirea contractului; (nu se acceptă indicarea utilajelor care nu sunt relevante).</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Default="000E4D7D" w:rsidP="00196AB4">
      <w:pPr>
        <w:jc w:val="both"/>
        <w:rPr>
          <w:b/>
          <w:lang w:val="ro-MD"/>
        </w:rPr>
      </w:pPr>
    </w:p>
    <w:p w14:paraId="7DABD951" w14:textId="77777777" w:rsidR="00F14545" w:rsidRDefault="00F14545" w:rsidP="00196AB4">
      <w:pPr>
        <w:jc w:val="both"/>
        <w:rPr>
          <w:b/>
          <w:lang w:val="ro-MD"/>
        </w:rPr>
      </w:pPr>
    </w:p>
    <w:p w14:paraId="44BCE945" w14:textId="77777777" w:rsidR="00F14545" w:rsidRDefault="00F14545" w:rsidP="00196AB4">
      <w:pPr>
        <w:jc w:val="both"/>
        <w:rPr>
          <w:b/>
          <w:lang w:val="ro-MD"/>
        </w:rPr>
      </w:pPr>
    </w:p>
    <w:p w14:paraId="1E4DC4D3" w14:textId="77777777" w:rsidR="00F14545" w:rsidRDefault="00F14545" w:rsidP="00196AB4">
      <w:pPr>
        <w:jc w:val="both"/>
        <w:rPr>
          <w:b/>
          <w:lang w:val="ro-MD"/>
        </w:rPr>
      </w:pPr>
    </w:p>
    <w:p w14:paraId="28849471" w14:textId="77777777" w:rsidR="00F14545" w:rsidRDefault="00F14545" w:rsidP="00196AB4">
      <w:pPr>
        <w:jc w:val="both"/>
        <w:rPr>
          <w:b/>
          <w:lang w:val="ro-MD"/>
        </w:rPr>
      </w:pPr>
    </w:p>
    <w:p w14:paraId="013F78F7" w14:textId="77777777" w:rsidR="00F14545" w:rsidRDefault="00F14545" w:rsidP="00196AB4">
      <w:pPr>
        <w:jc w:val="both"/>
        <w:rPr>
          <w:b/>
          <w:lang w:val="ro-MD"/>
        </w:rPr>
      </w:pPr>
    </w:p>
    <w:p w14:paraId="7B103AE6" w14:textId="77777777" w:rsidR="00F14545" w:rsidRDefault="00F14545" w:rsidP="00196AB4">
      <w:pPr>
        <w:jc w:val="both"/>
        <w:rPr>
          <w:b/>
          <w:lang w:val="ro-MD"/>
        </w:rPr>
      </w:pPr>
    </w:p>
    <w:p w14:paraId="38B078FA" w14:textId="77777777" w:rsidR="00F14545" w:rsidRDefault="00F14545" w:rsidP="00196AB4">
      <w:pPr>
        <w:jc w:val="both"/>
        <w:rPr>
          <w:b/>
          <w:lang w:val="ro-MD"/>
        </w:rPr>
      </w:pPr>
    </w:p>
    <w:p w14:paraId="651DD1BB" w14:textId="77777777" w:rsidR="00F14545" w:rsidRDefault="00F14545" w:rsidP="00196AB4">
      <w:pPr>
        <w:jc w:val="both"/>
        <w:rPr>
          <w:b/>
          <w:lang w:val="ro-MD"/>
        </w:rPr>
      </w:pPr>
    </w:p>
    <w:p w14:paraId="4403D4A4" w14:textId="77777777" w:rsidR="00F14545" w:rsidRDefault="00F14545" w:rsidP="00196AB4">
      <w:pPr>
        <w:jc w:val="both"/>
        <w:rPr>
          <w:b/>
          <w:lang w:val="ro-MD"/>
        </w:rPr>
      </w:pPr>
    </w:p>
    <w:p w14:paraId="62016C05" w14:textId="77777777" w:rsidR="00F14545" w:rsidRDefault="00F14545" w:rsidP="00196AB4">
      <w:pPr>
        <w:jc w:val="both"/>
        <w:rPr>
          <w:b/>
          <w:lang w:val="ro-MD"/>
        </w:rPr>
      </w:pPr>
    </w:p>
    <w:p w14:paraId="6B99F0DA" w14:textId="77777777" w:rsidR="00F14545" w:rsidRDefault="00F14545" w:rsidP="00196AB4">
      <w:pPr>
        <w:jc w:val="both"/>
        <w:rPr>
          <w:b/>
          <w:lang w:val="ro-MD"/>
        </w:rPr>
      </w:pPr>
    </w:p>
    <w:p w14:paraId="0BB9D0C3" w14:textId="77777777" w:rsidR="00F14545" w:rsidRPr="00FF430B" w:rsidRDefault="00F14545"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612CB2BD" w14:textId="77777777" w:rsidR="00D8691D" w:rsidRPr="008B47FF" w:rsidRDefault="00D8691D" w:rsidP="00D8691D">
      <w:pPr>
        <w:ind w:right="567"/>
        <w:jc w:val="center"/>
        <w:rPr>
          <w:b/>
          <w:bCs/>
          <w:sz w:val="28"/>
          <w:szCs w:val="28"/>
          <w:lang w:val="en-US"/>
        </w:rPr>
      </w:pPr>
      <w:r w:rsidRPr="008B47FF">
        <w:rPr>
          <w:b/>
          <w:bCs/>
          <w:sz w:val="28"/>
          <w:szCs w:val="28"/>
          <w:lang w:val="en-US"/>
        </w:rPr>
        <w:t>CAIET DE SARCINI</w:t>
      </w:r>
    </w:p>
    <w:p w14:paraId="0AD1DCCC" w14:textId="77777777" w:rsidR="00D8691D" w:rsidRPr="00CB1E8B" w:rsidRDefault="00D8691D" w:rsidP="00D8691D">
      <w:pPr>
        <w:ind w:right="567"/>
        <w:jc w:val="center"/>
        <w:rPr>
          <w:b/>
          <w:bCs/>
          <w:sz w:val="28"/>
          <w:szCs w:val="28"/>
          <w:lang w:val="en-US"/>
        </w:rPr>
      </w:pPr>
      <w:r w:rsidRPr="008B47FF">
        <w:rPr>
          <w:b/>
          <w:bCs/>
          <w:sz w:val="28"/>
          <w:szCs w:val="28"/>
          <w:lang w:val="en-US"/>
        </w:rPr>
        <w:t>PENTRU  CEREREA OFERTEI  DE  PREŢ</w:t>
      </w:r>
    </w:p>
    <w:p w14:paraId="3010334F" w14:textId="77777777" w:rsidR="00D8691D" w:rsidRPr="008B47FF" w:rsidRDefault="00D8691D" w:rsidP="00D8691D">
      <w:pPr>
        <w:ind w:right="567"/>
        <w:jc w:val="center"/>
        <w:rPr>
          <w:b/>
          <w:bCs/>
          <w:sz w:val="28"/>
          <w:szCs w:val="28"/>
          <w:lang w:val="en-US"/>
        </w:rPr>
      </w:pPr>
    </w:p>
    <w:p w14:paraId="788D3630" w14:textId="77777777" w:rsidR="00D8691D" w:rsidRPr="008B47FF" w:rsidRDefault="00D8691D" w:rsidP="00D8691D">
      <w:pPr>
        <w:ind w:right="567"/>
        <w:rPr>
          <w:sz w:val="28"/>
          <w:szCs w:val="28"/>
          <w:lang w:val="en-US"/>
        </w:rPr>
      </w:pPr>
      <w:r w:rsidRPr="002C2F63">
        <w:rPr>
          <w:b/>
          <w:bCs/>
          <w:lang w:val="en-US"/>
        </w:rPr>
        <w:t>1. Denumerea beneficiarului de stat</w:t>
      </w:r>
      <w:r w:rsidRPr="008B47FF">
        <w:rPr>
          <w:b/>
          <w:bCs/>
          <w:sz w:val="28"/>
          <w:szCs w:val="28"/>
          <w:lang w:val="en-US"/>
        </w:rPr>
        <w:t xml:space="preserve">   </w:t>
      </w:r>
    </w:p>
    <w:p w14:paraId="5C64BD22" w14:textId="77777777" w:rsidR="00D8691D" w:rsidRPr="008B47FF" w:rsidRDefault="00D8691D" w:rsidP="00D8691D">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p>
    <w:p w14:paraId="1FB89832" w14:textId="77777777" w:rsidR="00D8691D" w:rsidRPr="001F276C" w:rsidRDefault="00D8691D" w:rsidP="00D8691D">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Constructia unui sector de drum din str. Miorita, cu lungimea de 0,5 km in or. Singera, mun. Chisinau</w:t>
      </w:r>
      <w:r>
        <w:rPr>
          <w:b/>
          <w:bCs/>
          <w:sz w:val="28"/>
          <w:szCs w:val="28"/>
          <w:u w:val="single"/>
          <w:lang w:val="en-US"/>
        </w:rPr>
        <w:t xml:space="preserve"> (Sectorul 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8691D" w:rsidRPr="008B47FF" w14:paraId="389ACE54" w14:textId="77777777" w:rsidTr="006E41B3">
        <w:trPr>
          <w:cantSplit/>
          <w:trHeight w:val="592"/>
        </w:trPr>
        <w:tc>
          <w:tcPr>
            <w:tcW w:w="709" w:type="dxa"/>
            <w:tcBorders>
              <w:top w:val="single" w:sz="6" w:space="0" w:color="auto"/>
              <w:left w:val="single" w:sz="6" w:space="0" w:color="auto"/>
              <w:bottom w:val="nil"/>
              <w:right w:val="nil"/>
            </w:tcBorders>
            <w:shd w:val="pct5" w:color="auto" w:fill="auto"/>
          </w:tcPr>
          <w:p w14:paraId="07B37DA6" w14:textId="77777777" w:rsidR="00D8691D" w:rsidRPr="008B47FF" w:rsidRDefault="00D8691D" w:rsidP="006E41B3">
            <w:pPr>
              <w:ind w:right="-108"/>
              <w:jc w:val="center"/>
              <w:rPr>
                <w:sz w:val="22"/>
                <w:szCs w:val="22"/>
                <w:lang w:val="en-US"/>
              </w:rPr>
            </w:pPr>
            <w:r w:rsidRPr="008B47FF">
              <w:rPr>
                <w:sz w:val="22"/>
                <w:szCs w:val="22"/>
                <w:lang w:val="en-US"/>
              </w:rPr>
              <w:t>№</w:t>
            </w:r>
          </w:p>
          <w:p w14:paraId="0BE807B9" w14:textId="77777777" w:rsidR="00D8691D" w:rsidRPr="008B47FF" w:rsidRDefault="00D8691D" w:rsidP="006E41B3">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5F7D0372" w14:textId="77777777" w:rsidR="00D8691D" w:rsidRPr="008B47FF" w:rsidRDefault="00D8691D" w:rsidP="006E41B3">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59FA11F1" w14:textId="77777777" w:rsidR="00D8691D" w:rsidRPr="008B47FF" w:rsidRDefault="00D8691D" w:rsidP="006E41B3">
            <w:pPr>
              <w:jc w:val="center"/>
              <w:rPr>
                <w:sz w:val="22"/>
                <w:szCs w:val="22"/>
              </w:rPr>
            </w:pPr>
          </w:p>
          <w:p w14:paraId="698F291C" w14:textId="77777777" w:rsidR="00D8691D" w:rsidRPr="008B47FF" w:rsidRDefault="00D8691D" w:rsidP="006E41B3">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3428F9DA" w14:textId="77777777" w:rsidR="00D8691D" w:rsidRPr="008B47FF" w:rsidRDefault="00D8691D" w:rsidP="006E41B3">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23060281" w14:textId="77777777" w:rsidR="00D8691D" w:rsidRPr="006D228E" w:rsidRDefault="00D8691D" w:rsidP="006E41B3">
            <w:pPr>
              <w:jc w:val="center"/>
              <w:rPr>
                <w:sz w:val="22"/>
                <w:szCs w:val="22"/>
                <w:lang w:val="en-US"/>
              </w:rPr>
            </w:pPr>
            <w:r w:rsidRPr="008B47FF">
              <w:rPr>
                <w:sz w:val="22"/>
                <w:szCs w:val="22"/>
                <w:lang w:val="en-US"/>
              </w:rPr>
              <w:t>Volum</w:t>
            </w:r>
          </w:p>
        </w:tc>
      </w:tr>
    </w:tbl>
    <w:p w14:paraId="25EA4096" w14:textId="77777777" w:rsidR="00D8691D" w:rsidRPr="008B47FF" w:rsidRDefault="00D8691D" w:rsidP="00D8691D">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8691D" w:rsidRPr="008B47FF" w14:paraId="44E70B3D" w14:textId="77777777" w:rsidTr="006E41B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6BC8CB1" w14:textId="77777777" w:rsidR="00D8691D" w:rsidRPr="008B47FF" w:rsidRDefault="00D8691D" w:rsidP="006E41B3">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2A6E1FBE" w14:textId="77777777" w:rsidR="00D8691D" w:rsidRPr="008B47FF" w:rsidRDefault="00D8691D" w:rsidP="006E41B3">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5DC493C3" w14:textId="77777777" w:rsidR="00D8691D" w:rsidRPr="008B47FF" w:rsidRDefault="00D8691D" w:rsidP="006E41B3">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59659494" w14:textId="77777777" w:rsidR="00D8691D" w:rsidRPr="008B47FF" w:rsidRDefault="00D8691D" w:rsidP="006E41B3">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901CB75" w14:textId="77777777" w:rsidR="00D8691D" w:rsidRPr="00027881" w:rsidRDefault="00D8691D" w:rsidP="006E41B3">
            <w:pPr>
              <w:jc w:val="center"/>
              <w:rPr>
                <w:sz w:val="22"/>
                <w:szCs w:val="22"/>
                <w:lang w:val="en-US"/>
              </w:rPr>
            </w:pPr>
            <w:r w:rsidRPr="008B47FF">
              <w:rPr>
                <w:sz w:val="22"/>
                <w:szCs w:val="22"/>
                <w:lang w:val="en-US"/>
              </w:rPr>
              <w:t>5</w:t>
            </w:r>
          </w:p>
        </w:tc>
      </w:tr>
      <w:tr w:rsidR="00D8691D" w:rsidRPr="008B47FF" w14:paraId="54582DDB" w14:textId="77777777" w:rsidTr="006E41B3">
        <w:tc>
          <w:tcPr>
            <w:tcW w:w="709" w:type="dxa"/>
            <w:tcBorders>
              <w:top w:val="nil"/>
              <w:left w:val="single" w:sz="6" w:space="0" w:color="auto"/>
              <w:bottom w:val="nil"/>
              <w:right w:val="nil"/>
            </w:tcBorders>
          </w:tcPr>
          <w:p w14:paraId="6EA704CA"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186FAD3A"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0F5536A8" w14:textId="77777777" w:rsidR="00D8691D" w:rsidRPr="007F2714" w:rsidRDefault="00D8691D" w:rsidP="006E41B3">
            <w:pPr>
              <w:rPr>
                <w:b/>
                <w:bCs/>
                <w:sz w:val="22"/>
                <w:szCs w:val="22"/>
                <w:lang w:val="en-US"/>
              </w:rPr>
            </w:pPr>
            <w:r w:rsidRPr="00B40365">
              <w:rPr>
                <w:b/>
                <w:bCs/>
                <w:sz w:val="22"/>
                <w:szCs w:val="22"/>
                <w:lang w:val="en-US"/>
              </w:rPr>
              <w:t>1. Capitolul I. Lucrari pregatitoare</w:t>
            </w:r>
          </w:p>
          <w:p w14:paraId="531E816E" w14:textId="77777777" w:rsidR="00D8691D" w:rsidRPr="00B40365" w:rsidRDefault="00D8691D" w:rsidP="006E41B3">
            <w:pPr>
              <w:rPr>
                <w:lang w:val="en-US"/>
              </w:rPr>
            </w:pPr>
          </w:p>
        </w:tc>
      </w:tr>
      <w:tr w:rsidR="00D8691D" w:rsidRPr="008B47FF" w14:paraId="224A48F8" w14:textId="77777777" w:rsidTr="006E41B3">
        <w:tc>
          <w:tcPr>
            <w:tcW w:w="709" w:type="dxa"/>
            <w:tcBorders>
              <w:top w:val="nil"/>
              <w:left w:val="single" w:sz="6" w:space="0" w:color="auto"/>
              <w:bottom w:val="nil"/>
              <w:right w:val="nil"/>
            </w:tcBorders>
          </w:tcPr>
          <w:p w14:paraId="55E3FCAE"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26617C0D"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04E0B43A" w14:textId="77777777" w:rsidR="00D8691D" w:rsidRPr="007F2714" w:rsidRDefault="00D8691D" w:rsidP="006E41B3">
            <w:pPr>
              <w:rPr>
                <w:b/>
                <w:bCs/>
                <w:sz w:val="22"/>
                <w:szCs w:val="22"/>
                <w:lang w:val="en-US"/>
              </w:rPr>
            </w:pPr>
            <w:r w:rsidRPr="00B40365">
              <w:rPr>
                <w:b/>
                <w:bCs/>
                <w:sz w:val="22"/>
                <w:szCs w:val="22"/>
                <w:lang w:val="en-US"/>
              </w:rPr>
              <w:t xml:space="preserve">1.1. Demolarea imbracamintei rutiere existente </w:t>
            </w:r>
          </w:p>
          <w:p w14:paraId="3B6EBCB5" w14:textId="77777777" w:rsidR="00D8691D" w:rsidRPr="00B40365" w:rsidRDefault="00D8691D" w:rsidP="006E41B3">
            <w:pPr>
              <w:rPr>
                <w:lang w:val="en-US"/>
              </w:rPr>
            </w:pPr>
          </w:p>
        </w:tc>
      </w:tr>
      <w:tr w:rsidR="00D8691D" w:rsidRPr="008B47FF" w14:paraId="5ADF8149"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DE0413" w14:textId="77777777" w:rsidR="00D8691D" w:rsidRPr="008B47FF" w:rsidRDefault="00D8691D" w:rsidP="006E41B3">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5E4F064C" w14:textId="77777777" w:rsidR="00D8691D" w:rsidRPr="008B47FF" w:rsidRDefault="00D8691D" w:rsidP="006E41B3">
            <w:pPr>
              <w:rPr>
                <w:sz w:val="22"/>
                <w:szCs w:val="22"/>
                <w:lang w:val="en-US"/>
              </w:rPr>
            </w:pPr>
            <w:r w:rsidRPr="008B47FF">
              <w:rPr>
                <w:sz w:val="22"/>
                <w:szCs w:val="22"/>
                <w:lang w:val="en-US"/>
              </w:rPr>
              <w:t>DI118</w:t>
            </w:r>
          </w:p>
          <w:p w14:paraId="18B170B2"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6A3D2365" w14:textId="77777777" w:rsidR="00D8691D" w:rsidRPr="00B40365" w:rsidRDefault="00D8691D" w:rsidP="006E41B3">
            <w:pPr>
              <w:rPr>
                <w:lang w:val="en-US"/>
              </w:rPr>
            </w:pPr>
            <w:r w:rsidRPr="00B40365">
              <w:rPr>
                <w:lang w:val="en-US"/>
              </w:rPr>
              <w:t>Decaparea mecanizata a imbracamintei din pietris de calcar, moluza, asfalt frezat</w:t>
            </w:r>
          </w:p>
          <w:p w14:paraId="4683C583"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483D1B0A"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B433069"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186,10</w:t>
            </w:r>
          </w:p>
          <w:p w14:paraId="0BA52DED" w14:textId="77777777" w:rsidR="00D8691D" w:rsidRPr="008B47FF" w:rsidRDefault="00D8691D" w:rsidP="006E41B3">
            <w:pPr>
              <w:jc w:val="center"/>
              <w:rPr>
                <w:sz w:val="22"/>
                <w:szCs w:val="22"/>
                <w:lang w:val="en-US"/>
              </w:rPr>
            </w:pPr>
          </w:p>
        </w:tc>
      </w:tr>
      <w:tr w:rsidR="00D8691D" w:rsidRPr="008B47FF" w14:paraId="17894379"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6FC375" w14:textId="77777777" w:rsidR="00D8691D" w:rsidRPr="008B47FF" w:rsidRDefault="00D8691D" w:rsidP="006E41B3">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19AA3599" w14:textId="77777777" w:rsidR="00D8691D" w:rsidRPr="008B47FF" w:rsidRDefault="00D8691D" w:rsidP="006E41B3">
            <w:pPr>
              <w:rPr>
                <w:sz w:val="22"/>
                <w:szCs w:val="22"/>
                <w:lang w:val="en-US"/>
              </w:rPr>
            </w:pPr>
            <w:r w:rsidRPr="008B47FF">
              <w:rPr>
                <w:sz w:val="22"/>
                <w:szCs w:val="22"/>
                <w:lang w:val="en-US"/>
              </w:rPr>
              <w:t>TsC03F1</w:t>
            </w:r>
          </w:p>
          <w:p w14:paraId="31D6FD1C"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FB8DC70" w14:textId="77777777" w:rsidR="00D8691D" w:rsidRPr="00B40365" w:rsidRDefault="00D8691D" w:rsidP="006E41B3">
            <w:pPr>
              <w:rPr>
                <w:lang w:val="en-US"/>
              </w:rPr>
            </w:pPr>
            <w:r w:rsidRPr="00B40365">
              <w:rPr>
                <w:lang w:val="en-US"/>
              </w:rPr>
              <w:t>Incarcarea material demolat cu exc. 0,40 m.c., K=0,8</w:t>
            </w:r>
          </w:p>
          <w:p w14:paraId="11ED702F"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5CF57717" w14:textId="77777777" w:rsidR="00D8691D" w:rsidRPr="008B47FF" w:rsidRDefault="00D8691D" w:rsidP="006E41B3">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4FE69A27"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1,861</w:t>
            </w:r>
          </w:p>
          <w:p w14:paraId="5CB49A1D" w14:textId="77777777" w:rsidR="00D8691D" w:rsidRPr="008B47FF" w:rsidRDefault="00D8691D" w:rsidP="006E41B3">
            <w:pPr>
              <w:jc w:val="center"/>
              <w:rPr>
                <w:sz w:val="22"/>
                <w:szCs w:val="22"/>
                <w:lang w:val="en-US"/>
              </w:rPr>
            </w:pPr>
          </w:p>
        </w:tc>
      </w:tr>
      <w:tr w:rsidR="00D8691D" w:rsidRPr="008B47FF" w14:paraId="766AE10C"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EE32E1" w14:textId="77777777" w:rsidR="00D8691D" w:rsidRPr="008B47FF" w:rsidRDefault="00D8691D" w:rsidP="006E41B3">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5822A4DF" w14:textId="77777777" w:rsidR="00D8691D" w:rsidRPr="008B47FF" w:rsidRDefault="00D8691D" w:rsidP="006E41B3">
            <w:pPr>
              <w:rPr>
                <w:sz w:val="22"/>
                <w:szCs w:val="22"/>
                <w:lang w:val="en-US"/>
              </w:rPr>
            </w:pPr>
            <w:r w:rsidRPr="008B47FF">
              <w:rPr>
                <w:sz w:val="22"/>
                <w:szCs w:val="22"/>
                <w:lang w:val="en-US"/>
              </w:rPr>
              <w:t>TsI51A3</w:t>
            </w:r>
          </w:p>
          <w:p w14:paraId="441BF5A0"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FAAC334" w14:textId="77777777" w:rsidR="00D8691D" w:rsidRPr="00B40365" w:rsidRDefault="00D8691D" w:rsidP="006E41B3">
            <w:pPr>
              <w:rPr>
                <w:lang w:val="en-US"/>
              </w:rPr>
            </w:pPr>
            <w:r w:rsidRPr="00B40365">
              <w:rPr>
                <w:lang w:val="en-US"/>
              </w:rPr>
              <w:t>Transportarea cu autobasculanta de 10 t la distanta de: 3 km</w:t>
            </w:r>
          </w:p>
          <w:p w14:paraId="550F980D"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524915CB" w14:textId="77777777" w:rsidR="00D8691D" w:rsidRPr="008B47FF" w:rsidRDefault="00D8691D" w:rsidP="006E41B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8D5FC3D"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316,37</w:t>
            </w:r>
          </w:p>
          <w:p w14:paraId="243A94CA" w14:textId="77777777" w:rsidR="00D8691D" w:rsidRPr="008B47FF" w:rsidRDefault="00D8691D" w:rsidP="006E41B3">
            <w:pPr>
              <w:jc w:val="center"/>
              <w:rPr>
                <w:sz w:val="22"/>
                <w:szCs w:val="22"/>
                <w:lang w:val="en-US"/>
              </w:rPr>
            </w:pPr>
          </w:p>
        </w:tc>
      </w:tr>
      <w:tr w:rsidR="00D8691D" w:rsidRPr="008B47FF" w14:paraId="0CAA62CD"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87720" w14:textId="77777777" w:rsidR="00D8691D" w:rsidRPr="008B47FF" w:rsidRDefault="00D8691D" w:rsidP="006E41B3">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600F0ADF" w14:textId="77777777" w:rsidR="00D8691D" w:rsidRPr="008B47FF" w:rsidRDefault="00D8691D" w:rsidP="006E41B3">
            <w:pPr>
              <w:rPr>
                <w:sz w:val="22"/>
                <w:szCs w:val="22"/>
                <w:lang w:val="en-US"/>
              </w:rPr>
            </w:pPr>
            <w:r w:rsidRPr="008B47FF">
              <w:rPr>
                <w:sz w:val="22"/>
                <w:szCs w:val="22"/>
                <w:lang w:val="en-US"/>
              </w:rPr>
              <w:t>TsC51B</w:t>
            </w:r>
          </w:p>
          <w:p w14:paraId="3C20FDC8"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58B4A34B" w14:textId="77777777" w:rsidR="00D8691D" w:rsidRPr="00B40365" w:rsidRDefault="00D8691D" w:rsidP="006E41B3">
            <w:pPr>
              <w:rPr>
                <w:lang w:val="en-US"/>
              </w:rPr>
            </w:pPr>
            <w:r w:rsidRPr="00B40365">
              <w:rPr>
                <w:lang w:val="en-US"/>
              </w:rPr>
              <w:t>Lucrari la descarcarea materialului in depozit, teren categoria II</w:t>
            </w:r>
          </w:p>
          <w:p w14:paraId="24E95295"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611EBE8" w14:textId="77777777" w:rsidR="00D8691D" w:rsidRPr="008B47FF" w:rsidRDefault="00D8691D" w:rsidP="006E41B3">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893EB97"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1,861</w:t>
            </w:r>
          </w:p>
          <w:p w14:paraId="7DC1BE31" w14:textId="77777777" w:rsidR="00D8691D" w:rsidRPr="008B47FF" w:rsidRDefault="00D8691D" w:rsidP="006E41B3">
            <w:pPr>
              <w:jc w:val="center"/>
              <w:rPr>
                <w:sz w:val="22"/>
                <w:szCs w:val="22"/>
                <w:lang w:val="en-US"/>
              </w:rPr>
            </w:pPr>
          </w:p>
        </w:tc>
      </w:tr>
      <w:tr w:rsidR="00D8691D" w:rsidRPr="008B47FF" w14:paraId="568A1D3E" w14:textId="77777777" w:rsidTr="006E41B3">
        <w:tc>
          <w:tcPr>
            <w:tcW w:w="709" w:type="dxa"/>
            <w:tcBorders>
              <w:top w:val="nil"/>
              <w:left w:val="single" w:sz="6" w:space="0" w:color="auto"/>
              <w:bottom w:val="nil"/>
              <w:right w:val="nil"/>
            </w:tcBorders>
          </w:tcPr>
          <w:p w14:paraId="7F9D15D4"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485B7188"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771F50A2" w14:textId="77777777" w:rsidR="00D8691D" w:rsidRPr="007F2714" w:rsidRDefault="00D8691D" w:rsidP="006E41B3">
            <w:pPr>
              <w:rPr>
                <w:b/>
                <w:bCs/>
                <w:sz w:val="22"/>
                <w:szCs w:val="22"/>
                <w:lang w:val="en-US"/>
              </w:rPr>
            </w:pPr>
            <w:r w:rsidRPr="00B40365">
              <w:rPr>
                <w:b/>
                <w:bCs/>
                <w:sz w:val="22"/>
                <w:szCs w:val="22"/>
                <w:lang w:val="en-US"/>
              </w:rPr>
              <w:t>1.2. Demolarea podetului existent pe Str. Miorita</w:t>
            </w:r>
          </w:p>
          <w:p w14:paraId="07655C14" w14:textId="77777777" w:rsidR="00D8691D" w:rsidRPr="00B40365" w:rsidRDefault="00D8691D" w:rsidP="006E41B3">
            <w:pPr>
              <w:rPr>
                <w:lang w:val="en-US"/>
              </w:rPr>
            </w:pPr>
          </w:p>
        </w:tc>
      </w:tr>
      <w:tr w:rsidR="00D8691D" w:rsidRPr="008B47FF" w14:paraId="59EF054F"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0B349" w14:textId="77777777" w:rsidR="00D8691D" w:rsidRPr="008B47FF" w:rsidRDefault="00D8691D" w:rsidP="006E41B3">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493AB03D" w14:textId="77777777" w:rsidR="00D8691D" w:rsidRPr="008B47FF" w:rsidRDefault="00D8691D" w:rsidP="006E41B3">
            <w:pPr>
              <w:rPr>
                <w:sz w:val="22"/>
                <w:szCs w:val="22"/>
                <w:lang w:val="en-US"/>
              </w:rPr>
            </w:pPr>
            <w:r w:rsidRPr="008B47FF">
              <w:rPr>
                <w:sz w:val="22"/>
                <w:szCs w:val="22"/>
                <w:lang w:val="en-US"/>
              </w:rPr>
              <w:t>TsC03B1</w:t>
            </w:r>
          </w:p>
          <w:p w14:paraId="6B880141"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5BA5066F" w14:textId="77777777" w:rsidR="00D8691D" w:rsidRPr="00B40365" w:rsidRDefault="00D8691D" w:rsidP="006E41B3">
            <w:pPr>
              <w:rPr>
                <w:lang w:val="en-US"/>
              </w:rPr>
            </w:pPr>
            <w:r w:rsidRPr="00B40365">
              <w:rPr>
                <w:lang w:val="en-US"/>
              </w:rPr>
              <w:t>Sapatura mecanica cu excavatorul de 0,40-0,70 mc, cu motor cu ardere interna si comanda hidraulica, in pamint cu umiditate naturala, descarcare in depozit teren catg. II</w:t>
            </w:r>
          </w:p>
          <w:p w14:paraId="64F4B8D9"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1B644596" w14:textId="77777777" w:rsidR="00D8691D" w:rsidRPr="008B47FF" w:rsidRDefault="00D8691D" w:rsidP="006E41B3">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70CE3C6B"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0,105</w:t>
            </w:r>
          </w:p>
          <w:p w14:paraId="32F0C62A" w14:textId="77777777" w:rsidR="00D8691D" w:rsidRPr="008B47FF" w:rsidRDefault="00D8691D" w:rsidP="006E41B3">
            <w:pPr>
              <w:jc w:val="center"/>
              <w:rPr>
                <w:sz w:val="22"/>
                <w:szCs w:val="22"/>
                <w:lang w:val="en-US"/>
              </w:rPr>
            </w:pPr>
          </w:p>
        </w:tc>
      </w:tr>
      <w:tr w:rsidR="00D8691D" w:rsidRPr="008B47FF" w14:paraId="694FF24C"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AB8F8D" w14:textId="77777777" w:rsidR="00D8691D" w:rsidRPr="008B47FF" w:rsidRDefault="00D8691D" w:rsidP="006E41B3">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6DAEE49E" w14:textId="77777777" w:rsidR="00D8691D" w:rsidRPr="008B47FF" w:rsidRDefault="00D8691D" w:rsidP="006E41B3">
            <w:pPr>
              <w:rPr>
                <w:sz w:val="22"/>
                <w:szCs w:val="22"/>
                <w:lang w:val="en-US"/>
              </w:rPr>
            </w:pPr>
            <w:r w:rsidRPr="008B47FF">
              <w:rPr>
                <w:sz w:val="22"/>
                <w:szCs w:val="22"/>
                <w:lang w:val="en-US"/>
              </w:rPr>
              <w:t>TsA20B</w:t>
            </w:r>
          </w:p>
          <w:p w14:paraId="69857DC7"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41372937" w14:textId="77777777" w:rsidR="00D8691D" w:rsidRPr="00B40365" w:rsidRDefault="00D8691D" w:rsidP="006E41B3">
            <w:pPr>
              <w:rPr>
                <w:lang w:val="en-US"/>
              </w:rPr>
            </w:pPr>
            <w:r w:rsidRPr="00B40365">
              <w:rPr>
                <w:lang w:val="en-US"/>
              </w:rPr>
              <w:t>Sapatura manuala de pamint, in taluzuri, la deblee sapate cu excavator sau screper, pentru completarea sapaturii la profilul taluzului, in teren mijlociu</w:t>
            </w:r>
          </w:p>
          <w:p w14:paraId="7C34E85C"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14C31945"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BAD2BAF"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1,00</w:t>
            </w:r>
          </w:p>
          <w:p w14:paraId="5D719437" w14:textId="77777777" w:rsidR="00D8691D" w:rsidRPr="008B47FF" w:rsidRDefault="00D8691D" w:rsidP="006E41B3">
            <w:pPr>
              <w:jc w:val="center"/>
              <w:rPr>
                <w:sz w:val="22"/>
                <w:szCs w:val="22"/>
                <w:lang w:val="en-US"/>
              </w:rPr>
            </w:pPr>
          </w:p>
        </w:tc>
      </w:tr>
      <w:tr w:rsidR="00D8691D" w:rsidRPr="008B47FF" w14:paraId="1BBAF8D7"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0F322A" w14:textId="77777777" w:rsidR="00D8691D" w:rsidRPr="008B47FF" w:rsidRDefault="00D8691D" w:rsidP="006E41B3">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510445F4" w14:textId="77777777" w:rsidR="00D8691D" w:rsidRPr="008B47FF" w:rsidRDefault="00D8691D" w:rsidP="006E41B3">
            <w:pPr>
              <w:rPr>
                <w:sz w:val="22"/>
                <w:szCs w:val="22"/>
                <w:lang w:val="en-US"/>
              </w:rPr>
            </w:pPr>
            <w:r w:rsidRPr="008B47FF">
              <w:rPr>
                <w:sz w:val="22"/>
                <w:szCs w:val="22"/>
                <w:lang w:val="en-US"/>
              </w:rPr>
              <w:t>TsC03F1</w:t>
            </w:r>
          </w:p>
          <w:p w14:paraId="2BFC9388"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3B4A5D8" w14:textId="77777777" w:rsidR="00D8691D" w:rsidRPr="00B40365" w:rsidRDefault="00D8691D" w:rsidP="006E41B3">
            <w:pPr>
              <w:rPr>
                <w:lang w:val="en-US"/>
              </w:rPr>
            </w:pPr>
            <w:r w:rsidRPr="00B40365">
              <w:rPr>
                <w:lang w:val="en-US"/>
              </w:rPr>
              <w:t>Incarcarea pamint cu exc. 0,40 m.c. si transportarea la depozit, K=0,8</w:t>
            </w:r>
          </w:p>
          <w:p w14:paraId="144B165B"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1FA54E18" w14:textId="77777777" w:rsidR="00D8691D" w:rsidRPr="008B47FF" w:rsidRDefault="00D8691D" w:rsidP="006E41B3">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3B1A891"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0,114</w:t>
            </w:r>
          </w:p>
          <w:p w14:paraId="719C7ED7" w14:textId="77777777" w:rsidR="00D8691D" w:rsidRPr="008B47FF" w:rsidRDefault="00D8691D" w:rsidP="006E41B3">
            <w:pPr>
              <w:jc w:val="center"/>
              <w:rPr>
                <w:sz w:val="22"/>
                <w:szCs w:val="22"/>
                <w:lang w:val="en-US"/>
              </w:rPr>
            </w:pPr>
          </w:p>
        </w:tc>
      </w:tr>
      <w:tr w:rsidR="00D8691D" w:rsidRPr="008B47FF" w14:paraId="3B4549C3"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E917F6" w14:textId="77777777" w:rsidR="00D8691D" w:rsidRPr="008B47FF" w:rsidRDefault="00D8691D" w:rsidP="006E41B3">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7F49199F" w14:textId="77777777" w:rsidR="00D8691D" w:rsidRPr="008B47FF" w:rsidRDefault="00D8691D" w:rsidP="006E41B3">
            <w:pPr>
              <w:rPr>
                <w:sz w:val="22"/>
                <w:szCs w:val="22"/>
                <w:lang w:val="en-US"/>
              </w:rPr>
            </w:pPr>
            <w:r w:rsidRPr="008B47FF">
              <w:rPr>
                <w:sz w:val="22"/>
                <w:szCs w:val="22"/>
                <w:lang w:val="en-US"/>
              </w:rPr>
              <w:t>TsI51A3</w:t>
            </w:r>
          </w:p>
          <w:p w14:paraId="3268E046"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C70AC7A" w14:textId="77777777" w:rsidR="00D8691D" w:rsidRPr="00B40365" w:rsidRDefault="00D8691D" w:rsidP="006E41B3">
            <w:pPr>
              <w:rPr>
                <w:lang w:val="en-US"/>
              </w:rPr>
            </w:pPr>
            <w:r w:rsidRPr="00B40365">
              <w:rPr>
                <w:lang w:val="en-US"/>
              </w:rPr>
              <w:t>Transportarea cu autobasculanta de 10 t la distanta de: 3 km</w:t>
            </w:r>
          </w:p>
          <w:p w14:paraId="0995B65D"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4F81D2F1" w14:textId="77777777" w:rsidR="00D8691D" w:rsidRPr="008B47FF" w:rsidRDefault="00D8691D" w:rsidP="006E41B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2865A7E"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20,98</w:t>
            </w:r>
          </w:p>
          <w:p w14:paraId="374A5FAD" w14:textId="77777777" w:rsidR="00D8691D" w:rsidRPr="008B47FF" w:rsidRDefault="00D8691D" w:rsidP="006E41B3">
            <w:pPr>
              <w:jc w:val="center"/>
              <w:rPr>
                <w:sz w:val="22"/>
                <w:szCs w:val="22"/>
                <w:lang w:val="en-US"/>
              </w:rPr>
            </w:pPr>
          </w:p>
        </w:tc>
      </w:tr>
      <w:tr w:rsidR="00D8691D" w:rsidRPr="008B47FF" w14:paraId="7E956CAC"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B967A" w14:textId="77777777" w:rsidR="00D8691D" w:rsidRPr="008B47FF" w:rsidRDefault="00D8691D" w:rsidP="006E41B3">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5F38C1F3" w14:textId="77777777" w:rsidR="00D8691D" w:rsidRPr="008B47FF" w:rsidRDefault="00D8691D" w:rsidP="006E41B3">
            <w:pPr>
              <w:rPr>
                <w:sz w:val="22"/>
                <w:szCs w:val="22"/>
                <w:lang w:val="en-US"/>
              </w:rPr>
            </w:pPr>
            <w:r w:rsidRPr="008B47FF">
              <w:rPr>
                <w:sz w:val="22"/>
                <w:szCs w:val="22"/>
                <w:lang w:val="en-US"/>
              </w:rPr>
              <w:t>TsC51B</w:t>
            </w:r>
          </w:p>
          <w:p w14:paraId="1F757C64"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931DE7E" w14:textId="77777777" w:rsidR="00D8691D" w:rsidRPr="00B40365" w:rsidRDefault="00D8691D" w:rsidP="006E41B3">
            <w:pPr>
              <w:rPr>
                <w:lang w:val="en-US"/>
              </w:rPr>
            </w:pPr>
            <w:r w:rsidRPr="00B40365">
              <w:rPr>
                <w:lang w:val="en-US"/>
              </w:rPr>
              <w:t>Lucrari la descarcarea pamintului in depozit, teren categoria II</w:t>
            </w:r>
          </w:p>
          <w:p w14:paraId="093183A2"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4B939B11" w14:textId="77777777" w:rsidR="00D8691D" w:rsidRPr="008B47FF" w:rsidRDefault="00D8691D" w:rsidP="006E41B3">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78B0C45F"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0,114</w:t>
            </w:r>
          </w:p>
          <w:p w14:paraId="306A719D" w14:textId="77777777" w:rsidR="00D8691D" w:rsidRPr="008B47FF" w:rsidRDefault="00D8691D" w:rsidP="006E41B3">
            <w:pPr>
              <w:jc w:val="center"/>
              <w:rPr>
                <w:sz w:val="22"/>
                <w:szCs w:val="22"/>
                <w:lang w:val="en-US"/>
              </w:rPr>
            </w:pPr>
          </w:p>
        </w:tc>
      </w:tr>
      <w:tr w:rsidR="00D8691D" w:rsidRPr="008B47FF" w14:paraId="057544E7"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76FE1E" w14:textId="77777777" w:rsidR="00D8691D" w:rsidRPr="008B47FF" w:rsidRDefault="00D8691D" w:rsidP="006E41B3">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00FF93A7" w14:textId="77777777" w:rsidR="00D8691D" w:rsidRPr="008B47FF" w:rsidRDefault="00D8691D" w:rsidP="006E41B3">
            <w:pPr>
              <w:rPr>
                <w:sz w:val="22"/>
                <w:szCs w:val="22"/>
                <w:lang w:val="en-US"/>
              </w:rPr>
            </w:pPr>
            <w:r w:rsidRPr="008B47FF">
              <w:rPr>
                <w:sz w:val="22"/>
                <w:szCs w:val="22"/>
                <w:lang w:val="en-US"/>
              </w:rPr>
              <w:t>RpAcA49F</w:t>
            </w:r>
          </w:p>
          <w:p w14:paraId="67D01D78"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36078074" w14:textId="77777777" w:rsidR="00D8691D" w:rsidRPr="00B40365" w:rsidRDefault="00D8691D" w:rsidP="006E41B3">
            <w:pPr>
              <w:rPr>
                <w:lang w:val="en-US"/>
              </w:rPr>
            </w:pPr>
            <w:r w:rsidRPr="00B40365">
              <w:rPr>
                <w:lang w:val="en-US"/>
              </w:rPr>
              <w:t>Demontarea podetului existent din metal D-700mm adiacent podetelor existente, si incarcarea</w:t>
            </w:r>
          </w:p>
          <w:p w14:paraId="58D7AABF"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64BE3B99" w14:textId="77777777" w:rsidR="00D8691D" w:rsidRPr="008B47FF" w:rsidRDefault="00D8691D" w:rsidP="006E41B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1015118"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12,40</w:t>
            </w:r>
          </w:p>
          <w:p w14:paraId="5A90F0DD" w14:textId="77777777" w:rsidR="00D8691D" w:rsidRPr="008B47FF" w:rsidRDefault="00D8691D" w:rsidP="006E41B3">
            <w:pPr>
              <w:jc w:val="center"/>
              <w:rPr>
                <w:sz w:val="22"/>
                <w:szCs w:val="22"/>
                <w:lang w:val="en-US"/>
              </w:rPr>
            </w:pPr>
          </w:p>
        </w:tc>
      </w:tr>
      <w:tr w:rsidR="00D8691D" w:rsidRPr="008B47FF" w14:paraId="1E4D6304"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E0F3A2" w14:textId="77777777" w:rsidR="00D8691D" w:rsidRPr="008B47FF" w:rsidRDefault="00D8691D" w:rsidP="006E41B3">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16EF8404" w14:textId="77777777" w:rsidR="00D8691D" w:rsidRPr="008B47FF" w:rsidRDefault="00D8691D" w:rsidP="006E41B3">
            <w:pPr>
              <w:rPr>
                <w:sz w:val="22"/>
                <w:szCs w:val="22"/>
                <w:lang w:val="en-US"/>
              </w:rPr>
            </w:pPr>
            <w:r w:rsidRPr="008B47FF">
              <w:rPr>
                <w:sz w:val="22"/>
                <w:szCs w:val="22"/>
                <w:lang w:val="en-US"/>
              </w:rPr>
              <w:t>TsI51A3</w:t>
            </w:r>
          </w:p>
          <w:p w14:paraId="7DA85229"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3D64DE63" w14:textId="77777777" w:rsidR="00D8691D" w:rsidRPr="00B40365" w:rsidRDefault="00D8691D" w:rsidP="006E41B3">
            <w:pPr>
              <w:rPr>
                <w:lang w:val="en-US"/>
              </w:rPr>
            </w:pPr>
            <w:r w:rsidRPr="00B40365">
              <w:rPr>
                <w:lang w:val="en-US"/>
              </w:rPr>
              <w:t>Transportarea cu autobasculanta de 10 t la distanta de: 3 km</w:t>
            </w:r>
          </w:p>
          <w:p w14:paraId="61B46098"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5FEA7EE2" w14:textId="77777777" w:rsidR="00D8691D" w:rsidRPr="008B47FF" w:rsidRDefault="00D8691D" w:rsidP="006E41B3">
            <w:pPr>
              <w:jc w:val="center"/>
              <w:rPr>
                <w:sz w:val="22"/>
                <w:szCs w:val="22"/>
                <w:lang w:val="en-US"/>
              </w:rPr>
            </w:pPr>
            <w:r w:rsidRPr="008B47FF">
              <w:rPr>
                <w:sz w:val="22"/>
                <w:szCs w:val="22"/>
                <w:lang w:val="en-US"/>
              </w:rPr>
              <w:lastRenderedPageBreak/>
              <w:t>t</w:t>
            </w:r>
          </w:p>
        </w:tc>
        <w:tc>
          <w:tcPr>
            <w:tcW w:w="1843" w:type="dxa"/>
            <w:tcBorders>
              <w:top w:val="single" w:sz="4" w:space="0" w:color="auto"/>
              <w:bottom w:val="single" w:sz="4" w:space="0" w:color="auto"/>
            </w:tcBorders>
            <w:vAlign w:val="center"/>
          </w:tcPr>
          <w:p w14:paraId="421291DF"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1,68</w:t>
            </w:r>
          </w:p>
          <w:p w14:paraId="5D72F5D2" w14:textId="77777777" w:rsidR="00D8691D" w:rsidRPr="008B47FF" w:rsidRDefault="00D8691D" w:rsidP="006E41B3">
            <w:pPr>
              <w:jc w:val="center"/>
              <w:rPr>
                <w:sz w:val="22"/>
                <w:szCs w:val="22"/>
                <w:lang w:val="en-US"/>
              </w:rPr>
            </w:pPr>
          </w:p>
        </w:tc>
      </w:tr>
      <w:tr w:rsidR="00D8691D" w:rsidRPr="008B47FF" w14:paraId="0A1B8EB9" w14:textId="77777777" w:rsidTr="006E41B3">
        <w:tc>
          <w:tcPr>
            <w:tcW w:w="709" w:type="dxa"/>
            <w:tcBorders>
              <w:top w:val="nil"/>
              <w:left w:val="single" w:sz="6" w:space="0" w:color="auto"/>
              <w:bottom w:val="nil"/>
              <w:right w:val="nil"/>
            </w:tcBorders>
          </w:tcPr>
          <w:p w14:paraId="19DC4F3F"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33D8DF9B"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22070E3C" w14:textId="77777777" w:rsidR="00D8691D" w:rsidRPr="007F2714" w:rsidRDefault="00D8691D" w:rsidP="006E41B3">
            <w:pPr>
              <w:rPr>
                <w:b/>
                <w:bCs/>
                <w:sz w:val="22"/>
                <w:szCs w:val="22"/>
                <w:lang w:val="en-US"/>
              </w:rPr>
            </w:pPr>
            <w:r w:rsidRPr="00B40365">
              <w:rPr>
                <w:b/>
                <w:bCs/>
                <w:sz w:val="22"/>
                <w:szCs w:val="22"/>
                <w:lang w:val="en-US"/>
              </w:rPr>
              <w:t>1.3. Reamenajarea fantinilor la cota de proiect</w:t>
            </w:r>
          </w:p>
          <w:p w14:paraId="03B9CDDF" w14:textId="77777777" w:rsidR="00D8691D" w:rsidRPr="00B40365" w:rsidRDefault="00D8691D" w:rsidP="006E41B3">
            <w:pPr>
              <w:rPr>
                <w:lang w:val="en-US"/>
              </w:rPr>
            </w:pPr>
          </w:p>
        </w:tc>
      </w:tr>
      <w:tr w:rsidR="00D8691D" w:rsidRPr="008B47FF" w14:paraId="11341117"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3F1736" w14:textId="77777777" w:rsidR="00D8691D" w:rsidRPr="008B47FF" w:rsidRDefault="00D8691D" w:rsidP="006E41B3">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356A61D0" w14:textId="77777777" w:rsidR="00D8691D" w:rsidRPr="008B47FF" w:rsidRDefault="00D8691D" w:rsidP="006E41B3">
            <w:pPr>
              <w:rPr>
                <w:sz w:val="22"/>
                <w:szCs w:val="22"/>
                <w:lang w:val="en-US"/>
              </w:rPr>
            </w:pPr>
            <w:r w:rsidRPr="008B47FF">
              <w:rPr>
                <w:sz w:val="22"/>
                <w:szCs w:val="22"/>
                <w:lang w:val="en-US"/>
              </w:rPr>
              <w:t>DG06B</w:t>
            </w:r>
          </w:p>
          <w:p w14:paraId="4D373151"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596BD893" w14:textId="77777777" w:rsidR="00D8691D" w:rsidRPr="00B40365" w:rsidRDefault="00D8691D" w:rsidP="006E41B3">
            <w:pPr>
              <w:rPr>
                <w:lang w:val="en-US"/>
              </w:rPr>
            </w:pPr>
            <w:r w:rsidRPr="00B40365">
              <w:rPr>
                <w:lang w:val="en-US"/>
              </w:rPr>
              <w:t>Demolarea fintinilor din beton</w:t>
            </w:r>
          </w:p>
          <w:p w14:paraId="19606BAD"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30F9162"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74925A9"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0,14</w:t>
            </w:r>
          </w:p>
          <w:p w14:paraId="3C367BB1" w14:textId="77777777" w:rsidR="00D8691D" w:rsidRPr="008B47FF" w:rsidRDefault="00D8691D" w:rsidP="006E41B3">
            <w:pPr>
              <w:jc w:val="center"/>
              <w:rPr>
                <w:sz w:val="22"/>
                <w:szCs w:val="22"/>
                <w:lang w:val="en-US"/>
              </w:rPr>
            </w:pPr>
          </w:p>
        </w:tc>
      </w:tr>
      <w:tr w:rsidR="00D8691D" w:rsidRPr="008B47FF" w14:paraId="3832636E"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06664" w14:textId="77777777" w:rsidR="00D8691D" w:rsidRPr="008B47FF" w:rsidRDefault="00D8691D" w:rsidP="006E41B3">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79E4C54B" w14:textId="77777777" w:rsidR="00D8691D" w:rsidRPr="008B47FF" w:rsidRDefault="00D8691D" w:rsidP="006E41B3">
            <w:pPr>
              <w:rPr>
                <w:sz w:val="22"/>
                <w:szCs w:val="22"/>
                <w:lang w:val="en-US"/>
              </w:rPr>
            </w:pPr>
            <w:r w:rsidRPr="008B47FF">
              <w:rPr>
                <w:sz w:val="22"/>
                <w:szCs w:val="22"/>
                <w:lang w:val="en-US"/>
              </w:rPr>
              <w:t>TrI1AA01F2</w:t>
            </w:r>
          </w:p>
          <w:p w14:paraId="5871CC93"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20C206D6" w14:textId="77777777" w:rsidR="00D8691D" w:rsidRPr="00B40365" w:rsidRDefault="00D8691D" w:rsidP="006E41B3">
            <w:pPr>
              <w:rPr>
                <w:lang w:val="en-US"/>
              </w:rPr>
            </w:pPr>
            <w:r w:rsidRPr="00B40365">
              <w:rPr>
                <w:lang w:val="en-US"/>
              </w:rPr>
              <w:t>Incarcarea materialelor din grupa A - grele si marunte prin transport pina la 10 m - de pe rampa sau teren, in auto, categoria 2</w:t>
            </w:r>
          </w:p>
          <w:p w14:paraId="4E8CF4A4"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10921A90" w14:textId="77777777" w:rsidR="00D8691D" w:rsidRPr="008B47FF" w:rsidRDefault="00D8691D" w:rsidP="006E41B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011B7C4"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0,30</w:t>
            </w:r>
          </w:p>
          <w:p w14:paraId="52C3AF8C" w14:textId="77777777" w:rsidR="00D8691D" w:rsidRPr="008B47FF" w:rsidRDefault="00D8691D" w:rsidP="006E41B3">
            <w:pPr>
              <w:jc w:val="center"/>
              <w:rPr>
                <w:sz w:val="22"/>
                <w:szCs w:val="22"/>
                <w:lang w:val="en-US"/>
              </w:rPr>
            </w:pPr>
          </w:p>
        </w:tc>
      </w:tr>
      <w:tr w:rsidR="00D8691D" w:rsidRPr="008B47FF" w14:paraId="4207004B"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D3713" w14:textId="77777777" w:rsidR="00D8691D" w:rsidRPr="008B47FF" w:rsidRDefault="00D8691D" w:rsidP="006E41B3">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7BD68BA5" w14:textId="77777777" w:rsidR="00D8691D" w:rsidRPr="008B47FF" w:rsidRDefault="00D8691D" w:rsidP="006E41B3">
            <w:pPr>
              <w:rPr>
                <w:sz w:val="22"/>
                <w:szCs w:val="22"/>
                <w:lang w:val="en-US"/>
              </w:rPr>
            </w:pPr>
            <w:r w:rsidRPr="008B47FF">
              <w:rPr>
                <w:sz w:val="22"/>
                <w:szCs w:val="22"/>
                <w:lang w:val="en-US"/>
              </w:rPr>
              <w:t>TsI51A3</w:t>
            </w:r>
          </w:p>
          <w:p w14:paraId="70B83E8A"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67441743" w14:textId="77777777" w:rsidR="00D8691D" w:rsidRPr="00B40365" w:rsidRDefault="00D8691D" w:rsidP="006E41B3">
            <w:pPr>
              <w:rPr>
                <w:lang w:val="en-US"/>
              </w:rPr>
            </w:pPr>
            <w:r w:rsidRPr="00B40365">
              <w:rPr>
                <w:lang w:val="en-US"/>
              </w:rPr>
              <w:t>Transportarea cu autobasculanta de 10 t la distanta de: 3 km</w:t>
            </w:r>
          </w:p>
          <w:p w14:paraId="3A3D4B2B"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5C7984B0" w14:textId="77777777" w:rsidR="00D8691D" w:rsidRPr="008B47FF" w:rsidRDefault="00D8691D" w:rsidP="006E41B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3CE44C7F"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0,30</w:t>
            </w:r>
          </w:p>
          <w:p w14:paraId="1D5787F2" w14:textId="77777777" w:rsidR="00D8691D" w:rsidRPr="008B47FF" w:rsidRDefault="00D8691D" w:rsidP="006E41B3">
            <w:pPr>
              <w:jc w:val="center"/>
              <w:rPr>
                <w:sz w:val="22"/>
                <w:szCs w:val="22"/>
                <w:lang w:val="en-US"/>
              </w:rPr>
            </w:pPr>
          </w:p>
        </w:tc>
      </w:tr>
      <w:tr w:rsidR="00D8691D" w:rsidRPr="008B47FF" w14:paraId="58D022AC"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A30BA0" w14:textId="77777777" w:rsidR="00D8691D" w:rsidRPr="008B47FF" w:rsidRDefault="00D8691D" w:rsidP="006E41B3">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0701AC74" w14:textId="77777777" w:rsidR="00D8691D" w:rsidRPr="008B47FF" w:rsidRDefault="00D8691D" w:rsidP="006E41B3">
            <w:pPr>
              <w:rPr>
                <w:sz w:val="22"/>
                <w:szCs w:val="22"/>
                <w:lang w:val="en-US"/>
              </w:rPr>
            </w:pPr>
            <w:r w:rsidRPr="008B47FF">
              <w:rPr>
                <w:sz w:val="22"/>
                <w:szCs w:val="22"/>
                <w:lang w:val="en-US"/>
              </w:rPr>
              <w:t>RpAcF04A</w:t>
            </w:r>
          </w:p>
          <w:p w14:paraId="6641A1E0"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EEBF001" w14:textId="77777777" w:rsidR="00D8691D" w:rsidRPr="00B40365" w:rsidRDefault="00D8691D" w:rsidP="006E41B3">
            <w:pPr>
              <w:rPr>
                <w:lang w:val="en-US"/>
              </w:rPr>
            </w:pPr>
            <w:r w:rsidRPr="00B40365">
              <w:rPr>
                <w:lang w:val="en-US"/>
              </w:rPr>
              <w:t>Reamenajarea fintinelor, beton C16/2</w:t>
            </w:r>
          </w:p>
          <w:p w14:paraId="3C634A34"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48227FD6"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E8F1180"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0,357</w:t>
            </w:r>
          </w:p>
          <w:p w14:paraId="019F56C3" w14:textId="77777777" w:rsidR="00D8691D" w:rsidRPr="008B47FF" w:rsidRDefault="00D8691D" w:rsidP="006E41B3">
            <w:pPr>
              <w:jc w:val="center"/>
              <w:rPr>
                <w:sz w:val="22"/>
                <w:szCs w:val="22"/>
                <w:lang w:val="en-US"/>
              </w:rPr>
            </w:pPr>
          </w:p>
        </w:tc>
      </w:tr>
      <w:tr w:rsidR="00D8691D" w:rsidRPr="008B47FF" w14:paraId="174F39E1"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CF044A" w14:textId="77777777" w:rsidR="00D8691D" w:rsidRPr="008B47FF" w:rsidRDefault="00D8691D" w:rsidP="006E41B3">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77E46E16" w14:textId="77777777" w:rsidR="00D8691D" w:rsidRPr="008B47FF" w:rsidRDefault="00D8691D" w:rsidP="006E41B3">
            <w:pPr>
              <w:rPr>
                <w:sz w:val="22"/>
                <w:szCs w:val="22"/>
                <w:lang w:val="en-US"/>
              </w:rPr>
            </w:pPr>
            <w:r w:rsidRPr="008B47FF">
              <w:rPr>
                <w:sz w:val="22"/>
                <w:szCs w:val="22"/>
                <w:lang w:val="en-US"/>
              </w:rPr>
              <w:t>AcE07C</w:t>
            </w:r>
          </w:p>
          <w:p w14:paraId="11602EB7"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31ECEB89" w14:textId="77777777" w:rsidR="00D8691D" w:rsidRPr="00B40365" w:rsidRDefault="00D8691D" w:rsidP="006E41B3">
            <w:pPr>
              <w:rPr>
                <w:lang w:val="en-US"/>
              </w:rPr>
            </w:pPr>
            <w:r w:rsidRPr="00B40365">
              <w:rPr>
                <w:lang w:val="en-US"/>
              </w:rPr>
              <w:t>Montarea capacelor din fonta sau fonta-beton fara piesa-suport, la caminele de vizitare ale instalatiilor de alimentare cu apa si canalizare, carosabil tip III A si B ( Amenajarea capacilor din fonta grele, Tip D400 sau Tip TM)</w:t>
            </w:r>
          </w:p>
          <w:p w14:paraId="6914C46D"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5CC08BBF" w14:textId="77777777" w:rsidR="00D8691D" w:rsidRPr="008B47FF" w:rsidRDefault="00D8691D" w:rsidP="006E41B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1BE0BC8"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6,00</w:t>
            </w:r>
          </w:p>
          <w:p w14:paraId="52D6D8FD" w14:textId="77777777" w:rsidR="00D8691D" w:rsidRPr="008B47FF" w:rsidRDefault="00D8691D" w:rsidP="006E41B3">
            <w:pPr>
              <w:jc w:val="center"/>
              <w:rPr>
                <w:sz w:val="22"/>
                <w:szCs w:val="22"/>
                <w:lang w:val="en-US"/>
              </w:rPr>
            </w:pPr>
          </w:p>
        </w:tc>
      </w:tr>
      <w:tr w:rsidR="00D8691D" w:rsidRPr="008B47FF" w14:paraId="6C1ABD17" w14:textId="77777777" w:rsidTr="006E41B3">
        <w:tc>
          <w:tcPr>
            <w:tcW w:w="709" w:type="dxa"/>
            <w:tcBorders>
              <w:top w:val="nil"/>
              <w:left w:val="single" w:sz="6" w:space="0" w:color="auto"/>
              <w:bottom w:val="nil"/>
              <w:right w:val="nil"/>
            </w:tcBorders>
          </w:tcPr>
          <w:p w14:paraId="556C29A7"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3186DF5C"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1E339149" w14:textId="77777777" w:rsidR="00D8691D" w:rsidRPr="007F2714" w:rsidRDefault="00D8691D" w:rsidP="006E41B3">
            <w:pPr>
              <w:rPr>
                <w:b/>
                <w:bCs/>
                <w:sz w:val="22"/>
                <w:szCs w:val="22"/>
                <w:lang w:val="en-US"/>
              </w:rPr>
            </w:pPr>
            <w:r w:rsidRPr="00B40365">
              <w:rPr>
                <w:b/>
                <w:bCs/>
                <w:sz w:val="22"/>
                <w:szCs w:val="22"/>
                <w:lang w:val="en-US"/>
              </w:rPr>
              <w:t>2. Capitolul II.1. Lucrari de terasamente</w:t>
            </w:r>
          </w:p>
          <w:p w14:paraId="3B594E39" w14:textId="77777777" w:rsidR="00D8691D" w:rsidRPr="00B40365" w:rsidRDefault="00D8691D" w:rsidP="006E41B3">
            <w:pPr>
              <w:rPr>
                <w:lang w:val="en-US"/>
              </w:rPr>
            </w:pPr>
          </w:p>
        </w:tc>
      </w:tr>
      <w:tr w:rsidR="00D8691D" w:rsidRPr="008B47FF" w14:paraId="2505F97C"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D51A22" w14:textId="77777777" w:rsidR="00D8691D" w:rsidRPr="008B47FF" w:rsidRDefault="00D8691D" w:rsidP="006E41B3">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02587115" w14:textId="77777777" w:rsidR="00D8691D" w:rsidRPr="008B47FF" w:rsidRDefault="00D8691D" w:rsidP="006E41B3">
            <w:pPr>
              <w:rPr>
                <w:sz w:val="22"/>
                <w:szCs w:val="22"/>
                <w:lang w:val="en-US"/>
              </w:rPr>
            </w:pPr>
            <w:r w:rsidRPr="008B47FF">
              <w:rPr>
                <w:sz w:val="22"/>
                <w:szCs w:val="22"/>
                <w:lang w:val="en-US"/>
              </w:rPr>
              <w:t>TsC03F1</w:t>
            </w:r>
          </w:p>
          <w:p w14:paraId="15F6E73B"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3C11898B" w14:textId="77777777" w:rsidR="00D8691D" w:rsidRPr="00B40365" w:rsidRDefault="00D8691D" w:rsidP="006E41B3">
            <w:pPr>
              <w:rPr>
                <w:lang w:val="en-US"/>
              </w:rPr>
            </w:pPr>
            <w:r w:rsidRPr="00B40365">
              <w:rPr>
                <w:lang w:val="en-US"/>
              </w:rPr>
              <w:t>Excavarea pamintului in debleu, exc. 0,4 m.c., in rambleu si umplerea zonelor verzi (acostamente) , gr. II,  V = 1,9 t/mc</w:t>
            </w:r>
          </w:p>
          <w:p w14:paraId="07D67271"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48F0FD77" w14:textId="77777777" w:rsidR="00D8691D" w:rsidRPr="008B47FF" w:rsidRDefault="00D8691D" w:rsidP="006E41B3">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6038A2B5"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0,69</w:t>
            </w:r>
          </w:p>
          <w:p w14:paraId="77C6E9D8" w14:textId="77777777" w:rsidR="00D8691D" w:rsidRPr="008B47FF" w:rsidRDefault="00D8691D" w:rsidP="006E41B3">
            <w:pPr>
              <w:jc w:val="center"/>
              <w:rPr>
                <w:sz w:val="22"/>
                <w:szCs w:val="22"/>
                <w:lang w:val="en-US"/>
              </w:rPr>
            </w:pPr>
          </w:p>
        </w:tc>
      </w:tr>
      <w:tr w:rsidR="00D8691D" w:rsidRPr="008B47FF" w14:paraId="0B62051D"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0C0D1" w14:textId="77777777" w:rsidR="00D8691D" w:rsidRPr="008B47FF" w:rsidRDefault="00D8691D" w:rsidP="006E41B3">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5C3209A9" w14:textId="77777777" w:rsidR="00D8691D" w:rsidRPr="008B47FF" w:rsidRDefault="00D8691D" w:rsidP="006E41B3">
            <w:pPr>
              <w:rPr>
                <w:sz w:val="22"/>
                <w:szCs w:val="22"/>
                <w:lang w:val="en-US"/>
              </w:rPr>
            </w:pPr>
            <w:r w:rsidRPr="008B47FF">
              <w:rPr>
                <w:sz w:val="22"/>
                <w:szCs w:val="22"/>
                <w:lang w:val="en-US"/>
              </w:rPr>
              <w:t>TsI51A1</w:t>
            </w:r>
          </w:p>
          <w:p w14:paraId="06A97C6D"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2F1727E2" w14:textId="77777777" w:rsidR="00D8691D" w:rsidRPr="00B40365" w:rsidRDefault="00D8691D" w:rsidP="006E41B3">
            <w:pPr>
              <w:rPr>
                <w:lang w:val="en-US"/>
              </w:rPr>
            </w:pPr>
            <w:r w:rsidRPr="00B40365">
              <w:rPr>
                <w:lang w:val="en-US"/>
              </w:rPr>
              <w:t>Transportarea pamintului cu autobasculanta de 10 t la distanta de: 1 km</w:t>
            </w:r>
          </w:p>
          <w:p w14:paraId="2661CB1E"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10B9F25A" w14:textId="77777777" w:rsidR="00D8691D" w:rsidRPr="008B47FF" w:rsidRDefault="00D8691D" w:rsidP="006E41B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8931FDE"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131,10</w:t>
            </w:r>
          </w:p>
          <w:p w14:paraId="4F3A51D4" w14:textId="77777777" w:rsidR="00D8691D" w:rsidRPr="008B47FF" w:rsidRDefault="00D8691D" w:rsidP="006E41B3">
            <w:pPr>
              <w:jc w:val="center"/>
              <w:rPr>
                <w:sz w:val="22"/>
                <w:szCs w:val="22"/>
                <w:lang w:val="en-US"/>
              </w:rPr>
            </w:pPr>
          </w:p>
        </w:tc>
      </w:tr>
      <w:tr w:rsidR="00D8691D" w:rsidRPr="008B47FF" w14:paraId="26892150"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6AEDDF" w14:textId="77777777" w:rsidR="00D8691D" w:rsidRPr="008B47FF" w:rsidRDefault="00D8691D" w:rsidP="006E41B3">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033450AB" w14:textId="77777777" w:rsidR="00D8691D" w:rsidRPr="008B47FF" w:rsidRDefault="00D8691D" w:rsidP="006E41B3">
            <w:pPr>
              <w:rPr>
                <w:sz w:val="22"/>
                <w:szCs w:val="22"/>
                <w:lang w:val="en-US"/>
              </w:rPr>
            </w:pPr>
            <w:r w:rsidRPr="008B47FF">
              <w:rPr>
                <w:sz w:val="22"/>
                <w:szCs w:val="22"/>
                <w:lang w:val="en-US"/>
              </w:rPr>
              <w:t>TsC03F1</w:t>
            </w:r>
          </w:p>
          <w:p w14:paraId="09075CA2"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A796248" w14:textId="77777777" w:rsidR="00D8691D" w:rsidRPr="00B40365" w:rsidRDefault="00D8691D" w:rsidP="006E41B3">
            <w:pPr>
              <w:rPr>
                <w:lang w:val="en-US"/>
              </w:rPr>
            </w:pPr>
            <w:r w:rsidRPr="00B40365">
              <w:rPr>
                <w:lang w:val="en-US"/>
              </w:rPr>
              <w:t>Excavarea pamintului in debleu, exc. 0,4 m.c., in depozit, gr. II,  V = 1,9 t/mc</w:t>
            </w:r>
          </w:p>
          <w:p w14:paraId="1DBC542B"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5CF5AF17" w14:textId="77777777" w:rsidR="00D8691D" w:rsidRPr="008B47FF" w:rsidRDefault="00D8691D" w:rsidP="006E41B3">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584AEB68"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5,97</w:t>
            </w:r>
          </w:p>
          <w:p w14:paraId="4D35DDC1" w14:textId="77777777" w:rsidR="00D8691D" w:rsidRPr="008B47FF" w:rsidRDefault="00D8691D" w:rsidP="006E41B3">
            <w:pPr>
              <w:jc w:val="center"/>
              <w:rPr>
                <w:sz w:val="22"/>
                <w:szCs w:val="22"/>
                <w:lang w:val="en-US"/>
              </w:rPr>
            </w:pPr>
          </w:p>
        </w:tc>
      </w:tr>
      <w:tr w:rsidR="00D8691D" w:rsidRPr="008B47FF" w14:paraId="56EBB29A"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CFB8A0" w14:textId="77777777" w:rsidR="00D8691D" w:rsidRPr="008B47FF" w:rsidRDefault="00D8691D" w:rsidP="006E41B3">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3CEAC5AA" w14:textId="77777777" w:rsidR="00D8691D" w:rsidRPr="008B47FF" w:rsidRDefault="00D8691D" w:rsidP="006E41B3">
            <w:pPr>
              <w:rPr>
                <w:sz w:val="22"/>
                <w:szCs w:val="22"/>
                <w:lang w:val="en-US"/>
              </w:rPr>
            </w:pPr>
            <w:r w:rsidRPr="008B47FF">
              <w:rPr>
                <w:sz w:val="22"/>
                <w:szCs w:val="22"/>
                <w:lang w:val="en-US"/>
              </w:rPr>
              <w:t>TsI51A3</w:t>
            </w:r>
          </w:p>
          <w:p w14:paraId="15ADE832"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4BB18D0C" w14:textId="77777777" w:rsidR="00D8691D" w:rsidRPr="00B40365" w:rsidRDefault="00D8691D" w:rsidP="006E41B3">
            <w:pPr>
              <w:rPr>
                <w:lang w:val="en-US"/>
              </w:rPr>
            </w:pPr>
            <w:r w:rsidRPr="00B40365">
              <w:rPr>
                <w:lang w:val="en-US"/>
              </w:rPr>
              <w:t>Transportarea cu autobasculanta de 10 t la distanta de: 3 km</w:t>
            </w:r>
          </w:p>
          <w:p w14:paraId="757CD8C0"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51944452" w14:textId="77777777" w:rsidR="00D8691D" w:rsidRPr="008B47FF" w:rsidRDefault="00D8691D" w:rsidP="006E41B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00DE052"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1 134,30</w:t>
            </w:r>
          </w:p>
          <w:p w14:paraId="6F637E28" w14:textId="77777777" w:rsidR="00D8691D" w:rsidRPr="008B47FF" w:rsidRDefault="00D8691D" w:rsidP="006E41B3">
            <w:pPr>
              <w:jc w:val="center"/>
              <w:rPr>
                <w:sz w:val="22"/>
                <w:szCs w:val="22"/>
                <w:lang w:val="en-US"/>
              </w:rPr>
            </w:pPr>
          </w:p>
        </w:tc>
      </w:tr>
      <w:tr w:rsidR="00D8691D" w:rsidRPr="008B47FF" w14:paraId="24528E3F"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2F9158" w14:textId="77777777" w:rsidR="00D8691D" w:rsidRPr="008B47FF" w:rsidRDefault="00D8691D" w:rsidP="006E41B3">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5AE796D0" w14:textId="77777777" w:rsidR="00D8691D" w:rsidRPr="008B47FF" w:rsidRDefault="00D8691D" w:rsidP="006E41B3">
            <w:pPr>
              <w:rPr>
                <w:sz w:val="22"/>
                <w:szCs w:val="22"/>
                <w:lang w:val="en-US"/>
              </w:rPr>
            </w:pPr>
            <w:r w:rsidRPr="008B47FF">
              <w:rPr>
                <w:sz w:val="22"/>
                <w:szCs w:val="22"/>
                <w:lang w:val="en-US"/>
              </w:rPr>
              <w:t>TsC51B</w:t>
            </w:r>
          </w:p>
          <w:p w14:paraId="01918C19"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47B84916" w14:textId="77777777" w:rsidR="00D8691D" w:rsidRPr="00B40365" w:rsidRDefault="00D8691D" w:rsidP="006E41B3">
            <w:pPr>
              <w:rPr>
                <w:lang w:val="en-US"/>
              </w:rPr>
            </w:pPr>
            <w:r w:rsidRPr="00B40365">
              <w:rPr>
                <w:lang w:val="en-US"/>
              </w:rPr>
              <w:t>Lucrari la descarcarea pamintului in depozit, teren categoria II</w:t>
            </w:r>
          </w:p>
          <w:p w14:paraId="03D8BF11"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D26A799" w14:textId="77777777" w:rsidR="00D8691D" w:rsidRPr="008B47FF" w:rsidRDefault="00D8691D" w:rsidP="006E41B3">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3EF869CE"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6,66</w:t>
            </w:r>
          </w:p>
          <w:p w14:paraId="5AFFD9C7" w14:textId="77777777" w:rsidR="00D8691D" w:rsidRPr="008B47FF" w:rsidRDefault="00D8691D" w:rsidP="006E41B3">
            <w:pPr>
              <w:jc w:val="center"/>
              <w:rPr>
                <w:sz w:val="22"/>
                <w:szCs w:val="22"/>
                <w:lang w:val="en-US"/>
              </w:rPr>
            </w:pPr>
          </w:p>
        </w:tc>
      </w:tr>
      <w:tr w:rsidR="00D8691D" w:rsidRPr="008B47FF" w14:paraId="624A5979"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27D065" w14:textId="77777777" w:rsidR="00D8691D" w:rsidRPr="008B47FF" w:rsidRDefault="00D8691D" w:rsidP="006E41B3">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28726D70" w14:textId="77777777" w:rsidR="00D8691D" w:rsidRPr="008B47FF" w:rsidRDefault="00D8691D" w:rsidP="006E41B3">
            <w:pPr>
              <w:rPr>
                <w:sz w:val="22"/>
                <w:szCs w:val="22"/>
                <w:lang w:val="en-US"/>
              </w:rPr>
            </w:pPr>
            <w:r w:rsidRPr="008B47FF">
              <w:rPr>
                <w:sz w:val="22"/>
                <w:szCs w:val="22"/>
                <w:lang w:val="en-US"/>
              </w:rPr>
              <w:t>DI96</w:t>
            </w:r>
          </w:p>
          <w:p w14:paraId="48DD24C0"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66D7A307" w14:textId="77777777" w:rsidR="00D8691D" w:rsidRPr="00B40365" w:rsidRDefault="00D8691D" w:rsidP="006E41B3">
            <w:pPr>
              <w:rPr>
                <w:lang w:val="en-US"/>
              </w:rPr>
            </w:pPr>
            <w:r w:rsidRPr="00B40365">
              <w:rPr>
                <w:lang w:val="en-US"/>
              </w:rPr>
              <w:t>Compactarea terasamentului, (fundatiei casetei) in pamint de cat.II, cu compactor pe pneuri de 25 t , 8 parcursuri pe o urma  (numai compactor)</w:t>
            </w:r>
          </w:p>
          <w:p w14:paraId="7996361B"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12A69F99" w14:textId="77777777" w:rsidR="00D8691D" w:rsidRPr="008B47FF" w:rsidRDefault="00D8691D" w:rsidP="006E41B3">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D4578BE"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0,36</w:t>
            </w:r>
          </w:p>
          <w:p w14:paraId="0D35C16E" w14:textId="77777777" w:rsidR="00D8691D" w:rsidRPr="008B47FF" w:rsidRDefault="00D8691D" w:rsidP="006E41B3">
            <w:pPr>
              <w:jc w:val="center"/>
              <w:rPr>
                <w:sz w:val="22"/>
                <w:szCs w:val="22"/>
                <w:lang w:val="en-US"/>
              </w:rPr>
            </w:pPr>
          </w:p>
        </w:tc>
      </w:tr>
      <w:tr w:rsidR="00D8691D" w:rsidRPr="008B47FF" w14:paraId="35FD2216"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575FDB" w14:textId="77777777" w:rsidR="00D8691D" w:rsidRPr="008B47FF" w:rsidRDefault="00D8691D" w:rsidP="006E41B3">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080539CA" w14:textId="77777777" w:rsidR="00D8691D" w:rsidRPr="008B47FF" w:rsidRDefault="00D8691D" w:rsidP="006E41B3">
            <w:pPr>
              <w:rPr>
                <w:sz w:val="22"/>
                <w:szCs w:val="22"/>
                <w:lang w:val="en-US"/>
              </w:rPr>
            </w:pPr>
            <w:r w:rsidRPr="008B47FF">
              <w:rPr>
                <w:sz w:val="22"/>
                <w:szCs w:val="22"/>
                <w:lang w:val="en-US"/>
              </w:rPr>
              <w:t>DI105</w:t>
            </w:r>
          </w:p>
          <w:p w14:paraId="4B86BD12"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0B102858" w14:textId="77777777" w:rsidR="00D8691D" w:rsidRPr="00B40365" w:rsidRDefault="00D8691D" w:rsidP="006E41B3">
            <w:pPr>
              <w:rPr>
                <w:lang w:val="en-US"/>
              </w:rPr>
            </w:pPr>
            <w:r w:rsidRPr="00B40365">
              <w:rPr>
                <w:lang w:val="en-US"/>
              </w:rPr>
              <w:t>Compactarea terasamentului, zonelor verzi rulou compactor manual.</w:t>
            </w:r>
          </w:p>
          <w:p w14:paraId="05E8726B"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417A1A0F" w14:textId="77777777" w:rsidR="00D8691D" w:rsidRPr="008B47FF" w:rsidRDefault="00D8691D" w:rsidP="006E41B3">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04468B38"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0,69</w:t>
            </w:r>
          </w:p>
          <w:p w14:paraId="215787B0" w14:textId="77777777" w:rsidR="00D8691D" w:rsidRPr="008B47FF" w:rsidRDefault="00D8691D" w:rsidP="006E41B3">
            <w:pPr>
              <w:jc w:val="center"/>
              <w:rPr>
                <w:sz w:val="22"/>
                <w:szCs w:val="22"/>
                <w:lang w:val="en-US"/>
              </w:rPr>
            </w:pPr>
          </w:p>
        </w:tc>
      </w:tr>
      <w:tr w:rsidR="00D8691D" w:rsidRPr="008B47FF" w14:paraId="324B84B6"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1173D8" w14:textId="77777777" w:rsidR="00D8691D" w:rsidRPr="008B47FF" w:rsidRDefault="00D8691D" w:rsidP="006E41B3">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7795F4BD" w14:textId="77777777" w:rsidR="00D8691D" w:rsidRPr="008B47FF" w:rsidRDefault="00D8691D" w:rsidP="006E41B3">
            <w:pPr>
              <w:rPr>
                <w:sz w:val="22"/>
                <w:szCs w:val="22"/>
                <w:lang w:val="en-US"/>
              </w:rPr>
            </w:pPr>
            <w:r w:rsidRPr="008B47FF">
              <w:rPr>
                <w:sz w:val="22"/>
                <w:szCs w:val="22"/>
                <w:lang w:val="en-US"/>
              </w:rPr>
              <w:t>TsE03A</w:t>
            </w:r>
          </w:p>
          <w:p w14:paraId="4EDAFD9B"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42400265" w14:textId="77777777" w:rsidR="00D8691D" w:rsidRPr="00B40365" w:rsidRDefault="00D8691D" w:rsidP="006E41B3">
            <w:pPr>
              <w:rPr>
                <w:lang w:val="en-US"/>
              </w:rPr>
            </w:pPr>
            <w:r w:rsidRPr="00B40365">
              <w:rPr>
                <w:lang w:val="en-US"/>
              </w:rPr>
              <w:t>Finisarea manuala a taluzurilor  rambleului si debleului</w:t>
            </w:r>
          </w:p>
          <w:p w14:paraId="2CA8A36D"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5C92520E" w14:textId="77777777" w:rsidR="00D8691D" w:rsidRPr="008B47FF" w:rsidRDefault="00D8691D" w:rsidP="006E41B3">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7462CB88"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1,44</w:t>
            </w:r>
          </w:p>
          <w:p w14:paraId="0D27288E" w14:textId="77777777" w:rsidR="00D8691D" w:rsidRPr="008B47FF" w:rsidRDefault="00D8691D" w:rsidP="006E41B3">
            <w:pPr>
              <w:jc w:val="center"/>
              <w:rPr>
                <w:sz w:val="22"/>
                <w:szCs w:val="22"/>
                <w:lang w:val="en-US"/>
              </w:rPr>
            </w:pPr>
          </w:p>
        </w:tc>
      </w:tr>
      <w:tr w:rsidR="00D8691D" w:rsidRPr="008B47FF" w14:paraId="256265F3"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2F0BA4" w14:textId="77777777" w:rsidR="00D8691D" w:rsidRPr="008B47FF" w:rsidRDefault="00D8691D" w:rsidP="006E41B3">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25DE5E08" w14:textId="77777777" w:rsidR="00D8691D" w:rsidRPr="008B47FF" w:rsidRDefault="00D8691D" w:rsidP="006E41B3">
            <w:pPr>
              <w:rPr>
                <w:sz w:val="22"/>
                <w:szCs w:val="22"/>
                <w:lang w:val="en-US"/>
              </w:rPr>
            </w:pPr>
            <w:r w:rsidRPr="008B47FF">
              <w:rPr>
                <w:sz w:val="22"/>
                <w:szCs w:val="22"/>
                <w:lang w:val="en-US"/>
              </w:rPr>
              <w:t>TsC03E1</w:t>
            </w:r>
          </w:p>
          <w:p w14:paraId="5ECA2F5F"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0D8840E2" w14:textId="77777777" w:rsidR="00D8691D" w:rsidRPr="00B40365" w:rsidRDefault="00D8691D" w:rsidP="006E41B3">
            <w:pPr>
              <w:rPr>
                <w:lang w:val="en-US"/>
              </w:rPr>
            </w:pPr>
            <w:r w:rsidRPr="00B40365">
              <w:rPr>
                <w:lang w:val="en-US"/>
              </w:rPr>
              <w:t>Incarcarea pamintului vegetal cu excavatorul de 0,40mc</w:t>
            </w:r>
          </w:p>
          <w:p w14:paraId="3F2DCAC2"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5AC85834" w14:textId="77777777" w:rsidR="00D8691D" w:rsidRPr="008B47FF" w:rsidRDefault="00D8691D" w:rsidP="006E41B3">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52ECBA07"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0,69</w:t>
            </w:r>
          </w:p>
          <w:p w14:paraId="5EA9710A" w14:textId="77777777" w:rsidR="00D8691D" w:rsidRPr="008B47FF" w:rsidRDefault="00D8691D" w:rsidP="006E41B3">
            <w:pPr>
              <w:jc w:val="center"/>
              <w:rPr>
                <w:sz w:val="22"/>
                <w:szCs w:val="22"/>
                <w:lang w:val="en-US"/>
              </w:rPr>
            </w:pPr>
          </w:p>
        </w:tc>
      </w:tr>
      <w:tr w:rsidR="00D8691D" w:rsidRPr="008B47FF" w14:paraId="173EEEA3"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EDE289" w14:textId="77777777" w:rsidR="00D8691D" w:rsidRPr="008B47FF" w:rsidRDefault="00D8691D" w:rsidP="006E41B3">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231871A5" w14:textId="77777777" w:rsidR="00D8691D" w:rsidRPr="008B47FF" w:rsidRDefault="00D8691D" w:rsidP="006E41B3">
            <w:pPr>
              <w:rPr>
                <w:sz w:val="22"/>
                <w:szCs w:val="22"/>
                <w:lang w:val="en-US"/>
              </w:rPr>
            </w:pPr>
            <w:r w:rsidRPr="008B47FF">
              <w:rPr>
                <w:sz w:val="22"/>
                <w:szCs w:val="22"/>
                <w:lang w:val="en-US"/>
              </w:rPr>
              <w:t>TsI51A1</w:t>
            </w:r>
          </w:p>
          <w:p w14:paraId="7BCC928A"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21EC2E6" w14:textId="77777777" w:rsidR="00D8691D" w:rsidRPr="00B40365" w:rsidRDefault="00D8691D" w:rsidP="006E41B3">
            <w:pPr>
              <w:rPr>
                <w:lang w:val="en-US"/>
              </w:rPr>
            </w:pPr>
            <w:r w:rsidRPr="00B40365">
              <w:rPr>
                <w:lang w:val="en-US"/>
              </w:rPr>
              <w:t>Transportarea pamintului cu autobasculanta de 10 t la distanta de: 1 km</w:t>
            </w:r>
          </w:p>
          <w:p w14:paraId="2127DAAE"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10FD190F" w14:textId="77777777" w:rsidR="00D8691D" w:rsidRPr="008B47FF" w:rsidRDefault="00D8691D" w:rsidP="006E41B3">
            <w:pPr>
              <w:jc w:val="center"/>
              <w:rPr>
                <w:sz w:val="22"/>
                <w:szCs w:val="22"/>
                <w:lang w:val="en-US"/>
              </w:rPr>
            </w:pPr>
            <w:r w:rsidRPr="008B47FF">
              <w:rPr>
                <w:sz w:val="22"/>
                <w:szCs w:val="22"/>
                <w:lang w:val="en-US"/>
              </w:rPr>
              <w:lastRenderedPageBreak/>
              <w:t>t</w:t>
            </w:r>
          </w:p>
        </w:tc>
        <w:tc>
          <w:tcPr>
            <w:tcW w:w="1843" w:type="dxa"/>
            <w:tcBorders>
              <w:top w:val="single" w:sz="4" w:space="0" w:color="auto"/>
              <w:bottom w:val="single" w:sz="4" w:space="0" w:color="auto"/>
            </w:tcBorders>
            <w:vAlign w:val="center"/>
          </w:tcPr>
          <w:p w14:paraId="58B711BD"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82,80</w:t>
            </w:r>
          </w:p>
          <w:p w14:paraId="02306FD5" w14:textId="77777777" w:rsidR="00D8691D" w:rsidRPr="008B47FF" w:rsidRDefault="00D8691D" w:rsidP="006E41B3">
            <w:pPr>
              <w:jc w:val="center"/>
              <w:rPr>
                <w:sz w:val="22"/>
                <w:szCs w:val="22"/>
                <w:lang w:val="en-US"/>
              </w:rPr>
            </w:pPr>
          </w:p>
        </w:tc>
      </w:tr>
      <w:tr w:rsidR="00D8691D" w:rsidRPr="008B47FF" w14:paraId="70FE7B8F"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595CB" w14:textId="77777777" w:rsidR="00D8691D" w:rsidRPr="008B47FF" w:rsidRDefault="00D8691D" w:rsidP="006E41B3">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42606E87" w14:textId="77777777" w:rsidR="00D8691D" w:rsidRPr="008B47FF" w:rsidRDefault="00D8691D" w:rsidP="006E41B3">
            <w:pPr>
              <w:rPr>
                <w:sz w:val="22"/>
                <w:szCs w:val="22"/>
                <w:lang w:val="en-US"/>
              </w:rPr>
            </w:pPr>
            <w:r w:rsidRPr="008B47FF">
              <w:rPr>
                <w:sz w:val="22"/>
                <w:szCs w:val="22"/>
                <w:lang w:val="en-US"/>
              </w:rPr>
              <w:t>TsD01A</w:t>
            </w:r>
          </w:p>
          <w:p w14:paraId="087D0C76"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4053AF0F" w14:textId="77777777" w:rsidR="00D8691D" w:rsidRPr="00B40365" w:rsidRDefault="00D8691D" w:rsidP="006E41B3">
            <w:pPr>
              <w:rPr>
                <w:lang w:val="en-US"/>
              </w:rPr>
            </w:pPr>
            <w:r w:rsidRPr="00B40365">
              <w:rPr>
                <w:lang w:val="en-US"/>
              </w:rPr>
              <w:t>Deplasarea pamintului vegetal pe acostamente, taluzurile terasamentelor, grosimea 15 cm, manual</w:t>
            </w:r>
          </w:p>
          <w:p w14:paraId="656FA205"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06A79647"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63CC9F4"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69,00</w:t>
            </w:r>
          </w:p>
          <w:p w14:paraId="451C7D44" w14:textId="77777777" w:rsidR="00D8691D" w:rsidRPr="008B47FF" w:rsidRDefault="00D8691D" w:rsidP="006E41B3">
            <w:pPr>
              <w:jc w:val="center"/>
              <w:rPr>
                <w:sz w:val="22"/>
                <w:szCs w:val="22"/>
                <w:lang w:val="en-US"/>
              </w:rPr>
            </w:pPr>
          </w:p>
        </w:tc>
      </w:tr>
      <w:tr w:rsidR="00D8691D" w:rsidRPr="008B47FF" w14:paraId="5D9491B7" w14:textId="77777777" w:rsidTr="006E41B3">
        <w:tc>
          <w:tcPr>
            <w:tcW w:w="709" w:type="dxa"/>
            <w:tcBorders>
              <w:top w:val="nil"/>
              <w:left w:val="single" w:sz="6" w:space="0" w:color="auto"/>
              <w:bottom w:val="nil"/>
              <w:right w:val="nil"/>
            </w:tcBorders>
          </w:tcPr>
          <w:p w14:paraId="6DD6FF54"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6C0E2662"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75E37AF4" w14:textId="77777777" w:rsidR="00D8691D" w:rsidRPr="007F2714" w:rsidRDefault="00D8691D" w:rsidP="006E41B3">
            <w:pPr>
              <w:rPr>
                <w:b/>
                <w:bCs/>
                <w:sz w:val="22"/>
                <w:szCs w:val="22"/>
                <w:lang w:val="en-US"/>
              </w:rPr>
            </w:pPr>
            <w:r w:rsidRPr="00B40365">
              <w:rPr>
                <w:b/>
                <w:bCs/>
                <w:sz w:val="22"/>
                <w:szCs w:val="22"/>
                <w:lang w:val="en-US"/>
              </w:rPr>
              <w:t>3. Capitolul II.2. Lucrari de consolidare</w:t>
            </w:r>
          </w:p>
          <w:p w14:paraId="32F0DE80" w14:textId="77777777" w:rsidR="00D8691D" w:rsidRPr="00B40365" w:rsidRDefault="00D8691D" w:rsidP="006E41B3">
            <w:pPr>
              <w:rPr>
                <w:lang w:val="en-US"/>
              </w:rPr>
            </w:pPr>
          </w:p>
        </w:tc>
      </w:tr>
      <w:tr w:rsidR="00D8691D" w:rsidRPr="008B47FF" w14:paraId="3D93694A" w14:textId="77777777" w:rsidTr="006E41B3">
        <w:tc>
          <w:tcPr>
            <w:tcW w:w="709" w:type="dxa"/>
            <w:tcBorders>
              <w:top w:val="nil"/>
              <w:left w:val="single" w:sz="6" w:space="0" w:color="auto"/>
              <w:bottom w:val="nil"/>
              <w:right w:val="nil"/>
            </w:tcBorders>
          </w:tcPr>
          <w:p w14:paraId="27A702AE"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4D1EA7F3"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2C1DEDD8" w14:textId="77777777" w:rsidR="00D8691D" w:rsidRPr="007F2714" w:rsidRDefault="00D8691D" w:rsidP="006E41B3">
            <w:pPr>
              <w:rPr>
                <w:b/>
                <w:bCs/>
                <w:sz w:val="22"/>
                <w:szCs w:val="22"/>
                <w:lang w:val="en-US"/>
              </w:rPr>
            </w:pPr>
            <w:r w:rsidRPr="00B40365">
              <w:rPr>
                <w:b/>
                <w:bCs/>
                <w:sz w:val="22"/>
                <w:szCs w:val="22"/>
                <w:lang w:val="en-US"/>
              </w:rPr>
              <w:t>3.1. Consolidarea acostamentelor cu pietris concasat. H=0,15 m</w:t>
            </w:r>
          </w:p>
          <w:p w14:paraId="133A45C6" w14:textId="77777777" w:rsidR="00D8691D" w:rsidRPr="00B40365" w:rsidRDefault="00D8691D" w:rsidP="006E41B3">
            <w:pPr>
              <w:rPr>
                <w:lang w:val="en-US"/>
              </w:rPr>
            </w:pPr>
          </w:p>
        </w:tc>
      </w:tr>
      <w:tr w:rsidR="00D8691D" w:rsidRPr="008B47FF" w14:paraId="6692A393"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3B03BD" w14:textId="77777777" w:rsidR="00D8691D" w:rsidRPr="008B47FF" w:rsidRDefault="00D8691D" w:rsidP="006E41B3">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020B4AEC" w14:textId="77777777" w:rsidR="00D8691D" w:rsidRPr="008B47FF" w:rsidRDefault="00D8691D" w:rsidP="006E41B3">
            <w:pPr>
              <w:rPr>
                <w:sz w:val="22"/>
                <w:szCs w:val="22"/>
                <w:lang w:val="en-US"/>
              </w:rPr>
            </w:pPr>
            <w:r w:rsidRPr="008B47FF">
              <w:rPr>
                <w:sz w:val="22"/>
                <w:szCs w:val="22"/>
                <w:lang w:val="en-US"/>
              </w:rPr>
              <w:t>DI115</w:t>
            </w:r>
          </w:p>
          <w:p w14:paraId="0645EA5F"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433CFF8D" w14:textId="77777777" w:rsidR="00D8691D" w:rsidRPr="00B40365" w:rsidRDefault="00D8691D" w:rsidP="006E41B3">
            <w:pPr>
              <w:rPr>
                <w:lang w:val="en-US"/>
              </w:rPr>
            </w:pPr>
            <w:r w:rsidRPr="00B40365">
              <w:rPr>
                <w:lang w:val="en-US"/>
              </w:rPr>
              <w:t>Consolidarea acostamentelor cu pietris concasat de 10 cm</w:t>
            </w:r>
          </w:p>
          <w:p w14:paraId="1624A82C"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17545004" w14:textId="77777777" w:rsidR="00D8691D" w:rsidRPr="008B47FF" w:rsidRDefault="00D8691D" w:rsidP="006E41B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88E6D7E"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157,00</w:t>
            </w:r>
          </w:p>
          <w:p w14:paraId="2B0B2B8E" w14:textId="77777777" w:rsidR="00D8691D" w:rsidRPr="008B47FF" w:rsidRDefault="00D8691D" w:rsidP="006E41B3">
            <w:pPr>
              <w:jc w:val="center"/>
              <w:rPr>
                <w:sz w:val="22"/>
                <w:szCs w:val="22"/>
                <w:lang w:val="en-US"/>
              </w:rPr>
            </w:pPr>
          </w:p>
        </w:tc>
      </w:tr>
      <w:tr w:rsidR="00D8691D" w:rsidRPr="008B47FF" w14:paraId="5733CF11"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9A3910" w14:textId="77777777" w:rsidR="00D8691D" w:rsidRPr="008B47FF" w:rsidRDefault="00D8691D" w:rsidP="006E41B3">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118BDB8E" w14:textId="77777777" w:rsidR="00D8691D" w:rsidRPr="008B47FF" w:rsidRDefault="00D8691D" w:rsidP="006E41B3">
            <w:pPr>
              <w:rPr>
                <w:sz w:val="22"/>
                <w:szCs w:val="22"/>
                <w:lang w:val="en-US"/>
              </w:rPr>
            </w:pPr>
            <w:r w:rsidRPr="008B47FF">
              <w:rPr>
                <w:sz w:val="22"/>
                <w:szCs w:val="22"/>
                <w:lang w:val="en-US"/>
              </w:rPr>
              <w:t>DI116</w:t>
            </w:r>
          </w:p>
          <w:p w14:paraId="3D7287AA"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6DCB5D9F" w14:textId="77777777" w:rsidR="00D8691D" w:rsidRPr="00B40365" w:rsidRDefault="00D8691D" w:rsidP="006E41B3">
            <w:pPr>
              <w:rPr>
                <w:lang w:val="en-US"/>
              </w:rPr>
            </w:pPr>
            <w:r w:rsidRPr="00B40365">
              <w:rPr>
                <w:lang w:val="en-US"/>
              </w:rPr>
              <w:t>Pentru fiecare 1 cm urmator se adauga sau se scade la norma Dl115, K=5</w:t>
            </w:r>
          </w:p>
          <w:p w14:paraId="2DD386F0"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6EC6780" w14:textId="77777777" w:rsidR="00D8691D" w:rsidRPr="008B47FF" w:rsidRDefault="00D8691D" w:rsidP="006E41B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64B69D2"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157,00</w:t>
            </w:r>
          </w:p>
          <w:p w14:paraId="262792B4" w14:textId="77777777" w:rsidR="00D8691D" w:rsidRPr="008B47FF" w:rsidRDefault="00D8691D" w:rsidP="006E41B3">
            <w:pPr>
              <w:jc w:val="center"/>
              <w:rPr>
                <w:sz w:val="22"/>
                <w:szCs w:val="22"/>
                <w:lang w:val="en-US"/>
              </w:rPr>
            </w:pPr>
          </w:p>
        </w:tc>
      </w:tr>
      <w:tr w:rsidR="00D8691D" w:rsidRPr="008B47FF" w14:paraId="1471B350" w14:textId="77777777" w:rsidTr="006E41B3">
        <w:tc>
          <w:tcPr>
            <w:tcW w:w="709" w:type="dxa"/>
            <w:tcBorders>
              <w:top w:val="nil"/>
              <w:left w:val="single" w:sz="6" w:space="0" w:color="auto"/>
              <w:bottom w:val="nil"/>
              <w:right w:val="nil"/>
            </w:tcBorders>
          </w:tcPr>
          <w:p w14:paraId="799BAA8B"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63EAA1DC"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3B506F6E" w14:textId="77777777" w:rsidR="00D8691D" w:rsidRPr="007F2714" w:rsidRDefault="00D8691D" w:rsidP="006E41B3">
            <w:pPr>
              <w:rPr>
                <w:b/>
                <w:bCs/>
                <w:sz w:val="22"/>
                <w:szCs w:val="22"/>
                <w:lang w:val="en-US"/>
              </w:rPr>
            </w:pPr>
            <w:r w:rsidRPr="00B40365">
              <w:rPr>
                <w:b/>
                <w:bCs/>
                <w:sz w:val="22"/>
                <w:szCs w:val="22"/>
                <w:lang w:val="en-US"/>
              </w:rPr>
              <w:t xml:space="preserve">3.2. Consolidarea acostamentelor cu strat vegetal H=0,15m cu insamintare manuala </w:t>
            </w:r>
          </w:p>
          <w:p w14:paraId="17CFA821" w14:textId="77777777" w:rsidR="00D8691D" w:rsidRPr="00B40365" w:rsidRDefault="00D8691D" w:rsidP="006E41B3">
            <w:pPr>
              <w:rPr>
                <w:lang w:val="en-US"/>
              </w:rPr>
            </w:pPr>
          </w:p>
        </w:tc>
      </w:tr>
      <w:tr w:rsidR="00D8691D" w:rsidRPr="008B47FF" w14:paraId="103D46A1"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F8B5D0" w14:textId="77777777" w:rsidR="00D8691D" w:rsidRPr="008B47FF" w:rsidRDefault="00D8691D" w:rsidP="006E41B3">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2863DDC8" w14:textId="77777777" w:rsidR="00D8691D" w:rsidRPr="008B47FF" w:rsidRDefault="00D8691D" w:rsidP="006E41B3">
            <w:pPr>
              <w:rPr>
                <w:sz w:val="22"/>
                <w:szCs w:val="22"/>
                <w:lang w:val="en-US"/>
              </w:rPr>
            </w:pPr>
            <w:r w:rsidRPr="008B47FF">
              <w:rPr>
                <w:sz w:val="22"/>
                <w:szCs w:val="22"/>
                <w:lang w:val="en-US"/>
              </w:rPr>
              <w:t>TsH09C</w:t>
            </w:r>
          </w:p>
          <w:p w14:paraId="1A4006BE"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254F6CA2" w14:textId="77777777" w:rsidR="00D8691D" w:rsidRPr="00B40365" w:rsidRDefault="00D8691D" w:rsidP="006E41B3">
            <w:pPr>
              <w:rPr>
                <w:lang w:val="en-US"/>
              </w:rPr>
            </w:pPr>
            <w:r w:rsidRPr="00B40365">
              <w:rPr>
                <w:lang w:val="en-US"/>
              </w:rPr>
              <w:t>Semanarea gazonului pe suprafetele taluzelor</w:t>
            </w:r>
          </w:p>
          <w:p w14:paraId="730752DF"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7B0334E9" w14:textId="77777777" w:rsidR="00D8691D" w:rsidRPr="008B47FF" w:rsidRDefault="00D8691D" w:rsidP="006E41B3">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4511D13F"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3,17</w:t>
            </w:r>
          </w:p>
          <w:p w14:paraId="57952870" w14:textId="77777777" w:rsidR="00D8691D" w:rsidRPr="008B47FF" w:rsidRDefault="00D8691D" w:rsidP="006E41B3">
            <w:pPr>
              <w:jc w:val="center"/>
              <w:rPr>
                <w:sz w:val="22"/>
                <w:szCs w:val="22"/>
                <w:lang w:val="en-US"/>
              </w:rPr>
            </w:pPr>
          </w:p>
        </w:tc>
      </w:tr>
      <w:tr w:rsidR="00D8691D" w:rsidRPr="008B47FF" w14:paraId="3F8E1713"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CB3E38" w14:textId="77777777" w:rsidR="00D8691D" w:rsidRPr="008B47FF" w:rsidRDefault="00D8691D" w:rsidP="006E41B3">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251EB8DF" w14:textId="77777777" w:rsidR="00D8691D" w:rsidRPr="008B47FF" w:rsidRDefault="00D8691D" w:rsidP="006E41B3">
            <w:pPr>
              <w:rPr>
                <w:sz w:val="22"/>
                <w:szCs w:val="22"/>
                <w:lang w:val="en-US"/>
              </w:rPr>
            </w:pPr>
            <w:r w:rsidRPr="008B47FF">
              <w:rPr>
                <w:sz w:val="22"/>
                <w:szCs w:val="22"/>
                <w:lang w:val="en-US"/>
              </w:rPr>
              <w:t>TsH12B</w:t>
            </w:r>
          </w:p>
          <w:p w14:paraId="26A70447"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05BD349" w14:textId="77777777" w:rsidR="00D8691D" w:rsidRPr="00B40365" w:rsidRDefault="00D8691D" w:rsidP="006E41B3">
            <w:pPr>
              <w:rPr>
                <w:lang w:val="en-US"/>
              </w:rPr>
            </w:pPr>
            <w:r w:rsidRPr="00B40365">
              <w:rPr>
                <w:lang w:val="en-US"/>
              </w:rPr>
              <w:t>Udarea suprafetelor cu furtunul de la cisterna</w:t>
            </w:r>
          </w:p>
          <w:p w14:paraId="0DC579E7"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6BE2596C" w14:textId="77777777" w:rsidR="00D8691D" w:rsidRPr="008B47FF" w:rsidRDefault="00D8691D" w:rsidP="006E41B3">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658D8183"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3,17</w:t>
            </w:r>
          </w:p>
          <w:p w14:paraId="00AE7368" w14:textId="77777777" w:rsidR="00D8691D" w:rsidRPr="008B47FF" w:rsidRDefault="00D8691D" w:rsidP="006E41B3">
            <w:pPr>
              <w:jc w:val="center"/>
              <w:rPr>
                <w:sz w:val="22"/>
                <w:szCs w:val="22"/>
                <w:lang w:val="en-US"/>
              </w:rPr>
            </w:pPr>
          </w:p>
        </w:tc>
      </w:tr>
      <w:tr w:rsidR="00D8691D" w:rsidRPr="008B47FF" w14:paraId="0BA3319E" w14:textId="77777777" w:rsidTr="006E41B3">
        <w:tc>
          <w:tcPr>
            <w:tcW w:w="709" w:type="dxa"/>
            <w:tcBorders>
              <w:top w:val="nil"/>
              <w:left w:val="single" w:sz="6" w:space="0" w:color="auto"/>
              <w:bottom w:val="nil"/>
              <w:right w:val="nil"/>
            </w:tcBorders>
          </w:tcPr>
          <w:p w14:paraId="491819E1"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3CA5BA36"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3CE56B8E" w14:textId="77777777" w:rsidR="00D8691D" w:rsidRPr="007F2714" w:rsidRDefault="00D8691D" w:rsidP="006E41B3">
            <w:pPr>
              <w:rPr>
                <w:b/>
                <w:bCs/>
                <w:sz w:val="22"/>
                <w:szCs w:val="22"/>
                <w:lang w:val="en-US"/>
              </w:rPr>
            </w:pPr>
            <w:r w:rsidRPr="00B40365">
              <w:rPr>
                <w:b/>
                <w:bCs/>
                <w:sz w:val="22"/>
                <w:szCs w:val="22"/>
                <w:lang w:val="en-US"/>
              </w:rPr>
              <w:t xml:space="preserve">3.3. Consolidarea zonelor verzi cu strat vegetal H=0,15m cu insamintare manuala </w:t>
            </w:r>
          </w:p>
          <w:p w14:paraId="485BFA6E" w14:textId="77777777" w:rsidR="00D8691D" w:rsidRPr="00B40365" w:rsidRDefault="00D8691D" w:rsidP="006E41B3">
            <w:pPr>
              <w:rPr>
                <w:lang w:val="en-US"/>
              </w:rPr>
            </w:pPr>
          </w:p>
        </w:tc>
      </w:tr>
      <w:tr w:rsidR="00D8691D" w:rsidRPr="008B47FF" w14:paraId="4A731E0D"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B34435" w14:textId="77777777" w:rsidR="00D8691D" w:rsidRPr="008B47FF" w:rsidRDefault="00D8691D" w:rsidP="006E41B3">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0E4C5583" w14:textId="77777777" w:rsidR="00D8691D" w:rsidRPr="008B47FF" w:rsidRDefault="00D8691D" w:rsidP="006E41B3">
            <w:pPr>
              <w:rPr>
                <w:sz w:val="22"/>
                <w:szCs w:val="22"/>
                <w:lang w:val="en-US"/>
              </w:rPr>
            </w:pPr>
            <w:r w:rsidRPr="008B47FF">
              <w:rPr>
                <w:sz w:val="22"/>
                <w:szCs w:val="22"/>
                <w:lang w:val="en-US"/>
              </w:rPr>
              <w:t>TsH09C</w:t>
            </w:r>
          </w:p>
          <w:p w14:paraId="2179352B"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41F97D66" w14:textId="77777777" w:rsidR="00D8691D" w:rsidRPr="00B40365" w:rsidRDefault="00D8691D" w:rsidP="006E41B3">
            <w:pPr>
              <w:rPr>
                <w:lang w:val="en-US"/>
              </w:rPr>
            </w:pPr>
            <w:r w:rsidRPr="00B40365">
              <w:rPr>
                <w:lang w:val="en-US"/>
              </w:rPr>
              <w:t>Semanarea gazonului pe suprafetele taluzelor</w:t>
            </w:r>
          </w:p>
          <w:p w14:paraId="1B4C9689"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6437CF7F" w14:textId="77777777" w:rsidR="00D8691D" w:rsidRPr="008B47FF" w:rsidRDefault="00D8691D" w:rsidP="006E41B3">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4C203126"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1,44</w:t>
            </w:r>
          </w:p>
          <w:p w14:paraId="0A0A5BDF" w14:textId="77777777" w:rsidR="00D8691D" w:rsidRPr="008B47FF" w:rsidRDefault="00D8691D" w:rsidP="006E41B3">
            <w:pPr>
              <w:jc w:val="center"/>
              <w:rPr>
                <w:sz w:val="22"/>
                <w:szCs w:val="22"/>
                <w:lang w:val="en-US"/>
              </w:rPr>
            </w:pPr>
          </w:p>
        </w:tc>
      </w:tr>
      <w:tr w:rsidR="00D8691D" w:rsidRPr="008B47FF" w14:paraId="0F0B95F6"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54C0B9" w14:textId="77777777" w:rsidR="00D8691D" w:rsidRPr="008B47FF" w:rsidRDefault="00D8691D" w:rsidP="006E41B3">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7772578A" w14:textId="77777777" w:rsidR="00D8691D" w:rsidRPr="008B47FF" w:rsidRDefault="00D8691D" w:rsidP="006E41B3">
            <w:pPr>
              <w:rPr>
                <w:sz w:val="22"/>
                <w:szCs w:val="22"/>
                <w:lang w:val="en-US"/>
              </w:rPr>
            </w:pPr>
            <w:r w:rsidRPr="008B47FF">
              <w:rPr>
                <w:sz w:val="22"/>
                <w:szCs w:val="22"/>
                <w:lang w:val="en-US"/>
              </w:rPr>
              <w:t>TsH12B</w:t>
            </w:r>
          </w:p>
          <w:p w14:paraId="78953D45"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05C6EE3" w14:textId="77777777" w:rsidR="00D8691D" w:rsidRPr="00B40365" w:rsidRDefault="00D8691D" w:rsidP="006E41B3">
            <w:pPr>
              <w:rPr>
                <w:lang w:val="en-US"/>
              </w:rPr>
            </w:pPr>
            <w:r w:rsidRPr="00B40365">
              <w:rPr>
                <w:lang w:val="en-US"/>
              </w:rPr>
              <w:t>Udarea suprafetelor cu furtunul de la cisterna</w:t>
            </w:r>
          </w:p>
          <w:p w14:paraId="4516C6D1"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15D61D4A" w14:textId="77777777" w:rsidR="00D8691D" w:rsidRPr="008B47FF" w:rsidRDefault="00D8691D" w:rsidP="006E41B3">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522E5FCC"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1,44</w:t>
            </w:r>
          </w:p>
          <w:p w14:paraId="581DECA0" w14:textId="77777777" w:rsidR="00D8691D" w:rsidRPr="008B47FF" w:rsidRDefault="00D8691D" w:rsidP="006E41B3">
            <w:pPr>
              <w:jc w:val="center"/>
              <w:rPr>
                <w:sz w:val="22"/>
                <w:szCs w:val="22"/>
                <w:lang w:val="en-US"/>
              </w:rPr>
            </w:pPr>
          </w:p>
        </w:tc>
      </w:tr>
      <w:tr w:rsidR="00D8691D" w:rsidRPr="008B47FF" w14:paraId="79A08942" w14:textId="77777777" w:rsidTr="006E41B3">
        <w:tc>
          <w:tcPr>
            <w:tcW w:w="709" w:type="dxa"/>
            <w:tcBorders>
              <w:top w:val="nil"/>
              <w:left w:val="single" w:sz="6" w:space="0" w:color="auto"/>
              <w:bottom w:val="nil"/>
              <w:right w:val="nil"/>
            </w:tcBorders>
          </w:tcPr>
          <w:p w14:paraId="4A84BE0E"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617C080F"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6E4E13A5" w14:textId="77777777" w:rsidR="00D8691D" w:rsidRPr="007F2714" w:rsidRDefault="00D8691D" w:rsidP="006E41B3">
            <w:pPr>
              <w:rPr>
                <w:b/>
                <w:bCs/>
                <w:sz w:val="22"/>
                <w:szCs w:val="22"/>
                <w:lang w:val="en-US"/>
              </w:rPr>
            </w:pPr>
            <w:r w:rsidRPr="00B40365">
              <w:rPr>
                <w:b/>
                <w:bCs/>
                <w:sz w:val="22"/>
                <w:szCs w:val="22"/>
                <w:lang w:val="en-US"/>
              </w:rPr>
              <w:t>4. Capitolul III.  Amenajarea sistemului rutier</w:t>
            </w:r>
          </w:p>
          <w:p w14:paraId="445485DF" w14:textId="77777777" w:rsidR="00D8691D" w:rsidRPr="00B40365" w:rsidRDefault="00D8691D" w:rsidP="006E41B3">
            <w:pPr>
              <w:rPr>
                <w:lang w:val="en-US"/>
              </w:rPr>
            </w:pPr>
          </w:p>
        </w:tc>
      </w:tr>
      <w:tr w:rsidR="00D8691D" w:rsidRPr="008B47FF" w14:paraId="56401A19"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BEB399" w14:textId="77777777" w:rsidR="00D8691D" w:rsidRPr="008B47FF" w:rsidRDefault="00D8691D" w:rsidP="006E41B3">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14FCA98F" w14:textId="77777777" w:rsidR="00D8691D" w:rsidRPr="008B47FF" w:rsidRDefault="00D8691D" w:rsidP="006E41B3">
            <w:pPr>
              <w:rPr>
                <w:sz w:val="22"/>
                <w:szCs w:val="22"/>
                <w:lang w:val="en-US"/>
              </w:rPr>
            </w:pPr>
            <w:r w:rsidRPr="008B47FF">
              <w:rPr>
                <w:sz w:val="22"/>
                <w:szCs w:val="22"/>
                <w:lang w:val="en-US"/>
              </w:rPr>
              <w:t>DI110</w:t>
            </w:r>
          </w:p>
          <w:p w14:paraId="3C019689"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23F8D977" w14:textId="77777777" w:rsidR="00D8691D" w:rsidRPr="00B40365" w:rsidRDefault="00D8691D" w:rsidP="006E41B3">
            <w:pPr>
              <w:rPr>
                <w:lang w:val="en-US"/>
              </w:rPr>
            </w:pPr>
            <w:r w:rsidRPr="00B40365">
              <w:rPr>
                <w:lang w:val="en-US"/>
              </w:rPr>
              <w:t>Amenajarea stratului din amestec de agregat grosier si agregate fine cu D = 45 mm si d = 0. conform SM-EN 13285:2018 (Balast)</w:t>
            </w:r>
          </w:p>
          <w:p w14:paraId="1CBB7FF3"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60285F52"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7DDC906"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142,00</w:t>
            </w:r>
          </w:p>
          <w:p w14:paraId="6275A4CC" w14:textId="77777777" w:rsidR="00D8691D" w:rsidRPr="008B47FF" w:rsidRDefault="00D8691D" w:rsidP="006E41B3">
            <w:pPr>
              <w:jc w:val="center"/>
              <w:rPr>
                <w:sz w:val="22"/>
                <w:szCs w:val="22"/>
                <w:lang w:val="en-US"/>
              </w:rPr>
            </w:pPr>
          </w:p>
        </w:tc>
      </w:tr>
      <w:tr w:rsidR="00D8691D" w:rsidRPr="008B47FF" w14:paraId="34D6D8B5"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3611D0" w14:textId="77777777" w:rsidR="00D8691D" w:rsidRPr="008B47FF" w:rsidRDefault="00D8691D" w:rsidP="006E41B3">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59564582" w14:textId="77777777" w:rsidR="00D8691D" w:rsidRPr="008B47FF" w:rsidRDefault="00D8691D" w:rsidP="006E41B3">
            <w:pPr>
              <w:rPr>
                <w:sz w:val="22"/>
                <w:szCs w:val="22"/>
                <w:lang w:val="en-US"/>
              </w:rPr>
            </w:pPr>
            <w:r w:rsidRPr="008B47FF">
              <w:rPr>
                <w:sz w:val="22"/>
                <w:szCs w:val="22"/>
                <w:lang w:val="en-US"/>
              </w:rPr>
              <w:t>DA12B</w:t>
            </w:r>
          </w:p>
          <w:p w14:paraId="5DB56A43"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3BA649C" w14:textId="77777777" w:rsidR="00D8691D" w:rsidRPr="00B40365" w:rsidRDefault="00D8691D" w:rsidP="006E41B3">
            <w:pPr>
              <w:rPr>
                <w:lang w:val="en-US"/>
              </w:rPr>
            </w:pPr>
            <w:r w:rsidRPr="00B40365">
              <w:rPr>
                <w:lang w:val="en-US"/>
              </w:rPr>
              <w:t>Strat de fundatie din materiale granulare fr. 8-63mm, conform SM SR EN 13242:A1:2010, din pietris concasat, GA85 LA30, H= 25 cm</w:t>
            </w:r>
          </w:p>
          <w:p w14:paraId="70B26719"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072A0D4A"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34C963D"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341,00</w:t>
            </w:r>
          </w:p>
          <w:p w14:paraId="5C2C9181" w14:textId="77777777" w:rsidR="00D8691D" w:rsidRPr="008B47FF" w:rsidRDefault="00D8691D" w:rsidP="006E41B3">
            <w:pPr>
              <w:jc w:val="center"/>
              <w:rPr>
                <w:sz w:val="22"/>
                <w:szCs w:val="22"/>
                <w:lang w:val="en-US"/>
              </w:rPr>
            </w:pPr>
          </w:p>
        </w:tc>
      </w:tr>
      <w:tr w:rsidR="00D8691D" w:rsidRPr="008B47FF" w14:paraId="3EDE88A0"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445F3D" w14:textId="77777777" w:rsidR="00D8691D" w:rsidRPr="008B47FF" w:rsidRDefault="00D8691D" w:rsidP="006E41B3">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27066594" w14:textId="77777777" w:rsidR="00D8691D" w:rsidRPr="008B47FF" w:rsidRDefault="00D8691D" w:rsidP="006E41B3">
            <w:pPr>
              <w:rPr>
                <w:sz w:val="22"/>
                <w:szCs w:val="22"/>
                <w:lang w:val="en-US"/>
              </w:rPr>
            </w:pPr>
            <w:r w:rsidRPr="008B47FF">
              <w:rPr>
                <w:sz w:val="22"/>
                <w:szCs w:val="22"/>
                <w:lang w:val="en-US"/>
              </w:rPr>
              <w:t>DE18A</w:t>
            </w:r>
          </w:p>
          <w:p w14:paraId="3B739E01"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5D8171E4" w14:textId="77777777" w:rsidR="00D8691D" w:rsidRPr="00B40365" w:rsidRDefault="00D8691D" w:rsidP="006E41B3">
            <w:pPr>
              <w:rPr>
                <w:lang w:val="en-US"/>
              </w:rPr>
            </w:pPr>
            <w:r w:rsidRPr="00B40365">
              <w:rPr>
                <w:lang w:val="en-US"/>
              </w:rPr>
              <w:t>Pavaje executate din placi de trotuare din beton H=8 cm tip Caramida conform SM SR EN 1338:2010 prefabricat asezate pe un strat din amestec uscat de ciment 10% si nisip, rostuit cu amestec uscat de ciment si nisip SM SR EN 12620+A1:2010 cu 10% ciment, SM SR EN 197-1:2014 , grosime strat de 5 cm</w:t>
            </w:r>
          </w:p>
          <w:p w14:paraId="49FB1663"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4096B6A5" w14:textId="77777777" w:rsidR="00D8691D" w:rsidRPr="008B47FF" w:rsidRDefault="00D8691D" w:rsidP="006E41B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0E9BA3F"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1 194,00</w:t>
            </w:r>
          </w:p>
          <w:p w14:paraId="519AE8B7" w14:textId="77777777" w:rsidR="00D8691D" w:rsidRPr="008B47FF" w:rsidRDefault="00D8691D" w:rsidP="006E41B3">
            <w:pPr>
              <w:jc w:val="center"/>
              <w:rPr>
                <w:sz w:val="22"/>
                <w:szCs w:val="22"/>
                <w:lang w:val="en-US"/>
              </w:rPr>
            </w:pPr>
          </w:p>
        </w:tc>
      </w:tr>
      <w:tr w:rsidR="00D8691D" w:rsidRPr="008B47FF" w14:paraId="54B16285"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2C3B49" w14:textId="77777777" w:rsidR="00D8691D" w:rsidRPr="008B47FF" w:rsidRDefault="00D8691D" w:rsidP="006E41B3">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0DEB6592" w14:textId="77777777" w:rsidR="00D8691D" w:rsidRPr="008B47FF" w:rsidRDefault="00D8691D" w:rsidP="006E41B3">
            <w:pPr>
              <w:rPr>
                <w:sz w:val="22"/>
                <w:szCs w:val="22"/>
                <w:lang w:val="en-US"/>
              </w:rPr>
            </w:pPr>
            <w:r w:rsidRPr="008B47FF">
              <w:rPr>
                <w:sz w:val="22"/>
                <w:szCs w:val="22"/>
                <w:lang w:val="en-US"/>
              </w:rPr>
              <w:t>DE10A</w:t>
            </w:r>
          </w:p>
          <w:p w14:paraId="1AA443DE"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2ACC6D79" w14:textId="77777777" w:rsidR="00D8691D" w:rsidRPr="00B40365" w:rsidRDefault="00D8691D" w:rsidP="006E41B3">
            <w:pPr>
              <w:rPr>
                <w:lang w:val="en-US"/>
              </w:rPr>
            </w:pPr>
            <w:r w:rsidRPr="00B40365">
              <w:rPr>
                <w:lang w:val="en-US"/>
              </w:rPr>
              <w:t>Instalarea bordurii 100.30.15 din beton C35/45, clasa de expunere XC4+XD1+XF4</w:t>
            </w:r>
          </w:p>
          <w:p w14:paraId="7F907BEB"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64EED2B7" w14:textId="77777777" w:rsidR="00D8691D" w:rsidRPr="008B47FF" w:rsidRDefault="00D8691D" w:rsidP="006E41B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916A97F"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467,00</w:t>
            </w:r>
          </w:p>
          <w:p w14:paraId="35714002" w14:textId="77777777" w:rsidR="00D8691D" w:rsidRPr="008B47FF" w:rsidRDefault="00D8691D" w:rsidP="006E41B3">
            <w:pPr>
              <w:jc w:val="center"/>
              <w:rPr>
                <w:sz w:val="22"/>
                <w:szCs w:val="22"/>
                <w:lang w:val="en-US"/>
              </w:rPr>
            </w:pPr>
          </w:p>
        </w:tc>
      </w:tr>
      <w:tr w:rsidR="00D8691D" w:rsidRPr="008B47FF" w14:paraId="4EE6484B" w14:textId="77777777" w:rsidTr="006E41B3">
        <w:tc>
          <w:tcPr>
            <w:tcW w:w="709" w:type="dxa"/>
            <w:tcBorders>
              <w:top w:val="nil"/>
              <w:left w:val="single" w:sz="6" w:space="0" w:color="auto"/>
              <w:bottom w:val="nil"/>
              <w:right w:val="nil"/>
            </w:tcBorders>
          </w:tcPr>
          <w:p w14:paraId="341D6155"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662BCBA0"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392F997C" w14:textId="77777777" w:rsidR="00D8691D" w:rsidRPr="007F2714" w:rsidRDefault="00D8691D" w:rsidP="006E41B3">
            <w:pPr>
              <w:rPr>
                <w:b/>
                <w:bCs/>
                <w:sz w:val="22"/>
                <w:szCs w:val="22"/>
                <w:lang w:val="en-US"/>
              </w:rPr>
            </w:pPr>
            <w:r w:rsidRPr="00B40365">
              <w:rPr>
                <w:b/>
                <w:bCs/>
                <w:sz w:val="22"/>
                <w:szCs w:val="22"/>
                <w:lang w:val="en-US"/>
              </w:rPr>
              <w:t>5. Capitului IV. Constructii pentru evacuarea apelor</w:t>
            </w:r>
          </w:p>
          <w:p w14:paraId="721FF426" w14:textId="77777777" w:rsidR="00D8691D" w:rsidRPr="00B40365" w:rsidRDefault="00D8691D" w:rsidP="006E41B3">
            <w:pPr>
              <w:rPr>
                <w:lang w:val="en-US"/>
              </w:rPr>
            </w:pPr>
          </w:p>
        </w:tc>
      </w:tr>
      <w:tr w:rsidR="00D8691D" w:rsidRPr="008B47FF" w14:paraId="22920CE9" w14:textId="77777777" w:rsidTr="006E41B3">
        <w:tc>
          <w:tcPr>
            <w:tcW w:w="709" w:type="dxa"/>
            <w:tcBorders>
              <w:top w:val="nil"/>
              <w:left w:val="single" w:sz="6" w:space="0" w:color="auto"/>
              <w:bottom w:val="nil"/>
              <w:right w:val="nil"/>
            </w:tcBorders>
          </w:tcPr>
          <w:p w14:paraId="73705410"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3755DC74"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73F724AE" w14:textId="77777777" w:rsidR="00D8691D" w:rsidRPr="007F2714" w:rsidRDefault="00D8691D" w:rsidP="006E41B3">
            <w:pPr>
              <w:rPr>
                <w:b/>
                <w:bCs/>
                <w:sz w:val="22"/>
                <w:szCs w:val="22"/>
                <w:lang w:val="en-US"/>
              </w:rPr>
            </w:pPr>
            <w:r w:rsidRPr="00B40365">
              <w:rPr>
                <w:b/>
                <w:bCs/>
                <w:sz w:val="22"/>
                <w:szCs w:val="22"/>
                <w:lang w:val="en-US"/>
              </w:rPr>
              <w:t>5.1. Amenajarea podetului b.a.1600x1000.  PC 0+77</w:t>
            </w:r>
          </w:p>
          <w:p w14:paraId="6B471F8B" w14:textId="77777777" w:rsidR="00D8691D" w:rsidRPr="00B40365" w:rsidRDefault="00D8691D" w:rsidP="006E41B3">
            <w:pPr>
              <w:rPr>
                <w:lang w:val="en-US"/>
              </w:rPr>
            </w:pPr>
          </w:p>
        </w:tc>
      </w:tr>
      <w:tr w:rsidR="00D8691D" w:rsidRPr="008B47FF" w14:paraId="593FDE81"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061265" w14:textId="77777777" w:rsidR="00D8691D" w:rsidRPr="008B47FF" w:rsidRDefault="00D8691D" w:rsidP="006E41B3">
            <w:pPr>
              <w:rPr>
                <w:sz w:val="22"/>
                <w:szCs w:val="22"/>
                <w:lang w:val="en-US"/>
              </w:rPr>
            </w:pPr>
            <w:r w:rsidRPr="008B47FF">
              <w:rPr>
                <w:sz w:val="22"/>
                <w:szCs w:val="22"/>
                <w:lang w:val="en-US"/>
              </w:rPr>
              <w:lastRenderedPageBreak/>
              <w:t>38</w:t>
            </w:r>
          </w:p>
        </w:tc>
        <w:tc>
          <w:tcPr>
            <w:tcW w:w="1559" w:type="dxa"/>
            <w:tcBorders>
              <w:top w:val="single" w:sz="4" w:space="0" w:color="auto"/>
              <w:bottom w:val="single" w:sz="4" w:space="0" w:color="auto"/>
            </w:tcBorders>
          </w:tcPr>
          <w:p w14:paraId="7BFC9F07" w14:textId="77777777" w:rsidR="00D8691D" w:rsidRPr="008B47FF" w:rsidRDefault="00D8691D" w:rsidP="006E41B3">
            <w:pPr>
              <w:rPr>
                <w:sz w:val="22"/>
                <w:szCs w:val="22"/>
                <w:lang w:val="en-US"/>
              </w:rPr>
            </w:pPr>
            <w:r w:rsidRPr="008B47FF">
              <w:rPr>
                <w:sz w:val="22"/>
                <w:szCs w:val="22"/>
                <w:lang w:val="en-US"/>
              </w:rPr>
              <w:t>TsC03B1</w:t>
            </w:r>
          </w:p>
          <w:p w14:paraId="256DD6CA"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01D5D7FB" w14:textId="77777777" w:rsidR="00D8691D" w:rsidRPr="00B40365" w:rsidRDefault="00D8691D" w:rsidP="006E41B3">
            <w:pPr>
              <w:rPr>
                <w:lang w:val="en-US"/>
              </w:rPr>
            </w:pPr>
            <w:r w:rsidRPr="00B40365">
              <w:rPr>
                <w:lang w:val="en-US"/>
              </w:rPr>
              <w:t>Sapatura mecanica cu excavatorul de 0,40-0,70 mc, cu motor cu ardere interna si comanda hidraulica, in pamint cu umiditate naturala, descarcare in depozit teren catg. II</w:t>
            </w:r>
          </w:p>
          <w:p w14:paraId="03CB6E70"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E585F49" w14:textId="77777777" w:rsidR="00D8691D" w:rsidRPr="008B47FF" w:rsidRDefault="00D8691D" w:rsidP="006E41B3">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0F4C3E84"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0,56</w:t>
            </w:r>
          </w:p>
          <w:p w14:paraId="7B0711B9" w14:textId="77777777" w:rsidR="00D8691D" w:rsidRPr="008B47FF" w:rsidRDefault="00D8691D" w:rsidP="006E41B3">
            <w:pPr>
              <w:jc w:val="center"/>
              <w:rPr>
                <w:sz w:val="22"/>
                <w:szCs w:val="22"/>
                <w:lang w:val="en-US"/>
              </w:rPr>
            </w:pPr>
          </w:p>
        </w:tc>
      </w:tr>
      <w:tr w:rsidR="00D8691D" w:rsidRPr="008B47FF" w14:paraId="27BFF056"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47D980" w14:textId="77777777" w:rsidR="00D8691D" w:rsidRPr="008B47FF" w:rsidRDefault="00D8691D" w:rsidP="006E41B3">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14:paraId="196FC6CA" w14:textId="77777777" w:rsidR="00D8691D" w:rsidRPr="008B47FF" w:rsidRDefault="00D8691D" w:rsidP="006E41B3">
            <w:pPr>
              <w:rPr>
                <w:sz w:val="22"/>
                <w:szCs w:val="22"/>
                <w:lang w:val="en-US"/>
              </w:rPr>
            </w:pPr>
            <w:r w:rsidRPr="008B47FF">
              <w:rPr>
                <w:sz w:val="22"/>
                <w:szCs w:val="22"/>
                <w:lang w:val="en-US"/>
              </w:rPr>
              <w:t>TsA20B</w:t>
            </w:r>
          </w:p>
          <w:p w14:paraId="7029EB34"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3312719" w14:textId="77777777" w:rsidR="00D8691D" w:rsidRPr="00B40365" w:rsidRDefault="00D8691D" w:rsidP="006E41B3">
            <w:pPr>
              <w:rPr>
                <w:lang w:val="en-US"/>
              </w:rPr>
            </w:pPr>
            <w:r w:rsidRPr="00B40365">
              <w:rPr>
                <w:lang w:val="en-US"/>
              </w:rPr>
              <w:t>Sapatura manuala de pamint, in taluzuri, la deblee sapate cu excavator sau screper, pentru completarea sapaturii la profilul taluzului, in teren mijlociu</w:t>
            </w:r>
          </w:p>
          <w:p w14:paraId="5FB5B1A3"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586CA5F6"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B27AFD9"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6,00</w:t>
            </w:r>
          </w:p>
          <w:p w14:paraId="1C91FDBD" w14:textId="77777777" w:rsidR="00D8691D" w:rsidRPr="008B47FF" w:rsidRDefault="00D8691D" w:rsidP="006E41B3">
            <w:pPr>
              <w:jc w:val="center"/>
              <w:rPr>
                <w:sz w:val="22"/>
                <w:szCs w:val="22"/>
                <w:lang w:val="en-US"/>
              </w:rPr>
            </w:pPr>
          </w:p>
        </w:tc>
      </w:tr>
      <w:tr w:rsidR="00D8691D" w:rsidRPr="008B47FF" w14:paraId="2E2126D3"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73E152" w14:textId="77777777" w:rsidR="00D8691D" w:rsidRPr="008B47FF" w:rsidRDefault="00D8691D" w:rsidP="006E41B3">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3D97C49B" w14:textId="77777777" w:rsidR="00D8691D" w:rsidRPr="008B47FF" w:rsidRDefault="00D8691D" w:rsidP="006E41B3">
            <w:pPr>
              <w:rPr>
                <w:sz w:val="22"/>
                <w:szCs w:val="22"/>
                <w:lang w:val="en-US"/>
              </w:rPr>
            </w:pPr>
            <w:r w:rsidRPr="008B47FF">
              <w:rPr>
                <w:sz w:val="22"/>
                <w:szCs w:val="22"/>
                <w:lang w:val="en-US"/>
              </w:rPr>
              <w:t>TsC03F1</w:t>
            </w:r>
          </w:p>
          <w:p w14:paraId="025E4288"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52B152C" w14:textId="77777777" w:rsidR="00D8691D" w:rsidRPr="00B40365" w:rsidRDefault="00D8691D" w:rsidP="006E41B3">
            <w:pPr>
              <w:rPr>
                <w:lang w:val="en-US"/>
              </w:rPr>
            </w:pPr>
            <w:r w:rsidRPr="00B40365">
              <w:rPr>
                <w:lang w:val="en-US"/>
              </w:rPr>
              <w:t>Incarcarea pamint cu exc. 0,40 m.c. si transportarea la depozit, K=0,8</w:t>
            </w:r>
          </w:p>
          <w:p w14:paraId="10D83AEA"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5258EC36" w14:textId="77777777" w:rsidR="00D8691D" w:rsidRPr="008B47FF" w:rsidRDefault="00D8691D" w:rsidP="006E41B3">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386ABF37"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0,47</w:t>
            </w:r>
          </w:p>
          <w:p w14:paraId="72367486" w14:textId="77777777" w:rsidR="00D8691D" w:rsidRPr="008B47FF" w:rsidRDefault="00D8691D" w:rsidP="006E41B3">
            <w:pPr>
              <w:jc w:val="center"/>
              <w:rPr>
                <w:sz w:val="22"/>
                <w:szCs w:val="22"/>
                <w:lang w:val="en-US"/>
              </w:rPr>
            </w:pPr>
          </w:p>
        </w:tc>
      </w:tr>
      <w:tr w:rsidR="00D8691D" w:rsidRPr="008B47FF" w14:paraId="4A21AF0D"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DB4717" w14:textId="77777777" w:rsidR="00D8691D" w:rsidRPr="008B47FF" w:rsidRDefault="00D8691D" w:rsidP="006E41B3">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14:paraId="1F43206A" w14:textId="77777777" w:rsidR="00D8691D" w:rsidRPr="008B47FF" w:rsidRDefault="00D8691D" w:rsidP="006E41B3">
            <w:pPr>
              <w:rPr>
                <w:sz w:val="22"/>
                <w:szCs w:val="22"/>
                <w:lang w:val="en-US"/>
              </w:rPr>
            </w:pPr>
            <w:r w:rsidRPr="008B47FF">
              <w:rPr>
                <w:sz w:val="22"/>
                <w:szCs w:val="22"/>
                <w:lang w:val="en-US"/>
              </w:rPr>
              <w:t>TsI51A3</w:t>
            </w:r>
          </w:p>
          <w:p w14:paraId="6D3F3AED"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2DC48DAF" w14:textId="77777777" w:rsidR="00D8691D" w:rsidRPr="00B40365" w:rsidRDefault="00D8691D" w:rsidP="006E41B3">
            <w:pPr>
              <w:rPr>
                <w:lang w:val="en-US"/>
              </w:rPr>
            </w:pPr>
            <w:r w:rsidRPr="00B40365">
              <w:rPr>
                <w:lang w:val="en-US"/>
              </w:rPr>
              <w:t>Transportarea cu autobasculanta de 10 t la distanta de: 3 km</w:t>
            </w:r>
          </w:p>
          <w:p w14:paraId="687C4884"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02F6D6E9" w14:textId="77777777" w:rsidR="00D8691D" w:rsidRPr="008B47FF" w:rsidRDefault="00D8691D" w:rsidP="006E41B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29F4BC9"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86,48</w:t>
            </w:r>
          </w:p>
          <w:p w14:paraId="442B3F21" w14:textId="77777777" w:rsidR="00D8691D" w:rsidRPr="008B47FF" w:rsidRDefault="00D8691D" w:rsidP="006E41B3">
            <w:pPr>
              <w:jc w:val="center"/>
              <w:rPr>
                <w:sz w:val="22"/>
                <w:szCs w:val="22"/>
                <w:lang w:val="en-US"/>
              </w:rPr>
            </w:pPr>
          </w:p>
        </w:tc>
      </w:tr>
      <w:tr w:rsidR="00D8691D" w:rsidRPr="008B47FF" w14:paraId="255A47D3"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456C4E" w14:textId="77777777" w:rsidR="00D8691D" w:rsidRPr="008B47FF" w:rsidRDefault="00D8691D" w:rsidP="006E41B3">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47589300" w14:textId="77777777" w:rsidR="00D8691D" w:rsidRPr="008B47FF" w:rsidRDefault="00D8691D" w:rsidP="006E41B3">
            <w:pPr>
              <w:rPr>
                <w:sz w:val="22"/>
                <w:szCs w:val="22"/>
                <w:lang w:val="en-US"/>
              </w:rPr>
            </w:pPr>
            <w:r w:rsidRPr="008B47FF">
              <w:rPr>
                <w:sz w:val="22"/>
                <w:szCs w:val="22"/>
                <w:lang w:val="en-US"/>
              </w:rPr>
              <w:t>TsC51B</w:t>
            </w:r>
          </w:p>
          <w:p w14:paraId="2C0C365A"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6B8DDBE1" w14:textId="77777777" w:rsidR="00D8691D" w:rsidRPr="00B40365" w:rsidRDefault="00D8691D" w:rsidP="006E41B3">
            <w:pPr>
              <w:rPr>
                <w:lang w:val="en-US"/>
              </w:rPr>
            </w:pPr>
            <w:r w:rsidRPr="00B40365">
              <w:rPr>
                <w:lang w:val="en-US"/>
              </w:rPr>
              <w:t>Lucrari la descarcarea pamintului in depozit, teren categoria II</w:t>
            </w:r>
          </w:p>
          <w:p w14:paraId="3C3947FD"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7C8B9B7C" w14:textId="77777777" w:rsidR="00D8691D" w:rsidRPr="008B47FF" w:rsidRDefault="00D8691D" w:rsidP="006E41B3">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12D8D771"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0,47</w:t>
            </w:r>
          </w:p>
          <w:p w14:paraId="23CDB30A" w14:textId="77777777" w:rsidR="00D8691D" w:rsidRPr="008B47FF" w:rsidRDefault="00D8691D" w:rsidP="006E41B3">
            <w:pPr>
              <w:jc w:val="center"/>
              <w:rPr>
                <w:sz w:val="22"/>
                <w:szCs w:val="22"/>
                <w:lang w:val="en-US"/>
              </w:rPr>
            </w:pPr>
          </w:p>
        </w:tc>
      </w:tr>
      <w:tr w:rsidR="00D8691D" w:rsidRPr="008B47FF" w14:paraId="62E2C5A1"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821E2E" w14:textId="77777777" w:rsidR="00D8691D" w:rsidRPr="008B47FF" w:rsidRDefault="00D8691D" w:rsidP="006E41B3">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14:paraId="01CC8ADB" w14:textId="77777777" w:rsidR="00D8691D" w:rsidRPr="008B47FF" w:rsidRDefault="00D8691D" w:rsidP="006E41B3">
            <w:pPr>
              <w:rPr>
                <w:sz w:val="22"/>
                <w:szCs w:val="22"/>
                <w:lang w:val="en-US"/>
              </w:rPr>
            </w:pPr>
            <w:r w:rsidRPr="008B47FF">
              <w:rPr>
                <w:sz w:val="22"/>
                <w:szCs w:val="22"/>
                <w:lang w:val="en-US"/>
              </w:rPr>
              <w:t>TsC54B</w:t>
            </w:r>
          </w:p>
          <w:p w14:paraId="1EF79341"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AD8F817" w14:textId="77777777" w:rsidR="00D8691D" w:rsidRPr="00B40365" w:rsidRDefault="00D8691D" w:rsidP="006E41B3">
            <w:pPr>
              <w:rPr>
                <w:lang w:val="en-US"/>
              </w:rPr>
            </w:pPr>
            <w:r w:rsidRPr="00B40365">
              <w:rPr>
                <w:lang w:val="en-US"/>
              </w:rPr>
              <w:t>Fundatie din agregate concasate, piatra sparta LA30 fr.8-63 mm conform SM SR EN 12620</w:t>
            </w:r>
          </w:p>
          <w:p w14:paraId="10B23BD0"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0AD498B"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2EB2F11"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11,30</w:t>
            </w:r>
          </w:p>
          <w:p w14:paraId="0379634A" w14:textId="77777777" w:rsidR="00D8691D" w:rsidRPr="008B47FF" w:rsidRDefault="00D8691D" w:rsidP="006E41B3">
            <w:pPr>
              <w:jc w:val="center"/>
              <w:rPr>
                <w:sz w:val="22"/>
                <w:szCs w:val="22"/>
                <w:lang w:val="en-US"/>
              </w:rPr>
            </w:pPr>
          </w:p>
        </w:tc>
      </w:tr>
      <w:tr w:rsidR="00D8691D" w:rsidRPr="008B47FF" w14:paraId="2DF0289B"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C490B9" w14:textId="77777777" w:rsidR="00D8691D" w:rsidRPr="008B47FF" w:rsidRDefault="00D8691D" w:rsidP="006E41B3">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14:paraId="7FF0DDDF" w14:textId="77777777" w:rsidR="00D8691D" w:rsidRPr="008B47FF" w:rsidRDefault="00D8691D" w:rsidP="006E41B3">
            <w:pPr>
              <w:rPr>
                <w:sz w:val="22"/>
                <w:szCs w:val="22"/>
                <w:lang w:val="en-US"/>
              </w:rPr>
            </w:pPr>
            <w:r w:rsidRPr="008B47FF">
              <w:rPr>
                <w:sz w:val="22"/>
                <w:szCs w:val="22"/>
                <w:lang w:val="en-US"/>
              </w:rPr>
              <w:t>Dl119</w:t>
            </w:r>
          </w:p>
          <w:p w14:paraId="567CBDF4"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0A9022EB" w14:textId="77777777" w:rsidR="00D8691D" w:rsidRPr="00B40365" w:rsidRDefault="00D8691D" w:rsidP="006E41B3">
            <w:pPr>
              <w:rPr>
                <w:lang w:val="en-US"/>
              </w:rPr>
            </w:pPr>
            <w:r w:rsidRPr="00B40365">
              <w:rPr>
                <w:lang w:val="en-US"/>
              </w:rPr>
              <w:t>Fundatie din beton monolit, C16/20, sub podet</w:t>
            </w:r>
          </w:p>
          <w:p w14:paraId="56984CB7"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BC3DCED"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3FF3EC6"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7,90</w:t>
            </w:r>
          </w:p>
          <w:p w14:paraId="42180121" w14:textId="77777777" w:rsidR="00D8691D" w:rsidRPr="008B47FF" w:rsidRDefault="00D8691D" w:rsidP="006E41B3">
            <w:pPr>
              <w:jc w:val="center"/>
              <w:rPr>
                <w:sz w:val="22"/>
                <w:szCs w:val="22"/>
                <w:lang w:val="en-US"/>
              </w:rPr>
            </w:pPr>
          </w:p>
        </w:tc>
      </w:tr>
      <w:tr w:rsidR="00D8691D" w:rsidRPr="008B47FF" w14:paraId="53523F13"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27F13" w14:textId="77777777" w:rsidR="00D8691D" w:rsidRPr="008B47FF" w:rsidRDefault="00D8691D" w:rsidP="006E41B3">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14:paraId="04E1E1A9" w14:textId="77777777" w:rsidR="00D8691D" w:rsidRPr="008B47FF" w:rsidRDefault="00D8691D" w:rsidP="006E41B3">
            <w:pPr>
              <w:rPr>
                <w:sz w:val="22"/>
                <w:szCs w:val="22"/>
                <w:lang w:val="en-US"/>
              </w:rPr>
            </w:pPr>
            <w:r w:rsidRPr="008B47FF">
              <w:rPr>
                <w:sz w:val="22"/>
                <w:szCs w:val="22"/>
                <w:lang w:val="en-US"/>
              </w:rPr>
              <w:t>Dl119</w:t>
            </w:r>
          </w:p>
          <w:p w14:paraId="689AB748"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276296A" w14:textId="77777777" w:rsidR="00D8691D" w:rsidRPr="00B40365" w:rsidRDefault="00D8691D" w:rsidP="006E41B3">
            <w:pPr>
              <w:rPr>
                <w:lang w:val="en-US"/>
              </w:rPr>
            </w:pPr>
            <w:r w:rsidRPr="00B40365">
              <w:rPr>
                <w:lang w:val="en-US"/>
              </w:rPr>
              <w:t>Fundatie din beton monolit, C16/20, sub capete</w:t>
            </w:r>
          </w:p>
          <w:p w14:paraId="5A1F7C55"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04F1A4E5"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54F9AC4"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4,10</w:t>
            </w:r>
          </w:p>
          <w:p w14:paraId="19F1262D" w14:textId="77777777" w:rsidR="00D8691D" w:rsidRPr="008B47FF" w:rsidRDefault="00D8691D" w:rsidP="006E41B3">
            <w:pPr>
              <w:jc w:val="center"/>
              <w:rPr>
                <w:sz w:val="22"/>
                <w:szCs w:val="22"/>
                <w:lang w:val="en-US"/>
              </w:rPr>
            </w:pPr>
          </w:p>
        </w:tc>
      </w:tr>
      <w:tr w:rsidR="00D8691D" w:rsidRPr="008B47FF" w14:paraId="63E7C9F2"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4A949F" w14:textId="77777777" w:rsidR="00D8691D" w:rsidRPr="008B47FF" w:rsidRDefault="00D8691D" w:rsidP="006E41B3">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14:paraId="69344DA2" w14:textId="77777777" w:rsidR="00D8691D" w:rsidRPr="008B47FF" w:rsidRDefault="00D8691D" w:rsidP="006E41B3">
            <w:pPr>
              <w:rPr>
                <w:sz w:val="22"/>
                <w:szCs w:val="22"/>
                <w:lang w:val="en-US"/>
              </w:rPr>
            </w:pPr>
            <w:r w:rsidRPr="008B47FF">
              <w:rPr>
                <w:sz w:val="22"/>
                <w:szCs w:val="22"/>
                <w:lang w:val="en-US"/>
              </w:rPr>
              <w:t>Dl119</w:t>
            </w:r>
          </w:p>
          <w:p w14:paraId="169330B2"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27BFE545" w14:textId="77777777" w:rsidR="00D8691D" w:rsidRPr="00B40365" w:rsidRDefault="00D8691D" w:rsidP="006E41B3">
            <w:pPr>
              <w:rPr>
                <w:lang w:val="en-US"/>
              </w:rPr>
            </w:pPr>
            <w:r w:rsidRPr="00B40365">
              <w:rPr>
                <w:lang w:val="en-US"/>
              </w:rPr>
              <w:t>Beton monolit C30/37, clasa de expunere XF4 la intrare si iesire</w:t>
            </w:r>
          </w:p>
          <w:p w14:paraId="07CB6249"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086324F"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744C57B"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1,37</w:t>
            </w:r>
          </w:p>
          <w:p w14:paraId="0458F626" w14:textId="77777777" w:rsidR="00D8691D" w:rsidRPr="008B47FF" w:rsidRDefault="00D8691D" w:rsidP="006E41B3">
            <w:pPr>
              <w:jc w:val="center"/>
              <w:rPr>
                <w:sz w:val="22"/>
                <w:szCs w:val="22"/>
                <w:lang w:val="en-US"/>
              </w:rPr>
            </w:pPr>
          </w:p>
        </w:tc>
      </w:tr>
      <w:tr w:rsidR="00D8691D" w:rsidRPr="008B47FF" w14:paraId="6BBD8524"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3B4751" w14:textId="77777777" w:rsidR="00D8691D" w:rsidRPr="008B47FF" w:rsidRDefault="00D8691D" w:rsidP="006E41B3">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14:paraId="532BD8AC" w14:textId="77777777" w:rsidR="00D8691D" w:rsidRPr="008B47FF" w:rsidRDefault="00D8691D" w:rsidP="006E41B3">
            <w:pPr>
              <w:rPr>
                <w:sz w:val="22"/>
                <w:szCs w:val="22"/>
                <w:lang w:val="en-US"/>
              </w:rPr>
            </w:pPr>
            <w:r w:rsidRPr="008B47FF">
              <w:rPr>
                <w:sz w:val="22"/>
                <w:szCs w:val="22"/>
                <w:lang w:val="en-US"/>
              </w:rPr>
              <w:t>CP21B</w:t>
            </w:r>
          </w:p>
          <w:p w14:paraId="54242E0D"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0B079453" w14:textId="77777777" w:rsidR="00D8691D" w:rsidRPr="00B40365" w:rsidRDefault="00D8691D" w:rsidP="006E41B3">
            <w:pPr>
              <w:rPr>
                <w:lang w:val="en-US"/>
              </w:rPr>
            </w:pPr>
            <w:r w:rsidRPr="00B40365">
              <w:rPr>
                <w:lang w:val="en-US"/>
              </w:rPr>
              <w:t>Mortar de ciment C16/20</w:t>
            </w:r>
          </w:p>
          <w:p w14:paraId="3CD1E156"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5ABE6806"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5A98878"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0,80</w:t>
            </w:r>
          </w:p>
          <w:p w14:paraId="63E538B6" w14:textId="77777777" w:rsidR="00D8691D" w:rsidRPr="008B47FF" w:rsidRDefault="00D8691D" w:rsidP="006E41B3">
            <w:pPr>
              <w:jc w:val="center"/>
              <w:rPr>
                <w:sz w:val="22"/>
                <w:szCs w:val="22"/>
                <w:lang w:val="en-US"/>
              </w:rPr>
            </w:pPr>
          </w:p>
        </w:tc>
      </w:tr>
      <w:tr w:rsidR="00D8691D" w:rsidRPr="008B47FF" w14:paraId="325E4CD3"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9ACEA" w14:textId="77777777" w:rsidR="00D8691D" w:rsidRPr="008B47FF" w:rsidRDefault="00D8691D" w:rsidP="006E41B3">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14:paraId="685B6A24" w14:textId="77777777" w:rsidR="00D8691D" w:rsidRPr="008B47FF" w:rsidRDefault="00D8691D" w:rsidP="006E41B3">
            <w:pPr>
              <w:rPr>
                <w:sz w:val="22"/>
                <w:szCs w:val="22"/>
                <w:lang w:val="en-US"/>
              </w:rPr>
            </w:pPr>
            <w:r w:rsidRPr="008B47FF">
              <w:rPr>
                <w:sz w:val="22"/>
                <w:szCs w:val="22"/>
                <w:lang w:val="en-US"/>
              </w:rPr>
              <w:t>DI123</w:t>
            </w:r>
          </w:p>
          <w:p w14:paraId="1603DED1"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2D87B572" w14:textId="77777777" w:rsidR="00D8691D" w:rsidRPr="00B40365" w:rsidRDefault="00D8691D" w:rsidP="006E41B3">
            <w:pPr>
              <w:rPr>
                <w:lang w:val="en-US"/>
              </w:rPr>
            </w:pPr>
            <w:r w:rsidRPr="00B40365">
              <w:rPr>
                <w:lang w:val="en-US"/>
              </w:rPr>
              <w:t>Amplasarea rigolelor R1 din beton armat C35/45, clasa de expunere XC4+XD3+XF4, podet cadru prefabricat</w:t>
            </w:r>
          </w:p>
          <w:p w14:paraId="4A488EC3"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5C999918"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B9307C9"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11,90</w:t>
            </w:r>
          </w:p>
          <w:p w14:paraId="229E6A3C" w14:textId="77777777" w:rsidR="00D8691D" w:rsidRPr="008B47FF" w:rsidRDefault="00D8691D" w:rsidP="006E41B3">
            <w:pPr>
              <w:jc w:val="center"/>
              <w:rPr>
                <w:sz w:val="22"/>
                <w:szCs w:val="22"/>
                <w:lang w:val="en-US"/>
              </w:rPr>
            </w:pPr>
          </w:p>
        </w:tc>
      </w:tr>
      <w:tr w:rsidR="00D8691D" w:rsidRPr="008B47FF" w14:paraId="7F444E9D"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B60A00" w14:textId="77777777" w:rsidR="00D8691D" w:rsidRPr="008B47FF" w:rsidRDefault="00D8691D" w:rsidP="006E41B3">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14:paraId="70AA898C" w14:textId="77777777" w:rsidR="00D8691D" w:rsidRPr="008B47FF" w:rsidRDefault="00D8691D" w:rsidP="006E41B3">
            <w:pPr>
              <w:rPr>
                <w:sz w:val="22"/>
                <w:szCs w:val="22"/>
                <w:lang w:val="en-US"/>
              </w:rPr>
            </w:pPr>
            <w:r w:rsidRPr="008B47FF">
              <w:rPr>
                <w:sz w:val="22"/>
                <w:szCs w:val="22"/>
                <w:lang w:val="en-US"/>
              </w:rPr>
              <w:t>DI124</w:t>
            </w:r>
          </w:p>
          <w:p w14:paraId="596BC11C"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5DC35C0" w14:textId="77777777" w:rsidR="00D8691D" w:rsidRPr="00B40365" w:rsidRDefault="00D8691D" w:rsidP="006E41B3">
            <w:pPr>
              <w:rPr>
                <w:lang w:val="en-US"/>
              </w:rPr>
            </w:pPr>
            <w:r w:rsidRPr="00B40365">
              <w:rPr>
                <w:lang w:val="en-US"/>
              </w:rPr>
              <w:t>Amplasare dalelor BA D-1 din beton armat C35/45, clasa de expunere XC4+XD3+XF4</w:t>
            </w:r>
          </w:p>
          <w:p w14:paraId="3C06D3C7"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6CF748A4"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5AAA321"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6,00</w:t>
            </w:r>
          </w:p>
          <w:p w14:paraId="5E410406" w14:textId="77777777" w:rsidR="00D8691D" w:rsidRPr="008B47FF" w:rsidRDefault="00D8691D" w:rsidP="006E41B3">
            <w:pPr>
              <w:jc w:val="center"/>
              <w:rPr>
                <w:sz w:val="22"/>
                <w:szCs w:val="22"/>
                <w:lang w:val="en-US"/>
              </w:rPr>
            </w:pPr>
          </w:p>
        </w:tc>
      </w:tr>
      <w:tr w:rsidR="00D8691D" w:rsidRPr="008B47FF" w14:paraId="769CEFDE"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88E793" w14:textId="77777777" w:rsidR="00D8691D" w:rsidRPr="008B47FF" w:rsidRDefault="00D8691D" w:rsidP="006E41B3">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14:paraId="7128ED0F" w14:textId="77777777" w:rsidR="00D8691D" w:rsidRPr="008B47FF" w:rsidRDefault="00D8691D" w:rsidP="006E41B3">
            <w:pPr>
              <w:rPr>
                <w:sz w:val="22"/>
                <w:szCs w:val="22"/>
                <w:lang w:val="en-US"/>
              </w:rPr>
            </w:pPr>
            <w:r w:rsidRPr="008B47FF">
              <w:rPr>
                <w:sz w:val="22"/>
                <w:szCs w:val="22"/>
                <w:lang w:val="en-US"/>
              </w:rPr>
              <w:t>DI122</w:t>
            </w:r>
          </w:p>
          <w:p w14:paraId="4A1B3FA0"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264BB9D" w14:textId="77777777" w:rsidR="00D8691D" w:rsidRPr="00B40365" w:rsidRDefault="00D8691D" w:rsidP="006E41B3">
            <w:pPr>
              <w:rPr>
                <w:lang w:val="en-US"/>
              </w:rPr>
            </w:pPr>
            <w:r w:rsidRPr="00B40365">
              <w:rPr>
                <w:lang w:val="en-US"/>
              </w:rPr>
              <w:t>Amplasarea timpanelor din beton monolit C35/45, clasa de expunere XC4+XD3+XF4, la capete</w:t>
            </w:r>
          </w:p>
          <w:p w14:paraId="3D7E2B62"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C533508"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F263300"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0,48</w:t>
            </w:r>
          </w:p>
          <w:p w14:paraId="477F383A" w14:textId="77777777" w:rsidR="00D8691D" w:rsidRPr="008B47FF" w:rsidRDefault="00D8691D" w:rsidP="006E41B3">
            <w:pPr>
              <w:jc w:val="center"/>
              <w:rPr>
                <w:sz w:val="22"/>
                <w:szCs w:val="22"/>
                <w:lang w:val="en-US"/>
              </w:rPr>
            </w:pPr>
          </w:p>
        </w:tc>
      </w:tr>
      <w:tr w:rsidR="00D8691D" w:rsidRPr="008B47FF" w14:paraId="10E6F3A5"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AB1FF1" w14:textId="77777777" w:rsidR="00D8691D" w:rsidRPr="008B47FF" w:rsidRDefault="00D8691D" w:rsidP="006E41B3">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14:paraId="28F549FA" w14:textId="77777777" w:rsidR="00D8691D" w:rsidRPr="008B47FF" w:rsidRDefault="00D8691D" w:rsidP="006E41B3">
            <w:pPr>
              <w:rPr>
                <w:sz w:val="22"/>
                <w:szCs w:val="22"/>
                <w:lang w:val="en-US"/>
              </w:rPr>
            </w:pPr>
            <w:r w:rsidRPr="008B47FF">
              <w:rPr>
                <w:sz w:val="22"/>
                <w:szCs w:val="22"/>
                <w:lang w:val="en-US"/>
              </w:rPr>
              <w:t>DI125</w:t>
            </w:r>
          </w:p>
          <w:p w14:paraId="6523C52C"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28502285" w14:textId="77777777" w:rsidR="00D8691D" w:rsidRPr="00B40365" w:rsidRDefault="00D8691D" w:rsidP="006E41B3">
            <w:pPr>
              <w:rPr>
                <w:lang w:val="en-US"/>
              </w:rPr>
            </w:pPr>
            <w:r w:rsidRPr="00B40365">
              <w:rPr>
                <w:lang w:val="en-US"/>
              </w:rPr>
              <w:t>Aripi prefabricate SТ4 st/dr. beton C35/45, clasa de expunere XC4+XD3+XF4</w:t>
            </w:r>
          </w:p>
          <w:p w14:paraId="2549139F"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7F82834A"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CF3A77E"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3,92</w:t>
            </w:r>
          </w:p>
          <w:p w14:paraId="3A6D5F1F" w14:textId="77777777" w:rsidR="00D8691D" w:rsidRPr="008B47FF" w:rsidRDefault="00D8691D" w:rsidP="006E41B3">
            <w:pPr>
              <w:jc w:val="center"/>
              <w:rPr>
                <w:sz w:val="22"/>
                <w:szCs w:val="22"/>
                <w:lang w:val="en-US"/>
              </w:rPr>
            </w:pPr>
          </w:p>
        </w:tc>
      </w:tr>
      <w:tr w:rsidR="00D8691D" w:rsidRPr="008B47FF" w14:paraId="0412A39F"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1DAA15" w14:textId="77777777" w:rsidR="00D8691D" w:rsidRPr="008B47FF" w:rsidRDefault="00D8691D" w:rsidP="006E41B3">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14:paraId="18129065" w14:textId="77777777" w:rsidR="00D8691D" w:rsidRPr="008B47FF" w:rsidRDefault="00D8691D" w:rsidP="006E41B3">
            <w:pPr>
              <w:rPr>
                <w:sz w:val="22"/>
                <w:szCs w:val="22"/>
                <w:lang w:val="en-US"/>
              </w:rPr>
            </w:pPr>
            <w:r w:rsidRPr="008B47FF">
              <w:rPr>
                <w:sz w:val="22"/>
                <w:szCs w:val="22"/>
                <w:lang w:val="en-US"/>
              </w:rPr>
              <w:t>DI121</w:t>
            </w:r>
          </w:p>
          <w:p w14:paraId="1B3A1EFA"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FC31DB6" w14:textId="77777777" w:rsidR="00D8691D" w:rsidRPr="00B40365" w:rsidRDefault="00D8691D" w:rsidP="006E41B3">
            <w:pPr>
              <w:rPr>
                <w:lang w:val="en-US"/>
              </w:rPr>
            </w:pPr>
            <w:r w:rsidRPr="00B40365">
              <w:rPr>
                <w:lang w:val="en-US"/>
              </w:rPr>
              <w:t>Executarea hidroizolarii prin ungere in 2 straturi pentru edificii artificiale la drumuri</w:t>
            </w:r>
          </w:p>
          <w:p w14:paraId="1B578E22"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08F47EFA" w14:textId="77777777" w:rsidR="00D8691D" w:rsidRPr="008B47FF" w:rsidRDefault="00D8691D" w:rsidP="006E41B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6B80162"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72,60</w:t>
            </w:r>
          </w:p>
          <w:p w14:paraId="7C19C7CB" w14:textId="77777777" w:rsidR="00D8691D" w:rsidRPr="008B47FF" w:rsidRDefault="00D8691D" w:rsidP="006E41B3">
            <w:pPr>
              <w:jc w:val="center"/>
              <w:rPr>
                <w:sz w:val="22"/>
                <w:szCs w:val="22"/>
                <w:lang w:val="en-US"/>
              </w:rPr>
            </w:pPr>
          </w:p>
        </w:tc>
      </w:tr>
      <w:tr w:rsidR="00D8691D" w:rsidRPr="008B47FF" w14:paraId="27B111AD"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1BBB64" w14:textId="77777777" w:rsidR="00D8691D" w:rsidRPr="008B47FF" w:rsidRDefault="00D8691D" w:rsidP="006E41B3">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14:paraId="74F0C0BE" w14:textId="77777777" w:rsidR="00D8691D" w:rsidRPr="008B47FF" w:rsidRDefault="00D8691D" w:rsidP="006E41B3">
            <w:pPr>
              <w:rPr>
                <w:sz w:val="22"/>
                <w:szCs w:val="22"/>
                <w:lang w:val="en-US"/>
              </w:rPr>
            </w:pPr>
            <w:r w:rsidRPr="008B47FF">
              <w:rPr>
                <w:sz w:val="22"/>
                <w:szCs w:val="22"/>
                <w:lang w:val="en-US"/>
              </w:rPr>
              <w:t>DI120</w:t>
            </w:r>
          </w:p>
          <w:p w14:paraId="531F3BEC"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04AB329" w14:textId="77777777" w:rsidR="00D8691D" w:rsidRPr="00B40365" w:rsidRDefault="00D8691D" w:rsidP="006E41B3">
            <w:pPr>
              <w:rPr>
                <w:lang w:val="en-US"/>
              </w:rPr>
            </w:pPr>
            <w:r w:rsidRPr="00B40365">
              <w:rPr>
                <w:lang w:val="en-US"/>
              </w:rPr>
              <w:t>Executarea hidroizolarii prin lipire in 2 straturi pentru edificii artificiale la drumuri</w:t>
            </w:r>
          </w:p>
          <w:p w14:paraId="7CC81158"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24E5B13" w14:textId="77777777" w:rsidR="00D8691D" w:rsidRPr="008B47FF" w:rsidRDefault="00D8691D" w:rsidP="006E41B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308B65A"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33,00</w:t>
            </w:r>
          </w:p>
          <w:p w14:paraId="70487B5A" w14:textId="77777777" w:rsidR="00D8691D" w:rsidRPr="008B47FF" w:rsidRDefault="00D8691D" w:rsidP="006E41B3">
            <w:pPr>
              <w:jc w:val="center"/>
              <w:rPr>
                <w:sz w:val="22"/>
                <w:szCs w:val="22"/>
                <w:lang w:val="en-US"/>
              </w:rPr>
            </w:pPr>
          </w:p>
        </w:tc>
      </w:tr>
      <w:tr w:rsidR="00D8691D" w:rsidRPr="008B47FF" w14:paraId="58EEAB89"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FFD591" w14:textId="77777777" w:rsidR="00D8691D" w:rsidRPr="008B47FF" w:rsidRDefault="00D8691D" w:rsidP="006E41B3">
            <w:pPr>
              <w:rPr>
                <w:sz w:val="22"/>
                <w:szCs w:val="22"/>
                <w:lang w:val="en-US"/>
              </w:rPr>
            </w:pPr>
            <w:r w:rsidRPr="008B47FF">
              <w:rPr>
                <w:sz w:val="22"/>
                <w:szCs w:val="22"/>
                <w:lang w:val="en-US"/>
              </w:rPr>
              <w:lastRenderedPageBreak/>
              <w:t>54</w:t>
            </w:r>
          </w:p>
        </w:tc>
        <w:tc>
          <w:tcPr>
            <w:tcW w:w="1559" w:type="dxa"/>
            <w:tcBorders>
              <w:top w:val="single" w:sz="4" w:space="0" w:color="auto"/>
              <w:bottom w:val="single" w:sz="4" w:space="0" w:color="auto"/>
            </w:tcBorders>
          </w:tcPr>
          <w:p w14:paraId="47B0EC99" w14:textId="77777777" w:rsidR="00D8691D" w:rsidRPr="008B47FF" w:rsidRDefault="00D8691D" w:rsidP="006E41B3">
            <w:pPr>
              <w:rPr>
                <w:sz w:val="22"/>
                <w:szCs w:val="22"/>
                <w:lang w:val="en-US"/>
              </w:rPr>
            </w:pPr>
            <w:r w:rsidRPr="008B47FF">
              <w:rPr>
                <w:sz w:val="22"/>
                <w:szCs w:val="22"/>
                <w:lang w:val="en-US"/>
              </w:rPr>
              <w:t>DI130</w:t>
            </w:r>
          </w:p>
          <w:p w14:paraId="69718A03"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43C88C87" w14:textId="77777777" w:rsidR="00D8691D" w:rsidRPr="00B40365" w:rsidRDefault="00D8691D" w:rsidP="006E41B3">
            <w:pPr>
              <w:rPr>
                <w:lang w:val="en-US"/>
              </w:rPr>
            </w:pPr>
            <w:r w:rsidRPr="00B40365">
              <w:rPr>
                <w:lang w:val="en-US"/>
              </w:rPr>
              <w:t>Consolidarea  la intrare cu beton monolit C30/37, clasa de expunere XF4, h-0,08 m, agregate concasate, piatra sparta  8-63 mm, SR EN 12620, h-0,10 m</w:t>
            </w:r>
          </w:p>
          <w:p w14:paraId="7FC3DF0C"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1850BE8E" w14:textId="77777777" w:rsidR="00D8691D" w:rsidRPr="008B47FF" w:rsidRDefault="00D8691D" w:rsidP="006E41B3">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6CAB1657"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0,175</w:t>
            </w:r>
          </w:p>
          <w:p w14:paraId="7A84EFC1" w14:textId="77777777" w:rsidR="00D8691D" w:rsidRPr="008B47FF" w:rsidRDefault="00D8691D" w:rsidP="006E41B3">
            <w:pPr>
              <w:jc w:val="center"/>
              <w:rPr>
                <w:sz w:val="22"/>
                <w:szCs w:val="22"/>
                <w:lang w:val="en-US"/>
              </w:rPr>
            </w:pPr>
          </w:p>
        </w:tc>
      </w:tr>
      <w:tr w:rsidR="00D8691D" w:rsidRPr="008B47FF" w14:paraId="14C3B34D"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377A50" w14:textId="77777777" w:rsidR="00D8691D" w:rsidRPr="008B47FF" w:rsidRDefault="00D8691D" w:rsidP="006E41B3">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14:paraId="065C3D36" w14:textId="77777777" w:rsidR="00D8691D" w:rsidRPr="008B47FF" w:rsidRDefault="00D8691D" w:rsidP="006E41B3">
            <w:pPr>
              <w:rPr>
                <w:sz w:val="22"/>
                <w:szCs w:val="22"/>
                <w:lang w:val="en-US"/>
              </w:rPr>
            </w:pPr>
            <w:r w:rsidRPr="008B47FF">
              <w:rPr>
                <w:sz w:val="22"/>
                <w:szCs w:val="22"/>
                <w:lang w:val="en-US"/>
              </w:rPr>
              <w:t>DI131</w:t>
            </w:r>
          </w:p>
          <w:p w14:paraId="1BA4F48C"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22464D9E" w14:textId="77777777" w:rsidR="00D8691D" w:rsidRPr="00B40365" w:rsidRDefault="00D8691D" w:rsidP="006E41B3">
            <w:pPr>
              <w:rPr>
                <w:lang w:val="en-US"/>
              </w:rPr>
            </w:pPr>
            <w:r w:rsidRPr="00B40365">
              <w:rPr>
                <w:lang w:val="en-US"/>
              </w:rPr>
              <w:t>Pentru fiecare 1 cm schimbare a grosimii stratului de beton se adauga sau se scade la norma Dl130, K=-7</w:t>
            </w:r>
          </w:p>
          <w:p w14:paraId="7E1C670F"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2AAA14A" w14:textId="77777777" w:rsidR="00D8691D" w:rsidRPr="008B47FF" w:rsidRDefault="00D8691D" w:rsidP="006E41B3">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06FA4AA9"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-0,175</w:t>
            </w:r>
          </w:p>
          <w:p w14:paraId="4B0EE067" w14:textId="77777777" w:rsidR="00D8691D" w:rsidRPr="008B47FF" w:rsidRDefault="00D8691D" w:rsidP="006E41B3">
            <w:pPr>
              <w:jc w:val="center"/>
              <w:rPr>
                <w:sz w:val="22"/>
                <w:szCs w:val="22"/>
                <w:lang w:val="en-US"/>
              </w:rPr>
            </w:pPr>
          </w:p>
        </w:tc>
      </w:tr>
      <w:tr w:rsidR="00D8691D" w:rsidRPr="008B47FF" w14:paraId="332B08FA"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C24952" w14:textId="77777777" w:rsidR="00D8691D" w:rsidRPr="008B47FF" w:rsidRDefault="00D8691D" w:rsidP="006E41B3">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14:paraId="6283990B" w14:textId="77777777" w:rsidR="00D8691D" w:rsidRPr="008B47FF" w:rsidRDefault="00D8691D" w:rsidP="006E41B3">
            <w:pPr>
              <w:rPr>
                <w:sz w:val="22"/>
                <w:szCs w:val="22"/>
                <w:lang w:val="en-US"/>
              </w:rPr>
            </w:pPr>
            <w:r w:rsidRPr="008B47FF">
              <w:rPr>
                <w:sz w:val="22"/>
                <w:szCs w:val="22"/>
                <w:lang w:val="en-US"/>
              </w:rPr>
              <w:t>DI130</w:t>
            </w:r>
          </w:p>
          <w:p w14:paraId="6D93150F"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3E9BC707" w14:textId="77777777" w:rsidR="00D8691D" w:rsidRPr="00B40365" w:rsidRDefault="00D8691D" w:rsidP="006E41B3">
            <w:pPr>
              <w:rPr>
                <w:lang w:val="en-US"/>
              </w:rPr>
            </w:pPr>
            <w:r w:rsidRPr="00B40365">
              <w:rPr>
                <w:lang w:val="en-US"/>
              </w:rPr>
              <w:t>Consolidarea la iesire cu beton monolit C30/37, clasa de expunere XF4, h-0,12 m, agregate concasate, piatra sparta  8-63 mm, SR EN 12620, h-0,10 m</w:t>
            </w:r>
          </w:p>
          <w:p w14:paraId="792F24A4"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09DA443" w14:textId="77777777" w:rsidR="00D8691D" w:rsidRPr="008B47FF" w:rsidRDefault="00D8691D" w:rsidP="006E41B3">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5AB35B68"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0,14</w:t>
            </w:r>
          </w:p>
          <w:p w14:paraId="2DC6800C" w14:textId="77777777" w:rsidR="00D8691D" w:rsidRPr="008B47FF" w:rsidRDefault="00D8691D" w:rsidP="006E41B3">
            <w:pPr>
              <w:jc w:val="center"/>
              <w:rPr>
                <w:sz w:val="22"/>
                <w:szCs w:val="22"/>
                <w:lang w:val="en-US"/>
              </w:rPr>
            </w:pPr>
          </w:p>
        </w:tc>
      </w:tr>
      <w:tr w:rsidR="00D8691D" w:rsidRPr="008B47FF" w14:paraId="4D75C22B"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0436A4" w14:textId="77777777" w:rsidR="00D8691D" w:rsidRPr="008B47FF" w:rsidRDefault="00D8691D" w:rsidP="006E41B3">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14:paraId="5DB0E08F" w14:textId="77777777" w:rsidR="00D8691D" w:rsidRPr="008B47FF" w:rsidRDefault="00D8691D" w:rsidP="006E41B3">
            <w:pPr>
              <w:rPr>
                <w:sz w:val="22"/>
                <w:szCs w:val="22"/>
                <w:lang w:val="en-US"/>
              </w:rPr>
            </w:pPr>
            <w:r w:rsidRPr="008B47FF">
              <w:rPr>
                <w:sz w:val="22"/>
                <w:szCs w:val="22"/>
                <w:lang w:val="en-US"/>
              </w:rPr>
              <w:t>DI131</w:t>
            </w:r>
          </w:p>
          <w:p w14:paraId="65A3A384"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51C4E96D" w14:textId="77777777" w:rsidR="00D8691D" w:rsidRPr="00B40365" w:rsidRDefault="00D8691D" w:rsidP="006E41B3">
            <w:pPr>
              <w:rPr>
                <w:lang w:val="en-US"/>
              </w:rPr>
            </w:pPr>
            <w:r w:rsidRPr="00B40365">
              <w:rPr>
                <w:lang w:val="en-US"/>
              </w:rPr>
              <w:t>Pentru fiecare 1 cm schimbare a grosimii stratului de beton se adauga sau se scade la norma Dl130, K=-3</w:t>
            </w:r>
          </w:p>
          <w:p w14:paraId="0A3BD8B6"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34F576FD" w14:textId="77777777" w:rsidR="00D8691D" w:rsidRPr="008B47FF" w:rsidRDefault="00D8691D" w:rsidP="006E41B3">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47E29C94"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-0,14</w:t>
            </w:r>
          </w:p>
          <w:p w14:paraId="5B9DBD58" w14:textId="77777777" w:rsidR="00D8691D" w:rsidRPr="008B47FF" w:rsidRDefault="00D8691D" w:rsidP="006E41B3">
            <w:pPr>
              <w:jc w:val="center"/>
              <w:rPr>
                <w:sz w:val="22"/>
                <w:szCs w:val="22"/>
                <w:lang w:val="en-US"/>
              </w:rPr>
            </w:pPr>
          </w:p>
        </w:tc>
      </w:tr>
      <w:tr w:rsidR="00D8691D" w:rsidRPr="008B47FF" w14:paraId="3149E52A"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A6C65C" w14:textId="77777777" w:rsidR="00D8691D" w:rsidRPr="008B47FF" w:rsidRDefault="00D8691D" w:rsidP="006E41B3">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14:paraId="4E148FFD" w14:textId="77777777" w:rsidR="00D8691D" w:rsidRPr="008B47FF" w:rsidRDefault="00D8691D" w:rsidP="006E41B3">
            <w:pPr>
              <w:rPr>
                <w:sz w:val="22"/>
                <w:szCs w:val="22"/>
                <w:lang w:val="en-US"/>
              </w:rPr>
            </w:pPr>
            <w:r w:rsidRPr="008B47FF">
              <w:rPr>
                <w:sz w:val="22"/>
                <w:szCs w:val="22"/>
                <w:lang w:val="en-US"/>
              </w:rPr>
              <w:t>DI130</w:t>
            </w:r>
          </w:p>
          <w:p w14:paraId="05E4AB37"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30890957" w14:textId="77777777" w:rsidR="00D8691D" w:rsidRPr="00B40365" w:rsidRDefault="00D8691D" w:rsidP="006E41B3">
            <w:pPr>
              <w:rPr>
                <w:lang w:val="en-US"/>
              </w:rPr>
            </w:pPr>
            <w:r w:rsidRPr="00B40365">
              <w:rPr>
                <w:lang w:val="en-US"/>
              </w:rPr>
              <w:t>Consolidarea taluzurilor la intrarea si iesirea podetului cu beton monolit C30/37, clasa de expunere XF4, h-0,08 m, agregate concasate, piatra sparta  8-63 mm, SR EN 12620, h-0,10 m</w:t>
            </w:r>
          </w:p>
        </w:tc>
        <w:tc>
          <w:tcPr>
            <w:tcW w:w="992" w:type="dxa"/>
            <w:tcBorders>
              <w:top w:val="single" w:sz="4" w:space="0" w:color="auto"/>
              <w:bottom w:val="single" w:sz="4" w:space="0" w:color="auto"/>
            </w:tcBorders>
            <w:vAlign w:val="center"/>
          </w:tcPr>
          <w:p w14:paraId="14381677" w14:textId="77777777" w:rsidR="00D8691D" w:rsidRPr="008B47FF" w:rsidRDefault="00D8691D" w:rsidP="006E41B3">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46C28E20"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0,195</w:t>
            </w:r>
          </w:p>
          <w:p w14:paraId="30D332A0" w14:textId="77777777" w:rsidR="00D8691D" w:rsidRPr="008B47FF" w:rsidRDefault="00D8691D" w:rsidP="006E41B3">
            <w:pPr>
              <w:jc w:val="center"/>
              <w:rPr>
                <w:sz w:val="22"/>
                <w:szCs w:val="22"/>
                <w:lang w:val="en-US"/>
              </w:rPr>
            </w:pPr>
          </w:p>
        </w:tc>
      </w:tr>
      <w:tr w:rsidR="00D8691D" w:rsidRPr="008B47FF" w14:paraId="0EB0B564"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94935" w14:textId="77777777" w:rsidR="00D8691D" w:rsidRPr="008B47FF" w:rsidRDefault="00D8691D" w:rsidP="006E41B3">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14:paraId="62AA64FF" w14:textId="77777777" w:rsidR="00D8691D" w:rsidRPr="008B47FF" w:rsidRDefault="00D8691D" w:rsidP="006E41B3">
            <w:pPr>
              <w:rPr>
                <w:sz w:val="22"/>
                <w:szCs w:val="22"/>
                <w:lang w:val="en-US"/>
              </w:rPr>
            </w:pPr>
            <w:r w:rsidRPr="008B47FF">
              <w:rPr>
                <w:sz w:val="22"/>
                <w:szCs w:val="22"/>
                <w:lang w:val="en-US"/>
              </w:rPr>
              <w:t>DI131</w:t>
            </w:r>
          </w:p>
          <w:p w14:paraId="3DF17675"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35A4EF3" w14:textId="77777777" w:rsidR="00D8691D" w:rsidRPr="00B40365" w:rsidRDefault="00D8691D" w:rsidP="006E41B3">
            <w:pPr>
              <w:rPr>
                <w:lang w:val="en-US"/>
              </w:rPr>
            </w:pPr>
            <w:r w:rsidRPr="00B40365">
              <w:rPr>
                <w:lang w:val="en-US"/>
              </w:rPr>
              <w:t>Pentru fiecare 1 cm schimbare a grosimii stratului de beton se adauga sau se scade la norma Dl130, K=-7</w:t>
            </w:r>
          </w:p>
        </w:tc>
        <w:tc>
          <w:tcPr>
            <w:tcW w:w="992" w:type="dxa"/>
            <w:tcBorders>
              <w:top w:val="single" w:sz="4" w:space="0" w:color="auto"/>
              <w:bottom w:val="single" w:sz="4" w:space="0" w:color="auto"/>
            </w:tcBorders>
            <w:vAlign w:val="center"/>
          </w:tcPr>
          <w:p w14:paraId="6A93C86B" w14:textId="77777777" w:rsidR="00D8691D" w:rsidRPr="008B47FF" w:rsidRDefault="00D8691D" w:rsidP="006E41B3">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427CB2B9"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-0,195</w:t>
            </w:r>
          </w:p>
          <w:p w14:paraId="44E134BB" w14:textId="77777777" w:rsidR="00D8691D" w:rsidRPr="008B47FF" w:rsidRDefault="00D8691D" w:rsidP="006E41B3">
            <w:pPr>
              <w:jc w:val="center"/>
              <w:rPr>
                <w:sz w:val="22"/>
                <w:szCs w:val="22"/>
                <w:lang w:val="en-US"/>
              </w:rPr>
            </w:pPr>
          </w:p>
        </w:tc>
      </w:tr>
      <w:tr w:rsidR="00D8691D" w:rsidRPr="008B47FF" w14:paraId="3DD42114"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2B6D6F" w14:textId="77777777" w:rsidR="00D8691D" w:rsidRPr="008B47FF" w:rsidRDefault="00D8691D" w:rsidP="006E41B3">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14:paraId="19120655" w14:textId="77777777" w:rsidR="00D8691D" w:rsidRPr="008B47FF" w:rsidRDefault="00D8691D" w:rsidP="006E41B3">
            <w:pPr>
              <w:rPr>
                <w:sz w:val="22"/>
                <w:szCs w:val="22"/>
                <w:lang w:val="en-US"/>
              </w:rPr>
            </w:pPr>
            <w:r w:rsidRPr="008B47FF">
              <w:rPr>
                <w:sz w:val="22"/>
                <w:szCs w:val="22"/>
                <w:lang w:val="en-US"/>
              </w:rPr>
              <w:t>PD02A</w:t>
            </w:r>
          </w:p>
          <w:p w14:paraId="63899789"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30874680" w14:textId="77777777" w:rsidR="00D8691D" w:rsidRPr="00B40365" w:rsidRDefault="00D8691D" w:rsidP="006E41B3">
            <w:pPr>
              <w:rPr>
                <w:lang w:val="en-US"/>
              </w:rPr>
            </w:pPr>
            <w:r w:rsidRPr="00B40365">
              <w:rPr>
                <w:lang w:val="en-US"/>
              </w:rPr>
              <w:t>Montarea armaturilor pentru beton armat</w:t>
            </w:r>
          </w:p>
          <w:p w14:paraId="50A86D46"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6874E8EC" w14:textId="77777777" w:rsidR="00D8691D" w:rsidRPr="008B47FF" w:rsidRDefault="00D8691D" w:rsidP="006E41B3">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6818A569"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112,20</w:t>
            </w:r>
          </w:p>
          <w:p w14:paraId="148E9AC5" w14:textId="77777777" w:rsidR="00D8691D" w:rsidRPr="008B47FF" w:rsidRDefault="00D8691D" w:rsidP="006E41B3">
            <w:pPr>
              <w:jc w:val="center"/>
              <w:rPr>
                <w:sz w:val="22"/>
                <w:szCs w:val="22"/>
                <w:lang w:val="en-US"/>
              </w:rPr>
            </w:pPr>
          </w:p>
        </w:tc>
      </w:tr>
      <w:tr w:rsidR="00D8691D" w:rsidRPr="008B47FF" w14:paraId="4F19F605"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05C7DF" w14:textId="77777777" w:rsidR="00D8691D" w:rsidRPr="008B47FF" w:rsidRDefault="00D8691D" w:rsidP="006E41B3">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14:paraId="0ED1740E" w14:textId="77777777" w:rsidR="00D8691D" w:rsidRPr="008B47FF" w:rsidRDefault="00D8691D" w:rsidP="006E41B3">
            <w:pPr>
              <w:rPr>
                <w:sz w:val="22"/>
                <w:szCs w:val="22"/>
                <w:lang w:val="en-US"/>
              </w:rPr>
            </w:pPr>
            <w:r w:rsidRPr="008B47FF">
              <w:rPr>
                <w:sz w:val="22"/>
                <w:szCs w:val="22"/>
                <w:lang w:val="en-US"/>
              </w:rPr>
              <w:t>Dl119</w:t>
            </w:r>
          </w:p>
          <w:p w14:paraId="145DFFDA"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52CFB99" w14:textId="77777777" w:rsidR="00D8691D" w:rsidRPr="00B40365" w:rsidRDefault="00D8691D" w:rsidP="006E41B3">
            <w:pPr>
              <w:rPr>
                <w:lang w:val="en-US"/>
              </w:rPr>
            </w:pPr>
            <w:r w:rsidRPr="00B40365">
              <w:rPr>
                <w:lang w:val="en-US"/>
              </w:rPr>
              <w:t>Beton monolit C30/37, clasa de expunere XF4 la suport</w:t>
            </w:r>
          </w:p>
          <w:p w14:paraId="59BD1FA1"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477357DA"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EFE2368"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1,10</w:t>
            </w:r>
          </w:p>
          <w:p w14:paraId="66A1251F" w14:textId="77777777" w:rsidR="00D8691D" w:rsidRPr="008B47FF" w:rsidRDefault="00D8691D" w:rsidP="006E41B3">
            <w:pPr>
              <w:jc w:val="center"/>
              <w:rPr>
                <w:sz w:val="22"/>
                <w:szCs w:val="22"/>
                <w:lang w:val="en-US"/>
              </w:rPr>
            </w:pPr>
          </w:p>
        </w:tc>
      </w:tr>
      <w:tr w:rsidR="00D8691D" w:rsidRPr="008B47FF" w14:paraId="73CA1AED"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FFFCE7" w14:textId="77777777" w:rsidR="00D8691D" w:rsidRPr="008B47FF" w:rsidRDefault="00D8691D" w:rsidP="006E41B3">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14:paraId="4495F0A6" w14:textId="77777777" w:rsidR="00D8691D" w:rsidRPr="008B47FF" w:rsidRDefault="00D8691D" w:rsidP="006E41B3">
            <w:pPr>
              <w:rPr>
                <w:sz w:val="22"/>
                <w:szCs w:val="22"/>
                <w:lang w:val="en-US"/>
              </w:rPr>
            </w:pPr>
            <w:r w:rsidRPr="008B47FF">
              <w:rPr>
                <w:sz w:val="22"/>
                <w:szCs w:val="22"/>
                <w:lang w:val="en-US"/>
              </w:rPr>
              <w:t>TsD02B1</w:t>
            </w:r>
          </w:p>
          <w:p w14:paraId="473DFC20"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2FFE4014" w14:textId="77777777" w:rsidR="00D8691D" w:rsidRPr="00B40365" w:rsidRDefault="00D8691D" w:rsidP="006E41B3">
            <w:pPr>
              <w:rPr>
                <w:lang w:val="en-US"/>
              </w:rPr>
            </w:pPr>
            <w:r w:rsidRPr="00B40365">
              <w:rPr>
                <w:lang w:val="en-US"/>
              </w:rPr>
              <w:t>Umplutura cu pamint gr. II, buldozer la 30m</w:t>
            </w:r>
          </w:p>
          <w:p w14:paraId="47ECFAAF"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6959E6FC" w14:textId="77777777" w:rsidR="00D8691D" w:rsidRPr="008B47FF" w:rsidRDefault="00D8691D" w:rsidP="006E41B3">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38FF4277"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0,15</w:t>
            </w:r>
          </w:p>
          <w:p w14:paraId="33A59ECE" w14:textId="77777777" w:rsidR="00D8691D" w:rsidRPr="008B47FF" w:rsidRDefault="00D8691D" w:rsidP="006E41B3">
            <w:pPr>
              <w:jc w:val="center"/>
              <w:rPr>
                <w:sz w:val="22"/>
                <w:szCs w:val="22"/>
                <w:lang w:val="en-US"/>
              </w:rPr>
            </w:pPr>
          </w:p>
        </w:tc>
      </w:tr>
      <w:tr w:rsidR="00D8691D" w:rsidRPr="008B47FF" w14:paraId="209E55D8" w14:textId="77777777" w:rsidTr="006E41B3">
        <w:tc>
          <w:tcPr>
            <w:tcW w:w="709" w:type="dxa"/>
            <w:tcBorders>
              <w:top w:val="nil"/>
              <w:left w:val="single" w:sz="6" w:space="0" w:color="auto"/>
              <w:bottom w:val="nil"/>
              <w:right w:val="nil"/>
            </w:tcBorders>
          </w:tcPr>
          <w:p w14:paraId="2B77EAFD"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327EAD2D"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40C652D7" w14:textId="77777777" w:rsidR="00D8691D" w:rsidRPr="007F2714" w:rsidRDefault="00D8691D" w:rsidP="006E41B3">
            <w:pPr>
              <w:rPr>
                <w:b/>
                <w:bCs/>
                <w:sz w:val="22"/>
                <w:szCs w:val="22"/>
                <w:lang w:val="en-US"/>
              </w:rPr>
            </w:pPr>
            <w:r w:rsidRPr="00B40365">
              <w:rPr>
                <w:b/>
                <w:bCs/>
                <w:sz w:val="22"/>
                <w:szCs w:val="22"/>
                <w:lang w:val="en-US"/>
              </w:rPr>
              <w:t>5.2. Amenajarea casiurilor pe acostament si taluz</w:t>
            </w:r>
          </w:p>
          <w:p w14:paraId="1364E47D" w14:textId="77777777" w:rsidR="00D8691D" w:rsidRPr="00B40365" w:rsidRDefault="00D8691D" w:rsidP="006E41B3">
            <w:pPr>
              <w:rPr>
                <w:lang w:val="en-US"/>
              </w:rPr>
            </w:pPr>
          </w:p>
        </w:tc>
      </w:tr>
      <w:tr w:rsidR="00D8691D" w:rsidRPr="008B47FF" w14:paraId="0E7F5A1B"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500F6A" w14:textId="77777777" w:rsidR="00D8691D" w:rsidRPr="008B47FF" w:rsidRDefault="00D8691D" w:rsidP="006E41B3">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14:paraId="1B6C4E72" w14:textId="77777777" w:rsidR="00D8691D" w:rsidRPr="008B47FF" w:rsidRDefault="00D8691D" w:rsidP="006E41B3">
            <w:pPr>
              <w:rPr>
                <w:sz w:val="22"/>
                <w:szCs w:val="22"/>
                <w:lang w:val="en-US"/>
              </w:rPr>
            </w:pPr>
            <w:r w:rsidRPr="008B47FF">
              <w:rPr>
                <w:sz w:val="22"/>
                <w:szCs w:val="22"/>
                <w:lang w:val="en-US"/>
              </w:rPr>
              <w:t>TsA20A</w:t>
            </w:r>
          </w:p>
          <w:p w14:paraId="250A257C"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14CD71F" w14:textId="77777777" w:rsidR="00D8691D" w:rsidRPr="00B40365" w:rsidRDefault="00D8691D" w:rsidP="006E41B3">
            <w:pPr>
              <w:rPr>
                <w:lang w:val="en-US"/>
              </w:rPr>
            </w:pPr>
            <w:r w:rsidRPr="00B40365">
              <w:rPr>
                <w:lang w:val="en-US"/>
              </w:rPr>
              <w:t>Sapatura manuala de pamint</w:t>
            </w:r>
          </w:p>
          <w:p w14:paraId="4BE58844"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3FA987E6"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5CF4B4F"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0,68</w:t>
            </w:r>
          </w:p>
          <w:p w14:paraId="5C88FDD9" w14:textId="77777777" w:rsidR="00D8691D" w:rsidRPr="008B47FF" w:rsidRDefault="00D8691D" w:rsidP="006E41B3">
            <w:pPr>
              <w:jc w:val="center"/>
              <w:rPr>
                <w:sz w:val="22"/>
                <w:szCs w:val="22"/>
                <w:lang w:val="en-US"/>
              </w:rPr>
            </w:pPr>
          </w:p>
        </w:tc>
      </w:tr>
      <w:tr w:rsidR="00D8691D" w:rsidRPr="008B47FF" w14:paraId="02D7D693"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B08358" w14:textId="77777777" w:rsidR="00D8691D" w:rsidRPr="008B47FF" w:rsidRDefault="00D8691D" w:rsidP="006E41B3">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14:paraId="7CAB9005" w14:textId="77777777" w:rsidR="00D8691D" w:rsidRPr="008B47FF" w:rsidRDefault="00D8691D" w:rsidP="006E41B3">
            <w:pPr>
              <w:rPr>
                <w:sz w:val="22"/>
                <w:szCs w:val="22"/>
                <w:lang w:val="en-US"/>
              </w:rPr>
            </w:pPr>
            <w:r w:rsidRPr="008B47FF">
              <w:rPr>
                <w:sz w:val="22"/>
                <w:szCs w:val="22"/>
                <w:lang w:val="en-US"/>
              </w:rPr>
              <w:t>TsC54B</w:t>
            </w:r>
          </w:p>
          <w:p w14:paraId="5CC113D7"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622FB0A" w14:textId="77777777" w:rsidR="00D8691D" w:rsidRPr="00B40365" w:rsidRDefault="00D8691D" w:rsidP="006E41B3">
            <w:pPr>
              <w:rPr>
                <w:lang w:val="en-US"/>
              </w:rPr>
            </w:pPr>
            <w:r w:rsidRPr="00B40365">
              <w:rPr>
                <w:lang w:val="en-US"/>
              </w:rPr>
              <w:t>Fundatie din agregate concasate, piatra sparta LA30 fr.16-32 mm conform SM SR EN 13242:2010, H=10 cm</w:t>
            </w:r>
          </w:p>
          <w:p w14:paraId="3705A9F7"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6F5641F8"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B2DADBF"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0,34</w:t>
            </w:r>
          </w:p>
          <w:p w14:paraId="026F4C89" w14:textId="77777777" w:rsidR="00D8691D" w:rsidRPr="008B47FF" w:rsidRDefault="00D8691D" w:rsidP="006E41B3">
            <w:pPr>
              <w:jc w:val="center"/>
              <w:rPr>
                <w:sz w:val="22"/>
                <w:szCs w:val="22"/>
                <w:lang w:val="en-US"/>
              </w:rPr>
            </w:pPr>
          </w:p>
        </w:tc>
      </w:tr>
      <w:tr w:rsidR="00D8691D" w:rsidRPr="008B47FF" w14:paraId="7C9226B6"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4F7EBA" w14:textId="77777777" w:rsidR="00D8691D" w:rsidRPr="008B47FF" w:rsidRDefault="00D8691D" w:rsidP="006E41B3">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14:paraId="5DBD6E52" w14:textId="77777777" w:rsidR="00D8691D" w:rsidRPr="008B47FF" w:rsidRDefault="00D8691D" w:rsidP="006E41B3">
            <w:pPr>
              <w:rPr>
                <w:sz w:val="22"/>
                <w:szCs w:val="22"/>
                <w:lang w:val="en-US"/>
              </w:rPr>
            </w:pPr>
            <w:r w:rsidRPr="008B47FF">
              <w:rPr>
                <w:sz w:val="22"/>
                <w:szCs w:val="22"/>
                <w:lang w:val="en-US"/>
              </w:rPr>
              <w:t>Dl119</w:t>
            </w:r>
          </w:p>
          <w:p w14:paraId="473E204C"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3569DBA7" w14:textId="77777777" w:rsidR="00D8691D" w:rsidRPr="00B40365" w:rsidRDefault="00D8691D" w:rsidP="006E41B3">
            <w:pPr>
              <w:rPr>
                <w:lang w:val="en-US"/>
              </w:rPr>
            </w:pPr>
            <w:r w:rsidRPr="00B40365">
              <w:rPr>
                <w:lang w:val="en-US"/>
              </w:rPr>
              <w:t>Beton monolit C30/37, clasa de expunere XF4. h=10 cm</w:t>
            </w:r>
          </w:p>
          <w:p w14:paraId="391C598E"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0FA465CB"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0E1E1FB"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0,34</w:t>
            </w:r>
          </w:p>
          <w:p w14:paraId="64A72DBA" w14:textId="77777777" w:rsidR="00D8691D" w:rsidRPr="008B47FF" w:rsidRDefault="00D8691D" w:rsidP="006E41B3">
            <w:pPr>
              <w:jc w:val="center"/>
              <w:rPr>
                <w:sz w:val="22"/>
                <w:szCs w:val="22"/>
                <w:lang w:val="en-US"/>
              </w:rPr>
            </w:pPr>
          </w:p>
        </w:tc>
      </w:tr>
      <w:tr w:rsidR="00D8691D" w:rsidRPr="008B47FF" w14:paraId="6A4211FC"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E414C6" w14:textId="77777777" w:rsidR="00D8691D" w:rsidRPr="008B47FF" w:rsidRDefault="00D8691D" w:rsidP="006E41B3">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14:paraId="01FD9EC4" w14:textId="77777777" w:rsidR="00D8691D" w:rsidRPr="008B47FF" w:rsidRDefault="00D8691D" w:rsidP="006E41B3">
            <w:pPr>
              <w:rPr>
                <w:sz w:val="22"/>
                <w:szCs w:val="22"/>
                <w:lang w:val="en-US"/>
              </w:rPr>
            </w:pPr>
            <w:r w:rsidRPr="008B47FF">
              <w:rPr>
                <w:sz w:val="22"/>
                <w:szCs w:val="22"/>
                <w:lang w:val="en-US"/>
              </w:rPr>
              <w:t>DE10A</w:t>
            </w:r>
          </w:p>
          <w:p w14:paraId="79C06678"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6527FC4F" w14:textId="77777777" w:rsidR="00D8691D" w:rsidRPr="00B40365" w:rsidRDefault="00D8691D" w:rsidP="006E41B3">
            <w:pPr>
              <w:rPr>
                <w:lang w:val="en-US"/>
              </w:rPr>
            </w:pPr>
            <w:r w:rsidRPr="00B40365">
              <w:rPr>
                <w:lang w:val="en-US"/>
              </w:rPr>
              <w:t>Instalarea bordurii 100.30.15 din beton C35/45, clasa de expunere XC4+XD1+XF4</w:t>
            </w:r>
          </w:p>
          <w:p w14:paraId="4A075710"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16A3DE07" w14:textId="77777777" w:rsidR="00D8691D" w:rsidRPr="008B47FF" w:rsidRDefault="00D8691D" w:rsidP="006E41B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7896486"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7,00</w:t>
            </w:r>
          </w:p>
          <w:p w14:paraId="5CE22213" w14:textId="77777777" w:rsidR="00D8691D" w:rsidRPr="008B47FF" w:rsidRDefault="00D8691D" w:rsidP="006E41B3">
            <w:pPr>
              <w:jc w:val="center"/>
              <w:rPr>
                <w:sz w:val="22"/>
                <w:szCs w:val="22"/>
                <w:lang w:val="en-US"/>
              </w:rPr>
            </w:pPr>
          </w:p>
        </w:tc>
      </w:tr>
      <w:tr w:rsidR="00D8691D" w:rsidRPr="008B47FF" w14:paraId="6CF9B09E"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B8DDA5" w14:textId="77777777" w:rsidR="00D8691D" w:rsidRPr="008B47FF" w:rsidRDefault="00D8691D" w:rsidP="006E41B3">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14:paraId="661BC866" w14:textId="77777777" w:rsidR="00D8691D" w:rsidRPr="008B47FF" w:rsidRDefault="00D8691D" w:rsidP="006E41B3">
            <w:pPr>
              <w:rPr>
                <w:sz w:val="22"/>
                <w:szCs w:val="22"/>
                <w:lang w:val="en-US"/>
              </w:rPr>
            </w:pPr>
            <w:r w:rsidRPr="008B47FF">
              <w:rPr>
                <w:sz w:val="22"/>
                <w:szCs w:val="22"/>
                <w:lang w:val="en-US"/>
              </w:rPr>
              <w:t>TsA20A</w:t>
            </w:r>
          </w:p>
          <w:p w14:paraId="52E3D981"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0A1C0BA6" w14:textId="77777777" w:rsidR="00D8691D" w:rsidRPr="00B40365" w:rsidRDefault="00D8691D" w:rsidP="006E41B3">
            <w:pPr>
              <w:rPr>
                <w:lang w:val="en-US"/>
              </w:rPr>
            </w:pPr>
            <w:r w:rsidRPr="00B40365">
              <w:rPr>
                <w:lang w:val="en-US"/>
              </w:rPr>
              <w:t>Sapatura manuala de pamint</w:t>
            </w:r>
          </w:p>
          <w:p w14:paraId="70F7945A"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6503319C"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69323AF"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3,00</w:t>
            </w:r>
          </w:p>
          <w:p w14:paraId="15CCCDA3" w14:textId="77777777" w:rsidR="00D8691D" w:rsidRPr="008B47FF" w:rsidRDefault="00D8691D" w:rsidP="006E41B3">
            <w:pPr>
              <w:jc w:val="center"/>
              <w:rPr>
                <w:sz w:val="22"/>
                <w:szCs w:val="22"/>
                <w:lang w:val="en-US"/>
              </w:rPr>
            </w:pPr>
          </w:p>
        </w:tc>
      </w:tr>
      <w:tr w:rsidR="00D8691D" w:rsidRPr="008B47FF" w14:paraId="2A9B4B78"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F98566" w14:textId="77777777" w:rsidR="00D8691D" w:rsidRPr="008B47FF" w:rsidRDefault="00D8691D" w:rsidP="006E41B3">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14:paraId="1C7F7864" w14:textId="77777777" w:rsidR="00D8691D" w:rsidRPr="008B47FF" w:rsidRDefault="00D8691D" w:rsidP="006E41B3">
            <w:pPr>
              <w:rPr>
                <w:sz w:val="22"/>
                <w:szCs w:val="22"/>
                <w:lang w:val="en-US"/>
              </w:rPr>
            </w:pPr>
            <w:r w:rsidRPr="008B47FF">
              <w:rPr>
                <w:sz w:val="22"/>
                <w:szCs w:val="22"/>
                <w:lang w:val="en-US"/>
              </w:rPr>
              <w:t>TsC54B</w:t>
            </w:r>
          </w:p>
          <w:p w14:paraId="613A621A"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7D26E1E" w14:textId="77777777" w:rsidR="00D8691D" w:rsidRPr="00B40365" w:rsidRDefault="00D8691D" w:rsidP="006E41B3">
            <w:pPr>
              <w:rPr>
                <w:lang w:val="en-US"/>
              </w:rPr>
            </w:pPr>
            <w:r w:rsidRPr="00B40365">
              <w:rPr>
                <w:lang w:val="en-US"/>
              </w:rPr>
              <w:t>Fundatie din agregate concasate, piatra sparta LA30 fr.16-32 mm conform SM SR EN 13043:2010, H=10 cm</w:t>
            </w:r>
          </w:p>
          <w:p w14:paraId="7ED7333C"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0D589CC"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B141A78"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0,84</w:t>
            </w:r>
          </w:p>
          <w:p w14:paraId="0D4852C0" w14:textId="77777777" w:rsidR="00D8691D" w:rsidRPr="008B47FF" w:rsidRDefault="00D8691D" w:rsidP="006E41B3">
            <w:pPr>
              <w:jc w:val="center"/>
              <w:rPr>
                <w:sz w:val="22"/>
                <w:szCs w:val="22"/>
                <w:lang w:val="en-US"/>
              </w:rPr>
            </w:pPr>
          </w:p>
        </w:tc>
      </w:tr>
      <w:tr w:rsidR="00D8691D" w:rsidRPr="008B47FF" w14:paraId="41CCA28A"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AB0B85" w14:textId="77777777" w:rsidR="00D8691D" w:rsidRPr="008B47FF" w:rsidRDefault="00D8691D" w:rsidP="006E41B3">
            <w:pPr>
              <w:rPr>
                <w:sz w:val="22"/>
                <w:szCs w:val="22"/>
                <w:lang w:val="en-US"/>
              </w:rPr>
            </w:pPr>
            <w:r w:rsidRPr="008B47FF">
              <w:rPr>
                <w:sz w:val="22"/>
                <w:szCs w:val="22"/>
                <w:lang w:val="en-US"/>
              </w:rPr>
              <w:lastRenderedPageBreak/>
              <w:t>69</w:t>
            </w:r>
          </w:p>
        </w:tc>
        <w:tc>
          <w:tcPr>
            <w:tcW w:w="1559" w:type="dxa"/>
            <w:tcBorders>
              <w:top w:val="single" w:sz="4" w:space="0" w:color="auto"/>
              <w:bottom w:val="single" w:sz="4" w:space="0" w:color="auto"/>
            </w:tcBorders>
          </w:tcPr>
          <w:p w14:paraId="16E5A763" w14:textId="77777777" w:rsidR="00D8691D" w:rsidRPr="008B47FF" w:rsidRDefault="00D8691D" w:rsidP="006E41B3">
            <w:pPr>
              <w:rPr>
                <w:sz w:val="22"/>
                <w:szCs w:val="22"/>
                <w:lang w:val="en-US"/>
              </w:rPr>
            </w:pPr>
            <w:r w:rsidRPr="008B47FF">
              <w:rPr>
                <w:sz w:val="22"/>
                <w:szCs w:val="22"/>
                <w:lang w:val="en-US"/>
              </w:rPr>
              <w:t>Dl119</w:t>
            </w:r>
          </w:p>
          <w:p w14:paraId="0353520B"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2E7F11A4" w14:textId="77777777" w:rsidR="00D8691D" w:rsidRPr="00B40365" w:rsidRDefault="00D8691D" w:rsidP="006E41B3">
            <w:pPr>
              <w:rPr>
                <w:lang w:val="en-US"/>
              </w:rPr>
            </w:pPr>
            <w:r w:rsidRPr="00B40365">
              <w:rPr>
                <w:lang w:val="en-US"/>
              </w:rPr>
              <w:t>Beton monolit C30/37, clasa de expunere XF4. h=10 cm</w:t>
            </w:r>
          </w:p>
          <w:p w14:paraId="5BD48969"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03A860E8"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D9A5D00"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0,79</w:t>
            </w:r>
          </w:p>
          <w:p w14:paraId="55EEB618" w14:textId="77777777" w:rsidR="00D8691D" w:rsidRPr="008B47FF" w:rsidRDefault="00D8691D" w:rsidP="006E41B3">
            <w:pPr>
              <w:jc w:val="center"/>
              <w:rPr>
                <w:sz w:val="22"/>
                <w:szCs w:val="22"/>
                <w:lang w:val="en-US"/>
              </w:rPr>
            </w:pPr>
          </w:p>
        </w:tc>
      </w:tr>
      <w:tr w:rsidR="00D8691D" w:rsidRPr="008B47FF" w14:paraId="4990EE7D"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847095" w14:textId="77777777" w:rsidR="00D8691D" w:rsidRPr="008B47FF" w:rsidRDefault="00D8691D" w:rsidP="006E41B3">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14:paraId="0DDFE5EA" w14:textId="77777777" w:rsidR="00D8691D" w:rsidRPr="008B47FF" w:rsidRDefault="00D8691D" w:rsidP="006E41B3">
            <w:pPr>
              <w:rPr>
                <w:sz w:val="22"/>
                <w:szCs w:val="22"/>
                <w:lang w:val="en-US"/>
              </w:rPr>
            </w:pPr>
            <w:r w:rsidRPr="008B47FF">
              <w:rPr>
                <w:sz w:val="22"/>
                <w:szCs w:val="22"/>
                <w:lang w:val="en-US"/>
              </w:rPr>
              <w:t>DE16B</w:t>
            </w:r>
          </w:p>
          <w:p w14:paraId="6183F70E"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EA9C501" w14:textId="77777777" w:rsidR="00D8691D" w:rsidRPr="00B40365" w:rsidRDefault="00D8691D" w:rsidP="006E41B3">
            <w:pPr>
              <w:rPr>
                <w:lang w:val="en-US"/>
              </w:rPr>
            </w:pPr>
            <w:r w:rsidRPr="00B40365">
              <w:rPr>
                <w:lang w:val="en-US"/>
              </w:rPr>
              <w:t>Montarea bloc prefabricat B-9</w:t>
            </w:r>
          </w:p>
          <w:p w14:paraId="71F786EF"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40007B48" w14:textId="77777777" w:rsidR="00D8691D" w:rsidRPr="008B47FF" w:rsidRDefault="00D8691D" w:rsidP="006E41B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D8647C1"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2,00</w:t>
            </w:r>
          </w:p>
          <w:p w14:paraId="537BA5B5" w14:textId="77777777" w:rsidR="00D8691D" w:rsidRPr="008B47FF" w:rsidRDefault="00D8691D" w:rsidP="006E41B3">
            <w:pPr>
              <w:jc w:val="center"/>
              <w:rPr>
                <w:sz w:val="22"/>
                <w:szCs w:val="22"/>
                <w:lang w:val="en-US"/>
              </w:rPr>
            </w:pPr>
          </w:p>
        </w:tc>
      </w:tr>
      <w:tr w:rsidR="00D8691D" w:rsidRPr="008B47FF" w14:paraId="4C58A9B1"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A142A" w14:textId="77777777" w:rsidR="00D8691D" w:rsidRPr="008B47FF" w:rsidRDefault="00D8691D" w:rsidP="006E41B3">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14:paraId="7B847887" w14:textId="77777777" w:rsidR="00D8691D" w:rsidRPr="008B47FF" w:rsidRDefault="00D8691D" w:rsidP="006E41B3">
            <w:pPr>
              <w:rPr>
                <w:sz w:val="22"/>
                <w:szCs w:val="22"/>
                <w:lang w:val="en-US"/>
              </w:rPr>
            </w:pPr>
            <w:r w:rsidRPr="008B47FF">
              <w:rPr>
                <w:sz w:val="22"/>
                <w:szCs w:val="22"/>
                <w:lang w:val="en-US"/>
              </w:rPr>
              <w:t>DE10A</w:t>
            </w:r>
          </w:p>
          <w:p w14:paraId="2410DB1D"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35B2BBFB" w14:textId="77777777" w:rsidR="00D8691D" w:rsidRPr="00B40365" w:rsidRDefault="00D8691D" w:rsidP="006E41B3">
            <w:pPr>
              <w:rPr>
                <w:lang w:val="en-US"/>
              </w:rPr>
            </w:pPr>
            <w:r w:rsidRPr="00B40365">
              <w:rPr>
                <w:lang w:val="en-US"/>
              </w:rPr>
              <w:t>Instalarea bordurii 100.30.15 din beton C35/45, clasa de expunere XC4+XD1+XF4</w:t>
            </w:r>
          </w:p>
          <w:p w14:paraId="24E25ADC"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1AC47920" w14:textId="77777777" w:rsidR="00D8691D" w:rsidRPr="008B47FF" w:rsidRDefault="00D8691D" w:rsidP="006E41B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E6773DF"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2,00</w:t>
            </w:r>
          </w:p>
          <w:p w14:paraId="61D53B81" w14:textId="77777777" w:rsidR="00D8691D" w:rsidRPr="008B47FF" w:rsidRDefault="00D8691D" w:rsidP="006E41B3">
            <w:pPr>
              <w:jc w:val="center"/>
              <w:rPr>
                <w:sz w:val="22"/>
                <w:szCs w:val="22"/>
                <w:lang w:val="en-US"/>
              </w:rPr>
            </w:pPr>
          </w:p>
        </w:tc>
      </w:tr>
      <w:tr w:rsidR="00D8691D" w:rsidRPr="008B47FF" w14:paraId="633FFE51"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2BF60" w14:textId="77777777" w:rsidR="00D8691D" w:rsidRPr="008B47FF" w:rsidRDefault="00D8691D" w:rsidP="006E41B3">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14:paraId="4D2471B5" w14:textId="77777777" w:rsidR="00D8691D" w:rsidRPr="008B47FF" w:rsidRDefault="00D8691D" w:rsidP="006E41B3">
            <w:pPr>
              <w:rPr>
                <w:sz w:val="22"/>
                <w:szCs w:val="22"/>
                <w:lang w:val="en-US"/>
              </w:rPr>
            </w:pPr>
            <w:r w:rsidRPr="008B47FF">
              <w:rPr>
                <w:sz w:val="22"/>
                <w:szCs w:val="22"/>
                <w:lang w:val="en-US"/>
              </w:rPr>
              <w:t>TsC54B</w:t>
            </w:r>
          </w:p>
          <w:p w14:paraId="0A2B1090"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31272128" w14:textId="77777777" w:rsidR="00D8691D" w:rsidRPr="00B40365" w:rsidRDefault="00D8691D" w:rsidP="006E41B3">
            <w:pPr>
              <w:rPr>
                <w:lang w:val="en-US"/>
              </w:rPr>
            </w:pPr>
            <w:r w:rsidRPr="00B40365">
              <w:rPr>
                <w:lang w:val="en-US"/>
              </w:rPr>
              <w:t>Fundatie din agregate concasate, piatra sparta LA30 fr.16-32 mm conform SM SR EN 13043:2010, H=10 cm</w:t>
            </w:r>
          </w:p>
          <w:p w14:paraId="452FC1E4"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542E10CF"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647ABE5"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0,20</w:t>
            </w:r>
          </w:p>
          <w:p w14:paraId="069A29BD" w14:textId="77777777" w:rsidR="00D8691D" w:rsidRPr="008B47FF" w:rsidRDefault="00D8691D" w:rsidP="006E41B3">
            <w:pPr>
              <w:jc w:val="center"/>
              <w:rPr>
                <w:sz w:val="22"/>
                <w:szCs w:val="22"/>
                <w:lang w:val="en-US"/>
              </w:rPr>
            </w:pPr>
          </w:p>
        </w:tc>
      </w:tr>
      <w:tr w:rsidR="00D8691D" w:rsidRPr="008B47FF" w14:paraId="3A221DB6"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C4E48" w14:textId="77777777" w:rsidR="00D8691D" w:rsidRPr="008B47FF" w:rsidRDefault="00D8691D" w:rsidP="006E41B3">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14:paraId="5823E65D" w14:textId="77777777" w:rsidR="00D8691D" w:rsidRPr="008B47FF" w:rsidRDefault="00D8691D" w:rsidP="006E41B3">
            <w:pPr>
              <w:rPr>
                <w:sz w:val="22"/>
                <w:szCs w:val="22"/>
                <w:lang w:val="en-US"/>
              </w:rPr>
            </w:pPr>
            <w:r w:rsidRPr="008B47FF">
              <w:rPr>
                <w:sz w:val="22"/>
                <w:szCs w:val="22"/>
                <w:lang w:val="en-US"/>
              </w:rPr>
              <w:t>Dl119</w:t>
            </w:r>
          </w:p>
          <w:p w14:paraId="74495F30"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3DD5B9BC" w14:textId="77777777" w:rsidR="00D8691D" w:rsidRPr="00B40365" w:rsidRDefault="00D8691D" w:rsidP="006E41B3">
            <w:pPr>
              <w:rPr>
                <w:lang w:val="en-US"/>
              </w:rPr>
            </w:pPr>
            <w:r w:rsidRPr="00B40365">
              <w:rPr>
                <w:lang w:val="en-US"/>
              </w:rPr>
              <w:t>Beton monolit C30/37, clasa de expunere XF4. h=10 cm</w:t>
            </w:r>
          </w:p>
          <w:p w14:paraId="4B434088"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6E0F7613"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2319A7B"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0,20</w:t>
            </w:r>
          </w:p>
          <w:p w14:paraId="240049F6" w14:textId="77777777" w:rsidR="00D8691D" w:rsidRPr="008B47FF" w:rsidRDefault="00D8691D" w:rsidP="006E41B3">
            <w:pPr>
              <w:jc w:val="center"/>
              <w:rPr>
                <w:sz w:val="22"/>
                <w:szCs w:val="22"/>
                <w:lang w:val="en-US"/>
              </w:rPr>
            </w:pPr>
          </w:p>
        </w:tc>
      </w:tr>
      <w:tr w:rsidR="00D8691D" w:rsidRPr="008B47FF" w14:paraId="707C2D14"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AA390" w14:textId="77777777" w:rsidR="00D8691D" w:rsidRPr="008B47FF" w:rsidRDefault="00D8691D" w:rsidP="006E41B3">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14:paraId="63C199FC" w14:textId="77777777" w:rsidR="00D8691D" w:rsidRPr="008B47FF" w:rsidRDefault="00D8691D" w:rsidP="006E41B3">
            <w:pPr>
              <w:rPr>
                <w:sz w:val="22"/>
                <w:szCs w:val="22"/>
                <w:lang w:val="en-US"/>
              </w:rPr>
            </w:pPr>
            <w:r w:rsidRPr="008B47FF">
              <w:rPr>
                <w:sz w:val="22"/>
                <w:szCs w:val="22"/>
                <w:lang w:val="en-US"/>
              </w:rPr>
              <w:t>Dl119</w:t>
            </w:r>
          </w:p>
          <w:p w14:paraId="153D4E1D"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6BEA61C9" w14:textId="77777777" w:rsidR="00D8691D" w:rsidRPr="00B40365" w:rsidRDefault="00D8691D" w:rsidP="006E41B3">
            <w:pPr>
              <w:rPr>
                <w:lang w:val="en-US"/>
              </w:rPr>
            </w:pPr>
            <w:r w:rsidRPr="00B40365">
              <w:rPr>
                <w:lang w:val="en-US"/>
              </w:rPr>
              <w:t>Amenajarea bloc disipare din beton monolit C35/45</w:t>
            </w:r>
          </w:p>
          <w:p w14:paraId="19B63F27"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7FA17AA1"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0EA6CEB"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0,008</w:t>
            </w:r>
          </w:p>
          <w:p w14:paraId="6C616C14" w14:textId="77777777" w:rsidR="00D8691D" w:rsidRPr="008B47FF" w:rsidRDefault="00D8691D" w:rsidP="006E41B3">
            <w:pPr>
              <w:jc w:val="center"/>
              <w:rPr>
                <w:sz w:val="22"/>
                <w:szCs w:val="22"/>
                <w:lang w:val="en-US"/>
              </w:rPr>
            </w:pPr>
          </w:p>
        </w:tc>
      </w:tr>
      <w:tr w:rsidR="00D8691D" w:rsidRPr="008B47FF" w14:paraId="3CD1D5B6"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DA552B" w14:textId="77777777" w:rsidR="00D8691D" w:rsidRPr="008B47FF" w:rsidRDefault="00D8691D" w:rsidP="006E41B3">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14:paraId="61024B07" w14:textId="77777777" w:rsidR="00D8691D" w:rsidRPr="008B47FF" w:rsidRDefault="00D8691D" w:rsidP="006E41B3">
            <w:pPr>
              <w:rPr>
                <w:sz w:val="22"/>
                <w:szCs w:val="22"/>
                <w:lang w:val="en-US"/>
              </w:rPr>
            </w:pPr>
            <w:r w:rsidRPr="008B47FF">
              <w:rPr>
                <w:sz w:val="22"/>
                <w:szCs w:val="22"/>
                <w:lang w:val="en-US"/>
              </w:rPr>
              <w:t>PD02A</w:t>
            </w:r>
          </w:p>
          <w:p w14:paraId="300547C6"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559F56E9" w14:textId="77777777" w:rsidR="00D8691D" w:rsidRPr="00B40365" w:rsidRDefault="00D8691D" w:rsidP="006E41B3">
            <w:pPr>
              <w:rPr>
                <w:lang w:val="en-US"/>
              </w:rPr>
            </w:pPr>
            <w:r w:rsidRPr="00B40365">
              <w:rPr>
                <w:lang w:val="en-US"/>
              </w:rPr>
              <w:t>Montarea armaturilor pentru beton armat</w:t>
            </w:r>
          </w:p>
          <w:p w14:paraId="5CD61CA2"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1D155396" w14:textId="77777777" w:rsidR="00D8691D" w:rsidRPr="008B47FF" w:rsidRDefault="00D8691D" w:rsidP="006E41B3">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56346813"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0,32</w:t>
            </w:r>
          </w:p>
          <w:p w14:paraId="33897ECA" w14:textId="77777777" w:rsidR="00D8691D" w:rsidRPr="008B47FF" w:rsidRDefault="00D8691D" w:rsidP="006E41B3">
            <w:pPr>
              <w:jc w:val="center"/>
              <w:rPr>
                <w:sz w:val="22"/>
                <w:szCs w:val="22"/>
                <w:lang w:val="en-US"/>
              </w:rPr>
            </w:pPr>
          </w:p>
        </w:tc>
      </w:tr>
      <w:tr w:rsidR="00D8691D" w:rsidRPr="008B47FF" w14:paraId="7A7A134C"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08826" w14:textId="77777777" w:rsidR="00D8691D" w:rsidRPr="008B47FF" w:rsidRDefault="00D8691D" w:rsidP="006E41B3">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14:paraId="0473FC44" w14:textId="77777777" w:rsidR="00D8691D" w:rsidRPr="008B47FF" w:rsidRDefault="00D8691D" w:rsidP="006E41B3">
            <w:pPr>
              <w:rPr>
                <w:sz w:val="22"/>
                <w:szCs w:val="22"/>
                <w:lang w:val="en-US"/>
              </w:rPr>
            </w:pPr>
            <w:r w:rsidRPr="008B47FF">
              <w:rPr>
                <w:sz w:val="22"/>
                <w:szCs w:val="22"/>
                <w:lang w:val="en-US"/>
              </w:rPr>
              <w:t>DI124</w:t>
            </w:r>
          </w:p>
          <w:p w14:paraId="70A163BD"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A7C3BD9" w14:textId="77777777" w:rsidR="00D8691D" w:rsidRPr="00B40365" w:rsidRDefault="00D8691D" w:rsidP="006E41B3">
            <w:pPr>
              <w:rPr>
                <w:lang w:val="en-US"/>
              </w:rPr>
            </w:pPr>
            <w:r w:rsidRPr="00B40365">
              <w:rPr>
                <w:lang w:val="en-US"/>
              </w:rPr>
              <w:t>Amplasare dalelor 2990x780x70</w:t>
            </w:r>
          </w:p>
          <w:p w14:paraId="0B10ED25"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3665AEB"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8BA9EDF"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0,653</w:t>
            </w:r>
          </w:p>
          <w:p w14:paraId="1A6D9F04" w14:textId="77777777" w:rsidR="00D8691D" w:rsidRPr="008B47FF" w:rsidRDefault="00D8691D" w:rsidP="006E41B3">
            <w:pPr>
              <w:jc w:val="center"/>
              <w:rPr>
                <w:sz w:val="22"/>
                <w:szCs w:val="22"/>
                <w:lang w:val="en-US"/>
              </w:rPr>
            </w:pPr>
          </w:p>
        </w:tc>
      </w:tr>
      <w:tr w:rsidR="00D8691D" w:rsidRPr="008B47FF" w14:paraId="63198F68" w14:textId="77777777" w:rsidTr="006E41B3">
        <w:tc>
          <w:tcPr>
            <w:tcW w:w="709" w:type="dxa"/>
            <w:tcBorders>
              <w:top w:val="nil"/>
              <w:left w:val="single" w:sz="6" w:space="0" w:color="auto"/>
              <w:bottom w:val="nil"/>
              <w:right w:val="nil"/>
            </w:tcBorders>
          </w:tcPr>
          <w:p w14:paraId="38434950"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086061E6"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7498743E" w14:textId="77777777" w:rsidR="00D8691D" w:rsidRPr="007F2714" w:rsidRDefault="00D8691D" w:rsidP="006E41B3">
            <w:pPr>
              <w:rPr>
                <w:b/>
                <w:bCs/>
                <w:sz w:val="22"/>
                <w:szCs w:val="22"/>
                <w:lang w:val="en-US"/>
              </w:rPr>
            </w:pPr>
            <w:r w:rsidRPr="00B40365">
              <w:rPr>
                <w:b/>
                <w:bCs/>
                <w:sz w:val="22"/>
                <w:szCs w:val="22"/>
                <w:lang w:val="en-US"/>
              </w:rPr>
              <w:t>6. Capitolul V.  Accese la drum</w:t>
            </w:r>
          </w:p>
          <w:p w14:paraId="17B05780" w14:textId="77777777" w:rsidR="00D8691D" w:rsidRPr="00B40365" w:rsidRDefault="00D8691D" w:rsidP="006E41B3">
            <w:pPr>
              <w:rPr>
                <w:lang w:val="en-US"/>
              </w:rPr>
            </w:pPr>
          </w:p>
        </w:tc>
      </w:tr>
      <w:tr w:rsidR="00D8691D" w:rsidRPr="008B47FF" w14:paraId="51EC8B6F" w14:textId="77777777" w:rsidTr="006E41B3">
        <w:tc>
          <w:tcPr>
            <w:tcW w:w="709" w:type="dxa"/>
            <w:tcBorders>
              <w:top w:val="nil"/>
              <w:left w:val="single" w:sz="6" w:space="0" w:color="auto"/>
              <w:bottom w:val="nil"/>
              <w:right w:val="nil"/>
            </w:tcBorders>
          </w:tcPr>
          <w:p w14:paraId="669F74AD"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0E4C0045"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14B30E5E" w14:textId="77777777" w:rsidR="00D8691D" w:rsidRPr="007F2714" w:rsidRDefault="00D8691D" w:rsidP="006E41B3">
            <w:pPr>
              <w:rPr>
                <w:b/>
                <w:bCs/>
                <w:sz w:val="22"/>
                <w:szCs w:val="22"/>
                <w:lang w:val="en-US"/>
              </w:rPr>
            </w:pPr>
            <w:r w:rsidRPr="00B40365">
              <w:rPr>
                <w:b/>
                <w:bCs/>
                <w:sz w:val="22"/>
                <w:szCs w:val="22"/>
                <w:lang w:val="en-US"/>
              </w:rPr>
              <w:t>6.1. Amenajarea strazilor laterale</w:t>
            </w:r>
          </w:p>
          <w:p w14:paraId="343AE193" w14:textId="77777777" w:rsidR="00D8691D" w:rsidRPr="00B40365" w:rsidRDefault="00D8691D" w:rsidP="006E41B3">
            <w:pPr>
              <w:rPr>
                <w:lang w:val="en-US"/>
              </w:rPr>
            </w:pPr>
          </w:p>
        </w:tc>
      </w:tr>
      <w:tr w:rsidR="00D8691D" w:rsidRPr="008B47FF" w14:paraId="260D4222" w14:textId="77777777" w:rsidTr="006E41B3">
        <w:tc>
          <w:tcPr>
            <w:tcW w:w="709" w:type="dxa"/>
            <w:tcBorders>
              <w:top w:val="nil"/>
              <w:left w:val="single" w:sz="6" w:space="0" w:color="auto"/>
              <w:bottom w:val="nil"/>
              <w:right w:val="nil"/>
            </w:tcBorders>
          </w:tcPr>
          <w:p w14:paraId="7AAE02A7"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00A8BF00"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64B42011" w14:textId="77777777" w:rsidR="00D8691D" w:rsidRPr="007F2714" w:rsidRDefault="00D8691D" w:rsidP="006E41B3">
            <w:pPr>
              <w:rPr>
                <w:b/>
                <w:bCs/>
                <w:sz w:val="22"/>
                <w:szCs w:val="22"/>
                <w:lang w:val="en-US"/>
              </w:rPr>
            </w:pPr>
            <w:r w:rsidRPr="00B40365">
              <w:rPr>
                <w:b/>
                <w:bCs/>
                <w:sz w:val="22"/>
                <w:szCs w:val="22"/>
                <w:lang w:val="en-US"/>
              </w:rPr>
              <w:t>6.1.1. Tip I</w:t>
            </w:r>
          </w:p>
          <w:p w14:paraId="6D3F0770" w14:textId="77777777" w:rsidR="00D8691D" w:rsidRPr="00B40365" w:rsidRDefault="00D8691D" w:rsidP="006E41B3">
            <w:pPr>
              <w:rPr>
                <w:lang w:val="en-US"/>
              </w:rPr>
            </w:pPr>
          </w:p>
        </w:tc>
      </w:tr>
      <w:tr w:rsidR="00D8691D" w:rsidRPr="008B47FF" w14:paraId="5AFCCEA5"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AEE24C" w14:textId="77777777" w:rsidR="00D8691D" w:rsidRPr="008B47FF" w:rsidRDefault="00D8691D" w:rsidP="006E41B3">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14:paraId="012C768C" w14:textId="77777777" w:rsidR="00D8691D" w:rsidRPr="008B47FF" w:rsidRDefault="00D8691D" w:rsidP="006E41B3">
            <w:pPr>
              <w:rPr>
                <w:sz w:val="22"/>
                <w:szCs w:val="22"/>
                <w:lang w:val="en-US"/>
              </w:rPr>
            </w:pPr>
            <w:r w:rsidRPr="008B47FF">
              <w:rPr>
                <w:sz w:val="22"/>
                <w:szCs w:val="22"/>
                <w:lang w:val="en-US"/>
              </w:rPr>
              <w:t>DI110</w:t>
            </w:r>
          </w:p>
          <w:p w14:paraId="21CC92C8"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4027C5CB" w14:textId="77777777" w:rsidR="00D8691D" w:rsidRPr="00B40365" w:rsidRDefault="00D8691D" w:rsidP="006E41B3">
            <w:pPr>
              <w:rPr>
                <w:lang w:val="en-US"/>
              </w:rPr>
            </w:pPr>
            <w:r w:rsidRPr="00B40365">
              <w:rPr>
                <w:lang w:val="en-US"/>
              </w:rPr>
              <w:t>Amenajarea stratului din amestec de agregat grosier si agregate fine cu D = 45 mm si d = 0. conform SM-EN 13285:2018 (Balast)</w:t>
            </w:r>
          </w:p>
        </w:tc>
        <w:tc>
          <w:tcPr>
            <w:tcW w:w="992" w:type="dxa"/>
            <w:tcBorders>
              <w:top w:val="single" w:sz="4" w:space="0" w:color="auto"/>
              <w:bottom w:val="single" w:sz="4" w:space="0" w:color="auto"/>
            </w:tcBorders>
            <w:vAlign w:val="center"/>
          </w:tcPr>
          <w:p w14:paraId="50DBD87F"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D0D56E8"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22,91</w:t>
            </w:r>
          </w:p>
          <w:p w14:paraId="23CBC2CC" w14:textId="77777777" w:rsidR="00D8691D" w:rsidRPr="008B47FF" w:rsidRDefault="00D8691D" w:rsidP="006E41B3">
            <w:pPr>
              <w:jc w:val="center"/>
              <w:rPr>
                <w:sz w:val="22"/>
                <w:szCs w:val="22"/>
                <w:lang w:val="en-US"/>
              </w:rPr>
            </w:pPr>
          </w:p>
        </w:tc>
      </w:tr>
      <w:tr w:rsidR="00D8691D" w:rsidRPr="008B47FF" w14:paraId="4EBC3F20"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0752C" w14:textId="77777777" w:rsidR="00D8691D" w:rsidRPr="008B47FF" w:rsidRDefault="00D8691D" w:rsidP="006E41B3">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14:paraId="53EBDBAB" w14:textId="77777777" w:rsidR="00D8691D" w:rsidRPr="008B47FF" w:rsidRDefault="00D8691D" w:rsidP="006E41B3">
            <w:pPr>
              <w:rPr>
                <w:sz w:val="22"/>
                <w:szCs w:val="22"/>
                <w:lang w:val="en-US"/>
              </w:rPr>
            </w:pPr>
            <w:r w:rsidRPr="008B47FF">
              <w:rPr>
                <w:sz w:val="22"/>
                <w:szCs w:val="22"/>
                <w:lang w:val="en-US"/>
              </w:rPr>
              <w:t>DA12B</w:t>
            </w:r>
          </w:p>
          <w:p w14:paraId="1A57224A"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BCB2B54" w14:textId="77777777" w:rsidR="00D8691D" w:rsidRPr="00B40365" w:rsidRDefault="00D8691D" w:rsidP="006E41B3">
            <w:pPr>
              <w:rPr>
                <w:lang w:val="en-US"/>
              </w:rPr>
            </w:pPr>
            <w:r w:rsidRPr="00B40365">
              <w:rPr>
                <w:lang w:val="en-US"/>
              </w:rPr>
              <w:t>Strat de fundatie din materiale granulare fr. 8-63mm, conform SM SR EN 13242:A1:2010, din pietris concasat, GA85 LA30, H= 25 cm</w:t>
            </w:r>
          </w:p>
        </w:tc>
        <w:tc>
          <w:tcPr>
            <w:tcW w:w="992" w:type="dxa"/>
            <w:tcBorders>
              <w:top w:val="single" w:sz="4" w:space="0" w:color="auto"/>
              <w:bottom w:val="single" w:sz="4" w:space="0" w:color="auto"/>
            </w:tcBorders>
            <w:vAlign w:val="center"/>
          </w:tcPr>
          <w:p w14:paraId="5C4A0311"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E647CF1"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57,28</w:t>
            </w:r>
          </w:p>
          <w:p w14:paraId="1019F442" w14:textId="77777777" w:rsidR="00D8691D" w:rsidRPr="008B47FF" w:rsidRDefault="00D8691D" w:rsidP="006E41B3">
            <w:pPr>
              <w:jc w:val="center"/>
              <w:rPr>
                <w:sz w:val="22"/>
                <w:szCs w:val="22"/>
                <w:lang w:val="en-US"/>
              </w:rPr>
            </w:pPr>
          </w:p>
        </w:tc>
      </w:tr>
      <w:tr w:rsidR="00D8691D" w:rsidRPr="008B47FF" w14:paraId="3896EF0B"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E7C7A" w14:textId="77777777" w:rsidR="00D8691D" w:rsidRPr="008B47FF" w:rsidRDefault="00D8691D" w:rsidP="006E41B3">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14:paraId="5A8A2398" w14:textId="77777777" w:rsidR="00D8691D" w:rsidRPr="008B47FF" w:rsidRDefault="00D8691D" w:rsidP="006E41B3">
            <w:pPr>
              <w:rPr>
                <w:sz w:val="22"/>
                <w:szCs w:val="22"/>
                <w:lang w:val="en-US"/>
              </w:rPr>
            </w:pPr>
            <w:r w:rsidRPr="008B47FF">
              <w:rPr>
                <w:sz w:val="22"/>
                <w:szCs w:val="22"/>
                <w:lang w:val="en-US"/>
              </w:rPr>
              <w:t>DE18A</w:t>
            </w:r>
          </w:p>
          <w:p w14:paraId="00845ECE"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135BD7B" w14:textId="77777777" w:rsidR="00D8691D" w:rsidRPr="00B40365" w:rsidRDefault="00D8691D" w:rsidP="006E41B3">
            <w:pPr>
              <w:rPr>
                <w:lang w:val="en-US"/>
              </w:rPr>
            </w:pPr>
            <w:r w:rsidRPr="00B40365">
              <w:rPr>
                <w:lang w:val="en-US"/>
              </w:rPr>
              <w:t>Pavaje executate din placi de trotuare din beton H=8 cm tip Caramida conform SM SR EN 1338:2010 prefabricat asezate pe un strat din amestec uscat de ciment 10% si nisip, rostuit cu amestec uscat de ciment si nisip SM SR EN 12620+A1:2010 cu 10% ciment, SM SR EN 197-1:2014 , grosime strat de 5 cm</w:t>
            </w:r>
          </w:p>
          <w:p w14:paraId="35B2FDD0"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EBFE9C2" w14:textId="77777777" w:rsidR="00D8691D" w:rsidRPr="008B47FF" w:rsidRDefault="00D8691D" w:rsidP="006E41B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3777F1C"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229,10</w:t>
            </w:r>
          </w:p>
          <w:p w14:paraId="6A542186" w14:textId="77777777" w:rsidR="00D8691D" w:rsidRPr="008B47FF" w:rsidRDefault="00D8691D" w:rsidP="006E41B3">
            <w:pPr>
              <w:jc w:val="center"/>
              <w:rPr>
                <w:sz w:val="22"/>
                <w:szCs w:val="22"/>
                <w:lang w:val="en-US"/>
              </w:rPr>
            </w:pPr>
          </w:p>
        </w:tc>
      </w:tr>
      <w:tr w:rsidR="00D8691D" w:rsidRPr="008B47FF" w14:paraId="3A35F3BD" w14:textId="77777777" w:rsidTr="006E41B3">
        <w:tc>
          <w:tcPr>
            <w:tcW w:w="709" w:type="dxa"/>
            <w:tcBorders>
              <w:top w:val="nil"/>
              <w:left w:val="single" w:sz="6" w:space="0" w:color="auto"/>
              <w:bottom w:val="nil"/>
              <w:right w:val="nil"/>
            </w:tcBorders>
          </w:tcPr>
          <w:p w14:paraId="115D38EA"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405D1A29"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4EC176BA" w14:textId="77777777" w:rsidR="00D8691D" w:rsidRPr="007F2714" w:rsidRDefault="00D8691D" w:rsidP="006E41B3">
            <w:pPr>
              <w:rPr>
                <w:b/>
                <w:bCs/>
                <w:sz w:val="22"/>
                <w:szCs w:val="22"/>
                <w:lang w:val="en-US"/>
              </w:rPr>
            </w:pPr>
            <w:r w:rsidRPr="00B40365">
              <w:rPr>
                <w:b/>
                <w:bCs/>
                <w:sz w:val="22"/>
                <w:szCs w:val="22"/>
                <w:lang w:val="en-US"/>
              </w:rPr>
              <w:t>6.2. Amenajarea acceselor in curti</w:t>
            </w:r>
          </w:p>
          <w:p w14:paraId="6EF4A39F" w14:textId="77777777" w:rsidR="00D8691D" w:rsidRPr="00B40365" w:rsidRDefault="00D8691D" w:rsidP="006E41B3">
            <w:pPr>
              <w:rPr>
                <w:lang w:val="en-US"/>
              </w:rPr>
            </w:pPr>
          </w:p>
        </w:tc>
      </w:tr>
      <w:tr w:rsidR="00D8691D" w:rsidRPr="008B47FF" w14:paraId="771F520B" w14:textId="77777777" w:rsidTr="006E41B3">
        <w:tc>
          <w:tcPr>
            <w:tcW w:w="709" w:type="dxa"/>
            <w:tcBorders>
              <w:top w:val="nil"/>
              <w:left w:val="single" w:sz="6" w:space="0" w:color="auto"/>
              <w:bottom w:val="nil"/>
              <w:right w:val="nil"/>
            </w:tcBorders>
          </w:tcPr>
          <w:p w14:paraId="42D45F92"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68632992"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3F3EB575" w14:textId="77777777" w:rsidR="00D8691D" w:rsidRPr="007F2714" w:rsidRDefault="00D8691D" w:rsidP="006E41B3">
            <w:pPr>
              <w:rPr>
                <w:b/>
                <w:bCs/>
                <w:sz w:val="22"/>
                <w:szCs w:val="22"/>
                <w:lang w:val="en-US"/>
              </w:rPr>
            </w:pPr>
            <w:r w:rsidRPr="00B40365">
              <w:rPr>
                <w:b/>
                <w:bCs/>
                <w:sz w:val="22"/>
                <w:szCs w:val="22"/>
                <w:lang w:val="en-US"/>
              </w:rPr>
              <w:t>6.2.1. Tip I</w:t>
            </w:r>
          </w:p>
          <w:p w14:paraId="63C4272A" w14:textId="77777777" w:rsidR="00D8691D" w:rsidRPr="00B40365" w:rsidRDefault="00D8691D" w:rsidP="006E41B3">
            <w:pPr>
              <w:rPr>
                <w:lang w:val="en-US"/>
              </w:rPr>
            </w:pPr>
          </w:p>
        </w:tc>
      </w:tr>
      <w:tr w:rsidR="00D8691D" w:rsidRPr="008B47FF" w14:paraId="39E99322"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9B5D65" w14:textId="77777777" w:rsidR="00D8691D" w:rsidRPr="008B47FF" w:rsidRDefault="00D8691D" w:rsidP="006E41B3">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14:paraId="6E5AA6A8" w14:textId="77777777" w:rsidR="00D8691D" w:rsidRPr="008B47FF" w:rsidRDefault="00D8691D" w:rsidP="006E41B3">
            <w:pPr>
              <w:rPr>
                <w:sz w:val="22"/>
                <w:szCs w:val="22"/>
                <w:lang w:val="en-US"/>
              </w:rPr>
            </w:pPr>
            <w:r w:rsidRPr="008B47FF">
              <w:rPr>
                <w:sz w:val="22"/>
                <w:szCs w:val="22"/>
                <w:lang w:val="en-US"/>
              </w:rPr>
              <w:t>TsC54B</w:t>
            </w:r>
          </w:p>
          <w:p w14:paraId="26B8795D"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0E14A1DB" w14:textId="77777777" w:rsidR="00D8691D" w:rsidRPr="00B40365" w:rsidRDefault="00D8691D" w:rsidP="006E41B3">
            <w:pPr>
              <w:rPr>
                <w:lang w:val="en-US"/>
              </w:rPr>
            </w:pPr>
            <w:r w:rsidRPr="00B40365">
              <w:rPr>
                <w:lang w:val="en-US"/>
              </w:rPr>
              <w:t>Strat de fundatie din materiale granulare fr. 8-63mm, conform SM SR EN 13242:A1:2010, din pietris concasat, GA85 LA30, H= 20 cm</w:t>
            </w:r>
          </w:p>
          <w:p w14:paraId="48920375"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249B827C"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CE9A6DC"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5,18</w:t>
            </w:r>
          </w:p>
          <w:p w14:paraId="2AB341A1" w14:textId="77777777" w:rsidR="00D8691D" w:rsidRPr="008B47FF" w:rsidRDefault="00D8691D" w:rsidP="006E41B3">
            <w:pPr>
              <w:jc w:val="center"/>
              <w:rPr>
                <w:sz w:val="22"/>
                <w:szCs w:val="22"/>
                <w:lang w:val="en-US"/>
              </w:rPr>
            </w:pPr>
          </w:p>
        </w:tc>
      </w:tr>
      <w:tr w:rsidR="00D8691D" w:rsidRPr="008B47FF" w14:paraId="65838B92"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E4A6E" w14:textId="77777777" w:rsidR="00D8691D" w:rsidRPr="008B47FF" w:rsidRDefault="00D8691D" w:rsidP="006E41B3">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14:paraId="2F3A37F3" w14:textId="77777777" w:rsidR="00D8691D" w:rsidRPr="008B47FF" w:rsidRDefault="00D8691D" w:rsidP="006E41B3">
            <w:pPr>
              <w:rPr>
                <w:sz w:val="22"/>
                <w:szCs w:val="22"/>
                <w:lang w:val="en-US"/>
              </w:rPr>
            </w:pPr>
            <w:r w:rsidRPr="008B47FF">
              <w:rPr>
                <w:sz w:val="22"/>
                <w:szCs w:val="22"/>
                <w:lang w:val="en-US"/>
              </w:rPr>
              <w:t>DE18A</w:t>
            </w:r>
          </w:p>
          <w:p w14:paraId="678144E2"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653C899C" w14:textId="77777777" w:rsidR="00D8691D" w:rsidRPr="00B40365" w:rsidRDefault="00D8691D" w:rsidP="006E41B3">
            <w:pPr>
              <w:rPr>
                <w:lang w:val="en-US"/>
              </w:rPr>
            </w:pPr>
            <w:r w:rsidRPr="00B40365">
              <w:rPr>
                <w:lang w:val="en-US"/>
              </w:rPr>
              <w:t xml:space="preserve">Pavaje executate din placi de trotuare din beton H=8 cm tip Caramida conform SM SR EN 1338:2010 prefabricat asezate pe un strat din amestec uscat de ciment 10% si nisip, rostuit cu amestec uscat de ciment si nisip SM </w:t>
            </w:r>
            <w:r w:rsidRPr="00B40365">
              <w:rPr>
                <w:lang w:val="en-US"/>
              </w:rPr>
              <w:lastRenderedPageBreak/>
              <w:t>SR EN 12620+A1:2010 cu 10% ciment, SM SR EN 197-1:2014 , grosime strat de 5 cm</w:t>
            </w:r>
          </w:p>
        </w:tc>
        <w:tc>
          <w:tcPr>
            <w:tcW w:w="992" w:type="dxa"/>
            <w:tcBorders>
              <w:top w:val="single" w:sz="4" w:space="0" w:color="auto"/>
              <w:bottom w:val="single" w:sz="4" w:space="0" w:color="auto"/>
            </w:tcBorders>
            <w:vAlign w:val="center"/>
          </w:tcPr>
          <w:p w14:paraId="5E781B02" w14:textId="77777777" w:rsidR="00D8691D" w:rsidRPr="008B47FF" w:rsidRDefault="00D8691D" w:rsidP="006E41B3">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40B106CD"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25,90</w:t>
            </w:r>
          </w:p>
          <w:p w14:paraId="625EAF9A" w14:textId="77777777" w:rsidR="00D8691D" w:rsidRPr="008B47FF" w:rsidRDefault="00D8691D" w:rsidP="006E41B3">
            <w:pPr>
              <w:jc w:val="center"/>
              <w:rPr>
                <w:sz w:val="22"/>
                <w:szCs w:val="22"/>
                <w:lang w:val="en-US"/>
              </w:rPr>
            </w:pPr>
          </w:p>
        </w:tc>
      </w:tr>
      <w:tr w:rsidR="00D8691D" w:rsidRPr="008B47FF" w14:paraId="43078E3D"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8E5E13" w14:textId="77777777" w:rsidR="00D8691D" w:rsidRPr="008B47FF" w:rsidRDefault="00D8691D" w:rsidP="006E41B3">
            <w:pPr>
              <w:rPr>
                <w:sz w:val="22"/>
                <w:szCs w:val="22"/>
                <w:lang w:val="en-US"/>
              </w:rPr>
            </w:pPr>
            <w:r w:rsidRPr="008B47FF">
              <w:rPr>
                <w:sz w:val="22"/>
                <w:szCs w:val="22"/>
                <w:lang w:val="en-US"/>
              </w:rPr>
              <w:t>82</w:t>
            </w:r>
          </w:p>
        </w:tc>
        <w:tc>
          <w:tcPr>
            <w:tcW w:w="1559" w:type="dxa"/>
            <w:tcBorders>
              <w:top w:val="single" w:sz="4" w:space="0" w:color="auto"/>
              <w:bottom w:val="single" w:sz="4" w:space="0" w:color="auto"/>
            </w:tcBorders>
          </w:tcPr>
          <w:p w14:paraId="2ABB9FF3" w14:textId="77777777" w:rsidR="00D8691D" w:rsidRPr="008B47FF" w:rsidRDefault="00D8691D" w:rsidP="006E41B3">
            <w:pPr>
              <w:rPr>
                <w:sz w:val="22"/>
                <w:szCs w:val="22"/>
                <w:lang w:val="en-US"/>
              </w:rPr>
            </w:pPr>
            <w:r w:rsidRPr="008B47FF">
              <w:rPr>
                <w:sz w:val="22"/>
                <w:szCs w:val="22"/>
                <w:lang w:val="en-US"/>
              </w:rPr>
              <w:t>DE11A</w:t>
            </w:r>
          </w:p>
          <w:p w14:paraId="7AF3E4B9"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99A8DEE" w14:textId="77777777" w:rsidR="00D8691D" w:rsidRPr="00B40365" w:rsidRDefault="00D8691D" w:rsidP="006E41B3">
            <w:pPr>
              <w:rPr>
                <w:lang w:val="en-US"/>
              </w:rPr>
            </w:pPr>
            <w:r w:rsidRPr="00B40365">
              <w:rPr>
                <w:lang w:val="en-US"/>
              </w:rPr>
              <w:t>Instalarea bordurilor 100.20.8 din beton C30/37, clasa de expunere XC4+XD1+XF4, conform SM EN 1340:2010</w:t>
            </w:r>
          </w:p>
          <w:p w14:paraId="3943E610"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7CDDBE5D" w14:textId="77777777" w:rsidR="00D8691D" w:rsidRPr="008B47FF" w:rsidRDefault="00D8691D" w:rsidP="006E41B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1DCEBB8"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11,00</w:t>
            </w:r>
          </w:p>
          <w:p w14:paraId="734BEE72" w14:textId="77777777" w:rsidR="00D8691D" w:rsidRPr="008B47FF" w:rsidRDefault="00D8691D" w:rsidP="006E41B3">
            <w:pPr>
              <w:jc w:val="center"/>
              <w:rPr>
                <w:sz w:val="22"/>
                <w:szCs w:val="22"/>
                <w:lang w:val="en-US"/>
              </w:rPr>
            </w:pPr>
          </w:p>
        </w:tc>
      </w:tr>
      <w:tr w:rsidR="00D8691D" w:rsidRPr="008B47FF" w14:paraId="6C8112BD" w14:textId="77777777" w:rsidTr="006E41B3">
        <w:tc>
          <w:tcPr>
            <w:tcW w:w="709" w:type="dxa"/>
            <w:tcBorders>
              <w:top w:val="nil"/>
              <w:left w:val="single" w:sz="6" w:space="0" w:color="auto"/>
              <w:bottom w:val="nil"/>
              <w:right w:val="nil"/>
            </w:tcBorders>
          </w:tcPr>
          <w:p w14:paraId="13E899B2"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5D5D0BD7"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559C3090" w14:textId="77777777" w:rsidR="00D8691D" w:rsidRPr="007F2714" w:rsidRDefault="00D8691D" w:rsidP="006E41B3">
            <w:pPr>
              <w:rPr>
                <w:b/>
                <w:bCs/>
                <w:sz w:val="22"/>
                <w:szCs w:val="22"/>
                <w:lang w:val="en-US"/>
              </w:rPr>
            </w:pPr>
            <w:r w:rsidRPr="00B40365">
              <w:rPr>
                <w:b/>
                <w:bCs/>
                <w:sz w:val="22"/>
                <w:szCs w:val="22"/>
                <w:lang w:val="en-US"/>
              </w:rPr>
              <w:t>6.3. Amenajarea sistemului rutier la parcare auto</w:t>
            </w:r>
          </w:p>
          <w:p w14:paraId="63FFEF02" w14:textId="77777777" w:rsidR="00D8691D" w:rsidRPr="00B40365" w:rsidRDefault="00D8691D" w:rsidP="006E41B3">
            <w:pPr>
              <w:rPr>
                <w:lang w:val="en-US"/>
              </w:rPr>
            </w:pPr>
          </w:p>
        </w:tc>
      </w:tr>
      <w:tr w:rsidR="00D8691D" w:rsidRPr="008B47FF" w14:paraId="403A2CFF"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B8D5E5" w14:textId="77777777" w:rsidR="00D8691D" w:rsidRPr="008B47FF" w:rsidRDefault="00D8691D" w:rsidP="006E41B3">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14:paraId="03F28823" w14:textId="77777777" w:rsidR="00D8691D" w:rsidRPr="008B47FF" w:rsidRDefault="00D8691D" w:rsidP="006E41B3">
            <w:pPr>
              <w:rPr>
                <w:sz w:val="22"/>
                <w:szCs w:val="22"/>
                <w:lang w:val="en-US"/>
              </w:rPr>
            </w:pPr>
            <w:r w:rsidRPr="008B47FF">
              <w:rPr>
                <w:sz w:val="22"/>
                <w:szCs w:val="22"/>
                <w:lang w:val="en-US"/>
              </w:rPr>
              <w:t>DI110</w:t>
            </w:r>
          </w:p>
          <w:p w14:paraId="0A5D674E"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3C50E4D7" w14:textId="77777777" w:rsidR="00D8691D" w:rsidRPr="00B40365" w:rsidRDefault="00D8691D" w:rsidP="006E41B3">
            <w:pPr>
              <w:rPr>
                <w:lang w:val="en-US"/>
              </w:rPr>
            </w:pPr>
            <w:r w:rsidRPr="00B40365">
              <w:rPr>
                <w:lang w:val="en-US"/>
              </w:rPr>
              <w:t>Amenajarea stratului din amestec de agregat grosier si agregate fine cu D = 45 mm si d = 0. conform SM-EN 13285:2018 (Balast)</w:t>
            </w:r>
          </w:p>
        </w:tc>
        <w:tc>
          <w:tcPr>
            <w:tcW w:w="992" w:type="dxa"/>
            <w:tcBorders>
              <w:top w:val="single" w:sz="4" w:space="0" w:color="auto"/>
              <w:bottom w:val="single" w:sz="4" w:space="0" w:color="auto"/>
            </w:tcBorders>
            <w:vAlign w:val="center"/>
          </w:tcPr>
          <w:p w14:paraId="0667ED37"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C041A0A"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16,28</w:t>
            </w:r>
          </w:p>
          <w:p w14:paraId="2467E147" w14:textId="77777777" w:rsidR="00D8691D" w:rsidRPr="008B47FF" w:rsidRDefault="00D8691D" w:rsidP="006E41B3">
            <w:pPr>
              <w:jc w:val="center"/>
              <w:rPr>
                <w:sz w:val="22"/>
                <w:szCs w:val="22"/>
                <w:lang w:val="en-US"/>
              </w:rPr>
            </w:pPr>
          </w:p>
        </w:tc>
      </w:tr>
      <w:tr w:rsidR="00D8691D" w:rsidRPr="008B47FF" w14:paraId="2268F51B"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DD0210" w14:textId="77777777" w:rsidR="00D8691D" w:rsidRPr="008B47FF" w:rsidRDefault="00D8691D" w:rsidP="006E41B3">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14:paraId="43A4E7F8" w14:textId="77777777" w:rsidR="00D8691D" w:rsidRPr="008B47FF" w:rsidRDefault="00D8691D" w:rsidP="006E41B3">
            <w:pPr>
              <w:rPr>
                <w:sz w:val="22"/>
                <w:szCs w:val="22"/>
                <w:lang w:val="en-US"/>
              </w:rPr>
            </w:pPr>
            <w:r w:rsidRPr="008B47FF">
              <w:rPr>
                <w:sz w:val="22"/>
                <w:szCs w:val="22"/>
                <w:lang w:val="en-US"/>
              </w:rPr>
              <w:t>TsC54C</w:t>
            </w:r>
          </w:p>
          <w:p w14:paraId="2863EBDD"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C5C3DCD" w14:textId="77777777" w:rsidR="00D8691D" w:rsidRPr="00B40365" w:rsidRDefault="00D8691D" w:rsidP="006E41B3">
            <w:pPr>
              <w:rPr>
                <w:lang w:val="en-US"/>
              </w:rPr>
            </w:pPr>
            <w:r w:rsidRPr="00B40365">
              <w:rPr>
                <w:lang w:val="en-US"/>
              </w:rPr>
              <w:t>Strat de fundatie din materiale granulare fr. 8-63mm, conform SM SR EN 13242:A1:2010, din pietris concasat, GA85 LA30, H= 25 cm</w:t>
            </w:r>
          </w:p>
        </w:tc>
        <w:tc>
          <w:tcPr>
            <w:tcW w:w="992" w:type="dxa"/>
            <w:tcBorders>
              <w:top w:val="single" w:sz="4" w:space="0" w:color="auto"/>
              <w:bottom w:val="single" w:sz="4" w:space="0" w:color="auto"/>
            </w:tcBorders>
            <w:vAlign w:val="center"/>
          </w:tcPr>
          <w:p w14:paraId="19BBA403"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E8FC5F4"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39,74</w:t>
            </w:r>
          </w:p>
          <w:p w14:paraId="7CAA0AB0" w14:textId="77777777" w:rsidR="00D8691D" w:rsidRPr="008B47FF" w:rsidRDefault="00D8691D" w:rsidP="006E41B3">
            <w:pPr>
              <w:jc w:val="center"/>
              <w:rPr>
                <w:sz w:val="22"/>
                <w:szCs w:val="22"/>
                <w:lang w:val="en-US"/>
              </w:rPr>
            </w:pPr>
          </w:p>
        </w:tc>
      </w:tr>
      <w:tr w:rsidR="00D8691D" w:rsidRPr="008B47FF" w14:paraId="442DAB55"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FC754" w14:textId="77777777" w:rsidR="00D8691D" w:rsidRPr="008B47FF" w:rsidRDefault="00D8691D" w:rsidP="006E41B3">
            <w:pPr>
              <w:rPr>
                <w:sz w:val="22"/>
                <w:szCs w:val="22"/>
                <w:lang w:val="en-US"/>
              </w:rPr>
            </w:pPr>
            <w:r w:rsidRPr="008B47FF">
              <w:rPr>
                <w:sz w:val="22"/>
                <w:szCs w:val="22"/>
                <w:lang w:val="en-US"/>
              </w:rPr>
              <w:t>85</w:t>
            </w:r>
          </w:p>
        </w:tc>
        <w:tc>
          <w:tcPr>
            <w:tcW w:w="1559" w:type="dxa"/>
            <w:tcBorders>
              <w:top w:val="single" w:sz="4" w:space="0" w:color="auto"/>
              <w:bottom w:val="single" w:sz="4" w:space="0" w:color="auto"/>
            </w:tcBorders>
          </w:tcPr>
          <w:p w14:paraId="39DEB609" w14:textId="77777777" w:rsidR="00D8691D" w:rsidRPr="008B47FF" w:rsidRDefault="00D8691D" w:rsidP="006E41B3">
            <w:pPr>
              <w:rPr>
                <w:sz w:val="22"/>
                <w:szCs w:val="22"/>
                <w:lang w:val="en-US"/>
              </w:rPr>
            </w:pPr>
            <w:r w:rsidRPr="008B47FF">
              <w:rPr>
                <w:sz w:val="22"/>
                <w:szCs w:val="22"/>
                <w:lang w:val="en-US"/>
              </w:rPr>
              <w:t>DE18A</w:t>
            </w:r>
          </w:p>
          <w:p w14:paraId="2FFA4CEA"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30657816" w14:textId="77777777" w:rsidR="00D8691D" w:rsidRPr="00B40365" w:rsidRDefault="00D8691D" w:rsidP="006E41B3">
            <w:pPr>
              <w:rPr>
                <w:lang w:val="en-US"/>
              </w:rPr>
            </w:pPr>
            <w:r w:rsidRPr="00B40365">
              <w:rPr>
                <w:lang w:val="en-US"/>
              </w:rPr>
              <w:t>Pavaje executate din placi de trotuare din beton H=8 cm tip Caramida conform SM SR EN 1338:2010 prefabricat asezate pe un strat din amestec uscat de ciment 10% si nisip, rostuit cu amestec uscat de ciment si nisip SM SR EN 12620+A1:2010 cu 10% ciment, SM SR EN 197-1:2014 , grosime strat de 5 cm</w:t>
            </w:r>
          </w:p>
          <w:p w14:paraId="3FBCBDFB"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46D125CB" w14:textId="77777777" w:rsidR="00D8691D" w:rsidRPr="008B47FF" w:rsidRDefault="00D8691D" w:rsidP="006E41B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0A3ADE4"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151,30</w:t>
            </w:r>
          </w:p>
          <w:p w14:paraId="0252F92B" w14:textId="77777777" w:rsidR="00D8691D" w:rsidRPr="008B47FF" w:rsidRDefault="00D8691D" w:rsidP="006E41B3">
            <w:pPr>
              <w:jc w:val="center"/>
              <w:rPr>
                <w:sz w:val="22"/>
                <w:szCs w:val="22"/>
                <w:lang w:val="en-US"/>
              </w:rPr>
            </w:pPr>
          </w:p>
        </w:tc>
      </w:tr>
      <w:tr w:rsidR="00D8691D" w:rsidRPr="008B47FF" w14:paraId="0F2044E2" w14:textId="77777777" w:rsidTr="006E41B3">
        <w:tc>
          <w:tcPr>
            <w:tcW w:w="709" w:type="dxa"/>
            <w:tcBorders>
              <w:top w:val="nil"/>
              <w:left w:val="single" w:sz="6" w:space="0" w:color="auto"/>
              <w:bottom w:val="nil"/>
              <w:right w:val="nil"/>
            </w:tcBorders>
          </w:tcPr>
          <w:p w14:paraId="2712A503"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1151395D"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74124D05" w14:textId="77777777" w:rsidR="00D8691D" w:rsidRPr="007F2714" w:rsidRDefault="00D8691D" w:rsidP="006E41B3">
            <w:pPr>
              <w:rPr>
                <w:b/>
                <w:bCs/>
                <w:sz w:val="22"/>
                <w:szCs w:val="22"/>
                <w:lang w:val="en-US"/>
              </w:rPr>
            </w:pPr>
            <w:r w:rsidRPr="00B40365">
              <w:rPr>
                <w:b/>
                <w:bCs/>
                <w:sz w:val="22"/>
                <w:szCs w:val="22"/>
                <w:lang w:val="en-US"/>
              </w:rPr>
              <w:t xml:space="preserve">6.4. Amenajarea trotuarului proiectat </w:t>
            </w:r>
          </w:p>
          <w:p w14:paraId="7D21A768" w14:textId="77777777" w:rsidR="00D8691D" w:rsidRPr="00B40365" w:rsidRDefault="00D8691D" w:rsidP="006E41B3">
            <w:pPr>
              <w:rPr>
                <w:lang w:val="en-US"/>
              </w:rPr>
            </w:pPr>
          </w:p>
        </w:tc>
      </w:tr>
      <w:tr w:rsidR="00D8691D" w:rsidRPr="008B47FF" w14:paraId="01B85D10"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F4E91" w14:textId="77777777" w:rsidR="00D8691D" w:rsidRPr="008B47FF" w:rsidRDefault="00D8691D" w:rsidP="006E41B3">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14:paraId="547600EB" w14:textId="77777777" w:rsidR="00D8691D" w:rsidRPr="008B47FF" w:rsidRDefault="00D8691D" w:rsidP="006E41B3">
            <w:pPr>
              <w:rPr>
                <w:sz w:val="22"/>
                <w:szCs w:val="22"/>
                <w:lang w:val="en-US"/>
              </w:rPr>
            </w:pPr>
            <w:r w:rsidRPr="008B47FF">
              <w:rPr>
                <w:sz w:val="22"/>
                <w:szCs w:val="22"/>
                <w:lang w:val="en-US"/>
              </w:rPr>
              <w:t>TsC54B</w:t>
            </w:r>
          </w:p>
          <w:p w14:paraId="4E0E14F5"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0D46CFD3" w14:textId="77777777" w:rsidR="00D8691D" w:rsidRPr="00B40365" w:rsidRDefault="00D8691D" w:rsidP="006E41B3">
            <w:pPr>
              <w:rPr>
                <w:lang w:val="en-US"/>
              </w:rPr>
            </w:pPr>
            <w:r w:rsidRPr="00B40365">
              <w:rPr>
                <w:lang w:val="en-US"/>
              </w:rPr>
              <w:t>Strat de fundatie din materiale granulare fr. 8-63mm, conform SM SR EN 13242:A1:2010, din pietris concasat, GA85 LA30, H= 15 cm</w:t>
            </w:r>
          </w:p>
        </w:tc>
        <w:tc>
          <w:tcPr>
            <w:tcW w:w="992" w:type="dxa"/>
            <w:tcBorders>
              <w:top w:val="single" w:sz="4" w:space="0" w:color="auto"/>
              <w:bottom w:val="single" w:sz="4" w:space="0" w:color="auto"/>
            </w:tcBorders>
            <w:vAlign w:val="center"/>
          </w:tcPr>
          <w:p w14:paraId="709F9CCE" w14:textId="77777777" w:rsidR="00D8691D" w:rsidRPr="008B47FF" w:rsidRDefault="00D8691D" w:rsidP="006E41B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64F6BCB"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48,90</w:t>
            </w:r>
          </w:p>
          <w:p w14:paraId="1FE72663" w14:textId="77777777" w:rsidR="00D8691D" w:rsidRPr="008B47FF" w:rsidRDefault="00D8691D" w:rsidP="006E41B3">
            <w:pPr>
              <w:jc w:val="center"/>
              <w:rPr>
                <w:sz w:val="22"/>
                <w:szCs w:val="22"/>
                <w:lang w:val="en-US"/>
              </w:rPr>
            </w:pPr>
          </w:p>
        </w:tc>
      </w:tr>
      <w:tr w:rsidR="00D8691D" w:rsidRPr="008B47FF" w14:paraId="17E3A99C"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D6F207" w14:textId="77777777" w:rsidR="00D8691D" w:rsidRPr="008B47FF" w:rsidRDefault="00D8691D" w:rsidP="006E41B3">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14:paraId="090FA767" w14:textId="77777777" w:rsidR="00D8691D" w:rsidRPr="008B47FF" w:rsidRDefault="00D8691D" w:rsidP="006E41B3">
            <w:pPr>
              <w:rPr>
                <w:sz w:val="22"/>
                <w:szCs w:val="22"/>
                <w:lang w:val="en-US"/>
              </w:rPr>
            </w:pPr>
            <w:r w:rsidRPr="008B47FF">
              <w:rPr>
                <w:sz w:val="22"/>
                <w:szCs w:val="22"/>
                <w:lang w:val="en-US"/>
              </w:rPr>
              <w:t>DE18A</w:t>
            </w:r>
          </w:p>
          <w:p w14:paraId="3895CF05"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6633B9EC" w14:textId="77777777" w:rsidR="00D8691D" w:rsidRPr="00B40365" w:rsidRDefault="00D8691D" w:rsidP="006E41B3">
            <w:pPr>
              <w:rPr>
                <w:lang w:val="en-US"/>
              </w:rPr>
            </w:pPr>
            <w:r w:rsidRPr="00B40365">
              <w:rPr>
                <w:lang w:val="en-US"/>
              </w:rPr>
              <w:t>Pavaje executate din placi de trotuare din beton H=6 cm tip Caramida conform SM SR EN 1338:2010 prefabricat asezate pe un strat din amestec uscat de ciment 10% si nisip, rostuit cu amestec uscat de ciment si nisip SM SR EN 12620+A1:2010 cu 10% ciment, SM SR EN 197-1:2014 , grosime strat de 5 cm</w:t>
            </w:r>
          </w:p>
        </w:tc>
        <w:tc>
          <w:tcPr>
            <w:tcW w:w="992" w:type="dxa"/>
            <w:tcBorders>
              <w:top w:val="single" w:sz="4" w:space="0" w:color="auto"/>
              <w:bottom w:val="single" w:sz="4" w:space="0" w:color="auto"/>
            </w:tcBorders>
            <w:vAlign w:val="center"/>
          </w:tcPr>
          <w:p w14:paraId="69707B08" w14:textId="77777777" w:rsidR="00D8691D" w:rsidRPr="008B47FF" w:rsidRDefault="00D8691D" w:rsidP="006E41B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B2CDC1E"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326,00</w:t>
            </w:r>
          </w:p>
          <w:p w14:paraId="23052831" w14:textId="77777777" w:rsidR="00D8691D" w:rsidRPr="008B47FF" w:rsidRDefault="00D8691D" w:rsidP="006E41B3">
            <w:pPr>
              <w:jc w:val="center"/>
              <w:rPr>
                <w:sz w:val="22"/>
                <w:szCs w:val="22"/>
                <w:lang w:val="en-US"/>
              </w:rPr>
            </w:pPr>
          </w:p>
        </w:tc>
      </w:tr>
      <w:tr w:rsidR="00D8691D" w:rsidRPr="008B47FF" w14:paraId="4DD86C17"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EE75EE" w14:textId="77777777" w:rsidR="00D8691D" w:rsidRPr="008B47FF" w:rsidRDefault="00D8691D" w:rsidP="006E41B3">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14:paraId="3E2EDE0A" w14:textId="77777777" w:rsidR="00D8691D" w:rsidRPr="008B47FF" w:rsidRDefault="00D8691D" w:rsidP="006E41B3">
            <w:pPr>
              <w:rPr>
                <w:sz w:val="22"/>
                <w:szCs w:val="22"/>
                <w:lang w:val="en-US"/>
              </w:rPr>
            </w:pPr>
            <w:r w:rsidRPr="008B47FF">
              <w:rPr>
                <w:sz w:val="22"/>
                <w:szCs w:val="22"/>
                <w:lang w:val="en-US"/>
              </w:rPr>
              <w:t>DE11A</w:t>
            </w:r>
          </w:p>
          <w:p w14:paraId="2708F06A"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CFBD0A0" w14:textId="77777777" w:rsidR="00D8691D" w:rsidRPr="00B40365" w:rsidRDefault="00D8691D" w:rsidP="006E41B3">
            <w:pPr>
              <w:rPr>
                <w:lang w:val="en-US"/>
              </w:rPr>
            </w:pPr>
            <w:r w:rsidRPr="00B40365">
              <w:rPr>
                <w:lang w:val="en-US"/>
              </w:rPr>
              <w:t>Instalarea bordurilor 100.20.8 din beton C30/37, clasa de expunere XC4+XD1+XF4, conform SM EN 1340:2010</w:t>
            </w:r>
          </w:p>
          <w:p w14:paraId="037F53DC"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46C0C835" w14:textId="77777777" w:rsidR="00D8691D" w:rsidRPr="008B47FF" w:rsidRDefault="00D8691D" w:rsidP="006E41B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CCD7650"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211,00</w:t>
            </w:r>
          </w:p>
          <w:p w14:paraId="2140CBD5" w14:textId="77777777" w:rsidR="00D8691D" w:rsidRPr="008B47FF" w:rsidRDefault="00D8691D" w:rsidP="006E41B3">
            <w:pPr>
              <w:jc w:val="center"/>
              <w:rPr>
                <w:sz w:val="22"/>
                <w:szCs w:val="22"/>
                <w:lang w:val="en-US"/>
              </w:rPr>
            </w:pPr>
          </w:p>
        </w:tc>
      </w:tr>
      <w:tr w:rsidR="00D8691D" w:rsidRPr="008B47FF" w14:paraId="78C9CD45" w14:textId="77777777" w:rsidTr="006E41B3">
        <w:tc>
          <w:tcPr>
            <w:tcW w:w="709" w:type="dxa"/>
            <w:tcBorders>
              <w:top w:val="nil"/>
              <w:left w:val="single" w:sz="6" w:space="0" w:color="auto"/>
              <w:bottom w:val="nil"/>
              <w:right w:val="nil"/>
            </w:tcBorders>
          </w:tcPr>
          <w:p w14:paraId="02B793AA"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57A8840C"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76DEAF67" w14:textId="77777777" w:rsidR="00D8691D" w:rsidRPr="007F2714" w:rsidRDefault="00D8691D" w:rsidP="006E41B3">
            <w:pPr>
              <w:rPr>
                <w:b/>
                <w:bCs/>
                <w:sz w:val="22"/>
                <w:szCs w:val="22"/>
                <w:lang w:val="en-US"/>
              </w:rPr>
            </w:pPr>
            <w:r w:rsidRPr="00B40365">
              <w:rPr>
                <w:b/>
                <w:bCs/>
                <w:sz w:val="22"/>
                <w:szCs w:val="22"/>
                <w:lang w:val="en-US"/>
              </w:rPr>
              <w:t>7. Capitolul VI.  Instalatii de semnalizare rutiera.</w:t>
            </w:r>
          </w:p>
          <w:p w14:paraId="57FBFA9A" w14:textId="77777777" w:rsidR="00D8691D" w:rsidRPr="00B40365" w:rsidRDefault="00D8691D" w:rsidP="006E41B3">
            <w:pPr>
              <w:rPr>
                <w:lang w:val="en-US"/>
              </w:rPr>
            </w:pPr>
          </w:p>
        </w:tc>
      </w:tr>
      <w:tr w:rsidR="00D8691D" w:rsidRPr="008B47FF" w14:paraId="195E338B" w14:textId="77777777" w:rsidTr="006E41B3">
        <w:tc>
          <w:tcPr>
            <w:tcW w:w="709" w:type="dxa"/>
            <w:tcBorders>
              <w:top w:val="nil"/>
              <w:left w:val="single" w:sz="6" w:space="0" w:color="auto"/>
              <w:bottom w:val="nil"/>
              <w:right w:val="nil"/>
            </w:tcBorders>
          </w:tcPr>
          <w:p w14:paraId="70D4BC69"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2C4CFB29"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204C26D8" w14:textId="77777777" w:rsidR="00D8691D" w:rsidRPr="007F2714" w:rsidRDefault="00D8691D" w:rsidP="006E41B3">
            <w:pPr>
              <w:rPr>
                <w:b/>
                <w:bCs/>
                <w:sz w:val="22"/>
                <w:szCs w:val="22"/>
                <w:lang w:val="en-US"/>
              </w:rPr>
            </w:pPr>
            <w:r w:rsidRPr="00B40365">
              <w:rPr>
                <w:b/>
                <w:bCs/>
                <w:sz w:val="22"/>
                <w:szCs w:val="22"/>
                <w:lang w:val="en-US"/>
              </w:rPr>
              <w:t xml:space="preserve">7.1. Amenajarea parapetelor de protectie  </w:t>
            </w:r>
          </w:p>
          <w:p w14:paraId="247AE2DE" w14:textId="77777777" w:rsidR="00D8691D" w:rsidRPr="00B40365" w:rsidRDefault="00D8691D" w:rsidP="006E41B3">
            <w:pPr>
              <w:rPr>
                <w:lang w:val="en-US"/>
              </w:rPr>
            </w:pPr>
          </w:p>
        </w:tc>
      </w:tr>
      <w:tr w:rsidR="00D8691D" w:rsidRPr="008B47FF" w14:paraId="2C2A468F"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EC2D9E" w14:textId="77777777" w:rsidR="00D8691D" w:rsidRPr="008B47FF" w:rsidRDefault="00D8691D" w:rsidP="006E41B3">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14:paraId="789EE33B" w14:textId="77777777" w:rsidR="00D8691D" w:rsidRPr="008B47FF" w:rsidRDefault="00D8691D" w:rsidP="006E41B3">
            <w:pPr>
              <w:rPr>
                <w:sz w:val="22"/>
                <w:szCs w:val="22"/>
                <w:lang w:val="en-US"/>
              </w:rPr>
            </w:pPr>
            <w:r w:rsidRPr="008B47FF">
              <w:rPr>
                <w:sz w:val="22"/>
                <w:szCs w:val="22"/>
                <w:lang w:val="en-US"/>
              </w:rPr>
              <w:t>DF59A</w:t>
            </w:r>
          </w:p>
          <w:p w14:paraId="028050AA"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0FA3318C" w14:textId="77777777" w:rsidR="00D8691D" w:rsidRPr="00B40365" w:rsidRDefault="00D8691D" w:rsidP="006E41B3">
            <w:pPr>
              <w:rPr>
                <w:lang w:val="en-US"/>
              </w:rPr>
            </w:pPr>
            <w:r w:rsidRPr="00B40365">
              <w:rPr>
                <w:lang w:val="en-US"/>
              </w:rPr>
              <w:t>Montarea parapetului metalic la drum H1-A-W3 (25,7 kg/ml)</w:t>
            </w:r>
          </w:p>
        </w:tc>
        <w:tc>
          <w:tcPr>
            <w:tcW w:w="992" w:type="dxa"/>
            <w:tcBorders>
              <w:top w:val="single" w:sz="4" w:space="0" w:color="auto"/>
              <w:bottom w:val="single" w:sz="4" w:space="0" w:color="auto"/>
            </w:tcBorders>
            <w:vAlign w:val="center"/>
          </w:tcPr>
          <w:p w14:paraId="02B08CA6" w14:textId="77777777" w:rsidR="00D8691D" w:rsidRPr="008B47FF" w:rsidRDefault="00D8691D" w:rsidP="006E41B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4A107D0B"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169,00</w:t>
            </w:r>
          </w:p>
          <w:p w14:paraId="7599E670" w14:textId="77777777" w:rsidR="00D8691D" w:rsidRPr="008B47FF" w:rsidRDefault="00D8691D" w:rsidP="006E41B3">
            <w:pPr>
              <w:jc w:val="center"/>
              <w:rPr>
                <w:sz w:val="22"/>
                <w:szCs w:val="22"/>
                <w:lang w:val="en-US"/>
              </w:rPr>
            </w:pPr>
          </w:p>
        </w:tc>
      </w:tr>
      <w:tr w:rsidR="00D8691D" w:rsidRPr="008B47FF" w14:paraId="2AE1B3D9" w14:textId="77777777" w:rsidTr="006E41B3">
        <w:tc>
          <w:tcPr>
            <w:tcW w:w="709" w:type="dxa"/>
            <w:tcBorders>
              <w:top w:val="nil"/>
              <w:left w:val="single" w:sz="6" w:space="0" w:color="auto"/>
              <w:bottom w:val="nil"/>
              <w:right w:val="nil"/>
            </w:tcBorders>
          </w:tcPr>
          <w:p w14:paraId="6CE196C4"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2561CD99"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34192BBE" w14:textId="77777777" w:rsidR="00D8691D" w:rsidRPr="007F2714" w:rsidRDefault="00D8691D" w:rsidP="006E41B3">
            <w:pPr>
              <w:rPr>
                <w:b/>
                <w:bCs/>
                <w:sz w:val="22"/>
                <w:szCs w:val="22"/>
                <w:lang w:val="en-US"/>
              </w:rPr>
            </w:pPr>
            <w:r w:rsidRPr="00B40365">
              <w:rPr>
                <w:b/>
                <w:bCs/>
                <w:sz w:val="22"/>
                <w:szCs w:val="22"/>
                <w:lang w:val="en-US"/>
              </w:rPr>
              <w:t>7.2. Instalarea indicatoarelor rutiere</w:t>
            </w:r>
          </w:p>
          <w:p w14:paraId="44AFE49A" w14:textId="77777777" w:rsidR="00D8691D" w:rsidRPr="00B40365" w:rsidRDefault="00D8691D" w:rsidP="006E41B3">
            <w:pPr>
              <w:rPr>
                <w:lang w:val="en-US"/>
              </w:rPr>
            </w:pPr>
          </w:p>
        </w:tc>
      </w:tr>
      <w:tr w:rsidR="00D8691D" w:rsidRPr="008B47FF" w14:paraId="63EC254F"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D65BF" w14:textId="77777777" w:rsidR="00D8691D" w:rsidRPr="008B47FF" w:rsidRDefault="00D8691D" w:rsidP="006E41B3">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14:paraId="0FF52908" w14:textId="77777777" w:rsidR="00D8691D" w:rsidRPr="008B47FF" w:rsidRDefault="00D8691D" w:rsidP="006E41B3">
            <w:pPr>
              <w:rPr>
                <w:sz w:val="22"/>
                <w:szCs w:val="22"/>
                <w:lang w:val="en-US"/>
              </w:rPr>
            </w:pPr>
            <w:r w:rsidRPr="008B47FF">
              <w:rPr>
                <w:sz w:val="22"/>
                <w:szCs w:val="22"/>
                <w:lang w:val="en-US"/>
              </w:rPr>
              <w:t>DF18A</w:t>
            </w:r>
          </w:p>
          <w:p w14:paraId="4B33C6D0"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1C5EE82A" w14:textId="77777777" w:rsidR="00D8691D" w:rsidRPr="00B40365" w:rsidRDefault="00D8691D" w:rsidP="006E41B3">
            <w:pPr>
              <w:rPr>
                <w:lang w:val="en-US"/>
              </w:rPr>
            </w:pPr>
            <w:r w:rsidRPr="00B40365">
              <w:rPr>
                <w:lang w:val="en-US"/>
              </w:rPr>
              <w:t>Plantarea stilpilor pentru indicatoare pentru circulatie rutiera din metal, confectionati industrial Marca CKM 1.30</w:t>
            </w:r>
          </w:p>
        </w:tc>
        <w:tc>
          <w:tcPr>
            <w:tcW w:w="992" w:type="dxa"/>
            <w:tcBorders>
              <w:top w:val="single" w:sz="4" w:space="0" w:color="auto"/>
              <w:bottom w:val="single" w:sz="4" w:space="0" w:color="auto"/>
            </w:tcBorders>
            <w:vAlign w:val="center"/>
          </w:tcPr>
          <w:p w14:paraId="7FFD5B7C" w14:textId="77777777" w:rsidR="00D8691D" w:rsidRPr="008B47FF" w:rsidRDefault="00D8691D" w:rsidP="006E41B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5ABA825"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6,00</w:t>
            </w:r>
          </w:p>
          <w:p w14:paraId="155E7646" w14:textId="77777777" w:rsidR="00D8691D" w:rsidRPr="008B47FF" w:rsidRDefault="00D8691D" w:rsidP="006E41B3">
            <w:pPr>
              <w:jc w:val="center"/>
              <w:rPr>
                <w:sz w:val="22"/>
                <w:szCs w:val="22"/>
                <w:lang w:val="en-US"/>
              </w:rPr>
            </w:pPr>
          </w:p>
        </w:tc>
      </w:tr>
      <w:tr w:rsidR="00D8691D" w:rsidRPr="008B47FF" w14:paraId="1B82B3C6"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602548" w14:textId="77777777" w:rsidR="00D8691D" w:rsidRPr="008B47FF" w:rsidRDefault="00D8691D" w:rsidP="006E41B3">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14:paraId="04833658" w14:textId="77777777" w:rsidR="00D8691D" w:rsidRPr="008B47FF" w:rsidRDefault="00D8691D" w:rsidP="006E41B3">
            <w:pPr>
              <w:rPr>
                <w:sz w:val="22"/>
                <w:szCs w:val="22"/>
                <w:lang w:val="en-US"/>
              </w:rPr>
            </w:pPr>
            <w:r w:rsidRPr="008B47FF">
              <w:rPr>
                <w:sz w:val="22"/>
                <w:szCs w:val="22"/>
                <w:lang w:val="en-US"/>
              </w:rPr>
              <w:t>DF18A</w:t>
            </w:r>
          </w:p>
          <w:p w14:paraId="38C872C2"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CE75D6E" w14:textId="77777777" w:rsidR="00D8691D" w:rsidRPr="00B40365" w:rsidRDefault="00D8691D" w:rsidP="006E41B3">
            <w:pPr>
              <w:rPr>
                <w:lang w:val="en-US"/>
              </w:rPr>
            </w:pPr>
            <w:r w:rsidRPr="00B40365">
              <w:rPr>
                <w:lang w:val="en-US"/>
              </w:rPr>
              <w:t>Plantarea stilpilor pentru indicatoare pentru circulatie rutiera din metal, confectionati industrial Marca CKM 2.30</w:t>
            </w:r>
          </w:p>
        </w:tc>
        <w:tc>
          <w:tcPr>
            <w:tcW w:w="992" w:type="dxa"/>
            <w:tcBorders>
              <w:top w:val="single" w:sz="4" w:space="0" w:color="auto"/>
              <w:bottom w:val="single" w:sz="4" w:space="0" w:color="auto"/>
            </w:tcBorders>
            <w:vAlign w:val="center"/>
          </w:tcPr>
          <w:p w14:paraId="52F846D0" w14:textId="77777777" w:rsidR="00D8691D" w:rsidRPr="008B47FF" w:rsidRDefault="00D8691D" w:rsidP="006E41B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9C16B29"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3,00</w:t>
            </w:r>
          </w:p>
          <w:p w14:paraId="2C38D651" w14:textId="77777777" w:rsidR="00D8691D" w:rsidRPr="008B47FF" w:rsidRDefault="00D8691D" w:rsidP="006E41B3">
            <w:pPr>
              <w:jc w:val="center"/>
              <w:rPr>
                <w:sz w:val="22"/>
                <w:szCs w:val="22"/>
                <w:lang w:val="en-US"/>
              </w:rPr>
            </w:pPr>
          </w:p>
        </w:tc>
      </w:tr>
      <w:tr w:rsidR="00D8691D" w:rsidRPr="008B47FF" w14:paraId="57B2258D"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377E50" w14:textId="77777777" w:rsidR="00D8691D" w:rsidRPr="008B47FF" w:rsidRDefault="00D8691D" w:rsidP="006E41B3">
            <w:pPr>
              <w:rPr>
                <w:sz w:val="22"/>
                <w:szCs w:val="22"/>
                <w:lang w:val="en-US"/>
              </w:rPr>
            </w:pPr>
            <w:r w:rsidRPr="008B47FF">
              <w:rPr>
                <w:sz w:val="22"/>
                <w:szCs w:val="22"/>
                <w:lang w:val="en-US"/>
              </w:rPr>
              <w:t>92</w:t>
            </w:r>
          </w:p>
        </w:tc>
        <w:tc>
          <w:tcPr>
            <w:tcW w:w="1559" w:type="dxa"/>
            <w:tcBorders>
              <w:top w:val="single" w:sz="4" w:space="0" w:color="auto"/>
              <w:bottom w:val="single" w:sz="4" w:space="0" w:color="auto"/>
            </w:tcBorders>
          </w:tcPr>
          <w:p w14:paraId="6BF56C32" w14:textId="77777777" w:rsidR="00D8691D" w:rsidRPr="008B47FF" w:rsidRDefault="00D8691D" w:rsidP="006E41B3">
            <w:pPr>
              <w:rPr>
                <w:sz w:val="22"/>
                <w:szCs w:val="22"/>
                <w:lang w:val="en-US"/>
              </w:rPr>
            </w:pPr>
            <w:r w:rsidRPr="008B47FF">
              <w:rPr>
                <w:sz w:val="22"/>
                <w:szCs w:val="22"/>
                <w:lang w:val="en-US"/>
              </w:rPr>
              <w:t>DF18A</w:t>
            </w:r>
          </w:p>
          <w:p w14:paraId="4144AFA7"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03137AB4" w14:textId="77777777" w:rsidR="00D8691D" w:rsidRPr="00B40365" w:rsidRDefault="00D8691D" w:rsidP="006E41B3">
            <w:pPr>
              <w:rPr>
                <w:lang w:val="en-US"/>
              </w:rPr>
            </w:pPr>
            <w:r w:rsidRPr="00B40365">
              <w:rPr>
                <w:lang w:val="en-US"/>
              </w:rPr>
              <w:t>Plantarea stilpilor pentru indicatoare pentru circulatie rutiera din metal, confectionati industrial Marca CKM 2.40</w:t>
            </w:r>
          </w:p>
        </w:tc>
        <w:tc>
          <w:tcPr>
            <w:tcW w:w="992" w:type="dxa"/>
            <w:tcBorders>
              <w:top w:val="single" w:sz="4" w:space="0" w:color="auto"/>
              <w:bottom w:val="single" w:sz="4" w:space="0" w:color="auto"/>
            </w:tcBorders>
            <w:vAlign w:val="center"/>
          </w:tcPr>
          <w:p w14:paraId="1D57077C" w14:textId="77777777" w:rsidR="00D8691D" w:rsidRPr="008B47FF" w:rsidRDefault="00D8691D" w:rsidP="006E41B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EC6ED74"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2,00</w:t>
            </w:r>
          </w:p>
          <w:p w14:paraId="2090379C" w14:textId="77777777" w:rsidR="00D8691D" w:rsidRPr="008B47FF" w:rsidRDefault="00D8691D" w:rsidP="006E41B3">
            <w:pPr>
              <w:jc w:val="center"/>
              <w:rPr>
                <w:sz w:val="22"/>
                <w:szCs w:val="22"/>
                <w:lang w:val="en-US"/>
              </w:rPr>
            </w:pPr>
          </w:p>
        </w:tc>
      </w:tr>
      <w:tr w:rsidR="00D8691D" w:rsidRPr="008B47FF" w14:paraId="5C4E5F49"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576FCE" w14:textId="77777777" w:rsidR="00D8691D" w:rsidRPr="008B47FF" w:rsidRDefault="00D8691D" w:rsidP="006E41B3">
            <w:pPr>
              <w:rPr>
                <w:sz w:val="22"/>
                <w:szCs w:val="22"/>
                <w:lang w:val="en-US"/>
              </w:rPr>
            </w:pPr>
            <w:r w:rsidRPr="008B47FF">
              <w:rPr>
                <w:sz w:val="22"/>
                <w:szCs w:val="22"/>
                <w:lang w:val="en-US"/>
              </w:rPr>
              <w:lastRenderedPageBreak/>
              <w:t>93</w:t>
            </w:r>
          </w:p>
        </w:tc>
        <w:tc>
          <w:tcPr>
            <w:tcW w:w="1559" w:type="dxa"/>
            <w:tcBorders>
              <w:top w:val="single" w:sz="4" w:space="0" w:color="auto"/>
              <w:bottom w:val="single" w:sz="4" w:space="0" w:color="auto"/>
            </w:tcBorders>
          </w:tcPr>
          <w:p w14:paraId="7D692D04" w14:textId="77777777" w:rsidR="00D8691D" w:rsidRPr="008B47FF" w:rsidRDefault="00D8691D" w:rsidP="006E41B3">
            <w:pPr>
              <w:rPr>
                <w:sz w:val="22"/>
                <w:szCs w:val="22"/>
                <w:lang w:val="en-US"/>
              </w:rPr>
            </w:pPr>
            <w:r w:rsidRPr="008B47FF">
              <w:rPr>
                <w:sz w:val="22"/>
                <w:szCs w:val="22"/>
                <w:lang w:val="en-US"/>
              </w:rPr>
              <w:t>DF19A</w:t>
            </w:r>
          </w:p>
          <w:p w14:paraId="46F0E3F8"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22668221" w14:textId="77777777" w:rsidR="00D8691D" w:rsidRPr="00B40365" w:rsidRDefault="00D8691D" w:rsidP="006E41B3">
            <w:pPr>
              <w:rPr>
                <w:lang w:val="en-US"/>
              </w:rPr>
            </w:pPr>
            <w:r w:rsidRPr="00B40365">
              <w:rPr>
                <w:lang w:val="en-US"/>
              </w:rPr>
              <w:t>Montarea indicatoarelor rutiere A700</w:t>
            </w:r>
          </w:p>
          <w:p w14:paraId="519AE814"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3EC63B08" w14:textId="77777777" w:rsidR="00D8691D" w:rsidRPr="008B47FF" w:rsidRDefault="00D8691D" w:rsidP="006E41B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5D36DBC"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5,00</w:t>
            </w:r>
          </w:p>
          <w:p w14:paraId="2B25983E" w14:textId="77777777" w:rsidR="00D8691D" w:rsidRPr="008B47FF" w:rsidRDefault="00D8691D" w:rsidP="006E41B3">
            <w:pPr>
              <w:jc w:val="center"/>
              <w:rPr>
                <w:sz w:val="22"/>
                <w:szCs w:val="22"/>
                <w:lang w:val="en-US"/>
              </w:rPr>
            </w:pPr>
          </w:p>
        </w:tc>
      </w:tr>
      <w:tr w:rsidR="00D8691D" w:rsidRPr="008B47FF" w14:paraId="33C01CD5"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AA486A" w14:textId="77777777" w:rsidR="00D8691D" w:rsidRPr="008B47FF" w:rsidRDefault="00D8691D" w:rsidP="006E41B3">
            <w:pPr>
              <w:rPr>
                <w:sz w:val="22"/>
                <w:szCs w:val="22"/>
                <w:lang w:val="en-US"/>
              </w:rPr>
            </w:pPr>
            <w:r w:rsidRPr="008B47FF">
              <w:rPr>
                <w:sz w:val="22"/>
                <w:szCs w:val="22"/>
                <w:lang w:val="en-US"/>
              </w:rPr>
              <w:t>94</w:t>
            </w:r>
          </w:p>
        </w:tc>
        <w:tc>
          <w:tcPr>
            <w:tcW w:w="1559" w:type="dxa"/>
            <w:tcBorders>
              <w:top w:val="single" w:sz="4" w:space="0" w:color="auto"/>
              <w:bottom w:val="single" w:sz="4" w:space="0" w:color="auto"/>
            </w:tcBorders>
          </w:tcPr>
          <w:p w14:paraId="30A8DCA1" w14:textId="77777777" w:rsidR="00D8691D" w:rsidRPr="008B47FF" w:rsidRDefault="00D8691D" w:rsidP="006E41B3">
            <w:pPr>
              <w:rPr>
                <w:sz w:val="22"/>
                <w:szCs w:val="22"/>
                <w:lang w:val="en-US"/>
              </w:rPr>
            </w:pPr>
            <w:r w:rsidRPr="008B47FF">
              <w:rPr>
                <w:sz w:val="22"/>
                <w:szCs w:val="22"/>
                <w:lang w:val="en-US"/>
              </w:rPr>
              <w:t>DF19A</w:t>
            </w:r>
          </w:p>
          <w:p w14:paraId="5924E953"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7817F103" w14:textId="77777777" w:rsidR="00D8691D" w:rsidRPr="00B40365" w:rsidRDefault="00D8691D" w:rsidP="006E41B3">
            <w:pPr>
              <w:rPr>
                <w:lang w:val="en-US"/>
              </w:rPr>
            </w:pPr>
            <w:r w:rsidRPr="00B40365">
              <w:rPr>
                <w:lang w:val="en-US"/>
              </w:rPr>
              <w:t>Montarea indicatoarelor rutiere B700</w:t>
            </w:r>
          </w:p>
          <w:p w14:paraId="4985F474"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32FFE36D" w14:textId="77777777" w:rsidR="00D8691D" w:rsidRPr="008B47FF" w:rsidRDefault="00D8691D" w:rsidP="006E41B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DC4ABE9"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4,00</w:t>
            </w:r>
          </w:p>
          <w:p w14:paraId="1D03BEEC" w14:textId="77777777" w:rsidR="00D8691D" w:rsidRPr="008B47FF" w:rsidRDefault="00D8691D" w:rsidP="006E41B3">
            <w:pPr>
              <w:jc w:val="center"/>
              <w:rPr>
                <w:sz w:val="22"/>
                <w:szCs w:val="22"/>
                <w:lang w:val="en-US"/>
              </w:rPr>
            </w:pPr>
          </w:p>
        </w:tc>
      </w:tr>
      <w:tr w:rsidR="00D8691D" w:rsidRPr="008B47FF" w14:paraId="384EE49B"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1EDA96" w14:textId="77777777" w:rsidR="00D8691D" w:rsidRPr="008B47FF" w:rsidRDefault="00D8691D" w:rsidP="006E41B3">
            <w:pPr>
              <w:rPr>
                <w:sz w:val="22"/>
                <w:szCs w:val="22"/>
                <w:lang w:val="en-US"/>
              </w:rPr>
            </w:pPr>
            <w:r w:rsidRPr="008B47FF">
              <w:rPr>
                <w:sz w:val="22"/>
                <w:szCs w:val="22"/>
                <w:lang w:val="en-US"/>
              </w:rPr>
              <w:t>95</w:t>
            </w:r>
          </w:p>
        </w:tc>
        <w:tc>
          <w:tcPr>
            <w:tcW w:w="1559" w:type="dxa"/>
            <w:tcBorders>
              <w:top w:val="single" w:sz="4" w:space="0" w:color="auto"/>
              <w:bottom w:val="single" w:sz="4" w:space="0" w:color="auto"/>
            </w:tcBorders>
          </w:tcPr>
          <w:p w14:paraId="76B4AA12" w14:textId="77777777" w:rsidR="00D8691D" w:rsidRPr="008B47FF" w:rsidRDefault="00D8691D" w:rsidP="006E41B3">
            <w:pPr>
              <w:rPr>
                <w:sz w:val="22"/>
                <w:szCs w:val="22"/>
                <w:lang w:val="en-US"/>
              </w:rPr>
            </w:pPr>
            <w:r w:rsidRPr="008B47FF">
              <w:rPr>
                <w:sz w:val="22"/>
                <w:szCs w:val="22"/>
                <w:lang w:val="en-US"/>
              </w:rPr>
              <w:t>DF19A</w:t>
            </w:r>
          </w:p>
          <w:p w14:paraId="0BED5EDE"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2C5D1489" w14:textId="77777777" w:rsidR="00D8691D" w:rsidRPr="00B40365" w:rsidRDefault="00D8691D" w:rsidP="006E41B3">
            <w:pPr>
              <w:rPr>
                <w:lang w:val="en-US"/>
              </w:rPr>
            </w:pPr>
            <w:r w:rsidRPr="00B40365">
              <w:rPr>
                <w:lang w:val="en-US"/>
              </w:rPr>
              <w:t>Montarea indicatoarelor rutiere B900</w:t>
            </w:r>
          </w:p>
          <w:p w14:paraId="09E993DB"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60D9E1FE" w14:textId="77777777" w:rsidR="00D8691D" w:rsidRPr="008B47FF" w:rsidRDefault="00D8691D" w:rsidP="006E41B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1BFB846"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8,00</w:t>
            </w:r>
          </w:p>
          <w:p w14:paraId="530D1797" w14:textId="77777777" w:rsidR="00D8691D" w:rsidRPr="008B47FF" w:rsidRDefault="00D8691D" w:rsidP="006E41B3">
            <w:pPr>
              <w:jc w:val="center"/>
              <w:rPr>
                <w:sz w:val="22"/>
                <w:szCs w:val="22"/>
                <w:lang w:val="en-US"/>
              </w:rPr>
            </w:pPr>
          </w:p>
        </w:tc>
      </w:tr>
      <w:tr w:rsidR="00D8691D" w:rsidRPr="008B47FF" w14:paraId="71804F32"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A4E59A" w14:textId="77777777" w:rsidR="00D8691D" w:rsidRPr="008B47FF" w:rsidRDefault="00D8691D" w:rsidP="006E41B3">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14:paraId="62090FDF" w14:textId="77777777" w:rsidR="00D8691D" w:rsidRPr="008B47FF" w:rsidRDefault="00D8691D" w:rsidP="006E41B3">
            <w:pPr>
              <w:rPr>
                <w:sz w:val="22"/>
                <w:szCs w:val="22"/>
                <w:lang w:val="en-US"/>
              </w:rPr>
            </w:pPr>
            <w:r w:rsidRPr="008B47FF">
              <w:rPr>
                <w:sz w:val="22"/>
                <w:szCs w:val="22"/>
                <w:lang w:val="en-US"/>
              </w:rPr>
              <w:t>DF19A</w:t>
            </w:r>
          </w:p>
          <w:p w14:paraId="10B2D06E"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36F2CD73" w14:textId="77777777" w:rsidR="00D8691D" w:rsidRPr="00B40365" w:rsidRDefault="00D8691D" w:rsidP="006E41B3">
            <w:pPr>
              <w:rPr>
                <w:lang w:val="en-US"/>
              </w:rPr>
            </w:pPr>
            <w:r w:rsidRPr="00B40365">
              <w:rPr>
                <w:lang w:val="en-US"/>
              </w:rPr>
              <w:t>Montarea indicatoarelor rutiere BH-350x700</w:t>
            </w:r>
          </w:p>
          <w:p w14:paraId="1BC0852E"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43C1E55E" w14:textId="77777777" w:rsidR="00D8691D" w:rsidRPr="008B47FF" w:rsidRDefault="00D8691D" w:rsidP="006E41B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0890EB6"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1,00</w:t>
            </w:r>
          </w:p>
          <w:p w14:paraId="2505FB24" w14:textId="77777777" w:rsidR="00D8691D" w:rsidRPr="008B47FF" w:rsidRDefault="00D8691D" w:rsidP="006E41B3">
            <w:pPr>
              <w:jc w:val="center"/>
              <w:rPr>
                <w:sz w:val="22"/>
                <w:szCs w:val="22"/>
                <w:lang w:val="en-US"/>
              </w:rPr>
            </w:pPr>
          </w:p>
        </w:tc>
      </w:tr>
      <w:tr w:rsidR="00D8691D" w:rsidRPr="008B47FF" w14:paraId="6A046F2A" w14:textId="77777777" w:rsidTr="006E41B3">
        <w:tc>
          <w:tcPr>
            <w:tcW w:w="709" w:type="dxa"/>
            <w:tcBorders>
              <w:top w:val="nil"/>
              <w:left w:val="single" w:sz="6" w:space="0" w:color="auto"/>
              <w:bottom w:val="nil"/>
              <w:right w:val="nil"/>
            </w:tcBorders>
          </w:tcPr>
          <w:p w14:paraId="626B2291" w14:textId="77777777" w:rsidR="00D8691D" w:rsidRPr="008B47FF" w:rsidRDefault="00D8691D" w:rsidP="006E41B3">
            <w:pPr>
              <w:jc w:val="center"/>
              <w:rPr>
                <w:lang w:val="en-US"/>
              </w:rPr>
            </w:pPr>
          </w:p>
        </w:tc>
        <w:tc>
          <w:tcPr>
            <w:tcW w:w="1559" w:type="dxa"/>
            <w:tcBorders>
              <w:top w:val="nil"/>
              <w:left w:val="single" w:sz="6" w:space="0" w:color="auto"/>
              <w:bottom w:val="nil"/>
              <w:right w:val="nil"/>
            </w:tcBorders>
          </w:tcPr>
          <w:p w14:paraId="4319FE66" w14:textId="77777777" w:rsidR="00D8691D" w:rsidRPr="008B47FF" w:rsidRDefault="00D8691D" w:rsidP="006E41B3">
            <w:pPr>
              <w:rPr>
                <w:lang w:val="en-US"/>
              </w:rPr>
            </w:pPr>
          </w:p>
        </w:tc>
        <w:tc>
          <w:tcPr>
            <w:tcW w:w="7513" w:type="dxa"/>
            <w:gridSpan w:val="3"/>
            <w:tcBorders>
              <w:top w:val="nil"/>
              <w:left w:val="single" w:sz="6" w:space="0" w:color="auto"/>
              <w:bottom w:val="nil"/>
              <w:right w:val="single" w:sz="6" w:space="0" w:color="auto"/>
            </w:tcBorders>
          </w:tcPr>
          <w:p w14:paraId="57417435" w14:textId="77777777" w:rsidR="00D8691D" w:rsidRPr="007F2714" w:rsidRDefault="00D8691D" w:rsidP="006E41B3">
            <w:pPr>
              <w:rPr>
                <w:b/>
                <w:bCs/>
                <w:sz w:val="22"/>
                <w:szCs w:val="22"/>
                <w:lang w:val="en-US"/>
              </w:rPr>
            </w:pPr>
            <w:r w:rsidRPr="00B40365">
              <w:rPr>
                <w:b/>
                <w:bCs/>
                <w:sz w:val="22"/>
                <w:szCs w:val="22"/>
                <w:lang w:val="en-US"/>
              </w:rPr>
              <w:t xml:space="preserve">7.3. Amenajarea marcajului rutier </w:t>
            </w:r>
          </w:p>
          <w:p w14:paraId="0513F757" w14:textId="77777777" w:rsidR="00D8691D" w:rsidRPr="00B40365" w:rsidRDefault="00D8691D" w:rsidP="006E41B3">
            <w:pPr>
              <w:rPr>
                <w:lang w:val="en-US"/>
              </w:rPr>
            </w:pPr>
          </w:p>
        </w:tc>
      </w:tr>
      <w:tr w:rsidR="00D8691D" w:rsidRPr="008B47FF" w14:paraId="5414625B" w14:textId="77777777" w:rsidTr="006E41B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297EB1" w14:textId="77777777" w:rsidR="00D8691D" w:rsidRPr="008B47FF" w:rsidRDefault="00D8691D" w:rsidP="006E41B3">
            <w:pPr>
              <w:rPr>
                <w:sz w:val="22"/>
                <w:szCs w:val="22"/>
                <w:lang w:val="en-US"/>
              </w:rPr>
            </w:pPr>
            <w:r w:rsidRPr="008B47FF">
              <w:rPr>
                <w:sz w:val="22"/>
                <w:szCs w:val="22"/>
                <w:lang w:val="en-US"/>
              </w:rPr>
              <w:t>97</w:t>
            </w:r>
          </w:p>
        </w:tc>
        <w:tc>
          <w:tcPr>
            <w:tcW w:w="1559" w:type="dxa"/>
            <w:tcBorders>
              <w:top w:val="single" w:sz="4" w:space="0" w:color="auto"/>
              <w:bottom w:val="single" w:sz="4" w:space="0" w:color="auto"/>
            </w:tcBorders>
          </w:tcPr>
          <w:p w14:paraId="1DEE1D60" w14:textId="77777777" w:rsidR="00D8691D" w:rsidRPr="008B47FF" w:rsidRDefault="00D8691D" w:rsidP="006E41B3">
            <w:pPr>
              <w:rPr>
                <w:sz w:val="22"/>
                <w:szCs w:val="22"/>
                <w:lang w:val="en-US"/>
              </w:rPr>
            </w:pPr>
            <w:r w:rsidRPr="008B47FF">
              <w:rPr>
                <w:sz w:val="22"/>
                <w:szCs w:val="22"/>
                <w:lang w:val="en-US"/>
              </w:rPr>
              <w:t>DF17A</w:t>
            </w:r>
          </w:p>
          <w:p w14:paraId="52E9B3E1" w14:textId="77777777" w:rsidR="00D8691D" w:rsidRPr="008B47FF" w:rsidRDefault="00D8691D" w:rsidP="006E41B3">
            <w:pPr>
              <w:rPr>
                <w:sz w:val="22"/>
                <w:szCs w:val="22"/>
                <w:lang w:val="en-US"/>
              </w:rPr>
            </w:pPr>
          </w:p>
        </w:tc>
        <w:tc>
          <w:tcPr>
            <w:tcW w:w="4678" w:type="dxa"/>
            <w:tcBorders>
              <w:top w:val="single" w:sz="4" w:space="0" w:color="auto"/>
              <w:bottom w:val="single" w:sz="4" w:space="0" w:color="auto"/>
            </w:tcBorders>
            <w:vAlign w:val="center"/>
          </w:tcPr>
          <w:p w14:paraId="6AA6ADEE" w14:textId="77777777" w:rsidR="00D8691D" w:rsidRPr="00B40365" w:rsidRDefault="00D8691D" w:rsidP="006E41B3">
            <w:pPr>
              <w:rPr>
                <w:lang w:val="en-US"/>
              </w:rPr>
            </w:pPr>
            <w:r w:rsidRPr="00B40365">
              <w:rPr>
                <w:lang w:val="en-US"/>
              </w:rPr>
              <w:t>Amenajarea marcajului rutier</w:t>
            </w:r>
          </w:p>
          <w:p w14:paraId="176B7295" w14:textId="77777777" w:rsidR="00D8691D" w:rsidRPr="00B40365" w:rsidRDefault="00D8691D" w:rsidP="006E41B3">
            <w:pPr>
              <w:rPr>
                <w:lang w:val="en-US"/>
              </w:rPr>
            </w:pPr>
          </w:p>
        </w:tc>
        <w:tc>
          <w:tcPr>
            <w:tcW w:w="992" w:type="dxa"/>
            <w:tcBorders>
              <w:top w:val="single" w:sz="4" w:space="0" w:color="auto"/>
              <w:bottom w:val="single" w:sz="4" w:space="0" w:color="auto"/>
            </w:tcBorders>
            <w:vAlign w:val="center"/>
          </w:tcPr>
          <w:p w14:paraId="10177FEB" w14:textId="77777777" w:rsidR="00D8691D" w:rsidRPr="008B47FF" w:rsidRDefault="00D8691D" w:rsidP="006E41B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0932047" w14:textId="77777777" w:rsidR="00D8691D" w:rsidRPr="008B47FF" w:rsidRDefault="00D8691D" w:rsidP="006E41B3">
            <w:pPr>
              <w:adjustRightInd w:val="0"/>
              <w:jc w:val="center"/>
              <w:rPr>
                <w:rFonts w:ascii="Arial CYR" w:hAnsi="Arial CYR" w:cs="Arial CYR"/>
                <w:lang w:val="en-US"/>
              </w:rPr>
            </w:pPr>
            <w:r w:rsidRPr="008B47FF">
              <w:rPr>
                <w:rFonts w:ascii="Arial CYR" w:hAnsi="Arial CYR" w:cs="Arial CYR"/>
                <w:lang w:val="en-US"/>
              </w:rPr>
              <w:t>139,00</w:t>
            </w:r>
          </w:p>
          <w:p w14:paraId="574A2FB0" w14:textId="77777777" w:rsidR="00D8691D" w:rsidRPr="008B47FF" w:rsidRDefault="00D8691D" w:rsidP="006E41B3">
            <w:pPr>
              <w:jc w:val="center"/>
              <w:rPr>
                <w:sz w:val="22"/>
                <w:szCs w:val="22"/>
                <w:lang w:val="en-US"/>
              </w:rPr>
            </w:pPr>
          </w:p>
        </w:tc>
      </w:tr>
    </w:tbl>
    <w:p w14:paraId="2D0E1AB8" w14:textId="77777777" w:rsidR="00D8691D" w:rsidRDefault="00D8691D" w:rsidP="00D8691D"/>
    <w:p w14:paraId="1123E0A2" w14:textId="77777777" w:rsidR="00D8691D" w:rsidRDefault="00D8691D" w:rsidP="00D8691D"/>
    <w:p w14:paraId="286D6DE3" w14:textId="77777777" w:rsidR="00D8691D" w:rsidRPr="00790216" w:rsidRDefault="00D8691D" w:rsidP="00D8691D">
      <w:pPr>
        <w:ind w:firstLine="720"/>
        <w:jc w:val="center"/>
        <w:rPr>
          <w:lang w:val="en-US"/>
        </w:rPr>
      </w:pPr>
      <w:r w:rsidRPr="00790216">
        <w:rPr>
          <w:lang w:val="en-US"/>
        </w:rPr>
        <w:t xml:space="preserve">Primar                       </w:t>
      </w:r>
      <w:r>
        <w:rPr>
          <w:lang w:val="en-US"/>
        </w:rPr>
        <w:t xml:space="preserve">       </w:t>
      </w:r>
      <w:r w:rsidRPr="00790216">
        <w:rPr>
          <w:lang w:val="en-US"/>
        </w:rPr>
        <w:t xml:space="preserve">           Valeriu POPA</w:t>
      </w:r>
    </w:p>
    <w:p w14:paraId="0BBA8CB4" w14:textId="77777777" w:rsidR="008934F5" w:rsidRDefault="008934F5" w:rsidP="008934F5"/>
    <w:p w14:paraId="0EB484E7" w14:textId="77777777" w:rsidR="008934F5" w:rsidRPr="00877EB3" w:rsidRDefault="008934F5" w:rsidP="008934F5"/>
    <w:p w14:paraId="3E5B3C2B" w14:textId="77777777" w:rsidR="008934F5" w:rsidRDefault="008934F5" w:rsidP="008934F5"/>
    <w:p w14:paraId="4D20194C" w14:textId="77777777" w:rsidR="008934F5" w:rsidRPr="00877EB3" w:rsidRDefault="008934F5" w:rsidP="008934F5">
      <w:pPr>
        <w:tabs>
          <w:tab w:val="left" w:pos="1320"/>
        </w:tabs>
        <w:jc w:val="center"/>
        <w:rPr>
          <w:b/>
          <w:sz w:val="28"/>
          <w:szCs w:val="28"/>
        </w:rPr>
      </w:pPr>
      <w:r w:rsidRPr="00877EB3">
        <w:rPr>
          <w:b/>
          <w:sz w:val="28"/>
          <w:szCs w:val="28"/>
        </w:rPr>
        <w:t>Primar                                              Valeriu POPA</w:t>
      </w:r>
    </w:p>
    <w:p w14:paraId="0643E8BF" w14:textId="77777777" w:rsidR="00136B0A" w:rsidRDefault="00136B0A" w:rsidP="00136B0A"/>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4EEB642A" w:rsidR="00DD2BFC" w:rsidRDefault="00DD2BFC" w:rsidP="00DD2BFC">
      <w:pPr>
        <w:tabs>
          <w:tab w:val="left" w:pos="567"/>
        </w:tabs>
        <w:jc w:val="both"/>
      </w:pPr>
      <w:r w:rsidRPr="005F278C">
        <w:rPr>
          <w:lang w:val="en-US"/>
        </w:rPr>
        <w:t>S</w:t>
      </w:r>
      <w:r w:rsidRPr="005F278C">
        <w:t>copul achiziției</w:t>
      </w:r>
      <w:r>
        <w:t xml:space="preserve">: </w:t>
      </w:r>
      <w:r w:rsidR="00D8691D" w:rsidRPr="00D8691D">
        <w:rPr>
          <w:b/>
          <w:bCs/>
          <w:sz w:val="32"/>
          <w:szCs w:val="32"/>
          <w:u w:val="single"/>
          <w:lang w:val="en-US"/>
        </w:rPr>
        <w:t>Constructia unui sector de drum din str. Miorita, cu lungimea de 0,5 km in or. Singera, mun. Chisinau (Sectorul 1)</w:t>
      </w:r>
      <w:r w:rsidR="00D8691D" w:rsidRPr="00FF430B">
        <w:rPr>
          <w:b/>
          <w:noProof w:val="0"/>
          <w:shd w:val="clear" w:color="auto" w:fill="FFFFFF" w:themeFill="background1"/>
          <w:lang w:val="ro-MD" w:eastAsia="ru-RU"/>
        </w:rPr>
        <w:br/>
      </w:r>
      <w:r w:rsidR="00D8691D" w:rsidRPr="00FF430B">
        <w:rPr>
          <w:noProof w:val="0"/>
          <w:sz w:val="20"/>
          <w:lang w:val="ro-MD" w:eastAsia="ru-RU"/>
        </w:rPr>
        <w:t xml:space="preserve">                                                          (se indică obiectul achiziției)</w:t>
      </w:r>
      <w:r w:rsidR="00D8691D" w:rsidRPr="00FF430B">
        <w:rPr>
          <w:b/>
          <w:noProof w:val="0"/>
          <w:lang w:val="ro-MD" w:eastAsia="ru-RU"/>
        </w:rPr>
        <w:br/>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27FF1083"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8934F5">
        <w:rPr>
          <w:b/>
          <w:u w:val="single"/>
        </w:rPr>
        <w:t>2</w:t>
      </w:r>
      <w:r w:rsidR="00E30EAA" w:rsidRPr="00671D85">
        <w:rPr>
          <w:b/>
          <w:u w:val="single"/>
        </w:rPr>
        <w:t xml:space="preserve"> luni</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6DDDD107"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8934F5">
        <w:rPr>
          <w:b/>
        </w:rPr>
        <w:t>3</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7"/>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236B193B" w14:textId="77777777" w:rsidR="001F7AEE" w:rsidRDefault="001F7AEE" w:rsidP="00E30EAA">
      <w:pPr>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56991A09" w:rsidR="002D6E71" w:rsidRPr="00C72E56" w:rsidRDefault="00C72E56" w:rsidP="00C72E56">
      <w:pPr>
        <w:jc w:val="right"/>
        <w:rPr>
          <w:noProof w:val="0"/>
          <w:lang w:val="ro-MD"/>
        </w:rPr>
      </w:pPr>
      <w:r>
        <w:rPr>
          <w:noProof w:val="0"/>
          <w:lang w:val="ro-MD"/>
        </w:rPr>
        <w:t>din “____” ________ 20___</w:t>
      </w:r>
    </w:p>
    <w:p w14:paraId="17F6244A" w14:textId="77777777" w:rsidR="002D6E71" w:rsidRPr="00FF430B" w:rsidRDefault="002D6E71" w:rsidP="007B392A">
      <w:pPr>
        <w:jc w:val="center"/>
        <w:rPr>
          <w:b/>
          <w:noProof w:val="0"/>
          <w:lang w:val="ro-MD"/>
        </w:rPr>
      </w:pPr>
    </w:p>
    <w:p w14:paraId="135D94E2" w14:textId="01AD9621" w:rsidR="00806E2B" w:rsidRPr="00E30EAA" w:rsidRDefault="007B392A" w:rsidP="00E30EA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03AA5BA2"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143651">
              <w:rPr>
                <w:b/>
                <w:lang w:val="ro-MD"/>
              </w:rPr>
              <w:t xml:space="preserve"> Licitație Deschisă</w:t>
            </w:r>
          </w:p>
          <w:p w14:paraId="086C4CF6" w14:textId="77777777" w:rsidR="00460653" w:rsidRPr="00FF430B" w:rsidRDefault="00460653" w:rsidP="00196AB4">
            <w:pPr>
              <w:jc w:val="both"/>
              <w:rPr>
                <w:b/>
                <w:i/>
                <w:lang w:val="ro-MD"/>
              </w:rPr>
            </w:pPr>
          </w:p>
          <w:p w14:paraId="3DD12B6B" w14:textId="74DA20EE"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6162E0">
              <w:rPr>
                <w:lang w:val="ro-MD"/>
              </w:rPr>
              <w:t xml:space="preserve">     </w:t>
            </w:r>
            <w:r w:rsidR="007B392A" w:rsidRPr="00FF430B">
              <w:rPr>
                <w:lang w:val="ro-MD"/>
              </w:rPr>
              <w:t xml:space="preserve"> </w:t>
            </w:r>
            <w:r w:rsidR="006162E0">
              <w:rPr>
                <w:lang w:val="ro-MD"/>
              </w:rPr>
              <w:t xml:space="preserve"> </w:t>
            </w:r>
            <w:r w:rsidR="006162E0" w:rsidRPr="006162E0">
              <w:rPr>
                <w:sz w:val="28"/>
                <w:szCs w:val="28"/>
                <w:lang w:val="ro-MD"/>
              </w:rPr>
              <w:t>or.Sîngera</w:t>
            </w:r>
          </w:p>
          <w:p w14:paraId="4DA9E7F7" w14:textId="03E19F6C" w:rsidR="00460653" w:rsidRPr="00FF430B" w:rsidRDefault="0019071C" w:rsidP="00E30EAA">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6C6C6C52" w:rsidR="00460653" w:rsidRPr="00FF430B" w:rsidRDefault="00460653" w:rsidP="00143651">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143651">
              <w:rPr>
                <w:lang w:val="ro-MD"/>
              </w:rPr>
              <w:t xml:space="preserve"> </w:t>
            </w:r>
            <w:r w:rsidR="00143651" w:rsidRPr="00143651">
              <w:rPr>
                <w:b/>
                <w:sz w:val="28"/>
                <w:szCs w:val="28"/>
                <w:lang w:val="ro-MD"/>
              </w:rPr>
              <w:t>Primăria or. Sîngera</w:t>
            </w:r>
            <w:r w:rsidR="00143651">
              <w:rPr>
                <w:lang w:val="ro-MD"/>
              </w:rPr>
              <w:t xml:space="preserve"> </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355D8855" w:rsidR="00460653" w:rsidRPr="00FF430B" w:rsidRDefault="00143651" w:rsidP="00385C85">
            <w:pPr>
              <w:tabs>
                <w:tab w:val="left" w:pos="567"/>
                <w:tab w:val="right" w:pos="9531"/>
              </w:tabs>
              <w:jc w:val="both"/>
              <w:rPr>
                <w:lang w:val="ro-MD"/>
              </w:rPr>
            </w:pPr>
            <w:r>
              <w:rPr>
                <w:lang w:val="ro-MD"/>
              </w:rPr>
              <w:t xml:space="preserve">Mun Chișinău, or. Sîngera </w:t>
            </w:r>
            <w:r w:rsidRPr="00FF430B">
              <w:rPr>
                <w:lang w:val="ro-MD"/>
              </w:rPr>
              <w:t>str.</w:t>
            </w:r>
            <w:r>
              <w:rPr>
                <w:lang w:val="ro-MD"/>
              </w:rPr>
              <w:t xml:space="preserve"> 31 august nr.22</w:t>
            </w:r>
            <w:r w:rsidRPr="00FF430B">
              <w:rPr>
                <w:lang w:val="ro-MD"/>
              </w:rPr>
              <w:t xml:space="preserve">, telefon: </w:t>
            </w:r>
            <w:r>
              <w:rPr>
                <w:lang w:val="ro-MD"/>
              </w:rPr>
              <w:t>022 41-30-41</w:t>
            </w:r>
            <w:r w:rsidRPr="00FF430B">
              <w:rPr>
                <w:lang w:val="ro-MD"/>
              </w:rPr>
              <w:t xml:space="preserve">_, fax: </w:t>
            </w:r>
            <w:r>
              <w:rPr>
                <w:lang w:val="ro-MD"/>
              </w:rPr>
              <w:t>022 41-30-69</w:t>
            </w:r>
            <w:r w:rsidRPr="00FF430B">
              <w:rPr>
                <w:lang w:val="ro-MD"/>
              </w:rPr>
              <w:t>,</w:t>
            </w:r>
          </w:p>
          <w:p w14:paraId="6C8D41F7" w14:textId="57AB642E" w:rsidR="00460653" w:rsidRPr="00143651" w:rsidRDefault="00460653" w:rsidP="00143651">
            <w:pPr>
              <w:pStyle w:val="cn"/>
              <w:tabs>
                <w:tab w:val="left" w:pos="567"/>
              </w:tabs>
              <w:jc w:val="both"/>
              <w:rPr>
                <w:sz w:val="20"/>
                <w:szCs w:val="20"/>
                <w:lang w:val="ro-MD"/>
              </w:rPr>
            </w:pPr>
            <w:r w:rsidRPr="00FF430B">
              <w:rPr>
                <w:sz w:val="20"/>
                <w:szCs w:val="20"/>
                <w:lang w:val="ro-MD"/>
              </w:rPr>
              <w:t xml:space="preserve">                                                  </w:t>
            </w:r>
            <w:r w:rsidR="00143651">
              <w:rPr>
                <w:sz w:val="20"/>
                <w:szCs w:val="20"/>
                <w:lang w:val="ro-MD"/>
              </w:rPr>
              <w:t xml:space="preserve">                 (localitatea) </w:t>
            </w:r>
          </w:p>
          <w:p w14:paraId="022881C4" w14:textId="475F9799"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w:t>
            </w:r>
            <w:r w:rsidR="00143651">
              <w:rPr>
                <w:lang w:val="ro-MD"/>
              </w:rPr>
              <w:t>1007601010596</w:t>
            </w:r>
            <w:r w:rsidR="00B51B6E" w:rsidRPr="00FF430B">
              <w:rPr>
                <w:lang w:val="ro-MD"/>
              </w:rPr>
              <w:t xml:space="preserve"> reprezentat prin </w:t>
            </w:r>
            <w:r w:rsidR="00143651" w:rsidRPr="00143651">
              <w:rPr>
                <w:b/>
                <w:sz w:val="28"/>
                <w:szCs w:val="28"/>
                <w:lang w:val="ro-MD"/>
              </w:rPr>
              <w:t>Valeriu POPA</w:t>
            </w:r>
            <w:r w:rsidR="00143651">
              <w:rPr>
                <w:lang w:val="ro-MD"/>
              </w:rPr>
              <w:t xml:space="preserve"> primar</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BB2CE22"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3D4F12" w:rsidRPr="00FA1801">
              <w:rPr>
                <w:b/>
                <w:bCs/>
                <w:sz w:val="28"/>
                <w:szCs w:val="28"/>
                <w:u w:val="single"/>
                <w:lang w:val="en-US"/>
              </w:rPr>
              <w:t>Constructia unui sector de drum din str. Miorita, cu lungimea de 0,5 km in or. Singera, mun. Chisinau</w:t>
            </w:r>
            <w:r w:rsidR="003D4F12">
              <w:rPr>
                <w:b/>
                <w:bCs/>
                <w:sz w:val="28"/>
                <w:szCs w:val="28"/>
                <w:u w:val="single"/>
                <w:lang w:val="en-US"/>
              </w:rPr>
              <w:t xml:space="preserve"> (Sectorul 1)</w:t>
            </w:r>
            <w:r w:rsidR="003D4F12" w:rsidRPr="00FF430B">
              <w:rPr>
                <w:b/>
                <w:noProof w:val="0"/>
                <w:shd w:val="clear" w:color="auto" w:fill="FFFFFF" w:themeFill="background1"/>
                <w:lang w:val="ro-MD" w:eastAsia="ru-RU"/>
              </w:rPr>
              <w:br/>
            </w:r>
            <w:r w:rsidR="003D4F12" w:rsidRPr="00FF430B">
              <w:rPr>
                <w:noProof w:val="0"/>
                <w:sz w:val="20"/>
                <w:lang w:val="ro-MD" w:eastAsia="ru-RU"/>
              </w:rPr>
              <w:t xml:space="preserve">                                                          (se indică obiectul achiziției)</w:t>
            </w:r>
            <w:r w:rsidR="003D4F12" w:rsidRPr="00FF430B">
              <w:rPr>
                <w:b/>
                <w:noProof w:val="0"/>
                <w:lang w:val="ro-MD" w:eastAsia="ru-RU"/>
              </w:rPr>
              <w:br/>
            </w:r>
            <w:r w:rsidR="00143651"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5BB8E9A8"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8934F5">
              <w:rPr>
                <w:lang w:val="ro-MD"/>
              </w:rPr>
              <w:t>2</w:t>
            </w:r>
            <w:r w:rsidR="009F0FE8" w:rsidRPr="00FF430B">
              <w:rPr>
                <w:lang w:val="ro-MD"/>
              </w:rPr>
              <w:t xml:space="preserve"> luni</w:t>
            </w:r>
            <w:r w:rsidR="005D4B79" w:rsidRPr="00FF430B">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lastRenderedPageBreak/>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1D67047C" w:rsidR="00995AF6" w:rsidRPr="008934F5" w:rsidRDefault="00E503F9" w:rsidP="00196AB4">
            <w:pPr>
              <w:pStyle w:val="af2"/>
              <w:tabs>
                <w:tab w:val="left" w:pos="321"/>
              </w:tabs>
              <w:spacing w:line="276" w:lineRule="auto"/>
              <w:ind w:firstLine="0"/>
              <w:rPr>
                <w:lang w:val="en-US"/>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r w:rsidR="008934F5" w:rsidRPr="008934F5">
              <w:rPr>
                <w:b/>
                <w:lang w:val="en-US"/>
              </w:rPr>
              <w:t xml:space="preserve"> Prima plată se va efectua după executarea a cel puțin 35 % din lucrări</w:t>
            </w:r>
            <w:r w:rsidR="008934F5">
              <w:rPr>
                <w:b/>
                <w:lang w:val="en-US"/>
              </w:rPr>
              <w:t>,</w:t>
            </w:r>
            <w:r w:rsidR="008934F5" w:rsidRPr="008934F5">
              <w:rPr>
                <w:b/>
                <w:lang w:val="en-US"/>
              </w:rPr>
              <w:t xml:space="preserve"> ultima tranșă de 20 % din valoarea contractului se va achita după semnarea procesului verbal de finalizare a lucrărilor</w:t>
            </w:r>
            <w:r w:rsidR="008934F5" w:rsidRPr="008934F5">
              <w:rPr>
                <w:lang w:val="en-US"/>
              </w:rPr>
              <w:t>.</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2A1F8249"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7B2E46">
              <w:rPr>
                <w:lang w:val="ro-MD"/>
              </w:rPr>
              <w:t>5</w:t>
            </w:r>
            <w:r w:rsidR="00EA64B0" w:rsidRPr="00FF430B">
              <w:rPr>
                <w:lang w:val="ro-MD"/>
              </w:rPr>
              <w:t>%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w:t>
            </w:r>
            <w:r w:rsidR="00460653" w:rsidRPr="00FF430B">
              <w:rPr>
                <w:lang w:val="ro-MD"/>
              </w:rPr>
              <w:lastRenderedPageBreak/>
              <w:t xml:space="preserve">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 xml:space="preserve">şi lucrări provizorii de orice fel, </w:t>
            </w:r>
            <w:r w:rsidR="00460653" w:rsidRPr="00FF430B">
              <w:rPr>
                <w:lang w:val="ro-MD"/>
              </w:rPr>
              <w:lastRenderedPageBreak/>
              <w:t>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4613FB61" w14:textId="4CF6A02A" w:rsidR="005B666D" w:rsidRPr="00FF430B" w:rsidRDefault="00BE5A1E" w:rsidP="007B2E46">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nd urmează să fie făcute modificări la valoarea contractului privind majorarea sau reducerea acesteia, părţile se vor conforma prevederilor actelor normative cu incidenţă în domeniul achiziţiilor publice ce reglementează modalităţile de ajustare a valorii contr</w:t>
            </w:r>
            <w:r w:rsidR="007B2E46">
              <w:rPr>
                <w:lang w:val="ro-MD"/>
              </w:rPr>
              <w:t xml:space="preserve">actelor de achiziţii publice.  </w:t>
            </w: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lastRenderedPageBreak/>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2B3DD6A2" w:rsidR="00460653" w:rsidRPr="00FF430B" w:rsidRDefault="00D05A94" w:rsidP="005412B8">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7B2E46">
              <w:rPr>
                <w:lang w:val="ro-MD"/>
              </w:rPr>
              <w:t>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12B8">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03E829C9"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8934F5">
              <w:rPr>
                <w:lang w:val="ro-MD"/>
              </w:rPr>
              <w:t xml:space="preserve"> </w:t>
            </w:r>
            <w:r w:rsidR="00460653" w:rsidRPr="00FF430B">
              <w:rPr>
                <w:lang w:val="ro-MD"/>
              </w:rPr>
              <w:t xml:space="preserve">este de  </w:t>
            </w:r>
            <w:r w:rsidR="008934F5" w:rsidRPr="008934F5">
              <w:rPr>
                <w:b/>
                <w:lang w:val="en-GB"/>
              </w:rPr>
              <w:t>4 ani de la recepția finală a lucrărilor</w:t>
            </w:r>
            <w:r w:rsidR="00460653" w:rsidRPr="00FF430B">
              <w:rPr>
                <w:lang w:val="ro-MD"/>
              </w:rPr>
              <w:t xml:space="preserve">. </w:t>
            </w:r>
          </w:p>
          <w:p w14:paraId="1CEFAD7D" w14:textId="77777777"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12B8">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lastRenderedPageBreak/>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07FC2096"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0,1% </w:t>
            </w:r>
            <w:r w:rsidR="007B2E46" w:rsidRPr="007B2E46">
              <w:rPr>
                <w:b/>
                <w:lang w:val="ro-MD"/>
              </w:rPr>
              <w:t>din valoarea</w:t>
            </w:r>
            <w:r w:rsidR="007B2E46" w:rsidRPr="007B2E46">
              <w:rPr>
                <w:lang w:val="ro-MD"/>
              </w:rPr>
              <w:t xml:space="preserve"> </w:t>
            </w:r>
            <w:r w:rsidR="007B2E46" w:rsidRPr="007B2E46">
              <w:rPr>
                <w:b/>
                <w:lang w:val="ro-MD"/>
              </w:rPr>
              <w:t>contractului</w:t>
            </w:r>
            <w:r w:rsidR="007B2E46" w:rsidRPr="007B2E46">
              <w:rPr>
                <w:lang w:val="ro-MD"/>
              </w:rPr>
              <w:t xml:space="preserve"> </w:t>
            </w:r>
            <w:r w:rsidR="007B2E46" w:rsidRPr="007B2E46">
              <w:rPr>
                <w:b/>
                <w:lang w:val="ro-MD"/>
              </w:rPr>
              <w:t>pentru fiecare zi de întârziere</w:t>
            </w:r>
            <w:r w:rsidR="007B2E46" w:rsidRPr="007B2E46">
              <w:rPr>
                <w:lang w:val="ro-MD"/>
              </w:rPr>
              <w:t xml:space="preserve"> a executării lucrărilor</w:t>
            </w:r>
            <w:r w:rsidR="00460653" w:rsidRPr="00FF430B">
              <w:rPr>
                <w:lang w:val="ro-MD"/>
              </w:rPr>
              <w:t xml:space="preserv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12B8">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12B8">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12B8">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12B8">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12B8">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lastRenderedPageBreak/>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12B8">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12B8">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4397EFB3" w:rsidR="00460653" w:rsidRPr="00FF430B" w:rsidRDefault="007323B6" w:rsidP="005412B8">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3D4F12">
              <w:rPr>
                <w:lang w:val="ro-MD"/>
              </w:rPr>
              <w:t>31.12.2023</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12B8">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Default="004D7C86" w:rsidP="00196AB4">
            <w:pPr>
              <w:tabs>
                <w:tab w:val="left" w:pos="2295"/>
              </w:tabs>
              <w:jc w:val="both"/>
              <w:rPr>
                <w:lang w:val="ro-MD"/>
              </w:rPr>
            </w:pPr>
          </w:p>
          <w:p w14:paraId="50387363" w14:textId="77777777" w:rsidR="00F759E4" w:rsidRDefault="00F759E4" w:rsidP="00196AB4">
            <w:pPr>
              <w:tabs>
                <w:tab w:val="left" w:pos="2295"/>
              </w:tabs>
              <w:jc w:val="both"/>
              <w:rPr>
                <w:lang w:val="ro-MD"/>
              </w:rPr>
            </w:pPr>
          </w:p>
          <w:p w14:paraId="20AF7E73" w14:textId="77777777" w:rsidR="00F759E4" w:rsidRDefault="00F759E4" w:rsidP="00196AB4">
            <w:pPr>
              <w:tabs>
                <w:tab w:val="left" w:pos="2295"/>
              </w:tabs>
              <w:jc w:val="both"/>
              <w:rPr>
                <w:lang w:val="ro-MD"/>
              </w:rPr>
            </w:pPr>
          </w:p>
          <w:p w14:paraId="0792C152" w14:textId="77777777" w:rsidR="00F759E4" w:rsidRDefault="00F759E4" w:rsidP="00196AB4">
            <w:pPr>
              <w:tabs>
                <w:tab w:val="left" w:pos="2295"/>
              </w:tabs>
              <w:jc w:val="both"/>
              <w:rPr>
                <w:lang w:val="ro-MD"/>
              </w:rPr>
            </w:pPr>
          </w:p>
          <w:p w14:paraId="240F1B77" w14:textId="77777777" w:rsidR="00F759E4" w:rsidRDefault="00F759E4" w:rsidP="00196AB4">
            <w:pPr>
              <w:tabs>
                <w:tab w:val="left" w:pos="2295"/>
              </w:tabs>
              <w:jc w:val="both"/>
              <w:rPr>
                <w:lang w:val="ro-MD"/>
              </w:rPr>
            </w:pPr>
          </w:p>
          <w:p w14:paraId="729D724E" w14:textId="77777777" w:rsidR="00F759E4" w:rsidRDefault="00F759E4" w:rsidP="00196AB4">
            <w:pPr>
              <w:tabs>
                <w:tab w:val="left" w:pos="2295"/>
              </w:tabs>
              <w:jc w:val="both"/>
              <w:rPr>
                <w:lang w:val="ro-MD"/>
              </w:rPr>
            </w:pPr>
          </w:p>
          <w:p w14:paraId="1D36FE84" w14:textId="77777777" w:rsidR="00F759E4" w:rsidRDefault="00F759E4" w:rsidP="00196AB4">
            <w:pPr>
              <w:tabs>
                <w:tab w:val="left" w:pos="2295"/>
              </w:tabs>
              <w:jc w:val="both"/>
              <w:rPr>
                <w:lang w:val="ro-MD"/>
              </w:rPr>
            </w:pPr>
          </w:p>
          <w:p w14:paraId="61CEE23F" w14:textId="77777777" w:rsidR="00F759E4" w:rsidRDefault="00F759E4" w:rsidP="00196AB4">
            <w:pPr>
              <w:tabs>
                <w:tab w:val="left" w:pos="2295"/>
              </w:tabs>
              <w:jc w:val="both"/>
              <w:rPr>
                <w:lang w:val="ro-MD"/>
              </w:rPr>
            </w:pPr>
          </w:p>
          <w:p w14:paraId="58CA71FD" w14:textId="77777777" w:rsidR="00F759E4" w:rsidRDefault="00F759E4" w:rsidP="00196AB4">
            <w:pPr>
              <w:tabs>
                <w:tab w:val="left" w:pos="2295"/>
              </w:tabs>
              <w:jc w:val="both"/>
              <w:rPr>
                <w:lang w:val="ro-MD"/>
              </w:rPr>
            </w:pPr>
          </w:p>
          <w:p w14:paraId="6983CE59" w14:textId="77777777" w:rsidR="00F759E4" w:rsidRDefault="00F759E4" w:rsidP="00196AB4">
            <w:pPr>
              <w:tabs>
                <w:tab w:val="left" w:pos="2295"/>
              </w:tabs>
              <w:jc w:val="both"/>
              <w:rPr>
                <w:lang w:val="ro-MD"/>
              </w:rPr>
            </w:pPr>
          </w:p>
          <w:p w14:paraId="00902B91" w14:textId="77777777" w:rsidR="00F759E4" w:rsidRDefault="00F759E4" w:rsidP="00196AB4">
            <w:pPr>
              <w:tabs>
                <w:tab w:val="left" w:pos="2295"/>
              </w:tabs>
              <w:jc w:val="both"/>
              <w:rPr>
                <w:lang w:val="ro-MD"/>
              </w:rPr>
            </w:pPr>
          </w:p>
          <w:p w14:paraId="35E3F720" w14:textId="77777777" w:rsidR="00F759E4" w:rsidRDefault="00F759E4" w:rsidP="00196AB4">
            <w:pPr>
              <w:tabs>
                <w:tab w:val="left" w:pos="2295"/>
              </w:tabs>
              <w:jc w:val="both"/>
              <w:rPr>
                <w:lang w:val="ro-MD"/>
              </w:rPr>
            </w:pPr>
          </w:p>
          <w:p w14:paraId="058C48DE" w14:textId="77777777" w:rsidR="00F759E4" w:rsidRPr="00FF430B" w:rsidRDefault="00F759E4"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lastRenderedPageBreak/>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04A0235B" w14:textId="77777777" w:rsidR="004D7C86" w:rsidRDefault="004D7C86" w:rsidP="000C5DFB">
            <w:pPr>
              <w:autoSpaceDE w:val="0"/>
              <w:autoSpaceDN w:val="0"/>
              <w:adjustRightInd w:val="0"/>
              <w:ind w:right="23"/>
              <w:jc w:val="right"/>
              <w:rPr>
                <w:b/>
                <w:bCs/>
                <w:lang w:val="ro-MD"/>
              </w:rPr>
            </w:pPr>
          </w:p>
          <w:p w14:paraId="0EF963DE" w14:textId="77777777" w:rsidR="00F20FB9" w:rsidRDefault="00F20FB9" w:rsidP="000C5DFB">
            <w:pPr>
              <w:autoSpaceDE w:val="0"/>
              <w:autoSpaceDN w:val="0"/>
              <w:adjustRightInd w:val="0"/>
              <w:ind w:right="23"/>
              <w:jc w:val="right"/>
              <w:rPr>
                <w:b/>
                <w:bCs/>
                <w:lang w:val="ro-MD"/>
              </w:rPr>
            </w:pPr>
          </w:p>
          <w:p w14:paraId="1078F559" w14:textId="77777777" w:rsidR="00F20FB9" w:rsidRDefault="00F20FB9" w:rsidP="000C5DFB">
            <w:pPr>
              <w:autoSpaceDE w:val="0"/>
              <w:autoSpaceDN w:val="0"/>
              <w:adjustRightInd w:val="0"/>
              <w:ind w:right="23"/>
              <w:jc w:val="right"/>
              <w:rPr>
                <w:b/>
                <w:bCs/>
                <w:lang w:val="ro-MD"/>
              </w:rPr>
            </w:pPr>
          </w:p>
          <w:p w14:paraId="0B690591" w14:textId="77777777" w:rsidR="00F20FB9" w:rsidRDefault="00F20FB9" w:rsidP="000C5DFB">
            <w:pPr>
              <w:autoSpaceDE w:val="0"/>
              <w:autoSpaceDN w:val="0"/>
              <w:adjustRightInd w:val="0"/>
              <w:ind w:right="23"/>
              <w:jc w:val="right"/>
              <w:rPr>
                <w:b/>
                <w:bCs/>
                <w:lang w:val="ro-MD"/>
              </w:rPr>
            </w:pPr>
          </w:p>
          <w:p w14:paraId="570741EC" w14:textId="77777777" w:rsidR="00F20FB9" w:rsidRDefault="00F20FB9" w:rsidP="000C5DFB">
            <w:pPr>
              <w:autoSpaceDE w:val="0"/>
              <w:autoSpaceDN w:val="0"/>
              <w:adjustRightInd w:val="0"/>
              <w:ind w:right="23"/>
              <w:jc w:val="right"/>
              <w:rPr>
                <w:b/>
                <w:bCs/>
                <w:lang w:val="ro-MD"/>
              </w:rPr>
            </w:pPr>
          </w:p>
          <w:p w14:paraId="4C78E80E" w14:textId="77777777" w:rsidR="00F20FB9" w:rsidRDefault="00F20FB9" w:rsidP="000C5DFB">
            <w:pPr>
              <w:autoSpaceDE w:val="0"/>
              <w:autoSpaceDN w:val="0"/>
              <w:adjustRightInd w:val="0"/>
              <w:ind w:right="23"/>
              <w:jc w:val="right"/>
              <w:rPr>
                <w:b/>
                <w:bCs/>
                <w:lang w:val="ro-MD"/>
              </w:rPr>
            </w:pPr>
          </w:p>
          <w:p w14:paraId="556B3B73" w14:textId="77777777" w:rsidR="00F20FB9" w:rsidRPr="00FF430B" w:rsidRDefault="00F20FB9"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1EDA0194" w14:textId="77777777" w:rsidR="00F20FB9" w:rsidRDefault="00F20FB9" w:rsidP="000C5DFB">
            <w:pPr>
              <w:jc w:val="right"/>
              <w:rPr>
                <w:noProof w:val="0"/>
                <w:lang w:val="ro-MD"/>
              </w:rPr>
            </w:pPr>
          </w:p>
          <w:p w14:paraId="2C7B473C" w14:textId="77777777" w:rsidR="00F20FB9" w:rsidRDefault="00F20FB9" w:rsidP="000C5DFB">
            <w:pPr>
              <w:jc w:val="right"/>
              <w:rPr>
                <w:noProof w:val="0"/>
                <w:lang w:val="ro-MD"/>
              </w:rPr>
            </w:pPr>
          </w:p>
          <w:p w14:paraId="106892AE" w14:textId="77777777" w:rsidR="00F20FB9" w:rsidRDefault="00F20FB9" w:rsidP="000C5DFB">
            <w:pPr>
              <w:jc w:val="right"/>
              <w:rPr>
                <w:noProof w:val="0"/>
                <w:lang w:val="ro-MD"/>
              </w:rPr>
            </w:pPr>
          </w:p>
          <w:p w14:paraId="16CFD470" w14:textId="77777777" w:rsidR="00F20FB9" w:rsidRDefault="00F20FB9" w:rsidP="000C5DFB">
            <w:pPr>
              <w:jc w:val="right"/>
              <w:rPr>
                <w:noProof w:val="0"/>
                <w:lang w:val="ro-MD"/>
              </w:rPr>
            </w:pPr>
          </w:p>
          <w:p w14:paraId="3E157B25" w14:textId="77777777" w:rsidR="00F20FB9" w:rsidRDefault="00F20FB9" w:rsidP="000C5DFB">
            <w:pPr>
              <w:jc w:val="right"/>
              <w:rPr>
                <w:noProof w:val="0"/>
                <w:lang w:val="ro-MD"/>
              </w:rPr>
            </w:pPr>
          </w:p>
          <w:p w14:paraId="59220598" w14:textId="77777777" w:rsidR="00F20FB9" w:rsidRDefault="00F20FB9" w:rsidP="000C5DFB">
            <w:pPr>
              <w:jc w:val="right"/>
              <w:rPr>
                <w:noProof w:val="0"/>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1B2C1E" w14:textId="77777777" w:rsidR="003518B9" w:rsidRDefault="003518B9" w:rsidP="00A20ACF">
      <w:r>
        <w:separator/>
      </w:r>
    </w:p>
  </w:endnote>
  <w:endnote w:type="continuationSeparator" w:id="0">
    <w:p w14:paraId="3D6F29D4" w14:textId="77777777" w:rsidR="003518B9" w:rsidRDefault="003518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4C4069" w:rsidRDefault="004C4069"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4C4069" w:rsidRDefault="004C4069">
        <w:pPr>
          <w:pStyle w:val="a4"/>
          <w:jc w:val="right"/>
        </w:pPr>
        <w:r>
          <w:fldChar w:fldCharType="begin"/>
        </w:r>
        <w:r>
          <w:instrText xml:space="preserve"> PAGE   \* MERGEFORMAT </w:instrText>
        </w:r>
        <w:r>
          <w:fldChar w:fldCharType="separate"/>
        </w:r>
        <w:r w:rsidR="00D375BE">
          <w:t>65</w:t>
        </w:r>
        <w:r>
          <w:fldChar w:fldCharType="end"/>
        </w:r>
      </w:p>
    </w:sdtContent>
  </w:sdt>
  <w:p w14:paraId="075618FA" w14:textId="77777777" w:rsidR="004C4069" w:rsidRDefault="004C406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E91366" w14:textId="77777777" w:rsidR="003518B9" w:rsidRDefault="003518B9" w:rsidP="00A20ACF">
      <w:r>
        <w:separator/>
      </w:r>
    </w:p>
  </w:footnote>
  <w:footnote w:type="continuationSeparator" w:id="0">
    <w:p w14:paraId="6CDF0356" w14:textId="77777777" w:rsidR="003518B9" w:rsidRDefault="003518B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5"/>
  </w:num>
  <w:num w:numId="3">
    <w:abstractNumId w:val="26"/>
  </w:num>
  <w:num w:numId="4">
    <w:abstractNumId w:val="25"/>
  </w:num>
  <w:num w:numId="5">
    <w:abstractNumId w:val="12"/>
  </w:num>
  <w:num w:numId="6">
    <w:abstractNumId w:val="15"/>
  </w:num>
  <w:num w:numId="7">
    <w:abstractNumId w:val="13"/>
  </w:num>
  <w:num w:numId="8">
    <w:abstractNumId w:val="5"/>
  </w:num>
  <w:num w:numId="9">
    <w:abstractNumId w:val="23"/>
  </w:num>
  <w:num w:numId="10">
    <w:abstractNumId w:val="9"/>
  </w:num>
  <w:num w:numId="11">
    <w:abstractNumId w:val="18"/>
  </w:num>
  <w:num w:numId="12">
    <w:abstractNumId w:val="19"/>
  </w:num>
  <w:num w:numId="13">
    <w:abstractNumId w:val="32"/>
  </w:num>
  <w:num w:numId="14">
    <w:abstractNumId w:val="22"/>
  </w:num>
  <w:num w:numId="15">
    <w:abstractNumId w:val="20"/>
  </w:num>
  <w:num w:numId="16">
    <w:abstractNumId w:val="7"/>
  </w:num>
  <w:num w:numId="17">
    <w:abstractNumId w:val="34"/>
  </w:num>
  <w:num w:numId="18">
    <w:abstractNumId w:val="29"/>
  </w:num>
  <w:num w:numId="19">
    <w:abstractNumId w:val="8"/>
  </w:num>
  <w:num w:numId="20">
    <w:abstractNumId w:val="27"/>
  </w:num>
  <w:num w:numId="21">
    <w:abstractNumId w:val="17"/>
  </w:num>
  <w:num w:numId="22">
    <w:abstractNumId w:val="21"/>
  </w:num>
  <w:num w:numId="23">
    <w:abstractNumId w:val="33"/>
  </w:num>
  <w:num w:numId="24">
    <w:abstractNumId w:val="10"/>
  </w:num>
  <w:num w:numId="25">
    <w:abstractNumId w:val="6"/>
  </w:num>
  <w:num w:numId="26">
    <w:abstractNumId w:val="14"/>
  </w:num>
  <w:num w:numId="27">
    <w:abstractNumId w:val="24"/>
  </w:num>
  <w:num w:numId="28">
    <w:abstractNumId w:val="30"/>
  </w:num>
  <w:num w:numId="29">
    <w:abstractNumId w:val="28"/>
  </w:num>
  <w:num w:numId="30">
    <w:abstractNumId w:val="11"/>
  </w:num>
  <w:num w:numId="31">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446"/>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6B6"/>
    <w:rsid w:val="000924C3"/>
    <w:rsid w:val="000928D3"/>
    <w:rsid w:val="00092953"/>
    <w:rsid w:val="00092E6C"/>
    <w:rsid w:val="00093056"/>
    <w:rsid w:val="000930AB"/>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E46"/>
    <w:rsid w:val="001034CC"/>
    <w:rsid w:val="00103B7C"/>
    <w:rsid w:val="00104432"/>
    <w:rsid w:val="00104A00"/>
    <w:rsid w:val="00106AE6"/>
    <w:rsid w:val="0011134B"/>
    <w:rsid w:val="00111546"/>
    <w:rsid w:val="00112F50"/>
    <w:rsid w:val="00113AB8"/>
    <w:rsid w:val="00113B5E"/>
    <w:rsid w:val="0011410A"/>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90E"/>
    <w:rsid w:val="001763CD"/>
    <w:rsid w:val="0017664F"/>
    <w:rsid w:val="00177A21"/>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2E8"/>
    <w:rsid w:val="00350122"/>
    <w:rsid w:val="003506C9"/>
    <w:rsid w:val="003518B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F12"/>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16"/>
    <w:rsid w:val="004344C6"/>
    <w:rsid w:val="0044048B"/>
    <w:rsid w:val="004409EB"/>
    <w:rsid w:val="00442351"/>
    <w:rsid w:val="00442D67"/>
    <w:rsid w:val="00443325"/>
    <w:rsid w:val="00443BED"/>
    <w:rsid w:val="00444038"/>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812"/>
    <w:rsid w:val="004E4A66"/>
    <w:rsid w:val="004E5EBB"/>
    <w:rsid w:val="004E625D"/>
    <w:rsid w:val="004E6AFA"/>
    <w:rsid w:val="004F0C98"/>
    <w:rsid w:val="004F77F1"/>
    <w:rsid w:val="004F7F09"/>
    <w:rsid w:val="004F7FF9"/>
    <w:rsid w:val="005005A8"/>
    <w:rsid w:val="00500DF5"/>
    <w:rsid w:val="00502EFF"/>
    <w:rsid w:val="00507348"/>
    <w:rsid w:val="005076B6"/>
    <w:rsid w:val="005077E0"/>
    <w:rsid w:val="005113AD"/>
    <w:rsid w:val="005124FD"/>
    <w:rsid w:val="0051370B"/>
    <w:rsid w:val="005139AA"/>
    <w:rsid w:val="005157B4"/>
    <w:rsid w:val="00516840"/>
    <w:rsid w:val="00516A3C"/>
    <w:rsid w:val="00516E7B"/>
    <w:rsid w:val="005212EA"/>
    <w:rsid w:val="005229B2"/>
    <w:rsid w:val="00522B45"/>
    <w:rsid w:val="00523447"/>
    <w:rsid w:val="00530124"/>
    <w:rsid w:val="005309C1"/>
    <w:rsid w:val="0053238B"/>
    <w:rsid w:val="00532A46"/>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17AF"/>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8A1"/>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CFC"/>
    <w:rsid w:val="00877B36"/>
    <w:rsid w:val="00881C9F"/>
    <w:rsid w:val="00881F14"/>
    <w:rsid w:val="00883577"/>
    <w:rsid w:val="00892692"/>
    <w:rsid w:val="00892952"/>
    <w:rsid w:val="00892A6D"/>
    <w:rsid w:val="00893327"/>
    <w:rsid w:val="008934F5"/>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7E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D9C"/>
    <w:rsid w:val="00CA1E86"/>
    <w:rsid w:val="00CA2D6F"/>
    <w:rsid w:val="00CA55D4"/>
    <w:rsid w:val="00CA5AF4"/>
    <w:rsid w:val="00CA6004"/>
    <w:rsid w:val="00CA60CC"/>
    <w:rsid w:val="00CA7EF1"/>
    <w:rsid w:val="00CB0AEA"/>
    <w:rsid w:val="00CB0CC6"/>
    <w:rsid w:val="00CB0DDA"/>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5BE"/>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91D"/>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427"/>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115D"/>
    <w:rsid w:val="00F12593"/>
    <w:rsid w:val="00F133B2"/>
    <w:rsid w:val="00F1442D"/>
    <w:rsid w:val="00F144A6"/>
    <w:rsid w:val="00F14545"/>
    <w:rsid w:val="00F15AC8"/>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singer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3F89E-11B6-4C37-B639-BDE3ED4D1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65</Pages>
  <Words>23567</Words>
  <Characters>134335</Characters>
  <Application>Microsoft Office Word</Application>
  <DocSecurity>0</DocSecurity>
  <Lines>1119</Lines>
  <Paragraphs>315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90</cp:revision>
  <cp:lastPrinted>2021-06-01T11:52:00Z</cp:lastPrinted>
  <dcterms:created xsi:type="dcterms:W3CDTF">2022-01-26T12:31:00Z</dcterms:created>
  <dcterms:modified xsi:type="dcterms:W3CDTF">2023-03-21T08:20:00Z</dcterms:modified>
</cp:coreProperties>
</file>