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B6B7D">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B6B7D">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B6B7D">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B6B7D">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B6B7D">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B6B7D">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B6B7D">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B6B7D">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B6B7D">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B6B7D">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B6B7D">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B6B7D">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B6B7D">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B6B7D">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B6B7D">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B6B7D">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B6B7D">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B6B7D">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B6B7D">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FB6B7D">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FB6B7D">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B6B7D">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B6B7D" w:rsidP="00FB6B7D">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FB6B7D">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B6B7D">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B6B7D">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B6B7D">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B6B7D">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B6B7D">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B6B7D">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B6B7D">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B6B7D">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B6B7D">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B6B7D">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B6B7D">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B6B7D">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B6B7D">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B6B7D">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B6B7D">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B6B7D">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B6B7D">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B6B7D">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B6B7D">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B6B7D">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B6B7D">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FB6B7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FB6B7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FB6B7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FB6B7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FB6B7D">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FB6B7D">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FB6B7D">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FB6B7D">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FB6B7D">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FB6B7D">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FB6B7D">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FB6B7D">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FB6B7D">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FB6B7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FB6B7D">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FB6B7D">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FB6B7D">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FB6B7D">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FB6B7D">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FB6B7D">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FB6B7D">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FB6B7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FB6B7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FB6B7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FB6B7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FB6B7D">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FB6B7D">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FB6B7D">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FB6B7D">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FB6B7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FB6B7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FB6B7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FB6B7D">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FB6B7D">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B6B7D">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B6B7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B6B7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B6B7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B6B7D">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B6B7D">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B6B7D">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B6B7D">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B6B7D">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B6B7D">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B6B7D">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B6B7D">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B6B7D">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B6B7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B6B7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B6B7D">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B6B7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B6B7D">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B6B7D">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B6B7D">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B6B7D">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B6B7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B6B7D">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B6B7D">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B6B7D">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B6B7D">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B6B7D">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B6B7D">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B6B7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B6B7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FB6B7D">
              <w:fldChar w:fldCharType="begin"/>
            </w:r>
            <w:r w:rsidR="00FB6B7D">
              <w:instrText xml:space="preserve"> HYPERLINK "http://www.mtender.gov.md" </w:instrText>
            </w:r>
            <w:r w:rsidR="00FB6B7D">
              <w:fldChar w:fldCharType="separate"/>
            </w:r>
            <w:r w:rsidRPr="00FF430B">
              <w:rPr>
                <w:i/>
                <w:noProof w:val="0"/>
                <w:color w:val="0000FF"/>
                <w:u w:val="single"/>
                <w:lang w:val="ro-MD" w:eastAsia="ro-RO"/>
              </w:rPr>
              <w:t>www.mtender.gov.md</w:t>
            </w:r>
            <w:r w:rsidR="00FB6B7D">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B6B7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B6B7D">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B6B7D">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B6B7D">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B6B7D">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B6B7D">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FB6B7D">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B6B7D">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FB6B7D">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B6B7D">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B6B7D">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B6B7D">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B6B7D">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B6B7D">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B6B7D">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B6B7D">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FB6B7D">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B6B7D">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FB6B7D">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B6B7D">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FB6B7D">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FB6B7D">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FB6B7D">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FB6B7D">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FB6B7D">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FB6B7D">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B6B7D">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FB6B7D">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FB6B7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FB6B7D">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FB6B7D">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FB6B7D">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FB6B7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FB6B7D">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FB6B7D">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FB6B7D">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FB6B7D">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FB6B7D">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FB6B7D">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FB6B7D">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FB6B7D">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FB6B7D">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w:t>
            </w:r>
            <w:proofErr w:type="gramStart"/>
            <w:r w:rsidRPr="00892FAB">
              <w:rPr>
                <w:noProof w:val="0"/>
                <w:lang w:val="en-US" w:eastAsia="ru-RU"/>
              </w:rPr>
              <w:t>un contract</w:t>
            </w:r>
            <w:proofErr w:type="gram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FB6B7D">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FB6B7D">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B6B7D">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B6B7D">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B6B7D">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B6B7D">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FB6B7D">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FB6B7D">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FB6B7D">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FB6B7D">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FB6B7D">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FB6B7D">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FB6B7D">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FB6B7D">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FB6B7D">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w:t>
      </w:r>
      <w:proofErr w:type="gramStart"/>
      <w:r w:rsidRPr="00892FAB">
        <w:rPr>
          <w:noProof w:val="0"/>
          <w:lang w:val="en-US" w:eastAsia="ru-RU"/>
        </w:rPr>
        <w:t>un contract</w:t>
      </w:r>
      <w:proofErr w:type="gram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B6B7D">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B6B7D">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B6B7D">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B6B7D">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rsidP="00FB6B7D">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B6B7D">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B7D"/>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70</Pages>
  <Words>27670</Words>
  <Characters>160488</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Bzovii.Veronica</cp:lastModifiedBy>
  <cp:revision>2</cp:revision>
  <cp:lastPrinted>2021-06-01T11:52:00Z</cp:lastPrinted>
  <dcterms:created xsi:type="dcterms:W3CDTF">2026-03-24T11:07:00Z</dcterms:created>
  <dcterms:modified xsi:type="dcterms:W3CDTF">2026-03-24T11:07:00Z</dcterms:modified>
</cp:coreProperties>
</file>