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3C223D">
      <w:pPr>
        <w:pStyle w:val="a"/>
        <w:numPr>
          <w:ilvl w:val="0"/>
          <w:numId w:val="9"/>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3C223D">
      <w:pPr>
        <w:pStyle w:val="a"/>
        <w:numPr>
          <w:ilvl w:val="0"/>
          <w:numId w:val="9"/>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3C223D">
      <w:pPr>
        <w:pStyle w:val="a"/>
        <w:numPr>
          <w:ilvl w:val="0"/>
          <w:numId w:val="9"/>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3C223D">
      <w:pPr>
        <w:pStyle w:val="a"/>
        <w:numPr>
          <w:ilvl w:val="0"/>
          <w:numId w:val="9"/>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3C223D">
      <w:pPr>
        <w:pStyle w:val="a"/>
        <w:numPr>
          <w:ilvl w:val="0"/>
          <w:numId w:val="9"/>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3C223D">
      <w:pPr>
        <w:pStyle w:val="a"/>
        <w:numPr>
          <w:ilvl w:val="0"/>
          <w:numId w:val="9"/>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3C223D">
      <w:pPr>
        <w:pStyle w:val="a"/>
        <w:numPr>
          <w:ilvl w:val="0"/>
          <w:numId w:val="9"/>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3C223D">
      <w:pPr>
        <w:pStyle w:val="a"/>
        <w:numPr>
          <w:ilvl w:val="0"/>
          <w:numId w:val="9"/>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3C223D">
      <w:pPr>
        <w:pStyle w:val="a"/>
        <w:numPr>
          <w:ilvl w:val="0"/>
          <w:numId w:val="9"/>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3C223D">
      <w:pPr>
        <w:pStyle w:val="a"/>
        <w:numPr>
          <w:ilvl w:val="0"/>
          <w:numId w:val="9"/>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3C223D">
      <w:pPr>
        <w:pStyle w:val="a"/>
        <w:numPr>
          <w:ilvl w:val="0"/>
          <w:numId w:val="9"/>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3C223D">
      <w:pPr>
        <w:pStyle w:val="a"/>
        <w:numPr>
          <w:ilvl w:val="0"/>
          <w:numId w:val="9"/>
        </w:numPr>
        <w:tabs>
          <w:tab w:val="clear" w:pos="1134"/>
          <w:tab w:val="left" w:pos="-284"/>
          <w:tab w:val="left" w:pos="426"/>
        </w:tabs>
        <w:ind w:left="-284" w:firstLine="284"/>
      </w:pPr>
      <w:r w:rsidRPr="00FF430B">
        <w:lastRenderedPageBreak/>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3C223D">
      <w:pPr>
        <w:pStyle w:val="a"/>
        <w:numPr>
          <w:ilvl w:val="0"/>
          <w:numId w:val="9"/>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3C223D">
      <w:pPr>
        <w:pStyle w:val="a"/>
        <w:numPr>
          <w:ilvl w:val="0"/>
          <w:numId w:val="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3C223D">
      <w:pPr>
        <w:pStyle w:val="a"/>
        <w:numPr>
          <w:ilvl w:val="0"/>
          <w:numId w:val="3"/>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3C223D">
      <w:pPr>
        <w:pStyle w:val="a"/>
        <w:numPr>
          <w:ilvl w:val="0"/>
          <w:numId w:val="3"/>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C223D">
      <w:pPr>
        <w:pStyle w:val="a"/>
        <w:numPr>
          <w:ilvl w:val="0"/>
          <w:numId w:val="3"/>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3C223D">
      <w:pPr>
        <w:pStyle w:val="a"/>
        <w:numPr>
          <w:ilvl w:val="0"/>
          <w:numId w:val="4"/>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0D5CA8" w:rsidP="003C223D">
      <w:pPr>
        <w:pStyle w:val="a"/>
        <w:numPr>
          <w:ilvl w:val="0"/>
          <w:numId w:val="4"/>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C223D">
      <w:pPr>
        <w:pStyle w:val="a"/>
        <w:numPr>
          <w:ilvl w:val="0"/>
          <w:numId w:val="3"/>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C223D">
      <w:pPr>
        <w:pStyle w:val="a"/>
        <w:numPr>
          <w:ilvl w:val="0"/>
          <w:numId w:val="3"/>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3C223D">
      <w:pPr>
        <w:pStyle w:val="a"/>
        <w:numPr>
          <w:ilvl w:val="0"/>
          <w:numId w:val="3"/>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3C223D">
      <w:pPr>
        <w:pStyle w:val="a"/>
        <w:numPr>
          <w:ilvl w:val="0"/>
          <w:numId w:val="3"/>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lastRenderedPageBreak/>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3C223D">
      <w:pPr>
        <w:pStyle w:val="a"/>
        <w:numPr>
          <w:ilvl w:val="0"/>
          <w:numId w:val="5"/>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3C223D">
      <w:pPr>
        <w:pStyle w:val="a"/>
        <w:numPr>
          <w:ilvl w:val="0"/>
          <w:numId w:val="5"/>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3C223D">
      <w:pPr>
        <w:pStyle w:val="a"/>
        <w:numPr>
          <w:ilvl w:val="0"/>
          <w:numId w:val="3"/>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lastRenderedPageBreak/>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lastRenderedPageBreak/>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lastRenderedPageBreak/>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lastRenderedPageBreak/>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lastRenderedPageBreak/>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 xml:space="preserve">i </w:t>
      </w:r>
      <w:r w:rsidR="00EC6723" w:rsidRPr="00FF430B">
        <w:lastRenderedPageBreak/>
        <w:t>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lastRenderedPageBreak/>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lastRenderedPageBreak/>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 xml:space="preserve">autoritatea contractantă are obligaţia de a comunica în scris tuturor participanţilor la procedura de achiziţie </w:t>
      </w:r>
      <w:r w:rsidR="00F75F0C" w:rsidRPr="00FF430B">
        <w:lastRenderedPageBreak/>
        <w:t>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proofErr w:type="spellStart"/>
      <w:r w:rsidR="00B00190" w:rsidRPr="00A04ED9">
        <w:rPr>
          <w:color w:val="000000" w:themeColor="text1"/>
          <w:lang w:val="en-US" w:eastAsia="it-IT"/>
        </w:rPr>
        <w:t>Garanția</w:t>
      </w:r>
      <w:proofErr w:type="spellEnd"/>
      <w:r w:rsidR="00B00190" w:rsidRPr="00A04ED9">
        <w:rPr>
          <w:color w:val="000000" w:themeColor="text1"/>
          <w:lang w:val="en-US" w:eastAsia="it-IT"/>
        </w:rPr>
        <w:t xml:space="preserve"> de </w:t>
      </w:r>
      <w:proofErr w:type="spellStart"/>
      <w:r w:rsidR="00B00190" w:rsidRPr="00A04ED9">
        <w:rPr>
          <w:color w:val="000000" w:themeColor="text1"/>
          <w:lang w:val="en-US" w:eastAsia="it-IT"/>
        </w:rPr>
        <w:t>bună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execuție</w:t>
      </w:r>
      <w:proofErr w:type="spellEnd"/>
      <w:r w:rsidR="00B00190" w:rsidRPr="00A04ED9">
        <w:rPr>
          <w:color w:val="000000" w:themeColor="text1"/>
          <w:lang w:val="en-US" w:eastAsia="it-IT"/>
        </w:rPr>
        <w:t xml:space="preserve"> a </w:t>
      </w:r>
      <w:proofErr w:type="spellStart"/>
      <w:r w:rsidR="00B00190" w:rsidRPr="00A04ED9">
        <w:rPr>
          <w:color w:val="000000" w:themeColor="text1"/>
          <w:lang w:val="en-US" w:eastAsia="it-IT"/>
        </w:rPr>
        <w:t>contractului</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dacă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părțile</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agreează</w:t>
      </w:r>
      <w:proofErr w:type="spellEnd"/>
      <w:r w:rsidR="00B00190" w:rsidRPr="00A04ED9">
        <w:rPr>
          <w:color w:val="000000" w:themeColor="text1"/>
          <w:lang w:val="en-US" w:eastAsia="it-IT"/>
        </w:rPr>
        <w:t xml:space="preserve">, se </w:t>
      </w:r>
      <w:proofErr w:type="spellStart"/>
      <w:r w:rsidR="00B00190" w:rsidRPr="00A04ED9">
        <w:rPr>
          <w:color w:val="000000" w:themeColor="text1"/>
          <w:lang w:val="en-US" w:eastAsia="it-IT"/>
        </w:rPr>
        <w:t>constituie</w:t>
      </w:r>
      <w:proofErr w:type="spellEnd"/>
      <w:r w:rsidR="00B00190" w:rsidRPr="00A04ED9">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 xml:space="preserve">Orice operator economic care consideră că, în cadrul procedurilor de achiziţie, autoritatea contractantă, prin decizia emisă sau prin procedura de achiziţie aplicată cu încălcarea legii, a lezat un drept </w:t>
      </w:r>
      <w:r w:rsidR="00C97B51" w:rsidRPr="00FF430B">
        <w:lastRenderedPageBreak/>
        <w:t>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7354FA06"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15373175" w14:textId="77777777" w:rsidR="00BC6730" w:rsidRDefault="00BC6730" w:rsidP="00BC6730">
      <w:pPr>
        <w:spacing w:line="276" w:lineRule="auto"/>
        <w:jc w:val="center"/>
        <w:rPr>
          <w:rFonts w:eastAsia="Calibri"/>
          <w:b/>
          <w:sz w:val="28"/>
          <w:szCs w:val="28"/>
          <w:lang w:val="en-US"/>
        </w:rPr>
      </w:pPr>
      <w:r>
        <w:rPr>
          <w:rFonts w:eastAsia="Calibri"/>
          <w:b/>
          <w:sz w:val="28"/>
          <w:szCs w:val="28"/>
          <w:lang w:val="en-US"/>
        </w:rPr>
        <w:t>ANUNȚ DE INTENȚIE</w:t>
      </w:r>
    </w:p>
    <w:p w14:paraId="017115CC" w14:textId="77777777" w:rsidR="00BC6730" w:rsidRDefault="00BC6730" w:rsidP="00BC6730">
      <w:pPr>
        <w:spacing w:line="276" w:lineRule="auto"/>
        <w:jc w:val="center"/>
        <w:rPr>
          <w:rFonts w:eastAsia="Calibri"/>
          <w:lang w:val="en-US"/>
        </w:rPr>
      </w:pPr>
      <w:r>
        <w:rPr>
          <w:rFonts w:eastAsia="Calibri"/>
          <w:lang w:val="en-US"/>
        </w:rPr>
        <w:t xml:space="preserve">Nr. </w:t>
      </w:r>
      <w:r>
        <w:rPr>
          <w:rFonts w:eastAsia="Calibri"/>
        </w:rPr>
        <w:t xml:space="preserve">1 </w:t>
      </w:r>
      <w:r>
        <w:rPr>
          <w:rFonts w:eastAsia="Calibri"/>
          <w:lang w:val="en-US"/>
        </w:rPr>
        <w:t xml:space="preserve">din </w:t>
      </w:r>
      <w:r>
        <w:rPr>
          <w:rFonts w:eastAsia="Calibri"/>
        </w:rPr>
        <w:t>20.03.2026</w:t>
      </w:r>
      <w:r>
        <w:rPr>
          <w:rFonts w:eastAsia="Calibri"/>
          <w:lang w:val="en-US"/>
        </w:rPr>
        <w:t xml:space="preserve">  </w:t>
      </w:r>
    </w:p>
    <w:p w14:paraId="6A5DE0BD" w14:textId="77777777" w:rsidR="00BC6730" w:rsidRDefault="00BC6730" w:rsidP="00BC6730">
      <w:pPr>
        <w:numPr>
          <w:ilvl w:val="0"/>
          <w:numId w:val="17"/>
        </w:numPr>
        <w:spacing w:before="240" w:line="276" w:lineRule="auto"/>
        <w:ind w:left="1077"/>
        <w:jc w:val="both"/>
        <w:rPr>
          <w:rFonts w:eastAsia="Calibri"/>
          <w:b/>
          <w:lang w:val="en-US"/>
        </w:rPr>
      </w:pPr>
      <w:r>
        <w:rPr>
          <w:rFonts w:eastAsia="Calibri"/>
          <w:b/>
          <w:lang w:val="en-US"/>
        </w:rPr>
        <w:t>Informații generale despre autoritatea contractantă:</w:t>
      </w:r>
    </w:p>
    <w:tbl>
      <w:tblPr>
        <w:tblStyle w:val="Grigliatabella1"/>
        <w:tblW w:w="9918" w:type="dxa"/>
        <w:tblLook w:val="04A0" w:firstRow="1" w:lastRow="0" w:firstColumn="1" w:lastColumn="0" w:noHBand="0" w:noVBand="1"/>
      </w:tblPr>
      <w:tblGrid>
        <w:gridCol w:w="5660"/>
        <w:gridCol w:w="4258"/>
      </w:tblGrid>
      <w:tr w:rsidR="00BC6730" w:rsidRPr="00F05808" w14:paraId="5C4148ED" w14:textId="77777777" w:rsidTr="00726217">
        <w:tc>
          <w:tcPr>
            <w:tcW w:w="5660" w:type="dxa"/>
            <w:shd w:val="clear" w:color="auto" w:fill="F2F2F2"/>
          </w:tcPr>
          <w:p w14:paraId="2E83A441" w14:textId="77777777" w:rsidR="00BC6730" w:rsidRDefault="00BC6730" w:rsidP="00726217">
            <w:pPr>
              <w:spacing w:line="276" w:lineRule="auto"/>
              <w:jc w:val="both"/>
              <w:rPr>
                <w:rFonts w:eastAsia="Calibri"/>
                <w:lang w:val="en-GB"/>
              </w:rPr>
            </w:pPr>
            <w:r>
              <w:rPr>
                <w:rFonts w:eastAsia="Calibri"/>
                <w:lang w:val="en-GB"/>
              </w:rPr>
              <w:t>Denumirea autorității contractante</w:t>
            </w:r>
          </w:p>
        </w:tc>
        <w:tc>
          <w:tcPr>
            <w:tcW w:w="4258" w:type="dxa"/>
          </w:tcPr>
          <w:p w14:paraId="0B411EA5" w14:textId="77777777" w:rsidR="00BC6730" w:rsidRPr="00F57C7C" w:rsidRDefault="00BC6730" w:rsidP="00726217">
            <w:pPr>
              <w:ind w:right="-1"/>
              <w:jc w:val="both"/>
              <w:rPr>
                <w:rFonts w:eastAsia="Calibri"/>
                <w:b/>
                <w:bCs/>
                <w:highlight w:val="yellow"/>
                <w:lang w:val="en-US"/>
              </w:rPr>
            </w:pPr>
            <w:r w:rsidRPr="00F57C7C">
              <w:rPr>
                <w:b/>
                <w:shd w:val="clear" w:color="auto" w:fill="EBEDF0"/>
                <w:lang w:val="en-US"/>
              </w:rPr>
              <w:t>Primariei s. Larguta, r. Cantemir</w:t>
            </w:r>
          </w:p>
        </w:tc>
      </w:tr>
      <w:tr w:rsidR="00BC6730" w14:paraId="2414984E" w14:textId="77777777" w:rsidTr="00726217">
        <w:tc>
          <w:tcPr>
            <w:tcW w:w="5660" w:type="dxa"/>
            <w:shd w:val="clear" w:color="auto" w:fill="F2F2F2"/>
          </w:tcPr>
          <w:p w14:paraId="4F9793A6" w14:textId="77777777" w:rsidR="00BC6730" w:rsidRDefault="00BC6730" w:rsidP="00726217">
            <w:pPr>
              <w:spacing w:line="276" w:lineRule="auto"/>
              <w:jc w:val="both"/>
              <w:rPr>
                <w:rFonts w:eastAsia="Calibri"/>
                <w:lang w:val="en-GB"/>
              </w:rPr>
            </w:pPr>
            <w:r>
              <w:rPr>
                <w:rFonts w:eastAsia="Calibri"/>
                <w:lang w:val="en-GB"/>
              </w:rPr>
              <w:t>IDNO</w:t>
            </w:r>
          </w:p>
        </w:tc>
        <w:tc>
          <w:tcPr>
            <w:tcW w:w="4258" w:type="dxa"/>
          </w:tcPr>
          <w:p w14:paraId="05082232" w14:textId="77777777" w:rsidR="00BC6730" w:rsidRPr="00F57C7C" w:rsidRDefault="00BC6730" w:rsidP="00726217">
            <w:pPr>
              <w:ind w:right="-1"/>
              <w:jc w:val="both"/>
              <w:rPr>
                <w:rFonts w:eastAsia="Calibri"/>
                <w:b/>
                <w:i/>
                <w:highlight w:val="yellow"/>
              </w:rPr>
            </w:pPr>
            <w:r w:rsidRPr="00F57C7C">
              <w:rPr>
                <w:b/>
                <w:bCs/>
                <w:shd w:val="clear" w:color="auto" w:fill="FFFFFF" w:themeFill="background1"/>
                <w:lang w:eastAsia="ru-RU"/>
              </w:rPr>
              <w:t>1007601010286</w:t>
            </w:r>
          </w:p>
        </w:tc>
      </w:tr>
      <w:tr w:rsidR="00BC6730" w:rsidRPr="006D0888" w14:paraId="0D390813" w14:textId="77777777" w:rsidTr="00726217">
        <w:tc>
          <w:tcPr>
            <w:tcW w:w="5660" w:type="dxa"/>
            <w:shd w:val="clear" w:color="auto" w:fill="F2F2F2"/>
          </w:tcPr>
          <w:p w14:paraId="4523AE65" w14:textId="77777777" w:rsidR="00BC6730" w:rsidRDefault="00BC6730" w:rsidP="00726217">
            <w:pPr>
              <w:spacing w:line="276" w:lineRule="auto"/>
              <w:jc w:val="both"/>
              <w:rPr>
                <w:rFonts w:eastAsia="Calibri"/>
                <w:lang w:val="en-GB"/>
              </w:rPr>
            </w:pPr>
            <w:r>
              <w:rPr>
                <w:rFonts w:eastAsia="Calibri"/>
                <w:lang w:val="en-GB"/>
              </w:rPr>
              <w:t>Adresa</w:t>
            </w:r>
          </w:p>
        </w:tc>
        <w:tc>
          <w:tcPr>
            <w:tcW w:w="4258" w:type="dxa"/>
          </w:tcPr>
          <w:p w14:paraId="04E62C2A" w14:textId="77777777" w:rsidR="00BC6730" w:rsidRPr="00F57C7C" w:rsidRDefault="00BC6730" w:rsidP="00726217">
            <w:pPr>
              <w:ind w:right="-1"/>
              <w:jc w:val="both"/>
              <w:rPr>
                <w:rFonts w:eastAsia="Calibri"/>
                <w:highlight w:val="yellow"/>
                <w:lang w:val="en-US"/>
              </w:rPr>
            </w:pPr>
            <w:r w:rsidRPr="00F57C7C">
              <w:rPr>
                <w:b/>
                <w:shd w:val="clear" w:color="auto" w:fill="EBEDF0"/>
                <w:lang w:val="en-US"/>
              </w:rPr>
              <w:t>s. Larguta, r. Cantemir</w:t>
            </w:r>
          </w:p>
        </w:tc>
      </w:tr>
      <w:tr w:rsidR="00BC6730" w14:paraId="6030C55D" w14:textId="77777777" w:rsidTr="00726217">
        <w:tc>
          <w:tcPr>
            <w:tcW w:w="5660" w:type="dxa"/>
            <w:shd w:val="clear" w:color="auto" w:fill="F2F2F2"/>
          </w:tcPr>
          <w:p w14:paraId="5FF778F2" w14:textId="77777777" w:rsidR="00BC6730" w:rsidRDefault="00BC6730" w:rsidP="00726217">
            <w:pPr>
              <w:spacing w:line="276" w:lineRule="auto"/>
              <w:jc w:val="both"/>
              <w:rPr>
                <w:rFonts w:eastAsia="Calibri"/>
                <w:lang w:val="en-GB"/>
              </w:rPr>
            </w:pPr>
            <w:r>
              <w:rPr>
                <w:rFonts w:eastAsia="Calibri"/>
                <w:lang w:val="en-GB"/>
              </w:rPr>
              <w:t>Numărul de telefon/fax</w:t>
            </w:r>
          </w:p>
        </w:tc>
        <w:tc>
          <w:tcPr>
            <w:tcW w:w="4258" w:type="dxa"/>
          </w:tcPr>
          <w:p w14:paraId="33E7D706" w14:textId="77777777" w:rsidR="00BC6730" w:rsidRPr="00F57C7C" w:rsidRDefault="00BC6730" w:rsidP="00726217">
            <w:pPr>
              <w:ind w:right="-1"/>
              <w:jc w:val="both"/>
              <w:rPr>
                <w:b/>
              </w:rPr>
            </w:pPr>
            <w:r w:rsidRPr="00F57C7C">
              <w:rPr>
                <w:b/>
                <w:shd w:val="clear" w:color="auto" w:fill="FFFFFF" w:themeFill="background1"/>
                <w:lang w:eastAsia="ru-RU"/>
              </w:rPr>
              <w:t>0273-76-236 ,0273-76-238</w:t>
            </w:r>
          </w:p>
        </w:tc>
      </w:tr>
      <w:tr w:rsidR="00BC6730" w:rsidRPr="00F05808" w14:paraId="6A35E019" w14:textId="77777777" w:rsidTr="00726217">
        <w:tc>
          <w:tcPr>
            <w:tcW w:w="5660" w:type="dxa"/>
            <w:shd w:val="clear" w:color="auto" w:fill="F2F2F2"/>
          </w:tcPr>
          <w:p w14:paraId="4A1065DD" w14:textId="77777777" w:rsidR="00BC6730" w:rsidRDefault="00BC6730" w:rsidP="00726217">
            <w:pPr>
              <w:spacing w:line="276" w:lineRule="auto"/>
              <w:jc w:val="both"/>
              <w:rPr>
                <w:rFonts w:eastAsia="Calibri"/>
                <w:lang w:val="en-GB"/>
              </w:rPr>
            </w:pPr>
            <w:r>
              <w:rPr>
                <w:rFonts w:eastAsia="Calibri"/>
                <w:lang w:val="en-GB"/>
              </w:rPr>
              <w:t>Adresa de e-mail a autorității contractante</w:t>
            </w:r>
          </w:p>
        </w:tc>
        <w:tc>
          <w:tcPr>
            <w:tcW w:w="4258" w:type="dxa"/>
          </w:tcPr>
          <w:p w14:paraId="7220AA65" w14:textId="77777777" w:rsidR="00BC6730" w:rsidRPr="00F57C7C" w:rsidRDefault="000D5CA8" w:rsidP="00726217">
            <w:pPr>
              <w:spacing w:line="276" w:lineRule="auto"/>
              <w:jc w:val="both"/>
              <w:rPr>
                <w:rFonts w:eastAsia="Calibri"/>
                <w:highlight w:val="yellow"/>
                <w:lang w:val="en-GB"/>
              </w:rPr>
            </w:pPr>
            <w:hyperlink r:id="rId12" w:history="1">
              <w:r w:rsidR="00BC6730" w:rsidRPr="00F57C7C">
                <w:rPr>
                  <w:rStyle w:val="af4"/>
                  <w:lang w:val="en-GB"/>
                </w:rPr>
                <w:t>primaria.larguta@apl.gov.md</w:t>
              </w:r>
            </w:hyperlink>
          </w:p>
        </w:tc>
      </w:tr>
      <w:tr w:rsidR="00BC6730" w:rsidRPr="00F05808" w14:paraId="03FEF8FE" w14:textId="77777777" w:rsidTr="00726217">
        <w:tc>
          <w:tcPr>
            <w:tcW w:w="5660" w:type="dxa"/>
            <w:shd w:val="clear" w:color="auto" w:fill="F2F2F2"/>
          </w:tcPr>
          <w:p w14:paraId="2FE2FF37" w14:textId="77777777" w:rsidR="00BC6730" w:rsidRDefault="00BC6730" w:rsidP="00726217">
            <w:pPr>
              <w:spacing w:line="276" w:lineRule="auto"/>
              <w:jc w:val="both"/>
              <w:rPr>
                <w:rFonts w:eastAsia="Calibri"/>
                <w:lang w:val="en-GB"/>
              </w:rPr>
            </w:pPr>
            <w:r>
              <w:rPr>
                <w:rFonts w:eastAsia="Calibri"/>
                <w:lang w:val="en-GB"/>
              </w:rPr>
              <w:t>Persoana de contact, numărul de telefon/e-mail</w:t>
            </w:r>
          </w:p>
        </w:tc>
        <w:tc>
          <w:tcPr>
            <w:tcW w:w="4258" w:type="dxa"/>
          </w:tcPr>
          <w:p w14:paraId="3265BC8B" w14:textId="77777777" w:rsidR="00BC6730" w:rsidRDefault="00BC6730" w:rsidP="00726217">
            <w:pPr>
              <w:spacing w:before="60" w:after="60"/>
              <w:rPr>
                <w:rFonts w:eastAsia="Calibri"/>
              </w:rPr>
            </w:pPr>
          </w:p>
        </w:tc>
      </w:tr>
      <w:tr w:rsidR="00BC6730" w:rsidRPr="00F05808" w14:paraId="08A8246C" w14:textId="77777777" w:rsidTr="00726217">
        <w:tc>
          <w:tcPr>
            <w:tcW w:w="5660" w:type="dxa"/>
            <w:shd w:val="clear" w:color="auto" w:fill="F2F2F2"/>
          </w:tcPr>
          <w:p w14:paraId="67A2C93D" w14:textId="77777777" w:rsidR="00BC6730" w:rsidRDefault="00BC6730" w:rsidP="00726217">
            <w:pPr>
              <w:spacing w:line="276" w:lineRule="auto"/>
              <w:jc w:val="both"/>
              <w:rPr>
                <w:rFonts w:eastAsia="Calibri"/>
                <w:lang w:val="en-GB"/>
              </w:rPr>
            </w:pPr>
            <w:r>
              <w:rPr>
                <w:rFonts w:eastAsia="Calibri"/>
                <w:lang w:val="en-GB"/>
              </w:rPr>
              <w:t>Adresa de e-mail sau pagina web oficială de la care se va putea obține accesul liber, direct, total și gratuit la documentația de atribuire</w:t>
            </w:r>
          </w:p>
          <w:p w14:paraId="6B0F265D" w14:textId="77777777" w:rsidR="00BC6730" w:rsidRDefault="00BC6730" w:rsidP="00726217">
            <w:pPr>
              <w:spacing w:line="276" w:lineRule="auto"/>
              <w:jc w:val="both"/>
              <w:rPr>
                <w:rFonts w:eastAsia="Calibri"/>
                <w:sz w:val="20"/>
                <w:szCs w:val="20"/>
                <w:lang w:val="en-GB"/>
              </w:rPr>
            </w:pPr>
            <w:r>
              <w:rPr>
                <w:rFonts w:eastAsia="Calibri"/>
                <w:i/>
                <w:sz w:val="20"/>
                <w:szCs w:val="20"/>
                <w:lang w:val="en-GB"/>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4258" w:type="dxa"/>
          </w:tcPr>
          <w:p w14:paraId="3F3FABA1" w14:textId="77777777" w:rsidR="00BC6730" w:rsidRDefault="00BC6730" w:rsidP="00726217">
            <w:pPr>
              <w:spacing w:line="276" w:lineRule="auto"/>
              <w:jc w:val="both"/>
              <w:rPr>
                <w:rFonts w:eastAsia="Calibri"/>
                <w:lang w:val="en-GB"/>
              </w:rPr>
            </w:pPr>
            <w:r>
              <w:rPr>
                <w:b/>
                <w:i/>
                <w:lang w:val="en-US"/>
              </w:rPr>
              <w:t>documentația de atribuire este anexată în cadrul procedurii în SIA RSAP</w:t>
            </w:r>
          </w:p>
        </w:tc>
      </w:tr>
      <w:tr w:rsidR="00BC6730" w14:paraId="5D3E4AE3" w14:textId="77777777" w:rsidTr="00726217">
        <w:tc>
          <w:tcPr>
            <w:tcW w:w="5660" w:type="dxa"/>
            <w:shd w:val="clear" w:color="auto" w:fill="F2F2F2"/>
          </w:tcPr>
          <w:p w14:paraId="3589EA0C" w14:textId="77777777" w:rsidR="00BC6730" w:rsidRDefault="00BC6730" w:rsidP="00726217">
            <w:pPr>
              <w:spacing w:line="276" w:lineRule="auto"/>
              <w:jc w:val="both"/>
              <w:rPr>
                <w:rFonts w:eastAsia="Calibri"/>
                <w:lang w:val="en-GB"/>
              </w:rPr>
            </w:pPr>
            <w:r>
              <w:rPr>
                <w:rFonts w:eastAsia="Calibri"/>
                <w:lang w:val="en-GB"/>
              </w:rPr>
              <w:t>Tipul autorității contractante și obiectul principal de activitate</w:t>
            </w:r>
          </w:p>
          <w:p w14:paraId="06E4ABA6" w14:textId="77777777" w:rsidR="00BC6730" w:rsidRDefault="00BC6730" w:rsidP="00726217">
            <w:pPr>
              <w:spacing w:line="276" w:lineRule="auto"/>
              <w:jc w:val="both"/>
              <w:rPr>
                <w:rFonts w:eastAsia="Calibri"/>
                <w:sz w:val="20"/>
                <w:szCs w:val="20"/>
                <w:lang w:val="en-GB"/>
              </w:rPr>
            </w:pPr>
            <w:r>
              <w:rPr>
                <w:rFonts w:eastAsia="Calibri"/>
                <w:i/>
                <w:sz w:val="20"/>
                <w:szCs w:val="20"/>
                <w:lang w:val="en-GB"/>
              </w:rPr>
              <w:t>(Dacă este cazul, mențiunea că autoritatea contractantă este o autoritate centrală de achiziție sau că achiziția implică ori ar putea implica o altă formă de achiziție comună)</w:t>
            </w:r>
          </w:p>
        </w:tc>
        <w:tc>
          <w:tcPr>
            <w:tcW w:w="4258" w:type="dxa"/>
          </w:tcPr>
          <w:p w14:paraId="0D99B841" w14:textId="77777777" w:rsidR="00BC6730" w:rsidRDefault="00BC6730" w:rsidP="00726217">
            <w:pPr>
              <w:spacing w:line="276" w:lineRule="auto"/>
              <w:jc w:val="both"/>
              <w:rPr>
                <w:rFonts w:eastAsia="Calibri"/>
              </w:rPr>
            </w:pPr>
            <w:r>
              <w:rPr>
                <w:b/>
                <w:shd w:val="clear" w:color="auto" w:fill="FFFF00"/>
              </w:rPr>
              <w:t>APL</w:t>
            </w:r>
          </w:p>
        </w:tc>
      </w:tr>
    </w:tbl>
    <w:p w14:paraId="39CBC5ED" w14:textId="77777777" w:rsidR="00BC6730" w:rsidRDefault="00BC6730" w:rsidP="00BC6730">
      <w:pPr>
        <w:numPr>
          <w:ilvl w:val="0"/>
          <w:numId w:val="17"/>
        </w:numPr>
        <w:spacing w:before="240" w:line="276" w:lineRule="auto"/>
        <w:contextualSpacing/>
        <w:jc w:val="both"/>
        <w:rPr>
          <w:rFonts w:eastAsia="Calibri"/>
        </w:rPr>
      </w:pPr>
      <w:r>
        <w:rPr>
          <w:rFonts w:eastAsia="Calibri"/>
          <w:b/>
        </w:rPr>
        <w:t>Informații despre obiectul achiziției</w:t>
      </w:r>
      <w:r>
        <w:rPr>
          <w:rFonts w:eastAsia="Calibri"/>
        </w:rPr>
        <w:t>:</w:t>
      </w:r>
    </w:p>
    <w:tbl>
      <w:tblPr>
        <w:tblW w:w="10207" w:type="dxa"/>
        <w:tblInd w:w="-289" w:type="dxa"/>
        <w:tblLayout w:type="fixed"/>
        <w:tblLook w:val="04A0" w:firstRow="1" w:lastRow="0" w:firstColumn="1" w:lastColumn="0" w:noHBand="0" w:noVBand="1"/>
      </w:tblPr>
      <w:tblGrid>
        <w:gridCol w:w="568"/>
        <w:gridCol w:w="1134"/>
        <w:gridCol w:w="4082"/>
        <w:gridCol w:w="1252"/>
        <w:gridCol w:w="1753"/>
        <w:gridCol w:w="1418"/>
      </w:tblGrid>
      <w:tr w:rsidR="00BC6730" w:rsidRPr="00FD2EF4" w14:paraId="1DE2FF3E" w14:textId="77777777" w:rsidTr="00726217">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2F2F2"/>
            <w:vAlign w:val="center"/>
          </w:tcPr>
          <w:p w14:paraId="5974D84F" w14:textId="77777777" w:rsidR="00BC6730" w:rsidRDefault="00BC6730" w:rsidP="00726217">
            <w:pPr>
              <w:spacing w:line="276" w:lineRule="auto"/>
              <w:jc w:val="center"/>
              <w:rPr>
                <w:rFonts w:eastAsia="Calibri"/>
                <w:sz w:val="18"/>
                <w:szCs w:val="18"/>
              </w:rPr>
            </w:pPr>
            <w:r>
              <w:rPr>
                <w:rFonts w:eastAsia="Calibri"/>
                <w:sz w:val="18"/>
                <w:szCs w:val="18"/>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29B25EA" w14:textId="77777777" w:rsidR="00BC6730" w:rsidRDefault="00BC6730" w:rsidP="00726217">
            <w:pPr>
              <w:spacing w:line="276" w:lineRule="auto"/>
              <w:jc w:val="center"/>
              <w:rPr>
                <w:rFonts w:eastAsia="Calibri"/>
                <w:sz w:val="18"/>
                <w:szCs w:val="18"/>
              </w:rPr>
            </w:pPr>
            <w:r>
              <w:rPr>
                <w:rFonts w:eastAsia="Calibri"/>
                <w:sz w:val="18"/>
                <w:szCs w:val="18"/>
              </w:rPr>
              <w:t>Cod CPV</w:t>
            </w:r>
          </w:p>
        </w:tc>
        <w:tc>
          <w:tcPr>
            <w:tcW w:w="4082" w:type="dxa"/>
            <w:tcBorders>
              <w:top w:val="single" w:sz="4" w:space="0" w:color="auto"/>
              <w:left w:val="single" w:sz="4" w:space="0" w:color="auto"/>
              <w:bottom w:val="single" w:sz="4" w:space="0" w:color="auto"/>
              <w:right w:val="single" w:sz="4" w:space="0" w:color="auto"/>
            </w:tcBorders>
            <w:shd w:val="clear" w:color="auto" w:fill="F2F2F2"/>
            <w:vAlign w:val="center"/>
          </w:tcPr>
          <w:p w14:paraId="450A6C55" w14:textId="77777777" w:rsidR="00BC6730" w:rsidRDefault="00BC6730" w:rsidP="00726217">
            <w:pPr>
              <w:spacing w:line="276" w:lineRule="auto"/>
              <w:jc w:val="center"/>
              <w:rPr>
                <w:rFonts w:eastAsia="Calibri"/>
                <w:sz w:val="18"/>
                <w:szCs w:val="18"/>
                <w:lang w:val="en-US"/>
              </w:rPr>
            </w:pPr>
            <w:r>
              <w:rPr>
                <w:rFonts w:eastAsia="Calibri"/>
                <w:sz w:val="18"/>
                <w:szCs w:val="18"/>
                <w:lang w:val="en-US"/>
              </w:rPr>
              <w:t>Denumirea bunurilor</w:t>
            </w:r>
          </w:p>
        </w:tc>
        <w:tc>
          <w:tcPr>
            <w:tcW w:w="1252" w:type="dxa"/>
            <w:tcBorders>
              <w:top w:val="single" w:sz="4" w:space="0" w:color="auto"/>
              <w:left w:val="single" w:sz="4" w:space="0" w:color="auto"/>
              <w:bottom w:val="single" w:sz="4" w:space="0" w:color="auto"/>
              <w:right w:val="single" w:sz="4" w:space="0" w:color="auto"/>
            </w:tcBorders>
            <w:shd w:val="clear" w:color="auto" w:fill="F2F2F2"/>
            <w:vAlign w:val="center"/>
          </w:tcPr>
          <w:p w14:paraId="3BEAC921" w14:textId="77777777" w:rsidR="00BC6730" w:rsidRDefault="00BC6730" w:rsidP="00726217">
            <w:pPr>
              <w:spacing w:line="276" w:lineRule="auto"/>
              <w:jc w:val="center"/>
              <w:rPr>
                <w:rFonts w:eastAsia="Calibri"/>
                <w:sz w:val="18"/>
                <w:szCs w:val="18"/>
              </w:rPr>
            </w:pPr>
            <w:r>
              <w:rPr>
                <w:rFonts w:eastAsia="Calibri"/>
                <w:sz w:val="18"/>
                <w:szCs w:val="18"/>
              </w:rPr>
              <w:t>Cantitate/ Unitate de măsură</w:t>
            </w:r>
          </w:p>
        </w:tc>
        <w:tc>
          <w:tcPr>
            <w:tcW w:w="1753" w:type="dxa"/>
            <w:tcBorders>
              <w:top w:val="single" w:sz="4" w:space="0" w:color="auto"/>
              <w:left w:val="single" w:sz="4" w:space="0" w:color="auto"/>
              <w:bottom w:val="single" w:sz="4" w:space="0" w:color="auto"/>
              <w:right w:val="single" w:sz="4" w:space="0" w:color="auto"/>
            </w:tcBorders>
            <w:shd w:val="clear" w:color="auto" w:fill="F2F2F2"/>
            <w:vAlign w:val="center"/>
          </w:tcPr>
          <w:p w14:paraId="3932BF12" w14:textId="77777777" w:rsidR="00BC6730" w:rsidRDefault="00BC6730" w:rsidP="00726217">
            <w:pPr>
              <w:spacing w:line="276" w:lineRule="auto"/>
              <w:jc w:val="center"/>
              <w:rPr>
                <w:rFonts w:eastAsia="Calibri"/>
                <w:sz w:val="18"/>
                <w:szCs w:val="18"/>
              </w:rPr>
            </w:pPr>
            <w:r>
              <w:rPr>
                <w:rFonts w:eastAsia="Calibri"/>
                <w:sz w:val="18"/>
                <w:szCs w:val="18"/>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AD8E556" w14:textId="77777777" w:rsidR="00BC6730" w:rsidRDefault="00BC6730" w:rsidP="00726217">
            <w:pPr>
              <w:spacing w:line="276" w:lineRule="auto"/>
              <w:jc w:val="center"/>
              <w:rPr>
                <w:rFonts w:eastAsia="Calibri"/>
                <w:sz w:val="18"/>
                <w:szCs w:val="18"/>
                <w:lang w:val="en-US"/>
              </w:rPr>
            </w:pPr>
            <w:r>
              <w:rPr>
                <w:rFonts w:eastAsia="Calibri"/>
                <w:sz w:val="18"/>
                <w:szCs w:val="18"/>
                <w:lang w:val="en-US"/>
              </w:rPr>
              <w:t>Valoarea estimată,</w:t>
            </w:r>
            <w:r>
              <w:rPr>
                <w:rFonts w:eastAsia="Calibri"/>
                <w:sz w:val="18"/>
                <w:szCs w:val="18"/>
                <w:lang w:val="en-US"/>
              </w:rPr>
              <w:br/>
              <w:t xml:space="preserve">fără TVA (lei0 </w:t>
            </w:r>
            <w:r>
              <w:rPr>
                <w:rFonts w:eastAsia="Calibri"/>
                <w:i/>
                <w:sz w:val="18"/>
                <w:szCs w:val="18"/>
                <w:lang w:val="en-US"/>
              </w:rPr>
              <w:t>(pentru fiecare lot în parte)</w:t>
            </w:r>
          </w:p>
        </w:tc>
      </w:tr>
      <w:tr w:rsidR="00BC6730" w14:paraId="618BDF84" w14:textId="77777777" w:rsidTr="00726217">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866AFB0" w14:textId="77777777" w:rsidR="00BC6730" w:rsidRDefault="00BC6730" w:rsidP="00726217">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66EB554" w14:textId="77777777" w:rsidR="00BC6730" w:rsidRDefault="00BC6730" w:rsidP="00726217">
            <w:pPr>
              <w:spacing w:line="276" w:lineRule="auto"/>
              <w:rPr>
                <w:sz w:val="18"/>
                <w:szCs w:val="18"/>
              </w:rPr>
            </w:pPr>
            <w:r>
              <w:rPr>
                <w:sz w:val="18"/>
                <w:szCs w:val="18"/>
              </w:rPr>
              <w:t>45200000-9</w:t>
            </w:r>
          </w:p>
          <w:p w14:paraId="602F0871" w14:textId="77777777" w:rsidR="00BC6730" w:rsidRDefault="00BC6730" w:rsidP="00726217">
            <w:pPr>
              <w:spacing w:line="276" w:lineRule="auto"/>
              <w:rPr>
                <w:rFonts w:eastAsia="Calibri"/>
                <w:sz w:val="20"/>
                <w:szCs w:val="20"/>
              </w:rPr>
            </w:pP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14:paraId="0763C859" w14:textId="77777777" w:rsidR="00BC6730" w:rsidRPr="00F05808" w:rsidRDefault="00BC6730" w:rsidP="00726217">
            <w:pPr>
              <w:spacing w:line="276" w:lineRule="auto"/>
              <w:rPr>
                <w:rFonts w:eastAsia="Calibri"/>
                <w:b/>
                <w:bCs/>
                <w:lang w:val="en-US"/>
              </w:rPr>
            </w:pPr>
            <w:bookmarkStart w:id="45" w:name="_Hlk205813230"/>
            <w:r w:rsidRPr="00F05808">
              <w:rPr>
                <w:b/>
                <w:bCs/>
                <w:lang w:eastAsia="ru-RU"/>
              </w:rPr>
              <w:t>achiziționarea</w:t>
            </w:r>
            <w:r w:rsidRPr="00F05808">
              <w:rPr>
                <w:b/>
                <w:bCs/>
                <w:shd w:val="clear" w:color="auto" w:fill="FFFFFF"/>
                <w:lang w:eastAsia="ru-RU"/>
              </w:rPr>
              <w:t xml:space="preserve"> lucrărilor de </w:t>
            </w:r>
            <w:r>
              <w:rPr>
                <w:b/>
                <w:bCs/>
                <w:lang w:val="en-US"/>
              </w:rPr>
              <w:t>c</w:t>
            </w:r>
            <w:r w:rsidRPr="00F05808">
              <w:rPr>
                <w:b/>
                <w:bCs/>
                <w:lang w:val="en-US"/>
              </w:rPr>
              <w:t>onstrucți</w:t>
            </w:r>
            <w:r>
              <w:rPr>
                <w:b/>
                <w:bCs/>
                <w:lang w:val="en-US"/>
              </w:rPr>
              <w:t xml:space="preserve">e </w:t>
            </w:r>
            <w:r w:rsidRPr="00F05808">
              <w:rPr>
                <w:b/>
                <w:bCs/>
                <w:lang w:val="en-US"/>
              </w:rPr>
              <w:t xml:space="preserve">a fântânii arteziene, turnului de apă și rețelelor de </w:t>
            </w:r>
            <w:r w:rsidRPr="00F05808">
              <w:rPr>
                <w:b/>
                <w:bCs/>
                <w:lang w:val="en-US"/>
              </w:rPr>
              <w:lastRenderedPageBreak/>
              <w:t>distribuire în satul Lărguța, raionul Cantemir</w:t>
            </w:r>
            <w:bookmarkEnd w:id="45"/>
          </w:p>
        </w:tc>
        <w:tc>
          <w:tcPr>
            <w:tcW w:w="30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09A406" w14:textId="77777777" w:rsidR="00BC6730" w:rsidRPr="00F05808" w:rsidRDefault="00BC6730" w:rsidP="00726217">
            <w:pPr>
              <w:spacing w:line="276" w:lineRule="auto"/>
              <w:jc w:val="both"/>
              <w:rPr>
                <w:rFonts w:eastAsia="Calibri"/>
                <w:b/>
                <w:bCs/>
                <w:lang w:val="en-US"/>
              </w:rPr>
            </w:pPr>
            <w:r w:rsidRPr="00F05808">
              <w:rPr>
                <w:rFonts w:eastAsia="Calibri"/>
                <w:b/>
                <w:bCs/>
              </w:rPr>
              <w:lastRenderedPageBreak/>
              <w:t xml:space="preserve">Conform cerințelor din caietul de sarcini și anunțul de participare –proiect  </w:t>
            </w:r>
            <w:r w:rsidRPr="00F05808">
              <w:rPr>
                <w:rFonts w:eastAsia="Calibri"/>
                <w:b/>
                <w:bCs/>
              </w:rPr>
              <w:lastRenderedPageBreak/>
              <w:t>(</w:t>
            </w:r>
            <w:r w:rsidRPr="00F05808">
              <w:rPr>
                <w:b/>
                <w:bCs/>
                <w:lang w:val="en-US"/>
              </w:rPr>
              <w:t>Oficiul Național de Dezvoltare Regională și Locală)</w:t>
            </w:r>
            <w:r>
              <w:rPr>
                <w:b/>
                <w:bCs/>
                <w:lang w:val="en-US"/>
              </w:rPr>
              <w:t xml:space="preserve">  privind </w:t>
            </w:r>
            <w:r w:rsidRPr="00F05808">
              <w:rPr>
                <w:b/>
                <w:bCs/>
                <w:shd w:val="clear" w:color="auto" w:fill="FFFFFF"/>
                <w:lang w:eastAsia="ru-RU"/>
              </w:rPr>
              <w:t>lucrăril</w:t>
            </w:r>
            <w:r>
              <w:rPr>
                <w:b/>
                <w:bCs/>
                <w:shd w:val="clear" w:color="auto" w:fill="FFFFFF"/>
                <w:lang w:eastAsia="ru-RU"/>
              </w:rPr>
              <w:t>e</w:t>
            </w:r>
            <w:r w:rsidRPr="00F05808">
              <w:rPr>
                <w:b/>
                <w:bCs/>
                <w:shd w:val="clear" w:color="auto" w:fill="FFFFFF"/>
                <w:lang w:eastAsia="ru-RU"/>
              </w:rPr>
              <w:t xml:space="preserve"> de </w:t>
            </w:r>
            <w:r>
              <w:rPr>
                <w:b/>
                <w:bCs/>
                <w:lang w:val="en-US"/>
              </w:rPr>
              <w:t>c</w:t>
            </w:r>
            <w:r w:rsidRPr="00F05808">
              <w:rPr>
                <w:b/>
                <w:bCs/>
                <w:lang w:val="en-US"/>
              </w:rPr>
              <w:t>onstrucți</w:t>
            </w:r>
            <w:r>
              <w:rPr>
                <w:b/>
                <w:bCs/>
                <w:lang w:val="en-US"/>
              </w:rPr>
              <w:t xml:space="preserve">e </w:t>
            </w:r>
            <w:r w:rsidRPr="00F05808">
              <w:rPr>
                <w:b/>
                <w:bCs/>
                <w:lang w:val="en-US"/>
              </w:rPr>
              <w:t>a fântânii arteziene, turnului de apă și rețelelor de distribuire în satul Lărguța, raionul Cantemir</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EE63BAA" w14:textId="77777777" w:rsidR="00BC6730" w:rsidRPr="00F05808" w:rsidRDefault="00BC6730" w:rsidP="00726217">
            <w:pPr>
              <w:spacing w:line="276" w:lineRule="auto"/>
              <w:jc w:val="both"/>
              <w:rPr>
                <w:rFonts w:eastAsia="Calibri"/>
                <w:b/>
                <w:bCs/>
                <w:sz w:val="20"/>
                <w:szCs w:val="20"/>
              </w:rPr>
            </w:pPr>
            <w:r w:rsidRPr="00F05808">
              <w:rPr>
                <w:b/>
                <w:bCs/>
              </w:rPr>
              <w:lastRenderedPageBreak/>
              <w:t>4 223 330,00</w:t>
            </w:r>
          </w:p>
        </w:tc>
      </w:tr>
    </w:tbl>
    <w:p w14:paraId="4E0AC769" w14:textId="77777777" w:rsidR="00BC6730" w:rsidRDefault="00BC6730" w:rsidP="00BC6730">
      <w:pPr>
        <w:numPr>
          <w:ilvl w:val="0"/>
          <w:numId w:val="17"/>
        </w:numPr>
        <w:spacing w:before="240" w:line="276" w:lineRule="auto"/>
        <w:jc w:val="both"/>
        <w:rPr>
          <w:rFonts w:eastAsia="Calibri"/>
          <w:b/>
          <w:lang w:val="en-US"/>
        </w:rPr>
      </w:pPr>
      <w:r>
        <w:rPr>
          <w:rFonts w:eastAsia="Calibri"/>
          <w:b/>
          <w:lang w:val="en-US"/>
        </w:rPr>
        <w:t xml:space="preserve">Condiții de participare </w:t>
      </w:r>
      <w:r>
        <w:rPr>
          <w:rFonts w:eastAsia="Calibri"/>
          <w:i/>
          <w:lang w:val="en-US"/>
        </w:rPr>
        <w:t>(în măsura în care sunt deja cunoscute)</w:t>
      </w:r>
      <w:r>
        <w:rPr>
          <w:rFonts w:eastAsia="Calibri"/>
          <w:b/>
          <w:lang w:val="en-US"/>
        </w:rPr>
        <w:t>:</w:t>
      </w:r>
    </w:p>
    <w:tbl>
      <w:tblPr>
        <w:tblStyle w:val="Grigliatabella1"/>
        <w:tblW w:w="9923" w:type="dxa"/>
        <w:tblInd w:w="-5" w:type="dxa"/>
        <w:tblLook w:val="04A0" w:firstRow="1" w:lastRow="0" w:firstColumn="1" w:lastColumn="0" w:noHBand="0" w:noVBand="1"/>
      </w:tblPr>
      <w:tblGrid>
        <w:gridCol w:w="5954"/>
        <w:gridCol w:w="3969"/>
      </w:tblGrid>
      <w:tr w:rsidR="00BC6730" w14:paraId="782AC93D" w14:textId="77777777" w:rsidTr="00726217">
        <w:tc>
          <w:tcPr>
            <w:tcW w:w="5954" w:type="dxa"/>
            <w:shd w:val="clear" w:color="auto" w:fill="F2F2F2"/>
          </w:tcPr>
          <w:p w14:paraId="0E90D5AC" w14:textId="77777777" w:rsidR="00BC6730" w:rsidRDefault="00BC6730" w:rsidP="00726217">
            <w:pPr>
              <w:spacing w:line="276" w:lineRule="auto"/>
              <w:contextualSpacing/>
              <w:jc w:val="both"/>
              <w:rPr>
                <w:rFonts w:eastAsia="Calibri"/>
                <w:lang w:val="en-GB"/>
              </w:rPr>
            </w:pPr>
            <w:r>
              <w:rPr>
                <w:rFonts w:eastAsia="Calibri"/>
                <w:lang w:val="en-GB"/>
              </w:rPr>
              <w:t>Contractul de achiziție publică este rezervat unor ateliere protejate sau acesta poate fi executat numai în cadrul unor programe de angajare protejată</w:t>
            </w:r>
          </w:p>
        </w:tc>
        <w:tc>
          <w:tcPr>
            <w:tcW w:w="3969" w:type="dxa"/>
          </w:tcPr>
          <w:p w14:paraId="6561E8BF" w14:textId="77777777" w:rsidR="00BC6730" w:rsidRDefault="00BC6730" w:rsidP="00726217">
            <w:pPr>
              <w:spacing w:line="276" w:lineRule="auto"/>
              <w:jc w:val="both"/>
              <w:rPr>
                <w:rFonts w:eastAsia="Calibri"/>
                <w:lang w:val="en-GB"/>
              </w:rPr>
            </w:pPr>
            <w:r>
              <w:rPr>
                <w:rFonts w:eastAsia="Calibri"/>
                <w:lang w:val="en-GB"/>
              </w:rPr>
              <w:t>Nu</w:t>
            </w:r>
          </w:p>
        </w:tc>
      </w:tr>
      <w:tr w:rsidR="00BC6730" w14:paraId="71AEB74C" w14:textId="77777777" w:rsidTr="00726217">
        <w:tc>
          <w:tcPr>
            <w:tcW w:w="5954" w:type="dxa"/>
            <w:shd w:val="clear" w:color="auto" w:fill="F2F2F2"/>
          </w:tcPr>
          <w:p w14:paraId="1C7731E8" w14:textId="77777777" w:rsidR="00BC6730" w:rsidRDefault="00BC6730" w:rsidP="00726217">
            <w:pPr>
              <w:spacing w:line="276" w:lineRule="auto"/>
              <w:contextualSpacing/>
              <w:jc w:val="both"/>
              <w:rPr>
                <w:rFonts w:eastAsia="Calibri"/>
                <w:lang w:val="en-GB"/>
              </w:rPr>
            </w:pPr>
            <w:r>
              <w:rPr>
                <w:rFonts w:eastAsia="Calibri"/>
                <w:lang w:val="en-GB"/>
              </w:rPr>
              <w:t>Prestarea serviciului este rezervată unei anumite profesii în temeiul unor legi sau al unor acte administrative</w:t>
            </w:r>
          </w:p>
        </w:tc>
        <w:tc>
          <w:tcPr>
            <w:tcW w:w="3969" w:type="dxa"/>
          </w:tcPr>
          <w:p w14:paraId="23C257CA" w14:textId="77777777" w:rsidR="00BC6730" w:rsidRDefault="00BC6730" w:rsidP="00726217">
            <w:pPr>
              <w:spacing w:line="276" w:lineRule="auto"/>
              <w:jc w:val="both"/>
              <w:rPr>
                <w:rFonts w:eastAsia="Calibri"/>
                <w:lang w:val="en-GB"/>
              </w:rPr>
            </w:pPr>
            <w:r>
              <w:rPr>
                <w:rFonts w:eastAsia="Calibri"/>
                <w:lang w:val="en-GB"/>
              </w:rPr>
              <w:t xml:space="preserve">Nu </w:t>
            </w:r>
          </w:p>
        </w:tc>
      </w:tr>
      <w:tr w:rsidR="00BC6730" w:rsidRPr="00F05808" w14:paraId="7456569F" w14:textId="77777777" w:rsidTr="00726217">
        <w:tc>
          <w:tcPr>
            <w:tcW w:w="5954" w:type="dxa"/>
            <w:shd w:val="clear" w:color="auto" w:fill="F2F2F2"/>
          </w:tcPr>
          <w:p w14:paraId="56BAD36C" w14:textId="77777777" w:rsidR="00BC6730" w:rsidRDefault="00BC6730" w:rsidP="00726217">
            <w:pPr>
              <w:spacing w:line="276" w:lineRule="auto"/>
              <w:contextualSpacing/>
              <w:jc w:val="both"/>
              <w:rPr>
                <w:rFonts w:eastAsia="Calibri"/>
                <w:lang w:val="en-GB"/>
              </w:rPr>
            </w:pPr>
            <w:r>
              <w:rPr>
                <w:rFonts w:eastAsia="Calibri"/>
                <w:lang w:val="en-GB"/>
              </w:rPr>
              <w:t>Scurtă descriere a criteriilor de selecție</w:t>
            </w:r>
          </w:p>
        </w:tc>
        <w:tc>
          <w:tcPr>
            <w:tcW w:w="3969" w:type="dxa"/>
          </w:tcPr>
          <w:p w14:paraId="584DB6F7" w14:textId="77777777" w:rsidR="00BC6730" w:rsidRDefault="00BC6730" w:rsidP="00726217">
            <w:pPr>
              <w:spacing w:line="276" w:lineRule="auto"/>
              <w:contextualSpacing/>
              <w:jc w:val="both"/>
              <w:rPr>
                <w:rFonts w:eastAsia="Calibri"/>
                <w:sz w:val="20"/>
                <w:szCs w:val="20"/>
                <w:lang w:val="en-GB"/>
              </w:rPr>
            </w:pPr>
          </w:p>
          <w:p w14:paraId="38710EAD" w14:textId="77777777" w:rsidR="00BC6730" w:rsidRPr="005400C1" w:rsidRDefault="00BC6730" w:rsidP="00726217">
            <w:pPr>
              <w:pStyle w:val="a"/>
              <w:spacing w:line="276" w:lineRule="auto"/>
              <w:ind w:left="0"/>
              <w:rPr>
                <w:b/>
                <w:u w:val="single"/>
              </w:rPr>
            </w:pPr>
            <w:proofErr w:type="spellStart"/>
            <w:r>
              <w:t>Criteriul</w:t>
            </w:r>
            <w:proofErr w:type="spellEnd"/>
            <w:r>
              <w:t xml:space="preserve"> de </w:t>
            </w:r>
            <w:proofErr w:type="spellStart"/>
            <w:r>
              <w:t>atribuire</w:t>
            </w:r>
            <w:proofErr w:type="spellEnd"/>
            <w:r>
              <w:t xml:space="preserve">: </w:t>
            </w:r>
            <w:proofErr w:type="spellStart"/>
            <w:r>
              <w:rPr>
                <w:b/>
                <w:u w:val="single"/>
              </w:rPr>
              <w:t>cel</w:t>
            </w:r>
            <w:proofErr w:type="spellEnd"/>
            <w:r>
              <w:rPr>
                <w:b/>
                <w:u w:val="single"/>
              </w:rPr>
              <w:t xml:space="preserve"> </w:t>
            </w:r>
            <w:proofErr w:type="spellStart"/>
            <w:r>
              <w:rPr>
                <w:b/>
                <w:u w:val="single"/>
              </w:rPr>
              <w:t>mai</w:t>
            </w:r>
            <w:proofErr w:type="spellEnd"/>
            <w:r>
              <w:rPr>
                <w:b/>
                <w:u w:val="single"/>
              </w:rPr>
              <w:t xml:space="preserve"> </w:t>
            </w:r>
            <w:proofErr w:type="spellStart"/>
            <w:r>
              <w:rPr>
                <w:b/>
                <w:u w:val="single"/>
              </w:rPr>
              <w:t>scazut</w:t>
            </w:r>
            <w:proofErr w:type="spellEnd"/>
            <w:r>
              <w:rPr>
                <w:b/>
                <w:u w:val="single"/>
              </w:rPr>
              <w:t xml:space="preserve"> </w:t>
            </w:r>
            <w:proofErr w:type="spellStart"/>
            <w:r>
              <w:rPr>
                <w:b/>
                <w:u w:val="single"/>
              </w:rPr>
              <w:t>pret</w:t>
            </w:r>
            <w:proofErr w:type="spellEnd"/>
          </w:p>
          <w:p w14:paraId="644CE0BB" w14:textId="77777777" w:rsidR="00BC6730" w:rsidRDefault="00BC6730" w:rsidP="00726217">
            <w:pPr>
              <w:spacing w:line="276" w:lineRule="auto"/>
              <w:contextualSpacing/>
              <w:jc w:val="both"/>
              <w:rPr>
                <w:rFonts w:eastAsia="Calibri"/>
              </w:rPr>
            </w:pPr>
          </w:p>
        </w:tc>
      </w:tr>
    </w:tbl>
    <w:p w14:paraId="2F461929" w14:textId="77777777" w:rsidR="00BC6730" w:rsidRDefault="00BC6730" w:rsidP="00BC6730">
      <w:pPr>
        <w:spacing w:before="240" w:line="276" w:lineRule="auto"/>
        <w:ind w:left="1080"/>
        <w:jc w:val="both"/>
        <w:rPr>
          <w:rFonts w:eastAsia="Calibri"/>
          <w:b/>
          <w:lang w:val="en-US"/>
        </w:rPr>
      </w:pPr>
    </w:p>
    <w:p w14:paraId="2F3FF610" w14:textId="77777777" w:rsidR="00BC6730" w:rsidRDefault="00BC6730" w:rsidP="00BC6730">
      <w:pPr>
        <w:numPr>
          <w:ilvl w:val="0"/>
          <w:numId w:val="17"/>
        </w:numPr>
        <w:spacing w:before="240" w:line="276" w:lineRule="auto"/>
        <w:jc w:val="both"/>
        <w:rPr>
          <w:rFonts w:eastAsia="Calibri"/>
          <w:b/>
        </w:rPr>
      </w:pPr>
      <w:r>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BC6730" w14:paraId="4BC06DFA" w14:textId="77777777" w:rsidTr="00726217">
        <w:tc>
          <w:tcPr>
            <w:tcW w:w="5812" w:type="dxa"/>
            <w:shd w:val="clear" w:color="auto" w:fill="F2F2F2"/>
          </w:tcPr>
          <w:p w14:paraId="43CF982F" w14:textId="77777777" w:rsidR="00BC6730" w:rsidRDefault="00BC6730" w:rsidP="00726217">
            <w:pPr>
              <w:spacing w:line="276" w:lineRule="auto"/>
              <w:contextualSpacing/>
              <w:jc w:val="both"/>
              <w:rPr>
                <w:rFonts w:eastAsia="Calibri"/>
                <w:lang w:val="en-GB"/>
              </w:rPr>
            </w:pPr>
            <w:r>
              <w:rPr>
                <w:rFonts w:eastAsia="Calibri"/>
                <w:lang w:val="en-GB"/>
              </w:rPr>
              <w:t>Data estimată pentru publicarea anunțului de participare pentru contractul/contractele la care se referă anunțul de intenție</w:t>
            </w:r>
          </w:p>
        </w:tc>
        <w:tc>
          <w:tcPr>
            <w:tcW w:w="4111" w:type="dxa"/>
          </w:tcPr>
          <w:p w14:paraId="0E0E0AC9" w14:textId="77777777" w:rsidR="00BC6730" w:rsidRDefault="00BC6730" w:rsidP="00726217">
            <w:pPr>
              <w:spacing w:line="276" w:lineRule="auto"/>
              <w:contextualSpacing/>
              <w:jc w:val="both"/>
              <w:rPr>
                <w:rFonts w:eastAsia="Calibri"/>
                <w:lang w:val="en-GB"/>
              </w:rPr>
            </w:pPr>
            <w:r>
              <w:rPr>
                <w:rFonts w:eastAsia="Calibri"/>
              </w:rPr>
              <w:t>25-31.03.2026</w:t>
            </w:r>
          </w:p>
        </w:tc>
      </w:tr>
      <w:tr w:rsidR="00BC6730" w14:paraId="05B07872" w14:textId="77777777" w:rsidTr="00726217">
        <w:tc>
          <w:tcPr>
            <w:tcW w:w="5812" w:type="dxa"/>
            <w:shd w:val="clear" w:color="auto" w:fill="F2F2F2"/>
          </w:tcPr>
          <w:p w14:paraId="3047E910" w14:textId="77777777" w:rsidR="00BC6730" w:rsidRDefault="00BC6730" w:rsidP="00726217">
            <w:pPr>
              <w:spacing w:line="276" w:lineRule="auto"/>
              <w:contextualSpacing/>
              <w:jc w:val="both"/>
              <w:rPr>
                <w:rFonts w:eastAsia="Calibri"/>
                <w:lang w:val="en-GB"/>
              </w:rPr>
            </w:pPr>
            <w:r>
              <w:rPr>
                <w:rFonts w:eastAsia="Calibri"/>
                <w:lang w:val="en-GB"/>
              </w:rPr>
              <w:t>Tehnici și instrumente specifice de atribuire utilizate</w:t>
            </w:r>
          </w:p>
        </w:tc>
        <w:tc>
          <w:tcPr>
            <w:tcW w:w="4111" w:type="dxa"/>
          </w:tcPr>
          <w:p w14:paraId="51C4CB1A" w14:textId="77777777" w:rsidR="00BC6730" w:rsidRDefault="00BC6730" w:rsidP="00726217">
            <w:pPr>
              <w:spacing w:line="276" w:lineRule="auto"/>
              <w:contextualSpacing/>
              <w:jc w:val="both"/>
              <w:rPr>
                <w:rFonts w:eastAsia="Calibri"/>
                <w:lang w:val="en-GB"/>
              </w:rPr>
            </w:pPr>
            <w:r>
              <w:rPr>
                <w:rFonts w:eastAsia="Calibri"/>
                <w:lang w:val="en-GB"/>
              </w:rPr>
              <w:t>Sistem dinamic de achiziție □</w:t>
            </w:r>
          </w:p>
        </w:tc>
      </w:tr>
      <w:tr w:rsidR="00BC6730" w14:paraId="08D92884" w14:textId="77777777" w:rsidTr="00726217">
        <w:tc>
          <w:tcPr>
            <w:tcW w:w="5812" w:type="dxa"/>
            <w:shd w:val="clear" w:color="auto" w:fill="F2F2F2"/>
          </w:tcPr>
          <w:p w14:paraId="5E095247" w14:textId="77777777" w:rsidR="00BC6730" w:rsidRDefault="00BC6730" w:rsidP="00726217">
            <w:pPr>
              <w:spacing w:line="276" w:lineRule="auto"/>
              <w:contextualSpacing/>
              <w:jc w:val="both"/>
              <w:rPr>
                <w:lang w:val="en-GB" w:eastAsia="zh-CN"/>
              </w:rPr>
            </w:pPr>
            <w:r>
              <w:rPr>
                <w:lang w:val="en-GB" w:eastAsia="zh-CN"/>
              </w:rPr>
              <w:t>Contractul intră sub incidența Acordului privind achizițiile guvernamentale al Organizației Mondiale a Comerțului</w:t>
            </w:r>
          </w:p>
          <w:p w14:paraId="26A655B8" w14:textId="77777777" w:rsidR="00BC6730" w:rsidRDefault="00BC6730" w:rsidP="00726217">
            <w:pPr>
              <w:spacing w:line="276" w:lineRule="auto"/>
              <w:contextualSpacing/>
              <w:jc w:val="both"/>
              <w:rPr>
                <w:rFonts w:eastAsia="Calibri"/>
                <w:lang w:val="en-GB"/>
              </w:rPr>
            </w:pPr>
            <w:r>
              <w:rPr>
                <w:i/>
                <w:lang w:val="en-GB" w:eastAsia="zh-CN"/>
              </w:rPr>
              <w:t>(Numai în cazul anunțurilor transmise spre publicare în Jurnalul Oficial al Uniunii Europene)</w:t>
            </w:r>
          </w:p>
        </w:tc>
        <w:tc>
          <w:tcPr>
            <w:tcW w:w="4111" w:type="dxa"/>
          </w:tcPr>
          <w:p w14:paraId="56334B36" w14:textId="77777777" w:rsidR="00BC6730" w:rsidRDefault="00BC6730" w:rsidP="00726217">
            <w:pPr>
              <w:spacing w:line="276" w:lineRule="auto"/>
              <w:jc w:val="both"/>
              <w:rPr>
                <w:rFonts w:eastAsia="Calibri"/>
                <w:lang w:val="en-GB"/>
              </w:rPr>
            </w:pPr>
            <w:r>
              <w:rPr>
                <w:rFonts w:eastAsia="Calibri"/>
                <w:lang w:val="en-GB"/>
              </w:rPr>
              <w:t xml:space="preserve">Nu </w:t>
            </w:r>
          </w:p>
        </w:tc>
      </w:tr>
      <w:tr w:rsidR="00BC6730" w:rsidRPr="00F05808" w14:paraId="7CB7A827" w14:textId="77777777" w:rsidTr="00726217">
        <w:tc>
          <w:tcPr>
            <w:tcW w:w="5812" w:type="dxa"/>
            <w:shd w:val="clear" w:color="auto" w:fill="F2F2F2"/>
          </w:tcPr>
          <w:p w14:paraId="0DF417E3" w14:textId="77777777" w:rsidR="00BC6730" w:rsidRDefault="00BC6730" w:rsidP="00726217">
            <w:pPr>
              <w:spacing w:line="276" w:lineRule="auto"/>
              <w:jc w:val="both"/>
              <w:rPr>
                <w:rFonts w:eastAsia="Calibri"/>
                <w:lang w:val="en-GB"/>
              </w:rPr>
            </w:pPr>
            <w:r>
              <w:rPr>
                <w:rFonts w:eastAsia="Calibri"/>
                <w:lang w:val="en-GB"/>
              </w:rPr>
              <w:t>Agenția Națională pentru Soluționarea Contestațiilor</w:t>
            </w:r>
          </w:p>
          <w:p w14:paraId="68452153" w14:textId="77777777" w:rsidR="00BC6730" w:rsidRDefault="00BC6730" w:rsidP="00726217">
            <w:pPr>
              <w:spacing w:line="276" w:lineRule="auto"/>
              <w:contextualSpacing/>
              <w:jc w:val="both"/>
              <w:rPr>
                <w:lang w:val="en-GB" w:eastAsia="zh-CN"/>
              </w:rPr>
            </w:pPr>
          </w:p>
        </w:tc>
        <w:tc>
          <w:tcPr>
            <w:tcW w:w="4111" w:type="dxa"/>
          </w:tcPr>
          <w:p w14:paraId="3F1C6064" w14:textId="77777777" w:rsidR="00BC6730" w:rsidRDefault="00BC6730" w:rsidP="00726217">
            <w:pPr>
              <w:spacing w:line="276" w:lineRule="auto"/>
              <w:jc w:val="both"/>
              <w:rPr>
                <w:rFonts w:eastAsia="Calibri"/>
                <w:lang w:val="en-GB"/>
              </w:rPr>
            </w:pPr>
            <w:r>
              <w:rPr>
                <w:rFonts w:eastAsia="Calibri"/>
                <w:lang w:val="en-GB"/>
              </w:rPr>
              <w:t>mun. Chișinău, bd. Ștefan cel Mare și Sfânt, 124, MD-2001;</w:t>
            </w:r>
          </w:p>
          <w:p w14:paraId="3EAAC41B" w14:textId="77777777" w:rsidR="00BC6730" w:rsidRDefault="00BC6730" w:rsidP="00726217">
            <w:pPr>
              <w:spacing w:line="276" w:lineRule="auto"/>
              <w:jc w:val="both"/>
              <w:rPr>
                <w:rFonts w:eastAsia="Calibri"/>
                <w:lang w:val="en-GB"/>
              </w:rPr>
            </w:pPr>
            <w:r>
              <w:rPr>
                <w:rFonts w:eastAsia="Calibri"/>
                <w:lang w:val="en-GB"/>
              </w:rPr>
              <w:t xml:space="preserve">tel/fax: (022) 820 652, 820-651 </w:t>
            </w:r>
          </w:p>
          <w:p w14:paraId="3832093D" w14:textId="77777777" w:rsidR="00BC6730" w:rsidRDefault="00BC6730" w:rsidP="00726217">
            <w:pPr>
              <w:spacing w:line="276" w:lineRule="auto"/>
              <w:jc w:val="both"/>
              <w:rPr>
                <w:rFonts w:eastAsia="Calibri"/>
                <w:color w:val="0563C1"/>
                <w:u w:val="single"/>
                <w:lang w:val="en-GB"/>
              </w:rPr>
            </w:pPr>
            <w:r>
              <w:rPr>
                <w:rFonts w:eastAsia="Calibri"/>
                <w:lang w:val="en-GB"/>
              </w:rPr>
              <w:t xml:space="preserve">e-mail: </w:t>
            </w:r>
            <w:hyperlink r:id="rId13" w:history="1">
              <w:r>
                <w:rPr>
                  <w:rFonts w:eastAsia="Calibri"/>
                  <w:color w:val="0563C1"/>
                  <w:u w:val="single"/>
                  <w:lang w:val="en-GB"/>
                </w:rPr>
                <w:t>contestatii@ansc.md</w:t>
              </w:r>
            </w:hyperlink>
          </w:p>
          <w:p w14:paraId="7299434C" w14:textId="77777777" w:rsidR="00BC6730" w:rsidRDefault="00BC6730" w:rsidP="00726217">
            <w:pPr>
              <w:spacing w:line="276" w:lineRule="auto"/>
              <w:jc w:val="both"/>
              <w:rPr>
                <w:rFonts w:eastAsia="Calibri"/>
                <w:lang w:val="en-GB"/>
              </w:rPr>
            </w:pPr>
            <w:r>
              <w:rPr>
                <w:rFonts w:eastAsia="Calibri"/>
                <w:lang w:val="en-GB"/>
              </w:rPr>
              <w:t xml:space="preserve">pagina web: </w:t>
            </w:r>
            <w:r>
              <w:rPr>
                <w:rFonts w:eastAsia="Calibri"/>
                <w:color w:val="0563C1"/>
                <w:u w:val="single"/>
                <w:lang w:val="en-GB"/>
              </w:rPr>
              <w:t>www.ansc.md</w:t>
            </w:r>
          </w:p>
        </w:tc>
      </w:tr>
      <w:tr w:rsidR="00BC6730" w14:paraId="22EB11EE" w14:textId="77777777" w:rsidTr="00726217">
        <w:tc>
          <w:tcPr>
            <w:tcW w:w="5812" w:type="dxa"/>
            <w:shd w:val="clear" w:color="auto" w:fill="F2F2F2"/>
          </w:tcPr>
          <w:p w14:paraId="2CBACF96" w14:textId="77777777" w:rsidR="00BC6730" w:rsidRDefault="00BC6730" w:rsidP="00726217">
            <w:pPr>
              <w:spacing w:line="276" w:lineRule="auto"/>
              <w:contextualSpacing/>
              <w:jc w:val="both"/>
              <w:rPr>
                <w:lang w:val="en-GB" w:eastAsia="zh-CN"/>
              </w:rPr>
            </w:pPr>
            <w:r>
              <w:rPr>
                <w:lang w:val="en-GB" w:eastAsia="zh-CN"/>
              </w:rPr>
              <w:t>Alte informații relevante</w:t>
            </w:r>
          </w:p>
        </w:tc>
        <w:tc>
          <w:tcPr>
            <w:tcW w:w="4111" w:type="dxa"/>
          </w:tcPr>
          <w:p w14:paraId="15BA8B3B" w14:textId="77777777" w:rsidR="00BC6730" w:rsidRDefault="00BC6730" w:rsidP="00726217">
            <w:pPr>
              <w:spacing w:line="276" w:lineRule="auto"/>
              <w:jc w:val="both"/>
              <w:rPr>
                <w:rFonts w:eastAsia="Calibri"/>
                <w:lang w:val="en-GB"/>
              </w:rPr>
            </w:pPr>
          </w:p>
          <w:p w14:paraId="307C12D4" w14:textId="77777777" w:rsidR="00BC6730" w:rsidRDefault="00BC6730" w:rsidP="00726217">
            <w:pPr>
              <w:spacing w:line="276" w:lineRule="auto"/>
              <w:jc w:val="both"/>
              <w:rPr>
                <w:rFonts w:eastAsia="Calibri"/>
                <w:lang w:val="en-GB"/>
              </w:rPr>
            </w:pPr>
          </w:p>
        </w:tc>
      </w:tr>
    </w:tbl>
    <w:p w14:paraId="2F1B92CE" w14:textId="77777777" w:rsidR="00BC6730" w:rsidRDefault="00BC6730" w:rsidP="00BC6730">
      <w:pPr>
        <w:spacing w:line="276" w:lineRule="auto"/>
        <w:jc w:val="both"/>
        <w:rPr>
          <w:rFonts w:eastAsia="Calibri"/>
        </w:rPr>
      </w:pPr>
    </w:p>
    <w:p w14:paraId="4FDBBD48" w14:textId="77777777" w:rsidR="00BC6730" w:rsidRDefault="00BC6730" w:rsidP="00BC6730">
      <w:pPr>
        <w:spacing w:before="120" w:after="120" w:line="276" w:lineRule="auto"/>
        <w:ind w:firstLine="567"/>
      </w:pPr>
      <w:r>
        <w:rPr>
          <w:rFonts w:eastAsia="Calibri"/>
          <w:b/>
        </w:rPr>
        <w:t>Conducătorul grupului de lucru:</w:t>
      </w:r>
      <w:r>
        <w:t xml:space="preserve"> </w:t>
      </w:r>
    </w:p>
    <w:p w14:paraId="3BF941D5" w14:textId="77777777" w:rsidR="00BC6730" w:rsidRPr="000F1AE6" w:rsidRDefault="00BC6730" w:rsidP="00BC6730">
      <w:pPr>
        <w:spacing w:before="120" w:after="120" w:line="276" w:lineRule="auto"/>
        <w:ind w:firstLine="567"/>
      </w:pPr>
      <w:r>
        <w:t>__________________________</w:t>
      </w:r>
    </w:p>
    <w:p w14:paraId="645F5794" w14:textId="77777777" w:rsidR="00BC6730" w:rsidRDefault="00BC6730" w:rsidP="00BC6730">
      <w:pPr>
        <w:spacing w:line="276" w:lineRule="auto"/>
        <w:jc w:val="both"/>
        <w:rPr>
          <w:rFonts w:eastAsia="Calibri"/>
        </w:rPr>
      </w:pPr>
    </w:p>
    <w:p w14:paraId="38AFA261" w14:textId="77777777" w:rsidR="00BC6730" w:rsidRDefault="00BC6730" w:rsidP="00BC6730">
      <w:pPr>
        <w:spacing w:line="276" w:lineRule="auto"/>
        <w:jc w:val="both"/>
        <w:rPr>
          <w:rFonts w:eastAsia="Calibri"/>
        </w:rPr>
      </w:pPr>
    </w:p>
    <w:p w14:paraId="5E3E656D" w14:textId="77777777" w:rsidR="00BD6D60" w:rsidRPr="00FF430B" w:rsidRDefault="00BD6D60" w:rsidP="00BD6D60">
      <w:pPr>
        <w:spacing w:before="120"/>
        <w:jc w:val="center"/>
        <w:outlineLvl w:val="0"/>
        <w:rPr>
          <w:b/>
          <w:sz w:val="28"/>
          <w:szCs w:val="28"/>
          <w:lang w:eastAsia="ru-RU"/>
        </w:rPr>
      </w:pPr>
      <w:r w:rsidRPr="00FF430B">
        <w:rPr>
          <w:b/>
          <w:sz w:val="28"/>
          <w:szCs w:val="28"/>
          <w:lang w:eastAsia="ru-RU"/>
        </w:rPr>
        <w:lastRenderedPageBreak/>
        <w:t>ANUNȚ DE PARTICIPARE, INCLUSIV PENTRU PROCEDURILE DE PRESELECȚIE/PROCEDURILE NEGOCIATE</w:t>
      </w:r>
    </w:p>
    <w:p w14:paraId="1AC5ED1A" w14:textId="77777777" w:rsidR="00BD6D60" w:rsidRPr="00FF430B" w:rsidRDefault="00BD6D60" w:rsidP="00BD6D60">
      <w:pPr>
        <w:rPr>
          <w:sz w:val="20"/>
          <w:szCs w:val="20"/>
          <w:lang w:eastAsia="ru-RU"/>
        </w:rPr>
      </w:pPr>
    </w:p>
    <w:p w14:paraId="3625C481" w14:textId="77777777" w:rsidR="00BD6D60" w:rsidRDefault="00BD6D60" w:rsidP="00BD6D60">
      <w:pPr>
        <w:rPr>
          <w:b/>
        </w:rPr>
      </w:pPr>
      <w:bookmarkStart w:id="46" w:name="_Hlk179973982"/>
    </w:p>
    <w:p w14:paraId="61F05C55" w14:textId="77777777" w:rsidR="00BD6D60" w:rsidRPr="00721B17" w:rsidRDefault="00BD6D60" w:rsidP="00BD6D60">
      <w:pPr>
        <w:rPr>
          <w:b/>
        </w:rPr>
      </w:pPr>
      <w:r w:rsidRPr="00721B17">
        <w:rPr>
          <w:b/>
        </w:rPr>
        <w:t>OBIECTUL ACHIZITIEI:</w:t>
      </w:r>
      <w:bookmarkEnd w:id="46"/>
      <w:r>
        <w:rPr>
          <w:b/>
        </w:rPr>
        <w:t xml:space="preserve"> </w:t>
      </w:r>
      <w:r w:rsidRPr="00721B17">
        <w:rPr>
          <w:rStyle w:val="docdata"/>
          <w:b/>
          <w:bCs/>
          <w:color w:val="000000"/>
        </w:rPr>
        <w:t>Reparatia capitala a acoperisului  Blocul C la IP Gimnaziul  s.</w:t>
      </w:r>
      <w:r>
        <w:rPr>
          <w:rStyle w:val="docdata"/>
          <w:b/>
          <w:bCs/>
          <w:color w:val="000000"/>
        </w:rPr>
        <w:t xml:space="preserve"> </w:t>
      </w:r>
      <w:r w:rsidRPr="00721B17">
        <w:rPr>
          <w:rStyle w:val="docdata"/>
          <w:b/>
          <w:bCs/>
          <w:color w:val="000000"/>
        </w:rPr>
        <w:t>Larguta</w:t>
      </w:r>
    </w:p>
    <w:p w14:paraId="5D13100E" w14:textId="77777777" w:rsidR="00BD6D60" w:rsidRDefault="00BD6D60" w:rsidP="00BD6D60">
      <w:pPr>
        <w:ind w:right="567"/>
        <w:rPr>
          <w:b/>
          <w:highlight w:val="yellow"/>
        </w:rPr>
      </w:pPr>
    </w:p>
    <w:p w14:paraId="3F5BC77F" w14:textId="77777777" w:rsidR="00BD6D60" w:rsidRPr="00721B17" w:rsidRDefault="00BD6D60" w:rsidP="00BD6D60">
      <w:pPr>
        <w:ind w:right="567"/>
        <w:rPr>
          <w:b/>
          <w:highlight w:val="yellow"/>
        </w:rPr>
      </w:pPr>
      <w:r w:rsidRPr="00721B17">
        <w:rPr>
          <w:b/>
          <w:highlight w:val="yellow"/>
        </w:rPr>
        <w:t>Cod CPV: 45200000-9</w:t>
      </w:r>
    </w:p>
    <w:p w14:paraId="3F0127E2" w14:textId="77777777" w:rsidR="00BD6D60" w:rsidRPr="00721B17" w:rsidRDefault="00BD6D60" w:rsidP="00BD6D60">
      <w:pPr>
        <w:ind w:right="567"/>
        <w:rPr>
          <w:b/>
          <w:highlight w:val="yellow"/>
        </w:rPr>
      </w:pPr>
    </w:p>
    <w:p w14:paraId="2A63CD4A" w14:textId="77777777" w:rsidR="00BD6D60" w:rsidRPr="00721B17" w:rsidRDefault="00BD6D60" w:rsidP="00BD6D60">
      <w:pPr>
        <w:pStyle w:val="a"/>
        <w:ind w:right="567"/>
        <w:rPr>
          <w:b/>
          <w:highlight w:val="yellow"/>
        </w:rPr>
      </w:pPr>
      <w:proofErr w:type="spellStart"/>
      <w:r w:rsidRPr="00721B17">
        <w:rPr>
          <w:b/>
          <w:highlight w:val="yellow"/>
        </w:rPr>
        <w:t>Procedura</w:t>
      </w:r>
      <w:proofErr w:type="spellEnd"/>
      <w:r w:rsidRPr="00721B17">
        <w:rPr>
          <w:b/>
          <w:highlight w:val="yellow"/>
        </w:rPr>
        <w:t xml:space="preserve"> a </w:t>
      </w:r>
      <w:proofErr w:type="spellStart"/>
      <w:r w:rsidRPr="00721B17">
        <w:rPr>
          <w:b/>
          <w:highlight w:val="yellow"/>
        </w:rPr>
        <w:t>fost</w:t>
      </w:r>
      <w:proofErr w:type="spellEnd"/>
      <w:r w:rsidRPr="00721B17">
        <w:rPr>
          <w:b/>
          <w:highlight w:val="yellow"/>
        </w:rPr>
        <w:t xml:space="preserve"> </w:t>
      </w:r>
      <w:proofErr w:type="spellStart"/>
      <w:r w:rsidRPr="00721B17">
        <w:rPr>
          <w:b/>
          <w:highlight w:val="yellow"/>
        </w:rPr>
        <w:t>inclusă</w:t>
      </w:r>
      <w:proofErr w:type="spellEnd"/>
      <w:r w:rsidRPr="00721B17">
        <w:rPr>
          <w:b/>
          <w:highlight w:val="yellow"/>
        </w:rPr>
        <w:t xml:space="preserve"> </w:t>
      </w:r>
      <w:proofErr w:type="spellStart"/>
      <w:r w:rsidRPr="00721B17">
        <w:rPr>
          <w:b/>
          <w:highlight w:val="yellow"/>
        </w:rPr>
        <w:t>în</w:t>
      </w:r>
      <w:proofErr w:type="spellEnd"/>
      <w:r w:rsidRPr="00721B17">
        <w:rPr>
          <w:b/>
          <w:highlight w:val="yellow"/>
        </w:rPr>
        <w:t xml:space="preserve"> </w:t>
      </w:r>
      <w:proofErr w:type="spellStart"/>
      <w:r w:rsidRPr="00721B17">
        <w:rPr>
          <w:b/>
          <w:highlight w:val="yellow"/>
        </w:rPr>
        <w:t>planul</w:t>
      </w:r>
      <w:proofErr w:type="spellEnd"/>
      <w:r w:rsidRPr="00721B17">
        <w:rPr>
          <w:b/>
          <w:highlight w:val="yellow"/>
        </w:rPr>
        <w:t xml:space="preserve"> de </w:t>
      </w:r>
      <w:proofErr w:type="spellStart"/>
      <w:r w:rsidRPr="00721B17">
        <w:rPr>
          <w:b/>
          <w:highlight w:val="yellow"/>
        </w:rPr>
        <w:t>achiziții</w:t>
      </w:r>
      <w:proofErr w:type="spellEnd"/>
      <w:r w:rsidRPr="00721B17">
        <w:rPr>
          <w:b/>
          <w:highlight w:val="yellow"/>
        </w:rPr>
        <w:t xml:space="preserve"> </w:t>
      </w:r>
      <w:proofErr w:type="spellStart"/>
      <w:r w:rsidRPr="00721B17">
        <w:rPr>
          <w:b/>
          <w:highlight w:val="yellow"/>
        </w:rPr>
        <w:t>publice</w:t>
      </w:r>
      <w:proofErr w:type="spellEnd"/>
      <w:r w:rsidRPr="00721B17">
        <w:rPr>
          <w:b/>
          <w:highlight w:val="yellow"/>
        </w:rPr>
        <w:t xml:space="preserve"> a </w:t>
      </w:r>
      <w:proofErr w:type="spellStart"/>
      <w:r w:rsidRPr="00721B17">
        <w:rPr>
          <w:b/>
          <w:highlight w:val="yellow"/>
        </w:rPr>
        <w:t>autorității</w:t>
      </w:r>
      <w:proofErr w:type="spellEnd"/>
      <w:r w:rsidRPr="00721B17">
        <w:rPr>
          <w:b/>
          <w:highlight w:val="yellow"/>
        </w:rPr>
        <w:t xml:space="preserve"> </w:t>
      </w:r>
      <w:proofErr w:type="spellStart"/>
      <w:r w:rsidRPr="00721B17">
        <w:rPr>
          <w:b/>
          <w:highlight w:val="yellow"/>
        </w:rPr>
        <w:t>contractante</w:t>
      </w:r>
      <w:proofErr w:type="spellEnd"/>
      <w:r w:rsidRPr="00721B17">
        <w:rPr>
          <w:b/>
          <w:highlight w:val="yellow"/>
        </w:rPr>
        <w:t xml:space="preserve"> </w:t>
      </w:r>
    </w:p>
    <w:p w14:paraId="51C74E99" w14:textId="77777777" w:rsidR="00BD6D60" w:rsidRPr="00721B17" w:rsidRDefault="00BD6D60" w:rsidP="00BD6D60">
      <w:pPr>
        <w:rPr>
          <w:b/>
        </w:rPr>
      </w:pPr>
      <w:r w:rsidRPr="00721B17">
        <w:rPr>
          <w:b/>
        </w:rPr>
        <w:t xml:space="preserve">Da, </w:t>
      </w:r>
    </w:p>
    <w:p w14:paraId="661F1EB1" w14:textId="77777777" w:rsidR="00BD6D60" w:rsidRDefault="00BD6D60" w:rsidP="00BD6D60">
      <w:pPr>
        <w:pStyle w:val="a"/>
      </w:pPr>
    </w:p>
    <w:p w14:paraId="52E967B5" w14:textId="77777777" w:rsidR="00BD6D60" w:rsidRPr="00496D35" w:rsidRDefault="00BD6D60" w:rsidP="00BD6D60">
      <w:pPr>
        <w:pStyle w:val="a"/>
      </w:pPr>
      <w:proofErr w:type="spellStart"/>
      <w:r>
        <w:t>Procedura</w:t>
      </w:r>
      <w:proofErr w:type="spellEnd"/>
      <w:r>
        <w:t xml:space="preserve"> de  </w:t>
      </w:r>
      <w:proofErr w:type="spellStart"/>
      <w:r>
        <w:t>achizitie</w:t>
      </w:r>
      <w:proofErr w:type="spellEnd"/>
      <w:r>
        <w:t>: COP</w:t>
      </w:r>
    </w:p>
    <w:p w14:paraId="5F3C6ACF" w14:textId="77777777" w:rsidR="00BD6D60" w:rsidRPr="00FF430B" w:rsidRDefault="00BD6D60" w:rsidP="00BD6D60">
      <w:pPr>
        <w:numPr>
          <w:ilvl w:val="0"/>
          <w:numId w:val="38"/>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Denumirea autorității contractante: </w:t>
      </w:r>
      <w:r>
        <w:rPr>
          <w:b/>
          <w:lang w:eastAsia="ru-RU"/>
        </w:rPr>
        <w:t xml:space="preserve"> IP Gimnaziul Lărguța</w:t>
      </w:r>
    </w:p>
    <w:p w14:paraId="2BDA8228" w14:textId="77777777" w:rsidR="00BD6D60" w:rsidRPr="00FF430B" w:rsidRDefault="00BD6D60" w:rsidP="00BD6D60">
      <w:pPr>
        <w:numPr>
          <w:ilvl w:val="0"/>
          <w:numId w:val="38"/>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IDNO: </w:t>
      </w:r>
      <w:r>
        <w:rPr>
          <w:b/>
          <w:lang w:eastAsia="ru-RU"/>
        </w:rPr>
        <w:t>1013620008201</w:t>
      </w:r>
    </w:p>
    <w:p w14:paraId="78C01524" w14:textId="77777777" w:rsidR="00BD6D60" w:rsidRPr="00FF430B" w:rsidRDefault="00BD6D60" w:rsidP="00BD6D60">
      <w:pPr>
        <w:numPr>
          <w:ilvl w:val="0"/>
          <w:numId w:val="38"/>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Adresa: </w:t>
      </w:r>
      <w:r>
        <w:rPr>
          <w:b/>
          <w:lang w:eastAsia="ru-RU"/>
        </w:rPr>
        <w:t>s.Lărguța r-nul Cantemir</w:t>
      </w:r>
    </w:p>
    <w:p w14:paraId="7BF7F365" w14:textId="77777777" w:rsidR="00BD6D60" w:rsidRPr="00FF430B" w:rsidRDefault="00BD6D60" w:rsidP="00BD6D60">
      <w:pPr>
        <w:numPr>
          <w:ilvl w:val="0"/>
          <w:numId w:val="38"/>
        </w:numPr>
        <w:shd w:val="clear" w:color="auto" w:fill="FFFFFF" w:themeFill="background1"/>
        <w:tabs>
          <w:tab w:val="left" w:pos="284"/>
          <w:tab w:val="right" w:pos="9531"/>
        </w:tabs>
        <w:spacing w:before="120"/>
        <w:ind w:left="284" w:hanging="284"/>
        <w:rPr>
          <w:b/>
          <w:lang w:eastAsia="ru-RU"/>
        </w:rPr>
      </w:pPr>
      <w:r w:rsidRPr="00FF430B">
        <w:rPr>
          <w:b/>
          <w:lang w:eastAsia="ru-RU"/>
        </w:rPr>
        <w:t>Numărul de telefon/fax:</w:t>
      </w:r>
      <w:r>
        <w:rPr>
          <w:b/>
          <w:lang w:eastAsia="ru-RU"/>
        </w:rPr>
        <w:t xml:space="preserve"> 0273-76-236/0273-76-321</w:t>
      </w:r>
    </w:p>
    <w:p w14:paraId="72416A7E" w14:textId="77777777" w:rsidR="00BD6D60" w:rsidRPr="000E1B19" w:rsidRDefault="00BD6D60" w:rsidP="00BD6D60">
      <w:pPr>
        <w:numPr>
          <w:ilvl w:val="0"/>
          <w:numId w:val="38"/>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Adresa de e-mail și pagina web oficială a autorității contractante: </w:t>
      </w:r>
      <w:hyperlink r:id="rId14" w:history="1">
        <w:r w:rsidRPr="00DD1651">
          <w:rPr>
            <w:rStyle w:val="af4"/>
            <w:b/>
            <w:lang w:eastAsia="ru-RU"/>
          </w:rPr>
          <w:t>gimnlarguta22@gmail.com</w:t>
        </w:r>
      </w:hyperlink>
      <w:r>
        <w:rPr>
          <w:b/>
          <w:lang w:eastAsia="ru-RU"/>
        </w:rPr>
        <w:t xml:space="preserve"> </w:t>
      </w:r>
    </w:p>
    <w:p w14:paraId="529F46E7" w14:textId="77777777" w:rsidR="00BD6D60" w:rsidRPr="00FF430B" w:rsidRDefault="00BD6D60" w:rsidP="00BD6D60">
      <w:pPr>
        <w:numPr>
          <w:ilvl w:val="0"/>
          <w:numId w:val="38"/>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Adresa de e-mail sau pagina web oficială de la care se va putea obține accesul la documentația de atribuire: </w:t>
      </w:r>
      <w:r w:rsidRPr="00FF430B">
        <w:rPr>
          <w:b/>
          <w:i/>
          <w:lang w:eastAsia="ru-RU"/>
        </w:rPr>
        <w:t>documentația de atribuire este anexată în cadrul procedurii în SIA RSAP</w:t>
      </w:r>
    </w:p>
    <w:p w14:paraId="436FF1BF" w14:textId="77777777" w:rsidR="00BD6D60" w:rsidRDefault="00BD6D60" w:rsidP="00BD6D60">
      <w:pPr>
        <w:numPr>
          <w:ilvl w:val="0"/>
          <w:numId w:val="38"/>
        </w:numPr>
        <w:shd w:val="clear" w:color="auto" w:fill="FFFFFF" w:themeFill="background1"/>
        <w:tabs>
          <w:tab w:val="left" w:pos="284"/>
          <w:tab w:val="right" w:pos="9531"/>
        </w:tabs>
        <w:spacing w:before="120"/>
        <w:ind w:left="284" w:hanging="284"/>
        <w:rPr>
          <w:b/>
          <w:lang w:eastAsia="ru-RU"/>
        </w:rPr>
      </w:pPr>
      <w:r w:rsidRPr="000E1B19">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E1B19">
        <w:rPr>
          <w:b/>
          <w:u w:val="single"/>
          <w:lang w:eastAsia="ru-RU"/>
        </w:rPr>
        <w:t>IP Gimnaziul Lărguța</w:t>
      </w:r>
    </w:p>
    <w:p w14:paraId="389A0075" w14:textId="77777777" w:rsidR="00BD6D60" w:rsidRPr="000E1B19" w:rsidRDefault="00BD6D60" w:rsidP="00BD6D60">
      <w:pPr>
        <w:numPr>
          <w:ilvl w:val="0"/>
          <w:numId w:val="38"/>
        </w:numPr>
        <w:shd w:val="clear" w:color="auto" w:fill="FFFFFF" w:themeFill="background1"/>
        <w:tabs>
          <w:tab w:val="left" w:pos="284"/>
          <w:tab w:val="right" w:pos="9531"/>
        </w:tabs>
        <w:spacing w:before="120"/>
        <w:ind w:left="284" w:hanging="284"/>
        <w:rPr>
          <w:b/>
          <w:lang w:eastAsia="ru-RU"/>
        </w:rPr>
      </w:pPr>
      <w:r w:rsidRPr="000E1B19">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D6D60" w14:paraId="58628078" w14:textId="77777777" w:rsidTr="006C53D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7105AB4" w14:textId="77777777" w:rsidR="00BD6D60" w:rsidRPr="00FF430B" w:rsidRDefault="00BD6D60" w:rsidP="006C53D4">
            <w:pPr>
              <w:shd w:val="clear" w:color="auto" w:fill="FFFFFF" w:themeFill="background1"/>
              <w:spacing w:before="120"/>
              <w:jc w:val="center"/>
              <w:rPr>
                <w:b/>
                <w:sz w:val="20"/>
                <w:szCs w:val="20"/>
                <w:lang w:eastAsia="ru-RU"/>
              </w:rPr>
            </w:pPr>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97468D6" w14:textId="77777777" w:rsidR="00BD6D60" w:rsidRPr="00FF430B" w:rsidRDefault="00BD6D60" w:rsidP="006C53D4">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1E68B1F" w14:textId="77777777" w:rsidR="00BD6D60" w:rsidRPr="00FF430B" w:rsidRDefault="00BD6D60" w:rsidP="006C53D4">
            <w:pPr>
              <w:shd w:val="clear" w:color="auto" w:fill="FFFFFF" w:themeFill="background1"/>
              <w:spacing w:before="120"/>
              <w:jc w:val="center"/>
              <w:rPr>
                <w:b/>
                <w:sz w:val="20"/>
                <w:szCs w:val="20"/>
                <w:lang w:eastAsia="ru-RU"/>
              </w:rPr>
            </w:pPr>
            <w:r w:rsidRPr="00FF430B">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473F2A4" w14:textId="77777777" w:rsidR="00BD6D60" w:rsidRPr="00FF430B" w:rsidRDefault="00BD6D60" w:rsidP="006C53D4">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F3030E8" w14:textId="77777777" w:rsidR="00BD6D60" w:rsidRPr="00FF430B" w:rsidRDefault="00BD6D60" w:rsidP="006C53D4">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6D0F804" w14:textId="77777777" w:rsidR="00BD6D60" w:rsidRPr="00FF430B" w:rsidRDefault="00BD6D60" w:rsidP="006C53D4">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9C79315" w14:textId="77777777" w:rsidR="00BD6D60" w:rsidRPr="00FF430B" w:rsidRDefault="00BD6D60" w:rsidP="006C53D4">
            <w:pPr>
              <w:shd w:val="clear" w:color="auto" w:fill="FFFFFF" w:themeFill="background1"/>
              <w:spacing w:before="120"/>
              <w:jc w:val="center"/>
              <w:rPr>
                <w:b/>
                <w:sz w:val="20"/>
                <w:szCs w:val="20"/>
                <w:lang w:eastAsia="ru-RU"/>
              </w:rPr>
            </w:pPr>
            <w:r w:rsidRPr="00FF430B">
              <w:rPr>
                <w:b/>
                <w:sz w:val="20"/>
                <w:szCs w:val="20"/>
                <w:lang w:eastAsia="ru-RU"/>
              </w:rPr>
              <w:t xml:space="preserve">Valoarea </w:t>
            </w:r>
            <w:r>
              <w:rPr>
                <w:b/>
                <w:sz w:val="20"/>
                <w:szCs w:val="20"/>
                <w:lang w:eastAsia="ru-RU"/>
              </w:rPr>
              <w:t>estimate fără TVA</w:t>
            </w:r>
            <w:r w:rsidRPr="00FF430B">
              <w:rPr>
                <w:b/>
                <w:sz w:val="20"/>
                <w:szCs w:val="20"/>
                <w:lang w:eastAsia="ru-RU"/>
              </w:rPr>
              <w:br/>
              <w:t>(se va indica pentru fiecare lot în parte)</w:t>
            </w:r>
          </w:p>
        </w:tc>
      </w:tr>
      <w:tr w:rsidR="00BD6D60" w14:paraId="3E9E9238" w14:textId="77777777" w:rsidTr="006C53D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5E74E63" w14:textId="77777777" w:rsidR="00BD6D60" w:rsidRPr="00FF430B" w:rsidRDefault="00BD6D60" w:rsidP="006C53D4">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5B72128" w14:textId="77777777" w:rsidR="00BD6D60" w:rsidRPr="00FF430B" w:rsidRDefault="00BD6D60" w:rsidP="006C53D4">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D7FB24D" w14:textId="77777777" w:rsidR="00BD6D60" w:rsidRPr="00FF430B" w:rsidRDefault="00BD6D60" w:rsidP="006C53D4">
            <w:pPr>
              <w:shd w:val="clear" w:color="auto" w:fill="FFFFFF" w:themeFill="background1"/>
              <w:spacing w:before="120"/>
              <w:jc w:val="center"/>
              <w:rPr>
                <w:sz w:val="20"/>
                <w:szCs w:val="20"/>
                <w:lang w:eastAsia="ru-RU"/>
              </w:rPr>
            </w:pPr>
            <w:r w:rsidRPr="00FF430B">
              <w:rPr>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6E82BB6" w14:textId="77777777" w:rsidR="00BD6D60" w:rsidRPr="00FF430B" w:rsidRDefault="00BD6D60" w:rsidP="006C53D4">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3E1A2C9" w14:textId="77777777" w:rsidR="00BD6D60" w:rsidRPr="00FF430B" w:rsidRDefault="00BD6D60" w:rsidP="006C53D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22EBF4D" w14:textId="77777777" w:rsidR="00BD6D60" w:rsidRPr="00FF430B" w:rsidRDefault="00BD6D60" w:rsidP="006C53D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66DD55A" w14:textId="77777777" w:rsidR="00BD6D60" w:rsidRPr="00FF430B" w:rsidRDefault="00BD6D60" w:rsidP="006C53D4">
            <w:pPr>
              <w:shd w:val="clear" w:color="auto" w:fill="FFFFFF" w:themeFill="background1"/>
              <w:spacing w:before="120"/>
              <w:jc w:val="center"/>
              <w:rPr>
                <w:sz w:val="20"/>
                <w:szCs w:val="20"/>
                <w:lang w:eastAsia="ru-RU"/>
              </w:rPr>
            </w:pPr>
          </w:p>
        </w:tc>
      </w:tr>
      <w:tr w:rsidR="00BD6D60" w14:paraId="289A1EF1" w14:textId="77777777" w:rsidTr="006C53D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45C54D8" w14:textId="77777777" w:rsidR="00BD6D60" w:rsidRPr="00FF430B" w:rsidRDefault="00BD6D60" w:rsidP="006C53D4">
            <w:pPr>
              <w:shd w:val="clear" w:color="auto" w:fill="FFFFFF" w:themeFill="background1"/>
              <w:spacing w:before="120"/>
              <w:jc w:val="center"/>
              <w:rPr>
                <w:sz w:val="20"/>
                <w:szCs w:val="20"/>
                <w:lang w:eastAsia="ru-RU"/>
              </w:rPr>
            </w:pPr>
            <w:r>
              <w:rPr>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52FCEE4" w14:textId="77777777" w:rsidR="00BD6D60" w:rsidRPr="00FF430B" w:rsidRDefault="00BD6D60" w:rsidP="006C53D4">
            <w:pPr>
              <w:shd w:val="clear" w:color="auto" w:fill="FFFFFF" w:themeFill="background1"/>
              <w:spacing w:before="120"/>
              <w:jc w:val="center"/>
              <w:rPr>
                <w:sz w:val="20"/>
                <w:szCs w:val="20"/>
                <w:lang w:eastAsia="ru-RU"/>
              </w:rPr>
            </w:pPr>
            <w:r>
              <w:rPr>
                <w:sz w:val="20"/>
                <w:szCs w:val="20"/>
                <w:lang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620D44C" w14:textId="77777777" w:rsidR="00BD6D60" w:rsidRPr="00721B17" w:rsidRDefault="00BD6D60" w:rsidP="006C53D4">
            <w:pPr>
              <w:rPr>
                <w:b/>
              </w:rPr>
            </w:pPr>
            <w:r w:rsidRPr="00721B17">
              <w:rPr>
                <w:rStyle w:val="docdata"/>
                <w:b/>
                <w:bCs/>
                <w:color w:val="000000"/>
              </w:rPr>
              <w:t>Reparatia capitala a acoperisului  Blocul C la IP Gimnaziul  s.</w:t>
            </w:r>
            <w:r>
              <w:rPr>
                <w:rStyle w:val="docdata"/>
                <w:b/>
                <w:bCs/>
                <w:color w:val="000000"/>
              </w:rPr>
              <w:t xml:space="preserve"> </w:t>
            </w:r>
            <w:r w:rsidRPr="00721B17">
              <w:rPr>
                <w:rStyle w:val="docdata"/>
                <w:b/>
                <w:bCs/>
                <w:color w:val="000000"/>
              </w:rPr>
              <w:t>Larguta</w:t>
            </w:r>
          </w:p>
          <w:p w14:paraId="447D4EC9" w14:textId="77777777" w:rsidR="00BD6D60" w:rsidRPr="000E1B19" w:rsidRDefault="00BD6D60" w:rsidP="006C53D4">
            <w:pPr>
              <w:shd w:val="clear" w:color="auto" w:fill="FFFFFF" w:themeFill="background1"/>
              <w:spacing w:before="120"/>
              <w:jc w:val="center"/>
              <w:rPr>
                <w:b/>
                <w:i/>
                <w:sz w:val="20"/>
                <w:szCs w:val="20"/>
                <w:lang w:eastAsia="ru-RU"/>
              </w:rPr>
            </w:pPr>
          </w:p>
        </w:tc>
        <w:tc>
          <w:tcPr>
            <w:tcW w:w="41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44536F" w14:textId="77777777" w:rsidR="00BD6D60" w:rsidRPr="00FF430B" w:rsidRDefault="00BD6D60" w:rsidP="006C53D4">
            <w:pPr>
              <w:shd w:val="clear" w:color="auto" w:fill="FFFFFF" w:themeFill="background1"/>
              <w:spacing w:before="120"/>
              <w:jc w:val="center"/>
              <w:rPr>
                <w:sz w:val="20"/>
                <w:szCs w:val="20"/>
                <w:lang w:eastAsia="ru-RU"/>
              </w:rPr>
            </w:pPr>
            <w:r>
              <w:rPr>
                <w:sz w:val="20"/>
                <w:szCs w:val="20"/>
                <w:lang w:eastAsia="ru-RU"/>
              </w:rPr>
              <w:t>Conform devizului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64177B4" w14:textId="77777777" w:rsidR="00BD6D60" w:rsidRPr="00FF430B" w:rsidRDefault="00BD6D60" w:rsidP="006C53D4">
            <w:pPr>
              <w:shd w:val="clear" w:color="auto" w:fill="FFFFFF" w:themeFill="background1"/>
              <w:spacing w:before="120"/>
              <w:jc w:val="center"/>
              <w:rPr>
                <w:sz w:val="20"/>
                <w:szCs w:val="20"/>
                <w:lang w:eastAsia="ru-RU"/>
              </w:rPr>
            </w:pPr>
            <w:r>
              <w:rPr>
                <w:sz w:val="20"/>
                <w:szCs w:val="20"/>
                <w:lang w:eastAsia="ru-RU"/>
              </w:rPr>
              <w:t>1958025,00</w:t>
            </w:r>
          </w:p>
        </w:tc>
      </w:tr>
      <w:tr w:rsidR="00BD6D60" w14:paraId="5A6877F8" w14:textId="77777777" w:rsidTr="006C53D4">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BA1C244" w14:textId="77777777" w:rsidR="00BD6D60" w:rsidRPr="00FF430B" w:rsidRDefault="00BD6D60" w:rsidP="006C53D4">
            <w:pPr>
              <w:shd w:val="clear" w:color="auto" w:fill="FFFFFF" w:themeFill="background1"/>
              <w:spacing w:before="120"/>
              <w:jc w:val="center"/>
              <w:rPr>
                <w:sz w:val="20"/>
                <w:szCs w:val="20"/>
                <w:lang w:eastAsia="ru-RU"/>
              </w:rPr>
            </w:pPr>
            <w:r w:rsidRPr="00FF430B">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7A685D1" w14:textId="77777777" w:rsidR="00BD6D60" w:rsidRPr="00FF430B" w:rsidRDefault="00BD6D60" w:rsidP="006C53D4">
            <w:pPr>
              <w:shd w:val="clear" w:color="auto" w:fill="FFFFFF" w:themeFill="background1"/>
              <w:spacing w:before="120"/>
              <w:jc w:val="center"/>
              <w:rPr>
                <w:sz w:val="20"/>
                <w:szCs w:val="20"/>
                <w:lang w:eastAsia="ru-RU"/>
              </w:rPr>
            </w:pPr>
            <w:r>
              <w:rPr>
                <w:sz w:val="20"/>
                <w:szCs w:val="20"/>
                <w:lang w:eastAsia="ru-RU"/>
              </w:rPr>
              <w:t>1958025,00</w:t>
            </w:r>
          </w:p>
        </w:tc>
      </w:tr>
    </w:tbl>
    <w:p w14:paraId="74CF4526" w14:textId="77777777" w:rsidR="00BD6D60" w:rsidRPr="00890C73" w:rsidRDefault="00BD6D60" w:rsidP="00BD6D60">
      <w:pPr>
        <w:pStyle w:val="a"/>
        <w:numPr>
          <w:ilvl w:val="0"/>
          <w:numId w:val="14"/>
        </w:numPr>
        <w:shd w:val="clear" w:color="auto" w:fill="FFFFFF" w:themeFill="background1"/>
        <w:tabs>
          <w:tab w:val="clear" w:pos="1134"/>
          <w:tab w:val="right" w:pos="426"/>
        </w:tabs>
        <w:spacing w:before="120"/>
        <w:contextualSpacing/>
        <w:jc w:val="left"/>
        <w:rPr>
          <w:b/>
          <w:sz w:val="22"/>
          <w:szCs w:val="22"/>
        </w:rPr>
      </w:pPr>
      <w:bookmarkStart w:id="47" w:name="_Hlk163654015"/>
      <w:proofErr w:type="spellStart"/>
      <w:r w:rsidRPr="00890C73">
        <w:rPr>
          <w:b/>
          <w:sz w:val="22"/>
          <w:szCs w:val="22"/>
        </w:rPr>
        <w:t>În</w:t>
      </w:r>
      <w:proofErr w:type="spellEnd"/>
      <w:r w:rsidRPr="00890C73">
        <w:rPr>
          <w:b/>
          <w:sz w:val="22"/>
          <w:szCs w:val="22"/>
        </w:rPr>
        <w:t xml:space="preserve"> </w:t>
      </w:r>
      <w:proofErr w:type="spellStart"/>
      <w:r w:rsidRPr="00890C73">
        <w:rPr>
          <w:b/>
          <w:sz w:val="22"/>
          <w:szCs w:val="22"/>
        </w:rPr>
        <w:t>cazul</w:t>
      </w:r>
      <w:proofErr w:type="spellEnd"/>
      <w:r w:rsidRPr="00890C73">
        <w:rPr>
          <w:b/>
          <w:sz w:val="22"/>
          <w:szCs w:val="22"/>
        </w:rPr>
        <w:t xml:space="preserve"> </w:t>
      </w:r>
      <w:proofErr w:type="spellStart"/>
      <w:r w:rsidRPr="00890C73">
        <w:rPr>
          <w:b/>
          <w:sz w:val="22"/>
          <w:szCs w:val="22"/>
        </w:rPr>
        <w:t>procedurilor</w:t>
      </w:r>
      <w:proofErr w:type="spellEnd"/>
      <w:r w:rsidRPr="00890C73">
        <w:rPr>
          <w:b/>
          <w:sz w:val="22"/>
          <w:szCs w:val="22"/>
        </w:rPr>
        <w:t xml:space="preserve"> de </w:t>
      </w:r>
      <w:proofErr w:type="spellStart"/>
      <w:r w:rsidRPr="00890C73">
        <w:rPr>
          <w:b/>
          <w:sz w:val="22"/>
          <w:szCs w:val="22"/>
        </w:rPr>
        <w:t>preselecție</w:t>
      </w:r>
      <w:proofErr w:type="spellEnd"/>
      <w:r w:rsidRPr="00890C73">
        <w:rPr>
          <w:b/>
          <w:sz w:val="22"/>
          <w:szCs w:val="22"/>
        </w:rPr>
        <w:t xml:space="preserve"> se </w:t>
      </w:r>
      <w:proofErr w:type="spellStart"/>
      <w:r w:rsidRPr="00890C73">
        <w:rPr>
          <w:b/>
          <w:sz w:val="22"/>
          <w:szCs w:val="22"/>
        </w:rPr>
        <w:t>indică</w:t>
      </w:r>
      <w:proofErr w:type="spellEnd"/>
      <w:r w:rsidRPr="00890C73">
        <w:rPr>
          <w:b/>
          <w:sz w:val="22"/>
          <w:szCs w:val="22"/>
        </w:rPr>
        <w:t xml:space="preserve"> </w:t>
      </w:r>
      <w:proofErr w:type="spellStart"/>
      <w:r w:rsidRPr="00890C73">
        <w:rPr>
          <w:b/>
          <w:sz w:val="22"/>
          <w:szCs w:val="22"/>
        </w:rPr>
        <w:t>numărul</w:t>
      </w:r>
      <w:proofErr w:type="spellEnd"/>
      <w:r w:rsidRPr="00890C73">
        <w:rPr>
          <w:b/>
          <w:sz w:val="22"/>
          <w:szCs w:val="22"/>
        </w:rPr>
        <w:t xml:space="preserve"> minim al </w:t>
      </w:r>
      <w:proofErr w:type="spellStart"/>
      <w:r w:rsidRPr="00890C73">
        <w:rPr>
          <w:b/>
          <w:sz w:val="22"/>
          <w:szCs w:val="22"/>
        </w:rPr>
        <w:t>candidaţilor</w:t>
      </w:r>
      <w:proofErr w:type="spellEnd"/>
      <w:r w:rsidRPr="00890C73">
        <w:rPr>
          <w:b/>
          <w:sz w:val="22"/>
          <w:szCs w:val="22"/>
        </w:rPr>
        <w:t xml:space="preserve"> </w:t>
      </w:r>
      <w:proofErr w:type="spellStart"/>
      <w:r w:rsidRPr="00890C73">
        <w:rPr>
          <w:b/>
          <w:sz w:val="22"/>
          <w:szCs w:val="22"/>
        </w:rPr>
        <w:t>şi</w:t>
      </w:r>
      <w:proofErr w:type="spellEnd"/>
      <w:r w:rsidRPr="00890C73">
        <w:rPr>
          <w:b/>
          <w:sz w:val="22"/>
          <w:szCs w:val="22"/>
        </w:rPr>
        <w:t xml:space="preserve">, </w:t>
      </w:r>
      <w:proofErr w:type="spellStart"/>
      <w:r w:rsidRPr="00890C73">
        <w:rPr>
          <w:b/>
          <w:sz w:val="22"/>
          <w:szCs w:val="22"/>
        </w:rPr>
        <w:t>dacă</w:t>
      </w:r>
      <w:proofErr w:type="spellEnd"/>
      <w:r w:rsidRPr="00890C73">
        <w:rPr>
          <w:b/>
          <w:sz w:val="22"/>
          <w:szCs w:val="22"/>
        </w:rPr>
        <w:t xml:space="preserve"> </w:t>
      </w:r>
      <w:proofErr w:type="spellStart"/>
      <w:r w:rsidRPr="00890C73">
        <w:rPr>
          <w:b/>
          <w:sz w:val="22"/>
          <w:szCs w:val="22"/>
        </w:rPr>
        <w:t>este</w:t>
      </w:r>
      <w:proofErr w:type="spellEnd"/>
      <w:r w:rsidRPr="00890C73">
        <w:rPr>
          <w:b/>
          <w:sz w:val="22"/>
          <w:szCs w:val="22"/>
        </w:rPr>
        <w:t xml:space="preserve"> </w:t>
      </w:r>
      <w:proofErr w:type="spellStart"/>
      <w:r w:rsidRPr="00890C73">
        <w:rPr>
          <w:b/>
          <w:sz w:val="22"/>
          <w:szCs w:val="22"/>
        </w:rPr>
        <w:t>cazul</w:t>
      </w:r>
      <w:proofErr w:type="spellEnd"/>
      <w:r w:rsidRPr="00890C73">
        <w:rPr>
          <w:b/>
          <w:sz w:val="22"/>
          <w:szCs w:val="22"/>
        </w:rPr>
        <w:t xml:space="preserve">, </w:t>
      </w:r>
      <w:proofErr w:type="spellStart"/>
      <w:r w:rsidRPr="00890C73">
        <w:rPr>
          <w:b/>
          <w:sz w:val="22"/>
          <w:szCs w:val="22"/>
        </w:rPr>
        <w:t>numărul</w:t>
      </w:r>
      <w:proofErr w:type="spellEnd"/>
      <w:r w:rsidRPr="00890C73">
        <w:rPr>
          <w:b/>
          <w:sz w:val="22"/>
          <w:szCs w:val="22"/>
        </w:rPr>
        <w:t xml:space="preserve"> maxim al </w:t>
      </w:r>
      <w:proofErr w:type="spellStart"/>
      <w:r w:rsidRPr="00890C73">
        <w:rPr>
          <w:b/>
          <w:sz w:val="22"/>
          <w:szCs w:val="22"/>
        </w:rPr>
        <w:t>acestora</w:t>
      </w:r>
      <w:proofErr w:type="spellEnd"/>
      <w:r w:rsidRPr="00890C73">
        <w:rPr>
          <w:b/>
          <w:sz w:val="22"/>
          <w:szCs w:val="22"/>
        </w:rPr>
        <w:t xml:space="preserve">.  </w:t>
      </w:r>
      <w:r w:rsidRPr="00890C73">
        <w:rPr>
          <w:sz w:val="22"/>
          <w:szCs w:val="22"/>
        </w:rPr>
        <w:t xml:space="preserve">nu se </w:t>
      </w:r>
      <w:proofErr w:type="spellStart"/>
      <w:r w:rsidRPr="00890C73">
        <w:rPr>
          <w:sz w:val="22"/>
          <w:szCs w:val="22"/>
        </w:rPr>
        <w:t>aplică</w:t>
      </w:r>
      <w:proofErr w:type="spellEnd"/>
    </w:p>
    <w:p w14:paraId="4E9CBDC3" w14:textId="77777777" w:rsidR="00BD6D60" w:rsidRPr="00815649" w:rsidRDefault="00BD6D60" w:rsidP="00BD6D60">
      <w:pPr>
        <w:pStyle w:val="a"/>
        <w:numPr>
          <w:ilvl w:val="0"/>
          <w:numId w:val="14"/>
        </w:numPr>
        <w:shd w:val="clear" w:color="auto" w:fill="FFFFFF" w:themeFill="background1"/>
        <w:tabs>
          <w:tab w:val="right" w:pos="426"/>
        </w:tabs>
        <w:rPr>
          <w:b/>
          <w:sz w:val="22"/>
          <w:szCs w:val="22"/>
        </w:rPr>
      </w:pPr>
      <w:proofErr w:type="spellStart"/>
      <w:r w:rsidRPr="00815649">
        <w:rPr>
          <w:b/>
          <w:sz w:val="22"/>
          <w:szCs w:val="22"/>
        </w:rPr>
        <w:t>În</w:t>
      </w:r>
      <w:proofErr w:type="spellEnd"/>
      <w:r w:rsidRPr="00815649">
        <w:rPr>
          <w:b/>
          <w:sz w:val="22"/>
          <w:szCs w:val="22"/>
        </w:rPr>
        <w:t xml:space="preserve"> </w:t>
      </w:r>
      <w:proofErr w:type="spellStart"/>
      <w:r w:rsidRPr="00815649">
        <w:rPr>
          <w:b/>
          <w:sz w:val="22"/>
          <w:szCs w:val="22"/>
        </w:rPr>
        <w:t>cazul</w:t>
      </w:r>
      <w:proofErr w:type="spellEnd"/>
      <w:r w:rsidRPr="00815649">
        <w:rPr>
          <w:b/>
          <w:sz w:val="22"/>
          <w:szCs w:val="22"/>
        </w:rPr>
        <w:t xml:space="preserve"> </w:t>
      </w:r>
      <w:proofErr w:type="spellStart"/>
      <w:r w:rsidRPr="00815649">
        <w:rPr>
          <w:b/>
          <w:sz w:val="22"/>
          <w:szCs w:val="22"/>
        </w:rPr>
        <w:t>în</w:t>
      </w:r>
      <w:proofErr w:type="spellEnd"/>
      <w:r w:rsidRPr="00815649">
        <w:rPr>
          <w:b/>
          <w:sz w:val="22"/>
          <w:szCs w:val="22"/>
        </w:rPr>
        <w:t xml:space="preserve"> care </w:t>
      </w:r>
      <w:proofErr w:type="spellStart"/>
      <w:r w:rsidRPr="00815649">
        <w:rPr>
          <w:b/>
          <w:sz w:val="22"/>
          <w:szCs w:val="22"/>
        </w:rPr>
        <w:t>contractul</w:t>
      </w:r>
      <w:proofErr w:type="spellEnd"/>
      <w:r w:rsidRPr="00815649">
        <w:rPr>
          <w:b/>
          <w:sz w:val="22"/>
          <w:szCs w:val="22"/>
        </w:rPr>
        <w:t xml:space="preserve"> </w:t>
      </w:r>
      <w:proofErr w:type="spellStart"/>
      <w:r w:rsidRPr="00815649">
        <w:rPr>
          <w:b/>
          <w:sz w:val="22"/>
          <w:szCs w:val="22"/>
        </w:rPr>
        <w:t>este</w:t>
      </w:r>
      <w:proofErr w:type="spellEnd"/>
      <w:r w:rsidRPr="00815649">
        <w:rPr>
          <w:b/>
          <w:sz w:val="22"/>
          <w:szCs w:val="22"/>
        </w:rPr>
        <w:t xml:space="preserve"> </w:t>
      </w:r>
      <w:proofErr w:type="spellStart"/>
      <w:r w:rsidRPr="00815649">
        <w:rPr>
          <w:b/>
          <w:sz w:val="22"/>
          <w:szCs w:val="22"/>
        </w:rPr>
        <w:t>împărțit</w:t>
      </w:r>
      <w:proofErr w:type="spellEnd"/>
      <w:r w:rsidRPr="00815649">
        <w:rPr>
          <w:b/>
          <w:sz w:val="22"/>
          <w:szCs w:val="22"/>
        </w:rPr>
        <w:t xml:space="preserve"> pe </w:t>
      </w:r>
      <w:proofErr w:type="spellStart"/>
      <w:r w:rsidRPr="00815649">
        <w:rPr>
          <w:b/>
          <w:sz w:val="22"/>
          <w:szCs w:val="22"/>
        </w:rPr>
        <w:t>loturi</w:t>
      </w:r>
      <w:proofErr w:type="spellEnd"/>
      <w:r w:rsidRPr="00815649">
        <w:rPr>
          <w:b/>
          <w:sz w:val="22"/>
          <w:szCs w:val="22"/>
        </w:rPr>
        <w:t xml:space="preserve">, un operator economic </w:t>
      </w:r>
      <w:proofErr w:type="spellStart"/>
      <w:r w:rsidRPr="00815649">
        <w:rPr>
          <w:b/>
          <w:sz w:val="22"/>
          <w:szCs w:val="22"/>
        </w:rPr>
        <w:t>poate</w:t>
      </w:r>
      <w:proofErr w:type="spellEnd"/>
      <w:r w:rsidRPr="00815649">
        <w:rPr>
          <w:b/>
          <w:sz w:val="22"/>
          <w:szCs w:val="22"/>
        </w:rPr>
        <w:t xml:space="preserve"> </w:t>
      </w:r>
      <w:proofErr w:type="spellStart"/>
      <w:r w:rsidRPr="00815649">
        <w:rPr>
          <w:b/>
          <w:sz w:val="22"/>
          <w:szCs w:val="22"/>
        </w:rPr>
        <w:t>depune</w:t>
      </w:r>
      <w:proofErr w:type="spellEnd"/>
      <w:r w:rsidRPr="00815649">
        <w:rPr>
          <w:b/>
          <w:sz w:val="22"/>
          <w:szCs w:val="22"/>
        </w:rPr>
        <w:t xml:space="preserve"> </w:t>
      </w:r>
    </w:p>
    <w:p w14:paraId="6E28BE86" w14:textId="77777777" w:rsidR="00BD6D60" w:rsidRPr="00890C73" w:rsidRDefault="00BD6D60" w:rsidP="00BD6D60">
      <w:pPr>
        <w:shd w:val="clear" w:color="auto" w:fill="FFFFFF" w:themeFill="background1"/>
        <w:tabs>
          <w:tab w:val="right" w:pos="426"/>
        </w:tabs>
        <w:ind w:left="357"/>
        <w:rPr>
          <w:b/>
          <w:sz w:val="22"/>
          <w:szCs w:val="22"/>
        </w:rPr>
      </w:pPr>
      <w:r w:rsidRPr="00890C73">
        <w:rPr>
          <w:b/>
          <w:sz w:val="22"/>
          <w:szCs w:val="22"/>
        </w:rPr>
        <w:t xml:space="preserve">oferta (se va selecta): </w:t>
      </w:r>
      <w:r w:rsidRPr="00890C73">
        <w:rPr>
          <w:sz w:val="22"/>
          <w:szCs w:val="22"/>
        </w:rPr>
        <w:t>cel mai scăzut preț</w:t>
      </w:r>
    </w:p>
    <w:p w14:paraId="2C220EF8" w14:textId="77777777" w:rsidR="00BD6D60" w:rsidRPr="00890C73" w:rsidRDefault="00BD6D60" w:rsidP="00BD6D60">
      <w:pPr>
        <w:shd w:val="clear" w:color="auto" w:fill="FFFFFF" w:themeFill="background1"/>
        <w:tabs>
          <w:tab w:val="right" w:pos="426"/>
        </w:tabs>
        <w:ind w:left="357"/>
        <w:rPr>
          <w:b/>
          <w:sz w:val="22"/>
          <w:szCs w:val="22"/>
        </w:rPr>
      </w:pPr>
    </w:p>
    <w:p w14:paraId="31A51656" w14:textId="77777777" w:rsidR="00BD6D60" w:rsidRPr="00890C73" w:rsidRDefault="00BD6D60" w:rsidP="00BD6D60">
      <w:pPr>
        <w:numPr>
          <w:ilvl w:val="0"/>
          <w:numId w:val="13"/>
        </w:numPr>
        <w:shd w:val="clear" w:color="auto" w:fill="FFFFFF" w:themeFill="background1"/>
        <w:tabs>
          <w:tab w:val="right" w:pos="426"/>
        </w:tabs>
        <w:rPr>
          <w:sz w:val="22"/>
          <w:szCs w:val="22"/>
        </w:rPr>
      </w:pPr>
      <w:r w:rsidRPr="00890C73">
        <w:rPr>
          <w:sz w:val="22"/>
          <w:szCs w:val="22"/>
        </w:rPr>
        <w:t>Pentru un singur lot;</w:t>
      </w:r>
    </w:p>
    <w:p w14:paraId="2556BDB5" w14:textId="77777777" w:rsidR="00BD6D60" w:rsidRPr="00890C73" w:rsidRDefault="00BD6D60" w:rsidP="00BD6D60">
      <w:pPr>
        <w:numPr>
          <w:ilvl w:val="0"/>
          <w:numId w:val="14"/>
        </w:numPr>
        <w:shd w:val="clear" w:color="auto" w:fill="FFFFFF" w:themeFill="background1"/>
        <w:tabs>
          <w:tab w:val="right" w:pos="426"/>
        </w:tabs>
        <w:spacing w:before="120"/>
        <w:ind w:left="0" w:firstLine="0"/>
        <w:rPr>
          <w:sz w:val="22"/>
          <w:szCs w:val="22"/>
        </w:rPr>
      </w:pPr>
      <w:r w:rsidRPr="00890C73">
        <w:rPr>
          <w:b/>
          <w:sz w:val="22"/>
          <w:szCs w:val="22"/>
        </w:rPr>
        <w:t xml:space="preserve">Admiterea sau interzicerea ofertelor alternative: </w:t>
      </w:r>
      <w:r w:rsidRPr="00890C73">
        <w:rPr>
          <w:sz w:val="22"/>
          <w:szCs w:val="22"/>
        </w:rPr>
        <w:t>nu se admite</w:t>
      </w:r>
    </w:p>
    <w:p w14:paraId="0BB881C7" w14:textId="77777777" w:rsidR="00BD6D60" w:rsidRPr="008726A1" w:rsidRDefault="00BD6D60" w:rsidP="00BD6D60">
      <w:pPr>
        <w:numPr>
          <w:ilvl w:val="0"/>
          <w:numId w:val="14"/>
        </w:numPr>
        <w:shd w:val="clear" w:color="auto" w:fill="FFFFFF" w:themeFill="background1"/>
        <w:tabs>
          <w:tab w:val="left" w:pos="0"/>
          <w:tab w:val="left" w:pos="284"/>
          <w:tab w:val="left" w:pos="426"/>
        </w:tabs>
        <w:suppressAutoHyphens/>
        <w:spacing w:before="120"/>
        <w:ind w:left="284" w:hanging="284"/>
        <w:rPr>
          <w:b/>
          <w:highlight w:val="yellow"/>
          <w:lang w:eastAsia="ru-RU"/>
        </w:rPr>
      </w:pPr>
      <w:r w:rsidRPr="00D0614F">
        <w:rPr>
          <w:b/>
          <w:sz w:val="22"/>
          <w:szCs w:val="22"/>
        </w:rPr>
        <w:t xml:space="preserve">Termenii și condițiile de prestare/executare solicitați: </w:t>
      </w:r>
      <w:r>
        <w:t xml:space="preserve">lucrările se vor efectuate timp de </w:t>
      </w:r>
      <w:r w:rsidRPr="008726A1">
        <w:rPr>
          <w:b/>
          <w:bCs/>
          <w:highlight w:val="yellow"/>
          <w:u w:val="single"/>
        </w:rPr>
        <w:t>___</w:t>
      </w:r>
      <w:r>
        <w:rPr>
          <w:b/>
          <w:bCs/>
          <w:highlight w:val="yellow"/>
          <w:u w:val="single"/>
        </w:rPr>
        <w:t>_____</w:t>
      </w:r>
    </w:p>
    <w:p w14:paraId="40576B89" w14:textId="77777777" w:rsidR="00BD6D60" w:rsidRPr="00D0614F" w:rsidRDefault="00BD6D60" w:rsidP="00BD6D60">
      <w:pPr>
        <w:numPr>
          <w:ilvl w:val="0"/>
          <w:numId w:val="14"/>
        </w:numPr>
        <w:shd w:val="clear" w:color="auto" w:fill="FFFFFF" w:themeFill="background1"/>
        <w:tabs>
          <w:tab w:val="left" w:pos="0"/>
          <w:tab w:val="left" w:pos="284"/>
          <w:tab w:val="left" w:pos="426"/>
        </w:tabs>
        <w:spacing w:before="120"/>
        <w:ind w:left="284"/>
        <w:rPr>
          <w:b/>
          <w:sz w:val="22"/>
          <w:szCs w:val="22"/>
        </w:rPr>
      </w:pPr>
      <w:r w:rsidRPr="00D0614F">
        <w:rPr>
          <w:b/>
          <w:sz w:val="22"/>
          <w:szCs w:val="22"/>
        </w:rPr>
        <w:t>Termenul de valabilitate a contractului: 31.12.202</w:t>
      </w:r>
      <w:r>
        <w:rPr>
          <w:b/>
          <w:sz w:val="22"/>
          <w:szCs w:val="22"/>
        </w:rPr>
        <w:t>6.</w:t>
      </w:r>
    </w:p>
    <w:p w14:paraId="74C5421B" w14:textId="77777777" w:rsidR="00BD6D60" w:rsidRPr="00890C73" w:rsidRDefault="00BD6D60" w:rsidP="00BD6D60">
      <w:pPr>
        <w:numPr>
          <w:ilvl w:val="0"/>
          <w:numId w:val="14"/>
        </w:numPr>
        <w:tabs>
          <w:tab w:val="right" w:pos="426"/>
        </w:tabs>
        <w:spacing w:before="120"/>
        <w:rPr>
          <w:sz w:val="22"/>
          <w:szCs w:val="22"/>
        </w:rPr>
      </w:pPr>
      <w:r w:rsidRPr="00890C73">
        <w:rPr>
          <w:b/>
          <w:sz w:val="22"/>
          <w:szCs w:val="22"/>
        </w:rPr>
        <w:lastRenderedPageBreak/>
        <w:t>Contract de achiziție rezervat atelierelor protejate sau că acesta poate fi executat numai în cadrul unor programe de angajare protejată (după caz): nu</w:t>
      </w:r>
    </w:p>
    <w:p w14:paraId="4E85EFC2" w14:textId="77777777" w:rsidR="00BD6D60" w:rsidRPr="00890C73" w:rsidRDefault="00BD6D60" w:rsidP="00BD6D60">
      <w:pPr>
        <w:numPr>
          <w:ilvl w:val="0"/>
          <w:numId w:val="14"/>
        </w:numPr>
        <w:shd w:val="clear" w:color="auto" w:fill="FFFFFF" w:themeFill="background1"/>
        <w:tabs>
          <w:tab w:val="right" w:pos="426"/>
        </w:tabs>
        <w:spacing w:before="120"/>
        <w:rPr>
          <w:sz w:val="22"/>
          <w:szCs w:val="22"/>
        </w:rPr>
      </w:pPr>
      <w:r w:rsidRPr="00890C73">
        <w:rPr>
          <w:b/>
          <w:sz w:val="22"/>
          <w:szCs w:val="22"/>
        </w:rPr>
        <w:t xml:space="preserve">Prestarea serviciului este rezervată unei anumite profesii în temeiul unor legisau al unor acte administrative (după caz): nu este </w:t>
      </w:r>
    </w:p>
    <w:p w14:paraId="034BB953" w14:textId="77777777" w:rsidR="00BD6D60" w:rsidRDefault="00BD6D60" w:rsidP="00BD6D60">
      <w:pPr>
        <w:numPr>
          <w:ilvl w:val="0"/>
          <w:numId w:val="14"/>
        </w:numPr>
        <w:shd w:val="clear" w:color="auto" w:fill="FFFFFF" w:themeFill="background1"/>
        <w:tabs>
          <w:tab w:val="right" w:pos="426"/>
        </w:tabs>
        <w:spacing w:before="120"/>
        <w:rPr>
          <w:b/>
          <w:sz w:val="22"/>
          <w:szCs w:val="22"/>
        </w:rPr>
      </w:pPr>
      <w:r w:rsidRPr="00890C73">
        <w:rPr>
          <w:b/>
          <w:sz w:val="22"/>
          <w:szCs w:val="22"/>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TableNormal"/>
        <w:tblW w:w="9517" w:type="dxa"/>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7"/>
        <w:gridCol w:w="3969"/>
        <w:gridCol w:w="1559"/>
      </w:tblGrid>
      <w:tr w:rsidR="00BD6D60" w:rsidRPr="007406FF" w14:paraId="35BD31A9" w14:textId="77777777" w:rsidTr="006C53D4">
        <w:trPr>
          <w:trHeight w:val="700"/>
        </w:trPr>
        <w:tc>
          <w:tcPr>
            <w:tcW w:w="572" w:type="dxa"/>
            <w:shd w:val="clear" w:color="auto" w:fill="D9D9D9"/>
          </w:tcPr>
          <w:bookmarkEnd w:id="47"/>
          <w:p w14:paraId="0B116272" w14:textId="77777777" w:rsidR="00BD6D60" w:rsidRPr="007406FF" w:rsidRDefault="00BD6D60" w:rsidP="006C53D4">
            <w:pPr>
              <w:pStyle w:val="TableParagraph"/>
              <w:spacing w:before="116"/>
              <w:ind w:left="105" w:right="153"/>
              <w:rPr>
                <w:b/>
                <w:sz w:val="18"/>
                <w:szCs w:val="18"/>
              </w:rPr>
            </w:pPr>
            <w:r w:rsidRPr="007406FF">
              <w:rPr>
                <w:b/>
                <w:sz w:val="18"/>
                <w:szCs w:val="18"/>
              </w:rPr>
              <w:t>Nr. d/o</w:t>
            </w:r>
          </w:p>
        </w:tc>
        <w:tc>
          <w:tcPr>
            <w:tcW w:w="3417" w:type="dxa"/>
            <w:shd w:val="clear" w:color="auto" w:fill="D9D9D9"/>
          </w:tcPr>
          <w:p w14:paraId="34FA7939" w14:textId="77777777" w:rsidR="00BD6D60" w:rsidRPr="007406FF" w:rsidRDefault="00BD6D60" w:rsidP="006C53D4">
            <w:pPr>
              <w:pStyle w:val="TableParagraph"/>
              <w:spacing w:before="116"/>
              <w:ind w:left="623"/>
              <w:rPr>
                <w:b/>
                <w:sz w:val="18"/>
                <w:szCs w:val="18"/>
              </w:rPr>
            </w:pPr>
            <w:r w:rsidRPr="007406FF">
              <w:rPr>
                <w:b/>
                <w:sz w:val="18"/>
                <w:szCs w:val="18"/>
              </w:rPr>
              <w:t>Descrierea criteriului/cerinței</w:t>
            </w:r>
          </w:p>
        </w:tc>
        <w:tc>
          <w:tcPr>
            <w:tcW w:w="3969" w:type="dxa"/>
            <w:shd w:val="clear" w:color="auto" w:fill="D9D9D9"/>
          </w:tcPr>
          <w:p w14:paraId="080946F5" w14:textId="77777777" w:rsidR="00BD6D60" w:rsidRPr="007406FF" w:rsidRDefault="00BD6D60" w:rsidP="006C53D4">
            <w:pPr>
              <w:pStyle w:val="TableParagraph"/>
              <w:spacing w:before="116"/>
              <w:ind w:left="105" w:right="275"/>
              <w:rPr>
                <w:b/>
                <w:sz w:val="18"/>
                <w:szCs w:val="18"/>
              </w:rPr>
            </w:pPr>
            <w:r w:rsidRPr="007406FF">
              <w:rPr>
                <w:b/>
                <w:sz w:val="18"/>
                <w:szCs w:val="18"/>
              </w:rPr>
              <w:t>Mod de demonstrare a îndeplinirii criteriului/cerinței:</w:t>
            </w:r>
          </w:p>
        </w:tc>
        <w:tc>
          <w:tcPr>
            <w:tcW w:w="1559" w:type="dxa"/>
            <w:shd w:val="clear" w:color="auto" w:fill="D9D9D9"/>
          </w:tcPr>
          <w:p w14:paraId="66F3E5A1" w14:textId="77777777" w:rsidR="00BD6D60" w:rsidRPr="007406FF" w:rsidRDefault="00BD6D60" w:rsidP="006C53D4">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BD6D60" w:rsidRPr="007406FF" w14:paraId="32D76BC2" w14:textId="77777777" w:rsidTr="006C53D4">
        <w:trPr>
          <w:trHeight w:val="802"/>
        </w:trPr>
        <w:tc>
          <w:tcPr>
            <w:tcW w:w="572" w:type="dxa"/>
            <w:shd w:val="clear" w:color="auto" w:fill="FFFF00"/>
          </w:tcPr>
          <w:p w14:paraId="3626EC39" w14:textId="77777777" w:rsidR="00BD6D60" w:rsidRPr="007406FF" w:rsidRDefault="00BD6D60" w:rsidP="006C53D4">
            <w:pPr>
              <w:pStyle w:val="TableParagraph"/>
              <w:spacing w:before="103"/>
              <w:ind w:left="105"/>
            </w:pPr>
            <w:r>
              <w:rPr>
                <w:b/>
                <w:iCs/>
                <w:sz w:val="20"/>
                <w:szCs w:val="20"/>
              </w:rPr>
              <w:t>1</w:t>
            </w:r>
          </w:p>
        </w:tc>
        <w:tc>
          <w:tcPr>
            <w:tcW w:w="3417" w:type="dxa"/>
            <w:shd w:val="clear" w:color="auto" w:fill="FFFF00"/>
          </w:tcPr>
          <w:p w14:paraId="0E4119A8" w14:textId="77777777" w:rsidR="00BD6D60" w:rsidRPr="007406FF" w:rsidRDefault="00BD6D60" w:rsidP="006C53D4">
            <w:pPr>
              <w:pStyle w:val="TableParagraph"/>
              <w:spacing w:before="103"/>
              <w:ind w:left="109"/>
            </w:pPr>
            <w:r w:rsidRPr="00A75BBC">
              <w:rPr>
                <w:b/>
                <w:bCs/>
              </w:rPr>
              <w:t xml:space="preserve">PROPUNEREA FINANCIARĂ </w:t>
            </w:r>
          </w:p>
        </w:tc>
        <w:tc>
          <w:tcPr>
            <w:tcW w:w="3969" w:type="dxa"/>
            <w:shd w:val="clear" w:color="auto" w:fill="FFFF00"/>
          </w:tcPr>
          <w:p w14:paraId="7281F86D" w14:textId="77777777" w:rsidR="00BD6D60" w:rsidRPr="007406FF" w:rsidRDefault="00BD6D60" w:rsidP="006C53D4">
            <w:pPr>
              <w:pStyle w:val="TableParagraph"/>
              <w:spacing w:before="105" w:line="237" w:lineRule="auto"/>
              <w:ind w:left="105" w:right="684"/>
            </w:pPr>
            <w:r>
              <w:t>Formularul ofertă</w:t>
            </w:r>
            <w:r>
              <w:rPr>
                <w:spacing w:val="-8"/>
              </w:rPr>
              <w:t xml:space="preserve"> </w:t>
            </w: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14:paraId="7F2468DA" w14:textId="77777777" w:rsidR="00BD6D60" w:rsidRPr="007406FF" w:rsidRDefault="00BD6D60" w:rsidP="006C53D4">
            <w:pPr>
              <w:pStyle w:val="TableParagraph"/>
              <w:spacing w:before="103"/>
              <w:ind w:left="105"/>
            </w:pPr>
            <w:r>
              <w:rPr>
                <w:b/>
                <w:iCs/>
                <w:sz w:val="20"/>
                <w:szCs w:val="20"/>
                <w:lang w:val="en-US"/>
              </w:rPr>
              <w:t>obligator</w:t>
            </w:r>
          </w:p>
        </w:tc>
      </w:tr>
      <w:tr w:rsidR="00BD6D60" w:rsidRPr="007406FF" w14:paraId="19064A40" w14:textId="77777777" w:rsidTr="006C53D4">
        <w:trPr>
          <w:trHeight w:val="575"/>
        </w:trPr>
        <w:tc>
          <w:tcPr>
            <w:tcW w:w="572" w:type="dxa"/>
            <w:shd w:val="clear" w:color="auto" w:fill="FFFF00"/>
          </w:tcPr>
          <w:p w14:paraId="0D4DAEFF" w14:textId="77777777" w:rsidR="00BD6D60" w:rsidRPr="007406FF" w:rsidRDefault="00BD6D60" w:rsidP="006C53D4">
            <w:pPr>
              <w:pStyle w:val="TableParagraph"/>
              <w:spacing w:before="103"/>
              <w:ind w:left="105"/>
            </w:pPr>
            <w:r>
              <w:rPr>
                <w:b/>
                <w:iCs/>
                <w:sz w:val="20"/>
                <w:szCs w:val="20"/>
                <w:lang w:val="en-US"/>
              </w:rPr>
              <w:t>2</w:t>
            </w:r>
          </w:p>
        </w:tc>
        <w:tc>
          <w:tcPr>
            <w:tcW w:w="3417" w:type="dxa"/>
            <w:shd w:val="clear" w:color="auto" w:fill="FFFF00"/>
          </w:tcPr>
          <w:p w14:paraId="783F24FB" w14:textId="77777777" w:rsidR="00BD6D60" w:rsidRPr="007406FF" w:rsidRDefault="00BD6D60" w:rsidP="006C53D4">
            <w:pPr>
              <w:pStyle w:val="TableParagraph"/>
              <w:spacing w:before="103"/>
              <w:ind w:left="109"/>
            </w:pPr>
            <w:r w:rsidRPr="00A75BBC">
              <w:rPr>
                <w:b/>
                <w:bCs/>
              </w:rPr>
              <w:t xml:space="preserve">PROPUNEREA TEHNICĂ </w:t>
            </w:r>
          </w:p>
        </w:tc>
        <w:tc>
          <w:tcPr>
            <w:tcW w:w="3969" w:type="dxa"/>
            <w:shd w:val="clear" w:color="auto" w:fill="FFFF00"/>
          </w:tcPr>
          <w:p w14:paraId="297AA1CD" w14:textId="77777777" w:rsidR="00BD6D60" w:rsidRDefault="00BD6D60" w:rsidP="006C53D4">
            <w:pPr>
              <w:pStyle w:val="TableParagraph"/>
              <w:spacing w:before="99" w:line="237" w:lineRule="auto"/>
              <w:ind w:left="110" w:right="838"/>
            </w:pPr>
            <w:r>
              <w:t xml:space="preserve">Deviz de cheltuieli </w:t>
            </w:r>
          </w:p>
          <w:p w14:paraId="609E0F9C" w14:textId="77777777" w:rsidR="00BD6D60" w:rsidRPr="007406FF" w:rsidRDefault="00BD6D60" w:rsidP="006C53D4">
            <w:pPr>
              <w:pStyle w:val="TableParagraph"/>
              <w:spacing w:before="105" w:line="237" w:lineRule="auto"/>
              <w:ind w:left="105" w:right="275"/>
            </w:pP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14:paraId="2AC9C138" w14:textId="77777777" w:rsidR="00BD6D60" w:rsidRPr="007406FF" w:rsidRDefault="00BD6D60" w:rsidP="006C53D4">
            <w:pPr>
              <w:pStyle w:val="TableParagraph"/>
              <w:spacing w:before="103"/>
              <w:ind w:left="105"/>
            </w:pPr>
            <w:r>
              <w:rPr>
                <w:b/>
                <w:iCs/>
                <w:sz w:val="20"/>
                <w:szCs w:val="20"/>
                <w:lang w:val="en-US"/>
              </w:rPr>
              <w:t>obligator</w:t>
            </w:r>
          </w:p>
        </w:tc>
      </w:tr>
      <w:tr w:rsidR="00BD6D60" w:rsidRPr="007406FF" w14:paraId="31DFD2A9" w14:textId="77777777" w:rsidTr="006C53D4">
        <w:trPr>
          <w:trHeight w:val="627"/>
        </w:trPr>
        <w:tc>
          <w:tcPr>
            <w:tcW w:w="572" w:type="dxa"/>
            <w:shd w:val="clear" w:color="auto" w:fill="FFFF00"/>
          </w:tcPr>
          <w:p w14:paraId="215B48FA" w14:textId="77777777" w:rsidR="00BD6D60" w:rsidRPr="007406FF" w:rsidRDefault="00BD6D60" w:rsidP="006C53D4">
            <w:pPr>
              <w:pStyle w:val="TableParagraph"/>
              <w:spacing w:before="108"/>
              <w:ind w:left="105"/>
            </w:pPr>
            <w:r>
              <w:rPr>
                <w:b/>
                <w:iCs/>
                <w:sz w:val="20"/>
                <w:szCs w:val="20"/>
                <w:lang w:val="en-US"/>
              </w:rPr>
              <w:t>3</w:t>
            </w:r>
          </w:p>
        </w:tc>
        <w:tc>
          <w:tcPr>
            <w:tcW w:w="3417" w:type="dxa"/>
            <w:shd w:val="clear" w:color="auto" w:fill="FFFF00"/>
          </w:tcPr>
          <w:p w14:paraId="460B5C7C" w14:textId="77777777" w:rsidR="00BD6D60" w:rsidRPr="007406FF" w:rsidRDefault="00BD6D60" w:rsidP="006C53D4">
            <w:pPr>
              <w:pStyle w:val="TableParagraph"/>
              <w:spacing w:before="108"/>
              <w:ind w:left="109"/>
            </w:pPr>
            <w:r w:rsidRPr="00A75BBC">
              <w:rPr>
                <w:b/>
                <w:bCs/>
              </w:rPr>
              <w:t>DUAE</w:t>
            </w:r>
          </w:p>
        </w:tc>
        <w:tc>
          <w:tcPr>
            <w:tcW w:w="3969" w:type="dxa"/>
            <w:shd w:val="clear" w:color="auto" w:fill="FFFF00"/>
          </w:tcPr>
          <w:p w14:paraId="3CE7EDB2" w14:textId="77777777" w:rsidR="00BD6D60" w:rsidRPr="007406FF" w:rsidRDefault="00BD6D60" w:rsidP="006C53D4">
            <w:pPr>
              <w:pStyle w:val="TableParagraph"/>
              <w:spacing w:before="108"/>
              <w:ind w:left="105" w:right="275"/>
            </w:pPr>
            <w:r>
              <w:t>Semnat electronic de către operatorul</w:t>
            </w:r>
            <w:r>
              <w:rPr>
                <w:spacing w:val="-53"/>
              </w:rPr>
              <w:t xml:space="preserve"> </w:t>
            </w:r>
            <w:r>
              <w:t>economi</w:t>
            </w:r>
          </w:p>
        </w:tc>
        <w:tc>
          <w:tcPr>
            <w:tcW w:w="1559" w:type="dxa"/>
            <w:shd w:val="clear" w:color="auto" w:fill="FFFF00"/>
          </w:tcPr>
          <w:p w14:paraId="289687AD" w14:textId="77777777" w:rsidR="00BD6D60" w:rsidRPr="007406FF" w:rsidRDefault="00BD6D60" w:rsidP="006C53D4">
            <w:pPr>
              <w:pStyle w:val="TableParagraph"/>
              <w:spacing w:before="108"/>
              <w:ind w:left="105"/>
            </w:pPr>
            <w:r>
              <w:rPr>
                <w:b/>
                <w:iCs/>
                <w:sz w:val="20"/>
                <w:szCs w:val="20"/>
                <w:lang w:val="en-US"/>
              </w:rPr>
              <w:t>obligator</w:t>
            </w:r>
          </w:p>
        </w:tc>
      </w:tr>
      <w:tr w:rsidR="00BD6D60" w:rsidRPr="007406FF" w14:paraId="26EC8E82" w14:textId="77777777" w:rsidTr="006C53D4">
        <w:trPr>
          <w:trHeight w:val="627"/>
        </w:trPr>
        <w:tc>
          <w:tcPr>
            <w:tcW w:w="572" w:type="dxa"/>
            <w:shd w:val="clear" w:color="auto" w:fill="FFFF00"/>
          </w:tcPr>
          <w:p w14:paraId="72A17CED" w14:textId="77777777" w:rsidR="00BD6D60" w:rsidRPr="007406FF" w:rsidRDefault="00BD6D60" w:rsidP="006C53D4">
            <w:pPr>
              <w:pStyle w:val="TableParagraph"/>
              <w:spacing w:before="108"/>
              <w:ind w:left="105"/>
            </w:pPr>
            <w:r>
              <w:rPr>
                <w:b/>
                <w:iCs/>
                <w:sz w:val="20"/>
                <w:szCs w:val="20"/>
                <w:lang w:val="en-US"/>
              </w:rPr>
              <w:t>4</w:t>
            </w:r>
          </w:p>
        </w:tc>
        <w:tc>
          <w:tcPr>
            <w:tcW w:w="3417" w:type="dxa"/>
            <w:shd w:val="clear" w:color="auto" w:fill="FFFF00"/>
          </w:tcPr>
          <w:p w14:paraId="384280A4" w14:textId="77777777" w:rsidR="00BD6D60" w:rsidRPr="007406FF" w:rsidRDefault="00BD6D60" w:rsidP="006C53D4">
            <w:pPr>
              <w:pStyle w:val="TableParagraph"/>
              <w:spacing w:before="108"/>
              <w:ind w:left="109"/>
            </w:pPr>
            <w:r w:rsidRPr="00A75BBC">
              <w:rPr>
                <w:b/>
                <w:bCs/>
              </w:rPr>
              <w:t>CERERE DE PARTICIPARE</w:t>
            </w:r>
          </w:p>
        </w:tc>
        <w:tc>
          <w:tcPr>
            <w:tcW w:w="3969" w:type="dxa"/>
            <w:shd w:val="clear" w:color="auto" w:fill="FFFF00"/>
          </w:tcPr>
          <w:p w14:paraId="6A4DE6D2" w14:textId="77777777" w:rsidR="00BD6D60" w:rsidRPr="007406FF" w:rsidRDefault="00BD6D60" w:rsidP="006C53D4">
            <w:pPr>
              <w:pStyle w:val="TableParagraph"/>
              <w:spacing w:before="108"/>
              <w:ind w:left="105" w:right="275"/>
            </w:pPr>
            <w:r>
              <w:t>Anexa 8 Semnat electronic de către operatorul</w:t>
            </w:r>
            <w:r>
              <w:rPr>
                <w:spacing w:val="-53"/>
              </w:rPr>
              <w:t xml:space="preserve"> </w:t>
            </w:r>
            <w:r>
              <w:t>economi</w:t>
            </w:r>
          </w:p>
        </w:tc>
        <w:tc>
          <w:tcPr>
            <w:tcW w:w="1559" w:type="dxa"/>
            <w:shd w:val="clear" w:color="auto" w:fill="FFFF00"/>
          </w:tcPr>
          <w:p w14:paraId="499CFEEC" w14:textId="77777777" w:rsidR="00BD6D60" w:rsidRPr="007406FF" w:rsidRDefault="00BD6D60" w:rsidP="006C53D4">
            <w:pPr>
              <w:pStyle w:val="TableParagraph"/>
              <w:spacing w:before="108"/>
              <w:ind w:left="105"/>
            </w:pPr>
            <w:r>
              <w:rPr>
                <w:b/>
                <w:iCs/>
                <w:sz w:val="20"/>
                <w:szCs w:val="20"/>
                <w:lang w:val="en-US"/>
              </w:rPr>
              <w:t>obligator</w:t>
            </w:r>
          </w:p>
        </w:tc>
      </w:tr>
      <w:tr w:rsidR="00BD6D60" w:rsidRPr="007406FF" w14:paraId="29B53AF4" w14:textId="77777777" w:rsidTr="006C53D4">
        <w:trPr>
          <w:trHeight w:val="627"/>
        </w:trPr>
        <w:tc>
          <w:tcPr>
            <w:tcW w:w="572" w:type="dxa"/>
            <w:shd w:val="clear" w:color="auto" w:fill="FFFF00"/>
          </w:tcPr>
          <w:p w14:paraId="5C23E4D8" w14:textId="77777777" w:rsidR="00BD6D60" w:rsidRDefault="00BD6D60" w:rsidP="006C53D4">
            <w:pPr>
              <w:pStyle w:val="TableParagraph"/>
              <w:spacing w:before="108"/>
              <w:ind w:left="105"/>
            </w:pPr>
            <w:r>
              <w:rPr>
                <w:b/>
                <w:iCs/>
                <w:sz w:val="20"/>
                <w:szCs w:val="20"/>
                <w:lang w:val="en-US"/>
              </w:rPr>
              <w:t>5</w:t>
            </w:r>
          </w:p>
        </w:tc>
        <w:tc>
          <w:tcPr>
            <w:tcW w:w="3417" w:type="dxa"/>
            <w:shd w:val="clear" w:color="auto" w:fill="FFFF00"/>
          </w:tcPr>
          <w:p w14:paraId="680F2794" w14:textId="77777777" w:rsidR="00BD6D60" w:rsidRDefault="00BD6D60" w:rsidP="006C53D4">
            <w:pPr>
              <w:pStyle w:val="TableParagraph"/>
              <w:spacing w:before="108"/>
              <w:ind w:left="109"/>
            </w:pPr>
            <w:r w:rsidRPr="00A75BBC">
              <w:rPr>
                <w:b/>
                <w:bCs/>
              </w:rPr>
              <w:t xml:space="preserve">DECLARAȚIE PRIVIND VALABILITATEA OFERTELOR </w:t>
            </w:r>
          </w:p>
        </w:tc>
        <w:tc>
          <w:tcPr>
            <w:tcW w:w="3969" w:type="dxa"/>
            <w:shd w:val="clear" w:color="auto" w:fill="FFFF00"/>
          </w:tcPr>
          <w:p w14:paraId="286E554C" w14:textId="77777777" w:rsidR="00BD6D60" w:rsidRDefault="00BD6D60" w:rsidP="006C53D4">
            <w:pPr>
              <w:pStyle w:val="TableParagraph"/>
              <w:spacing w:before="108"/>
              <w:ind w:left="105" w:right="275"/>
            </w:pPr>
            <w:r>
              <w:t>Anexa 7 Semnat electronic de către operatorul</w:t>
            </w:r>
            <w:r>
              <w:rPr>
                <w:spacing w:val="-53"/>
              </w:rPr>
              <w:t xml:space="preserve"> </w:t>
            </w:r>
            <w:r>
              <w:t>economi</w:t>
            </w:r>
          </w:p>
        </w:tc>
        <w:tc>
          <w:tcPr>
            <w:tcW w:w="1559" w:type="dxa"/>
            <w:shd w:val="clear" w:color="auto" w:fill="FFFF00"/>
          </w:tcPr>
          <w:p w14:paraId="2BCB1A1B" w14:textId="77777777" w:rsidR="00BD6D60" w:rsidRPr="007406FF" w:rsidRDefault="00BD6D60" w:rsidP="006C53D4">
            <w:pPr>
              <w:pStyle w:val="TableParagraph"/>
              <w:spacing w:before="108"/>
              <w:ind w:left="105"/>
            </w:pPr>
            <w:r>
              <w:rPr>
                <w:b/>
                <w:iCs/>
                <w:sz w:val="20"/>
                <w:szCs w:val="20"/>
                <w:lang w:val="en-US"/>
              </w:rPr>
              <w:t>obligator</w:t>
            </w:r>
          </w:p>
        </w:tc>
      </w:tr>
      <w:tr w:rsidR="00BD6D60" w:rsidRPr="007406FF" w14:paraId="69D7A42E" w14:textId="77777777" w:rsidTr="006C53D4">
        <w:trPr>
          <w:trHeight w:val="518"/>
        </w:trPr>
        <w:tc>
          <w:tcPr>
            <w:tcW w:w="9517" w:type="dxa"/>
            <w:gridSpan w:val="4"/>
            <w:shd w:val="clear" w:color="auto" w:fill="FFFF00"/>
          </w:tcPr>
          <w:p w14:paraId="28A35E83" w14:textId="77777777" w:rsidR="00BD6D60" w:rsidRDefault="00BD6D60" w:rsidP="006C53D4">
            <w:pPr>
              <w:pStyle w:val="TableParagraph"/>
              <w:spacing w:before="103"/>
              <w:ind w:left="2298" w:right="4167" w:firstLine="284"/>
              <w:jc w:val="center"/>
              <w:rPr>
                <w:b/>
              </w:rPr>
            </w:pPr>
            <w:r>
              <w:rPr>
                <w:b/>
              </w:rPr>
              <w:t>INCLUSIV,</w:t>
            </w:r>
          </w:p>
          <w:p w14:paraId="1E6D8017" w14:textId="77777777" w:rsidR="00BD6D60" w:rsidRPr="007406FF" w:rsidRDefault="00BD6D60" w:rsidP="006C53D4">
            <w:pPr>
              <w:pStyle w:val="TableParagraph"/>
              <w:spacing w:before="103"/>
              <w:ind w:left="1589" w:right="2599"/>
              <w:jc w:val="center"/>
              <w:rPr>
                <w:b/>
              </w:rPr>
            </w:pPr>
            <w:r>
              <w:rPr>
                <w:b/>
              </w:rPr>
              <w:t xml:space="preserve">          documente suplimentare la oferta</w:t>
            </w:r>
          </w:p>
        </w:tc>
      </w:tr>
      <w:tr w:rsidR="00BD6D60" w:rsidRPr="007406FF" w14:paraId="4AC52741" w14:textId="77777777" w:rsidTr="006C53D4">
        <w:trPr>
          <w:trHeight w:val="559"/>
        </w:trPr>
        <w:tc>
          <w:tcPr>
            <w:tcW w:w="572" w:type="dxa"/>
            <w:shd w:val="clear" w:color="auto" w:fill="FFFF00"/>
          </w:tcPr>
          <w:p w14:paraId="10C270E6" w14:textId="77777777" w:rsidR="00BD6D60" w:rsidRPr="00094362" w:rsidRDefault="00BD6D60" w:rsidP="006C53D4">
            <w:pPr>
              <w:pStyle w:val="TableParagraph"/>
              <w:spacing w:before="103"/>
              <w:ind w:left="105"/>
              <w:rPr>
                <w:sz w:val="20"/>
                <w:szCs w:val="20"/>
              </w:rPr>
            </w:pPr>
            <w:r>
              <w:rPr>
                <w:sz w:val="20"/>
                <w:szCs w:val="20"/>
              </w:rPr>
              <w:t>1</w:t>
            </w:r>
          </w:p>
        </w:tc>
        <w:tc>
          <w:tcPr>
            <w:tcW w:w="3417" w:type="dxa"/>
            <w:shd w:val="clear" w:color="auto" w:fill="FFFF00"/>
          </w:tcPr>
          <w:p w14:paraId="0E71E885" w14:textId="77777777" w:rsidR="00BD6D60" w:rsidRPr="00094362" w:rsidRDefault="00BD6D60" w:rsidP="006C53D4">
            <w:pPr>
              <w:pStyle w:val="TableParagraph"/>
              <w:spacing w:before="105" w:line="237" w:lineRule="auto"/>
              <w:ind w:left="109" w:right="300"/>
              <w:rPr>
                <w:sz w:val="20"/>
                <w:szCs w:val="20"/>
              </w:rPr>
            </w:pPr>
            <w:r w:rsidRPr="00094362">
              <w:rPr>
                <w:sz w:val="20"/>
                <w:szCs w:val="20"/>
              </w:rPr>
              <w:t>Formularul</w:t>
            </w:r>
            <w:r w:rsidRPr="00094362">
              <w:rPr>
                <w:spacing w:val="-13"/>
                <w:sz w:val="20"/>
                <w:szCs w:val="20"/>
              </w:rPr>
              <w:t xml:space="preserve"> </w:t>
            </w:r>
            <w:r w:rsidRPr="00094362">
              <w:rPr>
                <w:sz w:val="20"/>
                <w:szCs w:val="20"/>
              </w:rPr>
              <w:t>informație</w:t>
            </w:r>
            <w:r w:rsidRPr="00094362">
              <w:rPr>
                <w:spacing w:val="-12"/>
                <w:sz w:val="20"/>
                <w:szCs w:val="20"/>
              </w:rPr>
              <w:t xml:space="preserve"> </w:t>
            </w:r>
            <w:r w:rsidRPr="00094362">
              <w:rPr>
                <w:sz w:val="20"/>
                <w:szCs w:val="20"/>
              </w:rPr>
              <w:t xml:space="preserve">despre </w:t>
            </w:r>
            <w:r w:rsidRPr="00094362">
              <w:rPr>
                <w:spacing w:val="-2"/>
                <w:sz w:val="20"/>
                <w:szCs w:val="20"/>
              </w:rPr>
              <w:t>ofertant</w:t>
            </w:r>
          </w:p>
        </w:tc>
        <w:tc>
          <w:tcPr>
            <w:tcW w:w="3969" w:type="dxa"/>
            <w:shd w:val="clear" w:color="auto" w:fill="FFFF00"/>
          </w:tcPr>
          <w:p w14:paraId="42F1FC4D" w14:textId="77777777" w:rsidR="00BD6D60" w:rsidRPr="00094362" w:rsidRDefault="00BD6D60" w:rsidP="006C53D4">
            <w:pPr>
              <w:pStyle w:val="TableParagraph"/>
              <w:spacing w:before="105" w:line="237" w:lineRule="auto"/>
              <w:ind w:left="105" w:right="275"/>
              <w:rPr>
                <w:sz w:val="20"/>
                <w:szCs w:val="20"/>
              </w:rPr>
            </w:pPr>
            <w:r w:rsidRPr="00094362">
              <w:rPr>
                <w:sz w:val="20"/>
                <w:szCs w:val="20"/>
              </w:rPr>
              <w:t>Semnat</w:t>
            </w:r>
            <w:r w:rsidRPr="00094362">
              <w:rPr>
                <w:spacing w:val="-7"/>
                <w:sz w:val="20"/>
                <w:szCs w:val="20"/>
              </w:rPr>
              <w:t xml:space="preserve"> </w:t>
            </w:r>
            <w:r w:rsidRPr="00094362">
              <w:rPr>
                <w:sz w:val="20"/>
                <w:szCs w:val="20"/>
              </w:rPr>
              <w:t>electronic</w:t>
            </w:r>
            <w:r w:rsidRPr="00094362">
              <w:rPr>
                <w:spacing w:val="-6"/>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6"/>
                <w:sz w:val="20"/>
                <w:szCs w:val="20"/>
              </w:rPr>
              <w:t xml:space="preserve"> </w:t>
            </w:r>
            <w:r w:rsidRPr="00094362">
              <w:rPr>
                <w:sz w:val="20"/>
                <w:szCs w:val="20"/>
              </w:rPr>
              <w:t>operatorul</w:t>
            </w:r>
            <w:r w:rsidRPr="00094362">
              <w:rPr>
                <w:spacing w:val="1"/>
                <w:sz w:val="20"/>
                <w:szCs w:val="20"/>
              </w:rPr>
              <w:t xml:space="preserve"> </w:t>
            </w:r>
            <w:r w:rsidRPr="00094362">
              <w:rPr>
                <w:spacing w:val="-2"/>
                <w:sz w:val="20"/>
                <w:szCs w:val="20"/>
              </w:rPr>
              <w:t>economic</w:t>
            </w:r>
          </w:p>
        </w:tc>
        <w:tc>
          <w:tcPr>
            <w:tcW w:w="1559" w:type="dxa"/>
            <w:shd w:val="clear" w:color="auto" w:fill="FFFF00"/>
          </w:tcPr>
          <w:p w14:paraId="5868E279" w14:textId="77777777" w:rsidR="00BD6D60" w:rsidRPr="00094362" w:rsidRDefault="00BD6D60" w:rsidP="006C53D4">
            <w:pPr>
              <w:pStyle w:val="TableParagraph"/>
              <w:spacing w:before="103"/>
              <w:ind w:left="105"/>
              <w:rPr>
                <w:sz w:val="20"/>
                <w:szCs w:val="20"/>
              </w:rPr>
            </w:pPr>
            <w:r w:rsidRPr="00094362">
              <w:rPr>
                <w:sz w:val="20"/>
                <w:szCs w:val="20"/>
              </w:rPr>
              <w:t>DA</w:t>
            </w:r>
          </w:p>
        </w:tc>
      </w:tr>
      <w:tr w:rsidR="00BD6D60" w:rsidRPr="007406FF" w14:paraId="03A6CD29" w14:textId="77777777" w:rsidTr="006C53D4">
        <w:trPr>
          <w:trHeight w:val="559"/>
        </w:trPr>
        <w:tc>
          <w:tcPr>
            <w:tcW w:w="572" w:type="dxa"/>
            <w:shd w:val="clear" w:color="auto" w:fill="FFFF00"/>
          </w:tcPr>
          <w:p w14:paraId="087FC6A7" w14:textId="77777777" w:rsidR="00BD6D60" w:rsidRPr="00094362" w:rsidRDefault="00BD6D60" w:rsidP="006C53D4">
            <w:pPr>
              <w:pStyle w:val="TableParagraph"/>
              <w:spacing w:before="103"/>
              <w:ind w:left="105"/>
              <w:rPr>
                <w:sz w:val="20"/>
                <w:szCs w:val="20"/>
              </w:rPr>
            </w:pPr>
            <w:r>
              <w:rPr>
                <w:sz w:val="20"/>
                <w:szCs w:val="20"/>
              </w:rPr>
              <w:t>2</w:t>
            </w:r>
          </w:p>
        </w:tc>
        <w:tc>
          <w:tcPr>
            <w:tcW w:w="3417" w:type="dxa"/>
            <w:shd w:val="clear" w:color="auto" w:fill="FFFF00"/>
          </w:tcPr>
          <w:p w14:paraId="28F4A692" w14:textId="77777777" w:rsidR="00BD6D60" w:rsidRPr="00094362" w:rsidRDefault="00BD6D60" w:rsidP="006C53D4">
            <w:pPr>
              <w:pStyle w:val="TableParagraph"/>
              <w:spacing w:before="101"/>
              <w:ind w:left="119" w:right="46"/>
              <w:rPr>
                <w:sz w:val="20"/>
                <w:szCs w:val="20"/>
              </w:rPr>
            </w:pPr>
            <w:r w:rsidRPr="00094362">
              <w:rPr>
                <w:sz w:val="20"/>
                <w:szCs w:val="20"/>
              </w:rPr>
              <w:t>Dovada</w:t>
            </w:r>
            <w:r w:rsidRPr="00094362">
              <w:rPr>
                <w:spacing w:val="-13"/>
                <w:sz w:val="20"/>
                <w:szCs w:val="20"/>
              </w:rPr>
              <w:t xml:space="preserve"> </w:t>
            </w:r>
            <w:r w:rsidRPr="00094362">
              <w:rPr>
                <w:sz w:val="20"/>
                <w:szCs w:val="20"/>
              </w:rPr>
              <w:t>înregistrării</w:t>
            </w:r>
            <w:r w:rsidRPr="00094362">
              <w:rPr>
                <w:spacing w:val="-12"/>
                <w:sz w:val="20"/>
                <w:szCs w:val="20"/>
              </w:rPr>
              <w:t xml:space="preserve"> </w:t>
            </w:r>
            <w:r w:rsidRPr="00094362">
              <w:rPr>
                <w:sz w:val="20"/>
                <w:szCs w:val="20"/>
              </w:rPr>
              <w:t>persoanei</w:t>
            </w:r>
            <w:r w:rsidRPr="00094362">
              <w:rPr>
                <w:spacing w:val="-13"/>
                <w:sz w:val="20"/>
                <w:szCs w:val="20"/>
              </w:rPr>
              <w:t xml:space="preserve"> </w:t>
            </w:r>
            <w:r w:rsidRPr="00094362">
              <w:rPr>
                <w:sz w:val="20"/>
                <w:szCs w:val="20"/>
              </w:rPr>
              <w:t>juridice, în conformitate cu prevederile legale</w:t>
            </w:r>
          </w:p>
          <w:p w14:paraId="4CA707D4" w14:textId="77777777" w:rsidR="00BD6D60" w:rsidRPr="00094362" w:rsidRDefault="00BD6D60" w:rsidP="006C53D4">
            <w:pPr>
              <w:pStyle w:val="TableParagraph"/>
              <w:spacing w:before="105" w:line="237" w:lineRule="auto"/>
              <w:ind w:left="109" w:right="300"/>
              <w:rPr>
                <w:sz w:val="20"/>
                <w:szCs w:val="20"/>
              </w:rPr>
            </w:pPr>
            <w:r w:rsidRPr="00094362">
              <w:rPr>
                <w:sz w:val="20"/>
                <w:szCs w:val="20"/>
              </w:rPr>
              <w:t>Extras</w:t>
            </w:r>
            <w:r w:rsidRPr="00094362">
              <w:rPr>
                <w:spacing w:val="-5"/>
                <w:sz w:val="20"/>
                <w:szCs w:val="20"/>
              </w:rPr>
              <w:t xml:space="preserve"> </w:t>
            </w:r>
            <w:r w:rsidRPr="00094362">
              <w:rPr>
                <w:sz w:val="20"/>
                <w:szCs w:val="20"/>
              </w:rPr>
              <w:t>din</w:t>
            </w:r>
            <w:r w:rsidRPr="00094362">
              <w:rPr>
                <w:spacing w:val="-5"/>
                <w:sz w:val="20"/>
                <w:szCs w:val="20"/>
              </w:rPr>
              <w:t xml:space="preserve"> </w:t>
            </w:r>
            <w:r w:rsidRPr="00094362">
              <w:rPr>
                <w:sz w:val="20"/>
                <w:szCs w:val="20"/>
              </w:rPr>
              <w:t>Registrul</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stat</w:t>
            </w:r>
            <w:r w:rsidRPr="00094362">
              <w:rPr>
                <w:spacing w:val="-7"/>
                <w:sz w:val="20"/>
                <w:szCs w:val="20"/>
              </w:rPr>
              <w:t xml:space="preserve"> </w:t>
            </w:r>
            <w:r w:rsidRPr="00094362">
              <w:rPr>
                <w:sz w:val="20"/>
                <w:szCs w:val="20"/>
              </w:rPr>
              <w:t>al</w:t>
            </w:r>
            <w:r w:rsidRPr="00094362">
              <w:rPr>
                <w:spacing w:val="-7"/>
                <w:sz w:val="20"/>
                <w:szCs w:val="20"/>
              </w:rPr>
              <w:t xml:space="preserve"> </w:t>
            </w:r>
            <w:r w:rsidRPr="00094362">
              <w:rPr>
                <w:sz w:val="20"/>
                <w:szCs w:val="20"/>
              </w:rPr>
              <w:t xml:space="preserve">persoanei </w:t>
            </w:r>
            <w:r w:rsidRPr="00094362">
              <w:rPr>
                <w:spacing w:val="-2"/>
                <w:sz w:val="20"/>
                <w:szCs w:val="20"/>
              </w:rPr>
              <w:t>juridice</w:t>
            </w:r>
          </w:p>
        </w:tc>
        <w:tc>
          <w:tcPr>
            <w:tcW w:w="3969" w:type="dxa"/>
            <w:shd w:val="clear" w:color="auto" w:fill="FFFF00"/>
          </w:tcPr>
          <w:p w14:paraId="3EE43339" w14:textId="77777777" w:rsidR="00BD6D60" w:rsidRPr="00094362" w:rsidRDefault="00BD6D60" w:rsidP="006C53D4">
            <w:pPr>
              <w:pStyle w:val="TableParagraph"/>
              <w:spacing w:before="105" w:line="237" w:lineRule="auto"/>
              <w:ind w:left="105" w:right="275"/>
              <w:rPr>
                <w:sz w:val="20"/>
                <w:szCs w:val="20"/>
              </w:rPr>
            </w:pPr>
            <w:r w:rsidRPr="00094362">
              <w:rPr>
                <w:sz w:val="20"/>
                <w:szCs w:val="20"/>
              </w:rPr>
              <w:t>Certificate/decizie</w:t>
            </w:r>
            <w:r w:rsidRPr="00094362">
              <w:rPr>
                <w:spacing w:val="-6"/>
                <w:sz w:val="20"/>
                <w:szCs w:val="20"/>
              </w:rPr>
              <w:t xml:space="preserve"> </w:t>
            </w:r>
            <w:r w:rsidRPr="00094362">
              <w:rPr>
                <w:sz w:val="20"/>
                <w:szCs w:val="20"/>
              </w:rPr>
              <w:t>de</w:t>
            </w:r>
            <w:r w:rsidRPr="00094362">
              <w:rPr>
                <w:spacing w:val="-11"/>
                <w:sz w:val="20"/>
                <w:szCs w:val="20"/>
              </w:rPr>
              <w:t xml:space="preserve"> </w:t>
            </w:r>
            <w:r w:rsidRPr="00094362">
              <w:rPr>
                <w:sz w:val="20"/>
                <w:szCs w:val="20"/>
              </w:rPr>
              <w:t>înregistrare</w:t>
            </w:r>
            <w:r w:rsidRPr="00094362">
              <w:rPr>
                <w:spacing w:val="-11"/>
                <w:sz w:val="20"/>
                <w:szCs w:val="20"/>
              </w:rPr>
              <w:t xml:space="preserve"> </w:t>
            </w:r>
            <w:r w:rsidRPr="00094362">
              <w:rPr>
                <w:sz w:val="20"/>
                <w:szCs w:val="20"/>
              </w:rPr>
              <w:t>a</w:t>
            </w:r>
            <w:r w:rsidRPr="00094362">
              <w:rPr>
                <w:spacing w:val="-6"/>
                <w:sz w:val="20"/>
                <w:szCs w:val="20"/>
              </w:rPr>
              <w:t xml:space="preserve"> </w:t>
            </w:r>
            <w:r w:rsidRPr="00094362">
              <w:rPr>
                <w:sz w:val="20"/>
                <w:szCs w:val="20"/>
              </w:rPr>
              <w:t>întreprinderii - copia, Semnat electronic</w:t>
            </w:r>
            <w:r w:rsidRPr="00094362">
              <w:rPr>
                <w:spacing w:val="40"/>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14:paraId="538DD810" w14:textId="77777777" w:rsidR="00BD6D60" w:rsidRPr="00094362" w:rsidRDefault="00BD6D60" w:rsidP="006C53D4">
            <w:pPr>
              <w:pStyle w:val="TableParagraph"/>
              <w:spacing w:before="103"/>
              <w:ind w:left="105"/>
              <w:rPr>
                <w:sz w:val="20"/>
                <w:szCs w:val="20"/>
              </w:rPr>
            </w:pPr>
            <w:r w:rsidRPr="00094362">
              <w:rPr>
                <w:sz w:val="20"/>
                <w:szCs w:val="20"/>
              </w:rPr>
              <w:t>DA</w:t>
            </w:r>
          </w:p>
        </w:tc>
      </w:tr>
      <w:tr w:rsidR="00BD6D60" w:rsidRPr="007406FF" w14:paraId="765913E1" w14:textId="77777777" w:rsidTr="006C53D4">
        <w:trPr>
          <w:trHeight w:val="1144"/>
        </w:trPr>
        <w:tc>
          <w:tcPr>
            <w:tcW w:w="572" w:type="dxa"/>
            <w:shd w:val="clear" w:color="auto" w:fill="FFFF00"/>
          </w:tcPr>
          <w:p w14:paraId="31194E39" w14:textId="77777777" w:rsidR="00BD6D60" w:rsidRPr="00094362" w:rsidRDefault="00BD6D60" w:rsidP="006C53D4">
            <w:pPr>
              <w:pStyle w:val="TableParagraph"/>
              <w:spacing w:before="103"/>
              <w:ind w:left="105"/>
              <w:rPr>
                <w:sz w:val="20"/>
                <w:szCs w:val="20"/>
              </w:rPr>
            </w:pPr>
            <w:r>
              <w:rPr>
                <w:sz w:val="20"/>
                <w:szCs w:val="20"/>
              </w:rPr>
              <w:t>3</w:t>
            </w:r>
          </w:p>
        </w:tc>
        <w:tc>
          <w:tcPr>
            <w:tcW w:w="3417" w:type="dxa"/>
            <w:shd w:val="clear" w:color="auto" w:fill="FFFF00"/>
          </w:tcPr>
          <w:p w14:paraId="32DAC09E" w14:textId="77777777" w:rsidR="00BD6D60" w:rsidRPr="00094362" w:rsidRDefault="00BD6D60" w:rsidP="006C53D4">
            <w:pPr>
              <w:pStyle w:val="TableParagraph"/>
              <w:spacing w:before="101"/>
              <w:ind w:left="119"/>
              <w:rPr>
                <w:sz w:val="20"/>
                <w:szCs w:val="20"/>
              </w:rPr>
            </w:pPr>
            <w:r w:rsidRPr="00094362">
              <w:rPr>
                <w:sz w:val="20"/>
                <w:szCs w:val="20"/>
              </w:rPr>
              <w:t>Declaratie</w:t>
            </w:r>
            <w:r w:rsidRPr="00094362">
              <w:rPr>
                <w:spacing w:val="-11"/>
                <w:sz w:val="20"/>
                <w:szCs w:val="20"/>
              </w:rPr>
              <w:t xml:space="preserve"> </w:t>
            </w:r>
            <w:r w:rsidRPr="00094362">
              <w:rPr>
                <w:sz w:val="20"/>
                <w:szCs w:val="20"/>
              </w:rPr>
              <w:t>privind</w:t>
            </w:r>
            <w:r w:rsidRPr="00094362">
              <w:rPr>
                <w:spacing w:val="-8"/>
                <w:sz w:val="20"/>
                <w:szCs w:val="20"/>
              </w:rPr>
              <w:t xml:space="preserve"> </w:t>
            </w:r>
            <w:r w:rsidRPr="00094362">
              <w:rPr>
                <w:spacing w:val="-2"/>
                <w:sz w:val="20"/>
                <w:szCs w:val="20"/>
              </w:rPr>
              <w:t>dotarile</w:t>
            </w:r>
          </w:p>
          <w:p w14:paraId="0D1C340F" w14:textId="77777777" w:rsidR="00BD6D60" w:rsidRPr="00094362" w:rsidRDefault="00BD6D60" w:rsidP="006C53D4">
            <w:pPr>
              <w:pStyle w:val="TableParagraph"/>
              <w:spacing w:before="108"/>
              <w:ind w:left="109" w:right="300"/>
              <w:rPr>
                <w:sz w:val="20"/>
                <w:szCs w:val="20"/>
              </w:rPr>
            </w:pPr>
            <w:r w:rsidRPr="00094362">
              <w:rPr>
                <w:sz w:val="20"/>
                <w:szCs w:val="20"/>
              </w:rPr>
              <w:t>specifice,utilajul</w:t>
            </w:r>
            <w:r w:rsidRPr="00094362">
              <w:rPr>
                <w:spacing w:val="-13"/>
                <w:sz w:val="20"/>
                <w:szCs w:val="20"/>
              </w:rPr>
              <w:t xml:space="preserve"> </w:t>
            </w:r>
            <w:r w:rsidRPr="00094362">
              <w:rPr>
                <w:sz w:val="20"/>
                <w:szCs w:val="20"/>
              </w:rPr>
              <w:t>și</w:t>
            </w:r>
            <w:r w:rsidRPr="00094362">
              <w:rPr>
                <w:spacing w:val="-12"/>
                <w:sz w:val="20"/>
                <w:szCs w:val="20"/>
              </w:rPr>
              <w:t xml:space="preserve"> </w:t>
            </w:r>
            <w:r w:rsidRPr="00094362">
              <w:rPr>
                <w:sz w:val="20"/>
                <w:szCs w:val="20"/>
              </w:rPr>
              <w:t>echipamentul necesar pentru îndeplinirea corespunzătoare a contractului</w:t>
            </w:r>
          </w:p>
        </w:tc>
        <w:tc>
          <w:tcPr>
            <w:tcW w:w="3969" w:type="dxa"/>
            <w:shd w:val="clear" w:color="auto" w:fill="FFFF00"/>
          </w:tcPr>
          <w:p w14:paraId="0E05E1F1" w14:textId="77777777" w:rsidR="00BD6D60" w:rsidRPr="00094362" w:rsidRDefault="00BD6D60" w:rsidP="006C53D4">
            <w:pPr>
              <w:pStyle w:val="TableParagraph"/>
              <w:spacing w:line="241" w:lineRule="exact"/>
              <w:ind w:left="-1"/>
              <w:rPr>
                <w:sz w:val="20"/>
                <w:szCs w:val="20"/>
              </w:rPr>
            </w:pPr>
            <w:r w:rsidRPr="00094362">
              <w:rPr>
                <w:sz w:val="20"/>
                <w:szCs w:val="20"/>
              </w:rPr>
              <w:t>Anexa</w:t>
            </w:r>
            <w:r w:rsidRPr="00094362">
              <w:rPr>
                <w:spacing w:val="-11"/>
                <w:sz w:val="20"/>
                <w:szCs w:val="20"/>
              </w:rPr>
              <w:t xml:space="preserve"> </w:t>
            </w:r>
            <w:r w:rsidRPr="00094362">
              <w:rPr>
                <w:sz w:val="20"/>
                <w:szCs w:val="20"/>
              </w:rPr>
              <w:t>nr.</w:t>
            </w:r>
            <w:r w:rsidRPr="00094362">
              <w:rPr>
                <w:spacing w:val="-2"/>
                <w:sz w:val="20"/>
                <w:szCs w:val="20"/>
              </w:rPr>
              <w:t xml:space="preserve"> </w:t>
            </w:r>
            <w:r w:rsidRPr="00094362">
              <w:rPr>
                <w:sz w:val="20"/>
                <w:szCs w:val="20"/>
              </w:rPr>
              <w:t>14.</w:t>
            </w:r>
            <w:r w:rsidRPr="00094362">
              <w:rPr>
                <w:spacing w:val="-6"/>
                <w:sz w:val="20"/>
                <w:szCs w:val="20"/>
              </w:rPr>
              <w:t xml:space="preserve"> </w:t>
            </w:r>
            <w:r w:rsidRPr="00094362">
              <w:rPr>
                <w:sz w:val="20"/>
                <w:szCs w:val="20"/>
              </w:rPr>
              <w:t>Semnat</w:t>
            </w:r>
            <w:r w:rsidRPr="00094362">
              <w:rPr>
                <w:spacing w:val="-2"/>
                <w:sz w:val="20"/>
                <w:szCs w:val="20"/>
              </w:rPr>
              <w:t xml:space="preserve"> </w:t>
            </w:r>
            <w:r w:rsidRPr="00094362">
              <w:rPr>
                <w:sz w:val="20"/>
                <w:szCs w:val="20"/>
              </w:rPr>
              <w:t>electronic</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7"/>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14:paraId="12B9A0C3" w14:textId="77777777" w:rsidR="00BD6D60" w:rsidRPr="00094362" w:rsidRDefault="00BD6D60" w:rsidP="006C53D4">
            <w:pPr>
              <w:pStyle w:val="TableParagraph"/>
              <w:spacing w:line="264" w:lineRule="exact"/>
              <w:ind w:left="-1"/>
              <w:rPr>
                <w:sz w:val="20"/>
                <w:szCs w:val="20"/>
              </w:rPr>
            </w:pPr>
            <w:r w:rsidRPr="00094362">
              <w:rPr>
                <w:sz w:val="20"/>
                <w:szCs w:val="20"/>
              </w:rPr>
              <w:t>DA</w:t>
            </w:r>
          </w:p>
        </w:tc>
      </w:tr>
      <w:tr w:rsidR="00BD6D60" w:rsidRPr="007406FF" w14:paraId="568A8DD2" w14:textId="77777777" w:rsidTr="006C53D4">
        <w:trPr>
          <w:trHeight w:val="1086"/>
        </w:trPr>
        <w:tc>
          <w:tcPr>
            <w:tcW w:w="572" w:type="dxa"/>
            <w:shd w:val="clear" w:color="auto" w:fill="FFFF00"/>
          </w:tcPr>
          <w:p w14:paraId="525CA409" w14:textId="77777777" w:rsidR="00BD6D60" w:rsidRPr="00094362" w:rsidRDefault="00BD6D60" w:rsidP="006C53D4">
            <w:pPr>
              <w:pStyle w:val="TableParagraph"/>
              <w:spacing w:before="103"/>
              <w:ind w:left="105"/>
              <w:rPr>
                <w:sz w:val="20"/>
                <w:szCs w:val="20"/>
              </w:rPr>
            </w:pPr>
            <w:r>
              <w:rPr>
                <w:sz w:val="20"/>
                <w:szCs w:val="20"/>
              </w:rPr>
              <w:t>4</w:t>
            </w:r>
          </w:p>
        </w:tc>
        <w:tc>
          <w:tcPr>
            <w:tcW w:w="3417" w:type="dxa"/>
            <w:shd w:val="clear" w:color="auto" w:fill="FFFF00"/>
          </w:tcPr>
          <w:p w14:paraId="470DCC81" w14:textId="77777777" w:rsidR="00BD6D60" w:rsidRPr="00094362" w:rsidRDefault="00BD6D60" w:rsidP="006C53D4">
            <w:pPr>
              <w:spacing w:before="72" w:line="290" w:lineRule="auto"/>
              <w:rPr>
                <w:b/>
                <w:color w:val="000000"/>
                <w:w w:val="90"/>
                <w:sz w:val="20"/>
                <w:szCs w:val="20"/>
              </w:rPr>
            </w:pPr>
            <w:r w:rsidRPr="00094362">
              <w:rPr>
                <w:b/>
                <w:spacing w:val="-2"/>
                <w:sz w:val="20"/>
                <w:szCs w:val="20"/>
              </w:rPr>
              <w:t>AVIZ</w:t>
            </w:r>
            <w:r w:rsidRPr="00094362">
              <w:rPr>
                <w:b/>
                <w:spacing w:val="-10"/>
                <w:sz w:val="20"/>
                <w:szCs w:val="20"/>
              </w:rPr>
              <w:t xml:space="preserve"> </w:t>
            </w:r>
            <w:r w:rsidRPr="00094362">
              <w:rPr>
                <w:spacing w:val="-2"/>
                <w:sz w:val="20"/>
                <w:szCs w:val="20"/>
              </w:rPr>
              <w:t>pentru participare</w:t>
            </w:r>
            <w:r w:rsidRPr="00094362">
              <w:rPr>
                <w:spacing w:val="-9"/>
                <w:sz w:val="20"/>
                <w:szCs w:val="20"/>
              </w:rPr>
              <w:t xml:space="preserve"> </w:t>
            </w:r>
            <w:r w:rsidRPr="00094362">
              <w:rPr>
                <w:spacing w:val="-2"/>
                <w:sz w:val="20"/>
                <w:szCs w:val="20"/>
              </w:rPr>
              <w:t>la</w:t>
            </w:r>
            <w:r w:rsidRPr="00094362">
              <w:rPr>
                <w:spacing w:val="-4"/>
                <w:sz w:val="20"/>
                <w:szCs w:val="20"/>
              </w:rPr>
              <w:t xml:space="preserve"> </w:t>
            </w:r>
            <w:r w:rsidRPr="00094362">
              <w:rPr>
                <w:spacing w:val="-2"/>
                <w:sz w:val="20"/>
                <w:szCs w:val="20"/>
              </w:rPr>
              <w:t xml:space="preserve">licitațiile </w:t>
            </w:r>
            <w:r w:rsidRPr="00094362">
              <w:rPr>
                <w:sz w:val="20"/>
                <w:szCs w:val="20"/>
              </w:rPr>
              <w:t>publice de lucrări din domeniul construcțiilor și instalațiilor</w:t>
            </w:r>
          </w:p>
        </w:tc>
        <w:tc>
          <w:tcPr>
            <w:tcW w:w="3969" w:type="dxa"/>
            <w:shd w:val="clear" w:color="auto" w:fill="FFFF00"/>
          </w:tcPr>
          <w:p w14:paraId="776B4587" w14:textId="77777777" w:rsidR="00BD6D60" w:rsidRPr="00094362" w:rsidRDefault="00BD6D60" w:rsidP="006C53D4">
            <w:pPr>
              <w:spacing w:before="120" w:after="120" w:line="276" w:lineRule="auto"/>
              <w:jc w:val="both"/>
              <w:rPr>
                <w:rFonts w:asciiTheme="majorHAnsi" w:eastAsia="PMingLiU" w:hAnsiTheme="majorHAnsi" w:cstheme="majorHAnsi"/>
                <w:sz w:val="20"/>
                <w:szCs w:val="20"/>
                <w:lang w:eastAsia="zh-CN"/>
              </w:rPr>
            </w:pPr>
            <w:r w:rsidRPr="00094362">
              <w:rPr>
                <w:sz w:val="20"/>
                <w:szCs w:val="20"/>
              </w:rPr>
              <w:t>Anexa nr.</w:t>
            </w:r>
            <w:r w:rsidRPr="00094362">
              <w:rPr>
                <w:spacing w:val="28"/>
                <w:sz w:val="20"/>
                <w:szCs w:val="20"/>
              </w:rPr>
              <w:t xml:space="preserve"> </w:t>
            </w:r>
            <w:r w:rsidRPr="00094362">
              <w:rPr>
                <w:sz w:val="20"/>
                <w:szCs w:val="20"/>
              </w:rPr>
              <w:t>22.</w:t>
            </w:r>
            <w:r w:rsidRPr="00094362">
              <w:rPr>
                <w:spacing w:val="24"/>
                <w:sz w:val="20"/>
                <w:szCs w:val="20"/>
              </w:rPr>
              <w:t xml:space="preserve"> </w:t>
            </w:r>
            <w:r w:rsidRPr="00094362">
              <w:rPr>
                <w:sz w:val="20"/>
                <w:szCs w:val="20"/>
              </w:rPr>
              <w:t>Semnat</w:t>
            </w:r>
            <w:r w:rsidRPr="00094362">
              <w:rPr>
                <w:spacing w:val="27"/>
                <w:sz w:val="20"/>
                <w:szCs w:val="20"/>
              </w:rPr>
              <w:t xml:space="preserve"> </w:t>
            </w:r>
            <w:r w:rsidRPr="00094362">
              <w:rPr>
                <w:sz w:val="20"/>
                <w:szCs w:val="20"/>
              </w:rPr>
              <w:t>electronic</w:t>
            </w:r>
            <w:r w:rsidRPr="00094362">
              <w:rPr>
                <w:spacing w:val="80"/>
                <w:sz w:val="20"/>
                <w:szCs w:val="20"/>
              </w:rPr>
              <w:t xml:space="preserve"> </w:t>
            </w:r>
            <w:r w:rsidRPr="00094362">
              <w:rPr>
                <w:sz w:val="20"/>
                <w:szCs w:val="20"/>
              </w:rPr>
              <w:t>de</w:t>
            </w:r>
            <w:r w:rsidRPr="00094362">
              <w:rPr>
                <w:spacing w:val="23"/>
                <w:sz w:val="20"/>
                <w:szCs w:val="20"/>
              </w:rPr>
              <w:t xml:space="preserve"> </w:t>
            </w:r>
            <w:r w:rsidRPr="00094362">
              <w:rPr>
                <w:sz w:val="20"/>
                <w:szCs w:val="20"/>
              </w:rPr>
              <w:t>către</w:t>
            </w:r>
            <w:r w:rsidRPr="00094362">
              <w:rPr>
                <w:spacing w:val="23"/>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14:paraId="695755FC" w14:textId="77777777" w:rsidR="00BD6D60" w:rsidRPr="00094362" w:rsidRDefault="00BD6D60" w:rsidP="006C53D4">
            <w:pPr>
              <w:rPr>
                <w:sz w:val="20"/>
                <w:szCs w:val="20"/>
              </w:rPr>
            </w:pPr>
            <w:r w:rsidRPr="00094362">
              <w:rPr>
                <w:sz w:val="20"/>
                <w:szCs w:val="20"/>
              </w:rPr>
              <w:t>DA</w:t>
            </w:r>
          </w:p>
        </w:tc>
      </w:tr>
      <w:tr w:rsidR="00BD6D60" w:rsidRPr="007406FF" w14:paraId="2A02DF2B" w14:textId="77777777" w:rsidTr="006C53D4">
        <w:trPr>
          <w:trHeight w:val="448"/>
        </w:trPr>
        <w:tc>
          <w:tcPr>
            <w:tcW w:w="572" w:type="dxa"/>
            <w:shd w:val="clear" w:color="auto" w:fill="FFFF00"/>
          </w:tcPr>
          <w:p w14:paraId="1C6F9300" w14:textId="77777777" w:rsidR="00BD6D60" w:rsidRPr="00094362" w:rsidRDefault="00BD6D60" w:rsidP="006C53D4">
            <w:pPr>
              <w:pStyle w:val="TableParagraph"/>
              <w:spacing w:before="103"/>
              <w:ind w:left="105"/>
              <w:rPr>
                <w:sz w:val="20"/>
                <w:szCs w:val="20"/>
              </w:rPr>
            </w:pPr>
            <w:r>
              <w:rPr>
                <w:sz w:val="20"/>
                <w:szCs w:val="20"/>
              </w:rPr>
              <w:t>5</w:t>
            </w:r>
          </w:p>
        </w:tc>
        <w:tc>
          <w:tcPr>
            <w:tcW w:w="3417" w:type="dxa"/>
            <w:shd w:val="clear" w:color="auto" w:fill="FFFF00"/>
          </w:tcPr>
          <w:p w14:paraId="7F671514" w14:textId="77777777" w:rsidR="00BD6D60" w:rsidRPr="00094362" w:rsidRDefault="00BD6D60" w:rsidP="006C53D4">
            <w:pPr>
              <w:pStyle w:val="TableParagraph"/>
              <w:spacing w:line="226" w:lineRule="exact"/>
              <w:ind w:left="4"/>
              <w:rPr>
                <w:sz w:val="20"/>
                <w:szCs w:val="20"/>
              </w:rPr>
            </w:pPr>
            <w:r w:rsidRPr="00094362">
              <w:rPr>
                <w:sz w:val="20"/>
                <w:szCs w:val="20"/>
              </w:rPr>
              <w:t>GRAFIC</w:t>
            </w:r>
            <w:r w:rsidRPr="00094362">
              <w:rPr>
                <w:spacing w:val="-6"/>
                <w:sz w:val="20"/>
                <w:szCs w:val="20"/>
              </w:rPr>
              <w:t xml:space="preserve"> </w:t>
            </w:r>
            <w:r w:rsidRPr="00094362">
              <w:rPr>
                <w:sz w:val="20"/>
                <w:szCs w:val="20"/>
              </w:rPr>
              <w:t>DE</w:t>
            </w:r>
            <w:r w:rsidRPr="00094362">
              <w:rPr>
                <w:spacing w:val="37"/>
                <w:sz w:val="20"/>
                <w:szCs w:val="20"/>
              </w:rPr>
              <w:t xml:space="preserve"> </w:t>
            </w:r>
            <w:r w:rsidRPr="00094362">
              <w:rPr>
                <w:sz w:val="20"/>
                <w:szCs w:val="20"/>
              </w:rPr>
              <w:t>EXECUTARE</w:t>
            </w:r>
            <w:r w:rsidRPr="00094362">
              <w:rPr>
                <w:spacing w:val="-4"/>
                <w:sz w:val="20"/>
                <w:szCs w:val="20"/>
              </w:rPr>
              <w:t xml:space="preserve"> </w:t>
            </w:r>
            <w:r w:rsidRPr="00094362">
              <w:rPr>
                <w:spacing w:val="-10"/>
                <w:sz w:val="20"/>
                <w:szCs w:val="20"/>
              </w:rPr>
              <w:t>A</w:t>
            </w:r>
          </w:p>
          <w:p w14:paraId="30A0954E" w14:textId="77777777" w:rsidR="00BD6D60" w:rsidRPr="008726A1" w:rsidRDefault="00BD6D60" w:rsidP="006C53D4">
            <w:pPr>
              <w:pStyle w:val="a8"/>
              <w:tabs>
                <w:tab w:val="left" w:pos="567"/>
              </w:tabs>
              <w:rPr>
                <w:lang w:val="en-US"/>
              </w:rPr>
            </w:pPr>
            <w:r w:rsidRPr="008726A1">
              <w:rPr>
                <w:lang w:val="en-US"/>
              </w:rPr>
              <w:t>LUCRĂRILOR-</w:t>
            </w:r>
            <w:proofErr w:type="spellStart"/>
            <w:r w:rsidRPr="008726A1">
              <w:rPr>
                <w:lang w:val="en-US"/>
              </w:rPr>
              <w:t>perioada</w:t>
            </w:r>
            <w:proofErr w:type="spellEnd"/>
            <w:r w:rsidRPr="008726A1">
              <w:rPr>
                <w:spacing w:val="-6"/>
                <w:lang w:val="en-US"/>
              </w:rPr>
              <w:t xml:space="preserve"> </w:t>
            </w:r>
            <w:r w:rsidRPr="008726A1">
              <w:rPr>
                <w:lang w:val="en-US"/>
              </w:rPr>
              <w:t>de</w:t>
            </w:r>
            <w:r w:rsidRPr="008726A1">
              <w:rPr>
                <w:spacing w:val="-10"/>
                <w:lang w:val="en-US"/>
              </w:rPr>
              <w:t xml:space="preserve"> </w:t>
            </w:r>
            <w:proofErr w:type="spellStart"/>
            <w:r w:rsidRPr="008726A1">
              <w:rPr>
                <w:spacing w:val="-2"/>
                <w:lang w:val="en-US"/>
              </w:rPr>
              <w:t>execuție</w:t>
            </w:r>
            <w:proofErr w:type="spellEnd"/>
          </w:p>
        </w:tc>
        <w:tc>
          <w:tcPr>
            <w:tcW w:w="3969" w:type="dxa"/>
            <w:shd w:val="clear" w:color="auto" w:fill="FFFF00"/>
          </w:tcPr>
          <w:p w14:paraId="1B8CA0B0" w14:textId="77777777" w:rsidR="00BD6D60" w:rsidRPr="00094362" w:rsidRDefault="00BD6D60" w:rsidP="006C53D4">
            <w:pPr>
              <w:pStyle w:val="TableParagraph"/>
              <w:spacing w:line="226" w:lineRule="exact"/>
              <w:ind w:left="-1"/>
              <w:rPr>
                <w:sz w:val="20"/>
                <w:szCs w:val="20"/>
              </w:rPr>
            </w:pPr>
            <w:r w:rsidRPr="00094362">
              <w:rPr>
                <w:sz w:val="20"/>
                <w:szCs w:val="20"/>
              </w:rPr>
              <w:t>Anexa</w:t>
            </w:r>
            <w:r w:rsidRPr="00094362">
              <w:rPr>
                <w:spacing w:val="-10"/>
                <w:sz w:val="20"/>
                <w:szCs w:val="20"/>
              </w:rPr>
              <w:t xml:space="preserve"> </w:t>
            </w:r>
            <w:r w:rsidRPr="00094362">
              <w:rPr>
                <w:sz w:val="20"/>
                <w:szCs w:val="20"/>
              </w:rPr>
              <w:t>nr.</w:t>
            </w:r>
            <w:r w:rsidRPr="00094362">
              <w:rPr>
                <w:spacing w:val="1"/>
                <w:sz w:val="20"/>
                <w:szCs w:val="20"/>
              </w:rPr>
              <w:t xml:space="preserve"> </w:t>
            </w:r>
            <w:r w:rsidRPr="00094362">
              <w:rPr>
                <w:sz w:val="20"/>
                <w:szCs w:val="20"/>
              </w:rPr>
              <w:t>10</w:t>
            </w:r>
            <w:r w:rsidRPr="00094362">
              <w:rPr>
                <w:spacing w:val="-2"/>
                <w:sz w:val="20"/>
                <w:szCs w:val="20"/>
              </w:rPr>
              <w:t xml:space="preserve"> </w:t>
            </w:r>
            <w:r w:rsidRPr="00094362">
              <w:rPr>
                <w:sz w:val="20"/>
                <w:szCs w:val="20"/>
              </w:rPr>
              <w:t>Semnat</w:t>
            </w:r>
            <w:r w:rsidRPr="00094362">
              <w:rPr>
                <w:spacing w:val="-4"/>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9"/>
                <w:sz w:val="20"/>
                <w:szCs w:val="20"/>
              </w:rPr>
              <w:t xml:space="preserve"> </w:t>
            </w:r>
            <w:r w:rsidRPr="00094362">
              <w:rPr>
                <w:sz w:val="20"/>
                <w:szCs w:val="20"/>
              </w:rPr>
              <w:t>către</w:t>
            </w:r>
            <w:r w:rsidRPr="00094362">
              <w:rPr>
                <w:spacing w:val="-4"/>
                <w:sz w:val="20"/>
                <w:szCs w:val="20"/>
              </w:rPr>
              <w:t xml:space="preserve"> </w:t>
            </w:r>
            <w:r w:rsidRPr="00094362">
              <w:rPr>
                <w:spacing w:val="-2"/>
                <w:sz w:val="20"/>
                <w:szCs w:val="20"/>
              </w:rPr>
              <w:t>operatorul</w:t>
            </w:r>
          </w:p>
          <w:p w14:paraId="7CFD411F" w14:textId="77777777" w:rsidR="00BD6D60" w:rsidRPr="00094362" w:rsidRDefault="00BD6D60" w:rsidP="006C53D4">
            <w:pPr>
              <w:rPr>
                <w:sz w:val="20"/>
                <w:szCs w:val="20"/>
              </w:rPr>
            </w:pPr>
            <w:r w:rsidRPr="00094362">
              <w:rPr>
                <w:spacing w:val="-2"/>
                <w:sz w:val="20"/>
                <w:szCs w:val="20"/>
              </w:rPr>
              <w:t>economi</w:t>
            </w:r>
          </w:p>
        </w:tc>
        <w:tc>
          <w:tcPr>
            <w:tcW w:w="1559" w:type="dxa"/>
            <w:shd w:val="clear" w:color="auto" w:fill="FFFF00"/>
          </w:tcPr>
          <w:p w14:paraId="1AB84384" w14:textId="77777777" w:rsidR="00BD6D60" w:rsidRPr="00094362" w:rsidRDefault="00BD6D60" w:rsidP="006C53D4">
            <w:pPr>
              <w:rPr>
                <w:sz w:val="20"/>
                <w:szCs w:val="20"/>
              </w:rPr>
            </w:pPr>
            <w:r w:rsidRPr="00094362">
              <w:rPr>
                <w:sz w:val="20"/>
                <w:szCs w:val="20"/>
              </w:rPr>
              <w:t>DA</w:t>
            </w:r>
          </w:p>
        </w:tc>
      </w:tr>
      <w:tr w:rsidR="00BD6D60" w:rsidRPr="007406FF" w14:paraId="5D2DFAEF" w14:textId="77777777" w:rsidTr="006C53D4">
        <w:trPr>
          <w:trHeight w:val="525"/>
        </w:trPr>
        <w:tc>
          <w:tcPr>
            <w:tcW w:w="572" w:type="dxa"/>
            <w:shd w:val="clear" w:color="auto" w:fill="FFFF00"/>
          </w:tcPr>
          <w:p w14:paraId="4B3841A6" w14:textId="77777777" w:rsidR="00BD6D60" w:rsidRPr="00094362" w:rsidRDefault="00BD6D60" w:rsidP="006C53D4">
            <w:pPr>
              <w:ind w:left="100"/>
              <w:rPr>
                <w:sz w:val="20"/>
                <w:szCs w:val="20"/>
              </w:rPr>
            </w:pPr>
            <w:r>
              <w:rPr>
                <w:sz w:val="20"/>
                <w:szCs w:val="20"/>
              </w:rPr>
              <w:t>6</w:t>
            </w:r>
          </w:p>
        </w:tc>
        <w:tc>
          <w:tcPr>
            <w:tcW w:w="3417" w:type="dxa"/>
            <w:shd w:val="clear" w:color="auto" w:fill="FFFF00"/>
          </w:tcPr>
          <w:p w14:paraId="483B4CA7" w14:textId="77777777" w:rsidR="00BD6D60" w:rsidRPr="00094362" w:rsidRDefault="00BD6D60" w:rsidP="006C53D4">
            <w:pPr>
              <w:ind w:left="100" w:right="150"/>
              <w:rPr>
                <w:sz w:val="20"/>
                <w:szCs w:val="20"/>
              </w:rPr>
            </w:pPr>
            <w:r w:rsidRPr="00094362">
              <w:rPr>
                <w:sz w:val="20"/>
                <w:szCs w:val="20"/>
              </w:rPr>
              <w:t>Certificat</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lipsa</w:t>
            </w:r>
            <w:r w:rsidRPr="00094362">
              <w:rPr>
                <w:spacing w:val="-13"/>
                <w:sz w:val="20"/>
                <w:szCs w:val="20"/>
              </w:rPr>
              <w:t xml:space="preserve"> </w:t>
            </w:r>
            <w:r w:rsidRPr="00094362">
              <w:rPr>
                <w:sz w:val="20"/>
                <w:szCs w:val="20"/>
              </w:rPr>
              <w:t>sau</w:t>
            </w:r>
            <w:r w:rsidRPr="00094362">
              <w:rPr>
                <w:spacing w:val="-12"/>
                <w:sz w:val="20"/>
                <w:szCs w:val="20"/>
              </w:rPr>
              <w:t xml:space="preserve"> </w:t>
            </w:r>
            <w:r w:rsidRPr="00094362">
              <w:rPr>
                <w:sz w:val="20"/>
                <w:szCs w:val="20"/>
              </w:rPr>
              <w:t>existența restanțelor față de bugetul public national (eliberat de FISC)</w:t>
            </w:r>
          </w:p>
        </w:tc>
        <w:tc>
          <w:tcPr>
            <w:tcW w:w="3969" w:type="dxa"/>
            <w:shd w:val="clear" w:color="auto" w:fill="FFFF00"/>
          </w:tcPr>
          <w:p w14:paraId="25F88A39" w14:textId="77777777" w:rsidR="00BD6D60" w:rsidRPr="00094362" w:rsidRDefault="00BD6D60" w:rsidP="006C53D4">
            <w:pPr>
              <w:ind w:left="96" w:right="703"/>
              <w:rPr>
                <w:sz w:val="20"/>
                <w:szCs w:val="20"/>
              </w:rPr>
            </w:pPr>
            <w:r w:rsidRPr="00094362">
              <w:rPr>
                <w:spacing w:val="-2"/>
                <w:sz w:val="20"/>
                <w:szCs w:val="20"/>
              </w:rPr>
              <w:t>Semnat</w:t>
            </w:r>
            <w:r w:rsidRPr="00094362">
              <w:rPr>
                <w:spacing w:val="-10"/>
                <w:sz w:val="20"/>
                <w:szCs w:val="20"/>
              </w:rPr>
              <w:t xml:space="preserve"> </w:t>
            </w:r>
            <w:r w:rsidRPr="00094362">
              <w:rPr>
                <w:spacing w:val="-2"/>
                <w:sz w:val="20"/>
                <w:szCs w:val="20"/>
              </w:rPr>
              <w:t>electronic</w:t>
            </w:r>
            <w:r w:rsidRPr="00094362">
              <w:rPr>
                <w:spacing w:val="-15"/>
                <w:sz w:val="20"/>
                <w:szCs w:val="20"/>
              </w:rPr>
              <w:t xml:space="preserve"> </w:t>
            </w:r>
            <w:r w:rsidRPr="00094362">
              <w:rPr>
                <w:spacing w:val="-2"/>
                <w:sz w:val="20"/>
                <w:szCs w:val="20"/>
              </w:rPr>
              <w:t>de</w:t>
            </w:r>
            <w:r w:rsidRPr="00094362">
              <w:rPr>
                <w:spacing w:val="-9"/>
                <w:sz w:val="20"/>
                <w:szCs w:val="20"/>
              </w:rPr>
              <w:t xml:space="preserve"> </w:t>
            </w:r>
            <w:r w:rsidRPr="00094362">
              <w:rPr>
                <w:spacing w:val="-2"/>
                <w:sz w:val="20"/>
                <w:szCs w:val="20"/>
              </w:rPr>
              <w:t>către</w:t>
            </w:r>
            <w:r w:rsidRPr="00094362">
              <w:rPr>
                <w:spacing w:val="-4"/>
                <w:sz w:val="20"/>
                <w:szCs w:val="20"/>
              </w:rPr>
              <w:t xml:space="preserve"> </w:t>
            </w:r>
            <w:r w:rsidRPr="00094362">
              <w:rPr>
                <w:spacing w:val="-2"/>
                <w:sz w:val="20"/>
                <w:szCs w:val="20"/>
              </w:rPr>
              <w:t>operatorul economi</w:t>
            </w:r>
          </w:p>
        </w:tc>
        <w:tc>
          <w:tcPr>
            <w:tcW w:w="1559" w:type="dxa"/>
            <w:shd w:val="clear" w:color="auto" w:fill="FFFF00"/>
          </w:tcPr>
          <w:p w14:paraId="4ADB613B" w14:textId="77777777" w:rsidR="00BD6D60" w:rsidRPr="00094362" w:rsidRDefault="00BD6D60" w:rsidP="006C53D4">
            <w:pPr>
              <w:ind w:left="-9"/>
              <w:rPr>
                <w:sz w:val="20"/>
                <w:szCs w:val="20"/>
              </w:rPr>
            </w:pPr>
            <w:r w:rsidRPr="00094362">
              <w:rPr>
                <w:sz w:val="20"/>
                <w:szCs w:val="20"/>
              </w:rPr>
              <w:t>DA</w:t>
            </w:r>
          </w:p>
        </w:tc>
      </w:tr>
      <w:tr w:rsidR="00BD6D60" w:rsidRPr="007406FF" w14:paraId="11957B28" w14:textId="77777777" w:rsidTr="006C53D4">
        <w:trPr>
          <w:trHeight w:val="525"/>
        </w:trPr>
        <w:tc>
          <w:tcPr>
            <w:tcW w:w="572" w:type="dxa"/>
            <w:shd w:val="clear" w:color="auto" w:fill="FFFF00"/>
          </w:tcPr>
          <w:p w14:paraId="48008F3F" w14:textId="77777777" w:rsidR="00BD6D60" w:rsidRPr="00094362" w:rsidRDefault="00BD6D60" w:rsidP="006C53D4">
            <w:pPr>
              <w:ind w:left="100"/>
              <w:rPr>
                <w:sz w:val="20"/>
                <w:szCs w:val="20"/>
              </w:rPr>
            </w:pPr>
            <w:r>
              <w:rPr>
                <w:sz w:val="20"/>
                <w:szCs w:val="20"/>
              </w:rPr>
              <w:t>7</w:t>
            </w:r>
          </w:p>
        </w:tc>
        <w:tc>
          <w:tcPr>
            <w:tcW w:w="3417" w:type="dxa"/>
            <w:shd w:val="clear" w:color="auto" w:fill="FFFF00"/>
          </w:tcPr>
          <w:p w14:paraId="5884375B" w14:textId="77777777" w:rsidR="00BD6D60" w:rsidRPr="00094362" w:rsidRDefault="00BD6D60" w:rsidP="006C53D4">
            <w:pPr>
              <w:rPr>
                <w:rFonts w:eastAsia="PMingLiU"/>
                <w:b/>
                <w:sz w:val="20"/>
                <w:szCs w:val="20"/>
                <w:lang w:val="en-US" w:eastAsia="zh-CN"/>
              </w:rPr>
            </w:pPr>
            <w:r w:rsidRPr="00094362">
              <w:rPr>
                <w:rFonts w:eastAsia="PMingLiU"/>
                <w:b/>
                <w:sz w:val="20"/>
                <w:szCs w:val="20"/>
                <w:lang w:val="en-US" w:eastAsia="zh-CN"/>
              </w:rPr>
              <w:t>DECLARAȚIE</w:t>
            </w:r>
          </w:p>
          <w:p w14:paraId="634C853C" w14:textId="77777777" w:rsidR="00BD6D60" w:rsidRPr="00094362" w:rsidRDefault="00BD6D60" w:rsidP="006C53D4">
            <w:pPr>
              <w:pStyle w:val="a8"/>
              <w:tabs>
                <w:tab w:val="left" w:pos="567"/>
              </w:tabs>
              <w:rPr>
                <w:lang w:val="en-US"/>
              </w:rPr>
            </w:pPr>
            <w:proofErr w:type="spellStart"/>
            <w:r w:rsidRPr="00094362">
              <w:rPr>
                <w:lang w:val="en-US"/>
              </w:rPr>
              <w:t>privind</w:t>
            </w:r>
            <w:proofErr w:type="spellEnd"/>
            <w:r w:rsidRPr="00094362">
              <w:rPr>
                <w:lang w:val="en-US"/>
              </w:rPr>
              <w:t xml:space="preserve"> </w:t>
            </w:r>
            <w:proofErr w:type="spellStart"/>
            <w:r w:rsidRPr="00094362">
              <w:rPr>
                <w:lang w:val="en-US"/>
              </w:rPr>
              <w:t>experienţa</w:t>
            </w:r>
            <w:proofErr w:type="spellEnd"/>
            <w:r w:rsidRPr="00094362">
              <w:rPr>
                <w:lang w:val="en-US"/>
              </w:rPr>
              <w:t xml:space="preserve"> </w:t>
            </w:r>
            <w:r>
              <w:rPr>
                <w:lang w:val="en-US"/>
              </w:rPr>
              <w:t xml:space="preserve">similar  </w:t>
            </w:r>
            <w:proofErr w:type="spellStart"/>
            <w:r>
              <w:rPr>
                <w:lang w:val="en-US"/>
              </w:rPr>
              <w:t>acoperis</w:t>
            </w:r>
            <w:proofErr w:type="spellEnd"/>
          </w:p>
          <w:p w14:paraId="09A02D36" w14:textId="77777777" w:rsidR="00BD6D60" w:rsidRPr="00094362" w:rsidRDefault="00BD6D60" w:rsidP="006C53D4">
            <w:pPr>
              <w:ind w:left="100" w:right="347"/>
              <w:rPr>
                <w:sz w:val="20"/>
                <w:szCs w:val="20"/>
              </w:rPr>
            </w:pPr>
            <w:r w:rsidRPr="00094362">
              <w:rPr>
                <w:rFonts w:ascii="Helvetica" w:hAnsi="Helvetica"/>
                <w:color w:val="333333"/>
                <w:sz w:val="20"/>
                <w:szCs w:val="20"/>
                <w:shd w:val="clear" w:color="auto" w:fill="FFFFFF"/>
                <w:lang w:val="en-US"/>
              </w:rPr>
              <w:t> </w:t>
            </w:r>
            <w:r w:rsidRPr="00094362">
              <w:rPr>
                <w:color w:val="333333"/>
                <w:sz w:val="20"/>
                <w:szCs w:val="20"/>
                <w:shd w:val="clear" w:color="auto" w:fill="FFFFFF"/>
                <w:lang w:val="en-US"/>
              </w:rPr>
              <w:t xml:space="preserve">a) lista lucrărilor similare executate în ultimii </w:t>
            </w:r>
            <w:r>
              <w:rPr>
                <w:color w:val="333333"/>
                <w:sz w:val="20"/>
                <w:szCs w:val="20"/>
                <w:shd w:val="clear" w:color="auto" w:fill="FFFFFF"/>
                <w:lang w:val="en-US"/>
              </w:rPr>
              <w:t xml:space="preserve">3 </w:t>
            </w:r>
            <w:r w:rsidRPr="00094362">
              <w:rPr>
                <w:color w:val="333333"/>
                <w:sz w:val="20"/>
                <w:szCs w:val="20"/>
                <w:shd w:val="clear" w:color="auto" w:fill="FFFFFF"/>
                <w:lang w:val="en-US"/>
              </w:rPr>
              <w:t xml:space="preserve">ani, însoţită de certificări de bună execuţie pentru cele mai importante lucrări, în care să se conțină cel puțin un contract de lucrări similare a cărui valoare să nu </w:t>
            </w:r>
            <w:r w:rsidRPr="00094362">
              <w:rPr>
                <w:color w:val="333333"/>
                <w:sz w:val="20"/>
                <w:szCs w:val="20"/>
                <w:shd w:val="clear" w:color="auto" w:fill="FFFFFF"/>
                <w:lang w:val="en-US"/>
              </w:rPr>
              <w:lastRenderedPageBreak/>
              <w:t>fie mai mică de 75% din valoarea vii</w:t>
            </w:r>
            <w:r>
              <w:rPr>
                <w:color w:val="333333"/>
                <w:sz w:val="20"/>
                <w:szCs w:val="20"/>
                <w:shd w:val="clear" w:color="auto" w:fill="FFFFFF"/>
                <w:lang w:val="en-US"/>
              </w:rPr>
              <w:t xml:space="preserve">torului contract, inclusiv </w:t>
            </w:r>
            <w:r w:rsidRPr="00094362">
              <w:rPr>
                <w:rFonts w:eastAsia="PMingLiU"/>
                <w:b/>
                <w:sz w:val="20"/>
                <w:szCs w:val="20"/>
                <w:lang w:eastAsia="zh-CN"/>
              </w:rPr>
              <w:t>Contacte/Procese verbale de executie a lucrarilor similare</w:t>
            </w:r>
            <w:r>
              <w:rPr>
                <w:rFonts w:eastAsia="PMingLiU"/>
                <w:b/>
                <w:sz w:val="20"/>
                <w:szCs w:val="20"/>
                <w:lang w:eastAsia="zh-CN"/>
              </w:rPr>
              <w:t>, recomandari</w:t>
            </w:r>
          </w:p>
        </w:tc>
        <w:tc>
          <w:tcPr>
            <w:tcW w:w="3969" w:type="dxa"/>
            <w:shd w:val="clear" w:color="auto" w:fill="FFFF00"/>
          </w:tcPr>
          <w:p w14:paraId="60F31EFF" w14:textId="77777777" w:rsidR="00BD6D60" w:rsidRPr="00094362" w:rsidRDefault="00BD6D60" w:rsidP="006C53D4">
            <w:pPr>
              <w:ind w:left="-9"/>
              <w:rPr>
                <w:sz w:val="20"/>
                <w:szCs w:val="20"/>
              </w:rPr>
            </w:pPr>
            <w:r w:rsidRPr="00094362">
              <w:rPr>
                <w:sz w:val="20"/>
                <w:szCs w:val="20"/>
                <w:lang w:val="en-US"/>
              </w:rPr>
              <w:lastRenderedPageBreak/>
              <w:t>anexa nr.12 din documentația standart, semnat electronic de către operatorul economic , c</w:t>
            </w:r>
            <w:r w:rsidRPr="00094362">
              <w:rPr>
                <w:iCs/>
                <w:sz w:val="20"/>
                <w:szCs w:val="20"/>
                <w:lang w:val="en-US"/>
              </w:rPr>
              <w:t>u aplicarea semnăturii electronice a operatorului economic</w:t>
            </w:r>
          </w:p>
        </w:tc>
        <w:tc>
          <w:tcPr>
            <w:tcW w:w="1559" w:type="dxa"/>
            <w:shd w:val="clear" w:color="auto" w:fill="FFFF00"/>
          </w:tcPr>
          <w:p w14:paraId="69F9072F" w14:textId="77777777" w:rsidR="00BD6D60" w:rsidRPr="00094362" w:rsidRDefault="00BD6D60" w:rsidP="006C53D4">
            <w:pPr>
              <w:ind w:left="-9"/>
              <w:rPr>
                <w:sz w:val="20"/>
                <w:szCs w:val="20"/>
              </w:rPr>
            </w:pPr>
            <w:r w:rsidRPr="00094362">
              <w:rPr>
                <w:sz w:val="20"/>
                <w:szCs w:val="20"/>
              </w:rPr>
              <w:t>DA</w:t>
            </w:r>
          </w:p>
        </w:tc>
      </w:tr>
      <w:tr w:rsidR="00BD6D60" w:rsidRPr="007406FF" w14:paraId="0913AD45" w14:textId="77777777" w:rsidTr="006C53D4">
        <w:trPr>
          <w:trHeight w:val="525"/>
        </w:trPr>
        <w:tc>
          <w:tcPr>
            <w:tcW w:w="572" w:type="dxa"/>
            <w:shd w:val="clear" w:color="auto" w:fill="FFFF00"/>
          </w:tcPr>
          <w:p w14:paraId="2EA26248" w14:textId="77777777" w:rsidR="00BD6D60" w:rsidRPr="00094362" w:rsidRDefault="00BD6D60" w:rsidP="006C53D4">
            <w:pPr>
              <w:ind w:left="100"/>
              <w:rPr>
                <w:sz w:val="20"/>
                <w:szCs w:val="20"/>
              </w:rPr>
            </w:pPr>
            <w:r>
              <w:rPr>
                <w:sz w:val="20"/>
                <w:szCs w:val="20"/>
              </w:rPr>
              <w:t>8</w:t>
            </w:r>
          </w:p>
        </w:tc>
        <w:tc>
          <w:tcPr>
            <w:tcW w:w="3417" w:type="dxa"/>
            <w:shd w:val="clear" w:color="auto" w:fill="FFFF00"/>
          </w:tcPr>
          <w:p w14:paraId="26A13934" w14:textId="77777777" w:rsidR="00BD6D60" w:rsidRPr="00094362" w:rsidRDefault="00BD6D60" w:rsidP="006C53D4">
            <w:pPr>
              <w:pStyle w:val="TableParagraph"/>
              <w:spacing w:before="91"/>
              <w:ind w:left="105"/>
              <w:rPr>
                <w:sz w:val="20"/>
                <w:szCs w:val="20"/>
              </w:rPr>
            </w:pPr>
            <w:r w:rsidRPr="00094362">
              <w:rPr>
                <w:sz w:val="20"/>
                <w:szCs w:val="20"/>
              </w:rPr>
              <w:t>Declarație</w:t>
            </w:r>
            <w:r w:rsidRPr="00094362">
              <w:rPr>
                <w:spacing w:val="-15"/>
                <w:sz w:val="20"/>
                <w:szCs w:val="20"/>
              </w:rPr>
              <w:t xml:space="preserve"> </w:t>
            </w:r>
            <w:r w:rsidRPr="00094362">
              <w:rPr>
                <w:sz w:val="20"/>
                <w:szCs w:val="20"/>
              </w:rPr>
              <w:t>privind</w:t>
            </w:r>
            <w:r w:rsidRPr="00094362">
              <w:rPr>
                <w:spacing w:val="19"/>
                <w:sz w:val="20"/>
                <w:szCs w:val="20"/>
              </w:rPr>
              <w:t xml:space="preserve"> </w:t>
            </w:r>
            <w:r w:rsidRPr="00094362">
              <w:rPr>
                <w:spacing w:val="-4"/>
                <w:sz w:val="20"/>
                <w:szCs w:val="20"/>
              </w:rPr>
              <w:t>lista</w:t>
            </w:r>
          </w:p>
          <w:p w14:paraId="121C3997" w14:textId="77777777" w:rsidR="00BD6D60" w:rsidRPr="00094362" w:rsidRDefault="00BD6D60" w:rsidP="006C53D4">
            <w:pPr>
              <w:ind w:left="100" w:right="271"/>
              <w:rPr>
                <w:sz w:val="20"/>
                <w:szCs w:val="20"/>
              </w:rPr>
            </w:pPr>
            <w:r w:rsidRPr="00094362">
              <w:rPr>
                <w:sz w:val="20"/>
                <w:szCs w:val="20"/>
              </w:rPr>
              <w:t>principalelor lucrări executate în ultimii</w:t>
            </w:r>
            <w:r w:rsidRPr="00094362">
              <w:rPr>
                <w:spacing w:val="-13"/>
                <w:sz w:val="20"/>
                <w:szCs w:val="20"/>
              </w:rPr>
              <w:t xml:space="preserve"> </w:t>
            </w:r>
            <w:r>
              <w:rPr>
                <w:spacing w:val="-13"/>
                <w:sz w:val="20"/>
                <w:szCs w:val="20"/>
              </w:rPr>
              <w:t xml:space="preserve">3 </w:t>
            </w:r>
            <w:r w:rsidRPr="00094362">
              <w:rPr>
                <w:sz w:val="20"/>
                <w:szCs w:val="20"/>
              </w:rPr>
              <w:t>ani</w:t>
            </w:r>
            <w:r w:rsidRPr="00094362">
              <w:rPr>
                <w:spacing w:val="-6"/>
                <w:sz w:val="20"/>
                <w:szCs w:val="20"/>
              </w:rPr>
              <w:t xml:space="preserve"> </w:t>
            </w:r>
            <w:r w:rsidRPr="00094362">
              <w:rPr>
                <w:sz w:val="20"/>
                <w:szCs w:val="20"/>
              </w:rPr>
              <w:t>de</w:t>
            </w:r>
            <w:r w:rsidRPr="00094362">
              <w:rPr>
                <w:spacing w:val="-13"/>
                <w:sz w:val="20"/>
                <w:szCs w:val="20"/>
              </w:rPr>
              <w:t xml:space="preserve"> </w:t>
            </w:r>
            <w:r w:rsidRPr="00094362">
              <w:rPr>
                <w:sz w:val="20"/>
                <w:szCs w:val="20"/>
              </w:rPr>
              <w:t>activitate,</w:t>
            </w:r>
          </w:p>
        </w:tc>
        <w:tc>
          <w:tcPr>
            <w:tcW w:w="3969" w:type="dxa"/>
            <w:shd w:val="clear" w:color="auto" w:fill="FFFF00"/>
          </w:tcPr>
          <w:p w14:paraId="5FDA0416" w14:textId="77777777" w:rsidR="00BD6D60" w:rsidRPr="00094362" w:rsidRDefault="00BD6D60" w:rsidP="006C53D4">
            <w:pPr>
              <w:spacing w:before="39"/>
              <w:ind w:left="96"/>
              <w:rPr>
                <w:sz w:val="20"/>
                <w:szCs w:val="20"/>
              </w:rPr>
            </w:pPr>
            <w:r w:rsidRPr="00094362">
              <w:rPr>
                <w:sz w:val="20"/>
                <w:szCs w:val="20"/>
              </w:rPr>
              <w:t>Anexa nr. 13. Semnat electronic</w:t>
            </w:r>
            <w:r w:rsidRPr="00094362">
              <w:rPr>
                <w:spacing w:val="32"/>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14:paraId="49DB9C9A" w14:textId="77777777" w:rsidR="00BD6D60" w:rsidRPr="00094362" w:rsidRDefault="00BD6D60" w:rsidP="006C53D4">
            <w:pPr>
              <w:ind w:left="-9"/>
              <w:rPr>
                <w:sz w:val="20"/>
                <w:szCs w:val="20"/>
              </w:rPr>
            </w:pPr>
            <w:r w:rsidRPr="00094362">
              <w:rPr>
                <w:sz w:val="20"/>
                <w:szCs w:val="20"/>
              </w:rPr>
              <w:t>DA</w:t>
            </w:r>
          </w:p>
        </w:tc>
      </w:tr>
      <w:tr w:rsidR="00BD6D60" w:rsidRPr="007406FF" w14:paraId="40EAE3C3" w14:textId="77777777" w:rsidTr="006C53D4">
        <w:trPr>
          <w:trHeight w:val="525"/>
        </w:trPr>
        <w:tc>
          <w:tcPr>
            <w:tcW w:w="572" w:type="dxa"/>
            <w:shd w:val="clear" w:color="auto" w:fill="FFFF00"/>
          </w:tcPr>
          <w:p w14:paraId="52EAE411" w14:textId="77777777" w:rsidR="00BD6D60" w:rsidRPr="00094362" w:rsidRDefault="00BD6D60" w:rsidP="006C53D4">
            <w:pPr>
              <w:ind w:left="100"/>
              <w:rPr>
                <w:sz w:val="20"/>
                <w:szCs w:val="20"/>
              </w:rPr>
            </w:pPr>
            <w:r>
              <w:rPr>
                <w:sz w:val="20"/>
                <w:szCs w:val="20"/>
              </w:rPr>
              <w:t>9</w:t>
            </w:r>
          </w:p>
        </w:tc>
        <w:tc>
          <w:tcPr>
            <w:tcW w:w="3417" w:type="dxa"/>
            <w:shd w:val="clear" w:color="auto" w:fill="FFFF00"/>
          </w:tcPr>
          <w:p w14:paraId="183C3C44" w14:textId="77777777" w:rsidR="00BD6D60" w:rsidRPr="00094362" w:rsidRDefault="00BD6D60" w:rsidP="006C53D4">
            <w:pPr>
              <w:spacing w:line="241" w:lineRule="auto"/>
              <w:ind w:left="100" w:right="608"/>
              <w:rPr>
                <w:sz w:val="20"/>
                <w:szCs w:val="20"/>
              </w:rPr>
            </w:pPr>
            <w:r w:rsidRPr="00094362">
              <w:rPr>
                <w:sz w:val="20"/>
                <w:szCs w:val="20"/>
              </w:rPr>
              <w:t>Raport</w:t>
            </w:r>
            <w:r w:rsidRPr="00094362">
              <w:rPr>
                <w:spacing w:val="-13"/>
                <w:sz w:val="20"/>
                <w:szCs w:val="20"/>
              </w:rPr>
              <w:t xml:space="preserve"> </w:t>
            </w:r>
            <w:r w:rsidRPr="00094362">
              <w:rPr>
                <w:sz w:val="20"/>
                <w:szCs w:val="20"/>
              </w:rPr>
              <w:t>financiar,</w:t>
            </w:r>
            <w:r w:rsidRPr="00094362">
              <w:rPr>
                <w:spacing w:val="-11"/>
                <w:sz w:val="20"/>
                <w:szCs w:val="20"/>
              </w:rPr>
              <w:t xml:space="preserve"> </w:t>
            </w:r>
            <w:r w:rsidRPr="00094362">
              <w:rPr>
                <w:sz w:val="20"/>
                <w:szCs w:val="20"/>
              </w:rPr>
              <w:t>pentru</w:t>
            </w:r>
            <w:r w:rsidRPr="00094362">
              <w:rPr>
                <w:spacing w:val="-13"/>
                <w:sz w:val="20"/>
                <w:szCs w:val="20"/>
              </w:rPr>
              <w:t xml:space="preserve"> </w:t>
            </w:r>
            <w:r w:rsidRPr="00094362">
              <w:rPr>
                <w:sz w:val="20"/>
                <w:szCs w:val="20"/>
              </w:rPr>
              <w:t>ultimul</w:t>
            </w:r>
            <w:r w:rsidRPr="00094362">
              <w:rPr>
                <w:spacing w:val="-12"/>
                <w:sz w:val="20"/>
                <w:szCs w:val="20"/>
              </w:rPr>
              <w:t xml:space="preserve"> </w:t>
            </w:r>
            <w:r w:rsidRPr="00094362">
              <w:rPr>
                <w:sz w:val="20"/>
                <w:szCs w:val="20"/>
              </w:rPr>
              <w:t>an</w:t>
            </w:r>
            <w:r w:rsidRPr="00094362">
              <w:rPr>
                <w:spacing w:val="-6"/>
                <w:sz w:val="20"/>
                <w:szCs w:val="20"/>
              </w:rPr>
              <w:t xml:space="preserve"> </w:t>
            </w:r>
            <w:r w:rsidRPr="00094362">
              <w:rPr>
                <w:sz w:val="20"/>
                <w:szCs w:val="20"/>
              </w:rPr>
              <w:t xml:space="preserve">de </w:t>
            </w:r>
            <w:r w:rsidRPr="00094362">
              <w:rPr>
                <w:spacing w:val="-2"/>
                <w:sz w:val="20"/>
                <w:szCs w:val="20"/>
              </w:rPr>
              <w:t>activitate</w:t>
            </w:r>
          </w:p>
        </w:tc>
        <w:tc>
          <w:tcPr>
            <w:tcW w:w="3969" w:type="dxa"/>
            <w:shd w:val="clear" w:color="auto" w:fill="FFFF00"/>
          </w:tcPr>
          <w:p w14:paraId="59E0B93E" w14:textId="77777777" w:rsidR="00BD6D60" w:rsidRPr="00094362" w:rsidRDefault="00BD6D60" w:rsidP="006C53D4">
            <w:pPr>
              <w:ind w:left="-9"/>
              <w:rPr>
                <w:sz w:val="20"/>
                <w:szCs w:val="20"/>
              </w:rPr>
            </w:pPr>
            <w:r w:rsidRPr="00094362">
              <w:rPr>
                <w:spacing w:val="-2"/>
                <w:sz w:val="20"/>
                <w:szCs w:val="20"/>
              </w:rPr>
              <w:t>Confirmat</w:t>
            </w:r>
            <w:r w:rsidRPr="00094362">
              <w:rPr>
                <w:sz w:val="20"/>
                <w:szCs w:val="20"/>
              </w:rPr>
              <w:tab/>
            </w:r>
            <w:r w:rsidRPr="00094362">
              <w:rPr>
                <w:spacing w:val="-4"/>
                <w:sz w:val="20"/>
                <w:szCs w:val="20"/>
              </w:rPr>
              <w:t>prin</w:t>
            </w:r>
            <w:r w:rsidRPr="00094362">
              <w:rPr>
                <w:sz w:val="20"/>
                <w:szCs w:val="20"/>
              </w:rPr>
              <w:tab/>
            </w:r>
            <w:r w:rsidRPr="00094362">
              <w:rPr>
                <w:spacing w:val="-2"/>
                <w:sz w:val="20"/>
                <w:szCs w:val="20"/>
              </w:rPr>
              <w:t>aplicarea</w:t>
            </w:r>
            <w:r w:rsidRPr="00094362">
              <w:rPr>
                <w:sz w:val="20"/>
                <w:szCs w:val="20"/>
              </w:rPr>
              <w:tab/>
            </w:r>
            <w:r w:rsidRPr="00094362">
              <w:rPr>
                <w:spacing w:val="-2"/>
                <w:sz w:val="20"/>
                <w:szCs w:val="20"/>
              </w:rPr>
              <w:t xml:space="preserve">semnării </w:t>
            </w:r>
            <w:r w:rsidRPr="00094362">
              <w:rPr>
                <w:sz w:val="20"/>
                <w:szCs w:val="20"/>
              </w:rPr>
              <w:t>electronice a persoanei responsabile</w:t>
            </w:r>
          </w:p>
        </w:tc>
        <w:tc>
          <w:tcPr>
            <w:tcW w:w="1559" w:type="dxa"/>
            <w:shd w:val="clear" w:color="auto" w:fill="FFFF00"/>
          </w:tcPr>
          <w:p w14:paraId="1D2F76BD" w14:textId="77777777" w:rsidR="00BD6D60" w:rsidRPr="00094362" w:rsidRDefault="00BD6D60" w:rsidP="006C53D4">
            <w:pPr>
              <w:ind w:left="96"/>
              <w:rPr>
                <w:sz w:val="20"/>
                <w:szCs w:val="20"/>
              </w:rPr>
            </w:pPr>
            <w:r w:rsidRPr="00094362">
              <w:rPr>
                <w:sz w:val="20"/>
                <w:szCs w:val="20"/>
              </w:rPr>
              <w:t>DA</w:t>
            </w:r>
          </w:p>
        </w:tc>
      </w:tr>
      <w:tr w:rsidR="00BD6D60" w:rsidRPr="00B03A84" w14:paraId="7F286EBE" w14:textId="77777777" w:rsidTr="006C53D4">
        <w:trPr>
          <w:trHeight w:val="525"/>
        </w:trPr>
        <w:tc>
          <w:tcPr>
            <w:tcW w:w="572" w:type="dxa"/>
            <w:shd w:val="clear" w:color="auto" w:fill="FFFF00"/>
          </w:tcPr>
          <w:p w14:paraId="0E308509" w14:textId="77777777" w:rsidR="00BD6D60" w:rsidRPr="00094362" w:rsidRDefault="00BD6D60" w:rsidP="006C53D4">
            <w:pPr>
              <w:ind w:left="100"/>
              <w:rPr>
                <w:sz w:val="20"/>
                <w:szCs w:val="20"/>
              </w:rPr>
            </w:pPr>
            <w:r>
              <w:rPr>
                <w:sz w:val="20"/>
                <w:szCs w:val="20"/>
              </w:rPr>
              <w:t>10</w:t>
            </w:r>
          </w:p>
        </w:tc>
        <w:tc>
          <w:tcPr>
            <w:tcW w:w="3417" w:type="dxa"/>
            <w:shd w:val="clear" w:color="auto" w:fill="FFFF00"/>
          </w:tcPr>
          <w:p w14:paraId="766C71E6" w14:textId="77777777" w:rsidR="00BD6D60" w:rsidRPr="00094362" w:rsidRDefault="00BD6D60" w:rsidP="006C53D4">
            <w:pPr>
              <w:shd w:val="clear" w:color="auto" w:fill="FFFFFF" w:themeFill="background1"/>
              <w:tabs>
                <w:tab w:val="left" w:pos="612"/>
              </w:tabs>
              <w:spacing w:before="120" w:after="120"/>
              <w:rPr>
                <w:iCs/>
                <w:sz w:val="20"/>
                <w:szCs w:val="20"/>
                <w:lang w:eastAsia="ru-RU"/>
              </w:rPr>
            </w:pPr>
            <w:r w:rsidRPr="00094362">
              <w:rPr>
                <w:sz w:val="20"/>
                <w:szCs w:val="20"/>
              </w:rPr>
              <w:t>Declarație</w:t>
            </w:r>
            <w:r w:rsidRPr="00094362">
              <w:rPr>
                <w:spacing w:val="-19"/>
                <w:sz w:val="20"/>
                <w:szCs w:val="20"/>
              </w:rPr>
              <w:t xml:space="preserve"> </w:t>
            </w:r>
            <w:r w:rsidRPr="00094362">
              <w:rPr>
                <w:sz w:val="20"/>
                <w:szCs w:val="20"/>
              </w:rPr>
              <w:t>privind</w:t>
            </w:r>
            <w:r w:rsidRPr="00094362">
              <w:rPr>
                <w:spacing w:val="-21"/>
                <w:sz w:val="20"/>
                <w:szCs w:val="20"/>
              </w:rPr>
              <w:t xml:space="preserve"> </w:t>
            </w:r>
            <w:r w:rsidRPr="00094362">
              <w:rPr>
                <w:sz w:val="20"/>
                <w:szCs w:val="20"/>
              </w:rPr>
              <w:t>personalul</w:t>
            </w:r>
            <w:r w:rsidRPr="00094362">
              <w:rPr>
                <w:spacing w:val="-13"/>
                <w:sz w:val="20"/>
                <w:szCs w:val="20"/>
              </w:rPr>
              <w:t xml:space="preserve"> </w:t>
            </w:r>
            <w:r w:rsidRPr="00094362">
              <w:rPr>
                <w:sz w:val="20"/>
                <w:szCs w:val="20"/>
              </w:rPr>
              <w:t>de specialitate și/sau a experților</w:t>
            </w:r>
          </w:p>
        </w:tc>
        <w:tc>
          <w:tcPr>
            <w:tcW w:w="3969" w:type="dxa"/>
            <w:shd w:val="clear" w:color="auto" w:fill="FFFF00"/>
          </w:tcPr>
          <w:p w14:paraId="395A7745" w14:textId="77777777" w:rsidR="00BD6D60" w:rsidRPr="00094362" w:rsidRDefault="00BD6D60" w:rsidP="006C53D4">
            <w:pPr>
              <w:shd w:val="clear" w:color="auto" w:fill="FFFFFF" w:themeFill="background1"/>
              <w:tabs>
                <w:tab w:val="left" w:pos="612"/>
              </w:tabs>
              <w:spacing w:before="120" w:after="120"/>
              <w:rPr>
                <w:iCs/>
                <w:sz w:val="20"/>
                <w:szCs w:val="20"/>
                <w:lang w:eastAsia="ru-RU"/>
              </w:rPr>
            </w:pPr>
            <w:r w:rsidRPr="00094362">
              <w:rPr>
                <w:sz w:val="20"/>
                <w:szCs w:val="20"/>
              </w:rPr>
              <w:t>Anexa</w:t>
            </w:r>
            <w:r w:rsidRPr="00094362">
              <w:rPr>
                <w:spacing w:val="-7"/>
                <w:sz w:val="20"/>
                <w:szCs w:val="20"/>
              </w:rPr>
              <w:t xml:space="preserve"> </w:t>
            </w:r>
            <w:r w:rsidRPr="00094362">
              <w:rPr>
                <w:sz w:val="20"/>
                <w:szCs w:val="20"/>
              </w:rPr>
              <w:t>nr.</w:t>
            </w:r>
            <w:r w:rsidRPr="00094362">
              <w:rPr>
                <w:spacing w:val="-7"/>
                <w:sz w:val="20"/>
                <w:szCs w:val="20"/>
              </w:rPr>
              <w:t xml:space="preserve"> </w:t>
            </w:r>
            <w:r w:rsidRPr="00094362">
              <w:rPr>
                <w:sz w:val="20"/>
                <w:szCs w:val="20"/>
              </w:rPr>
              <w:t>15.</w:t>
            </w:r>
            <w:r w:rsidRPr="00094362">
              <w:rPr>
                <w:spacing w:val="-2"/>
                <w:sz w:val="20"/>
                <w:szCs w:val="20"/>
              </w:rPr>
              <w:t xml:space="preserve"> </w:t>
            </w:r>
            <w:r w:rsidRPr="00094362">
              <w:rPr>
                <w:sz w:val="20"/>
                <w:szCs w:val="20"/>
              </w:rPr>
              <w:t>Semnat</w:t>
            </w:r>
            <w:r w:rsidRPr="00094362">
              <w:rPr>
                <w:spacing w:val="14"/>
                <w:sz w:val="20"/>
                <w:szCs w:val="20"/>
              </w:rPr>
              <w:t xml:space="preserve"> electronic </w:t>
            </w:r>
            <w:r w:rsidRPr="00094362">
              <w:rPr>
                <w:sz w:val="20"/>
                <w:szCs w:val="20"/>
              </w:rPr>
              <w:t>de către</w:t>
            </w:r>
            <w:r w:rsidRPr="00094362">
              <w:rPr>
                <w:spacing w:val="-8"/>
                <w:sz w:val="20"/>
                <w:szCs w:val="20"/>
              </w:rPr>
              <w:t xml:space="preserve"> </w:t>
            </w:r>
            <w:r w:rsidRPr="00094362">
              <w:rPr>
                <w:sz w:val="20"/>
                <w:szCs w:val="20"/>
              </w:rPr>
              <w:t xml:space="preserve">operatorii </w:t>
            </w:r>
            <w:r w:rsidRPr="00094362">
              <w:rPr>
                <w:spacing w:val="-2"/>
                <w:sz w:val="20"/>
                <w:szCs w:val="20"/>
              </w:rPr>
              <w:t>economici</w:t>
            </w:r>
          </w:p>
        </w:tc>
        <w:tc>
          <w:tcPr>
            <w:tcW w:w="1559" w:type="dxa"/>
            <w:shd w:val="clear" w:color="auto" w:fill="FFFF00"/>
          </w:tcPr>
          <w:p w14:paraId="5E9E6F80" w14:textId="77777777" w:rsidR="00BD6D60" w:rsidRPr="00094362" w:rsidRDefault="00BD6D60" w:rsidP="006C53D4">
            <w:pPr>
              <w:shd w:val="clear" w:color="auto" w:fill="FFFFFF" w:themeFill="background1"/>
              <w:tabs>
                <w:tab w:val="left" w:pos="612"/>
              </w:tabs>
              <w:spacing w:before="120" w:after="120"/>
              <w:rPr>
                <w:iCs/>
                <w:sz w:val="20"/>
                <w:szCs w:val="20"/>
                <w:lang w:eastAsia="ru-RU"/>
              </w:rPr>
            </w:pPr>
            <w:r w:rsidRPr="00094362">
              <w:rPr>
                <w:sz w:val="20"/>
                <w:szCs w:val="20"/>
              </w:rPr>
              <w:t>DA</w:t>
            </w:r>
          </w:p>
        </w:tc>
      </w:tr>
      <w:tr w:rsidR="00BD6D60" w:rsidRPr="00B03A84" w14:paraId="35CCE31E" w14:textId="77777777" w:rsidTr="006C53D4">
        <w:trPr>
          <w:trHeight w:val="525"/>
        </w:trPr>
        <w:tc>
          <w:tcPr>
            <w:tcW w:w="572" w:type="dxa"/>
            <w:shd w:val="clear" w:color="auto" w:fill="FFFF00"/>
          </w:tcPr>
          <w:p w14:paraId="4D2D68C8" w14:textId="77777777" w:rsidR="00BD6D60" w:rsidRPr="00094362" w:rsidRDefault="00BD6D60" w:rsidP="006C53D4">
            <w:pPr>
              <w:ind w:left="100"/>
              <w:rPr>
                <w:sz w:val="20"/>
                <w:szCs w:val="20"/>
              </w:rPr>
            </w:pPr>
            <w:r>
              <w:rPr>
                <w:sz w:val="20"/>
                <w:szCs w:val="20"/>
              </w:rPr>
              <w:t>11</w:t>
            </w:r>
          </w:p>
        </w:tc>
        <w:tc>
          <w:tcPr>
            <w:tcW w:w="3417" w:type="dxa"/>
            <w:shd w:val="clear" w:color="auto" w:fill="FFFF00"/>
          </w:tcPr>
          <w:p w14:paraId="6219A0F0" w14:textId="77777777" w:rsidR="00BD6D60" w:rsidRPr="00094362" w:rsidRDefault="00BD6D60" w:rsidP="006C53D4">
            <w:pPr>
              <w:pStyle w:val="TableParagraph"/>
              <w:spacing w:before="116"/>
              <w:ind w:left="4"/>
              <w:rPr>
                <w:sz w:val="20"/>
                <w:szCs w:val="20"/>
              </w:rPr>
            </w:pPr>
            <w:r w:rsidRPr="00094362">
              <w:rPr>
                <w:sz w:val="20"/>
                <w:szCs w:val="20"/>
              </w:rPr>
              <w:t>Diriginte</w:t>
            </w:r>
            <w:r w:rsidRPr="00094362">
              <w:rPr>
                <w:spacing w:val="-9"/>
                <w:sz w:val="20"/>
                <w:szCs w:val="20"/>
              </w:rPr>
              <w:t xml:space="preserve"> </w:t>
            </w:r>
            <w:r w:rsidRPr="00094362">
              <w:rPr>
                <w:sz w:val="20"/>
                <w:szCs w:val="20"/>
              </w:rPr>
              <w:t>de</w:t>
            </w:r>
            <w:r w:rsidRPr="00094362">
              <w:rPr>
                <w:spacing w:val="-9"/>
                <w:sz w:val="20"/>
                <w:szCs w:val="20"/>
              </w:rPr>
              <w:t xml:space="preserve"> </w:t>
            </w:r>
            <w:r w:rsidRPr="00094362">
              <w:rPr>
                <w:sz w:val="20"/>
                <w:szCs w:val="20"/>
              </w:rPr>
              <w:t>șantier-</w:t>
            </w:r>
            <w:r w:rsidRPr="00094362">
              <w:rPr>
                <w:spacing w:val="-7"/>
                <w:sz w:val="20"/>
                <w:szCs w:val="20"/>
              </w:rPr>
              <w:t xml:space="preserve"> </w:t>
            </w:r>
            <w:r w:rsidRPr="00094362">
              <w:rPr>
                <w:sz w:val="20"/>
                <w:szCs w:val="20"/>
              </w:rPr>
              <w:t>Agentul</w:t>
            </w:r>
            <w:r w:rsidRPr="00094362">
              <w:rPr>
                <w:spacing w:val="-5"/>
                <w:sz w:val="20"/>
                <w:szCs w:val="20"/>
              </w:rPr>
              <w:t xml:space="preserve"> </w:t>
            </w:r>
            <w:r w:rsidRPr="00094362">
              <w:rPr>
                <w:sz w:val="20"/>
                <w:szCs w:val="20"/>
              </w:rPr>
              <w:t>economic</w:t>
            </w:r>
            <w:r w:rsidRPr="00094362">
              <w:rPr>
                <w:spacing w:val="-9"/>
                <w:sz w:val="20"/>
                <w:szCs w:val="20"/>
              </w:rPr>
              <w:t xml:space="preserve"> </w:t>
            </w:r>
            <w:r w:rsidRPr="00094362">
              <w:rPr>
                <w:sz w:val="20"/>
                <w:szCs w:val="20"/>
              </w:rPr>
              <w:t>va prezenta legitimația și certificatul de atestare tehnico- profesională valabile</w:t>
            </w:r>
          </w:p>
          <w:p w14:paraId="0C4000B1" w14:textId="77777777" w:rsidR="00BD6D60" w:rsidRPr="00094362" w:rsidRDefault="00BD6D60" w:rsidP="006C53D4">
            <w:pPr>
              <w:shd w:val="clear" w:color="auto" w:fill="FFFFFF" w:themeFill="background1"/>
              <w:tabs>
                <w:tab w:val="left" w:pos="612"/>
              </w:tabs>
              <w:spacing w:before="120" w:after="120"/>
              <w:rPr>
                <w:iCs/>
                <w:sz w:val="20"/>
                <w:szCs w:val="20"/>
                <w:lang w:eastAsia="ru-RU"/>
              </w:rPr>
            </w:pPr>
            <w:r w:rsidRPr="00094362">
              <w:rPr>
                <w:sz w:val="20"/>
                <w:szCs w:val="20"/>
              </w:rPr>
              <w:t>pentru</w:t>
            </w:r>
            <w:r w:rsidRPr="00094362">
              <w:rPr>
                <w:spacing w:val="-7"/>
                <w:sz w:val="20"/>
                <w:szCs w:val="20"/>
              </w:rPr>
              <w:t xml:space="preserve"> </w:t>
            </w:r>
            <w:r w:rsidRPr="00094362">
              <w:rPr>
                <w:sz w:val="20"/>
                <w:szCs w:val="20"/>
              </w:rPr>
              <w:t>perioada</w:t>
            </w:r>
            <w:r w:rsidRPr="00094362">
              <w:rPr>
                <w:spacing w:val="-5"/>
                <w:sz w:val="20"/>
                <w:szCs w:val="20"/>
              </w:rPr>
              <w:t xml:space="preserve"> </w:t>
            </w:r>
            <w:r w:rsidRPr="00094362">
              <w:rPr>
                <w:sz w:val="20"/>
                <w:szCs w:val="20"/>
              </w:rPr>
              <w:t>executării</w:t>
            </w:r>
            <w:r w:rsidRPr="00094362">
              <w:rPr>
                <w:spacing w:val="-8"/>
                <w:sz w:val="20"/>
                <w:szCs w:val="20"/>
              </w:rPr>
              <w:t xml:space="preserve"> </w:t>
            </w:r>
            <w:r w:rsidRPr="00094362">
              <w:rPr>
                <w:spacing w:val="-2"/>
                <w:sz w:val="20"/>
                <w:szCs w:val="20"/>
              </w:rPr>
              <w:t>lucrărilor.</w:t>
            </w:r>
          </w:p>
        </w:tc>
        <w:tc>
          <w:tcPr>
            <w:tcW w:w="3969" w:type="dxa"/>
            <w:shd w:val="clear" w:color="auto" w:fill="FFFF00"/>
          </w:tcPr>
          <w:p w14:paraId="0E673030" w14:textId="77777777" w:rsidR="00BD6D60" w:rsidRPr="00094362" w:rsidRDefault="00BD6D60" w:rsidP="006C53D4">
            <w:pPr>
              <w:shd w:val="clear" w:color="auto" w:fill="FFFFFF" w:themeFill="background1"/>
              <w:tabs>
                <w:tab w:val="left" w:pos="612"/>
              </w:tabs>
              <w:spacing w:before="120" w:after="120"/>
              <w:rPr>
                <w:iCs/>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7"/>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14:paraId="27B06985" w14:textId="77777777" w:rsidR="00BD6D60" w:rsidRPr="00094362" w:rsidRDefault="00BD6D60" w:rsidP="006C53D4">
            <w:pPr>
              <w:shd w:val="clear" w:color="auto" w:fill="FFFFFF" w:themeFill="background1"/>
              <w:tabs>
                <w:tab w:val="left" w:pos="612"/>
              </w:tabs>
              <w:spacing w:before="120" w:after="120"/>
              <w:rPr>
                <w:iCs/>
                <w:sz w:val="20"/>
                <w:szCs w:val="20"/>
                <w:lang w:eastAsia="ru-RU"/>
              </w:rPr>
            </w:pPr>
            <w:r w:rsidRPr="00094362">
              <w:rPr>
                <w:sz w:val="20"/>
                <w:szCs w:val="20"/>
              </w:rPr>
              <w:t>DA</w:t>
            </w:r>
          </w:p>
        </w:tc>
      </w:tr>
      <w:tr w:rsidR="00BD6D60" w:rsidRPr="00B03A84" w14:paraId="1DE5DD93" w14:textId="77777777" w:rsidTr="006C53D4">
        <w:trPr>
          <w:trHeight w:val="525"/>
        </w:trPr>
        <w:tc>
          <w:tcPr>
            <w:tcW w:w="572" w:type="dxa"/>
            <w:shd w:val="clear" w:color="auto" w:fill="FFFF00"/>
          </w:tcPr>
          <w:p w14:paraId="1031BA89" w14:textId="77777777" w:rsidR="00BD6D60" w:rsidRPr="00094362" w:rsidRDefault="00BD6D60" w:rsidP="006C53D4">
            <w:pPr>
              <w:ind w:left="100"/>
              <w:rPr>
                <w:sz w:val="20"/>
                <w:szCs w:val="20"/>
              </w:rPr>
            </w:pPr>
            <w:r>
              <w:rPr>
                <w:sz w:val="20"/>
                <w:szCs w:val="20"/>
              </w:rPr>
              <w:t>12</w:t>
            </w:r>
          </w:p>
        </w:tc>
        <w:tc>
          <w:tcPr>
            <w:tcW w:w="3417" w:type="dxa"/>
            <w:shd w:val="clear" w:color="auto" w:fill="FFFF00"/>
          </w:tcPr>
          <w:p w14:paraId="5ECDDBEE" w14:textId="77777777" w:rsidR="00BD6D60" w:rsidRPr="00094362" w:rsidRDefault="00BD6D60" w:rsidP="006C53D4">
            <w:pPr>
              <w:pStyle w:val="TableParagraph"/>
              <w:spacing w:before="115"/>
              <w:ind w:left="4"/>
              <w:rPr>
                <w:sz w:val="20"/>
                <w:szCs w:val="20"/>
              </w:rPr>
            </w:pPr>
            <w:r w:rsidRPr="00094362">
              <w:rPr>
                <w:sz w:val="20"/>
                <w:szCs w:val="20"/>
              </w:rPr>
              <w:t>Cerificat/autorizatie</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securitatea</w:t>
            </w:r>
            <w:r w:rsidRPr="00094362">
              <w:rPr>
                <w:spacing w:val="-11"/>
                <w:sz w:val="20"/>
                <w:szCs w:val="20"/>
              </w:rPr>
              <w:t xml:space="preserve"> </w:t>
            </w:r>
            <w:r w:rsidRPr="00094362">
              <w:rPr>
                <w:sz w:val="20"/>
                <w:szCs w:val="20"/>
              </w:rPr>
              <w:t>si sănătatea in muncă</w:t>
            </w:r>
          </w:p>
        </w:tc>
        <w:tc>
          <w:tcPr>
            <w:tcW w:w="3969" w:type="dxa"/>
            <w:shd w:val="clear" w:color="auto" w:fill="FFFF00"/>
          </w:tcPr>
          <w:p w14:paraId="1A7B2237" w14:textId="77777777" w:rsidR="00BD6D60" w:rsidRPr="00094362" w:rsidRDefault="00BD6D60" w:rsidP="006C53D4">
            <w:pPr>
              <w:shd w:val="clear" w:color="auto" w:fill="FFFFFF" w:themeFill="background1"/>
              <w:tabs>
                <w:tab w:val="left" w:pos="612"/>
              </w:tabs>
              <w:spacing w:before="120" w:after="120"/>
              <w:rPr>
                <w:iCs/>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9"/>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14:paraId="00DC48EA" w14:textId="77777777" w:rsidR="00BD6D60" w:rsidRPr="00094362" w:rsidRDefault="00BD6D60" w:rsidP="006C53D4">
            <w:pPr>
              <w:shd w:val="clear" w:color="auto" w:fill="FFFFFF" w:themeFill="background1"/>
              <w:tabs>
                <w:tab w:val="left" w:pos="612"/>
              </w:tabs>
              <w:spacing w:before="120" w:after="120"/>
              <w:rPr>
                <w:iCs/>
                <w:sz w:val="20"/>
                <w:szCs w:val="20"/>
                <w:lang w:eastAsia="ru-RU"/>
              </w:rPr>
            </w:pPr>
            <w:r w:rsidRPr="00094362">
              <w:rPr>
                <w:sz w:val="20"/>
                <w:szCs w:val="20"/>
              </w:rPr>
              <w:t>DA</w:t>
            </w:r>
          </w:p>
        </w:tc>
      </w:tr>
      <w:tr w:rsidR="00BD6D60" w14:paraId="34CB14D1" w14:textId="77777777" w:rsidTr="006C53D4">
        <w:trPr>
          <w:trHeight w:val="525"/>
        </w:trPr>
        <w:tc>
          <w:tcPr>
            <w:tcW w:w="572" w:type="dxa"/>
            <w:shd w:val="clear" w:color="auto" w:fill="FFFF00"/>
          </w:tcPr>
          <w:p w14:paraId="16721C75" w14:textId="77777777" w:rsidR="00BD6D60" w:rsidRPr="00094362" w:rsidRDefault="00BD6D60" w:rsidP="006C53D4">
            <w:pPr>
              <w:ind w:left="100"/>
              <w:rPr>
                <w:sz w:val="20"/>
                <w:szCs w:val="20"/>
              </w:rPr>
            </w:pPr>
            <w:r>
              <w:rPr>
                <w:sz w:val="20"/>
                <w:szCs w:val="20"/>
              </w:rPr>
              <w:t>13</w:t>
            </w:r>
          </w:p>
        </w:tc>
        <w:tc>
          <w:tcPr>
            <w:tcW w:w="3417" w:type="dxa"/>
            <w:shd w:val="clear" w:color="auto" w:fill="FFFF00"/>
          </w:tcPr>
          <w:p w14:paraId="32BA817E" w14:textId="77777777" w:rsidR="00BD6D60" w:rsidRPr="00094362" w:rsidRDefault="00BD6D60" w:rsidP="006C53D4">
            <w:pPr>
              <w:shd w:val="clear" w:color="auto" w:fill="FFFFFF" w:themeFill="background1"/>
              <w:tabs>
                <w:tab w:val="left" w:pos="612"/>
              </w:tabs>
              <w:spacing w:before="120" w:after="120"/>
              <w:rPr>
                <w:sz w:val="20"/>
                <w:szCs w:val="20"/>
              </w:rPr>
            </w:pPr>
            <w:r w:rsidRPr="00094362">
              <w:rPr>
                <w:sz w:val="20"/>
                <w:szCs w:val="20"/>
              </w:rPr>
              <w:t>Declaratie</w:t>
            </w:r>
            <w:r w:rsidRPr="00094362">
              <w:rPr>
                <w:spacing w:val="-9"/>
                <w:sz w:val="20"/>
                <w:szCs w:val="20"/>
              </w:rPr>
              <w:t xml:space="preserve"> </w:t>
            </w:r>
            <w:r w:rsidRPr="00094362">
              <w:rPr>
                <w:sz w:val="20"/>
                <w:szCs w:val="20"/>
              </w:rPr>
              <w:t>de</w:t>
            </w:r>
            <w:r w:rsidRPr="00094362">
              <w:rPr>
                <w:spacing w:val="48"/>
                <w:sz w:val="20"/>
                <w:szCs w:val="20"/>
              </w:rPr>
              <w:t xml:space="preserve"> </w:t>
            </w:r>
            <w:r w:rsidRPr="00094362">
              <w:rPr>
                <w:sz w:val="20"/>
                <w:szCs w:val="20"/>
              </w:rPr>
              <w:t>Garanție</w:t>
            </w:r>
            <w:r w:rsidRPr="00094362">
              <w:rPr>
                <w:spacing w:val="-8"/>
                <w:sz w:val="20"/>
                <w:szCs w:val="20"/>
              </w:rPr>
              <w:t xml:space="preserve"> </w:t>
            </w:r>
            <w:r w:rsidRPr="00094362">
              <w:rPr>
                <w:sz w:val="20"/>
                <w:szCs w:val="20"/>
              </w:rPr>
              <w:t>a</w:t>
            </w:r>
            <w:r w:rsidRPr="00094362">
              <w:rPr>
                <w:spacing w:val="-3"/>
                <w:sz w:val="20"/>
                <w:szCs w:val="20"/>
              </w:rPr>
              <w:t xml:space="preserve"> </w:t>
            </w:r>
            <w:r w:rsidRPr="00094362">
              <w:rPr>
                <w:spacing w:val="-2"/>
                <w:sz w:val="20"/>
                <w:szCs w:val="20"/>
              </w:rPr>
              <w:t>obiectului</w:t>
            </w:r>
          </w:p>
        </w:tc>
        <w:tc>
          <w:tcPr>
            <w:tcW w:w="3969" w:type="dxa"/>
            <w:shd w:val="clear" w:color="auto" w:fill="FFFF00"/>
          </w:tcPr>
          <w:p w14:paraId="38069DD2" w14:textId="77777777" w:rsidR="00BD6D60" w:rsidRPr="00094362" w:rsidRDefault="00BD6D60" w:rsidP="006C53D4">
            <w:pPr>
              <w:pStyle w:val="TableParagraph"/>
              <w:spacing w:before="116"/>
              <w:ind w:left="-1"/>
              <w:jc w:val="both"/>
              <w:rPr>
                <w:sz w:val="20"/>
                <w:szCs w:val="20"/>
              </w:rPr>
            </w:pPr>
            <w:r w:rsidRPr="00094362">
              <w:rPr>
                <w:sz w:val="20"/>
                <w:szCs w:val="20"/>
              </w:rPr>
              <w:t>semnat</w:t>
            </w:r>
            <w:r w:rsidRPr="00094362">
              <w:rPr>
                <w:spacing w:val="-5"/>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către</w:t>
            </w:r>
            <w:r w:rsidRPr="00094362">
              <w:rPr>
                <w:spacing w:val="-5"/>
                <w:sz w:val="20"/>
                <w:szCs w:val="20"/>
              </w:rPr>
              <w:t xml:space="preserve"> </w:t>
            </w:r>
            <w:r w:rsidRPr="00094362">
              <w:rPr>
                <w:spacing w:val="-2"/>
                <w:sz w:val="20"/>
                <w:szCs w:val="20"/>
              </w:rPr>
              <w:t>operatorul</w:t>
            </w:r>
          </w:p>
          <w:p w14:paraId="70E157B7" w14:textId="77777777" w:rsidR="00BD6D60" w:rsidRPr="00094362" w:rsidRDefault="00BD6D60" w:rsidP="006C53D4">
            <w:pPr>
              <w:pStyle w:val="TableParagraph"/>
              <w:spacing w:before="120"/>
              <w:ind w:left="-1" w:right="521"/>
              <w:jc w:val="both"/>
              <w:rPr>
                <w:sz w:val="20"/>
                <w:szCs w:val="20"/>
              </w:rPr>
            </w:pPr>
            <w:r w:rsidRPr="00094362">
              <w:rPr>
                <w:sz w:val="20"/>
                <w:szCs w:val="20"/>
              </w:rPr>
              <w:t>Pe</w:t>
            </w:r>
            <w:r w:rsidRPr="00094362">
              <w:rPr>
                <w:spacing w:val="-5"/>
                <w:sz w:val="20"/>
                <w:szCs w:val="20"/>
              </w:rPr>
              <w:t xml:space="preserve"> </w:t>
            </w:r>
            <w:r w:rsidRPr="00094362">
              <w:rPr>
                <w:sz w:val="20"/>
                <w:szCs w:val="20"/>
              </w:rPr>
              <w:t>o</w:t>
            </w:r>
            <w:r w:rsidRPr="00094362">
              <w:rPr>
                <w:spacing w:val="-7"/>
                <w:sz w:val="20"/>
                <w:szCs w:val="20"/>
              </w:rPr>
              <w:t xml:space="preserve"> </w:t>
            </w:r>
            <w:r w:rsidRPr="00094362">
              <w:rPr>
                <w:sz w:val="20"/>
                <w:szCs w:val="20"/>
              </w:rPr>
              <w:t>perioadă</w:t>
            </w:r>
            <w:r w:rsidRPr="00094362">
              <w:rPr>
                <w:spacing w:val="-5"/>
                <w:sz w:val="20"/>
                <w:szCs w:val="20"/>
              </w:rPr>
              <w:t xml:space="preserve"> </w:t>
            </w:r>
            <w:r w:rsidRPr="00094362">
              <w:rPr>
                <w:sz w:val="20"/>
                <w:szCs w:val="20"/>
              </w:rPr>
              <w:t>de</w:t>
            </w:r>
            <w:r w:rsidRPr="00094362">
              <w:rPr>
                <w:spacing w:val="-5"/>
                <w:sz w:val="20"/>
                <w:szCs w:val="20"/>
              </w:rPr>
              <w:t xml:space="preserve"> </w:t>
            </w:r>
            <w:r>
              <w:rPr>
                <w:spacing w:val="-5"/>
                <w:sz w:val="20"/>
                <w:szCs w:val="20"/>
              </w:rPr>
              <w:t xml:space="preserve">5 </w:t>
            </w:r>
            <w:r w:rsidRPr="00CD35FD">
              <w:rPr>
                <w:sz w:val="20"/>
                <w:szCs w:val="20"/>
                <w:u w:val="single"/>
              </w:rPr>
              <w:t>an</w:t>
            </w:r>
            <w:r>
              <w:rPr>
                <w:sz w:val="20"/>
                <w:szCs w:val="20"/>
                <w:u w:val="single"/>
              </w:rPr>
              <w:t xml:space="preserve">i </w:t>
            </w:r>
            <w:r w:rsidRPr="00094362">
              <w:rPr>
                <w:sz w:val="20"/>
                <w:szCs w:val="20"/>
              </w:rPr>
              <w:t>de</w:t>
            </w:r>
            <w:r w:rsidRPr="00094362">
              <w:rPr>
                <w:spacing w:val="-5"/>
                <w:sz w:val="20"/>
                <w:szCs w:val="20"/>
              </w:rPr>
              <w:t xml:space="preserve"> </w:t>
            </w:r>
            <w:r w:rsidRPr="00094362">
              <w:rPr>
                <w:sz w:val="20"/>
                <w:szCs w:val="20"/>
              </w:rPr>
              <w:t>la semnarea</w:t>
            </w:r>
            <w:r w:rsidRPr="00094362">
              <w:rPr>
                <w:spacing w:val="-5"/>
                <w:sz w:val="20"/>
                <w:szCs w:val="20"/>
              </w:rPr>
              <w:t xml:space="preserve"> </w:t>
            </w:r>
            <w:r w:rsidRPr="00094362">
              <w:rPr>
                <w:sz w:val="20"/>
                <w:szCs w:val="20"/>
              </w:rPr>
              <w:t>procesului verbal de recepție la terminarea lucrărilor, toate</w:t>
            </w:r>
          </w:p>
          <w:p w14:paraId="0FEF0883" w14:textId="77777777" w:rsidR="00BD6D60" w:rsidRPr="00094362" w:rsidRDefault="00BD6D60" w:rsidP="006C53D4">
            <w:pPr>
              <w:shd w:val="clear" w:color="auto" w:fill="FFFFFF" w:themeFill="background1"/>
              <w:tabs>
                <w:tab w:val="left" w:pos="612"/>
              </w:tabs>
              <w:spacing w:before="120" w:after="120"/>
              <w:rPr>
                <w:sz w:val="20"/>
                <w:szCs w:val="20"/>
              </w:rPr>
            </w:pPr>
            <w:r w:rsidRPr="00094362">
              <w:rPr>
                <w:sz w:val="20"/>
                <w:szCs w:val="20"/>
              </w:rPr>
              <w:t>defectele</w:t>
            </w:r>
            <w:r w:rsidRPr="00094362">
              <w:rPr>
                <w:spacing w:val="-4"/>
                <w:sz w:val="20"/>
                <w:szCs w:val="20"/>
              </w:rPr>
              <w:t xml:space="preserve"> </w:t>
            </w:r>
            <w:r w:rsidRPr="00094362">
              <w:rPr>
                <w:sz w:val="20"/>
                <w:szCs w:val="20"/>
              </w:rPr>
              <w:t>vor</w:t>
            </w:r>
            <w:r w:rsidRPr="00094362">
              <w:rPr>
                <w:spacing w:val="-1"/>
                <w:sz w:val="20"/>
                <w:szCs w:val="20"/>
              </w:rPr>
              <w:t xml:space="preserve"> </w:t>
            </w:r>
            <w:r w:rsidRPr="00094362">
              <w:rPr>
                <w:sz w:val="20"/>
                <w:szCs w:val="20"/>
              </w:rPr>
              <w:t>fi</w:t>
            </w:r>
            <w:r w:rsidRPr="00094362">
              <w:rPr>
                <w:spacing w:val="-4"/>
                <w:sz w:val="20"/>
                <w:szCs w:val="20"/>
              </w:rPr>
              <w:t xml:space="preserve"> </w:t>
            </w:r>
            <w:r w:rsidRPr="00094362">
              <w:rPr>
                <w:sz w:val="20"/>
                <w:szCs w:val="20"/>
              </w:rPr>
              <w:t>înlăturate</w:t>
            </w:r>
            <w:r w:rsidRPr="00094362">
              <w:rPr>
                <w:spacing w:val="-8"/>
                <w:sz w:val="20"/>
                <w:szCs w:val="20"/>
              </w:rPr>
              <w:t xml:space="preserve"> </w:t>
            </w:r>
            <w:r w:rsidRPr="00094362">
              <w:rPr>
                <w:sz w:val="20"/>
                <w:szCs w:val="20"/>
              </w:rPr>
              <w:t>din</w:t>
            </w:r>
            <w:r w:rsidRPr="00094362">
              <w:rPr>
                <w:spacing w:val="-6"/>
                <w:sz w:val="20"/>
                <w:szCs w:val="20"/>
              </w:rPr>
              <w:t xml:space="preserve"> </w:t>
            </w:r>
            <w:r w:rsidRPr="00094362">
              <w:rPr>
                <w:sz w:val="20"/>
                <w:szCs w:val="20"/>
              </w:rPr>
              <w:t>contul</w:t>
            </w:r>
            <w:r w:rsidRPr="00094362">
              <w:rPr>
                <w:spacing w:val="-8"/>
                <w:sz w:val="20"/>
                <w:szCs w:val="20"/>
              </w:rPr>
              <w:t xml:space="preserve"> </w:t>
            </w:r>
            <w:r w:rsidRPr="00094362">
              <w:rPr>
                <w:sz w:val="20"/>
                <w:szCs w:val="20"/>
              </w:rPr>
              <w:t>antreprenorului</w:t>
            </w:r>
            <w:r w:rsidRPr="00094362">
              <w:rPr>
                <w:spacing w:val="-5"/>
                <w:sz w:val="20"/>
                <w:szCs w:val="20"/>
              </w:rPr>
              <w:t xml:space="preserve"> </w:t>
            </w:r>
            <w:r w:rsidRPr="00094362">
              <w:rPr>
                <w:sz w:val="20"/>
                <w:szCs w:val="20"/>
              </w:rPr>
              <w:t>– executor de</w:t>
            </w:r>
            <w:r w:rsidRPr="00094362">
              <w:rPr>
                <w:spacing w:val="-2"/>
                <w:sz w:val="20"/>
                <w:szCs w:val="20"/>
              </w:rPr>
              <w:t xml:space="preserve"> </w:t>
            </w:r>
            <w:r w:rsidRPr="00094362">
              <w:rPr>
                <w:sz w:val="20"/>
                <w:szCs w:val="20"/>
              </w:rPr>
              <w:t>contract</w:t>
            </w:r>
            <w:r w:rsidRPr="00094362">
              <w:rPr>
                <w:spacing w:val="-2"/>
                <w:sz w:val="20"/>
                <w:szCs w:val="20"/>
              </w:rPr>
              <w:t xml:space="preserve"> </w:t>
            </w:r>
            <w:r w:rsidRPr="00094362">
              <w:rPr>
                <w:sz w:val="20"/>
                <w:szCs w:val="20"/>
              </w:rPr>
              <w:t>cu condiția</w:t>
            </w:r>
            <w:r w:rsidRPr="00094362">
              <w:rPr>
                <w:spacing w:val="-2"/>
                <w:sz w:val="20"/>
                <w:szCs w:val="20"/>
              </w:rPr>
              <w:t xml:space="preserve"> </w:t>
            </w:r>
            <w:r w:rsidRPr="00094362">
              <w:rPr>
                <w:sz w:val="20"/>
                <w:szCs w:val="20"/>
              </w:rPr>
              <w:t>exploatării</w:t>
            </w:r>
            <w:r w:rsidRPr="00094362">
              <w:rPr>
                <w:spacing w:val="-2"/>
                <w:sz w:val="20"/>
                <w:szCs w:val="20"/>
              </w:rPr>
              <w:t xml:space="preserve"> </w:t>
            </w:r>
            <w:r w:rsidRPr="00094362">
              <w:rPr>
                <w:sz w:val="20"/>
                <w:szCs w:val="20"/>
              </w:rPr>
              <w:t>corecte</w:t>
            </w:r>
            <w:r w:rsidRPr="00094362">
              <w:rPr>
                <w:spacing w:val="-2"/>
                <w:sz w:val="20"/>
                <w:szCs w:val="20"/>
              </w:rPr>
              <w:t xml:space="preserve"> </w:t>
            </w:r>
            <w:r w:rsidRPr="00094362">
              <w:rPr>
                <w:sz w:val="20"/>
                <w:szCs w:val="20"/>
              </w:rPr>
              <w:t>și cu excepția cazului de forță majoră</w:t>
            </w:r>
          </w:p>
        </w:tc>
        <w:tc>
          <w:tcPr>
            <w:tcW w:w="1559" w:type="dxa"/>
            <w:shd w:val="clear" w:color="auto" w:fill="FFFF00"/>
          </w:tcPr>
          <w:p w14:paraId="602634F9" w14:textId="77777777" w:rsidR="00BD6D60" w:rsidRPr="00094362" w:rsidRDefault="00BD6D60" w:rsidP="006C53D4">
            <w:pPr>
              <w:rPr>
                <w:sz w:val="20"/>
                <w:szCs w:val="20"/>
              </w:rPr>
            </w:pPr>
            <w:r w:rsidRPr="00094362">
              <w:rPr>
                <w:sz w:val="20"/>
                <w:szCs w:val="20"/>
              </w:rPr>
              <w:t>DA</w:t>
            </w:r>
          </w:p>
        </w:tc>
      </w:tr>
    </w:tbl>
    <w:p w14:paraId="6DEA6007" w14:textId="77777777" w:rsidR="00BD6D60" w:rsidRDefault="00BD6D60" w:rsidP="00BD6D60">
      <w:pPr>
        <w:pStyle w:val="a"/>
        <w:numPr>
          <w:ilvl w:val="0"/>
          <w:numId w:val="14"/>
        </w:numPr>
        <w:shd w:val="clear" w:color="auto" w:fill="FFFFFF" w:themeFill="background1"/>
        <w:tabs>
          <w:tab w:val="right" w:pos="426"/>
          <w:tab w:val="left" w:pos="720"/>
        </w:tabs>
        <w:spacing w:before="125" w:line="237" w:lineRule="auto"/>
        <w:ind w:right="685"/>
      </w:pPr>
      <w:r w:rsidRPr="00375F04">
        <w:rPr>
          <w:b/>
          <w:lang w:val="zh-CN"/>
        </w:rPr>
        <w:t>SCRISOARE  DE  GARANŢIE  BANCARĂ</w:t>
      </w:r>
      <w:r w:rsidRPr="00375F04">
        <w:rPr>
          <w:b/>
        </w:rPr>
        <w:t xml:space="preserve"> </w:t>
      </w:r>
      <w:r>
        <w:rPr>
          <w:b/>
        </w:rPr>
        <w:t>–</w:t>
      </w:r>
      <w:r w:rsidRPr="00375F04">
        <w:rPr>
          <w:b/>
        </w:rPr>
        <w:t xml:space="preserve"> </w:t>
      </w:r>
      <w:r>
        <w:rPr>
          <w:b/>
        </w:rPr>
        <w:t xml:space="preserve">nu </w:t>
      </w:r>
      <w:proofErr w:type="spellStart"/>
      <w:r>
        <w:rPr>
          <w:b/>
        </w:rPr>
        <w:t>este</w:t>
      </w:r>
      <w:proofErr w:type="spellEnd"/>
    </w:p>
    <w:p w14:paraId="5372DF08" w14:textId="77777777" w:rsidR="00BD6D60" w:rsidRDefault="00BD6D60" w:rsidP="00BD6D60">
      <w:pPr>
        <w:pStyle w:val="a"/>
        <w:numPr>
          <w:ilvl w:val="0"/>
          <w:numId w:val="14"/>
        </w:numPr>
        <w:shd w:val="clear" w:color="auto" w:fill="FFFFFF" w:themeFill="background1"/>
        <w:tabs>
          <w:tab w:val="right" w:pos="426"/>
          <w:tab w:val="left" w:pos="720"/>
        </w:tabs>
        <w:spacing w:before="125" w:line="237" w:lineRule="auto"/>
        <w:ind w:right="685"/>
      </w:pPr>
      <w:proofErr w:type="spellStart"/>
      <w:r w:rsidRPr="005B4464">
        <w:rPr>
          <w:b/>
        </w:rPr>
        <w:t>Termenul</w:t>
      </w:r>
      <w:proofErr w:type="spellEnd"/>
      <w:r w:rsidRPr="005B4464">
        <w:rPr>
          <w:b/>
        </w:rPr>
        <w:t xml:space="preserve"> de </w:t>
      </w:r>
      <w:proofErr w:type="spellStart"/>
      <w:r w:rsidRPr="005B4464">
        <w:rPr>
          <w:b/>
        </w:rPr>
        <w:t>garanție</w:t>
      </w:r>
      <w:proofErr w:type="spellEnd"/>
      <w:r w:rsidRPr="005B4464">
        <w:rPr>
          <w:b/>
        </w:rPr>
        <w:t xml:space="preserve"> a </w:t>
      </w:r>
      <w:proofErr w:type="spellStart"/>
      <w:r w:rsidRPr="005B4464">
        <w:rPr>
          <w:b/>
        </w:rPr>
        <w:t>lucrărilor</w:t>
      </w:r>
      <w:proofErr w:type="spellEnd"/>
      <w:r w:rsidRPr="005B4464">
        <w:rPr>
          <w:b/>
        </w:rPr>
        <w:t>:</w:t>
      </w:r>
      <w:r w:rsidRPr="005B4464">
        <w:rPr>
          <w:b/>
          <w:spacing w:val="25"/>
        </w:rPr>
        <w:t xml:space="preserve"> </w:t>
      </w:r>
      <w:r>
        <w:t xml:space="preserve">Pe o </w:t>
      </w:r>
      <w:proofErr w:type="spellStart"/>
      <w:r>
        <w:t>perioadă</w:t>
      </w:r>
      <w:proofErr w:type="spellEnd"/>
      <w:r>
        <w:t xml:space="preserve"> de </w:t>
      </w:r>
      <w:r>
        <w:rPr>
          <w:highlight w:val="yellow"/>
          <w:u w:val="single"/>
        </w:rPr>
        <w:t>5</w:t>
      </w:r>
      <w:r w:rsidRPr="005B4464">
        <w:rPr>
          <w:highlight w:val="yellow"/>
          <w:u w:val="single"/>
        </w:rPr>
        <w:t xml:space="preserve"> an</w:t>
      </w:r>
      <w:r>
        <w:rPr>
          <w:u w:val="single"/>
        </w:rPr>
        <w:t>i</w:t>
      </w:r>
      <w:r>
        <w:t xml:space="preserve"> de la </w:t>
      </w:r>
      <w:proofErr w:type="spellStart"/>
      <w:r>
        <w:t>semnarea</w:t>
      </w:r>
      <w:proofErr w:type="spellEnd"/>
      <w:r>
        <w:t xml:space="preserve"> </w:t>
      </w:r>
      <w:proofErr w:type="spellStart"/>
      <w:r>
        <w:t>procesului</w:t>
      </w:r>
      <w:proofErr w:type="spellEnd"/>
      <w:r w:rsidRPr="005B4464">
        <w:rPr>
          <w:spacing w:val="40"/>
        </w:rPr>
        <w:t xml:space="preserve"> </w:t>
      </w:r>
      <w:r>
        <w:t xml:space="preserve">verbal de </w:t>
      </w:r>
      <w:proofErr w:type="spellStart"/>
      <w:r>
        <w:t>recepție</w:t>
      </w:r>
      <w:proofErr w:type="spellEnd"/>
      <w:r>
        <w:t xml:space="preserve"> la </w:t>
      </w:r>
      <w:proofErr w:type="spellStart"/>
      <w:r>
        <w:t>finalizarea</w:t>
      </w:r>
      <w:proofErr w:type="spellEnd"/>
      <w:r>
        <w:t xml:space="preserve"> </w:t>
      </w:r>
      <w:proofErr w:type="spellStart"/>
      <w:r>
        <w:t>lucrărilor</w:t>
      </w:r>
      <w:proofErr w:type="spellEnd"/>
      <w:r>
        <w:t>.</w:t>
      </w:r>
    </w:p>
    <w:p w14:paraId="78E324B9" w14:textId="77777777" w:rsidR="00BD6D60" w:rsidRDefault="00BD6D60" w:rsidP="00BD6D60">
      <w:pPr>
        <w:pStyle w:val="a"/>
        <w:numPr>
          <w:ilvl w:val="0"/>
          <w:numId w:val="14"/>
        </w:numPr>
        <w:tabs>
          <w:tab w:val="left" w:pos="720"/>
          <w:tab w:val="left" w:pos="1347"/>
        </w:tabs>
        <w:spacing w:before="123" w:line="275" w:lineRule="exact"/>
      </w:pPr>
      <w:proofErr w:type="spellStart"/>
      <w:r w:rsidRPr="005B4464">
        <w:rPr>
          <w:b/>
        </w:rPr>
        <w:t>Garanția</w:t>
      </w:r>
      <w:proofErr w:type="spellEnd"/>
      <w:r w:rsidRPr="005B4464">
        <w:rPr>
          <w:b/>
          <w:spacing w:val="-4"/>
        </w:rPr>
        <w:t xml:space="preserve"> </w:t>
      </w:r>
      <w:r w:rsidRPr="005B4464">
        <w:rPr>
          <w:b/>
        </w:rPr>
        <w:t>de</w:t>
      </w:r>
      <w:r w:rsidRPr="005B4464">
        <w:rPr>
          <w:b/>
          <w:spacing w:val="-2"/>
        </w:rPr>
        <w:t xml:space="preserve"> </w:t>
      </w:r>
      <w:proofErr w:type="spellStart"/>
      <w:r w:rsidRPr="005B4464">
        <w:rPr>
          <w:b/>
        </w:rPr>
        <w:t>bună</w:t>
      </w:r>
      <w:proofErr w:type="spellEnd"/>
      <w:r w:rsidRPr="005B4464">
        <w:rPr>
          <w:b/>
          <w:spacing w:val="-6"/>
        </w:rPr>
        <w:t xml:space="preserve"> </w:t>
      </w:r>
      <w:proofErr w:type="spellStart"/>
      <w:r w:rsidRPr="005B4464">
        <w:rPr>
          <w:b/>
        </w:rPr>
        <w:t>execuție</w:t>
      </w:r>
      <w:proofErr w:type="spellEnd"/>
      <w:r w:rsidRPr="005B4464">
        <w:rPr>
          <w:b/>
          <w:spacing w:val="-3"/>
        </w:rPr>
        <w:t xml:space="preserve"> </w:t>
      </w:r>
      <w:r w:rsidRPr="005B4464">
        <w:rPr>
          <w:b/>
        </w:rPr>
        <w:t>a</w:t>
      </w:r>
      <w:r w:rsidRPr="005B4464">
        <w:rPr>
          <w:b/>
          <w:spacing w:val="-1"/>
        </w:rPr>
        <w:t xml:space="preserve"> </w:t>
      </w:r>
      <w:proofErr w:type="spellStart"/>
      <w:r w:rsidRPr="005B4464">
        <w:rPr>
          <w:b/>
        </w:rPr>
        <w:t>contractului</w:t>
      </w:r>
      <w:proofErr w:type="spellEnd"/>
      <w:r w:rsidRPr="005B4464">
        <w:rPr>
          <w:b/>
        </w:rPr>
        <w:t>,</w:t>
      </w:r>
      <w:r w:rsidRPr="005B4464">
        <w:rPr>
          <w:b/>
          <w:spacing w:val="7"/>
        </w:rPr>
        <w:t xml:space="preserve"> </w:t>
      </w:r>
      <w:proofErr w:type="spellStart"/>
      <w:r w:rsidRPr="005B4464">
        <w:rPr>
          <w:color w:val="2C2C2D"/>
        </w:rPr>
        <w:t>cuantumul</w:t>
      </w:r>
      <w:proofErr w:type="spellEnd"/>
      <w:r w:rsidRPr="005B4464">
        <w:rPr>
          <w:color w:val="2C2C2D"/>
          <w:spacing w:val="-10"/>
        </w:rPr>
        <w:t xml:space="preserve"> </w:t>
      </w:r>
      <w:r w:rsidRPr="005B4464">
        <w:rPr>
          <w:color w:val="2C2C2D"/>
        </w:rPr>
        <w:t>5% din</w:t>
      </w:r>
      <w:r w:rsidRPr="005B4464">
        <w:rPr>
          <w:color w:val="2C2C2D"/>
          <w:spacing w:val="-1"/>
        </w:rPr>
        <w:t xml:space="preserve"> </w:t>
      </w:r>
      <w:proofErr w:type="spellStart"/>
      <w:r w:rsidRPr="005B4464">
        <w:rPr>
          <w:color w:val="2C2C2D"/>
          <w:spacing w:val="-2"/>
        </w:rPr>
        <w:t>valoarea</w:t>
      </w:r>
      <w:proofErr w:type="spellEnd"/>
      <w:r w:rsidRPr="005B4464">
        <w:rPr>
          <w:color w:val="2C2C2D"/>
          <w:spacing w:val="-2"/>
        </w:rPr>
        <w:t xml:space="preserve"> </w:t>
      </w:r>
      <w:proofErr w:type="spellStart"/>
      <w:r w:rsidRPr="005B4464">
        <w:rPr>
          <w:color w:val="2C2C2D"/>
        </w:rPr>
        <w:t>ofertei</w:t>
      </w:r>
      <w:proofErr w:type="spellEnd"/>
      <w:r w:rsidRPr="005B4464">
        <w:rPr>
          <w:color w:val="2C2C2D"/>
          <w:spacing w:val="40"/>
        </w:rPr>
        <w:t xml:space="preserve"> </w:t>
      </w:r>
      <w:r w:rsidRPr="005B4464">
        <w:rPr>
          <w:color w:val="2C2C2D"/>
        </w:rPr>
        <w:t>se</w:t>
      </w:r>
      <w:r w:rsidRPr="005B4464">
        <w:rPr>
          <w:color w:val="2C2C2D"/>
          <w:spacing w:val="40"/>
        </w:rPr>
        <w:t xml:space="preserve"> </w:t>
      </w:r>
      <w:proofErr w:type="spellStart"/>
      <w:r w:rsidRPr="005B4464">
        <w:rPr>
          <w:color w:val="2C2C2D"/>
        </w:rPr>
        <w:t>transferă</w:t>
      </w:r>
      <w:proofErr w:type="spellEnd"/>
      <w:r w:rsidRPr="005B4464">
        <w:rPr>
          <w:color w:val="2C2C2D"/>
        </w:rPr>
        <w:t>/</w:t>
      </w:r>
      <w:proofErr w:type="spellStart"/>
      <w:r w:rsidRPr="005B4464">
        <w:rPr>
          <w:color w:val="2C2C2D"/>
        </w:rPr>
        <w:t>prezintă</w:t>
      </w:r>
      <w:proofErr w:type="spellEnd"/>
      <w:r w:rsidRPr="005B4464">
        <w:rPr>
          <w:color w:val="2C2C2D"/>
          <w:spacing w:val="-3"/>
        </w:rPr>
        <w:t xml:space="preserve"> </w:t>
      </w:r>
      <w:proofErr w:type="spellStart"/>
      <w:r w:rsidRPr="005B4464">
        <w:rPr>
          <w:color w:val="2C2C2D"/>
        </w:rPr>
        <w:t>esalonat</w:t>
      </w:r>
      <w:proofErr w:type="spellEnd"/>
      <w:r w:rsidRPr="005B4464">
        <w:rPr>
          <w:color w:val="2C2C2D"/>
        </w:rPr>
        <w:t xml:space="preserve"> pe</w:t>
      </w:r>
      <w:r w:rsidRPr="005B4464">
        <w:rPr>
          <w:color w:val="2C2C2D"/>
          <w:spacing w:val="-3"/>
        </w:rPr>
        <w:t xml:space="preserve"> </w:t>
      </w:r>
      <w:proofErr w:type="spellStart"/>
      <w:r w:rsidRPr="005B4464">
        <w:rPr>
          <w:color w:val="2C2C2D"/>
        </w:rPr>
        <w:t>contul</w:t>
      </w:r>
      <w:proofErr w:type="spellEnd"/>
      <w:r w:rsidRPr="005B4464">
        <w:rPr>
          <w:color w:val="2C2C2D"/>
          <w:spacing w:val="-10"/>
        </w:rPr>
        <w:t xml:space="preserve"> </w:t>
      </w:r>
      <w:proofErr w:type="spellStart"/>
      <w:r w:rsidRPr="005B4464">
        <w:rPr>
          <w:color w:val="2C2C2D"/>
        </w:rPr>
        <w:t>autorității</w:t>
      </w:r>
      <w:proofErr w:type="spellEnd"/>
      <w:r w:rsidRPr="005B4464">
        <w:rPr>
          <w:color w:val="2C2C2D"/>
          <w:spacing w:val="-7"/>
        </w:rPr>
        <w:t xml:space="preserve"> </w:t>
      </w:r>
      <w:proofErr w:type="spellStart"/>
      <w:r w:rsidRPr="005B4464">
        <w:rPr>
          <w:color w:val="2C2C2D"/>
        </w:rPr>
        <w:t>contractante</w:t>
      </w:r>
      <w:proofErr w:type="spellEnd"/>
      <w:r w:rsidRPr="005B4464">
        <w:rPr>
          <w:color w:val="2C2C2D"/>
        </w:rPr>
        <w:t>,</w:t>
      </w:r>
      <w:r w:rsidRPr="005B4464">
        <w:rPr>
          <w:color w:val="2C2C2D"/>
          <w:spacing w:val="-5"/>
        </w:rPr>
        <w:t xml:space="preserve"> </w:t>
      </w:r>
      <w:proofErr w:type="spellStart"/>
      <w:r w:rsidRPr="005B4464">
        <w:rPr>
          <w:color w:val="2C2C2D"/>
        </w:rPr>
        <w:t>dupa</w:t>
      </w:r>
      <w:proofErr w:type="spellEnd"/>
      <w:r w:rsidRPr="005B4464">
        <w:rPr>
          <w:color w:val="2C2C2D"/>
          <w:spacing w:val="-3"/>
        </w:rPr>
        <w:t xml:space="preserve"> </w:t>
      </w:r>
      <w:proofErr w:type="spellStart"/>
      <w:r w:rsidRPr="005B4464">
        <w:rPr>
          <w:color w:val="2C2C2D"/>
        </w:rPr>
        <w:t>prezentarea</w:t>
      </w:r>
      <w:proofErr w:type="spellEnd"/>
      <w:r w:rsidRPr="005B4464">
        <w:rPr>
          <w:color w:val="2C2C2D"/>
        </w:rPr>
        <w:t xml:space="preserve"> </w:t>
      </w:r>
      <w:proofErr w:type="spellStart"/>
      <w:r w:rsidRPr="005B4464">
        <w:rPr>
          <w:color w:val="2C2C2D"/>
        </w:rPr>
        <w:t>procesului</w:t>
      </w:r>
      <w:proofErr w:type="spellEnd"/>
      <w:r w:rsidRPr="005B4464">
        <w:rPr>
          <w:color w:val="2C2C2D"/>
        </w:rPr>
        <w:t xml:space="preserve"> verbal de </w:t>
      </w:r>
      <w:proofErr w:type="spellStart"/>
      <w:r w:rsidRPr="005B4464">
        <w:rPr>
          <w:color w:val="2C2C2D"/>
        </w:rPr>
        <w:t>îndeplinire</w:t>
      </w:r>
      <w:proofErr w:type="spellEnd"/>
      <w:r w:rsidRPr="005B4464">
        <w:rPr>
          <w:color w:val="2C2C2D"/>
        </w:rPr>
        <w:t xml:space="preserve"> a </w:t>
      </w:r>
      <w:proofErr w:type="spellStart"/>
      <w:r w:rsidRPr="005B4464">
        <w:rPr>
          <w:color w:val="2C2C2D"/>
        </w:rPr>
        <w:t>unei</w:t>
      </w:r>
      <w:proofErr w:type="spellEnd"/>
      <w:r w:rsidRPr="005B4464">
        <w:rPr>
          <w:color w:val="2C2C2D"/>
        </w:rPr>
        <w:t xml:space="preserve"> </w:t>
      </w:r>
      <w:proofErr w:type="spellStart"/>
      <w:r w:rsidRPr="005B4464">
        <w:rPr>
          <w:color w:val="2C2C2D"/>
        </w:rPr>
        <w:t>porțiuni</w:t>
      </w:r>
      <w:proofErr w:type="spellEnd"/>
      <w:r w:rsidRPr="005B4464">
        <w:rPr>
          <w:color w:val="2C2C2D"/>
        </w:rPr>
        <w:t xml:space="preserve"> de </w:t>
      </w:r>
      <w:proofErr w:type="spellStart"/>
      <w:r w:rsidRPr="005B4464">
        <w:rPr>
          <w:color w:val="2C2C2D"/>
        </w:rPr>
        <w:t>lucrări</w:t>
      </w:r>
      <w:proofErr w:type="spellEnd"/>
      <w:r w:rsidRPr="005B4464">
        <w:rPr>
          <w:color w:val="2C2C2D"/>
        </w:rPr>
        <w:t>.</w:t>
      </w:r>
      <w:r w:rsidRPr="005B4464">
        <w:rPr>
          <w:color w:val="2C2D2E"/>
          <w:shd w:val="clear" w:color="auto" w:fill="FFFFFF"/>
        </w:rPr>
        <w:t xml:space="preserve"> se  </w:t>
      </w:r>
      <w:proofErr w:type="spellStart"/>
      <w:r w:rsidRPr="005B4464">
        <w:rPr>
          <w:color w:val="2C2D2E"/>
          <w:shd w:val="clear" w:color="auto" w:fill="FFFFFF"/>
        </w:rPr>
        <w:t>transferă</w:t>
      </w:r>
      <w:proofErr w:type="spellEnd"/>
      <w:r w:rsidRPr="005B4464">
        <w:rPr>
          <w:color w:val="2C2D2E"/>
          <w:shd w:val="clear" w:color="auto" w:fill="FFFFFF"/>
        </w:rPr>
        <w:t xml:space="preserve"> la </w:t>
      </w:r>
      <w:proofErr w:type="spellStart"/>
      <w:r w:rsidRPr="005B4464">
        <w:rPr>
          <w:color w:val="2C2D2E"/>
          <w:shd w:val="clear" w:color="auto" w:fill="FFFFFF"/>
        </w:rPr>
        <w:t>contul</w:t>
      </w:r>
      <w:proofErr w:type="spellEnd"/>
      <w:r w:rsidRPr="005B4464">
        <w:rPr>
          <w:color w:val="2C2D2E"/>
          <w:shd w:val="clear" w:color="auto" w:fill="FFFFFF"/>
        </w:rPr>
        <w:t xml:space="preserve"> </w:t>
      </w:r>
      <w:proofErr w:type="spellStart"/>
      <w:r w:rsidRPr="005B4464">
        <w:rPr>
          <w:color w:val="2C2D2E"/>
          <w:shd w:val="clear" w:color="auto" w:fill="FFFFFF"/>
        </w:rPr>
        <w:t>autorității</w:t>
      </w:r>
      <w:proofErr w:type="spellEnd"/>
      <w:r w:rsidRPr="005B4464">
        <w:rPr>
          <w:color w:val="2C2D2E"/>
          <w:shd w:val="clear" w:color="auto" w:fill="FFFFFF"/>
        </w:rPr>
        <w:t xml:space="preserve"> </w:t>
      </w:r>
      <w:proofErr w:type="spellStart"/>
      <w:r w:rsidRPr="005B4464">
        <w:rPr>
          <w:color w:val="2C2D2E"/>
          <w:shd w:val="clear" w:color="auto" w:fill="FFFFFF"/>
        </w:rPr>
        <w:t>contracnate</w:t>
      </w:r>
      <w:proofErr w:type="spellEnd"/>
      <w:r w:rsidRPr="005B4464">
        <w:rPr>
          <w:color w:val="2C2D2E"/>
          <w:shd w:val="clear" w:color="auto" w:fill="FFFFFF"/>
        </w:rPr>
        <w:t xml:space="preserve"> </w:t>
      </w:r>
      <w:proofErr w:type="spellStart"/>
      <w:r w:rsidRPr="005B4464">
        <w:rPr>
          <w:color w:val="2C2D2E"/>
          <w:shd w:val="clear" w:color="auto" w:fill="FFFFFF"/>
        </w:rPr>
        <w:t>sau</w:t>
      </w:r>
      <w:proofErr w:type="spellEnd"/>
      <w:r w:rsidRPr="005B4464">
        <w:rPr>
          <w:color w:val="2C2D2E"/>
          <w:shd w:val="clear" w:color="auto" w:fill="FFFFFF"/>
        </w:rPr>
        <w:t xml:space="preserve"> </w:t>
      </w:r>
      <w:proofErr w:type="spellStart"/>
      <w:r w:rsidRPr="005B4464">
        <w:rPr>
          <w:color w:val="2C2D2E"/>
          <w:shd w:val="clear" w:color="auto" w:fill="FFFFFF"/>
        </w:rPr>
        <w:t>eliberata</w:t>
      </w:r>
      <w:proofErr w:type="spellEnd"/>
      <w:r w:rsidRPr="005B4464">
        <w:rPr>
          <w:color w:val="2C2D2E"/>
          <w:shd w:val="clear" w:color="auto" w:fill="FFFFFF"/>
        </w:rPr>
        <w:t xml:space="preserve"> de o banca din </w:t>
      </w:r>
      <w:proofErr w:type="spellStart"/>
      <w:r w:rsidRPr="005B4464">
        <w:rPr>
          <w:color w:val="2C2D2E"/>
          <w:shd w:val="clear" w:color="auto" w:fill="FFFFFF"/>
        </w:rPr>
        <w:t>RMoldova</w:t>
      </w:r>
      <w:proofErr w:type="spellEnd"/>
      <w:r w:rsidRPr="005B4464">
        <w:rPr>
          <w:color w:val="2C2D2E"/>
          <w:shd w:val="clear" w:color="auto" w:fill="FFFFFF"/>
        </w:rPr>
        <w:t>.</w:t>
      </w:r>
    </w:p>
    <w:p w14:paraId="3D04BFD9" w14:textId="77777777" w:rsidR="00BD6D60" w:rsidRPr="005B4464" w:rsidRDefault="00BD6D60" w:rsidP="00BD6D60">
      <w:pPr>
        <w:pStyle w:val="a"/>
        <w:shd w:val="clear" w:color="auto" w:fill="FFFFFF"/>
        <w:tabs>
          <w:tab w:val="left" w:pos="-284"/>
        </w:tabs>
        <w:rPr>
          <w:color w:val="000000" w:themeColor="text1"/>
          <w:lang w:eastAsia="it-IT"/>
        </w:rPr>
      </w:pPr>
      <w:r w:rsidRPr="005B4464">
        <w:rPr>
          <w:color w:val="000000" w:themeColor="text1"/>
          <w:lang w:eastAsia="it-IT"/>
        </w:rPr>
        <w:t xml:space="preserve">1) </w:t>
      </w:r>
      <w:proofErr w:type="spellStart"/>
      <w:r w:rsidRPr="005B4464">
        <w:rPr>
          <w:color w:val="000000" w:themeColor="text1"/>
          <w:lang w:eastAsia="it-IT"/>
        </w:rPr>
        <w:t>rețineri</w:t>
      </w:r>
      <w:proofErr w:type="spellEnd"/>
      <w:r w:rsidRPr="005B4464">
        <w:rPr>
          <w:color w:val="000000" w:themeColor="text1"/>
          <w:lang w:eastAsia="it-IT"/>
        </w:rPr>
        <w:t xml:space="preserve"> </w:t>
      </w:r>
      <w:proofErr w:type="spellStart"/>
      <w:r w:rsidRPr="005B4464">
        <w:rPr>
          <w:color w:val="000000" w:themeColor="text1"/>
          <w:lang w:eastAsia="it-IT"/>
        </w:rPr>
        <w:t>succesive</w:t>
      </w:r>
      <w:proofErr w:type="spellEnd"/>
      <w:r w:rsidRPr="005B4464">
        <w:rPr>
          <w:color w:val="000000" w:themeColor="text1"/>
          <w:lang w:eastAsia="it-IT"/>
        </w:rPr>
        <w:t xml:space="preserve"> din </w:t>
      </w:r>
      <w:proofErr w:type="spellStart"/>
      <w:r w:rsidRPr="005B4464">
        <w:rPr>
          <w:color w:val="000000" w:themeColor="text1"/>
          <w:lang w:eastAsia="it-IT"/>
        </w:rPr>
        <w:t>plata</w:t>
      </w:r>
      <w:proofErr w:type="spellEnd"/>
      <w:r w:rsidRPr="005B4464">
        <w:rPr>
          <w:color w:val="000000" w:themeColor="text1"/>
          <w:lang w:eastAsia="it-IT"/>
        </w:rPr>
        <w:t xml:space="preserve"> </w:t>
      </w:r>
      <w:proofErr w:type="spellStart"/>
      <w:r w:rsidRPr="005B4464">
        <w:rPr>
          <w:color w:val="000000" w:themeColor="text1"/>
          <w:lang w:eastAsia="it-IT"/>
        </w:rPr>
        <w:t>cuvenită</w:t>
      </w:r>
      <w:proofErr w:type="spellEnd"/>
      <w:r w:rsidRPr="005B4464">
        <w:rPr>
          <w:color w:val="000000" w:themeColor="text1"/>
          <w:lang w:eastAsia="it-IT"/>
        </w:rPr>
        <w:t xml:space="preserve"> </w:t>
      </w:r>
      <w:proofErr w:type="spellStart"/>
      <w:r w:rsidRPr="005B4464">
        <w:rPr>
          <w:color w:val="000000" w:themeColor="text1"/>
          <w:lang w:eastAsia="it-IT"/>
        </w:rPr>
        <w:t>pentru</w:t>
      </w:r>
      <w:proofErr w:type="spellEnd"/>
      <w:r w:rsidRPr="005B4464">
        <w:rPr>
          <w:color w:val="000000" w:themeColor="text1"/>
          <w:lang w:eastAsia="it-IT"/>
        </w:rPr>
        <w:t xml:space="preserve"> </w:t>
      </w:r>
      <w:proofErr w:type="spellStart"/>
      <w:r w:rsidRPr="005B4464">
        <w:rPr>
          <w:color w:val="000000" w:themeColor="text1"/>
          <w:lang w:eastAsia="it-IT"/>
        </w:rPr>
        <w:t>facturile</w:t>
      </w:r>
      <w:proofErr w:type="spellEnd"/>
      <w:r w:rsidRPr="005B4464">
        <w:rPr>
          <w:color w:val="000000" w:themeColor="text1"/>
          <w:lang w:eastAsia="it-IT"/>
        </w:rPr>
        <w:t xml:space="preserve"> </w:t>
      </w:r>
      <w:proofErr w:type="spellStart"/>
      <w:r w:rsidRPr="005B4464">
        <w:rPr>
          <w:color w:val="000000" w:themeColor="text1"/>
          <w:lang w:eastAsia="it-IT"/>
        </w:rPr>
        <w:t>fiscale</w:t>
      </w:r>
      <w:proofErr w:type="spellEnd"/>
      <w:r w:rsidRPr="005B4464">
        <w:rPr>
          <w:color w:val="000000" w:themeColor="text1"/>
          <w:lang w:eastAsia="it-IT"/>
        </w:rPr>
        <w:t xml:space="preserve"> </w:t>
      </w:r>
      <w:proofErr w:type="spellStart"/>
      <w:r w:rsidRPr="005B4464">
        <w:rPr>
          <w:color w:val="000000" w:themeColor="text1"/>
          <w:lang w:eastAsia="it-IT"/>
        </w:rPr>
        <w:t>înaintate</w:t>
      </w:r>
      <w:proofErr w:type="spellEnd"/>
      <w:r w:rsidRPr="005B4464">
        <w:rPr>
          <w:color w:val="000000" w:themeColor="text1"/>
          <w:lang w:eastAsia="it-IT"/>
        </w:rPr>
        <w:t xml:space="preserve">, cu </w:t>
      </w:r>
      <w:proofErr w:type="spellStart"/>
      <w:r w:rsidRPr="005B4464">
        <w:rPr>
          <w:color w:val="000000" w:themeColor="text1"/>
          <w:lang w:eastAsia="it-IT"/>
        </w:rPr>
        <w:t>efectuarea</w:t>
      </w:r>
      <w:proofErr w:type="spellEnd"/>
      <w:r w:rsidRPr="005B4464">
        <w:rPr>
          <w:color w:val="000000" w:themeColor="text1"/>
          <w:lang w:eastAsia="it-IT"/>
        </w:rPr>
        <w:t xml:space="preserve"> </w:t>
      </w:r>
      <w:proofErr w:type="spellStart"/>
      <w:r w:rsidRPr="005B4464">
        <w:rPr>
          <w:color w:val="000000" w:themeColor="text1"/>
          <w:lang w:eastAsia="it-IT"/>
        </w:rPr>
        <w:t>transferului</w:t>
      </w:r>
      <w:proofErr w:type="spellEnd"/>
      <w:r w:rsidRPr="005B4464">
        <w:rPr>
          <w:color w:val="000000" w:themeColor="text1"/>
          <w:lang w:eastAsia="it-IT"/>
        </w:rPr>
        <w:t xml:space="preserve"> </w:t>
      </w:r>
      <w:proofErr w:type="spellStart"/>
      <w:r w:rsidRPr="005B4464">
        <w:rPr>
          <w:color w:val="000000" w:themeColor="text1"/>
          <w:lang w:eastAsia="it-IT"/>
        </w:rPr>
        <w:t>sumei</w:t>
      </w:r>
      <w:proofErr w:type="spellEnd"/>
      <w:r w:rsidRPr="005B4464">
        <w:rPr>
          <w:color w:val="000000" w:themeColor="text1"/>
          <w:lang w:eastAsia="it-IT"/>
        </w:rPr>
        <w:t xml:space="preserve"> respective pe un </w:t>
      </w:r>
      <w:proofErr w:type="spellStart"/>
      <w:r w:rsidRPr="005B4464">
        <w:rPr>
          <w:color w:val="000000" w:themeColor="text1"/>
          <w:lang w:eastAsia="it-IT"/>
        </w:rPr>
        <w:t>cont</w:t>
      </w:r>
      <w:proofErr w:type="spellEnd"/>
      <w:r w:rsidRPr="005B4464">
        <w:rPr>
          <w:color w:val="000000" w:themeColor="text1"/>
          <w:lang w:eastAsia="it-IT"/>
        </w:rPr>
        <w:t xml:space="preserve"> special </w:t>
      </w:r>
      <w:proofErr w:type="spellStart"/>
      <w:r w:rsidRPr="005B4464">
        <w:rPr>
          <w:color w:val="000000" w:themeColor="text1"/>
          <w:lang w:eastAsia="it-IT"/>
        </w:rPr>
        <w:t>deschis</w:t>
      </w:r>
      <w:proofErr w:type="spellEnd"/>
      <w:r w:rsidRPr="005B4464">
        <w:rPr>
          <w:color w:val="000000" w:themeColor="text1"/>
          <w:lang w:eastAsia="it-IT"/>
        </w:rPr>
        <w:t xml:space="preserve"> de </w:t>
      </w:r>
      <w:proofErr w:type="spellStart"/>
      <w:r w:rsidRPr="005B4464">
        <w:rPr>
          <w:color w:val="000000" w:themeColor="text1"/>
          <w:lang w:eastAsia="it-IT"/>
        </w:rPr>
        <w:t>către</w:t>
      </w:r>
      <w:proofErr w:type="spellEnd"/>
      <w:r w:rsidRPr="005B4464">
        <w:rPr>
          <w:color w:val="000000" w:themeColor="text1"/>
          <w:lang w:eastAsia="it-IT"/>
        </w:rPr>
        <w:t xml:space="preserve"> </w:t>
      </w:r>
      <w:proofErr w:type="spellStart"/>
      <w:r w:rsidRPr="005B4464">
        <w:rPr>
          <w:color w:val="000000" w:themeColor="text1"/>
          <w:lang w:eastAsia="it-IT"/>
        </w:rPr>
        <w:t>operatorul</w:t>
      </w:r>
      <w:proofErr w:type="spellEnd"/>
      <w:r w:rsidRPr="005B4464">
        <w:rPr>
          <w:color w:val="000000" w:themeColor="text1"/>
          <w:lang w:eastAsia="it-IT"/>
        </w:rPr>
        <w:t xml:space="preserve"> economic, pus la </w:t>
      </w:r>
      <w:proofErr w:type="spellStart"/>
      <w:r w:rsidRPr="005B4464">
        <w:rPr>
          <w:color w:val="000000" w:themeColor="text1"/>
          <w:lang w:eastAsia="it-IT"/>
        </w:rPr>
        <w:t>dispoziția</w:t>
      </w:r>
      <w:proofErr w:type="spellEnd"/>
      <w:r w:rsidRPr="005B4464">
        <w:rPr>
          <w:color w:val="000000" w:themeColor="text1"/>
          <w:lang w:eastAsia="it-IT"/>
        </w:rPr>
        <w:t xml:space="preserve"> </w:t>
      </w:r>
      <w:proofErr w:type="spellStart"/>
      <w:r w:rsidRPr="005B4464">
        <w:rPr>
          <w:color w:val="000000" w:themeColor="text1"/>
          <w:lang w:eastAsia="it-IT"/>
        </w:rPr>
        <w:t>autorității</w:t>
      </w:r>
      <w:proofErr w:type="spellEnd"/>
      <w:r w:rsidRPr="005B4464">
        <w:rPr>
          <w:color w:val="000000" w:themeColor="text1"/>
          <w:lang w:eastAsia="it-IT"/>
        </w:rPr>
        <w:t xml:space="preserve"> </w:t>
      </w:r>
      <w:proofErr w:type="spellStart"/>
      <w:r w:rsidRPr="005B4464">
        <w:rPr>
          <w:color w:val="000000" w:themeColor="text1"/>
          <w:lang w:eastAsia="it-IT"/>
        </w:rPr>
        <w:t>contractante</w:t>
      </w:r>
      <w:proofErr w:type="spellEnd"/>
      <w:r w:rsidRPr="005B4464">
        <w:rPr>
          <w:color w:val="000000" w:themeColor="text1"/>
          <w:lang w:eastAsia="it-IT"/>
        </w:rPr>
        <w:t xml:space="preserve">, la o </w:t>
      </w:r>
      <w:proofErr w:type="spellStart"/>
      <w:r w:rsidRPr="005B4464">
        <w:rPr>
          <w:color w:val="000000" w:themeColor="text1"/>
          <w:lang w:eastAsia="it-IT"/>
        </w:rPr>
        <w:t>bancă</w:t>
      </w:r>
      <w:proofErr w:type="spellEnd"/>
      <w:r w:rsidRPr="005B4464">
        <w:rPr>
          <w:color w:val="000000" w:themeColor="text1"/>
          <w:lang w:eastAsia="it-IT"/>
        </w:rPr>
        <w:t xml:space="preserve"> </w:t>
      </w:r>
      <w:proofErr w:type="spellStart"/>
      <w:r w:rsidRPr="005B4464">
        <w:rPr>
          <w:color w:val="000000" w:themeColor="text1"/>
          <w:lang w:eastAsia="it-IT"/>
        </w:rPr>
        <w:t>licențiată</w:t>
      </w:r>
      <w:proofErr w:type="spellEnd"/>
      <w:r w:rsidRPr="005B4464">
        <w:rPr>
          <w:color w:val="000000" w:themeColor="text1"/>
          <w:lang w:eastAsia="it-IT"/>
        </w:rPr>
        <w:t xml:space="preserve">, </w:t>
      </w:r>
      <w:proofErr w:type="spellStart"/>
      <w:r w:rsidRPr="005B4464">
        <w:rPr>
          <w:color w:val="000000" w:themeColor="text1"/>
          <w:lang w:eastAsia="it-IT"/>
        </w:rPr>
        <w:t>agreată</w:t>
      </w:r>
      <w:proofErr w:type="spellEnd"/>
      <w:r w:rsidRPr="005B4464">
        <w:rPr>
          <w:color w:val="000000" w:themeColor="text1"/>
          <w:lang w:eastAsia="it-IT"/>
        </w:rPr>
        <w:t xml:space="preserve"> de </w:t>
      </w:r>
      <w:proofErr w:type="spellStart"/>
      <w:r w:rsidRPr="005B4464">
        <w:rPr>
          <w:color w:val="000000" w:themeColor="text1"/>
          <w:lang w:eastAsia="it-IT"/>
        </w:rPr>
        <w:t>ambele</w:t>
      </w:r>
      <w:proofErr w:type="spellEnd"/>
      <w:r w:rsidRPr="005B4464">
        <w:rPr>
          <w:color w:val="000000" w:themeColor="text1"/>
          <w:lang w:eastAsia="it-IT"/>
        </w:rPr>
        <w:t xml:space="preserve"> </w:t>
      </w:r>
      <w:proofErr w:type="spellStart"/>
      <w:r w:rsidRPr="005B4464">
        <w:rPr>
          <w:color w:val="000000" w:themeColor="text1"/>
          <w:lang w:eastAsia="it-IT"/>
        </w:rPr>
        <w:t>părți</w:t>
      </w:r>
      <w:proofErr w:type="spellEnd"/>
      <w:r w:rsidRPr="005B4464">
        <w:rPr>
          <w:color w:val="000000" w:themeColor="text1"/>
          <w:lang w:eastAsia="it-IT"/>
        </w:rPr>
        <w:t>;</w:t>
      </w:r>
    </w:p>
    <w:p w14:paraId="7A40BE5F" w14:textId="77777777" w:rsidR="00BD6D60" w:rsidRPr="005B4464" w:rsidRDefault="00BD6D60" w:rsidP="00BD6D60">
      <w:pPr>
        <w:pStyle w:val="a"/>
        <w:shd w:val="clear" w:color="auto" w:fill="FFFFFF"/>
        <w:tabs>
          <w:tab w:val="left" w:pos="-284"/>
        </w:tabs>
        <w:rPr>
          <w:color w:val="000000" w:themeColor="text1"/>
          <w:lang w:eastAsia="it-IT"/>
        </w:rPr>
      </w:pPr>
      <w:r w:rsidRPr="005B4464">
        <w:rPr>
          <w:color w:val="000000" w:themeColor="text1"/>
          <w:lang w:eastAsia="it-IT"/>
        </w:rPr>
        <w:t xml:space="preserve">2) </w:t>
      </w:r>
      <w:proofErr w:type="spellStart"/>
      <w:r w:rsidRPr="005B4464">
        <w:rPr>
          <w:color w:val="000000" w:themeColor="text1"/>
          <w:lang w:eastAsia="it-IT"/>
        </w:rPr>
        <w:t>rețineri</w:t>
      </w:r>
      <w:proofErr w:type="spellEnd"/>
      <w:r w:rsidRPr="005B4464">
        <w:rPr>
          <w:color w:val="000000" w:themeColor="text1"/>
          <w:lang w:eastAsia="it-IT"/>
        </w:rPr>
        <w:t xml:space="preserve"> </w:t>
      </w:r>
      <w:proofErr w:type="spellStart"/>
      <w:r w:rsidRPr="005B4464">
        <w:rPr>
          <w:color w:val="000000" w:themeColor="text1"/>
          <w:lang w:eastAsia="it-IT"/>
        </w:rPr>
        <w:t>succesive</w:t>
      </w:r>
      <w:proofErr w:type="spellEnd"/>
      <w:r w:rsidRPr="005B4464">
        <w:rPr>
          <w:color w:val="000000" w:themeColor="text1"/>
          <w:lang w:eastAsia="it-IT"/>
        </w:rPr>
        <w:t xml:space="preserve"> </w:t>
      </w:r>
      <w:proofErr w:type="spellStart"/>
      <w:r w:rsidRPr="005B4464">
        <w:rPr>
          <w:color w:val="000000" w:themeColor="text1"/>
          <w:lang w:eastAsia="it-IT"/>
        </w:rPr>
        <w:t>directe</w:t>
      </w:r>
      <w:proofErr w:type="spellEnd"/>
      <w:r w:rsidRPr="005B4464">
        <w:rPr>
          <w:color w:val="000000" w:themeColor="text1"/>
          <w:lang w:eastAsia="it-IT"/>
        </w:rPr>
        <w:t xml:space="preserve"> din </w:t>
      </w:r>
      <w:proofErr w:type="spellStart"/>
      <w:r w:rsidRPr="005B4464">
        <w:rPr>
          <w:color w:val="000000" w:themeColor="text1"/>
          <w:lang w:eastAsia="it-IT"/>
        </w:rPr>
        <w:t>plata</w:t>
      </w:r>
      <w:proofErr w:type="spellEnd"/>
      <w:r w:rsidRPr="005B4464">
        <w:rPr>
          <w:color w:val="000000" w:themeColor="text1"/>
          <w:lang w:eastAsia="it-IT"/>
        </w:rPr>
        <w:t xml:space="preserve"> </w:t>
      </w:r>
      <w:proofErr w:type="spellStart"/>
      <w:r w:rsidRPr="005B4464">
        <w:rPr>
          <w:color w:val="000000" w:themeColor="text1"/>
          <w:lang w:eastAsia="it-IT"/>
        </w:rPr>
        <w:t>cuvenită</w:t>
      </w:r>
      <w:proofErr w:type="spellEnd"/>
      <w:r w:rsidRPr="005B4464">
        <w:rPr>
          <w:color w:val="000000" w:themeColor="text1"/>
          <w:lang w:eastAsia="it-IT"/>
        </w:rPr>
        <w:t xml:space="preserve"> </w:t>
      </w:r>
      <w:proofErr w:type="spellStart"/>
      <w:r w:rsidRPr="005B4464">
        <w:rPr>
          <w:color w:val="000000" w:themeColor="text1"/>
          <w:lang w:eastAsia="it-IT"/>
        </w:rPr>
        <w:t>pentru</w:t>
      </w:r>
      <w:proofErr w:type="spellEnd"/>
      <w:r w:rsidRPr="005B4464">
        <w:rPr>
          <w:color w:val="000000" w:themeColor="text1"/>
          <w:lang w:eastAsia="it-IT"/>
        </w:rPr>
        <w:t xml:space="preserve"> </w:t>
      </w:r>
      <w:proofErr w:type="spellStart"/>
      <w:r w:rsidRPr="005B4464">
        <w:rPr>
          <w:color w:val="000000" w:themeColor="text1"/>
          <w:lang w:eastAsia="it-IT"/>
        </w:rPr>
        <w:t>facturile</w:t>
      </w:r>
      <w:proofErr w:type="spellEnd"/>
      <w:r w:rsidRPr="005B4464">
        <w:rPr>
          <w:color w:val="000000" w:themeColor="text1"/>
          <w:lang w:eastAsia="it-IT"/>
        </w:rPr>
        <w:t xml:space="preserve"> </w:t>
      </w:r>
      <w:proofErr w:type="spellStart"/>
      <w:r w:rsidRPr="005B4464">
        <w:rPr>
          <w:color w:val="000000" w:themeColor="text1"/>
          <w:lang w:eastAsia="it-IT"/>
        </w:rPr>
        <w:t>fiscale</w:t>
      </w:r>
      <w:proofErr w:type="spellEnd"/>
      <w:r w:rsidRPr="005B4464">
        <w:rPr>
          <w:color w:val="000000" w:themeColor="text1"/>
          <w:lang w:eastAsia="it-IT"/>
        </w:rPr>
        <w:t xml:space="preserve"> </w:t>
      </w:r>
      <w:proofErr w:type="spellStart"/>
      <w:r w:rsidRPr="005B4464">
        <w:rPr>
          <w:color w:val="000000" w:themeColor="text1"/>
          <w:lang w:eastAsia="it-IT"/>
        </w:rPr>
        <w:t>înaintate</w:t>
      </w:r>
      <w:proofErr w:type="spellEnd"/>
      <w:r w:rsidRPr="005B4464">
        <w:rPr>
          <w:color w:val="000000" w:themeColor="text1"/>
          <w:lang w:eastAsia="it-IT"/>
        </w:rPr>
        <w:t>;</w:t>
      </w:r>
    </w:p>
    <w:p w14:paraId="20D43AD9" w14:textId="77777777" w:rsidR="00BD6D60" w:rsidRPr="005B4464" w:rsidRDefault="00BD6D60" w:rsidP="00BD6D60">
      <w:pPr>
        <w:pStyle w:val="a"/>
        <w:tabs>
          <w:tab w:val="left" w:pos="-284"/>
          <w:tab w:val="left" w:pos="360"/>
          <w:tab w:val="left" w:pos="462"/>
          <w:tab w:val="left" w:pos="960"/>
        </w:tabs>
        <w:spacing w:after="120"/>
        <w:rPr>
          <w:bCs/>
          <w:color w:val="000000" w:themeColor="text1"/>
          <w:lang w:eastAsia="it-IT"/>
        </w:rPr>
      </w:pPr>
      <w:r w:rsidRPr="005B4464">
        <w:rPr>
          <w:color w:val="000000" w:themeColor="text1"/>
          <w:lang w:eastAsia="it-IT"/>
        </w:rPr>
        <w:t xml:space="preserve"> 3</w:t>
      </w:r>
      <w:r w:rsidRPr="005B4464">
        <w:rPr>
          <w:bCs/>
          <w:color w:val="000000" w:themeColor="text1"/>
          <w:lang w:eastAsia="it-IT"/>
        </w:rPr>
        <w:t xml:space="preserve">) transfer pe </w:t>
      </w:r>
      <w:proofErr w:type="spellStart"/>
      <w:r w:rsidRPr="005B4464">
        <w:rPr>
          <w:bCs/>
          <w:color w:val="000000" w:themeColor="text1"/>
          <w:lang w:eastAsia="it-IT"/>
        </w:rPr>
        <w:t>contul</w:t>
      </w:r>
      <w:proofErr w:type="spellEnd"/>
      <w:r w:rsidRPr="005B4464">
        <w:rPr>
          <w:bCs/>
          <w:color w:val="000000" w:themeColor="text1"/>
          <w:lang w:eastAsia="it-IT"/>
        </w:rPr>
        <w:t xml:space="preserve"> </w:t>
      </w:r>
      <w:proofErr w:type="spellStart"/>
      <w:r w:rsidRPr="005B4464">
        <w:rPr>
          <w:bCs/>
          <w:color w:val="000000" w:themeColor="text1"/>
          <w:lang w:eastAsia="it-IT"/>
        </w:rPr>
        <w:t>autorității</w:t>
      </w:r>
      <w:proofErr w:type="spellEnd"/>
      <w:r w:rsidRPr="005B4464">
        <w:rPr>
          <w:bCs/>
          <w:color w:val="000000" w:themeColor="text1"/>
          <w:lang w:eastAsia="it-IT"/>
        </w:rPr>
        <w:t xml:space="preserve"> </w:t>
      </w:r>
      <w:proofErr w:type="spellStart"/>
      <w:r w:rsidRPr="005B4464">
        <w:rPr>
          <w:bCs/>
          <w:color w:val="000000" w:themeColor="text1"/>
          <w:lang w:eastAsia="it-IT"/>
        </w:rPr>
        <w:t>contractante</w:t>
      </w:r>
      <w:proofErr w:type="spellEnd"/>
      <w:r w:rsidRPr="005B4464">
        <w:rPr>
          <w:bCs/>
          <w:color w:val="000000" w:themeColor="text1"/>
          <w:lang w:eastAsia="it-IT"/>
        </w:rPr>
        <w:t>.</w:t>
      </w:r>
    </w:p>
    <w:p w14:paraId="08E265E3" w14:textId="77777777" w:rsidR="00BD6D60" w:rsidRPr="005B4464" w:rsidRDefault="00BD6D60" w:rsidP="00BD6D60">
      <w:pPr>
        <w:spacing w:line="242" w:lineRule="auto"/>
        <w:ind w:left="1347" w:right="534"/>
      </w:pPr>
    </w:p>
    <w:p w14:paraId="706B5AC7" w14:textId="77777777" w:rsidR="00BD6D60" w:rsidRDefault="00BD6D60" w:rsidP="00BD6D60">
      <w:pPr>
        <w:pStyle w:val="a"/>
        <w:numPr>
          <w:ilvl w:val="0"/>
          <w:numId w:val="14"/>
        </w:numPr>
        <w:tabs>
          <w:tab w:val="left" w:pos="720"/>
          <w:tab w:val="left" w:pos="1347"/>
        </w:tabs>
        <w:spacing w:before="118"/>
        <w:ind w:right="-6"/>
      </w:pPr>
      <w:proofErr w:type="spellStart"/>
      <w:r w:rsidRPr="00F96158">
        <w:rPr>
          <w:b/>
          <w:color w:val="333333"/>
        </w:rPr>
        <w:t>DECLARAŢIEprivind</w:t>
      </w:r>
      <w:proofErr w:type="spellEnd"/>
      <w:r w:rsidRPr="00F96158">
        <w:rPr>
          <w:b/>
          <w:color w:val="333333"/>
          <w:spacing w:val="-15"/>
        </w:rPr>
        <w:t xml:space="preserve"> </w:t>
      </w:r>
      <w:proofErr w:type="spellStart"/>
      <w:r w:rsidRPr="00F96158">
        <w:rPr>
          <w:b/>
          <w:color w:val="333333"/>
        </w:rPr>
        <w:t>confirmarea</w:t>
      </w:r>
      <w:proofErr w:type="spellEnd"/>
      <w:r w:rsidRPr="00F96158">
        <w:rPr>
          <w:b/>
          <w:color w:val="333333"/>
          <w:spacing w:val="-14"/>
        </w:rPr>
        <w:t xml:space="preserve"> </w:t>
      </w:r>
      <w:proofErr w:type="spellStart"/>
      <w:r w:rsidRPr="00F96158">
        <w:rPr>
          <w:b/>
          <w:color w:val="333333"/>
        </w:rPr>
        <w:t>identității</w:t>
      </w:r>
      <w:proofErr w:type="spellEnd"/>
      <w:r w:rsidRPr="00F96158">
        <w:rPr>
          <w:b/>
          <w:color w:val="333333"/>
          <w:spacing w:val="-15"/>
        </w:rPr>
        <w:t xml:space="preserve"> </w:t>
      </w:r>
      <w:proofErr w:type="spellStart"/>
      <w:r w:rsidRPr="00F96158">
        <w:rPr>
          <w:b/>
          <w:color w:val="333333"/>
        </w:rPr>
        <w:t>beneficiarilor</w:t>
      </w:r>
      <w:proofErr w:type="spellEnd"/>
      <w:r w:rsidRPr="00F96158">
        <w:rPr>
          <w:b/>
          <w:color w:val="333333"/>
          <w:spacing w:val="-15"/>
        </w:rPr>
        <w:t xml:space="preserve"> </w:t>
      </w:r>
      <w:proofErr w:type="spellStart"/>
      <w:r w:rsidRPr="00F96158">
        <w:rPr>
          <w:b/>
          <w:color w:val="333333"/>
        </w:rPr>
        <w:t>efectivi</w:t>
      </w:r>
      <w:proofErr w:type="spellEnd"/>
      <w:r w:rsidRPr="00F96158">
        <w:rPr>
          <w:b/>
          <w:color w:val="333333"/>
          <w:spacing w:val="-13"/>
        </w:rPr>
        <w:t xml:space="preserve"> </w:t>
      </w:r>
      <w:proofErr w:type="spellStart"/>
      <w:r w:rsidRPr="00F96158">
        <w:rPr>
          <w:b/>
          <w:color w:val="333333"/>
        </w:rPr>
        <w:t>și</w:t>
      </w:r>
      <w:proofErr w:type="spellEnd"/>
      <w:r w:rsidRPr="00F96158">
        <w:rPr>
          <w:b/>
          <w:color w:val="333333"/>
          <w:spacing w:val="-13"/>
        </w:rPr>
        <w:t xml:space="preserve"> </w:t>
      </w:r>
      <w:proofErr w:type="spellStart"/>
      <w:r w:rsidRPr="00F96158">
        <w:rPr>
          <w:b/>
          <w:color w:val="333333"/>
        </w:rPr>
        <w:t>neîncadrarea</w:t>
      </w:r>
      <w:proofErr w:type="spellEnd"/>
      <w:r w:rsidRPr="00F96158">
        <w:rPr>
          <w:b/>
          <w:color w:val="333333"/>
        </w:rPr>
        <w:t xml:space="preserve"> </w:t>
      </w:r>
      <w:proofErr w:type="spellStart"/>
      <w:r w:rsidRPr="00F96158">
        <w:rPr>
          <w:b/>
          <w:color w:val="333333"/>
        </w:rPr>
        <w:t>acestora</w:t>
      </w:r>
      <w:proofErr w:type="spellEnd"/>
      <w:r w:rsidRPr="00F96158">
        <w:rPr>
          <w:b/>
          <w:color w:val="333333"/>
          <w:spacing w:val="-9"/>
        </w:rPr>
        <w:t xml:space="preserve"> </w:t>
      </w:r>
      <w:proofErr w:type="spellStart"/>
      <w:r w:rsidRPr="00F96158">
        <w:rPr>
          <w:b/>
          <w:color w:val="333333"/>
        </w:rPr>
        <w:t>însituația</w:t>
      </w:r>
      <w:proofErr w:type="spellEnd"/>
      <w:r w:rsidRPr="00F96158">
        <w:rPr>
          <w:b/>
          <w:color w:val="333333"/>
          <w:spacing w:val="-8"/>
        </w:rPr>
        <w:t xml:space="preserve"> </w:t>
      </w:r>
      <w:proofErr w:type="spellStart"/>
      <w:r w:rsidRPr="00F96158">
        <w:rPr>
          <w:b/>
          <w:color w:val="333333"/>
        </w:rPr>
        <w:t>condamnării</w:t>
      </w:r>
      <w:proofErr w:type="spellEnd"/>
      <w:r w:rsidRPr="00F96158">
        <w:rPr>
          <w:b/>
          <w:color w:val="333333"/>
          <w:spacing w:val="40"/>
        </w:rPr>
        <w:t xml:space="preserve"> </w:t>
      </w:r>
      <w:proofErr w:type="spellStart"/>
      <w:r w:rsidRPr="00F96158">
        <w:rPr>
          <w:b/>
          <w:color w:val="333333"/>
        </w:rPr>
        <w:t>pentru</w:t>
      </w:r>
      <w:proofErr w:type="spellEnd"/>
      <w:r w:rsidRPr="00F96158">
        <w:rPr>
          <w:b/>
          <w:color w:val="333333"/>
          <w:spacing w:val="-8"/>
        </w:rPr>
        <w:t xml:space="preserve"> </w:t>
      </w:r>
      <w:proofErr w:type="spellStart"/>
      <w:r w:rsidRPr="00F96158">
        <w:rPr>
          <w:b/>
          <w:color w:val="333333"/>
        </w:rPr>
        <w:t>participarea</w:t>
      </w:r>
      <w:proofErr w:type="spellEnd"/>
      <w:r w:rsidRPr="00F96158">
        <w:rPr>
          <w:b/>
          <w:color w:val="333333"/>
          <w:spacing w:val="-4"/>
        </w:rPr>
        <w:t xml:space="preserve"> </w:t>
      </w:r>
      <w:r w:rsidRPr="00F96158">
        <w:rPr>
          <w:b/>
          <w:color w:val="333333"/>
        </w:rPr>
        <w:t>la</w:t>
      </w:r>
      <w:r w:rsidRPr="00F96158">
        <w:rPr>
          <w:b/>
          <w:color w:val="333333"/>
          <w:spacing w:val="-9"/>
        </w:rPr>
        <w:t xml:space="preserve"> </w:t>
      </w:r>
      <w:proofErr w:type="spellStart"/>
      <w:r w:rsidRPr="00F96158">
        <w:rPr>
          <w:b/>
          <w:color w:val="333333"/>
        </w:rPr>
        <w:t>activităţi</w:t>
      </w:r>
      <w:proofErr w:type="spellEnd"/>
      <w:r w:rsidRPr="00F96158">
        <w:rPr>
          <w:b/>
          <w:color w:val="333333"/>
          <w:spacing w:val="-8"/>
        </w:rPr>
        <w:t xml:space="preserve"> </w:t>
      </w:r>
      <w:r w:rsidRPr="00F96158">
        <w:rPr>
          <w:b/>
          <w:color w:val="333333"/>
        </w:rPr>
        <w:t>ale</w:t>
      </w:r>
      <w:r w:rsidRPr="00F96158">
        <w:rPr>
          <w:b/>
          <w:color w:val="333333"/>
          <w:spacing w:val="-10"/>
        </w:rPr>
        <w:t xml:space="preserve"> </w:t>
      </w:r>
      <w:proofErr w:type="spellStart"/>
      <w:r w:rsidRPr="00F96158">
        <w:rPr>
          <w:b/>
          <w:color w:val="333333"/>
        </w:rPr>
        <w:t>unei</w:t>
      </w:r>
      <w:proofErr w:type="spellEnd"/>
      <w:r w:rsidRPr="00F96158">
        <w:rPr>
          <w:b/>
          <w:color w:val="333333"/>
          <w:spacing w:val="-12"/>
        </w:rPr>
        <w:t xml:space="preserve"> </w:t>
      </w:r>
      <w:proofErr w:type="spellStart"/>
      <w:r w:rsidRPr="00F96158">
        <w:rPr>
          <w:b/>
          <w:color w:val="333333"/>
        </w:rPr>
        <w:t>organizaţii</w:t>
      </w:r>
      <w:proofErr w:type="spellEnd"/>
      <w:r w:rsidRPr="00F96158">
        <w:rPr>
          <w:b/>
          <w:color w:val="333333"/>
        </w:rPr>
        <w:t xml:space="preserve"> </w:t>
      </w:r>
      <w:proofErr w:type="spellStart"/>
      <w:r w:rsidRPr="00F96158">
        <w:rPr>
          <w:b/>
          <w:color w:val="333333"/>
        </w:rPr>
        <w:t>sau</w:t>
      </w:r>
      <w:proofErr w:type="spellEnd"/>
      <w:r w:rsidRPr="00F96158">
        <w:rPr>
          <w:b/>
          <w:color w:val="333333"/>
        </w:rPr>
        <w:t xml:space="preserve"> </w:t>
      </w:r>
      <w:proofErr w:type="spellStart"/>
      <w:r w:rsidRPr="00F96158">
        <w:rPr>
          <w:b/>
          <w:color w:val="333333"/>
        </w:rPr>
        <w:t>grupări</w:t>
      </w:r>
      <w:proofErr w:type="spellEnd"/>
      <w:r w:rsidRPr="00F96158">
        <w:rPr>
          <w:b/>
          <w:color w:val="333333"/>
        </w:rPr>
        <w:t xml:space="preserve"> </w:t>
      </w:r>
      <w:proofErr w:type="spellStart"/>
      <w:r w:rsidRPr="00F96158">
        <w:rPr>
          <w:b/>
          <w:color w:val="333333"/>
        </w:rPr>
        <w:t>criminale,pentru</w:t>
      </w:r>
      <w:proofErr w:type="spellEnd"/>
      <w:r w:rsidRPr="00F96158">
        <w:rPr>
          <w:b/>
          <w:color w:val="333333"/>
        </w:rPr>
        <w:t xml:space="preserve"> </w:t>
      </w:r>
      <w:proofErr w:type="spellStart"/>
      <w:r w:rsidRPr="00F96158">
        <w:rPr>
          <w:b/>
          <w:color w:val="333333"/>
        </w:rPr>
        <w:t>corupţie</w:t>
      </w:r>
      <w:proofErr w:type="spellEnd"/>
      <w:r w:rsidRPr="00F96158">
        <w:rPr>
          <w:b/>
          <w:color w:val="333333"/>
        </w:rPr>
        <w:t xml:space="preserve">, </w:t>
      </w:r>
      <w:proofErr w:type="spellStart"/>
      <w:r w:rsidRPr="00F96158">
        <w:rPr>
          <w:b/>
          <w:color w:val="333333"/>
        </w:rPr>
        <w:t>fraudă</w:t>
      </w:r>
      <w:proofErr w:type="spellEnd"/>
      <w:r w:rsidRPr="00F96158">
        <w:rPr>
          <w:b/>
          <w:color w:val="333333"/>
        </w:rPr>
        <w:t xml:space="preserve"> </w:t>
      </w:r>
      <w:proofErr w:type="spellStart"/>
      <w:r w:rsidRPr="00F96158">
        <w:rPr>
          <w:b/>
          <w:color w:val="333333"/>
        </w:rPr>
        <w:t>şi</w:t>
      </w:r>
      <w:proofErr w:type="spellEnd"/>
      <w:r w:rsidRPr="00F96158">
        <w:rPr>
          <w:b/>
          <w:color w:val="333333"/>
        </w:rPr>
        <w:t>/</w:t>
      </w:r>
      <w:proofErr w:type="spellStart"/>
      <w:r w:rsidRPr="00F96158">
        <w:rPr>
          <w:b/>
          <w:color w:val="333333"/>
        </w:rPr>
        <w:t>sau</w:t>
      </w:r>
      <w:proofErr w:type="spellEnd"/>
      <w:r w:rsidRPr="00F96158">
        <w:rPr>
          <w:b/>
          <w:color w:val="333333"/>
        </w:rPr>
        <w:t xml:space="preserve"> </w:t>
      </w:r>
      <w:proofErr w:type="spellStart"/>
      <w:r w:rsidRPr="00F96158">
        <w:rPr>
          <w:b/>
          <w:color w:val="333333"/>
        </w:rPr>
        <w:t>spălare</w:t>
      </w:r>
      <w:proofErr w:type="spellEnd"/>
      <w:r w:rsidRPr="00F96158">
        <w:rPr>
          <w:b/>
          <w:color w:val="333333"/>
        </w:rPr>
        <w:t xml:space="preserve"> de </w:t>
      </w:r>
      <w:proofErr w:type="spellStart"/>
      <w:r w:rsidRPr="00F96158">
        <w:rPr>
          <w:b/>
          <w:color w:val="333333"/>
        </w:rPr>
        <w:t>bani</w:t>
      </w:r>
      <w:proofErr w:type="spellEnd"/>
      <w:r w:rsidRPr="00F96158">
        <w:rPr>
          <w:b/>
          <w:color w:val="333333"/>
        </w:rPr>
        <w:t xml:space="preserve">, </w:t>
      </w:r>
      <w:proofErr w:type="spellStart"/>
      <w:r w:rsidRPr="00F96158">
        <w:rPr>
          <w:color w:val="333333"/>
        </w:rPr>
        <w:t>În</w:t>
      </w:r>
      <w:proofErr w:type="spellEnd"/>
      <w:r w:rsidRPr="00F96158">
        <w:rPr>
          <w:color w:val="333333"/>
          <w:spacing w:val="-3"/>
        </w:rPr>
        <w:t xml:space="preserve"> </w:t>
      </w:r>
      <w:proofErr w:type="spellStart"/>
      <w:r w:rsidRPr="00F96158">
        <w:rPr>
          <w:color w:val="333333"/>
        </w:rPr>
        <w:t>termen</w:t>
      </w:r>
      <w:proofErr w:type="spellEnd"/>
      <w:r w:rsidRPr="00F96158">
        <w:rPr>
          <w:color w:val="333333"/>
        </w:rPr>
        <w:t xml:space="preserve"> de 5 </w:t>
      </w:r>
      <w:proofErr w:type="spellStart"/>
      <w:r w:rsidRPr="00F96158">
        <w:rPr>
          <w:color w:val="333333"/>
        </w:rPr>
        <w:t>zile</w:t>
      </w:r>
      <w:proofErr w:type="spellEnd"/>
      <w:r w:rsidRPr="00F96158">
        <w:rPr>
          <w:color w:val="333333"/>
          <w:spacing w:val="-15"/>
        </w:rPr>
        <w:t xml:space="preserve"> </w:t>
      </w:r>
      <w:r w:rsidRPr="00F96158">
        <w:rPr>
          <w:color w:val="333333"/>
        </w:rPr>
        <w:t>de</w:t>
      </w:r>
      <w:r w:rsidRPr="00F96158">
        <w:rPr>
          <w:color w:val="333333"/>
          <w:spacing w:val="-15"/>
        </w:rPr>
        <w:t xml:space="preserve"> </w:t>
      </w:r>
      <w:r w:rsidRPr="00F96158">
        <w:rPr>
          <w:color w:val="333333"/>
        </w:rPr>
        <w:t>la</w:t>
      </w:r>
      <w:r w:rsidRPr="00F96158">
        <w:rPr>
          <w:color w:val="333333"/>
          <w:spacing w:val="-15"/>
        </w:rPr>
        <w:t xml:space="preserve"> </w:t>
      </w:r>
      <w:r w:rsidRPr="00F96158">
        <w:rPr>
          <w:color w:val="333333"/>
        </w:rPr>
        <w:t>data</w:t>
      </w:r>
      <w:r w:rsidRPr="00F96158">
        <w:rPr>
          <w:color w:val="333333"/>
          <w:spacing w:val="-15"/>
        </w:rPr>
        <w:t xml:space="preserve"> </w:t>
      </w:r>
      <w:proofErr w:type="spellStart"/>
      <w:r w:rsidRPr="00F96158">
        <w:rPr>
          <w:color w:val="333333"/>
        </w:rPr>
        <w:t>comunicării</w:t>
      </w:r>
      <w:proofErr w:type="spellEnd"/>
      <w:r w:rsidRPr="00F96158">
        <w:rPr>
          <w:color w:val="333333"/>
          <w:spacing w:val="-15"/>
        </w:rPr>
        <w:t xml:space="preserve"> </w:t>
      </w:r>
      <w:proofErr w:type="spellStart"/>
      <w:r w:rsidRPr="00F96158">
        <w:rPr>
          <w:color w:val="333333"/>
        </w:rPr>
        <w:t>rezultatelor</w:t>
      </w:r>
      <w:proofErr w:type="spellEnd"/>
      <w:r w:rsidRPr="00F96158">
        <w:rPr>
          <w:color w:val="333333"/>
          <w:spacing w:val="-15"/>
        </w:rPr>
        <w:t xml:space="preserve"> </w:t>
      </w:r>
      <w:proofErr w:type="spellStart"/>
      <w:r w:rsidRPr="00F96158">
        <w:rPr>
          <w:color w:val="333333"/>
        </w:rPr>
        <w:t>procedurii</w:t>
      </w:r>
      <w:proofErr w:type="spellEnd"/>
      <w:r w:rsidRPr="00F96158">
        <w:rPr>
          <w:color w:val="333333"/>
          <w:spacing w:val="-15"/>
        </w:rPr>
        <w:t xml:space="preserve"> </w:t>
      </w:r>
      <w:r w:rsidRPr="00F96158">
        <w:rPr>
          <w:color w:val="333333"/>
        </w:rPr>
        <w:t>de</w:t>
      </w:r>
      <w:r w:rsidRPr="00F96158">
        <w:rPr>
          <w:color w:val="333333"/>
          <w:spacing w:val="-15"/>
        </w:rPr>
        <w:t xml:space="preserve"> </w:t>
      </w:r>
      <w:proofErr w:type="spellStart"/>
      <w:r w:rsidRPr="00F96158">
        <w:rPr>
          <w:color w:val="333333"/>
        </w:rPr>
        <w:t>achiziție</w:t>
      </w:r>
      <w:proofErr w:type="spellEnd"/>
      <w:r w:rsidRPr="00F96158">
        <w:rPr>
          <w:color w:val="333333"/>
          <w:spacing w:val="-15"/>
        </w:rPr>
        <w:t xml:space="preserve"> </w:t>
      </w:r>
      <w:proofErr w:type="spellStart"/>
      <w:r w:rsidRPr="00F96158">
        <w:rPr>
          <w:color w:val="333333"/>
        </w:rPr>
        <w:t>publică</w:t>
      </w:r>
      <w:proofErr w:type="spellEnd"/>
      <w:r w:rsidRPr="00F96158">
        <w:rPr>
          <w:color w:val="333333"/>
        </w:rPr>
        <w:t>,</w:t>
      </w:r>
      <w:r w:rsidRPr="00F96158">
        <w:rPr>
          <w:color w:val="333333"/>
          <w:spacing w:val="-15"/>
        </w:rPr>
        <w:t xml:space="preserve"> </w:t>
      </w:r>
      <w:proofErr w:type="spellStart"/>
      <w:r w:rsidRPr="00F96158">
        <w:rPr>
          <w:color w:val="333333"/>
        </w:rPr>
        <w:t>ofertantul</w:t>
      </w:r>
      <w:proofErr w:type="spellEnd"/>
      <w:r w:rsidRPr="00F96158">
        <w:rPr>
          <w:color w:val="333333"/>
        </w:rPr>
        <w:t>/</w:t>
      </w:r>
      <w:proofErr w:type="spellStart"/>
      <w:r w:rsidRPr="00F96158">
        <w:rPr>
          <w:color w:val="333333"/>
        </w:rPr>
        <w:t>ofertantul</w:t>
      </w:r>
      <w:proofErr w:type="spellEnd"/>
      <w:r w:rsidRPr="00F96158">
        <w:rPr>
          <w:color w:val="333333"/>
        </w:rPr>
        <w:t xml:space="preserve"> </w:t>
      </w:r>
      <w:proofErr w:type="spellStart"/>
      <w:r w:rsidRPr="00F96158">
        <w:rPr>
          <w:color w:val="333333"/>
        </w:rPr>
        <w:t>asociat</w:t>
      </w:r>
      <w:proofErr w:type="spellEnd"/>
      <w:r w:rsidRPr="00F96158">
        <w:rPr>
          <w:color w:val="333333"/>
        </w:rPr>
        <w:t xml:space="preserve"> </w:t>
      </w:r>
      <w:proofErr w:type="spellStart"/>
      <w:r w:rsidRPr="00F96158">
        <w:rPr>
          <w:color w:val="333333"/>
        </w:rPr>
        <w:t>desemnat</w:t>
      </w:r>
      <w:proofErr w:type="spellEnd"/>
      <w:r w:rsidRPr="00F96158">
        <w:rPr>
          <w:color w:val="333333"/>
        </w:rPr>
        <w:t xml:space="preserve"> </w:t>
      </w:r>
      <w:proofErr w:type="spellStart"/>
      <w:r w:rsidRPr="00F96158">
        <w:rPr>
          <w:color w:val="333333"/>
        </w:rPr>
        <w:t>câștigător</w:t>
      </w:r>
      <w:proofErr w:type="spellEnd"/>
      <w:r w:rsidRPr="00F96158">
        <w:rPr>
          <w:color w:val="333333"/>
        </w:rPr>
        <w:t xml:space="preserve"> </w:t>
      </w:r>
      <w:proofErr w:type="spellStart"/>
      <w:r w:rsidRPr="00F96158">
        <w:rPr>
          <w:color w:val="333333"/>
        </w:rPr>
        <w:t>va</w:t>
      </w:r>
      <w:proofErr w:type="spellEnd"/>
      <w:r w:rsidRPr="00F96158">
        <w:rPr>
          <w:color w:val="333333"/>
        </w:rPr>
        <w:t xml:space="preserve"> </w:t>
      </w:r>
      <w:proofErr w:type="spellStart"/>
      <w:r w:rsidRPr="00F96158">
        <w:rPr>
          <w:color w:val="333333"/>
        </w:rPr>
        <w:t>prezenta</w:t>
      </w:r>
      <w:proofErr w:type="spellEnd"/>
      <w:r w:rsidRPr="00F96158">
        <w:rPr>
          <w:color w:val="333333"/>
        </w:rPr>
        <w:t xml:space="preserve"> </w:t>
      </w:r>
      <w:proofErr w:type="spellStart"/>
      <w:r w:rsidRPr="00F96158">
        <w:rPr>
          <w:color w:val="333333"/>
        </w:rPr>
        <w:t>Declarația</w:t>
      </w:r>
      <w:proofErr w:type="spellEnd"/>
      <w:r w:rsidRPr="00F96158">
        <w:rPr>
          <w:color w:val="333333"/>
        </w:rPr>
        <w:t xml:space="preserve"> </w:t>
      </w:r>
      <w:proofErr w:type="spellStart"/>
      <w:r w:rsidRPr="00F96158">
        <w:rPr>
          <w:color w:val="333333"/>
        </w:rPr>
        <w:t>autorității</w:t>
      </w:r>
      <w:proofErr w:type="spellEnd"/>
      <w:r w:rsidRPr="00F96158">
        <w:rPr>
          <w:color w:val="333333"/>
        </w:rPr>
        <w:t xml:space="preserve"> </w:t>
      </w:r>
      <w:proofErr w:type="spellStart"/>
      <w:r w:rsidRPr="00F96158">
        <w:rPr>
          <w:color w:val="333333"/>
        </w:rPr>
        <w:t>contractante</w:t>
      </w:r>
      <w:proofErr w:type="spellEnd"/>
      <w:r w:rsidRPr="00F96158">
        <w:rPr>
          <w:color w:val="333333"/>
        </w:rPr>
        <w:t xml:space="preserve"> </w:t>
      </w:r>
      <w:proofErr w:type="spellStart"/>
      <w:r w:rsidRPr="00F96158">
        <w:rPr>
          <w:color w:val="333333"/>
        </w:rPr>
        <w:t>și</w:t>
      </w:r>
      <w:proofErr w:type="spellEnd"/>
      <w:r w:rsidRPr="00F96158">
        <w:rPr>
          <w:color w:val="333333"/>
        </w:rPr>
        <w:t xml:space="preserve"> </w:t>
      </w:r>
      <w:proofErr w:type="spellStart"/>
      <w:r w:rsidRPr="00F96158">
        <w:rPr>
          <w:color w:val="333333"/>
        </w:rPr>
        <w:t>Agenției</w:t>
      </w:r>
      <w:proofErr w:type="spellEnd"/>
      <w:r w:rsidRPr="00F96158">
        <w:rPr>
          <w:color w:val="333333"/>
        </w:rPr>
        <w:t xml:space="preserve"> </w:t>
      </w:r>
      <w:proofErr w:type="spellStart"/>
      <w:r w:rsidRPr="00F96158">
        <w:rPr>
          <w:color w:val="333333"/>
        </w:rPr>
        <w:t>Achiziții</w:t>
      </w:r>
      <w:proofErr w:type="spellEnd"/>
      <w:r w:rsidRPr="00F96158">
        <w:rPr>
          <w:color w:val="333333"/>
        </w:rPr>
        <w:t xml:space="preserve"> </w:t>
      </w:r>
      <w:proofErr w:type="spellStart"/>
      <w:r w:rsidRPr="00F96158">
        <w:rPr>
          <w:color w:val="333333"/>
        </w:rPr>
        <w:t>Publice</w:t>
      </w:r>
      <w:proofErr w:type="spellEnd"/>
    </w:p>
    <w:p w14:paraId="61866FAA" w14:textId="77777777" w:rsidR="00BD6D60" w:rsidRDefault="00BD6D60" w:rsidP="00BD6D60">
      <w:pPr>
        <w:pStyle w:val="a"/>
        <w:numPr>
          <w:ilvl w:val="0"/>
          <w:numId w:val="14"/>
        </w:numPr>
        <w:tabs>
          <w:tab w:val="left" w:pos="720"/>
          <w:tab w:val="left" w:pos="1265"/>
        </w:tabs>
        <w:spacing w:before="70"/>
        <w:ind w:right="694"/>
      </w:pPr>
      <w:proofErr w:type="spellStart"/>
      <w:r w:rsidRPr="00F96158">
        <w:rPr>
          <w:b/>
        </w:rPr>
        <w:t>Motivul</w:t>
      </w:r>
      <w:proofErr w:type="spellEnd"/>
      <w:r w:rsidRPr="00F96158">
        <w:rPr>
          <w:b/>
        </w:rPr>
        <w:t xml:space="preserve"> </w:t>
      </w:r>
      <w:proofErr w:type="spellStart"/>
      <w:r w:rsidRPr="00F96158">
        <w:rPr>
          <w:b/>
        </w:rPr>
        <w:t>recurgerii</w:t>
      </w:r>
      <w:proofErr w:type="spellEnd"/>
      <w:r w:rsidRPr="00F96158">
        <w:rPr>
          <w:b/>
        </w:rPr>
        <w:t xml:space="preserve"> la </w:t>
      </w:r>
      <w:proofErr w:type="spellStart"/>
      <w:r w:rsidRPr="00F96158">
        <w:rPr>
          <w:b/>
        </w:rPr>
        <w:t>procedura</w:t>
      </w:r>
      <w:proofErr w:type="spellEnd"/>
      <w:r w:rsidRPr="00F96158">
        <w:rPr>
          <w:b/>
        </w:rPr>
        <w:t xml:space="preserve"> </w:t>
      </w:r>
      <w:r>
        <w:rPr>
          <w:b/>
        </w:rPr>
        <w:t>accelerate/</w:t>
      </w:r>
      <w:proofErr w:type="spellStart"/>
      <w:r>
        <w:rPr>
          <w:b/>
        </w:rPr>
        <w:t>obisnuită</w:t>
      </w:r>
      <w:proofErr w:type="spellEnd"/>
      <w:r>
        <w:rPr>
          <w:b/>
        </w:rPr>
        <w:t xml:space="preserve"> </w:t>
      </w:r>
      <w:r w:rsidRPr="00F96158">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sidRPr="00F96158">
        <w:rPr>
          <w:spacing w:val="-8"/>
        </w:rPr>
        <w:t xml:space="preserve"> </w:t>
      </w:r>
      <w:proofErr w:type="spellStart"/>
      <w:r>
        <w:t>negociate</w:t>
      </w:r>
      <w:proofErr w:type="spellEnd"/>
      <w:r>
        <w:t xml:space="preserve">) </w:t>
      </w:r>
      <w:proofErr w:type="spellStart"/>
      <w:r>
        <w:t>sau</w:t>
      </w:r>
      <w:proofErr w:type="spellEnd"/>
      <w:r>
        <w:t xml:space="preserve"> COP,</w:t>
      </w:r>
      <w:r w:rsidRPr="00F96158">
        <w:rPr>
          <w:spacing w:val="-1"/>
        </w:rPr>
        <w:t xml:space="preserve"> </w:t>
      </w:r>
      <w:r>
        <w:t>conform</w:t>
      </w:r>
      <w:r w:rsidRPr="00F96158">
        <w:rPr>
          <w:spacing w:val="-11"/>
        </w:rPr>
        <w:t xml:space="preserve"> </w:t>
      </w:r>
      <w:r>
        <w:t>HG</w:t>
      </w:r>
      <w:r w:rsidRPr="00F96158">
        <w:rPr>
          <w:spacing w:val="-4"/>
        </w:rPr>
        <w:t xml:space="preserve"> </w:t>
      </w:r>
      <w:r>
        <w:t>638/2020,</w:t>
      </w:r>
      <w:r w:rsidRPr="00F96158">
        <w:rPr>
          <w:spacing w:val="-1"/>
        </w:rPr>
        <w:t xml:space="preserve"> </w:t>
      </w:r>
      <w:proofErr w:type="spellStart"/>
      <w:r>
        <w:t>suma</w:t>
      </w:r>
      <w:proofErr w:type="spellEnd"/>
      <w:r w:rsidRPr="00F96158">
        <w:rPr>
          <w:spacing w:val="-4"/>
        </w:rPr>
        <w:t xml:space="preserve"> </w:t>
      </w:r>
      <w:proofErr w:type="spellStart"/>
      <w:r>
        <w:t>depățește</w:t>
      </w:r>
      <w:proofErr w:type="spellEnd"/>
      <w:r>
        <w:t xml:space="preserve"> </w:t>
      </w:r>
      <w:proofErr w:type="spellStart"/>
      <w:r w:rsidRPr="00F96158">
        <w:rPr>
          <w:color w:val="333333"/>
        </w:rPr>
        <w:t>valoarea</w:t>
      </w:r>
      <w:proofErr w:type="spellEnd"/>
      <w:r w:rsidRPr="00F96158">
        <w:rPr>
          <w:color w:val="333333"/>
          <w:spacing w:val="-4"/>
        </w:rPr>
        <w:t xml:space="preserve"> </w:t>
      </w:r>
      <w:proofErr w:type="spellStart"/>
      <w:r w:rsidRPr="00F96158">
        <w:rPr>
          <w:color w:val="333333"/>
        </w:rPr>
        <w:t>estimată</w:t>
      </w:r>
      <w:proofErr w:type="spellEnd"/>
      <w:r w:rsidRPr="00F96158">
        <w:rPr>
          <w:color w:val="333333"/>
        </w:rPr>
        <w:t xml:space="preserve"> a </w:t>
      </w:r>
      <w:proofErr w:type="spellStart"/>
      <w:r w:rsidRPr="00F96158">
        <w:rPr>
          <w:color w:val="333333"/>
        </w:rPr>
        <w:t>contractului</w:t>
      </w:r>
      <w:proofErr w:type="spellEnd"/>
      <w:r w:rsidRPr="00F96158">
        <w:rPr>
          <w:color w:val="333333"/>
          <w:spacing w:val="-2"/>
        </w:rPr>
        <w:t xml:space="preserve"> </w:t>
      </w:r>
      <w:r w:rsidRPr="00F96158">
        <w:rPr>
          <w:color w:val="333333"/>
        </w:rPr>
        <w:t xml:space="preserve">de </w:t>
      </w:r>
      <w:proofErr w:type="spellStart"/>
      <w:r w:rsidRPr="00F96158">
        <w:rPr>
          <w:color w:val="333333"/>
        </w:rPr>
        <w:t>achiziție</w:t>
      </w:r>
      <w:proofErr w:type="spellEnd"/>
      <w:r w:rsidRPr="00F96158">
        <w:rPr>
          <w:color w:val="333333"/>
        </w:rPr>
        <w:t xml:space="preserve"> </w:t>
      </w:r>
      <w:proofErr w:type="spellStart"/>
      <w:r w:rsidRPr="00F96158">
        <w:rPr>
          <w:color w:val="333333"/>
        </w:rPr>
        <w:t>publică</w:t>
      </w:r>
      <w:proofErr w:type="spellEnd"/>
      <w:r w:rsidRPr="00F96158">
        <w:rPr>
          <w:color w:val="333333"/>
        </w:rPr>
        <w:t xml:space="preserve"> de </w:t>
      </w:r>
      <w:proofErr w:type="spellStart"/>
      <w:r w:rsidRPr="00F96158">
        <w:rPr>
          <w:color w:val="333333"/>
        </w:rPr>
        <w:t>lucrări</w:t>
      </w:r>
      <w:proofErr w:type="spellEnd"/>
      <w:r w:rsidRPr="00F96158">
        <w:rPr>
          <w:color w:val="333333"/>
          <w:spacing w:val="-2"/>
        </w:rPr>
        <w:t xml:space="preserve"> </w:t>
      </w:r>
      <w:proofErr w:type="spellStart"/>
      <w:r w:rsidRPr="00F96158">
        <w:rPr>
          <w:color w:val="333333"/>
        </w:rPr>
        <w:t>ce</w:t>
      </w:r>
      <w:proofErr w:type="spellEnd"/>
      <w:r w:rsidRPr="00F96158">
        <w:rPr>
          <w:color w:val="333333"/>
        </w:rPr>
        <w:t xml:space="preserve"> </w:t>
      </w:r>
      <w:proofErr w:type="spellStart"/>
      <w:r w:rsidRPr="00F96158">
        <w:rPr>
          <w:color w:val="333333"/>
        </w:rPr>
        <w:t>urmează</w:t>
      </w:r>
      <w:proofErr w:type="spellEnd"/>
      <w:r w:rsidRPr="00F96158">
        <w:rPr>
          <w:color w:val="333333"/>
        </w:rPr>
        <w:t xml:space="preserve"> a fi </w:t>
      </w:r>
      <w:proofErr w:type="spellStart"/>
      <w:r w:rsidRPr="00F96158">
        <w:rPr>
          <w:color w:val="333333"/>
        </w:rPr>
        <w:t>atribuită</w:t>
      </w:r>
      <w:proofErr w:type="spellEnd"/>
      <w:r w:rsidRPr="00F96158">
        <w:rPr>
          <w:color w:val="333333"/>
        </w:rPr>
        <w:t xml:space="preserve"> </w:t>
      </w:r>
      <w:proofErr w:type="spellStart"/>
      <w:r w:rsidRPr="00F96158">
        <w:rPr>
          <w:color w:val="333333"/>
        </w:rPr>
        <w:t>este</w:t>
      </w:r>
      <w:proofErr w:type="spellEnd"/>
      <w:r w:rsidRPr="00F96158">
        <w:rPr>
          <w:color w:val="333333"/>
        </w:rPr>
        <w:t xml:space="preserve"> </w:t>
      </w:r>
      <w:proofErr w:type="spellStart"/>
      <w:r w:rsidRPr="00F96158">
        <w:rPr>
          <w:color w:val="333333"/>
        </w:rPr>
        <w:t>egală</w:t>
      </w:r>
      <w:proofErr w:type="spellEnd"/>
      <w:r w:rsidRPr="00F96158">
        <w:rPr>
          <w:color w:val="333333"/>
        </w:rPr>
        <w:t xml:space="preserve"> </w:t>
      </w:r>
      <w:proofErr w:type="spellStart"/>
      <w:r w:rsidRPr="00F96158">
        <w:rPr>
          <w:color w:val="333333"/>
        </w:rPr>
        <w:t>sau</w:t>
      </w:r>
      <w:proofErr w:type="spellEnd"/>
      <w:r w:rsidRPr="00F96158">
        <w:rPr>
          <w:color w:val="333333"/>
        </w:rPr>
        <w:t xml:space="preserve"> </w:t>
      </w:r>
      <w:proofErr w:type="spellStart"/>
      <w:r w:rsidRPr="00F96158">
        <w:rPr>
          <w:color w:val="333333"/>
        </w:rPr>
        <w:t>mai</w:t>
      </w:r>
      <w:proofErr w:type="spellEnd"/>
      <w:r w:rsidRPr="00F96158">
        <w:rPr>
          <w:color w:val="333333"/>
        </w:rPr>
        <w:t xml:space="preserve"> mare </w:t>
      </w:r>
      <w:proofErr w:type="spellStart"/>
      <w:r w:rsidRPr="00F96158">
        <w:rPr>
          <w:color w:val="333333"/>
        </w:rPr>
        <w:t>decât</w:t>
      </w:r>
      <w:proofErr w:type="spellEnd"/>
      <w:r w:rsidRPr="00F96158">
        <w:rPr>
          <w:color w:val="333333"/>
        </w:rPr>
        <w:t xml:space="preserve"> </w:t>
      </w:r>
      <w:proofErr w:type="spellStart"/>
      <w:r w:rsidRPr="00F96158">
        <w:rPr>
          <w:color w:val="333333"/>
        </w:rPr>
        <w:t>cea</w:t>
      </w:r>
      <w:proofErr w:type="spellEnd"/>
      <w:r w:rsidRPr="00F96158">
        <w:rPr>
          <w:color w:val="333333"/>
        </w:rPr>
        <w:t xml:space="preserve"> </w:t>
      </w:r>
      <w:proofErr w:type="spellStart"/>
      <w:r w:rsidRPr="00F96158">
        <w:rPr>
          <w:color w:val="333333"/>
        </w:rPr>
        <w:t>prevăzută</w:t>
      </w:r>
      <w:proofErr w:type="spellEnd"/>
      <w:r w:rsidRPr="00F96158">
        <w:rPr>
          <w:color w:val="333333"/>
        </w:rPr>
        <w:t xml:space="preserve"> la art. 2 </w:t>
      </w:r>
      <w:proofErr w:type="spellStart"/>
      <w:r w:rsidRPr="00F96158">
        <w:rPr>
          <w:color w:val="333333"/>
        </w:rPr>
        <w:t>alin</w:t>
      </w:r>
      <w:proofErr w:type="spellEnd"/>
      <w:r w:rsidRPr="00F96158">
        <w:rPr>
          <w:color w:val="333333"/>
        </w:rPr>
        <w:t xml:space="preserve">. (3) din </w:t>
      </w:r>
      <w:proofErr w:type="spellStart"/>
      <w:r w:rsidRPr="00F96158">
        <w:rPr>
          <w:color w:val="333333"/>
        </w:rPr>
        <w:t>Legea</w:t>
      </w:r>
      <w:proofErr w:type="spellEnd"/>
      <w:r w:rsidRPr="00F96158">
        <w:rPr>
          <w:color w:val="333333"/>
        </w:rPr>
        <w:t xml:space="preserve"> nr. 131/2015</w:t>
      </w:r>
    </w:p>
    <w:p w14:paraId="7D76B1D5" w14:textId="77777777" w:rsidR="00BD6D60" w:rsidRDefault="00BD6D60" w:rsidP="00BD6D60">
      <w:pPr>
        <w:pStyle w:val="a"/>
        <w:numPr>
          <w:ilvl w:val="0"/>
          <w:numId w:val="14"/>
        </w:numPr>
        <w:tabs>
          <w:tab w:val="left" w:pos="720"/>
          <w:tab w:val="left" w:pos="1265"/>
        </w:tabs>
        <w:spacing w:before="133" w:line="232" w:lineRule="auto"/>
        <w:ind w:right="1001"/>
      </w:pPr>
      <w:proofErr w:type="spellStart"/>
      <w:r w:rsidRPr="00F96158">
        <w:rPr>
          <w:b/>
        </w:rPr>
        <w:lastRenderedPageBreak/>
        <w:t>Tehnici</w:t>
      </w:r>
      <w:proofErr w:type="spellEnd"/>
      <w:r w:rsidRPr="00F96158">
        <w:rPr>
          <w:b/>
          <w:spacing w:val="-3"/>
        </w:rPr>
        <w:t xml:space="preserve"> </w:t>
      </w:r>
      <w:proofErr w:type="spellStart"/>
      <w:r w:rsidRPr="00F96158">
        <w:rPr>
          <w:b/>
        </w:rPr>
        <w:t>și</w:t>
      </w:r>
      <w:proofErr w:type="spellEnd"/>
      <w:r w:rsidRPr="00F96158">
        <w:rPr>
          <w:b/>
          <w:spacing w:val="-3"/>
        </w:rPr>
        <w:t xml:space="preserve"> </w:t>
      </w:r>
      <w:proofErr w:type="spellStart"/>
      <w:r w:rsidRPr="00F96158">
        <w:rPr>
          <w:b/>
        </w:rPr>
        <w:t>instrumente</w:t>
      </w:r>
      <w:proofErr w:type="spellEnd"/>
      <w:r w:rsidRPr="00F96158">
        <w:rPr>
          <w:b/>
          <w:spacing w:val="-4"/>
        </w:rPr>
        <w:t xml:space="preserve"> </w:t>
      </w:r>
      <w:proofErr w:type="spellStart"/>
      <w:r w:rsidRPr="00F96158">
        <w:rPr>
          <w:b/>
        </w:rPr>
        <w:t>specifice</w:t>
      </w:r>
      <w:proofErr w:type="spellEnd"/>
      <w:r w:rsidRPr="00F96158">
        <w:rPr>
          <w:b/>
          <w:spacing w:val="-4"/>
        </w:rPr>
        <w:t xml:space="preserve"> </w:t>
      </w:r>
      <w:r w:rsidRPr="00F96158">
        <w:rPr>
          <w:b/>
        </w:rPr>
        <w:t>de</w:t>
      </w:r>
      <w:r w:rsidRPr="00F96158">
        <w:rPr>
          <w:b/>
          <w:spacing w:val="-4"/>
        </w:rPr>
        <w:t xml:space="preserve"> </w:t>
      </w:r>
      <w:proofErr w:type="spellStart"/>
      <w:r w:rsidRPr="00F96158">
        <w:rPr>
          <w:b/>
        </w:rPr>
        <w:t>atribuire</w:t>
      </w:r>
      <w:proofErr w:type="spellEnd"/>
      <w:r w:rsidRPr="00F96158">
        <w:rPr>
          <w:b/>
          <w:spacing w:val="-4"/>
        </w:rPr>
        <w:t xml:space="preserve"> </w:t>
      </w:r>
      <w:r w:rsidRPr="00F96158">
        <w:rPr>
          <w:b/>
        </w:rPr>
        <w:t>(</w:t>
      </w:r>
      <w:proofErr w:type="spellStart"/>
      <w:r w:rsidRPr="00F96158">
        <w:rPr>
          <w:b/>
        </w:rPr>
        <w:t>dacă</w:t>
      </w:r>
      <w:proofErr w:type="spellEnd"/>
      <w:r w:rsidRPr="00F96158">
        <w:rPr>
          <w:b/>
          <w:spacing w:val="-3"/>
        </w:rPr>
        <w:t xml:space="preserve"> </w:t>
      </w:r>
      <w:proofErr w:type="spellStart"/>
      <w:r w:rsidRPr="00F96158">
        <w:rPr>
          <w:b/>
        </w:rPr>
        <w:t>este</w:t>
      </w:r>
      <w:proofErr w:type="spellEnd"/>
      <w:r w:rsidRPr="00F96158">
        <w:rPr>
          <w:b/>
          <w:spacing w:val="-4"/>
        </w:rPr>
        <w:t xml:space="preserve"> </w:t>
      </w:r>
      <w:proofErr w:type="spellStart"/>
      <w:r w:rsidRPr="00F96158">
        <w:rPr>
          <w:b/>
        </w:rPr>
        <w:t>cazul</w:t>
      </w:r>
      <w:proofErr w:type="spellEnd"/>
      <w:r w:rsidRPr="00F96158">
        <w:rPr>
          <w:b/>
          <w:spacing w:val="-8"/>
        </w:rPr>
        <w:t xml:space="preserve"> </w:t>
      </w:r>
      <w:proofErr w:type="spellStart"/>
      <w:r w:rsidRPr="00F96158">
        <w:rPr>
          <w:b/>
        </w:rPr>
        <w:t>specificați</w:t>
      </w:r>
      <w:proofErr w:type="spellEnd"/>
      <w:r w:rsidRPr="00F96158">
        <w:rPr>
          <w:b/>
          <w:spacing w:val="-3"/>
        </w:rPr>
        <w:t xml:space="preserve"> </w:t>
      </w:r>
      <w:proofErr w:type="spellStart"/>
      <w:r w:rsidRPr="00F96158">
        <w:rPr>
          <w:b/>
        </w:rPr>
        <w:t>dacă</w:t>
      </w:r>
      <w:proofErr w:type="spellEnd"/>
      <w:r w:rsidRPr="00F96158">
        <w:rPr>
          <w:b/>
          <w:spacing w:val="-3"/>
        </w:rPr>
        <w:t xml:space="preserve"> </w:t>
      </w:r>
      <w:r w:rsidRPr="00F96158">
        <w:rPr>
          <w:b/>
        </w:rPr>
        <w:t>se</w:t>
      </w:r>
      <w:r w:rsidRPr="00F96158">
        <w:rPr>
          <w:b/>
          <w:spacing w:val="-4"/>
        </w:rPr>
        <w:t xml:space="preserve"> </w:t>
      </w:r>
      <w:proofErr w:type="spellStart"/>
      <w:r w:rsidRPr="00F96158">
        <w:rPr>
          <w:b/>
        </w:rPr>
        <w:t>va</w:t>
      </w:r>
      <w:proofErr w:type="spellEnd"/>
      <w:r w:rsidRPr="00F96158">
        <w:rPr>
          <w:b/>
        </w:rPr>
        <w:t xml:space="preserve"> </w:t>
      </w:r>
      <w:proofErr w:type="spellStart"/>
      <w:r w:rsidRPr="00F96158">
        <w:rPr>
          <w:b/>
        </w:rPr>
        <w:t>utiliza</w:t>
      </w:r>
      <w:proofErr w:type="spellEnd"/>
      <w:r w:rsidRPr="00F96158">
        <w:rPr>
          <w:b/>
        </w:rPr>
        <w:t xml:space="preserve"> </w:t>
      </w:r>
      <w:proofErr w:type="spellStart"/>
      <w:r w:rsidRPr="00F96158">
        <w:rPr>
          <w:b/>
        </w:rPr>
        <w:t>acordul-cadru</w:t>
      </w:r>
      <w:proofErr w:type="spellEnd"/>
      <w:r w:rsidRPr="00F96158">
        <w:rPr>
          <w:b/>
        </w:rPr>
        <w:t xml:space="preserve">, </w:t>
      </w:r>
      <w:proofErr w:type="spellStart"/>
      <w:r w:rsidRPr="00F96158">
        <w:rPr>
          <w:b/>
        </w:rPr>
        <w:t>sistemul</w:t>
      </w:r>
      <w:proofErr w:type="spellEnd"/>
      <w:r w:rsidRPr="00F96158">
        <w:rPr>
          <w:b/>
        </w:rPr>
        <w:t xml:space="preserve"> </w:t>
      </w:r>
      <w:proofErr w:type="spellStart"/>
      <w:r w:rsidRPr="00F96158">
        <w:rPr>
          <w:b/>
        </w:rPr>
        <w:t>dinamic</w:t>
      </w:r>
      <w:proofErr w:type="spellEnd"/>
      <w:r w:rsidRPr="00F96158">
        <w:rPr>
          <w:b/>
        </w:rPr>
        <w:t xml:space="preserve"> de </w:t>
      </w:r>
      <w:proofErr w:type="spellStart"/>
      <w:r w:rsidRPr="00F96158">
        <w:rPr>
          <w:b/>
        </w:rPr>
        <w:t>achiziție</w:t>
      </w:r>
      <w:proofErr w:type="spellEnd"/>
      <w:r w:rsidRPr="00F96158">
        <w:rPr>
          <w:b/>
        </w:rPr>
        <w:t xml:space="preserve"> </w:t>
      </w:r>
      <w:proofErr w:type="spellStart"/>
      <w:r w:rsidRPr="00F96158">
        <w:rPr>
          <w:b/>
        </w:rPr>
        <w:t>sau</w:t>
      </w:r>
      <w:proofErr w:type="spellEnd"/>
      <w:r w:rsidRPr="00F96158">
        <w:rPr>
          <w:b/>
        </w:rPr>
        <w:t xml:space="preserve"> </w:t>
      </w:r>
      <w:proofErr w:type="spellStart"/>
      <w:r w:rsidRPr="00F96158">
        <w:rPr>
          <w:b/>
        </w:rPr>
        <w:t>licitația</w:t>
      </w:r>
      <w:proofErr w:type="spellEnd"/>
      <w:r w:rsidRPr="00F96158">
        <w:rPr>
          <w:b/>
        </w:rPr>
        <w:t xml:space="preserve"> </w:t>
      </w:r>
      <w:proofErr w:type="spellStart"/>
      <w:r w:rsidRPr="00F96158">
        <w:rPr>
          <w:b/>
        </w:rPr>
        <w:t>electronică</w:t>
      </w:r>
      <w:proofErr w:type="spellEnd"/>
      <w:r w:rsidRPr="00F96158">
        <w:rPr>
          <w:b/>
        </w:rPr>
        <w:t xml:space="preserve">): </w:t>
      </w:r>
      <w:r>
        <w:t>nu sunt</w:t>
      </w:r>
    </w:p>
    <w:p w14:paraId="4D9139DB" w14:textId="77777777" w:rsidR="00BD6D60" w:rsidRPr="00F96158" w:rsidRDefault="00BD6D60" w:rsidP="00BD6D60">
      <w:pPr>
        <w:pStyle w:val="a"/>
        <w:numPr>
          <w:ilvl w:val="0"/>
          <w:numId w:val="14"/>
        </w:numPr>
        <w:tabs>
          <w:tab w:val="left" w:pos="720"/>
          <w:tab w:val="left" w:pos="1265"/>
        </w:tabs>
        <w:spacing w:before="130" w:line="272" w:lineRule="exact"/>
        <w:rPr>
          <w:b/>
        </w:rPr>
      </w:pPr>
      <w:proofErr w:type="spellStart"/>
      <w:r w:rsidRPr="00F96158">
        <w:rPr>
          <w:b/>
        </w:rPr>
        <w:t>Condiții</w:t>
      </w:r>
      <w:proofErr w:type="spellEnd"/>
      <w:r w:rsidRPr="00F96158">
        <w:rPr>
          <w:b/>
          <w:spacing w:val="-5"/>
        </w:rPr>
        <w:t xml:space="preserve"> </w:t>
      </w:r>
      <w:proofErr w:type="spellStart"/>
      <w:r w:rsidRPr="00F96158">
        <w:rPr>
          <w:b/>
        </w:rPr>
        <w:t>speciale</w:t>
      </w:r>
      <w:proofErr w:type="spellEnd"/>
      <w:r w:rsidRPr="00F96158">
        <w:rPr>
          <w:b/>
          <w:spacing w:val="-4"/>
        </w:rPr>
        <w:t xml:space="preserve"> </w:t>
      </w:r>
      <w:r w:rsidRPr="00F96158">
        <w:rPr>
          <w:b/>
        </w:rPr>
        <w:t>de</w:t>
      </w:r>
      <w:r w:rsidRPr="00F96158">
        <w:rPr>
          <w:b/>
          <w:spacing w:val="-4"/>
        </w:rPr>
        <w:t xml:space="preserve"> </w:t>
      </w:r>
      <w:r w:rsidRPr="00F96158">
        <w:rPr>
          <w:b/>
        </w:rPr>
        <w:t>care</w:t>
      </w:r>
      <w:r w:rsidRPr="00F96158">
        <w:rPr>
          <w:b/>
          <w:spacing w:val="-3"/>
        </w:rPr>
        <w:t xml:space="preserve"> </w:t>
      </w:r>
      <w:proofErr w:type="spellStart"/>
      <w:r w:rsidRPr="00F96158">
        <w:rPr>
          <w:b/>
        </w:rPr>
        <w:t>depinde</w:t>
      </w:r>
      <w:proofErr w:type="spellEnd"/>
      <w:r w:rsidRPr="00F96158">
        <w:rPr>
          <w:b/>
          <w:spacing w:val="-4"/>
        </w:rPr>
        <w:t xml:space="preserve"> </w:t>
      </w:r>
      <w:proofErr w:type="spellStart"/>
      <w:r w:rsidRPr="00F96158">
        <w:rPr>
          <w:b/>
        </w:rPr>
        <w:t>îndeplinirea</w:t>
      </w:r>
      <w:proofErr w:type="spellEnd"/>
      <w:r w:rsidRPr="00F96158">
        <w:rPr>
          <w:b/>
          <w:spacing w:val="-3"/>
        </w:rPr>
        <w:t xml:space="preserve"> </w:t>
      </w:r>
      <w:proofErr w:type="spellStart"/>
      <w:r w:rsidRPr="00F96158">
        <w:rPr>
          <w:b/>
        </w:rPr>
        <w:t>contractului</w:t>
      </w:r>
      <w:proofErr w:type="spellEnd"/>
      <w:r w:rsidRPr="00F96158">
        <w:rPr>
          <w:b/>
          <w:spacing w:val="-2"/>
        </w:rPr>
        <w:t xml:space="preserve"> </w:t>
      </w:r>
      <w:r w:rsidRPr="00F96158">
        <w:rPr>
          <w:b/>
        </w:rPr>
        <w:t>(</w:t>
      </w:r>
      <w:proofErr w:type="spellStart"/>
      <w:r w:rsidRPr="00F96158">
        <w:rPr>
          <w:b/>
        </w:rPr>
        <w:t>indicați</w:t>
      </w:r>
      <w:proofErr w:type="spellEnd"/>
      <w:r w:rsidRPr="00F96158">
        <w:rPr>
          <w:b/>
          <w:spacing w:val="-7"/>
        </w:rPr>
        <w:t xml:space="preserve"> </w:t>
      </w:r>
      <w:proofErr w:type="spellStart"/>
      <w:r w:rsidRPr="00F96158">
        <w:rPr>
          <w:b/>
        </w:rPr>
        <w:t>după</w:t>
      </w:r>
      <w:proofErr w:type="spellEnd"/>
      <w:r w:rsidRPr="00F96158">
        <w:rPr>
          <w:b/>
          <w:spacing w:val="-2"/>
        </w:rPr>
        <w:t xml:space="preserve"> </w:t>
      </w:r>
      <w:proofErr w:type="spellStart"/>
      <w:r w:rsidRPr="00F96158">
        <w:rPr>
          <w:b/>
          <w:spacing w:val="-2"/>
        </w:rPr>
        <w:t>caz</w:t>
      </w:r>
      <w:proofErr w:type="spellEnd"/>
      <w:r w:rsidRPr="00F96158">
        <w:rPr>
          <w:b/>
          <w:spacing w:val="-2"/>
        </w:rPr>
        <w:t>):</w:t>
      </w:r>
    </w:p>
    <w:p w14:paraId="57655B9A" w14:textId="77777777" w:rsidR="00BD6D60" w:rsidRDefault="00BD6D60" w:rsidP="00BD6D60">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66780300" w14:textId="77777777" w:rsidR="00BD6D60" w:rsidRDefault="00BD6D60" w:rsidP="00BD6D60">
      <w:pPr>
        <w:pStyle w:val="a"/>
        <w:numPr>
          <w:ilvl w:val="0"/>
          <w:numId w:val="14"/>
        </w:numPr>
        <w:tabs>
          <w:tab w:val="left" w:pos="720"/>
          <w:tab w:val="left" w:pos="1265"/>
        </w:tabs>
        <w:spacing w:before="122"/>
      </w:pPr>
      <w:proofErr w:type="spellStart"/>
      <w:r w:rsidRPr="00F96158">
        <w:rPr>
          <w:b/>
        </w:rPr>
        <w:t>Ofertele</w:t>
      </w:r>
      <w:proofErr w:type="spellEnd"/>
      <w:r w:rsidRPr="00F96158">
        <w:rPr>
          <w:b/>
          <w:spacing w:val="-3"/>
        </w:rPr>
        <w:t xml:space="preserve"> </w:t>
      </w:r>
      <w:r w:rsidRPr="00F96158">
        <w:rPr>
          <w:b/>
        </w:rPr>
        <w:t>se</w:t>
      </w:r>
      <w:r w:rsidRPr="00F96158">
        <w:rPr>
          <w:b/>
          <w:spacing w:val="-3"/>
        </w:rPr>
        <w:t xml:space="preserve"> </w:t>
      </w:r>
      <w:proofErr w:type="spellStart"/>
      <w:r w:rsidRPr="00F96158">
        <w:rPr>
          <w:b/>
        </w:rPr>
        <w:t>prezintă</w:t>
      </w:r>
      <w:proofErr w:type="spellEnd"/>
      <w:r w:rsidRPr="00F96158">
        <w:rPr>
          <w:b/>
          <w:spacing w:val="-1"/>
        </w:rPr>
        <w:t xml:space="preserve"> </w:t>
      </w:r>
      <w:proofErr w:type="spellStart"/>
      <w:r w:rsidRPr="00F96158">
        <w:rPr>
          <w:b/>
        </w:rPr>
        <w:t>în</w:t>
      </w:r>
      <w:proofErr w:type="spellEnd"/>
      <w:r w:rsidRPr="00F96158">
        <w:rPr>
          <w:b/>
          <w:spacing w:val="-1"/>
        </w:rPr>
        <w:t xml:space="preserve"> </w:t>
      </w:r>
      <w:proofErr w:type="spellStart"/>
      <w:r w:rsidRPr="00F96158">
        <w:rPr>
          <w:b/>
        </w:rPr>
        <w:t>valută</w:t>
      </w:r>
      <w:proofErr w:type="spellEnd"/>
      <w:r w:rsidRPr="00F96158">
        <w:rPr>
          <w:b/>
          <w:spacing w:val="3"/>
        </w:rPr>
        <w:t xml:space="preserve"> </w:t>
      </w:r>
      <w:r w:rsidRPr="00F96158">
        <w:rPr>
          <w:spacing w:val="-5"/>
        </w:rPr>
        <w:t>md</w:t>
      </w:r>
    </w:p>
    <w:p w14:paraId="251811F6" w14:textId="77777777" w:rsidR="00BD6D60" w:rsidRDefault="00BD6D60" w:rsidP="00BD6D60">
      <w:pPr>
        <w:pStyle w:val="a"/>
        <w:numPr>
          <w:ilvl w:val="0"/>
          <w:numId w:val="14"/>
        </w:numPr>
        <w:tabs>
          <w:tab w:val="left" w:pos="720"/>
          <w:tab w:val="left" w:pos="1265"/>
          <w:tab w:val="left" w:pos="8768"/>
        </w:tabs>
        <w:spacing w:before="118" w:line="242" w:lineRule="auto"/>
        <w:ind w:right="1291"/>
      </w:pPr>
      <w:proofErr w:type="spellStart"/>
      <w:r w:rsidRPr="00F96158">
        <w:rPr>
          <w:b/>
        </w:rPr>
        <w:t>Criteriul</w:t>
      </w:r>
      <w:proofErr w:type="spellEnd"/>
      <w:r w:rsidRPr="00F96158">
        <w:rPr>
          <w:b/>
          <w:spacing w:val="-8"/>
        </w:rPr>
        <w:t xml:space="preserve"> </w:t>
      </w:r>
      <w:r w:rsidRPr="00F96158">
        <w:rPr>
          <w:b/>
        </w:rPr>
        <w:t>de</w:t>
      </w:r>
      <w:r w:rsidRPr="00F96158">
        <w:rPr>
          <w:b/>
          <w:spacing w:val="-4"/>
        </w:rPr>
        <w:t xml:space="preserve"> </w:t>
      </w:r>
      <w:proofErr w:type="spellStart"/>
      <w:r w:rsidRPr="00F96158">
        <w:rPr>
          <w:b/>
        </w:rPr>
        <w:t>evaluare</w:t>
      </w:r>
      <w:proofErr w:type="spellEnd"/>
      <w:r w:rsidRPr="00F96158">
        <w:rPr>
          <w:b/>
          <w:spacing w:val="-4"/>
        </w:rPr>
        <w:t xml:space="preserve"> </w:t>
      </w:r>
      <w:proofErr w:type="spellStart"/>
      <w:r w:rsidRPr="00F96158">
        <w:rPr>
          <w:b/>
        </w:rPr>
        <w:t>aplicat</w:t>
      </w:r>
      <w:proofErr w:type="spellEnd"/>
      <w:r w:rsidRPr="00F96158">
        <w:rPr>
          <w:b/>
          <w:spacing w:val="-2"/>
        </w:rPr>
        <w:t xml:space="preserve"> </w:t>
      </w:r>
      <w:proofErr w:type="spellStart"/>
      <w:r w:rsidRPr="00F96158">
        <w:rPr>
          <w:b/>
        </w:rPr>
        <w:t>pentru</w:t>
      </w:r>
      <w:proofErr w:type="spellEnd"/>
      <w:r w:rsidRPr="00F96158">
        <w:rPr>
          <w:b/>
          <w:spacing w:val="-3"/>
        </w:rPr>
        <w:t xml:space="preserve"> </w:t>
      </w:r>
      <w:proofErr w:type="spellStart"/>
      <w:r w:rsidRPr="00F96158">
        <w:rPr>
          <w:b/>
        </w:rPr>
        <w:t>atribuirea</w:t>
      </w:r>
      <w:proofErr w:type="spellEnd"/>
      <w:r w:rsidRPr="00F96158">
        <w:rPr>
          <w:b/>
          <w:spacing w:val="-3"/>
        </w:rPr>
        <w:t xml:space="preserve"> </w:t>
      </w:r>
      <w:proofErr w:type="spellStart"/>
      <w:r w:rsidRPr="00F96158">
        <w:rPr>
          <w:b/>
        </w:rPr>
        <w:t>contractului</w:t>
      </w:r>
      <w:proofErr w:type="spellEnd"/>
      <w:r>
        <w:t>:_</w:t>
      </w:r>
      <w:proofErr w:type="spellStart"/>
      <w:r>
        <w:t>cel</w:t>
      </w:r>
      <w:proofErr w:type="spellEnd"/>
      <w:r w:rsidRPr="00F96158">
        <w:rPr>
          <w:spacing w:val="-3"/>
        </w:rPr>
        <w:t xml:space="preserve"> </w:t>
      </w:r>
      <w:proofErr w:type="spellStart"/>
      <w:r>
        <w:t>mai</w:t>
      </w:r>
      <w:proofErr w:type="spellEnd"/>
      <w:r w:rsidRPr="00F96158">
        <w:rPr>
          <w:spacing w:val="-8"/>
        </w:rP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 </w:t>
      </w:r>
      <w:proofErr w:type="spellStart"/>
      <w:r>
        <w:t>singur</w:t>
      </w:r>
      <w:proofErr w:type="spellEnd"/>
      <w:r>
        <w:t xml:space="preserve"> lot</w:t>
      </w:r>
    </w:p>
    <w:p w14:paraId="2775C09E" w14:textId="77777777" w:rsidR="00BD6D60" w:rsidRDefault="00BD6D60" w:rsidP="00BD6D60">
      <w:pPr>
        <w:pStyle w:val="a"/>
        <w:numPr>
          <w:ilvl w:val="0"/>
          <w:numId w:val="14"/>
        </w:numPr>
        <w:tabs>
          <w:tab w:val="left" w:pos="720"/>
          <w:tab w:val="left" w:pos="1265"/>
          <w:tab w:val="left" w:pos="9060"/>
        </w:tabs>
        <w:spacing w:before="122" w:line="237" w:lineRule="auto"/>
        <w:ind w:right="999"/>
      </w:pPr>
      <w:proofErr w:type="spellStart"/>
      <w:r w:rsidRPr="00F96158">
        <w:rPr>
          <w:b/>
        </w:rPr>
        <w:t>Factorii</w:t>
      </w:r>
      <w:proofErr w:type="spellEnd"/>
      <w:r w:rsidRPr="00F96158">
        <w:rPr>
          <w:b/>
          <w:spacing w:val="-4"/>
        </w:rPr>
        <w:t xml:space="preserve"> </w:t>
      </w:r>
      <w:r w:rsidRPr="00F96158">
        <w:rPr>
          <w:b/>
        </w:rPr>
        <w:t>de</w:t>
      </w:r>
      <w:r w:rsidRPr="00F96158">
        <w:rPr>
          <w:b/>
          <w:spacing w:val="-5"/>
        </w:rPr>
        <w:t xml:space="preserve"> </w:t>
      </w:r>
      <w:proofErr w:type="spellStart"/>
      <w:r w:rsidRPr="00F96158">
        <w:rPr>
          <w:b/>
        </w:rPr>
        <w:t>evaluare</w:t>
      </w:r>
      <w:proofErr w:type="spellEnd"/>
      <w:r w:rsidRPr="00F96158">
        <w:rPr>
          <w:b/>
          <w:spacing w:val="-5"/>
        </w:rPr>
        <w:t xml:space="preserve"> </w:t>
      </w:r>
      <w:r w:rsidRPr="00F96158">
        <w:rPr>
          <w:b/>
        </w:rPr>
        <w:t>a</w:t>
      </w:r>
      <w:r w:rsidRPr="00F96158">
        <w:rPr>
          <w:b/>
          <w:spacing w:val="-4"/>
        </w:rPr>
        <w:t xml:space="preserve"> </w:t>
      </w:r>
      <w:proofErr w:type="spellStart"/>
      <w:r w:rsidRPr="00F96158">
        <w:rPr>
          <w:b/>
        </w:rPr>
        <w:t>ofertei</w:t>
      </w:r>
      <w:proofErr w:type="spellEnd"/>
      <w:r w:rsidRPr="00F96158">
        <w:rPr>
          <w:b/>
          <w:spacing w:val="-4"/>
        </w:rPr>
        <w:t xml:space="preserve"> </w:t>
      </w:r>
      <w:proofErr w:type="spellStart"/>
      <w:r w:rsidRPr="00F96158">
        <w:rPr>
          <w:b/>
        </w:rPr>
        <w:t>celei</w:t>
      </w:r>
      <w:proofErr w:type="spellEnd"/>
      <w:r w:rsidRPr="00F96158">
        <w:rPr>
          <w:b/>
          <w:spacing w:val="-4"/>
        </w:rPr>
        <w:t xml:space="preserve"> </w:t>
      </w:r>
      <w:proofErr w:type="spellStart"/>
      <w:r w:rsidRPr="00F96158">
        <w:rPr>
          <w:b/>
        </w:rPr>
        <w:t>mai</w:t>
      </w:r>
      <w:proofErr w:type="spellEnd"/>
      <w:r w:rsidRPr="00F96158">
        <w:rPr>
          <w:b/>
          <w:spacing w:val="-4"/>
        </w:rPr>
        <w:t xml:space="preserve"> </w:t>
      </w:r>
      <w:proofErr w:type="spellStart"/>
      <w:r w:rsidRPr="00F96158">
        <w:rPr>
          <w:b/>
        </w:rPr>
        <w:t>avantajoase</w:t>
      </w:r>
      <w:proofErr w:type="spellEnd"/>
      <w:r w:rsidRPr="00F96158">
        <w:rPr>
          <w:b/>
          <w:spacing w:val="-5"/>
        </w:rPr>
        <w:t xml:space="preserve"> </w:t>
      </w:r>
      <w:r w:rsidRPr="00F96158">
        <w:rPr>
          <w:b/>
        </w:rPr>
        <w:t>din</w:t>
      </w:r>
      <w:r w:rsidRPr="00F96158">
        <w:rPr>
          <w:b/>
          <w:spacing w:val="-3"/>
        </w:rPr>
        <w:t xml:space="preserve"> </w:t>
      </w:r>
      <w:proofErr w:type="spellStart"/>
      <w:r w:rsidRPr="00F96158">
        <w:rPr>
          <w:b/>
        </w:rPr>
        <w:t>punct</w:t>
      </w:r>
      <w:proofErr w:type="spellEnd"/>
      <w:r w:rsidRPr="00F96158">
        <w:rPr>
          <w:b/>
          <w:spacing w:val="-3"/>
        </w:rPr>
        <w:t xml:space="preserve"> </w:t>
      </w:r>
      <w:r w:rsidRPr="00F96158">
        <w:rPr>
          <w:b/>
        </w:rPr>
        <w:t>de</w:t>
      </w:r>
      <w:r w:rsidRPr="00F96158">
        <w:rPr>
          <w:b/>
          <w:spacing w:val="-9"/>
        </w:rPr>
        <w:t xml:space="preserve"> </w:t>
      </w:r>
      <w:proofErr w:type="spellStart"/>
      <w:r w:rsidRPr="00F96158">
        <w:rPr>
          <w:b/>
        </w:rPr>
        <w:t>vedere</w:t>
      </w:r>
      <w:proofErr w:type="spellEnd"/>
      <w:r w:rsidRPr="00F96158">
        <w:rPr>
          <w:b/>
          <w:spacing w:val="-5"/>
        </w:rPr>
        <w:t xml:space="preserve"> </w:t>
      </w:r>
      <w:r w:rsidRPr="00F96158">
        <w:rPr>
          <w:b/>
        </w:rPr>
        <w:t xml:space="preserve">economic, precum </w:t>
      </w:r>
      <w:proofErr w:type="spellStart"/>
      <w:r w:rsidRPr="00F96158">
        <w:rPr>
          <w:b/>
        </w:rPr>
        <w:t>și</w:t>
      </w:r>
      <w:proofErr w:type="spellEnd"/>
      <w:r w:rsidRPr="00F96158">
        <w:rPr>
          <w:b/>
        </w:rPr>
        <w:t xml:space="preserve"> </w:t>
      </w:r>
      <w:proofErr w:type="spellStart"/>
      <w:r w:rsidRPr="00F96158">
        <w:rPr>
          <w:b/>
        </w:rPr>
        <w:t>ponderile</w:t>
      </w:r>
      <w:proofErr w:type="spellEnd"/>
      <w:r w:rsidRPr="00F96158">
        <w:rPr>
          <w:b/>
        </w:rPr>
        <w:t xml:space="preserve"> </w:t>
      </w:r>
      <w:proofErr w:type="spellStart"/>
      <w:r w:rsidRPr="00F96158">
        <w:rPr>
          <w:b/>
        </w:rPr>
        <w:t>lor</w:t>
      </w:r>
      <w:proofErr w:type="spellEnd"/>
      <w:r w:rsidRPr="00F96158">
        <w:rPr>
          <w:b/>
        </w:rPr>
        <w:t xml:space="preserve">: </w:t>
      </w:r>
      <w:r>
        <w:t xml:space="preserve">nu se </w:t>
      </w:r>
      <w:proofErr w:type="spellStart"/>
      <w:r>
        <w:t>cere</w:t>
      </w:r>
      <w:proofErr w:type="spellEnd"/>
    </w:p>
    <w:p w14:paraId="6B6B345A" w14:textId="77777777" w:rsidR="00BD6D60" w:rsidRPr="00F96158" w:rsidRDefault="00BD6D60" w:rsidP="00BD6D60">
      <w:pPr>
        <w:pStyle w:val="a"/>
        <w:numPr>
          <w:ilvl w:val="0"/>
          <w:numId w:val="14"/>
        </w:numPr>
        <w:tabs>
          <w:tab w:val="left" w:pos="720"/>
          <w:tab w:val="left" w:pos="1265"/>
        </w:tabs>
        <w:spacing w:before="123"/>
        <w:rPr>
          <w:b/>
        </w:rPr>
      </w:pPr>
      <w:proofErr w:type="spellStart"/>
      <w:r w:rsidRPr="00F96158">
        <w:rPr>
          <w:b/>
        </w:rPr>
        <w:t>Termenul</w:t>
      </w:r>
      <w:proofErr w:type="spellEnd"/>
      <w:r w:rsidRPr="00F96158">
        <w:rPr>
          <w:b/>
          <w:spacing w:val="-8"/>
        </w:rPr>
        <w:t xml:space="preserve"> </w:t>
      </w:r>
      <w:proofErr w:type="spellStart"/>
      <w:r w:rsidRPr="00F96158">
        <w:rPr>
          <w:b/>
        </w:rPr>
        <w:t>limită</w:t>
      </w:r>
      <w:proofErr w:type="spellEnd"/>
      <w:r w:rsidRPr="00F96158">
        <w:rPr>
          <w:b/>
          <w:spacing w:val="-3"/>
        </w:rPr>
        <w:t xml:space="preserve"> </w:t>
      </w:r>
      <w:r w:rsidRPr="00F96158">
        <w:rPr>
          <w:b/>
        </w:rPr>
        <w:t>de</w:t>
      </w:r>
      <w:r w:rsidRPr="00F96158">
        <w:rPr>
          <w:b/>
          <w:spacing w:val="-4"/>
        </w:rPr>
        <w:t xml:space="preserve"> </w:t>
      </w:r>
      <w:proofErr w:type="spellStart"/>
      <w:r w:rsidRPr="00F96158">
        <w:rPr>
          <w:b/>
        </w:rPr>
        <w:t>depunere</w:t>
      </w:r>
      <w:proofErr w:type="spellEnd"/>
      <w:r w:rsidRPr="00F96158">
        <w:rPr>
          <w:b/>
        </w:rPr>
        <w:t>/</w:t>
      </w:r>
      <w:proofErr w:type="spellStart"/>
      <w:r w:rsidRPr="00F96158">
        <w:rPr>
          <w:b/>
        </w:rPr>
        <w:t>deschidere</w:t>
      </w:r>
      <w:proofErr w:type="spellEnd"/>
      <w:r w:rsidRPr="00F96158">
        <w:rPr>
          <w:b/>
          <w:spacing w:val="-4"/>
        </w:rPr>
        <w:t xml:space="preserve"> </w:t>
      </w:r>
      <w:r w:rsidRPr="00F96158">
        <w:rPr>
          <w:b/>
        </w:rPr>
        <w:t>a</w:t>
      </w:r>
      <w:r w:rsidRPr="00F96158">
        <w:rPr>
          <w:b/>
          <w:spacing w:val="-3"/>
        </w:rPr>
        <w:t xml:space="preserve"> </w:t>
      </w:r>
      <w:proofErr w:type="spellStart"/>
      <w:r w:rsidRPr="00F96158">
        <w:rPr>
          <w:b/>
          <w:spacing w:val="-2"/>
        </w:rPr>
        <w:t>ofertelor</w:t>
      </w:r>
      <w:proofErr w:type="spellEnd"/>
      <w:r w:rsidRPr="00F96158">
        <w:rPr>
          <w:b/>
          <w:spacing w:val="-2"/>
        </w:rPr>
        <w:t>:</w:t>
      </w:r>
    </w:p>
    <w:p w14:paraId="0AC4616D" w14:textId="77777777" w:rsidR="00BD6D60" w:rsidRDefault="00BD6D60" w:rsidP="00BD6D60">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14:paraId="2ADA4879" w14:textId="77777777" w:rsidR="00BD6D60" w:rsidRDefault="00BD6D60" w:rsidP="00BD6D60">
      <w:pPr>
        <w:spacing w:before="118" w:line="343" w:lineRule="auto"/>
        <w:ind w:left="843" w:right="2815"/>
      </w:pPr>
      <w:r>
        <w:t>SIA</w:t>
      </w:r>
      <w:r>
        <w:rPr>
          <w:spacing w:val="-9"/>
        </w:rPr>
        <w:t xml:space="preserve"> </w:t>
      </w:r>
      <w:r>
        <w:t>RSAP pe:</w:t>
      </w:r>
      <w:r>
        <w:rPr>
          <w:spacing w:val="40"/>
        </w:rPr>
        <w:t xml:space="preserve"> </w:t>
      </w:r>
      <w:r>
        <w:t xml:space="preserve">12 zile </w:t>
      </w:r>
      <w:r>
        <w:rPr>
          <w:i/>
        </w:rPr>
        <w:t xml:space="preserve">[data] indicată in </w:t>
      </w:r>
      <w:r>
        <w:t>SIA RSAP</w:t>
      </w:r>
    </w:p>
    <w:p w14:paraId="131B1470" w14:textId="77777777" w:rsidR="00BD6D60" w:rsidRPr="00F96158" w:rsidRDefault="00BD6D60" w:rsidP="00BD6D60">
      <w:pPr>
        <w:pStyle w:val="a"/>
        <w:numPr>
          <w:ilvl w:val="0"/>
          <w:numId w:val="14"/>
        </w:numPr>
        <w:tabs>
          <w:tab w:val="left" w:pos="720"/>
          <w:tab w:val="left" w:pos="1265"/>
        </w:tabs>
        <w:spacing w:before="8"/>
        <w:rPr>
          <w:b/>
        </w:rPr>
      </w:pPr>
      <w:proofErr w:type="spellStart"/>
      <w:r w:rsidRPr="00F96158">
        <w:rPr>
          <w:b/>
        </w:rPr>
        <w:t>Adresa</w:t>
      </w:r>
      <w:proofErr w:type="spellEnd"/>
      <w:r w:rsidRPr="00F96158">
        <w:rPr>
          <w:b/>
          <w:spacing w:val="-4"/>
        </w:rPr>
        <w:t xml:space="preserve"> </w:t>
      </w:r>
      <w:r w:rsidRPr="00F96158">
        <w:rPr>
          <w:b/>
        </w:rPr>
        <w:t>la</w:t>
      </w:r>
      <w:r w:rsidRPr="00F96158">
        <w:rPr>
          <w:b/>
          <w:spacing w:val="-2"/>
        </w:rPr>
        <w:t xml:space="preserve"> </w:t>
      </w:r>
      <w:r w:rsidRPr="00F96158">
        <w:rPr>
          <w:b/>
        </w:rPr>
        <w:t>care</w:t>
      </w:r>
      <w:r w:rsidRPr="00F96158">
        <w:rPr>
          <w:b/>
          <w:spacing w:val="-3"/>
        </w:rPr>
        <w:t xml:space="preserve"> </w:t>
      </w:r>
      <w:proofErr w:type="spellStart"/>
      <w:r w:rsidRPr="00F96158">
        <w:rPr>
          <w:b/>
        </w:rPr>
        <w:t>trebuie</w:t>
      </w:r>
      <w:proofErr w:type="spellEnd"/>
      <w:r w:rsidRPr="00F96158">
        <w:rPr>
          <w:b/>
          <w:spacing w:val="-3"/>
        </w:rPr>
        <w:t xml:space="preserve"> </w:t>
      </w:r>
      <w:proofErr w:type="spellStart"/>
      <w:r w:rsidRPr="00F96158">
        <w:rPr>
          <w:b/>
        </w:rPr>
        <w:t>transmise</w:t>
      </w:r>
      <w:proofErr w:type="spellEnd"/>
      <w:r w:rsidRPr="00F96158">
        <w:rPr>
          <w:b/>
          <w:spacing w:val="-3"/>
        </w:rPr>
        <w:t xml:space="preserve"> </w:t>
      </w:r>
      <w:proofErr w:type="spellStart"/>
      <w:r w:rsidRPr="00F96158">
        <w:rPr>
          <w:b/>
        </w:rPr>
        <w:t>ofertele</w:t>
      </w:r>
      <w:proofErr w:type="spellEnd"/>
      <w:r w:rsidRPr="00F96158">
        <w:rPr>
          <w:b/>
          <w:spacing w:val="-3"/>
        </w:rPr>
        <w:t xml:space="preserve"> </w:t>
      </w:r>
      <w:proofErr w:type="spellStart"/>
      <w:r w:rsidRPr="00F96158">
        <w:rPr>
          <w:b/>
        </w:rPr>
        <w:t>sau</w:t>
      </w:r>
      <w:proofErr w:type="spellEnd"/>
      <w:r w:rsidRPr="00F96158">
        <w:rPr>
          <w:b/>
          <w:spacing w:val="-2"/>
        </w:rPr>
        <w:t xml:space="preserve"> </w:t>
      </w:r>
      <w:proofErr w:type="spellStart"/>
      <w:r w:rsidRPr="00F96158">
        <w:rPr>
          <w:b/>
        </w:rPr>
        <w:t>cererile</w:t>
      </w:r>
      <w:proofErr w:type="spellEnd"/>
      <w:r w:rsidRPr="00F96158">
        <w:rPr>
          <w:b/>
          <w:spacing w:val="-3"/>
        </w:rPr>
        <w:t xml:space="preserve"> </w:t>
      </w:r>
      <w:r w:rsidRPr="00F96158">
        <w:rPr>
          <w:b/>
        </w:rPr>
        <w:t>de</w:t>
      </w:r>
      <w:r w:rsidRPr="00F96158">
        <w:rPr>
          <w:b/>
          <w:spacing w:val="-2"/>
        </w:rPr>
        <w:t xml:space="preserve"> </w:t>
      </w:r>
      <w:proofErr w:type="spellStart"/>
      <w:r w:rsidRPr="00F96158">
        <w:rPr>
          <w:b/>
          <w:spacing w:val="-2"/>
        </w:rPr>
        <w:t>participare</w:t>
      </w:r>
      <w:proofErr w:type="spellEnd"/>
      <w:r w:rsidRPr="00F96158">
        <w:rPr>
          <w:b/>
          <w:spacing w:val="-2"/>
        </w:rPr>
        <w:t>:</w:t>
      </w:r>
    </w:p>
    <w:p w14:paraId="10EBD54C" w14:textId="77777777" w:rsidR="00BD6D60" w:rsidRDefault="00BD6D60" w:rsidP="00BD6D60">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42627876" w14:textId="77777777" w:rsidR="00BD6D60" w:rsidRPr="00F96158" w:rsidRDefault="00BD6D60" w:rsidP="00BD6D60">
      <w:pPr>
        <w:pStyle w:val="a"/>
        <w:numPr>
          <w:ilvl w:val="0"/>
          <w:numId w:val="14"/>
        </w:numPr>
        <w:tabs>
          <w:tab w:val="left" w:pos="720"/>
          <w:tab w:val="left" w:pos="1265"/>
        </w:tabs>
        <w:spacing w:before="128"/>
        <w:rPr>
          <w:b/>
        </w:rPr>
      </w:pPr>
      <w:proofErr w:type="spellStart"/>
      <w:r w:rsidRPr="00F96158">
        <w:rPr>
          <w:b/>
        </w:rPr>
        <w:t>Termenul</w:t>
      </w:r>
      <w:proofErr w:type="spellEnd"/>
      <w:r w:rsidRPr="00F96158">
        <w:rPr>
          <w:b/>
          <w:spacing w:val="-7"/>
        </w:rPr>
        <w:t xml:space="preserve"> </w:t>
      </w:r>
      <w:r w:rsidRPr="00F96158">
        <w:rPr>
          <w:b/>
        </w:rPr>
        <w:t>de</w:t>
      </w:r>
      <w:r w:rsidRPr="00F96158">
        <w:rPr>
          <w:b/>
          <w:spacing w:val="-3"/>
        </w:rPr>
        <w:t xml:space="preserve"> </w:t>
      </w:r>
      <w:proofErr w:type="spellStart"/>
      <w:r w:rsidRPr="00F96158">
        <w:rPr>
          <w:b/>
        </w:rPr>
        <w:t>valabilitate</w:t>
      </w:r>
      <w:proofErr w:type="spellEnd"/>
      <w:r w:rsidRPr="00F96158">
        <w:rPr>
          <w:b/>
          <w:spacing w:val="-2"/>
        </w:rPr>
        <w:t xml:space="preserve"> </w:t>
      </w:r>
      <w:r w:rsidRPr="00F96158">
        <w:rPr>
          <w:b/>
        </w:rPr>
        <w:t>a</w:t>
      </w:r>
      <w:r w:rsidRPr="00F96158">
        <w:rPr>
          <w:b/>
          <w:spacing w:val="-2"/>
        </w:rPr>
        <w:t xml:space="preserve"> </w:t>
      </w:r>
      <w:proofErr w:type="spellStart"/>
      <w:r w:rsidRPr="00F96158">
        <w:rPr>
          <w:b/>
        </w:rPr>
        <w:t>ofertelor</w:t>
      </w:r>
      <w:proofErr w:type="spellEnd"/>
      <w:r w:rsidRPr="00F96158">
        <w:rPr>
          <w:b/>
        </w:rPr>
        <w:t>:</w:t>
      </w:r>
      <w:r w:rsidRPr="00F96158">
        <w:rPr>
          <w:b/>
          <w:spacing w:val="-1"/>
        </w:rPr>
        <w:t xml:space="preserve"> </w:t>
      </w:r>
      <w:r w:rsidRPr="00F96158">
        <w:rPr>
          <w:b/>
        </w:rPr>
        <w:t>60</w:t>
      </w:r>
      <w:r w:rsidRPr="00F96158">
        <w:rPr>
          <w:b/>
          <w:spacing w:val="-1"/>
        </w:rPr>
        <w:t xml:space="preserve"> </w:t>
      </w:r>
      <w:proofErr w:type="spellStart"/>
      <w:r w:rsidRPr="00F96158">
        <w:rPr>
          <w:b/>
          <w:spacing w:val="-4"/>
        </w:rPr>
        <w:t>zile</w:t>
      </w:r>
      <w:proofErr w:type="spellEnd"/>
    </w:p>
    <w:p w14:paraId="56B41504" w14:textId="77777777" w:rsidR="00BD6D60" w:rsidRDefault="00BD6D60" w:rsidP="00BD6D60">
      <w:pPr>
        <w:pStyle w:val="a"/>
        <w:numPr>
          <w:ilvl w:val="0"/>
          <w:numId w:val="14"/>
        </w:numPr>
        <w:tabs>
          <w:tab w:val="left" w:pos="720"/>
          <w:tab w:val="left" w:pos="1692"/>
        </w:tabs>
        <w:spacing w:before="96" w:line="237" w:lineRule="auto"/>
        <w:ind w:right="1067"/>
      </w:pPr>
      <w:r w:rsidRPr="00F96158">
        <w:rPr>
          <w:b/>
        </w:rPr>
        <w:t xml:space="preserve"> </w:t>
      </w:r>
      <w:proofErr w:type="spellStart"/>
      <w:r w:rsidRPr="00F96158">
        <w:rPr>
          <w:b/>
        </w:rPr>
        <w:t>Locul</w:t>
      </w:r>
      <w:proofErr w:type="spellEnd"/>
      <w:r w:rsidRPr="00F96158">
        <w:rPr>
          <w:b/>
        </w:rPr>
        <w:t xml:space="preserve"> </w:t>
      </w:r>
      <w:proofErr w:type="spellStart"/>
      <w:r w:rsidRPr="00F96158">
        <w:rPr>
          <w:b/>
        </w:rPr>
        <w:t>deschiderii</w:t>
      </w:r>
      <w:proofErr w:type="spellEnd"/>
      <w:r w:rsidRPr="00F96158">
        <w:rPr>
          <w:b/>
        </w:rPr>
        <w:t xml:space="preserve"> </w:t>
      </w:r>
      <w:proofErr w:type="spellStart"/>
      <w:r w:rsidRPr="00F96158">
        <w:rPr>
          <w:b/>
        </w:rPr>
        <w:t>ofertelor</w:t>
      </w:r>
      <w:proofErr w:type="spellEnd"/>
      <w:r w:rsidRPr="00F96158">
        <w:rPr>
          <w:b/>
        </w:rPr>
        <w:t xml:space="preserve">: </w:t>
      </w:r>
      <w:r w:rsidRPr="00F96158">
        <w:rPr>
          <w:i/>
        </w:rPr>
        <w:t xml:space="preserve">Conform </w:t>
      </w:r>
      <w:proofErr w:type="spellStart"/>
      <w:r w:rsidRPr="00F96158">
        <w:rPr>
          <w:i/>
        </w:rPr>
        <w:t>publicării</w:t>
      </w:r>
      <w:proofErr w:type="spellEnd"/>
      <w:r w:rsidRPr="00F96158">
        <w:rPr>
          <w:i/>
        </w:rPr>
        <w:t xml:space="preserve"> din SIA RSAP M-Tender </w:t>
      </w:r>
    </w:p>
    <w:p w14:paraId="55972599" w14:textId="77777777" w:rsidR="00BD6D60" w:rsidRDefault="00BD6D60" w:rsidP="00BD6D60">
      <w:pPr>
        <w:pStyle w:val="a"/>
        <w:numPr>
          <w:ilvl w:val="0"/>
          <w:numId w:val="11"/>
        </w:numPr>
        <w:tabs>
          <w:tab w:val="clear" w:pos="1134"/>
          <w:tab w:val="left" w:pos="1692"/>
        </w:tabs>
        <w:spacing w:before="96" w:line="237" w:lineRule="auto"/>
        <w:ind w:left="928" w:right="1067" w:firstLine="0"/>
      </w:pP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14:paraId="228A550C" w14:textId="77777777" w:rsidR="00BD6D60" w:rsidRDefault="00BD6D60" w:rsidP="00BD6D60">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2FED6781" w14:textId="77777777" w:rsidR="00BD6D60" w:rsidRPr="00F96158" w:rsidRDefault="00BD6D60" w:rsidP="00BD6D60">
      <w:pPr>
        <w:pStyle w:val="a"/>
        <w:numPr>
          <w:ilvl w:val="0"/>
          <w:numId w:val="14"/>
        </w:numPr>
        <w:tabs>
          <w:tab w:val="left" w:pos="720"/>
          <w:tab w:val="left" w:pos="1265"/>
        </w:tabs>
        <w:spacing w:before="123" w:line="273" w:lineRule="exact"/>
        <w:rPr>
          <w:b/>
        </w:rPr>
      </w:pPr>
      <w:proofErr w:type="spellStart"/>
      <w:r w:rsidRPr="00F96158">
        <w:rPr>
          <w:b/>
        </w:rPr>
        <w:t>Persoanele</w:t>
      </w:r>
      <w:proofErr w:type="spellEnd"/>
      <w:r w:rsidRPr="00F96158">
        <w:rPr>
          <w:b/>
          <w:spacing w:val="-8"/>
        </w:rPr>
        <w:t xml:space="preserve"> </w:t>
      </w:r>
      <w:proofErr w:type="spellStart"/>
      <w:r w:rsidRPr="00F96158">
        <w:rPr>
          <w:b/>
        </w:rPr>
        <w:t>autorizate</w:t>
      </w:r>
      <w:proofErr w:type="spellEnd"/>
      <w:r w:rsidRPr="00F96158">
        <w:rPr>
          <w:b/>
          <w:spacing w:val="-5"/>
        </w:rPr>
        <w:t xml:space="preserve"> </w:t>
      </w:r>
      <w:proofErr w:type="spellStart"/>
      <w:r w:rsidRPr="00F96158">
        <w:rPr>
          <w:b/>
        </w:rPr>
        <w:t>să</w:t>
      </w:r>
      <w:proofErr w:type="spellEnd"/>
      <w:r w:rsidRPr="00F96158">
        <w:rPr>
          <w:b/>
          <w:spacing w:val="-4"/>
        </w:rPr>
        <w:t xml:space="preserve"> </w:t>
      </w:r>
      <w:proofErr w:type="spellStart"/>
      <w:r w:rsidRPr="00F96158">
        <w:rPr>
          <w:b/>
        </w:rPr>
        <w:t>asiste</w:t>
      </w:r>
      <w:proofErr w:type="spellEnd"/>
      <w:r w:rsidRPr="00F96158">
        <w:rPr>
          <w:b/>
          <w:spacing w:val="-6"/>
        </w:rPr>
        <w:t xml:space="preserve"> </w:t>
      </w:r>
      <w:r w:rsidRPr="00F96158">
        <w:rPr>
          <w:b/>
        </w:rPr>
        <w:t>la</w:t>
      </w:r>
      <w:r w:rsidRPr="00F96158">
        <w:rPr>
          <w:b/>
          <w:spacing w:val="-4"/>
        </w:rPr>
        <w:t xml:space="preserve"> </w:t>
      </w:r>
      <w:proofErr w:type="spellStart"/>
      <w:r w:rsidRPr="00F96158">
        <w:rPr>
          <w:b/>
        </w:rPr>
        <w:t>deschiderea</w:t>
      </w:r>
      <w:proofErr w:type="spellEnd"/>
      <w:r w:rsidRPr="00F96158">
        <w:rPr>
          <w:b/>
          <w:spacing w:val="-4"/>
        </w:rPr>
        <w:t xml:space="preserve"> </w:t>
      </w:r>
      <w:proofErr w:type="spellStart"/>
      <w:r w:rsidRPr="00F96158">
        <w:rPr>
          <w:b/>
          <w:spacing w:val="-2"/>
        </w:rPr>
        <w:t>ofertelor</w:t>
      </w:r>
      <w:proofErr w:type="spellEnd"/>
      <w:r w:rsidRPr="00F96158">
        <w:rPr>
          <w:b/>
          <w:spacing w:val="-2"/>
        </w:rPr>
        <w:t>:</w:t>
      </w:r>
    </w:p>
    <w:p w14:paraId="41A897E7" w14:textId="77777777" w:rsidR="00BD6D60" w:rsidRDefault="00BD6D60" w:rsidP="00BD6D60">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7BD8632A" w14:textId="77777777" w:rsidR="00BD6D60" w:rsidRDefault="00BD6D60" w:rsidP="00BD6D60">
      <w:pPr>
        <w:pStyle w:val="a"/>
        <w:numPr>
          <w:ilvl w:val="0"/>
          <w:numId w:val="14"/>
        </w:numPr>
        <w:tabs>
          <w:tab w:val="left" w:pos="720"/>
          <w:tab w:val="left" w:pos="1265"/>
        </w:tabs>
        <w:spacing w:before="111"/>
      </w:pPr>
      <w:proofErr w:type="spellStart"/>
      <w:r w:rsidRPr="00F96158">
        <w:rPr>
          <w:b/>
        </w:rPr>
        <w:t>Limba</w:t>
      </w:r>
      <w:proofErr w:type="spellEnd"/>
      <w:r w:rsidRPr="00F96158">
        <w:rPr>
          <w:b/>
          <w:spacing w:val="-4"/>
        </w:rPr>
        <w:t xml:space="preserve"> </w:t>
      </w:r>
      <w:proofErr w:type="spellStart"/>
      <w:r w:rsidRPr="00F96158">
        <w:rPr>
          <w:b/>
        </w:rPr>
        <w:t>sau</w:t>
      </w:r>
      <w:proofErr w:type="spellEnd"/>
      <w:r w:rsidRPr="00F96158">
        <w:rPr>
          <w:b/>
          <w:spacing w:val="-2"/>
        </w:rPr>
        <w:t xml:space="preserve"> </w:t>
      </w:r>
      <w:proofErr w:type="spellStart"/>
      <w:r w:rsidRPr="00F96158">
        <w:rPr>
          <w:b/>
        </w:rPr>
        <w:t>limbile</w:t>
      </w:r>
      <w:proofErr w:type="spellEnd"/>
      <w:r w:rsidRPr="00F96158">
        <w:rPr>
          <w:b/>
          <w:spacing w:val="-2"/>
        </w:rPr>
        <w:t xml:space="preserve"> </w:t>
      </w:r>
      <w:proofErr w:type="spellStart"/>
      <w:r w:rsidRPr="00F96158">
        <w:rPr>
          <w:b/>
        </w:rPr>
        <w:t>în</w:t>
      </w:r>
      <w:proofErr w:type="spellEnd"/>
      <w:r w:rsidRPr="00F96158">
        <w:rPr>
          <w:b/>
          <w:spacing w:val="-1"/>
        </w:rPr>
        <w:t xml:space="preserve"> </w:t>
      </w:r>
      <w:r w:rsidRPr="00F96158">
        <w:rPr>
          <w:b/>
        </w:rPr>
        <w:t>care</w:t>
      </w:r>
      <w:r w:rsidRPr="00F96158">
        <w:rPr>
          <w:b/>
          <w:spacing w:val="-3"/>
        </w:rPr>
        <w:t xml:space="preserve"> </w:t>
      </w:r>
      <w:proofErr w:type="spellStart"/>
      <w:r w:rsidRPr="00F96158">
        <w:rPr>
          <w:b/>
        </w:rPr>
        <w:t>trebuie</w:t>
      </w:r>
      <w:proofErr w:type="spellEnd"/>
      <w:r w:rsidRPr="00F96158">
        <w:rPr>
          <w:b/>
          <w:spacing w:val="-2"/>
        </w:rPr>
        <w:t xml:space="preserve"> </w:t>
      </w:r>
      <w:proofErr w:type="spellStart"/>
      <w:r w:rsidRPr="00F96158">
        <w:rPr>
          <w:b/>
        </w:rPr>
        <w:t>redactate</w:t>
      </w:r>
      <w:proofErr w:type="spellEnd"/>
      <w:r w:rsidRPr="00F96158">
        <w:rPr>
          <w:b/>
          <w:spacing w:val="-3"/>
        </w:rPr>
        <w:t xml:space="preserve"> </w:t>
      </w:r>
      <w:proofErr w:type="spellStart"/>
      <w:r w:rsidRPr="00F96158">
        <w:rPr>
          <w:b/>
        </w:rPr>
        <w:t>ofertele</w:t>
      </w:r>
      <w:proofErr w:type="spellEnd"/>
      <w:r w:rsidRPr="00F96158">
        <w:rPr>
          <w:b/>
          <w:spacing w:val="-3"/>
        </w:rPr>
        <w:t xml:space="preserve"> </w:t>
      </w:r>
      <w:proofErr w:type="spellStart"/>
      <w:r w:rsidRPr="00F96158">
        <w:rPr>
          <w:b/>
        </w:rPr>
        <w:t>sau</w:t>
      </w:r>
      <w:proofErr w:type="spellEnd"/>
      <w:r w:rsidRPr="00F96158">
        <w:rPr>
          <w:b/>
          <w:spacing w:val="-1"/>
        </w:rPr>
        <w:t xml:space="preserve"> </w:t>
      </w:r>
      <w:proofErr w:type="spellStart"/>
      <w:r w:rsidRPr="00F96158">
        <w:rPr>
          <w:b/>
        </w:rPr>
        <w:t>cererile</w:t>
      </w:r>
      <w:proofErr w:type="spellEnd"/>
      <w:r w:rsidRPr="00F96158">
        <w:rPr>
          <w:b/>
          <w:spacing w:val="-3"/>
        </w:rPr>
        <w:t xml:space="preserve"> </w:t>
      </w:r>
      <w:r w:rsidRPr="00F96158">
        <w:rPr>
          <w:b/>
        </w:rPr>
        <w:t>de</w:t>
      </w:r>
      <w:r w:rsidRPr="00F96158">
        <w:rPr>
          <w:b/>
          <w:spacing w:val="-3"/>
        </w:rPr>
        <w:t xml:space="preserve"> </w:t>
      </w:r>
      <w:proofErr w:type="spellStart"/>
      <w:r w:rsidRPr="00F96158">
        <w:rPr>
          <w:b/>
        </w:rPr>
        <w:t>participare</w:t>
      </w:r>
      <w:proofErr w:type="spellEnd"/>
      <w:r>
        <w:t>:</w:t>
      </w:r>
      <w:r w:rsidRPr="00F96158">
        <w:rPr>
          <w:spacing w:val="4"/>
        </w:rPr>
        <w:t xml:space="preserve"> </w:t>
      </w:r>
      <w:r w:rsidRPr="00F96158">
        <w:rPr>
          <w:spacing w:val="-5"/>
        </w:rPr>
        <w:t>md</w:t>
      </w:r>
    </w:p>
    <w:p w14:paraId="376131D4" w14:textId="77777777" w:rsidR="00BD6D60" w:rsidRDefault="00BD6D60" w:rsidP="00BD6D60">
      <w:pPr>
        <w:pStyle w:val="a"/>
        <w:numPr>
          <w:ilvl w:val="0"/>
          <w:numId w:val="14"/>
        </w:numPr>
        <w:tabs>
          <w:tab w:val="left" w:pos="720"/>
          <w:tab w:val="left" w:pos="1328"/>
        </w:tabs>
        <w:spacing w:before="14" w:line="232" w:lineRule="auto"/>
        <w:ind w:right="834"/>
      </w:pPr>
      <w:proofErr w:type="spellStart"/>
      <w:r w:rsidRPr="00F96158">
        <w:rPr>
          <w:b/>
        </w:rPr>
        <w:t>Respectivul</w:t>
      </w:r>
      <w:proofErr w:type="spellEnd"/>
      <w:r w:rsidRPr="00F96158">
        <w:rPr>
          <w:b/>
          <w:spacing w:val="-9"/>
        </w:rPr>
        <w:t xml:space="preserve"> </w:t>
      </w:r>
      <w:r w:rsidRPr="00F96158">
        <w:rPr>
          <w:b/>
        </w:rPr>
        <w:t>contract</w:t>
      </w:r>
      <w:r w:rsidRPr="00F96158">
        <w:rPr>
          <w:b/>
          <w:spacing w:val="-3"/>
        </w:rPr>
        <w:t xml:space="preserve"> </w:t>
      </w:r>
      <w:r w:rsidRPr="00F96158">
        <w:rPr>
          <w:b/>
        </w:rPr>
        <w:t>se</w:t>
      </w:r>
      <w:r w:rsidRPr="00F96158">
        <w:rPr>
          <w:b/>
          <w:spacing w:val="-1"/>
        </w:rPr>
        <w:t xml:space="preserve"> </w:t>
      </w:r>
      <w:proofErr w:type="spellStart"/>
      <w:r w:rsidRPr="00F96158">
        <w:rPr>
          <w:b/>
        </w:rPr>
        <w:t>referă</w:t>
      </w:r>
      <w:proofErr w:type="spellEnd"/>
      <w:r w:rsidRPr="00F96158">
        <w:rPr>
          <w:b/>
          <w:spacing w:val="-4"/>
        </w:rPr>
        <w:t xml:space="preserve"> </w:t>
      </w:r>
      <w:r w:rsidRPr="00F96158">
        <w:rPr>
          <w:b/>
        </w:rPr>
        <w:t>la</w:t>
      </w:r>
      <w:r w:rsidRPr="00F96158">
        <w:rPr>
          <w:b/>
          <w:spacing w:val="-4"/>
        </w:rPr>
        <w:t xml:space="preserve"> </w:t>
      </w:r>
      <w:r w:rsidRPr="00F96158">
        <w:rPr>
          <w:b/>
        </w:rPr>
        <w:t>un</w:t>
      </w:r>
      <w:r w:rsidRPr="00F96158">
        <w:rPr>
          <w:b/>
          <w:spacing w:val="-4"/>
        </w:rPr>
        <w:t xml:space="preserve"> </w:t>
      </w:r>
      <w:proofErr w:type="spellStart"/>
      <w:r w:rsidRPr="00F96158">
        <w:rPr>
          <w:b/>
        </w:rPr>
        <w:t>proiect</w:t>
      </w:r>
      <w:proofErr w:type="spellEnd"/>
      <w:r w:rsidRPr="00F96158">
        <w:rPr>
          <w:b/>
          <w:spacing w:val="-3"/>
        </w:rPr>
        <w:t xml:space="preserve"> </w:t>
      </w:r>
      <w:proofErr w:type="spellStart"/>
      <w:r w:rsidRPr="00F96158">
        <w:rPr>
          <w:b/>
        </w:rPr>
        <w:t>și</w:t>
      </w:r>
      <w:proofErr w:type="spellEnd"/>
      <w:r w:rsidRPr="00F96158">
        <w:rPr>
          <w:b/>
        </w:rPr>
        <w:t>/</w:t>
      </w:r>
      <w:proofErr w:type="spellStart"/>
      <w:r w:rsidRPr="00F96158">
        <w:rPr>
          <w:b/>
        </w:rPr>
        <w:t>sau</w:t>
      </w:r>
      <w:proofErr w:type="spellEnd"/>
      <w:r w:rsidRPr="00F96158">
        <w:rPr>
          <w:b/>
          <w:spacing w:val="-4"/>
        </w:rPr>
        <w:t xml:space="preserve"> </w:t>
      </w:r>
      <w:r w:rsidRPr="00F96158">
        <w:rPr>
          <w:b/>
        </w:rPr>
        <w:t>program</w:t>
      </w:r>
      <w:r w:rsidRPr="00F96158">
        <w:rPr>
          <w:b/>
          <w:spacing w:val="-7"/>
        </w:rPr>
        <w:t xml:space="preserve"> </w:t>
      </w:r>
      <w:proofErr w:type="spellStart"/>
      <w:r w:rsidRPr="00F96158">
        <w:rPr>
          <w:b/>
        </w:rPr>
        <w:t>finanțat</w:t>
      </w:r>
      <w:proofErr w:type="spellEnd"/>
      <w:r w:rsidRPr="00F96158">
        <w:rPr>
          <w:b/>
          <w:spacing w:val="-3"/>
        </w:rPr>
        <w:t xml:space="preserve"> </w:t>
      </w:r>
      <w:r w:rsidRPr="00F96158">
        <w:rPr>
          <w:b/>
        </w:rPr>
        <w:t>din</w:t>
      </w:r>
      <w:r w:rsidRPr="00F96158">
        <w:rPr>
          <w:b/>
          <w:spacing w:val="-3"/>
        </w:rPr>
        <w:t xml:space="preserve"> </w:t>
      </w:r>
      <w:proofErr w:type="spellStart"/>
      <w:r w:rsidRPr="00F96158">
        <w:rPr>
          <w:b/>
        </w:rPr>
        <w:t>fonduri</w:t>
      </w:r>
      <w:proofErr w:type="spellEnd"/>
      <w:r w:rsidRPr="00F96158">
        <w:rPr>
          <w:b/>
          <w:spacing w:val="-4"/>
        </w:rPr>
        <w:t xml:space="preserve"> </w:t>
      </w:r>
      <w:r w:rsidRPr="00F96158">
        <w:rPr>
          <w:b/>
        </w:rPr>
        <w:t xml:space="preserve">ale </w:t>
      </w:r>
      <w:proofErr w:type="spellStart"/>
      <w:r w:rsidRPr="00F96158">
        <w:rPr>
          <w:b/>
        </w:rPr>
        <w:t>Uniunii</w:t>
      </w:r>
      <w:proofErr w:type="spellEnd"/>
      <w:r w:rsidRPr="00F96158">
        <w:rPr>
          <w:b/>
        </w:rPr>
        <w:t xml:space="preserve"> </w:t>
      </w:r>
      <w:proofErr w:type="spellStart"/>
      <w:r w:rsidRPr="00F96158">
        <w:rPr>
          <w:b/>
        </w:rPr>
        <w:t>Europene</w:t>
      </w:r>
      <w:proofErr w:type="spellEnd"/>
      <w:r w:rsidRPr="00F96158">
        <w:rPr>
          <w:b/>
        </w:rPr>
        <w:t xml:space="preserve">: </w:t>
      </w:r>
      <w:r>
        <w:t xml:space="preserve">nu </w:t>
      </w:r>
      <w:proofErr w:type="spellStart"/>
      <w:r>
        <w:t>este</w:t>
      </w:r>
      <w:proofErr w:type="spellEnd"/>
    </w:p>
    <w:p w14:paraId="26C15753" w14:textId="77777777" w:rsidR="00BD6D60" w:rsidRPr="00F96158" w:rsidRDefault="00BD6D60" w:rsidP="00BD6D60">
      <w:pPr>
        <w:pStyle w:val="a"/>
        <w:numPr>
          <w:ilvl w:val="0"/>
          <w:numId w:val="14"/>
        </w:numPr>
        <w:tabs>
          <w:tab w:val="left" w:pos="720"/>
          <w:tab w:val="left" w:pos="1265"/>
        </w:tabs>
        <w:spacing w:before="130" w:line="272" w:lineRule="exact"/>
        <w:rPr>
          <w:b/>
        </w:rPr>
      </w:pPr>
      <w:proofErr w:type="spellStart"/>
      <w:r w:rsidRPr="00F96158">
        <w:rPr>
          <w:b/>
        </w:rPr>
        <w:t>Denumirea</w:t>
      </w:r>
      <w:proofErr w:type="spellEnd"/>
      <w:r w:rsidRPr="00F96158">
        <w:rPr>
          <w:b/>
          <w:spacing w:val="-6"/>
        </w:rPr>
        <w:t xml:space="preserve"> </w:t>
      </w:r>
      <w:proofErr w:type="spellStart"/>
      <w:r w:rsidRPr="00F96158">
        <w:rPr>
          <w:b/>
        </w:rPr>
        <w:t>și</w:t>
      </w:r>
      <w:proofErr w:type="spellEnd"/>
      <w:r w:rsidRPr="00F96158">
        <w:rPr>
          <w:b/>
          <w:spacing w:val="-3"/>
        </w:rPr>
        <w:t xml:space="preserve"> </w:t>
      </w:r>
      <w:proofErr w:type="spellStart"/>
      <w:r w:rsidRPr="00F96158">
        <w:rPr>
          <w:b/>
        </w:rPr>
        <w:t>adresa</w:t>
      </w:r>
      <w:proofErr w:type="spellEnd"/>
      <w:r w:rsidRPr="00F96158">
        <w:rPr>
          <w:b/>
          <w:spacing w:val="-4"/>
        </w:rPr>
        <w:t xml:space="preserve"> </w:t>
      </w:r>
      <w:proofErr w:type="spellStart"/>
      <w:r w:rsidRPr="00F96158">
        <w:rPr>
          <w:b/>
        </w:rPr>
        <w:t>organismului</w:t>
      </w:r>
      <w:proofErr w:type="spellEnd"/>
      <w:r w:rsidRPr="00F96158">
        <w:rPr>
          <w:b/>
          <w:spacing w:val="-3"/>
        </w:rPr>
        <w:t xml:space="preserve"> </w:t>
      </w:r>
      <w:r w:rsidRPr="00F96158">
        <w:rPr>
          <w:b/>
        </w:rPr>
        <w:t>competent</w:t>
      </w:r>
      <w:r w:rsidRPr="00F96158">
        <w:rPr>
          <w:b/>
          <w:spacing w:val="-3"/>
        </w:rPr>
        <w:t xml:space="preserve"> </w:t>
      </w:r>
      <w:r w:rsidRPr="00F96158">
        <w:rPr>
          <w:b/>
        </w:rPr>
        <w:t>de</w:t>
      </w:r>
      <w:r w:rsidRPr="00F96158">
        <w:rPr>
          <w:b/>
          <w:spacing w:val="-4"/>
        </w:rPr>
        <w:t xml:space="preserve"> </w:t>
      </w:r>
      <w:proofErr w:type="spellStart"/>
      <w:r w:rsidRPr="00F96158">
        <w:rPr>
          <w:b/>
        </w:rPr>
        <w:t>soluționare</w:t>
      </w:r>
      <w:proofErr w:type="spellEnd"/>
      <w:r w:rsidRPr="00F96158">
        <w:rPr>
          <w:b/>
          <w:spacing w:val="-4"/>
        </w:rPr>
        <w:t xml:space="preserve"> </w:t>
      </w:r>
      <w:r w:rsidRPr="00F96158">
        <w:rPr>
          <w:b/>
        </w:rPr>
        <w:t>a</w:t>
      </w:r>
      <w:r w:rsidRPr="00F96158">
        <w:rPr>
          <w:b/>
          <w:spacing w:val="-3"/>
        </w:rPr>
        <w:t xml:space="preserve"> </w:t>
      </w:r>
      <w:proofErr w:type="spellStart"/>
      <w:r w:rsidRPr="00F96158">
        <w:rPr>
          <w:b/>
          <w:spacing w:val="-2"/>
        </w:rPr>
        <w:t>contestațiilor</w:t>
      </w:r>
      <w:proofErr w:type="spellEnd"/>
      <w:r w:rsidRPr="00F96158">
        <w:rPr>
          <w:b/>
          <w:spacing w:val="-2"/>
        </w:rPr>
        <w:t>:</w:t>
      </w:r>
    </w:p>
    <w:p w14:paraId="623FE5AA" w14:textId="77777777" w:rsidR="00BD6D60" w:rsidRDefault="00BD6D60" w:rsidP="00BD6D60">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485A94C8" w14:textId="77777777" w:rsidR="00BD6D60" w:rsidRDefault="00BD6D60" w:rsidP="00BD6D60">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15">
        <w:r>
          <w:rPr>
            <w:i/>
          </w:rPr>
          <w:t>contestatii@ansc.md</w:t>
        </w:r>
      </w:hyperlink>
    </w:p>
    <w:p w14:paraId="560A9752" w14:textId="77777777" w:rsidR="00BD6D60" w:rsidRDefault="00BD6D60" w:rsidP="00BD6D60">
      <w:pPr>
        <w:pStyle w:val="a"/>
        <w:numPr>
          <w:ilvl w:val="0"/>
          <w:numId w:val="14"/>
        </w:numPr>
        <w:tabs>
          <w:tab w:val="left" w:pos="720"/>
          <w:tab w:val="left" w:pos="1265"/>
        </w:tabs>
        <w:spacing w:before="130" w:line="237" w:lineRule="auto"/>
        <w:ind w:right="928"/>
      </w:pPr>
      <w:r w:rsidRPr="00F96158">
        <w:rPr>
          <w:b/>
        </w:rPr>
        <w:t>Data</w:t>
      </w:r>
      <w:r w:rsidRPr="00F96158">
        <w:rPr>
          <w:b/>
          <w:spacing w:val="-3"/>
        </w:rPr>
        <w:t xml:space="preserve"> </w:t>
      </w:r>
      <w:r w:rsidRPr="00F96158">
        <w:rPr>
          <w:b/>
        </w:rPr>
        <w:t>(</w:t>
      </w:r>
      <w:proofErr w:type="spellStart"/>
      <w:r w:rsidRPr="00F96158">
        <w:rPr>
          <w:b/>
        </w:rPr>
        <w:t>datele</w:t>
      </w:r>
      <w:proofErr w:type="spellEnd"/>
      <w:r w:rsidRPr="00F96158">
        <w:rPr>
          <w:b/>
        </w:rPr>
        <w:t>)</w:t>
      </w:r>
      <w:r w:rsidRPr="00F96158">
        <w:rPr>
          <w:b/>
          <w:spacing w:val="-3"/>
        </w:rPr>
        <w:t xml:space="preserve"> </w:t>
      </w:r>
      <w:proofErr w:type="spellStart"/>
      <w:r w:rsidRPr="00F96158">
        <w:rPr>
          <w:b/>
        </w:rPr>
        <w:t>și</w:t>
      </w:r>
      <w:proofErr w:type="spellEnd"/>
      <w:r w:rsidRPr="00F96158">
        <w:rPr>
          <w:b/>
          <w:spacing w:val="-3"/>
        </w:rPr>
        <w:t xml:space="preserve"> </w:t>
      </w:r>
      <w:proofErr w:type="spellStart"/>
      <w:r w:rsidRPr="00F96158">
        <w:rPr>
          <w:b/>
        </w:rPr>
        <w:t>referința</w:t>
      </w:r>
      <w:proofErr w:type="spellEnd"/>
      <w:r w:rsidRPr="00F96158">
        <w:rPr>
          <w:b/>
          <w:spacing w:val="-3"/>
        </w:rPr>
        <w:t xml:space="preserve"> </w:t>
      </w:r>
      <w:r w:rsidRPr="00F96158">
        <w:rPr>
          <w:b/>
        </w:rPr>
        <w:t>(</w:t>
      </w:r>
      <w:proofErr w:type="spellStart"/>
      <w:r w:rsidRPr="00F96158">
        <w:rPr>
          <w:b/>
        </w:rPr>
        <w:t>referințele</w:t>
      </w:r>
      <w:proofErr w:type="spellEnd"/>
      <w:r w:rsidRPr="00F96158">
        <w:rPr>
          <w:b/>
        </w:rPr>
        <w:t>)</w:t>
      </w:r>
      <w:r w:rsidRPr="00F96158">
        <w:rPr>
          <w:b/>
          <w:spacing w:val="-3"/>
        </w:rPr>
        <w:t xml:space="preserve"> </w:t>
      </w:r>
      <w:proofErr w:type="spellStart"/>
      <w:r w:rsidRPr="00F96158">
        <w:rPr>
          <w:b/>
        </w:rPr>
        <w:t>publicărilor</w:t>
      </w:r>
      <w:proofErr w:type="spellEnd"/>
      <w:r w:rsidRPr="00F96158">
        <w:rPr>
          <w:b/>
          <w:spacing w:val="-1"/>
        </w:rPr>
        <w:t xml:space="preserve"> </w:t>
      </w:r>
      <w:proofErr w:type="spellStart"/>
      <w:r w:rsidRPr="00F96158">
        <w:rPr>
          <w:b/>
        </w:rPr>
        <w:t>anterioare</w:t>
      </w:r>
      <w:proofErr w:type="spellEnd"/>
      <w:r w:rsidRPr="00F96158">
        <w:rPr>
          <w:b/>
          <w:spacing w:val="-4"/>
        </w:rPr>
        <w:t xml:space="preserve"> </w:t>
      </w:r>
      <w:proofErr w:type="spellStart"/>
      <w:r w:rsidRPr="00F96158">
        <w:rPr>
          <w:b/>
        </w:rPr>
        <w:t>în</w:t>
      </w:r>
      <w:proofErr w:type="spellEnd"/>
      <w:r w:rsidRPr="00F96158">
        <w:rPr>
          <w:b/>
          <w:spacing w:val="-3"/>
        </w:rPr>
        <w:t xml:space="preserve"> </w:t>
      </w:r>
      <w:proofErr w:type="spellStart"/>
      <w:r w:rsidRPr="00F96158">
        <w:rPr>
          <w:b/>
        </w:rPr>
        <w:t>Jurnalul</w:t>
      </w:r>
      <w:proofErr w:type="spellEnd"/>
      <w:r w:rsidRPr="00F96158">
        <w:rPr>
          <w:b/>
          <w:spacing w:val="-8"/>
        </w:rPr>
        <w:t xml:space="preserve"> </w:t>
      </w:r>
      <w:proofErr w:type="spellStart"/>
      <w:r w:rsidRPr="00F96158">
        <w:rPr>
          <w:b/>
        </w:rPr>
        <w:t>Oficial</w:t>
      </w:r>
      <w:proofErr w:type="spellEnd"/>
      <w:r w:rsidRPr="00F96158">
        <w:rPr>
          <w:b/>
          <w:spacing w:val="-8"/>
        </w:rPr>
        <w:t xml:space="preserve"> </w:t>
      </w:r>
      <w:r w:rsidRPr="00F96158">
        <w:rPr>
          <w:b/>
        </w:rPr>
        <w:t xml:space="preserve">al </w:t>
      </w:r>
      <w:proofErr w:type="spellStart"/>
      <w:r w:rsidRPr="00F96158">
        <w:rPr>
          <w:b/>
        </w:rPr>
        <w:t>Uniunii</w:t>
      </w:r>
      <w:proofErr w:type="spellEnd"/>
      <w:r w:rsidRPr="00F96158">
        <w:rPr>
          <w:b/>
        </w:rPr>
        <w:t xml:space="preserve"> </w:t>
      </w:r>
      <w:proofErr w:type="spellStart"/>
      <w:r w:rsidRPr="00F96158">
        <w:rPr>
          <w:b/>
        </w:rPr>
        <w:t>Europene</w:t>
      </w:r>
      <w:proofErr w:type="spellEnd"/>
      <w:r w:rsidRPr="00F96158">
        <w:rPr>
          <w:b/>
        </w:rPr>
        <w:t xml:space="preserve"> </w:t>
      </w:r>
      <w:proofErr w:type="spellStart"/>
      <w:r w:rsidRPr="00F96158">
        <w:rPr>
          <w:b/>
        </w:rPr>
        <w:t>privind</w:t>
      </w:r>
      <w:proofErr w:type="spellEnd"/>
      <w:r w:rsidRPr="00F96158">
        <w:rPr>
          <w:b/>
        </w:rPr>
        <w:t xml:space="preserve"> </w:t>
      </w:r>
      <w:proofErr w:type="spellStart"/>
      <w:r w:rsidRPr="00F96158">
        <w:rPr>
          <w:b/>
        </w:rPr>
        <w:t>contractul</w:t>
      </w:r>
      <w:proofErr w:type="spellEnd"/>
      <w:r w:rsidRPr="00F96158">
        <w:rPr>
          <w:b/>
        </w:rPr>
        <w:t xml:space="preserve"> (</w:t>
      </w:r>
      <w:proofErr w:type="spellStart"/>
      <w:r w:rsidRPr="00F96158">
        <w:rPr>
          <w:b/>
        </w:rPr>
        <w:t>contractele</w:t>
      </w:r>
      <w:proofErr w:type="spellEnd"/>
      <w:r w:rsidRPr="00F96158">
        <w:rPr>
          <w:b/>
        </w:rPr>
        <w:t xml:space="preserve">) la care se </w:t>
      </w:r>
      <w:proofErr w:type="spellStart"/>
      <w:r w:rsidRPr="00F96158">
        <w:rPr>
          <w:b/>
        </w:rPr>
        <w:t>referă</w:t>
      </w:r>
      <w:proofErr w:type="spellEnd"/>
      <w:r w:rsidRPr="00F96158">
        <w:rPr>
          <w:b/>
        </w:rPr>
        <w:t xml:space="preserve"> </w:t>
      </w:r>
      <w:proofErr w:type="spellStart"/>
      <w:r w:rsidRPr="00F96158">
        <w:rPr>
          <w:b/>
        </w:rPr>
        <w:t>anunțul</w:t>
      </w:r>
      <w:proofErr w:type="spellEnd"/>
      <w:r w:rsidRPr="00F96158">
        <w:rPr>
          <w:b/>
        </w:rPr>
        <w:t xml:space="preserve"> </w:t>
      </w:r>
      <w:proofErr w:type="spellStart"/>
      <w:r w:rsidRPr="00F96158">
        <w:rPr>
          <w:b/>
        </w:rPr>
        <w:t>respectiv</w:t>
      </w:r>
      <w:proofErr w:type="spellEnd"/>
      <w:r w:rsidRPr="00F96158">
        <w:rPr>
          <w:b/>
        </w:rPr>
        <w:t xml:space="preserve"> (</w:t>
      </w:r>
      <w:proofErr w:type="spellStart"/>
      <w:r w:rsidRPr="00F96158">
        <w:rPr>
          <w:b/>
        </w:rPr>
        <w:t>dacă</w:t>
      </w:r>
      <w:proofErr w:type="spellEnd"/>
      <w:r w:rsidRPr="00F96158">
        <w:rPr>
          <w:b/>
        </w:rPr>
        <w:t xml:space="preserve"> </w:t>
      </w:r>
      <w:proofErr w:type="spellStart"/>
      <w:r w:rsidRPr="00F96158">
        <w:rPr>
          <w:b/>
        </w:rPr>
        <w:t>este</w:t>
      </w:r>
      <w:proofErr w:type="spellEnd"/>
      <w:r w:rsidRPr="00F96158">
        <w:rPr>
          <w:b/>
        </w:rPr>
        <w:t xml:space="preserve"> </w:t>
      </w:r>
      <w:proofErr w:type="spellStart"/>
      <w:r w:rsidRPr="00F96158">
        <w:rPr>
          <w:b/>
        </w:rPr>
        <w:t>cazul</w:t>
      </w:r>
      <w:proofErr w:type="spellEnd"/>
      <w:r w:rsidRPr="00F96158">
        <w:rPr>
          <w:b/>
        </w:rPr>
        <w:t>)</w:t>
      </w:r>
      <w:r>
        <w:t xml:space="preserve">: nu se </w:t>
      </w:r>
      <w:proofErr w:type="spellStart"/>
      <w:r>
        <w:t>cere</w:t>
      </w:r>
      <w:proofErr w:type="spellEnd"/>
    </w:p>
    <w:p w14:paraId="6F5BF662" w14:textId="77777777" w:rsidR="00BD6D60" w:rsidRDefault="00BD6D60" w:rsidP="00BD6D60">
      <w:pPr>
        <w:pStyle w:val="a"/>
        <w:numPr>
          <w:ilvl w:val="0"/>
          <w:numId w:val="14"/>
        </w:numPr>
        <w:tabs>
          <w:tab w:val="left" w:pos="720"/>
          <w:tab w:val="left" w:pos="1265"/>
        </w:tabs>
        <w:spacing w:before="127" w:line="237" w:lineRule="auto"/>
        <w:ind w:right="1169"/>
      </w:pPr>
      <w:proofErr w:type="spellStart"/>
      <w:r w:rsidRPr="00F96158">
        <w:rPr>
          <w:b/>
        </w:rPr>
        <w:t>În</w:t>
      </w:r>
      <w:proofErr w:type="spellEnd"/>
      <w:r w:rsidRPr="00F96158">
        <w:rPr>
          <w:b/>
          <w:spacing w:val="-4"/>
        </w:rPr>
        <w:t xml:space="preserve"> </w:t>
      </w:r>
      <w:proofErr w:type="spellStart"/>
      <w:r w:rsidRPr="00F96158">
        <w:rPr>
          <w:b/>
        </w:rPr>
        <w:t>cazul</w:t>
      </w:r>
      <w:proofErr w:type="spellEnd"/>
      <w:r w:rsidRPr="00F96158">
        <w:rPr>
          <w:b/>
          <w:spacing w:val="-9"/>
        </w:rPr>
        <w:t xml:space="preserve"> </w:t>
      </w:r>
      <w:proofErr w:type="spellStart"/>
      <w:r w:rsidRPr="00F96158">
        <w:rPr>
          <w:b/>
        </w:rPr>
        <w:t>achizițiilor</w:t>
      </w:r>
      <w:proofErr w:type="spellEnd"/>
      <w:r w:rsidRPr="00F96158">
        <w:rPr>
          <w:b/>
          <w:spacing w:val="-10"/>
        </w:rPr>
        <w:t xml:space="preserve"> </w:t>
      </w:r>
      <w:proofErr w:type="spellStart"/>
      <w:r w:rsidRPr="00F96158">
        <w:rPr>
          <w:b/>
        </w:rPr>
        <w:t>periodice</w:t>
      </w:r>
      <w:proofErr w:type="spellEnd"/>
      <w:r w:rsidRPr="00F96158">
        <w:rPr>
          <w:b/>
        </w:rPr>
        <w:t>,</w:t>
      </w:r>
      <w:r w:rsidRPr="00F96158">
        <w:rPr>
          <w:b/>
          <w:spacing w:val="-3"/>
        </w:rPr>
        <w:t xml:space="preserve"> </w:t>
      </w:r>
      <w:proofErr w:type="spellStart"/>
      <w:r w:rsidRPr="00F96158">
        <w:rPr>
          <w:b/>
        </w:rPr>
        <w:t>calendarul</w:t>
      </w:r>
      <w:proofErr w:type="spellEnd"/>
      <w:r w:rsidRPr="00F96158">
        <w:rPr>
          <w:b/>
          <w:spacing w:val="-9"/>
        </w:rPr>
        <w:t xml:space="preserve"> </w:t>
      </w:r>
      <w:proofErr w:type="spellStart"/>
      <w:r w:rsidRPr="00F96158">
        <w:rPr>
          <w:b/>
        </w:rPr>
        <w:t>estimat</w:t>
      </w:r>
      <w:proofErr w:type="spellEnd"/>
      <w:r w:rsidRPr="00F96158">
        <w:rPr>
          <w:b/>
          <w:spacing w:val="-4"/>
        </w:rPr>
        <w:t xml:space="preserve"> </w:t>
      </w:r>
      <w:proofErr w:type="spellStart"/>
      <w:r w:rsidRPr="00F96158">
        <w:rPr>
          <w:b/>
        </w:rPr>
        <w:t>pentru</w:t>
      </w:r>
      <w:proofErr w:type="spellEnd"/>
      <w:r w:rsidRPr="00F96158">
        <w:rPr>
          <w:b/>
          <w:spacing w:val="-4"/>
        </w:rPr>
        <w:t xml:space="preserve"> </w:t>
      </w:r>
      <w:proofErr w:type="spellStart"/>
      <w:r w:rsidRPr="00F96158">
        <w:rPr>
          <w:b/>
        </w:rPr>
        <w:t>publicarea</w:t>
      </w:r>
      <w:proofErr w:type="spellEnd"/>
      <w:r w:rsidRPr="00F96158">
        <w:rPr>
          <w:b/>
          <w:spacing w:val="-4"/>
        </w:rPr>
        <w:t xml:space="preserve"> </w:t>
      </w:r>
      <w:proofErr w:type="spellStart"/>
      <w:r w:rsidRPr="00F96158">
        <w:rPr>
          <w:b/>
        </w:rPr>
        <w:t>anunțurilor</w:t>
      </w:r>
      <w:proofErr w:type="spellEnd"/>
      <w:r w:rsidRPr="00F96158">
        <w:rPr>
          <w:b/>
        </w:rPr>
        <w:t xml:space="preserve"> </w:t>
      </w:r>
      <w:proofErr w:type="spellStart"/>
      <w:r w:rsidRPr="00F96158">
        <w:rPr>
          <w:b/>
        </w:rPr>
        <w:t>viitoare</w:t>
      </w:r>
      <w:proofErr w:type="spellEnd"/>
      <w:r>
        <w:t xml:space="preserve">: nu </w:t>
      </w:r>
      <w:proofErr w:type="spellStart"/>
      <w:r>
        <w:t>este</w:t>
      </w:r>
      <w:proofErr w:type="spellEnd"/>
    </w:p>
    <w:p w14:paraId="36080663" w14:textId="77777777" w:rsidR="00BD6D60" w:rsidRPr="00F96158" w:rsidRDefault="00BD6D60" w:rsidP="00BD6D60">
      <w:pPr>
        <w:pStyle w:val="a"/>
        <w:numPr>
          <w:ilvl w:val="0"/>
          <w:numId w:val="14"/>
        </w:numPr>
        <w:tabs>
          <w:tab w:val="left" w:pos="720"/>
          <w:tab w:val="left" w:pos="1265"/>
        </w:tabs>
        <w:spacing w:before="123" w:line="242" w:lineRule="auto"/>
        <w:ind w:right="831"/>
        <w:rPr>
          <w:b/>
        </w:rPr>
      </w:pPr>
      <w:r w:rsidRPr="00F96158">
        <w:rPr>
          <w:b/>
        </w:rPr>
        <w:t>Data</w:t>
      </w:r>
      <w:r w:rsidRPr="00F96158">
        <w:rPr>
          <w:b/>
          <w:spacing w:val="-2"/>
        </w:rPr>
        <w:t xml:space="preserve"> </w:t>
      </w:r>
      <w:proofErr w:type="spellStart"/>
      <w:r w:rsidRPr="00F96158">
        <w:rPr>
          <w:b/>
        </w:rPr>
        <w:t>publicării</w:t>
      </w:r>
      <w:proofErr w:type="spellEnd"/>
      <w:r w:rsidRPr="00F96158">
        <w:rPr>
          <w:b/>
          <w:spacing w:val="-2"/>
        </w:rPr>
        <w:t xml:space="preserve"> </w:t>
      </w:r>
      <w:proofErr w:type="spellStart"/>
      <w:r w:rsidRPr="00F96158">
        <w:rPr>
          <w:b/>
        </w:rPr>
        <w:t>anunțului</w:t>
      </w:r>
      <w:proofErr w:type="spellEnd"/>
      <w:r w:rsidRPr="00F96158">
        <w:rPr>
          <w:b/>
          <w:spacing w:val="-2"/>
        </w:rPr>
        <w:t xml:space="preserve"> </w:t>
      </w:r>
      <w:r w:rsidRPr="00F96158">
        <w:rPr>
          <w:b/>
        </w:rPr>
        <w:t>de</w:t>
      </w:r>
      <w:r w:rsidRPr="00F96158">
        <w:rPr>
          <w:b/>
          <w:spacing w:val="-8"/>
        </w:rPr>
        <w:t xml:space="preserve"> </w:t>
      </w:r>
      <w:proofErr w:type="spellStart"/>
      <w:r w:rsidRPr="00F96158">
        <w:rPr>
          <w:b/>
        </w:rPr>
        <w:t>intenție</w:t>
      </w:r>
      <w:proofErr w:type="spellEnd"/>
      <w:r w:rsidRPr="00F96158">
        <w:rPr>
          <w:b/>
          <w:spacing w:val="-3"/>
        </w:rPr>
        <w:t xml:space="preserve"> </w:t>
      </w:r>
      <w:proofErr w:type="spellStart"/>
      <w:r w:rsidRPr="00F96158">
        <w:rPr>
          <w:b/>
        </w:rPr>
        <w:t>sau</w:t>
      </w:r>
      <w:proofErr w:type="spellEnd"/>
      <w:r w:rsidRPr="00F96158">
        <w:rPr>
          <w:b/>
        </w:rPr>
        <w:t>,</w:t>
      </w:r>
      <w:r w:rsidRPr="00F96158">
        <w:rPr>
          <w:b/>
          <w:spacing w:val="-5"/>
        </w:rPr>
        <w:t xml:space="preserve"> </w:t>
      </w:r>
      <w:proofErr w:type="spellStart"/>
      <w:r w:rsidRPr="00F96158">
        <w:rPr>
          <w:b/>
        </w:rPr>
        <w:t>după</w:t>
      </w:r>
      <w:proofErr w:type="spellEnd"/>
      <w:r w:rsidRPr="00F96158">
        <w:rPr>
          <w:b/>
          <w:spacing w:val="-12"/>
        </w:rPr>
        <w:t xml:space="preserve"> </w:t>
      </w:r>
      <w:proofErr w:type="spellStart"/>
      <w:r w:rsidRPr="00F96158">
        <w:rPr>
          <w:b/>
        </w:rPr>
        <w:t>caz</w:t>
      </w:r>
      <w:proofErr w:type="spellEnd"/>
      <w:r w:rsidRPr="00F96158">
        <w:rPr>
          <w:b/>
        </w:rPr>
        <w:t xml:space="preserve">, </w:t>
      </w:r>
      <w:proofErr w:type="spellStart"/>
      <w:r w:rsidRPr="00F96158">
        <w:rPr>
          <w:b/>
        </w:rPr>
        <w:t>precizarea</w:t>
      </w:r>
      <w:proofErr w:type="spellEnd"/>
      <w:r w:rsidRPr="00F96158">
        <w:rPr>
          <w:b/>
          <w:spacing w:val="-2"/>
        </w:rPr>
        <w:t xml:space="preserve"> </w:t>
      </w:r>
      <w:proofErr w:type="spellStart"/>
      <w:r w:rsidRPr="00F96158">
        <w:rPr>
          <w:b/>
        </w:rPr>
        <w:t>că</w:t>
      </w:r>
      <w:proofErr w:type="spellEnd"/>
      <w:r w:rsidRPr="00F96158">
        <w:rPr>
          <w:b/>
          <w:spacing w:val="-2"/>
        </w:rPr>
        <w:t xml:space="preserve"> </w:t>
      </w:r>
      <w:r w:rsidRPr="00F96158">
        <w:rPr>
          <w:b/>
        </w:rPr>
        <w:t>nu</w:t>
      </w:r>
      <w:r w:rsidRPr="00F96158">
        <w:rPr>
          <w:b/>
          <w:spacing w:val="-2"/>
        </w:rPr>
        <w:t xml:space="preserve"> </w:t>
      </w:r>
      <w:r w:rsidRPr="00F96158">
        <w:rPr>
          <w:b/>
        </w:rPr>
        <w:t>a</w:t>
      </w:r>
      <w:r w:rsidRPr="00F96158">
        <w:rPr>
          <w:b/>
          <w:spacing w:val="-2"/>
        </w:rPr>
        <w:t xml:space="preserve"> </w:t>
      </w:r>
      <w:proofErr w:type="spellStart"/>
      <w:r w:rsidRPr="00F96158">
        <w:rPr>
          <w:b/>
        </w:rPr>
        <w:t>fost</w:t>
      </w:r>
      <w:proofErr w:type="spellEnd"/>
      <w:r w:rsidRPr="00F96158">
        <w:rPr>
          <w:b/>
          <w:spacing w:val="-1"/>
        </w:rPr>
        <w:t xml:space="preserve"> </w:t>
      </w:r>
      <w:proofErr w:type="spellStart"/>
      <w:r w:rsidRPr="00F96158">
        <w:rPr>
          <w:b/>
        </w:rPr>
        <w:t>publicat</w:t>
      </w:r>
      <w:proofErr w:type="spellEnd"/>
      <w:r w:rsidRPr="00F96158">
        <w:rPr>
          <w:b/>
        </w:rPr>
        <w:t xml:space="preserve"> un </w:t>
      </w:r>
      <w:proofErr w:type="spellStart"/>
      <w:r w:rsidRPr="00F96158">
        <w:rPr>
          <w:b/>
        </w:rPr>
        <w:t>astfel</w:t>
      </w:r>
      <w:proofErr w:type="spellEnd"/>
      <w:r w:rsidRPr="00F96158">
        <w:rPr>
          <w:b/>
        </w:rPr>
        <w:t xml:space="preserve"> de </w:t>
      </w:r>
      <w:proofErr w:type="spellStart"/>
      <w:r w:rsidRPr="00F96158">
        <w:rPr>
          <w:b/>
        </w:rPr>
        <w:t>anunţ</w:t>
      </w:r>
      <w:proofErr w:type="spellEnd"/>
      <w:r w:rsidRPr="00F96158">
        <w:rPr>
          <w:b/>
        </w:rPr>
        <w:t xml:space="preserve">: </w:t>
      </w:r>
      <w:r>
        <w:rPr>
          <w:b/>
        </w:rPr>
        <w:t xml:space="preserve">nu </w:t>
      </w:r>
      <w:proofErr w:type="spellStart"/>
      <w:r>
        <w:rPr>
          <w:b/>
        </w:rPr>
        <w:t>este</w:t>
      </w:r>
      <w:proofErr w:type="spellEnd"/>
    </w:p>
    <w:p w14:paraId="6CE9D64F" w14:textId="77777777" w:rsidR="00BD6D60" w:rsidRDefault="00BD6D60" w:rsidP="00BD6D60">
      <w:pPr>
        <w:pStyle w:val="a"/>
        <w:numPr>
          <w:ilvl w:val="0"/>
          <w:numId w:val="14"/>
        </w:numPr>
        <w:tabs>
          <w:tab w:val="left" w:pos="720"/>
          <w:tab w:val="left" w:pos="1265"/>
        </w:tabs>
        <w:spacing w:before="110"/>
      </w:pPr>
      <w:r w:rsidRPr="00F96158">
        <w:rPr>
          <w:b/>
        </w:rPr>
        <w:t>Data</w:t>
      </w:r>
      <w:r w:rsidRPr="00F96158">
        <w:rPr>
          <w:b/>
          <w:spacing w:val="-3"/>
        </w:rPr>
        <w:t xml:space="preserve"> </w:t>
      </w:r>
      <w:proofErr w:type="spellStart"/>
      <w:r w:rsidRPr="00F96158">
        <w:rPr>
          <w:b/>
        </w:rPr>
        <w:t>transmiterii</w:t>
      </w:r>
      <w:proofErr w:type="spellEnd"/>
      <w:r w:rsidRPr="00F96158">
        <w:rPr>
          <w:b/>
          <w:spacing w:val="-2"/>
        </w:rPr>
        <w:t xml:space="preserve"> </w:t>
      </w:r>
      <w:proofErr w:type="spellStart"/>
      <w:r w:rsidRPr="00F96158">
        <w:rPr>
          <w:b/>
        </w:rPr>
        <w:t>spre</w:t>
      </w:r>
      <w:proofErr w:type="spellEnd"/>
      <w:r w:rsidRPr="00F96158">
        <w:rPr>
          <w:b/>
          <w:spacing w:val="-3"/>
        </w:rPr>
        <w:t xml:space="preserve"> </w:t>
      </w:r>
      <w:proofErr w:type="spellStart"/>
      <w:r w:rsidRPr="00F96158">
        <w:rPr>
          <w:b/>
        </w:rPr>
        <w:t>publicare</w:t>
      </w:r>
      <w:proofErr w:type="spellEnd"/>
      <w:r w:rsidRPr="00F96158">
        <w:rPr>
          <w:b/>
          <w:spacing w:val="-3"/>
        </w:rPr>
        <w:t xml:space="preserve"> </w:t>
      </w:r>
      <w:r w:rsidRPr="00F96158">
        <w:rPr>
          <w:b/>
        </w:rPr>
        <w:t>a</w:t>
      </w:r>
      <w:r w:rsidRPr="00F96158">
        <w:rPr>
          <w:b/>
          <w:spacing w:val="-3"/>
        </w:rPr>
        <w:t xml:space="preserve"> </w:t>
      </w:r>
      <w:proofErr w:type="spellStart"/>
      <w:r w:rsidRPr="00F96158">
        <w:rPr>
          <w:b/>
        </w:rPr>
        <w:t>anunțului</w:t>
      </w:r>
      <w:proofErr w:type="spellEnd"/>
      <w:r w:rsidRPr="00F96158">
        <w:rPr>
          <w:b/>
          <w:spacing w:val="-2"/>
        </w:rPr>
        <w:t xml:space="preserve"> </w:t>
      </w:r>
      <w:r w:rsidRPr="00F96158">
        <w:rPr>
          <w:b/>
        </w:rPr>
        <w:t>de</w:t>
      </w:r>
      <w:r w:rsidRPr="00F96158">
        <w:rPr>
          <w:b/>
          <w:spacing w:val="-12"/>
        </w:rPr>
        <w:t xml:space="preserve"> </w:t>
      </w:r>
      <w:proofErr w:type="spellStart"/>
      <w:r w:rsidRPr="00F96158">
        <w:rPr>
          <w:b/>
        </w:rPr>
        <w:t>participare</w:t>
      </w:r>
      <w:proofErr w:type="spellEnd"/>
      <w:r>
        <w:t>:</w:t>
      </w:r>
      <w:r w:rsidRPr="00F96158">
        <w:rPr>
          <w:spacing w:val="-2"/>
        </w:rPr>
        <w:t xml:space="preserve"> </w:t>
      </w:r>
      <w:r>
        <w:rPr>
          <w:spacing w:val="-2"/>
        </w:rPr>
        <w:t>03-05.06.2026</w:t>
      </w:r>
    </w:p>
    <w:p w14:paraId="61CF8670" w14:textId="77777777" w:rsidR="00BD6D60" w:rsidRPr="00F96158" w:rsidRDefault="00BD6D60" w:rsidP="00BD6D60">
      <w:pPr>
        <w:pStyle w:val="a"/>
        <w:numPr>
          <w:ilvl w:val="0"/>
          <w:numId w:val="14"/>
        </w:numPr>
        <w:tabs>
          <w:tab w:val="left" w:pos="720"/>
          <w:tab w:val="left" w:pos="1265"/>
        </w:tabs>
        <w:spacing w:before="127"/>
        <w:rPr>
          <w:b/>
        </w:rPr>
      </w:pPr>
      <w:proofErr w:type="spellStart"/>
      <w:r w:rsidRPr="00F96158">
        <w:rPr>
          <w:b/>
        </w:rPr>
        <w:t>În</w:t>
      </w:r>
      <w:proofErr w:type="spellEnd"/>
      <w:r w:rsidRPr="00F96158">
        <w:rPr>
          <w:b/>
          <w:spacing w:val="-2"/>
        </w:rPr>
        <w:t xml:space="preserve"> </w:t>
      </w:r>
      <w:proofErr w:type="spellStart"/>
      <w:r w:rsidRPr="00F96158">
        <w:rPr>
          <w:b/>
        </w:rPr>
        <w:t>cadrul</w:t>
      </w:r>
      <w:proofErr w:type="spellEnd"/>
      <w:r w:rsidRPr="00F96158">
        <w:rPr>
          <w:b/>
          <w:spacing w:val="-7"/>
        </w:rPr>
        <w:t xml:space="preserve"> </w:t>
      </w:r>
      <w:proofErr w:type="spellStart"/>
      <w:r w:rsidRPr="00F96158">
        <w:rPr>
          <w:b/>
        </w:rPr>
        <w:t>procedurii</w:t>
      </w:r>
      <w:proofErr w:type="spellEnd"/>
      <w:r w:rsidRPr="00F96158">
        <w:rPr>
          <w:b/>
          <w:spacing w:val="-1"/>
        </w:rPr>
        <w:t xml:space="preserve"> </w:t>
      </w:r>
      <w:r w:rsidRPr="00F96158">
        <w:rPr>
          <w:b/>
        </w:rPr>
        <w:t>de</w:t>
      </w:r>
      <w:r w:rsidRPr="00F96158">
        <w:rPr>
          <w:b/>
          <w:spacing w:val="-3"/>
        </w:rPr>
        <w:t xml:space="preserve"> </w:t>
      </w:r>
      <w:proofErr w:type="spellStart"/>
      <w:r w:rsidRPr="00F96158">
        <w:rPr>
          <w:b/>
        </w:rPr>
        <w:t>achiziție</w:t>
      </w:r>
      <w:proofErr w:type="spellEnd"/>
      <w:r w:rsidRPr="00F96158">
        <w:rPr>
          <w:b/>
          <w:spacing w:val="-3"/>
        </w:rPr>
        <w:t xml:space="preserve"> </w:t>
      </w:r>
      <w:proofErr w:type="spellStart"/>
      <w:r w:rsidRPr="00F96158">
        <w:rPr>
          <w:b/>
        </w:rPr>
        <w:t>publică</w:t>
      </w:r>
      <w:proofErr w:type="spellEnd"/>
      <w:r w:rsidRPr="00F96158">
        <w:rPr>
          <w:b/>
          <w:spacing w:val="-2"/>
        </w:rPr>
        <w:t xml:space="preserve"> </w:t>
      </w:r>
      <w:r w:rsidRPr="00F96158">
        <w:rPr>
          <w:b/>
        </w:rPr>
        <w:t>se</w:t>
      </w:r>
      <w:r w:rsidRPr="00F96158">
        <w:rPr>
          <w:b/>
          <w:spacing w:val="-3"/>
        </w:rPr>
        <w:t xml:space="preserve"> </w:t>
      </w:r>
      <w:proofErr w:type="spellStart"/>
      <w:r w:rsidRPr="00F96158">
        <w:rPr>
          <w:b/>
        </w:rPr>
        <w:t>va</w:t>
      </w:r>
      <w:proofErr w:type="spellEnd"/>
      <w:r w:rsidRPr="00F96158">
        <w:rPr>
          <w:b/>
          <w:spacing w:val="-1"/>
        </w:rPr>
        <w:t xml:space="preserve"> </w:t>
      </w:r>
      <w:proofErr w:type="spellStart"/>
      <w:r w:rsidRPr="00F96158">
        <w:rPr>
          <w:b/>
          <w:spacing w:val="-2"/>
        </w:rPr>
        <w:t>utiliza</w:t>
      </w:r>
      <w:proofErr w:type="spellEnd"/>
      <w:r w:rsidRPr="00F96158">
        <w:rPr>
          <w:b/>
          <w:spacing w:val="-2"/>
        </w:rPr>
        <w:t>/</w:t>
      </w:r>
      <w:proofErr w:type="spellStart"/>
      <w:r w:rsidRPr="00F96158">
        <w:rPr>
          <w:b/>
          <w:spacing w:val="-2"/>
        </w:rPr>
        <w:t>accepta</w:t>
      </w:r>
      <w:proofErr w:type="spellEnd"/>
      <w:r w:rsidRPr="00F96158">
        <w:rPr>
          <w:b/>
          <w:spacing w:val="-2"/>
        </w:rPr>
        <w:t>:</w:t>
      </w:r>
    </w:p>
    <w:p w14:paraId="71656CB2" w14:textId="77777777" w:rsidR="00BD6D60" w:rsidRDefault="00BD6D60" w:rsidP="00BD6D60">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71"/>
        <w:gridCol w:w="3706"/>
      </w:tblGrid>
      <w:tr w:rsidR="00BD6D60" w14:paraId="0C9A8471" w14:textId="77777777" w:rsidTr="006C53D4">
        <w:trPr>
          <w:trHeight w:val="97"/>
        </w:trPr>
        <w:tc>
          <w:tcPr>
            <w:tcW w:w="5171" w:type="dxa"/>
          </w:tcPr>
          <w:p w14:paraId="5B07EC16" w14:textId="77777777" w:rsidR="00BD6D60" w:rsidRDefault="00BD6D60" w:rsidP="006C53D4">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06" w:type="dxa"/>
          </w:tcPr>
          <w:p w14:paraId="59F8F8E8" w14:textId="77777777" w:rsidR="00BD6D60" w:rsidRDefault="00BD6D60" w:rsidP="006C53D4">
            <w:pPr>
              <w:pStyle w:val="TableParagraph"/>
              <w:spacing w:before="1" w:line="233" w:lineRule="exact"/>
              <w:ind w:left="393"/>
              <w:rPr>
                <w:b/>
                <w:spacing w:val="-5"/>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p w14:paraId="3F71D238" w14:textId="77777777" w:rsidR="00BD6D60" w:rsidRDefault="00BD6D60" w:rsidP="006C53D4">
            <w:pPr>
              <w:pStyle w:val="TableParagraph"/>
              <w:spacing w:before="1" w:line="233" w:lineRule="exact"/>
              <w:ind w:left="393"/>
              <w:rPr>
                <w:b/>
              </w:rPr>
            </w:pPr>
          </w:p>
        </w:tc>
      </w:tr>
      <w:tr w:rsidR="00BD6D60" w14:paraId="1D6BF262" w14:textId="77777777" w:rsidTr="006C53D4">
        <w:trPr>
          <w:trHeight w:val="97"/>
        </w:trPr>
        <w:tc>
          <w:tcPr>
            <w:tcW w:w="5171" w:type="dxa"/>
          </w:tcPr>
          <w:p w14:paraId="1ED78B37" w14:textId="77777777" w:rsidR="00BD6D60" w:rsidRDefault="00BD6D60" w:rsidP="006C53D4">
            <w:pPr>
              <w:pStyle w:val="TableParagraph"/>
              <w:spacing w:before="1" w:line="233" w:lineRule="exact"/>
              <w:ind w:left="393"/>
              <w:rPr>
                <w:b/>
              </w:rPr>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06" w:type="dxa"/>
          </w:tcPr>
          <w:p w14:paraId="4E047E3E" w14:textId="77777777" w:rsidR="00BD6D60" w:rsidRDefault="00BD6D60" w:rsidP="006C53D4">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BD6D60" w14:paraId="1FEDFD1D" w14:textId="77777777" w:rsidTr="006C53D4">
        <w:trPr>
          <w:trHeight w:val="97"/>
        </w:trPr>
        <w:tc>
          <w:tcPr>
            <w:tcW w:w="5171" w:type="dxa"/>
          </w:tcPr>
          <w:p w14:paraId="513E559E" w14:textId="77777777" w:rsidR="00BD6D60" w:rsidRDefault="00BD6D60" w:rsidP="006C53D4">
            <w:pPr>
              <w:pStyle w:val="TableParagraph"/>
              <w:spacing w:before="1" w:line="233" w:lineRule="exact"/>
              <w:ind w:left="393"/>
              <w:rPr>
                <w:b/>
              </w:rPr>
            </w:pPr>
            <w:r>
              <w:lastRenderedPageBreak/>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06" w:type="dxa"/>
          </w:tcPr>
          <w:p w14:paraId="5F677B31" w14:textId="77777777" w:rsidR="00BD6D60" w:rsidRDefault="00BD6D60" w:rsidP="006C53D4">
            <w:pPr>
              <w:pStyle w:val="TableParagraph"/>
              <w:spacing w:before="1" w:line="233" w:lineRule="exact"/>
              <w:ind w:left="393"/>
              <w:rPr>
                <w:b/>
              </w:rPr>
            </w:pPr>
            <w:r>
              <w:t>Nu</w:t>
            </w:r>
            <w:r>
              <w:rPr>
                <w:spacing w:val="-1"/>
              </w:rPr>
              <w:t xml:space="preserve"> </w:t>
            </w:r>
            <w:r>
              <w:t>se</w:t>
            </w:r>
            <w:r>
              <w:rPr>
                <w:spacing w:val="-7"/>
              </w:rPr>
              <w:t xml:space="preserve"> </w:t>
            </w:r>
            <w:r>
              <w:t>va</w:t>
            </w:r>
            <w:r>
              <w:rPr>
                <w:spacing w:val="3"/>
              </w:rPr>
              <w:t xml:space="preserve"> </w:t>
            </w:r>
            <w:r>
              <w:rPr>
                <w:spacing w:val="-2"/>
              </w:rPr>
              <w:t>utiliza</w:t>
            </w:r>
          </w:p>
        </w:tc>
      </w:tr>
      <w:tr w:rsidR="00BD6D60" w14:paraId="09C5CBDC" w14:textId="77777777" w:rsidTr="006C53D4">
        <w:trPr>
          <w:trHeight w:val="97"/>
        </w:trPr>
        <w:tc>
          <w:tcPr>
            <w:tcW w:w="5171" w:type="dxa"/>
          </w:tcPr>
          <w:p w14:paraId="0814141C" w14:textId="77777777" w:rsidR="00BD6D60" w:rsidRDefault="00BD6D60" w:rsidP="006C53D4">
            <w:pPr>
              <w:pStyle w:val="TableParagraph"/>
              <w:spacing w:before="1" w:line="233" w:lineRule="exact"/>
              <w:ind w:left="393"/>
              <w:rPr>
                <w:b/>
              </w:rPr>
            </w:pPr>
            <w:r>
              <w:t>facturarea</w:t>
            </w:r>
            <w:r>
              <w:rPr>
                <w:spacing w:val="-5"/>
              </w:rPr>
              <w:t xml:space="preserve"> </w:t>
            </w:r>
            <w:r>
              <w:rPr>
                <w:spacing w:val="-2"/>
              </w:rPr>
              <w:t>electronică</w:t>
            </w:r>
          </w:p>
        </w:tc>
        <w:tc>
          <w:tcPr>
            <w:tcW w:w="3706" w:type="dxa"/>
          </w:tcPr>
          <w:p w14:paraId="05543018" w14:textId="77777777" w:rsidR="00BD6D60" w:rsidRDefault="00BD6D60" w:rsidP="006C53D4">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BD6D60" w14:paraId="289472F5" w14:textId="77777777" w:rsidTr="006C53D4">
        <w:trPr>
          <w:trHeight w:val="97"/>
        </w:trPr>
        <w:tc>
          <w:tcPr>
            <w:tcW w:w="5171" w:type="dxa"/>
          </w:tcPr>
          <w:p w14:paraId="042A60D0" w14:textId="77777777" w:rsidR="00BD6D60" w:rsidRDefault="00BD6D60" w:rsidP="006C53D4">
            <w:pPr>
              <w:pStyle w:val="TableParagraph"/>
              <w:spacing w:before="1" w:line="233" w:lineRule="exact"/>
              <w:ind w:left="393"/>
              <w:rPr>
                <w:b/>
              </w:rPr>
            </w:pPr>
            <w:r>
              <w:t>plățile</w:t>
            </w:r>
            <w:r>
              <w:rPr>
                <w:spacing w:val="-6"/>
              </w:rPr>
              <w:t xml:space="preserve"> </w:t>
            </w:r>
            <w:r>
              <w:rPr>
                <w:spacing w:val="-2"/>
              </w:rPr>
              <w:t>electronice</w:t>
            </w:r>
          </w:p>
        </w:tc>
        <w:tc>
          <w:tcPr>
            <w:tcW w:w="3706" w:type="dxa"/>
          </w:tcPr>
          <w:p w14:paraId="68D0AD47" w14:textId="77777777" w:rsidR="00BD6D60" w:rsidRDefault="00BD6D60" w:rsidP="006C53D4">
            <w:pPr>
              <w:pStyle w:val="TableParagraph"/>
              <w:spacing w:before="1" w:line="233" w:lineRule="exact"/>
              <w:ind w:left="393"/>
              <w:rPr>
                <w:b/>
              </w:rPr>
            </w:pPr>
            <w:r>
              <w:t>Se</w:t>
            </w:r>
            <w:r>
              <w:rPr>
                <w:spacing w:val="-7"/>
              </w:rPr>
              <w:t xml:space="preserve"> </w:t>
            </w:r>
            <w:r>
              <w:t>va</w:t>
            </w:r>
            <w:r>
              <w:rPr>
                <w:spacing w:val="4"/>
              </w:rPr>
              <w:t xml:space="preserve"> </w:t>
            </w:r>
            <w:r>
              <w:rPr>
                <w:spacing w:val="-2"/>
              </w:rPr>
              <w:t>utiliza</w:t>
            </w:r>
          </w:p>
        </w:tc>
      </w:tr>
    </w:tbl>
    <w:p w14:paraId="620AE5A3" w14:textId="77777777" w:rsidR="00BD6D60" w:rsidRDefault="00BD6D60" w:rsidP="00BD6D60">
      <w:pPr>
        <w:spacing w:line="233" w:lineRule="exact"/>
      </w:pPr>
    </w:p>
    <w:p w14:paraId="571886BD" w14:textId="77777777" w:rsidR="00BD6D60" w:rsidRDefault="00BD6D60" w:rsidP="00BD6D60">
      <w:pPr>
        <w:pStyle w:val="a"/>
        <w:numPr>
          <w:ilvl w:val="0"/>
          <w:numId w:val="14"/>
        </w:numPr>
        <w:tabs>
          <w:tab w:val="left" w:pos="720"/>
          <w:tab w:val="left" w:pos="1347"/>
        </w:tabs>
        <w:ind w:right="689"/>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sidRPr="00F96158">
        <w:rPr>
          <w:spacing w:val="-6"/>
        </w:rPr>
        <w:t xml:space="preserve"> </w:t>
      </w:r>
      <w:proofErr w:type="spellStart"/>
      <w:r>
        <w:t>Mondiale</w:t>
      </w:r>
      <w:proofErr w:type="spellEnd"/>
      <w:r w:rsidRPr="00F96158">
        <w:rPr>
          <w:spacing w:val="-2"/>
        </w:rPr>
        <w:t xml:space="preserve"> </w:t>
      </w:r>
      <w:r>
        <w:t>a</w:t>
      </w:r>
      <w:r w:rsidRPr="00F96158">
        <w:rPr>
          <w:spacing w:val="-2"/>
        </w:rPr>
        <w:t xml:space="preserve"> </w:t>
      </w:r>
      <w:proofErr w:type="spellStart"/>
      <w:r>
        <w:t>Comerțului</w:t>
      </w:r>
      <w:proofErr w:type="spellEnd"/>
      <w:r w:rsidRPr="00F96158">
        <w:rPr>
          <w:spacing w:val="-6"/>
        </w:rPr>
        <w:t xml:space="preserve"> </w:t>
      </w:r>
      <w:r>
        <w:t>(</w:t>
      </w:r>
      <w:proofErr w:type="spellStart"/>
      <w:r>
        <w:t>numai</w:t>
      </w:r>
      <w:proofErr w:type="spellEnd"/>
      <w:r w:rsidRPr="00F96158">
        <w:rPr>
          <w:spacing w:val="-1"/>
        </w:rPr>
        <w:t xml:space="preserve"> </w:t>
      </w:r>
      <w:proofErr w:type="spellStart"/>
      <w:r>
        <w:t>în</w:t>
      </w:r>
      <w:proofErr w:type="spellEnd"/>
      <w:r w:rsidRPr="00F96158">
        <w:rPr>
          <w:spacing w:val="-1"/>
        </w:rPr>
        <w:t xml:space="preserve"> </w:t>
      </w:r>
      <w:proofErr w:type="spellStart"/>
      <w:r>
        <w:t>cazul</w:t>
      </w:r>
      <w:proofErr w:type="spellEnd"/>
      <w:r w:rsidRPr="00F96158">
        <w:rPr>
          <w:spacing w:val="-9"/>
        </w:rPr>
        <w:t xml:space="preserve"> </w:t>
      </w:r>
      <w:proofErr w:type="spellStart"/>
      <w:r>
        <w:t>anunțurilor</w:t>
      </w:r>
      <w:proofErr w:type="spellEnd"/>
      <w:r>
        <w:t xml:space="preserve"> </w:t>
      </w:r>
      <w:proofErr w:type="spellStart"/>
      <w:r>
        <w:t>transmise</w:t>
      </w:r>
      <w:proofErr w:type="spellEnd"/>
      <w:r w:rsidRPr="00F96158">
        <w:rPr>
          <w:spacing w:val="-2"/>
        </w:rPr>
        <w:t xml:space="preserve"> </w:t>
      </w:r>
      <w:proofErr w:type="spellStart"/>
      <w:r>
        <w:t>spre</w:t>
      </w:r>
      <w:proofErr w:type="spellEnd"/>
      <w:r w:rsidRPr="00F96158">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14:paraId="62F5E968" w14:textId="77777777" w:rsidR="00BD6D60" w:rsidRPr="00F96158" w:rsidRDefault="00BD6D60" w:rsidP="00BD6D60">
      <w:pPr>
        <w:pStyle w:val="a"/>
        <w:numPr>
          <w:ilvl w:val="0"/>
          <w:numId w:val="14"/>
        </w:numPr>
        <w:tabs>
          <w:tab w:val="left" w:pos="720"/>
          <w:tab w:val="left" w:pos="986"/>
        </w:tabs>
        <w:spacing w:before="128"/>
        <w:rPr>
          <w:b/>
        </w:rPr>
      </w:pPr>
      <w:r w:rsidRPr="00F96158">
        <w:rPr>
          <w:b/>
        </w:rPr>
        <w:t>Alte</w:t>
      </w:r>
      <w:r w:rsidRPr="00F96158">
        <w:rPr>
          <w:b/>
          <w:spacing w:val="-5"/>
        </w:rPr>
        <w:t xml:space="preserve"> </w:t>
      </w:r>
      <w:proofErr w:type="spellStart"/>
      <w:r w:rsidRPr="00F96158">
        <w:rPr>
          <w:b/>
        </w:rPr>
        <w:t>informații</w:t>
      </w:r>
      <w:proofErr w:type="spellEnd"/>
      <w:r w:rsidRPr="00F96158">
        <w:rPr>
          <w:b/>
          <w:spacing w:val="1"/>
        </w:rPr>
        <w:t xml:space="preserve"> </w:t>
      </w:r>
      <w:proofErr w:type="spellStart"/>
      <w:r w:rsidRPr="00F96158">
        <w:rPr>
          <w:b/>
        </w:rPr>
        <w:t>relevante</w:t>
      </w:r>
      <w:proofErr w:type="spellEnd"/>
      <w:r w:rsidRPr="00F96158">
        <w:rPr>
          <w:b/>
        </w:rPr>
        <w:t>:</w:t>
      </w:r>
      <w:r w:rsidRPr="00F96158">
        <w:rPr>
          <w:b/>
          <w:spacing w:val="-3"/>
        </w:rPr>
        <w:t xml:space="preserve"> </w:t>
      </w:r>
      <w:r w:rsidRPr="00F96158">
        <w:rPr>
          <w:b/>
        </w:rPr>
        <w:t>nu</w:t>
      </w:r>
      <w:r w:rsidRPr="00F96158">
        <w:rPr>
          <w:b/>
          <w:spacing w:val="1"/>
        </w:rPr>
        <w:t xml:space="preserve"> </w:t>
      </w:r>
      <w:r w:rsidRPr="00F96158">
        <w:rPr>
          <w:b/>
          <w:spacing w:val="-4"/>
        </w:rPr>
        <w:t>sunt</w:t>
      </w:r>
    </w:p>
    <w:p w14:paraId="0F083870" w14:textId="77777777" w:rsidR="00BD6D60" w:rsidRDefault="00BD6D60" w:rsidP="00BD6D60">
      <w:pPr>
        <w:rPr>
          <w:sz w:val="20"/>
        </w:rPr>
      </w:pPr>
    </w:p>
    <w:p w14:paraId="4969EB9E" w14:textId="77777777" w:rsidR="00BD6D60" w:rsidRDefault="00BD6D60" w:rsidP="00BD6D60">
      <w:pPr>
        <w:rPr>
          <w:sz w:val="20"/>
        </w:rPr>
      </w:pPr>
    </w:p>
    <w:p w14:paraId="7F80D872" w14:textId="77777777" w:rsidR="00BD6D60" w:rsidRDefault="00BD6D60" w:rsidP="00BD6D60">
      <w:pPr>
        <w:rPr>
          <w:sz w:val="20"/>
        </w:rPr>
      </w:pPr>
    </w:p>
    <w:p w14:paraId="0CFC9BA2" w14:textId="77777777" w:rsidR="00BD6D60" w:rsidRDefault="00BD6D60" w:rsidP="00BD6D60">
      <w:pPr>
        <w:shd w:val="clear" w:color="auto" w:fill="FFFFFF"/>
        <w:tabs>
          <w:tab w:val="left" w:pos="284"/>
          <w:tab w:val="right" w:pos="426"/>
          <w:tab w:val="left" w:pos="1568"/>
        </w:tabs>
        <w:spacing w:before="120"/>
        <w:ind w:left="284"/>
        <w:jc w:val="both"/>
        <w:rPr>
          <w:b/>
        </w:rPr>
      </w:pPr>
      <w:r>
        <w:rPr>
          <w:b/>
          <w:bCs/>
          <w:sz w:val="28"/>
          <w:szCs w:val="28"/>
        </w:rPr>
        <w:t>Conducătorul   grupului de lucru _______________</w:t>
      </w:r>
    </w:p>
    <w:p w14:paraId="7B7C40D7" w14:textId="144CB813" w:rsidR="00BC6730" w:rsidRPr="006B124A" w:rsidRDefault="00BC6730" w:rsidP="00BC6730">
      <w:pPr>
        <w:tabs>
          <w:tab w:val="left" w:pos="3080"/>
        </w:tabs>
        <w:sectPr w:rsidR="00BC6730" w:rsidRPr="006B124A" w:rsidSect="00245947">
          <w:pgSz w:w="11910" w:h="16840"/>
          <w:pgMar w:top="1180" w:right="711" w:bottom="1276" w:left="1140" w:header="720" w:footer="720" w:gutter="0"/>
          <w:cols w:space="720"/>
        </w:sectPr>
      </w:pPr>
    </w:p>
    <w:p w14:paraId="5EE96652" w14:textId="77777777" w:rsidR="00312F05" w:rsidRDefault="00312F05" w:rsidP="00312F05">
      <w:pPr>
        <w:tabs>
          <w:tab w:val="left" w:pos="3494"/>
        </w:tabs>
      </w:pPr>
    </w:p>
    <w:p w14:paraId="5391CF44" w14:textId="3B0732AD" w:rsidR="00312F05" w:rsidRDefault="00312F05" w:rsidP="00312F05">
      <w:pPr>
        <w:spacing w:line="276" w:lineRule="auto"/>
        <w:jc w:val="both"/>
        <w:rPr>
          <w:rFonts w:eastAsia="Calibri"/>
        </w:rPr>
      </w:pPr>
      <w:r>
        <w:tab/>
      </w:r>
    </w:p>
    <w:p w14:paraId="1BC935FA" w14:textId="77777777" w:rsidR="00312F05" w:rsidRDefault="00312F05" w:rsidP="00312F05">
      <w:pPr>
        <w:spacing w:line="276" w:lineRule="auto"/>
        <w:jc w:val="both"/>
        <w:rPr>
          <w:rFonts w:eastAsia="Calibri"/>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3C223D">
      <w:pPr>
        <w:numPr>
          <w:ilvl w:val="0"/>
          <w:numId w:val="7"/>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3C223D">
      <w:pPr>
        <w:numPr>
          <w:ilvl w:val="0"/>
          <w:numId w:val="7"/>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3C223D">
      <w:pPr>
        <w:numPr>
          <w:ilvl w:val="0"/>
          <w:numId w:val="7"/>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2"/>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3C223D">
      <w:pPr>
        <w:numPr>
          <w:ilvl w:val="0"/>
          <w:numId w:val="7"/>
        </w:numPr>
        <w:spacing w:before="240" w:after="160" w:line="259" w:lineRule="auto"/>
        <w:jc w:val="both"/>
        <w:rPr>
          <w:rFonts w:eastAsia="Calibri"/>
          <w:b/>
          <w:noProof w:val="0"/>
        </w:rPr>
      </w:pPr>
      <w:r w:rsidRPr="00FF430B">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6"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contract de achiziţii </w:t>
      </w:r>
      <w:r w:rsidRPr="00FF430B">
        <w:rPr>
          <w:i/>
          <w:noProof w:val="0"/>
          <w:bdr w:val="none" w:sz="0" w:space="0" w:color="auto" w:frame="1"/>
        </w:rPr>
        <w:lastRenderedPageBreak/>
        <w:t>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r w:rsidR="007D3160">
              <w:fldChar w:fldCharType="begin"/>
            </w:r>
            <w:r w:rsidR="007D3160">
              <w:instrText xml:space="preserve"> HYPERLINK "http://www.mtender.gov.md" </w:instrText>
            </w:r>
            <w:r w:rsidR="007D3160">
              <w:fldChar w:fldCharType="separate"/>
            </w:r>
            <w:r w:rsidRPr="00FF430B">
              <w:rPr>
                <w:i/>
                <w:noProof w:val="0"/>
                <w:color w:val="0000FF"/>
                <w:u w:val="single"/>
                <w:lang w:eastAsia="ro-RO"/>
              </w:rPr>
              <w:t>www.mtender.gov.md</w:t>
            </w:r>
            <w:r w:rsidR="007D3160">
              <w:rPr>
                <w:i/>
                <w:noProof w:val="0"/>
                <w:color w:val="0000FF"/>
                <w:u w:val="single"/>
                <w:lang w:eastAsia="ro-RO"/>
              </w:rPr>
              <w:fldChar w:fldCharType="end"/>
            </w:r>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C223D">
      <w:pPr>
        <w:numPr>
          <w:ilvl w:val="0"/>
          <w:numId w:val="8"/>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TableGrid2"/>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8"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9" w:name="_Toc449692096"/>
      <w:bookmarkEnd w:id="48"/>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391F882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10</w:t>
      </w:r>
    </w:p>
    <w:p w14:paraId="09B6B5E9" w14:textId="77777777" w:rsidR="00312F05" w:rsidRPr="00FF430B" w:rsidRDefault="00312F05" w:rsidP="00312F05">
      <w:pPr>
        <w:jc w:val="right"/>
        <w:rPr>
          <w:noProof w:val="0"/>
          <w:lang w:val="ro-MD"/>
        </w:rPr>
      </w:pPr>
      <w:r w:rsidRPr="00FF430B">
        <w:rPr>
          <w:noProof w:val="0"/>
          <w:lang w:val="ro-MD"/>
        </w:rPr>
        <w:t>la Documentația standard nr._____</w:t>
      </w:r>
    </w:p>
    <w:p w14:paraId="416D542E" w14:textId="77777777" w:rsidR="00312F05" w:rsidRPr="00FF430B" w:rsidRDefault="00312F05" w:rsidP="00312F05">
      <w:pPr>
        <w:jc w:val="right"/>
        <w:rPr>
          <w:noProof w:val="0"/>
          <w:lang w:val="ro-MD"/>
        </w:rPr>
      </w:pPr>
      <w:r w:rsidRPr="00FF430B">
        <w:rPr>
          <w:noProof w:val="0"/>
          <w:lang w:val="ro-MD"/>
        </w:rPr>
        <w:t>din “____” ________ 20___</w:t>
      </w:r>
    </w:p>
    <w:p w14:paraId="1A434CD1" w14:textId="77777777" w:rsidR="00312F05" w:rsidRPr="00FF430B" w:rsidRDefault="00312F05" w:rsidP="00312F05">
      <w:pPr>
        <w:spacing w:after="200" w:line="276" w:lineRule="auto"/>
        <w:jc w:val="center"/>
        <w:rPr>
          <w:lang w:val="ro-MD" w:eastAsia="zh-CN"/>
        </w:rPr>
      </w:pPr>
    </w:p>
    <w:p w14:paraId="22E6BB2E" w14:textId="77777777" w:rsidR="00312F05" w:rsidRPr="00FF430B" w:rsidRDefault="00312F05" w:rsidP="00312F05">
      <w:pPr>
        <w:rPr>
          <w:lang w:val="ro-MD" w:eastAsia="zh-CN"/>
        </w:rPr>
      </w:pPr>
    </w:p>
    <w:p w14:paraId="08A7919B" w14:textId="77777777" w:rsidR="00312F05" w:rsidRPr="00FF430B" w:rsidRDefault="00312F05" w:rsidP="00312F05">
      <w:pPr>
        <w:jc w:val="center"/>
        <w:rPr>
          <w:b/>
          <w:lang w:val="ro-MD"/>
        </w:rPr>
      </w:pPr>
    </w:p>
    <w:p w14:paraId="1F899C23"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7D37A05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_____________________________________________________________________________</w:t>
      </w:r>
    </w:p>
    <w:p w14:paraId="5A0FEBB9"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FD2ED41" w14:textId="77777777" w:rsidR="00312F05" w:rsidRPr="00FF430B" w:rsidRDefault="00312F05" w:rsidP="00312F05">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12F05" w:rsidRPr="00EC30C2" w14:paraId="0D048151" w14:textId="77777777" w:rsidTr="00F30D94">
        <w:trPr>
          <w:cantSplit/>
          <w:trHeight w:val="300"/>
        </w:trPr>
        <w:tc>
          <w:tcPr>
            <w:tcW w:w="709" w:type="dxa"/>
            <w:vMerge w:val="restart"/>
          </w:tcPr>
          <w:p w14:paraId="49E4904F"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080FB4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F3548D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4A38E6E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03FE201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7226188"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12F05" w:rsidRPr="00EC30C2" w14:paraId="3EC1AA65" w14:textId="77777777" w:rsidTr="00F30D94">
        <w:trPr>
          <w:cantSplit/>
          <w:trHeight w:val="240"/>
        </w:trPr>
        <w:tc>
          <w:tcPr>
            <w:tcW w:w="709" w:type="dxa"/>
            <w:vMerge/>
          </w:tcPr>
          <w:p w14:paraId="00E1AAEA"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6C66861B" w14:textId="77777777" w:rsidR="00312F05" w:rsidRPr="00FF430B" w:rsidRDefault="00312F05" w:rsidP="00F30D94">
            <w:pPr>
              <w:pStyle w:val="a8"/>
              <w:tabs>
                <w:tab w:val="left" w:pos="567"/>
              </w:tabs>
              <w:rPr>
                <w:rFonts w:ascii="Times New Roman" w:hAnsi="Times New Roman"/>
                <w:b/>
                <w:szCs w:val="24"/>
                <w:lang w:val="ro-MD"/>
              </w:rPr>
            </w:pPr>
          </w:p>
        </w:tc>
        <w:tc>
          <w:tcPr>
            <w:tcW w:w="5490" w:type="dxa"/>
            <w:gridSpan w:val="7"/>
          </w:tcPr>
          <w:p w14:paraId="3433B55E"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12F05" w:rsidRPr="00EC30C2" w14:paraId="2182DD9C" w14:textId="77777777" w:rsidTr="00F30D94">
        <w:trPr>
          <w:cantSplit/>
          <w:trHeight w:val="120"/>
        </w:trPr>
        <w:tc>
          <w:tcPr>
            <w:tcW w:w="709" w:type="dxa"/>
            <w:vMerge/>
          </w:tcPr>
          <w:p w14:paraId="26B2B6F7"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3121E624" w14:textId="77777777" w:rsidR="00312F05" w:rsidRPr="00FF430B" w:rsidRDefault="00312F05" w:rsidP="00F30D94">
            <w:pPr>
              <w:pStyle w:val="a8"/>
              <w:tabs>
                <w:tab w:val="left" w:pos="567"/>
              </w:tabs>
              <w:rPr>
                <w:rFonts w:ascii="Times New Roman" w:hAnsi="Times New Roman"/>
                <w:b/>
                <w:szCs w:val="24"/>
                <w:lang w:val="ro-MD"/>
              </w:rPr>
            </w:pPr>
          </w:p>
        </w:tc>
        <w:tc>
          <w:tcPr>
            <w:tcW w:w="1035" w:type="dxa"/>
          </w:tcPr>
          <w:p w14:paraId="7C86C6B2"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59818FC7"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A759B89"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6CDCB33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69D4BDD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12F05" w:rsidRPr="00EC30C2" w14:paraId="53CDDFD5" w14:textId="77777777" w:rsidTr="00F30D94">
        <w:trPr>
          <w:cantSplit/>
          <w:trHeight w:val="180"/>
        </w:trPr>
        <w:tc>
          <w:tcPr>
            <w:tcW w:w="709" w:type="dxa"/>
          </w:tcPr>
          <w:p w14:paraId="347C659E"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23531DD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46AD7B5B"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8622442"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3815B56B"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3DDA19D"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88DD269"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16B79E31" w14:textId="77777777" w:rsidTr="00F30D94">
        <w:trPr>
          <w:cantSplit/>
          <w:trHeight w:val="1372"/>
        </w:trPr>
        <w:tc>
          <w:tcPr>
            <w:tcW w:w="709" w:type="dxa"/>
          </w:tcPr>
          <w:p w14:paraId="1C10D87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4D4DA1F4" w14:textId="77777777" w:rsidR="00312F05" w:rsidRPr="00FF430B" w:rsidRDefault="00312F05" w:rsidP="00F30D94">
            <w:pPr>
              <w:pStyle w:val="a8"/>
              <w:tabs>
                <w:tab w:val="left" w:pos="567"/>
              </w:tabs>
              <w:rPr>
                <w:rFonts w:ascii="Times New Roman" w:hAnsi="Times New Roman"/>
                <w:szCs w:val="24"/>
                <w:lang w:val="ro-MD"/>
              </w:rPr>
            </w:pPr>
          </w:p>
          <w:p w14:paraId="364ADB1E" w14:textId="77777777" w:rsidR="00312F05" w:rsidRPr="00FF430B" w:rsidRDefault="00312F05" w:rsidP="00F30D94">
            <w:pPr>
              <w:pStyle w:val="a8"/>
              <w:tabs>
                <w:tab w:val="left" w:pos="567"/>
              </w:tabs>
              <w:rPr>
                <w:rFonts w:ascii="Times New Roman" w:hAnsi="Times New Roman"/>
                <w:szCs w:val="24"/>
                <w:lang w:val="ro-MD"/>
              </w:rPr>
            </w:pPr>
          </w:p>
          <w:p w14:paraId="70C4E0B1" w14:textId="77777777" w:rsidR="00312F05" w:rsidRPr="00FF430B" w:rsidRDefault="00312F05" w:rsidP="00F30D94">
            <w:pPr>
              <w:pStyle w:val="a8"/>
              <w:tabs>
                <w:tab w:val="left" w:pos="567"/>
              </w:tabs>
              <w:rPr>
                <w:rFonts w:ascii="Times New Roman" w:hAnsi="Times New Roman"/>
                <w:szCs w:val="24"/>
                <w:lang w:val="ro-MD"/>
              </w:rPr>
            </w:pPr>
          </w:p>
          <w:p w14:paraId="4BECDB7D"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58AD278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05D2F73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963765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7BEB9C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AE9AB2E"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71590423"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7F009970"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550B5F16"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04BC382"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65981702"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0D6E17D2" w14:textId="77777777" w:rsidTr="00F30D94">
        <w:trPr>
          <w:cantSplit/>
          <w:trHeight w:val="1412"/>
        </w:trPr>
        <w:tc>
          <w:tcPr>
            <w:tcW w:w="709" w:type="dxa"/>
          </w:tcPr>
          <w:p w14:paraId="1D3C77F3"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33D256F5" w14:textId="77777777" w:rsidR="00312F05" w:rsidRPr="00FF430B" w:rsidRDefault="00312F05" w:rsidP="00F30D94">
            <w:pPr>
              <w:pStyle w:val="a8"/>
              <w:tabs>
                <w:tab w:val="left" w:pos="567"/>
              </w:tabs>
              <w:rPr>
                <w:rFonts w:ascii="Times New Roman" w:hAnsi="Times New Roman"/>
                <w:szCs w:val="24"/>
                <w:lang w:val="ro-MD"/>
              </w:rPr>
            </w:pPr>
          </w:p>
          <w:p w14:paraId="275EB8E4" w14:textId="77777777" w:rsidR="00312F05" w:rsidRPr="00FF430B" w:rsidRDefault="00312F05" w:rsidP="00F30D94">
            <w:pPr>
              <w:pStyle w:val="a8"/>
              <w:tabs>
                <w:tab w:val="left" w:pos="567"/>
              </w:tabs>
              <w:rPr>
                <w:rFonts w:ascii="Times New Roman" w:hAnsi="Times New Roman"/>
                <w:szCs w:val="24"/>
                <w:lang w:val="ro-MD"/>
              </w:rPr>
            </w:pPr>
          </w:p>
          <w:p w14:paraId="77E7CC08" w14:textId="77777777" w:rsidR="00312F05" w:rsidRPr="00FF430B" w:rsidRDefault="00312F05" w:rsidP="00F30D94">
            <w:pPr>
              <w:pStyle w:val="a8"/>
              <w:tabs>
                <w:tab w:val="left" w:pos="567"/>
              </w:tabs>
              <w:rPr>
                <w:rFonts w:ascii="Times New Roman" w:hAnsi="Times New Roman"/>
                <w:szCs w:val="24"/>
                <w:lang w:val="ro-MD"/>
              </w:rPr>
            </w:pPr>
          </w:p>
          <w:p w14:paraId="128B3A82"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02503A6A"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5ADD95E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1CD7F65"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39CE51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50D5AF4"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1C672AF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3CE73365"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CAB8D59"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2C5A5923"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211A6A56"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3A09D046" w14:textId="77777777" w:rsidTr="00F30D94">
        <w:trPr>
          <w:cantSplit/>
          <w:trHeight w:val="1593"/>
        </w:trPr>
        <w:tc>
          <w:tcPr>
            <w:tcW w:w="709" w:type="dxa"/>
          </w:tcPr>
          <w:p w14:paraId="53949E1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0780D6A9"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n …</w:t>
            </w:r>
          </w:p>
          <w:p w14:paraId="74B7B4C2"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469E6C7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6B4D48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24AD03C"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2B234B5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40D1AC7"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5C8E830"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07802D24"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B507E4A" w14:textId="77777777" w:rsidR="00312F05" w:rsidRPr="00FF430B" w:rsidRDefault="00312F05" w:rsidP="00F30D94">
            <w:pPr>
              <w:pStyle w:val="a8"/>
              <w:tabs>
                <w:tab w:val="left" w:pos="567"/>
              </w:tabs>
              <w:rPr>
                <w:rFonts w:ascii="Times New Roman" w:hAnsi="Times New Roman"/>
                <w:szCs w:val="24"/>
                <w:lang w:val="ro-MD"/>
              </w:rPr>
            </w:pPr>
          </w:p>
        </w:tc>
      </w:tr>
    </w:tbl>
    <w:p w14:paraId="2587DCC8" w14:textId="77777777" w:rsidR="00312F05" w:rsidRPr="00FF430B" w:rsidRDefault="00312F05" w:rsidP="00312F05">
      <w:pPr>
        <w:jc w:val="both"/>
        <w:rPr>
          <w:lang w:val="ro-MD"/>
        </w:rPr>
      </w:pPr>
    </w:p>
    <w:p w14:paraId="682DA5D7" w14:textId="77777777" w:rsidR="00312F05" w:rsidRPr="00FF430B" w:rsidRDefault="00312F05" w:rsidP="00312F05">
      <w:pPr>
        <w:jc w:val="both"/>
        <w:rPr>
          <w:lang w:val="ro-MD"/>
        </w:rPr>
      </w:pPr>
    </w:p>
    <w:p w14:paraId="3A402A5C"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4AA5CB8F"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557F195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07FD24FC"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1580985D" w14:textId="77777777" w:rsidR="00312F05" w:rsidRPr="00FF430B" w:rsidRDefault="00312F05" w:rsidP="00312F05">
      <w:pPr>
        <w:jc w:val="both"/>
        <w:rPr>
          <w:rFonts w:eastAsia="PMingLiU"/>
          <w:lang w:val="ro-MD" w:eastAsia="zh-CN"/>
        </w:rPr>
      </w:pPr>
    </w:p>
    <w:p w14:paraId="0161DFD6" w14:textId="77777777" w:rsidR="00312F05" w:rsidRPr="00FF430B" w:rsidRDefault="00312F05" w:rsidP="00312F05">
      <w:pPr>
        <w:jc w:val="both"/>
        <w:rPr>
          <w:rFonts w:eastAsia="PMingLiU"/>
          <w:lang w:val="ro-MD" w:eastAsia="zh-CN"/>
        </w:rPr>
      </w:pPr>
    </w:p>
    <w:p w14:paraId="22D4C320" w14:textId="77777777" w:rsidR="00312F05" w:rsidRPr="00FF430B" w:rsidRDefault="00312F05" w:rsidP="00312F05">
      <w:pPr>
        <w:jc w:val="both"/>
        <w:rPr>
          <w:rFonts w:eastAsia="PMingLiU"/>
          <w:lang w:val="ro-MD" w:eastAsia="zh-CN"/>
        </w:rPr>
      </w:pPr>
    </w:p>
    <w:p w14:paraId="574E66CF" w14:textId="77777777" w:rsidR="00312F05" w:rsidRPr="00FF430B" w:rsidRDefault="00312F05" w:rsidP="00312F05">
      <w:pPr>
        <w:jc w:val="both"/>
        <w:rPr>
          <w:rFonts w:eastAsia="PMingLiU"/>
          <w:lang w:val="ro-MD" w:eastAsia="zh-CN"/>
        </w:rPr>
      </w:pPr>
    </w:p>
    <w:p w14:paraId="75CB03C7" w14:textId="77777777" w:rsidR="00312F05" w:rsidRPr="00FF430B" w:rsidRDefault="00312F05" w:rsidP="00312F05">
      <w:pPr>
        <w:jc w:val="both"/>
        <w:rPr>
          <w:rFonts w:eastAsia="PMingLiU"/>
          <w:lang w:val="ro-MD" w:eastAsia="zh-CN"/>
        </w:rPr>
      </w:pPr>
    </w:p>
    <w:p w14:paraId="085CD318" w14:textId="77777777" w:rsidR="00312F05" w:rsidRPr="00FF430B" w:rsidRDefault="00312F05" w:rsidP="00312F05">
      <w:pPr>
        <w:jc w:val="both"/>
        <w:rPr>
          <w:rFonts w:eastAsia="PMingLiU"/>
          <w:lang w:val="ro-MD" w:eastAsia="zh-CN"/>
        </w:rPr>
      </w:pPr>
    </w:p>
    <w:p w14:paraId="6C1B057A" w14:textId="77777777" w:rsidR="00312F05" w:rsidRPr="00FF430B" w:rsidRDefault="00312F05" w:rsidP="00312F05">
      <w:pPr>
        <w:jc w:val="both"/>
        <w:rPr>
          <w:rFonts w:eastAsia="PMingLiU"/>
          <w:lang w:val="ro-MD" w:eastAsia="zh-CN"/>
        </w:rPr>
      </w:pPr>
    </w:p>
    <w:p w14:paraId="63ADF747" w14:textId="77777777" w:rsidR="00312F05" w:rsidRPr="00FF430B" w:rsidRDefault="00312F05" w:rsidP="00312F05">
      <w:pPr>
        <w:jc w:val="both"/>
        <w:rPr>
          <w:rFonts w:eastAsia="PMingLiU"/>
          <w:lang w:val="ro-MD" w:eastAsia="zh-CN"/>
        </w:rPr>
      </w:pPr>
    </w:p>
    <w:p w14:paraId="23F4569B" w14:textId="77777777" w:rsidR="00312F05" w:rsidRPr="00FF430B" w:rsidRDefault="00312F05" w:rsidP="00312F05">
      <w:pPr>
        <w:jc w:val="both"/>
        <w:rPr>
          <w:rFonts w:eastAsia="PMingLiU"/>
          <w:lang w:val="ro-MD" w:eastAsia="zh-CN"/>
        </w:rPr>
      </w:pPr>
    </w:p>
    <w:p w14:paraId="6FAB3CCA" w14:textId="77777777" w:rsidR="00312F05" w:rsidRPr="00FF430B" w:rsidRDefault="00312F05" w:rsidP="00312F05">
      <w:pPr>
        <w:jc w:val="both"/>
        <w:rPr>
          <w:rFonts w:eastAsia="PMingLiU"/>
          <w:lang w:val="ro-MD" w:eastAsia="zh-CN"/>
        </w:rPr>
      </w:pPr>
    </w:p>
    <w:p w14:paraId="17481256" w14:textId="77777777" w:rsidR="00312F05" w:rsidRPr="00FF430B" w:rsidRDefault="00312F05" w:rsidP="00312F05">
      <w:pPr>
        <w:jc w:val="both"/>
        <w:rPr>
          <w:rFonts w:eastAsia="PMingLiU"/>
          <w:lang w:val="ro-MD" w:eastAsia="zh-CN"/>
        </w:rPr>
      </w:pPr>
    </w:p>
    <w:p w14:paraId="42F437F2" w14:textId="77777777" w:rsidR="00312F05" w:rsidRPr="00FF430B" w:rsidRDefault="00312F05" w:rsidP="00312F05">
      <w:pPr>
        <w:jc w:val="both"/>
        <w:rPr>
          <w:rFonts w:eastAsia="PMingLiU"/>
          <w:lang w:val="ro-MD" w:eastAsia="zh-CN"/>
        </w:rPr>
      </w:pPr>
    </w:p>
    <w:p w14:paraId="2E131C6D" w14:textId="77777777" w:rsidR="00312F05" w:rsidRPr="00FF430B" w:rsidRDefault="00312F05" w:rsidP="00312F05">
      <w:pPr>
        <w:jc w:val="both"/>
        <w:rPr>
          <w:rFonts w:eastAsia="PMingLiU"/>
          <w:lang w:val="ro-MD" w:eastAsia="zh-CN"/>
        </w:rPr>
      </w:pPr>
    </w:p>
    <w:p w14:paraId="2E364F73" w14:textId="77777777" w:rsidR="00312F05" w:rsidRPr="00FF430B" w:rsidRDefault="00312F05" w:rsidP="00312F05">
      <w:pPr>
        <w:jc w:val="both"/>
        <w:rPr>
          <w:rFonts w:eastAsia="PMingLiU"/>
          <w:lang w:val="ro-MD" w:eastAsia="zh-CN"/>
        </w:rPr>
      </w:pPr>
    </w:p>
    <w:p w14:paraId="7492BE0C" w14:textId="77777777" w:rsidR="00312F05" w:rsidRPr="00FF430B" w:rsidRDefault="00312F05" w:rsidP="00312F05">
      <w:pPr>
        <w:jc w:val="both"/>
        <w:rPr>
          <w:rFonts w:eastAsia="PMingLiU"/>
          <w:lang w:val="ro-MD" w:eastAsia="zh-CN"/>
        </w:rPr>
      </w:pPr>
    </w:p>
    <w:p w14:paraId="3C91D94E" w14:textId="77777777" w:rsidR="00312F05" w:rsidRPr="00FF430B" w:rsidRDefault="00312F05" w:rsidP="00312F05">
      <w:pPr>
        <w:jc w:val="both"/>
        <w:rPr>
          <w:rFonts w:eastAsia="PMingLiU"/>
          <w:lang w:val="ro-MD" w:eastAsia="zh-CN"/>
        </w:rPr>
      </w:pPr>
    </w:p>
    <w:p w14:paraId="424A646C" w14:textId="77777777" w:rsidR="00312F05" w:rsidRPr="00FF430B" w:rsidRDefault="00312F05" w:rsidP="00312F05">
      <w:pPr>
        <w:jc w:val="both"/>
        <w:rPr>
          <w:rFonts w:eastAsia="PMingLiU"/>
          <w:lang w:val="ro-MD" w:eastAsia="zh-CN"/>
        </w:rPr>
      </w:pPr>
    </w:p>
    <w:p w14:paraId="3AFB49F8" w14:textId="77777777" w:rsidR="00312F05" w:rsidRPr="00FF430B" w:rsidRDefault="00312F05" w:rsidP="00312F05">
      <w:pPr>
        <w:jc w:val="both"/>
        <w:rPr>
          <w:rFonts w:eastAsia="PMingLiU"/>
          <w:lang w:val="ro-MD" w:eastAsia="zh-CN"/>
        </w:rPr>
      </w:pPr>
    </w:p>
    <w:p w14:paraId="5551748D" w14:textId="77777777" w:rsidR="00312F05" w:rsidRPr="00FF430B" w:rsidRDefault="00312F05" w:rsidP="00312F05">
      <w:pPr>
        <w:jc w:val="both"/>
        <w:rPr>
          <w:rFonts w:eastAsia="PMingLiU"/>
          <w:lang w:val="ro-MD" w:eastAsia="zh-CN"/>
        </w:rPr>
      </w:pPr>
    </w:p>
    <w:p w14:paraId="6D282E9E" w14:textId="77777777" w:rsidR="00312F05" w:rsidRPr="00FF430B" w:rsidRDefault="00312F05" w:rsidP="00312F05">
      <w:pPr>
        <w:pStyle w:val="Style3"/>
        <w:tabs>
          <w:tab w:val="left" w:pos="567"/>
        </w:tabs>
        <w:ind w:left="0" w:firstLine="0"/>
        <w:rPr>
          <w:rFonts w:eastAsia="PMingLiU"/>
          <w:lang w:val="ro-MD" w:eastAsia="zh-CN"/>
        </w:rPr>
      </w:pPr>
    </w:p>
    <w:p w14:paraId="39915C2F" w14:textId="77777777" w:rsidR="00312F05" w:rsidRPr="00FF430B" w:rsidRDefault="00312F05" w:rsidP="00312F05">
      <w:pPr>
        <w:pStyle w:val="Style3"/>
        <w:tabs>
          <w:tab w:val="left" w:pos="567"/>
        </w:tabs>
        <w:ind w:left="0" w:firstLine="0"/>
        <w:rPr>
          <w:rFonts w:eastAsia="PMingLiU"/>
          <w:lang w:val="ro-MD" w:eastAsia="zh-CN"/>
        </w:rPr>
      </w:pPr>
    </w:p>
    <w:p w14:paraId="188A496C" w14:textId="77777777" w:rsidR="00312F05" w:rsidRPr="00FF430B" w:rsidRDefault="00312F05" w:rsidP="00312F05">
      <w:pPr>
        <w:pStyle w:val="Style3"/>
        <w:tabs>
          <w:tab w:val="left" w:pos="567"/>
        </w:tabs>
        <w:ind w:left="0" w:firstLine="0"/>
        <w:rPr>
          <w:rFonts w:eastAsia="PMingLiU"/>
          <w:lang w:val="ro-MD" w:eastAsia="zh-CN"/>
        </w:rPr>
      </w:pPr>
    </w:p>
    <w:p w14:paraId="0C2F7F9E" w14:textId="77777777" w:rsidR="00312F05" w:rsidRPr="00FF430B" w:rsidRDefault="00312F05" w:rsidP="00312F05">
      <w:pPr>
        <w:pStyle w:val="Style3"/>
        <w:tabs>
          <w:tab w:val="left" w:pos="567"/>
        </w:tabs>
        <w:ind w:left="0" w:firstLine="0"/>
        <w:rPr>
          <w:rFonts w:eastAsia="PMingLiU"/>
          <w:lang w:val="ro-MD" w:eastAsia="zh-CN"/>
        </w:rPr>
      </w:pPr>
    </w:p>
    <w:p w14:paraId="153F7989" w14:textId="77777777" w:rsidR="00312F05" w:rsidRPr="00FF430B" w:rsidRDefault="00312F05" w:rsidP="00312F05">
      <w:pPr>
        <w:pStyle w:val="Style3"/>
        <w:tabs>
          <w:tab w:val="left" w:pos="567"/>
        </w:tabs>
        <w:ind w:left="0" w:firstLine="0"/>
        <w:rPr>
          <w:rFonts w:eastAsia="PMingLiU"/>
          <w:lang w:val="ro-MD" w:eastAsia="zh-CN"/>
        </w:rPr>
      </w:pPr>
    </w:p>
    <w:p w14:paraId="3F264BE5" w14:textId="77777777" w:rsidR="00312F05" w:rsidRPr="00FF430B" w:rsidRDefault="00312F05" w:rsidP="00312F05">
      <w:pPr>
        <w:pStyle w:val="Style3"/>
        <w:tabs>
          <w:tab w:val="left" w:pos="567"/>
        </w:tabs>
        <w:ind w:left="0" w:firstLine="0"/>
        <w:rPr>
          <w:rFonts w:eastAsia="PMingLiU"/>
          <w:lang w:val="ro-MD" w:eastAsia="zh-CN"/>
        </w:rPr>
      </w:pPr>
    </w:p>
    <w:p w14:paraId="3B3A62D7"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12</w:t>
      </w:r>
    </w:p>
    <w:p w14:paraId="49EE92FE" w14:textId="77777777" w:rsidR="00312F05" w:rsidRPr="00FF430B" w:rsidRDefault="00312F05" w:rsidP="00312F05">
      <w:pPr>
        <w:jc w:val="right"/>
        <w:rPr>
          <w:noProof w:val="0"/>
          <w:lang w:val="ro-MD"/>
        </w:rPr>
      </w:pPr>
      <w:r w:rsidRPr="00FF430B">
        <w:rPr>
          <w:noProof w:val="0"/>
          <w:lang w:val="ro-MD"/>
        </w:rPr>
        <w:t>la Documentația standard nr._____</w:t>
      </w:r>
    </w:p>
    <w:p w14:paraId="6089FFA6" w14:textId="77777777" w:rsidR="00312F05" w:rsidRPr="00FF430B" w:rsidRDefault="00312F05" w:rsidP="00312F05">
      <w:pPr>
        <w:jc w:val="right"/>
        <w:rPr>
          <w:noProof w:val="0"/>
          <w:lang w:val="ro-MD"/>
        </w:rPr>
      </w:pPr>
      <w:r w:rsidRPr="00FF430B">
        <w:rPr>
          <w:noProof w:val="0"/>
          <w:lang w:val="ro-MD"/>
        </w:rPr>
        <w:t>din “____” ________ 20___</w:t>
      </w:r>
    </w:p>
    <w:p w14:paraId="29217A4B" w14:textId="77777777" w:rsidR="00312F05" w:rsidRPr="00FF430B" w:rsidRDefault="00312F05" w:rsidP="00312F05">
      <w:pPr>
        <w:rPr>
          <w:rFonts w:eastAsia="PMingLiU"/>
          <w:b/>
          <w:lang w:val="ro-MD" w:eastAsia="zh-CN"/>
        </w:rPr>
      </w:pPr>
    </w:p>
    <w:p w14:paraId="045D53CF" w14:textId="77777777" w:rsidR="00312F05" w:rsidRPr="00FF430B" w:rsidRDefault="00312F05" w:rsidP="00312F05">
      <w:pPr>
        <w:jc w:val="center"/>
        <w:rPr>
          <w:rFonts w:eastAsia="PMingLiU"/>
          <w:b/>
          <w:noProof w:val="0"/>
          <w:lang w:val="ro-MD" w:eastAsia="zh-CN"/>
        </w:rPr>
      </w:pPr>
      <w:r w:rsidRPr="00FF430B">
        <w:rPr>
          <w:rFonts w:eastAsia="PMingLiU"/>
          <w:b/>
          <w:lang w:val="ro-MD" w:eastAsia="zh-CN"/>
        </w:rPr>
        <w:t>DECLARAȚIE</w:t>
      </w:r>
    </w:p>
    <w:p w14:paraId="0B64E765" w14:textId="77777777" w:rsidR="00312F05" w:rsidRPr="00FF430B" w:rsidRDefault="00312F05" w:rsidP="00312F05">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90DD433" w14:textId="77777777" w:rsidR="00312F05" w:rsidRPr="00FF430B" w:rsidRDefault="00312F05" w:rsidP="00312F05">
      <w:pPr>
        <w:pStyle w:val="a8"/>
        <w:tabs>
          <w:tab w:val="left" w:pos="567"/>
        </w:tabs>
        <w:jc w:val="center"/>
        <w:rPr>
          <w:rFonts w:ascii="Times New Roman" w:hAnsi="Times New Roman"/>
          <w:b/>
          <w:szCs w:val="24"/>
          <w:lang w:val="ro-MD"/>
        </w:rPr>
      </w:pPr>
    </w:p>
    <w:p w14:paraId="62927F71"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293006D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32842CF2"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13BCFF88"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54A3C00C"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290B7CA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38BADD67"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73CC891D" w14:textId="77777777" w:rsidR="00312F05" w:rsidRPr="00FF430B" w:rsidRDefault="00312F05" w:rsidP="004E6B8B">
      <w:pPr>
        <w:pStyle w:val="a8"/>
        <w:numPr>
          <w:ilvl w:val="0"/>
          <w:numId w:val="15"/>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08B50F6E"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251DA609"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7D776E2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69C9A190"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7747F198" w14:textId="77777777" w:rsidR="00312F05" w:rsidRPr="00FF430B" w:rsidRDefault="00312F05" w:rsidP="00312F05">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0C3DB8"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14:paraId="56A88C17"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14:paraId="1B133CC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4C105445"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297DC611" w14:textId="77777777" w:rsidR="00312F05" w:rsidRPr="00FF430B" w:rsidRDefault="00312F05" w:rsidP="004E6B8B">
      <w:pPr>
        <w:pStyle w:val="a8"/>
        <w:numPr>
          <w:ilvl w:val="0"/>
          <w:numId w:val="19"/>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59243C56" w14:textId="77777777" w:rsidR="00312F05" w:rsidRPr="00FF430B" w:rsidRDefault="00312F05" w:rsidP="00312F05">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5E2B97FE" w14:textId="77777777" w:rsidR="00312F05" w:rsidRPr="00FF430B" w:rsidRDefault="00312F05" w:rsidP="00312F05">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4972C291"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529EFF9A"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38C0A95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522E164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4D194BD4" w14:textId="77777777" w:rsidR="00312F05" w:rsidRPr="00FF430B" w:rsidRDefault="00312F05" w:rsidP="00312F05">
      <w:pPr>
        <w:rPr>
          <w:rFonts w:eastAsia="MS Mincho"/>
          <w:lang w:val="ro-MD" w:eastAsia="zh-CN"/>
        </w:rPr>
      </w:pPr>
    </w:p>
    <w:p w14:paraId="5E7EDA08" w14:textId="77777777" w:rsidR="00312F05" w:rsidRPr="00FF430B" w:rsidRDefault="00312F05" w:rsidP="00312F05">
      <w:pPr>
        <w:rPr>
          <w:rFonts w:eastAsia="MS Mincho"/>
          <w:lang w:val="ro-MD" w:eastAsia="zh-CN"/>
        </w:rPr>
      </w:pPr>
      <w:r w:rsidRPr="00FF430B">
        <w:rPr>
          <w:rFonts w:eastAsia="MS Mincho"/>
          <w:lang w:val="ro-MD" w:eastAsia="zh-CN"/>
        </w:rPr>
        <w:t>Data completării:______________________</w:t>
      </w:r>
    </w:p>
    <w:p w14:paraId="437F52D3"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w:t>
      </w:r>
    </w:p>
    <w:p w14:paraId="06995467"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w:t>
      </w:r>
    </w:p>
    <w:p w14:paraId="4347AE89"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FFFA3AC" w14:textId="77777777" w:rsidR="00312F05" w:rsidRPr="00FF430B" w:rsidRDefault="00312F05" w:rsidP="00312F05">
      <w:pPr>
        <w:jc w:val="both"/>
        <w:rPr>
          <w:rFonts w:eastAsia="PMingLiU"/>
          <w:b/>
          <w:lang w:val="ro-MD" w:eastAsia="zh-CN"/>
        </w:rPr>
      </w:pPr>
      <w:r w:rsidRPr="00FF430B">
        <w:rPr>
          <w:rFonts w:eastAsia="PMingLiU"/>
          <w:lang w:val="ro-MD" w:eastAsia="zh-CN"/>
        </w:rPr>
        <w:t>Denumirea întreprinderii: __________________________</w:t>
      </w:r>
    </w:p>
    <w:p w14:paraId="7D36D885" w14:textId="77777777" w:rsidR="00312F05" w:rsidRPr="00FF430B" w:rsidRDefault="00312F05" w:rsidP="00312F05">
      <w:pPr>
        <w:spacing w:after="200" w:line="276" w:lineRule="auto"/>
        <w:rPr>
          <w:rFonts w:eastAsia="PMingLiU"/>
          <w:lang w:val="ro-MD" w:eastAsia="zh-CN"/>
        </w:rPr>
      </w:pPr>
    </w:p>
    <w:p w14:paraId="3C1D5AC1" w14:textId="77777777" w:rsidR="00312F05" w:rsidRPr="00FF430B" w:rsidRDefault="00312F05" w:rsidP="00312F05">
      <w:pPr>
        <w:jc w:val="center"/>
        <w:rPr>
          <w:rFonts w:eastAsia="PMingLiU"/>
          <w:b/>
          <w:lang w:val="ro-MD" w:eastAsia="zh-CN"/>
        </w:rPr>
      </w:pPr>
    </w:p>
    <w:p w14:paraId="4D2F8271" w14:textId="77777777" w:rsidR="00312F05" w:rsidRPr="00FF430B" w:rsidRDefault="00312F05" w:rsidP="00312F05">
      <w:pPr>
        <w:jc w:val="center"/>
        <w:rPr>
          <w:rFonts w:eastAsia="PMingLiU"/>
          <w:b/>
          <w:lang w:val="ro-MD" w:eastAsia="zh-CN"/>
        </w:rPr>
      </w:pPr>
    </w:p>
    <w:p w14:paraId="32AC0B35" w14:textId="77777777" w:rsidR="00312F05" w:rsidRPr="00FF430B" w:rsidRDefault="00312F05" w:rsidP="00312F05">
      <w:pPr>
        <w:jc w:val="center"/>
        <w:rPr>
          <w:rFonts w:eastAsia="PMingLiU"/>
          <w:b/>
          <w:lang w:val="ro-MD" w:eastAsia="zh-CN"/>
        </w:rPr>
      </w:pPr>
    </w:p>
    <w:p w14:paraId="0D36C826" w14:textId="77777777" w:rsidR="00312F05" w:rsidRPr="00FF430B" w:rsidRDefault="00312F05" w:rsidP="00312F05">
      <w:pPr>
        <w:jc w:val="center"/>
        <w:rPr>
          <w:rFonts w:eastAsia="PMingLiU"/>
          <w:b/>
          <w:lang w:val="ro-MD" w:eastAsia="zh-CN"/>
        </w:rPr>
      </w:pPr>
    </w:p>
    <w:p w14:paraId="09A90FC2" w14:textId="77777777" w:rsidR="00312F05" w:rsidRPr="00FF430B" w:rsidRDefault="00312F05" w:rsidP="00312F05">
      <w:pPr>
        <w:jc w:val="center"/>
        <w:rPr>
          <w:rFonts w:eastAsia="PMingLiU"/>
          <w:b/>
          <w:lang w:val="ro-MD" w:eastAsia="zh-CN"/>
        </w:rPr>
      </w:pPr>
    </w:p>
    <w:p w14:paraId="35CE3090" w14:textId="77777777" w:rsidR="00312F05" w:rsidRPr="00FF430B" w:rsidRDefault="00312F05" w:rsidP="00312F05">
      <w:pPr>
        <w:jc w:val="center"/>
        <w:rPr>
          <w:rFonts w:eastAsia="PMingLiU"/>
          <w:b/>
          <w:lang w:val="ro-MD" w:eastAsia="zh-CN"/>
        </w:rPr>
      </w:pPr>
    </w:p>
    <w:p w14:paraId="4229C8CC" w14:textId="77777777" w:rsidR="00312F05" w:rsidRPr="00FF430B" w:rsidRDefault="00312F05" w:rsidP="00312F05">
      <w:pPr>
        <w:jc w:val="center"/>
        <w:rPr>
          <w:rFonts w:eastAsia="PMingLiU"/>
          <w:b/>
          <w:lang w:val="ro-MD" w:eastAsia="zh-CN"/>
        </w:rPr>
      </w:pPr>
    </w:p>
    <w:p w14:paraId="580914B2" w14:textId="77777777" w:rsidR="00312F05" w:rsidRPr="00FF430B" w:rsidRDefault="00312F05" w:rsidP="00312F05">
      <w:pPr>
        <w:jc w:val="center"/>
        <w:rPr>
          <w:rFonts w:eastAsia="PMingLiU"/>
          <w:b/>
          <w:lang w:val="ro-MD" w:eastAsia="zh-CN"/>
        </w:rPr>
      </w:pPr>
    </w:p>
    <w:p w14:paraId="6F6BE1A7" w14:textId="77777777" w:rsidR="00312F05" w:rsidRPr="00FF430B" w:rsidRDefault="00312F05" w:rsidP="00312F05">
      <w:pPr>
        <w:jc w:val="center"/>
        <w:rPr>
          <w:rFonts w:eastAsia="PMingLiU"/>
          <w:b/>
          <w:lang w:val="ro-MD" w:eastAsia="zh-CN"/>
        </w:rPr>
      </w:pPr>
    </w:p>
    <w:p w14:paraId="18BCC093" w14:textId="77777777" w:rsidR="00312F05" w:rsidRPr="00FF430B" w:rsidRDefault="00312F05" w:rsidP="00312F05">
      <w:pPr>
        <w:jc w:val="center"/>
        <w:rPr>
          <w:rFonts w:eastAsia="PMingLiU"/>
          <w:b/>
          <w:lang w:val="ro-MD" w:eastAsia="zh-CN"/>
        </w:rPr>
      </w:pPr>
    </w:p>
    <w:p w14:paraId="1C349974" w14:textId="77777777" w:rsidR="00312F05" w:rsidRPr="00FF430B" w:rsidRDefault="00312F05" w:rsidP="00312F05">
      <w:pPr>
        <w:jc w:val="center"/>
        <w:rPr>
          <w:rFonts w:eastAsia="PMingLiU"/>
          <w:b/>
          <w:lang w:val="ro-MD" w:eastAsia="zh-CN"/>
        </w:rPr>
      </w:pPr>
    </w:p>
    <w:p w14:paraId="28EFA6A6" w14:textId="77777777" w:rsidR="00312F05" w:rsidRPr="00FF430B" w:rsidRDefault="00312F05" w:rsidP="00312F05">
      <w:pPr>
        <w:jc w:val="center"/>
        <w:rPr>
          <w:rFonts w:eastAsia="PMingLiU"/>
          <w:b/>
          <w:lang w:val="ro-MD" w:eastAsia="zh-CN"/>
        </w:rPr>
      </w:pPr>
    </w:p>
    <w:p w14:paraId="0CD8E7E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13</w:t>
      </w:r>
    </w:p>
    <w:p w14:paraId="78463CB8" w14:textId="77777777" w:rsidR="00312F05" w:rsidRPr="00FF430B" w:rsidRDefault="00312F05" w:rsidP="00312F05">
      <w:pPr>
        <w:jc w:val="right"/>
        <w:rPr>
          <w:noProof w:val="0"/>
          <w:lang w:val="ro-MD"/>
        </w:rPr>
      </w:pPr>
      <w:r w:rsidRPr="00FF430B">
        <w:rPr>
          <w:noProof w:val="0"/>
          <w:lang w:val="ro-MD"/>
        </w:rPr>
        <w:t>la Documentația standard nr._____</w:t>
      </w:r>
    </w:p>
    <w:p w14:paraId="399465F1" w14:textId="77777777" w:rsidR="00312F05" w:rsidRPr="00FF430B" w:rsidRDefault="00312F05" w:rsidP="00312F05">
      <w:pPr>
        <w:jc w:val="right"/>
        <w:rPr>
          <w:noProof w:val="0"/>
          <w:lang w:val="ro-MD"/>
        </w:rPr>
      </w:pPr>
      <w:r w:rsidRPr="00FF430B">
        <w:rPr>
          <w:noProof w:val="0"/>
          <w:lang w:val="ro-MD"/>
        </w:rPr>
        <w:t>din “____” ________ 20___</w:t>
      </w:r>
    </w:p>
    <w:p w14:paraId="0D179536" w14:textId="77777777" w:rsidR="00312F05" w:rsidRPr="00FF430B" w:rsidRDefault="00312F05" w:rsidP="00312F05">
      <w:pPr>
        <w:jc w:val="center"/>
        <w:rPr>
          <w:rFonts w:eastAsia="PMingLiU"/>
          <w:b/>
          <w:lang w:val="ro-MD" w:eastAsia="zh-CN"/>
        </w:rPr>
      </w:pPr>
    </w:p>
    <w:p w14:paraId="5CC3F71B" w14:textId="77777777" w:rsidR="00312F05" w:rsidRPr="00FF430B" w:rsidRDefault="00312F05" w:rsidP="00312F05">
      <w:pPr>
        <w:jc w:val="center"/>
        <w:rPr>
          <w:rFonts w:eastAsia="PMingLiU"/>
          <w:b/>
          <w:lang w:val="ro-MD" w:eastAsia="zh-CN"/>
        </w:rPr>
      </w:pPr>
    </w:p>
    <w:p w14:paraId="64EBB361" w14:textId="77777777" w:rsidR="00312F05" w:rsidRPr="00FF430B" w:rsidRDefault="00312F05" w:rsidP="00312F05">
      <w:pPr>
        <w:jc w:val="center"/>
        <w:rPr>
          <w:b/>
          <w:lang w:val="ro-MD"/>
        </w:rPr>
      </w:pPr>
    </w:p>
    <w:p w14:paraId="414D71A5" w14:textId="77777777" w:rsidR="00312F05" w:rsidRPr="00FF430B" w:rsidRDefault="00312F05" w:rsidP="00312F05">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530DA5E0"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4DA16189" w14:textId="77777777" w:rsidR="00312F05" w:rsidRPr="00FF430B" w:rsidRDefault="00312F05" w:rsidP="00312F05">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312F05" w:rsidRPr="00EC30C2" w14:paraId="353BB949" w14:textId="77777777" w:rsidTr="00F30D9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3279278" w14:textId="77777777" w:rsidR="00312F05" w:rsidRPr="00FF430B" w:rsidRDefault="00312F05" w:rsidP="00F30D94">
            <w:pPr>
              <w:jc w:val="center"/>
              <w:rPr>
                <w:b/>
                <w:bCs/>
                <w:lang w:val="ro-MD"/>
              </w:rPr>
            </w:pPr>
            <w:r w:rsidRPr="00FF430B">
              <w:rPr>
                <w:b/>
                <w:bCs/>
                <w:lang w:val="ro-MD"/>
              </w:rPr>
              <w:t>Nr</w:t>
            </w:r>
          </w:p>
          <w:p w14:paraId="602AED4B" w14:textId="77777777" w:rsidR="00312F05" w:rsidRPr="00FF430B" w:rsidRDefault="00312F05" w:rsidP="00F30D9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69DE3F12" w14:textId="77777777" w:rsidR="00312F05" w:rsidRPr="00FF430B" w:rsidRDefault="00312F05" w:rsidP="00F30D94">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0E2673CD" w14:textId="77777777" w:rsidR="00312F05" w:rsidRPr="00FF430B" w:rsidRDefault="00312F05" w:rsidP="00F30D94">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4354647" w14:textId="77777777" w:rsidR="00312F05" w:rsidRPr="00FF430B" w:rsidRDefault="00312F05" w:rsidP="00F30D9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3AD60495" w14:textId="77777777" w:rsidR="00312F05" w:rsidRPr="00FF430B" w:rsidRDefault="00312F05" w:rsidP="00F30D94">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F7AAC75" w14:textId="77777777" w:rsidR="00312F05" w:rsidRPr="00FF430B" w:rsidRDefault="00312F05" w:rsidP="00F30D9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036E6A9" w14:textId="77777777" w:rsidR="00312F05" w:rsidRPr="00FF430B" w:rsidRDefault="00312F05" w:rsidP="00F30D94">
            <w:pPr>
              <w:jc w:val="center"/>
              <w:rPr>
                <w:b/>
                <w:bCs/>
                <w:lang w:val="ro-MD"/>
              </w:rPr>
            </w:pPr>
            <w:r w:rsidRPr="00FF430B">
              <w:rPr>
                <w:b/>
                <w:bCs/>
                <w:lang w:val="ro-MD"/>
              </w:rPr>
              <w:t>Numărul şi data procesului-verbal de recepţie la terminarea lucrărilor</w:t>
            </w:r>
          </w:p>
        </w:tc>
      </w:tr>
      <w:tr w:rsidR="00312F05" w:rsidRPr="00EC30C2" w14:paraId="3102CE91"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4F4001D5" w14:textId="77777777" w:rsidR="00312F05" w:rsidRPr="00FF430B" w:rsidRDefault="00312F05" w:rsidP="00F30D9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659319D3"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7529E80"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17976F17"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278D8FF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CD98D16"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1067D54" w14:textId="77777777" w:rsidR="00312F05" w:rsidRPr="00FF430B" w:rsidRDefault="00312F05" w:rsidP="00F30D94">
            <w:pPr>
              <w:jc w:val="center"/>
              <w:rPr>
                <w:lang w:val="ro-MD"/>
              </w:rPr>
            </w:pPr>
            <w:r w:rsidRPr="00FF430B">
              <w:rPr>
                <w:lang w:val="ro-MD"/>
              </w:rPr>
              <w:t> </w:t>
            </w:r>
          </w:p>
        </w:tc>
      </w:tr>
      <w:tr w:rsidR="00312F05" w:rsidRPr="00EC30C2" w14:paraId="662BAF7E"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53BB5C5A" w14:textId="77777777" w:rsidR="00312F05" w:rsidRPr="00FF430B" w:rsidRDefault="00312F05" w:rsidP="00F30D9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55D2D411"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41E752F"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6F8239DA"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1F25FB8"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A4F1C09"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7F391C3" w14:textId="77777777" w:rsidR="00312F05" w:rsidRPr="00FF430B" w:rsidRDefault="00312F05" w:rsidP="00F30D94">
            <w:pPr>
              <w:jc w:val="center"/>
              <w:rPr>
                <w:lang w:val="ro-MD"/>
              </w:rPr>
            </w:pPr>
            <w:r w:rsidRPr="00FF430B">
              <w:rPr>
                <w:lang w:val="ro-MD"/>
              </w:rPr>
              <w:t> </w:t>
            </w:r>
          </w:p>
        </w:tc>
      </w:tr>
      <w:tr w:rsidR="00312F05" w:rsidRPr="00EC30C2" w14:paraId="40681C65"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34F863D1" w14:textId="77777777" w:rsidR="00312F05" w:rsidRPr="00FF430B" w:rsidRDefault="00312F05" w:rsidP="00F30D9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381A2A1C"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CE3E33"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935160D"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49BBD4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15B9FEE1"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1B73B15E" w14:textId="77777777" w:rsidR="00312F05" w:rsidRPr="00FF430B" w:rsidRDefault="00312F05" w:rsidP="00F30D94">
            <w:pPr>
              <w:jc w:val="center"/>
              <w:rPr>
                <w:lang w:val="ro-MD"/>
              </w:rPr>
            </w:pPr>
            <w:r w:rsidRPr="00FF430B">
              <w:rPr>
                <w:lang w:val="ro-MD"/>
              </w:rPr>
              <w:t> </w:t>
            </w:r>
          </w:p>
        </w:tc>
      </w:tr>
    </w:tbl>
    <w:p w14:paraId="75161FD6" w14:textId="77777777" w:rsidR="00312F05" w:rsidRPr="00FF430B" w:rsidRDefault="00312F05" w:rsidP="00312F05">
      <w:pPr>
        <w:jc w:val="both"/>
        <w:rPr>
          <w:lang w:val="ro-MD"/>
        </w:rPr>
      </w:pPr>
    </w:p>
    <w:p w14:paraId="6CD04A14" w14:textId="77777777" w:rsidR="00312F05" w:rsidRPr="00FF430B" w:rsidRDefault="00312F05" w:rsidP="00312F05">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0DB6CC7E" w14:textId="77777777" w:rsidR="00312F05" w:rsidRPr="00FF430B" w:rsidRDefault="00312F05" w:rsidP="00312F05">
      <w:pPr>
        <w:jc w:val="both"/>
        <w:rPr>
          <w:rFonts w:eastAsia="PMingLiU"/>
          <w:lang w:val="ro-MD" w:eastAsia="zh-CN"/>
        </w:rPr>
      </w:pPr>
    </w:p>
    <w:p w14:paraId="38CFAE8D"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w:t>
      </w:r>
    </w:p>
    <w:p w14:paraId="12683A9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w:t>
      </w:r>
    </w:p>
    <w:p w14:paraId="439C140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w:t>
      </w:r>
    </w:p>
    <w:p w14:paraId="55BA6A8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w:t>
      </w:r>
    </w:p>
    <w:p w14:paraId="6B967AA9" w14:textId="77777777" w:rsidR="00312F05" w:rsidRPr="00FF430B" w:rsidRDefault="00312F05" w:rsidP="00312F05">
      <w:pPr>
        <w:spacing w:after="200" w:line="276" w:lineRule="auto"/>
        <w:rPr>
          <w:rFonts w:eastAsia="PMingLiU"/>
          <w:lang w:val="ro-MD" w:eastAsia="zh-CN"/>
        </w:rPr>
      </w:pPr>
    </w:p>
    <w:p w14:paraId="06ECA4A0" w14:textId="77777777" w:rsidR="00312F05" w:rsidRPr="00FF430B" w:rsidRDefault="00312F05" w:rsidP="00312F05">
      <w:pPr>
        <w:spacing w:line="276" w:lineRule="auto"/>
        <w:jc w:val="center"/>
        <w:rPr>
          <w:rFonts w:eastAsia="PMingLiU"/>
          <w:b/>
          <w:lang w:val="ro-MD" w:eastAsia="zh-CN"/>
        </w:rPr>
      </w:pPr>
    </w:p>
    <w:p w14:paraId="3F745216" w14:textId="77777777" w:rsidR="00312F05" w:rsidRPr="00FF430B" w:rsidRDefault="00312F05" w:rsidP="00312F05">
      <w:pPr>
        <w:spacing w:line="276" w:lineRule="auto"/>
        <w:jc w:val="center"/>
        <w:rPr>
          <w:rFonts w:eastAsia="PMingLiU"/>
          <w:b/>
          <w:lang w:val="ro-MD" w:eastAsia="zh-CN"/>
        </w:rPr>
      </w:pPr>
    </w:p>
    <w:p w14:paraId="6C7DE62A" w14:textId="77777777" w:rsidR="00312F05" w:rsidRPr="00FF430B" w:rsidRDefault="00312F05" w:rsidP="00312F05">
      <w:pPr>
        <w:spacing w:line="276" w:lineRule="auto"/>
        <w:jc w:val="center"/>
        <w:rPr>
          <w:rFonts w:eastAsia="PMingLiU"/>
          <w:b/>
          <w:lang w:val="ro-MD" w:eastAsia="zh-CN"/>
        </w:rPr>
      </w:pPr>
    </w:p>
    <w:p w14:paraId="34F3C0BC" w14:textId="77777777" w:rsidR="00312F05" w:rsidRPr="00FF430B" w:rsidRDefault="00312F05" w:rsidP="00312F05">
      <w:pPr>
        <w:spacing w:line="276" w:lineRule="auto"/>
        <w:jc w:val="center"/>
        <w:rPr>
          <w:rFonts w:eastAsia="PMingLiU"/>
          <w:b/>
          <w:lang w:val="ro-MD" w:eastAsia="zh-CN"/>
        </w:rPr>
      </w:pPr>
    </w:p>
    <w:p w14:paraId="0635C04C" w14:textId="77777777" w:rsidR="00312F05" w:rsidRPr="00FF430B" w:rsidRDefault="00312F05" w:rsidP="00312F05">
      <w:pPr>
        <w:spacing w:line="276" w:lineRule="auto"/>
        <w:jc w:val="center"/>
        <w:rPr>
          <w:rFonts w:eastAsia="PMingLiU"/>
          <w:b/>
          <w:lang w:val="ro-MD" w:eastAsia="zh-CN"/>
        </w:rPr>
      </w:pPr>
    </w:p>
    <w:p w14:paraId="571EC879" w14:textId="77777777" w:rsidR="00312F05" w:rsidRPr="00FF430B" w:rsidRDefault="00312F05" w:rsidP="00312F05">
      <w:pPr>
        <w:spacing w:line="276" w:lineRule="auto"/>
        <w:jc w:val="center"/>
        <w:rPr>
          <w:rFonts w:eastAsia="PMingLiU"/>
          <w:b/>
          <w:lang w:val="ro-MD" w:eastAsia="zh-CN"/>
        </w:rPr>
      </w:pPr>
    </w:p>
    <w:p w14:paraId="52FDB1E2" w14:textId="77777777" w:rsidR="00312F05" w:rsidRPr="00FF430B" w:rsidRDefault="00312F05" w:rsidP="00312F05">
      <w:pPr>
        <w:spacing w:line="276" w:lineRule="auto"/>
        <w:jc w:val="center"/>
        <w:rPr>
          <w:rFonts w:eastAsia="PMingLiU"/>
          <w:b/>
          <w:lang w:val="ro-MD" w:eastAsia="zh-CN"/>
        </w:rPr>
      </w:pPr>
    </w:p>
    <w:p w14:paraId="699E0277" w14:textId="77777777" w:rsidR="00312F05" w:rsidRPr="00FF430B" w:rsidRDefault="00312F05" w:rsidP="00312F05">
      <w:pPr>
        <w:spacing w:line="276" w:lineRule="auto"/>
        <w:jc w:val="center"/>
        <w:rPr>
          <w:rFonts w:eastAsia="PMingLiU"/>
          <w:b/>
          <w:lang w:val="ro-MD" w:eastAsia="zh-CN"/>
        </w:rPr>
      </w:pPr>
    </w:p>
    <w:p w14:paraId="6DD1877D" w14:textId="77777777" w:rsidR="00312F05" w:rsidRPr="00FF430B" w:rsidRDefault="00312F05" w:rsidP="00312F05">
      <w:pPr>
        <w:spacing w:line="276" w:lineRule="auto"/>
        <w:jc w:val="center"/>
        <w:rPr>
          <w:rFonts w:eastAsia="PMingLiU"/>
          <w:b/>
          <w:lang w:val="ro-MD" w:eastAsia="zh-CN"/>
        </w:rPr>
      </w:pPr>
    </w:p>
    <w:p w14:paraId="1A47B4B5" w14:textId="77777777" w:rsidR="00312F05" w:rsidRPr="00FF430B" w:rsidRDefault="00312F05" w:rsidP="00312F05">
      <w:pPr>
        <w:spacing w:line="276" w:lineRule="auto"/>
        <w:jc w:val="center"/>
        <w:rPr>
          <w:rFonts w:eastAsia="PMingLiU"/>
          <w:b/>
          <w:lang w:val="ro-MD" w:eastAsia="zh-CN"/>
        </w:rPr>
      </w:pPr>
    </w:p>
    <w:p w14:paraId="4BEC459E" w14:textId="77777777" w:rsidR="00312F05" w:rsidRPr="00FF430B" w:rsidRDefault="00312F05" w:rsidP="00312F05">
      <w:pPr>
        <w:spacing w:line="276" w:lineRule="auto"/>
        <w:jc w:val="center"/>
        <w:rPr>
          <w:rFonts w:eastAsia="PMingLiU"/>
          <w:b/>
          <w:lang w:val="ro-MD" w:eastAsia="zh-CN"/>
        </w:rPr>
      </w:pPr>
    </w:p>
    <w:p w14:paraId="42378B46" w14:textId="77777777" w:rsidR="00312F05" w:rsidRPr="00FF430B" w:rsidRDefault="00312F05" w:rsidP="00312F05">
      <w:pPr>
        <w:spacing w:line="276" w:lineRule="auto"/>
        <w:jc w:val="center"/>
        <w:rPr>
          <w:rFonts w:eastAsia="PMingLiU"/>
          <w:b/>
          <w:lang w:val="ro-MD" w:eastAsia="zh-CN"/>
        </w:rPr>
      </w:pPr>
    </w:p>
    <w:p w14:paraId="67E6E434" w14:textId="77777777" w:rsidR="00312F05" w:rsidRPr="00FF430B" w:rsidRDefault="00312F05" w:rsidP="00312F05">
      <w:pPr>
        <w:spacing w:line="276" w:lineRule="auto"/>
        <w:jc w:val="center"/>
        <w:rPr>
          <w:rFonts w:eastAsia="PMingLiU"/>
          <w:b/>
          <w:lang w:val="ro-MD" w:eastAsia="zh-CN"/>
        </w:rPr>
      </w:pPr>
    </w:p>
    <w:p w14:paraId="1FCD8EB0" w14:textId="77777777" w:rsidR="00312F05" w:rsidRPr="00FF430B" w:rsidRDefault="00312F05" w:rsidP="00312F05">
      <w:pPr>
        <w:spacing w:line="276" w:lineRule="auto"/>
        <w:jc w:val="center"/>
        <w:rPr>
          <w:rFonts w:eastAsia="PMingLiU"/>
          <w:b/>
          <w:lang w:val="ro-MD" w:eastAsia="zh-CN"/>
        </w:rPr>
      </w:pPr>
    </w:p>
    <w:p w14:paraId="2BE7A9B7" w14:textId="77777777" w:rsidR="00312F05" w:rsidRPr="00FF430B" w:rsidRDefault="00312F05" w:rsidP="00312F05">
      <w:pPr>
        <w:spacing w:line="276" w:lineRule="auto"/>
        <w:jc w:val="center"/>
        <w:rPr>
          <w:rFonts w:eastAsia="PMingLiU"/>
          <w:b/>
          <w:lang w:val="ro-MD" w:eastAsia="zh-CN"/>
        </w:rPr>
      </w:pPr>
    </w:p>
    <w:p w14:paraId="716698A9" w14:textId="77777777" w:rsidR="00312F05" w:rsidRPr="00FF430B" w:rsidRDefault="00312F05" w:rsidP="00312F05">
      <w:pPr>
        <w:spacing w:line="276" w:lineRule="auto"/>
        <w:jc w:val="center"/>
        <w:rPr>
          <w:rFonts w:eastAsia="PMingLiU"/>
          <w:b/>
          <w:lang w:val="ro-MD" w:eastAsia="zh-CN"/>
        </w:rPr>
      </w:pPr>
    </w:p>
    <w:p w14:paraId="07FB7AAB" w14:textId="77777777" w:rsidR="00312F05" w:rsidRPr="00FF430B" w:rsidRDefault="00312F05" w:rsidP="00312F05">
      <w:pPr>
        <w:spacing w:line="276" w:lineRule="auto"/>
        <w:jc w:val="center"/>
        <w:rPr>
          <w:rFonts w:eastAsia="PMingLiU"/>
          <w:b/>
          <w:lang w:val="ro-MD" w:eastAsia="zh-CN"/>
        </w:rPr>
      </w:pPr>
    </w:p>
    <w:p w14:paraId="559D9B8E" w14:textId="77777777" w:rsidR="00312F05" w:rsidRPr="00FF430B" w:rsidRDefault="00312F05" w:rsidP="00312F05">
      <w:pPr>
        <w:spacing w:line="276" w:lineRule="auto"/>
        <w:jc w:val="center"/>
        <w:rPr>
          <w:rFonts w:eastAsia="PMingLiU"/>
          <w:b/>
          <w:lang w:val="ro-MD" w:eastAsia="zh-CN"/>
        </w:rPr>
      </w:pPr>
    </w:p>
    <w:p w14:paraId="1A658196" w14:textId="77777777" w:rsidR="00312F05" w:rsidRPr="00FF430B" w:rsidRDefault="00312F05" w:rsidP="00312F05">
      <w:pPr>
        <w:spacing w:line="276" w:lineRule="auto"/>
        <w:jc w:val="center"/>
        <w:rPr>
          <w:rFonts w:eastAsia="PMingLiU"/>
          <w:b/>
          <w:lang w:val="ro-MD" w:eastAsia="zh-CN"/>
        </w:rPr>
      </w:pPr>
    </w:p>
    <w:p w14:paraId="432919A7" w14:textId="77777777" w:rsidR="00312F05" w:rsidRPr="00FF430B" w:rsidRDefault="00312F05" w:rsidP="00312F05">
      <w:pPr>
        <w:spacing w:line="276" w:lineRule="auto"/>
        <w:jc w:val="center"/>
        <w:rPr>
          <w:rFonts w:eastAsia="PMingLiU"/>
          <w:b/>
          <w:lang w:val="ro-MD" w:eastAsia="zh-CN"/>
        </w:rPr>
      </w:pPr>
    </w:p>
    <w:p w14:paraId="1ACA046C" w14:textId="77777777" w:rsidR="00312F05" w:rsidRPr="00FF430B" w:rsidRDefault="00312F05" w:rsidP="00312F05">
      <w:pPr>
        <w:spacing w:line="276" w:lineRule="auto"/>
        <w:jc w:val="center"/>
        <w:rPr>
          <w:rFonts w:eastAsia="PMingLiU"/>
          <w:b/>
          <w:lang w:val="ro-MD" w:eastAsia="zh-CN"/>
        </w:rPr>
      </w:pPr>
    </w:p>
    <w:p w14:paraId="53185429" w14:textId="77777777" w:rsidR="00312F05" w:rsidRPr="00FF430B" w:rsidRDefault="00312F05" w:rsidP="00312F05">
      <w:pPr>
        <w:spacing w:line="276" w:lineRule="auto"/>
        <w:jc w:val="center"/>
        <w:rPr>
          <w:rFonts w:eastAsia="PMingLiU"/>
          <w:b/>
          <w:lang w:val="ro-MD" w:eastAsia="zh-CN"/>
        </w:rPr>
      </w:pPr>
    </w:p>
    <w:p w14:paraId="67619A2F" w14:textId="77777777" w:rsidR="00312F05" w:rsidRPr="00FF430B" w:rsidRDefault="00312F05" w:rsidP="00312F05">
      <w:pPr>
        <w:spacing w:line="276" w:lineRule="auto"/>
        <w:jc w:val="center"/>
        <w:rPr>
          <w:rFonts w:eastAsia="PMingLiU"/>
          <w:b/>
          <w:lang w:val="ro-MD" w:eastAsia="zh-CN"/>
        </w:rPr>
      </w:pPr>
    </w:p>
    <w:p w14:paraId="2664EF7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14:paraId="09447644" w14:textId="77777777" w:rsidR="00312F05" w:rsidRPr="00FF430B" w:rsidRDefault="00312F05" w:rsidP="00312F05">
      <w:pPr>
        <w:jc w:val="right"/>
        <w:rPr>
          <w:noProof w:val="0"/>
          <w:lang w:val="ro-MD"/>
        </w:rPr>
      </w:pPr>
      <w:r w:rsidRPr="00FF430B">
        <w:rPr>
          <w:noProof w:val="0"/>
          <w:lang w:val="ro-MD"/>
        </w:rPr>
        <w:t>la Documentația standard nr._____</w:t>
      </w:r>
    </w:p>
    <w:p w14:paraId="2279B8BD" w14:textId="77777777" w:rsidR="00312F05" w:rsidRPr="00FF430B" w:rsidRDefault="00312F05" w:rsidP="00312F05">
      <w:pPr>
        <w:jc w:val="right"/>
        <w:rPr>
          <w:noProof w:val="0"/>
          <w:lang w:val="ro-MD"/>
        </w:rPr>
      </w:pPr>
      <w:r w:rsidRPr="00FF430B">
        <w:rPr>
          <w:noProof w:val="0"/>
          <w:lang w:val="ro-MD"/>
        </w:rPr>
        <w:t>din “____” ________ 20___</w:t>
      </w:r>
    </w:p>
    <w:p w14:paraId="32B100AE" w14:textId="77777777" w:rsidR="00312F05" w:rsidRPr="00FF430B" w:rsidRDefault="00312F05" w:rsidP="00312F05">
      <w:pPr>
        <w:spacing w:line="276" w:lineRule="auto"/>
        <w:jc w:val="center"/>
        <w:rPr>
          <w:rFonts w:eastAsia="PMingLiU"/>
          <w:b/>
          <w:lang w:val="ro-MD" w:eastAsia="zh-CN"/>
        </w:rPr>
      </w:pPr>
    </w:p>
    <w:p w14:paraId="4B73DAC4" w14:textId="77777777" w:rsidR="00312F05" w:rsidRPr="00FF430B" w:rsidRDefault="00312F05" w:rsidP="00312F05">
      <w:pPr>
        <w:spacing w:line="276" w:lineRule="auto"/>
        <w:jc w:val="center"/>
        <w:rPr>
          <w:rFonts w:eastAsia="PMingLiU"/>
          <w:b/>
          <w:lang w:val="ro-MD" w:eastAsia="zh-CN"/>
        </w:rPr>
      </w:pPr>
    </w:p>
    <w:p w14:paraId="369C7CF3" w14:textId="77777777" w:rsidR="00312F05" w:rsidRPr="00FF430B" w:rsidRDefault="00312F05" w:rsidP="00312F05">
      <w:pPr>
        <w:spacing w:line="276" w:lineRule="auto"/>
        <w:jc w:val="center"/>
        <w:rPr>
          <w:rFonts w:eastAsia="PMingLiU"/>
          <w:b/>
          <w:noProof w:val="0"/>
          <w:lang w:val="ro-MD" w:eastAsia="zh-CN"/>
        </w:rPr>
      </w:pPr>
    </w:p>
    <w:p w14:paraId="2C7257C3" w14:textId="77777777" w:rsidR="00312F05" w:rsidRPr="00FF430B" w:rsidRDefault="00312F05" w:rsidP="00312F05">
      <w:pPr>
        <w:keepNext/>
        <w:ind w:firstLine="1"/>
        <w:jc w:val="center"/>
        <w:outlineLvl w:val="1"/>
        <w:rPr>
          <w:rFonts w:eastAsia="PMingLiU"/>
          <w:b/>
          <w:bCs/>
          <w:iCs/>
          <w:lang w:val="ro-MD" w:eastAsia="zh-CN"/>
        </w:rPr>
      </w:pPr>
      <w:r w:rsidRPr="00FF430B">
        <w:rPr>
          <w:rFonts w:eastAsia="PMingLiU"/>
          <w:b/>
          <w:bCs/>
          <w:iCs/>
          <w:lang w:val="ro-MD" w:eastAsia="zh-CN"/>
        </w:rPr>
        <w:t>DECLARAŢIE</w:t>
      </w:r>
    </w:p>
    <w:p w14:paraId="399D9361" w14:textId="77777777" w:rsidR="00312F05" w:rsidRPr="00FF430B" w:rsidRDefault="00312F05" w:rsidP="00312F05">
      <w:pPr>
        <w:tabs>
          <w:tab w:val="left" w:pos="720"/>
        </w:tabs>
        <w:jc w:val="center"/>
        <w:outlineLvl w:val="1"/>
        <w:rPr>
          <w:rFonts w:eastAsia="PMingLiU"/>
          <w:b/>
          <w:lang w:val="ro-MD" w:eastAsia="zh-CN"/>
        </w:rPr>
      </w:pPr>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p>
    <w:p w14:paraId="6D2BCB46" w14:textId="77777777" w:rsidR="00312F05" w:rsidRPr="00FF430B" w:rsidRDefault="00312F05" w:rsidP="00312F05">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12F05" w:rsidRPr="00EC30C2" w14:paraId="7F05DB8F" w14:textId="77777777" w:rsidTr="00F30D94">
        <w:trPr>
          <w:trHeight w:val="700"/>
        </w:trPr>
        <w:tc>
          <w:tcPr>
            <w:tcW w:w="720" w:type="dxa"/>
          </w:tcPr>
          <w:p w14:paraId="442230DE" w14:textId="77777777" w:rsidR="00312F05" w:rsidRPr="00FF430B" w:rsidRDefault="00312F05" w:rsidP="00F30D94">
            <w:pPr>
              <w:tabs>
                <w:tab w:val="left" w:pos="567"/>
                <w:tab w:val="left" w:pos="1134"/>
              </w:tabs>
              <w:ind w:left="360"/>
              <w:jc w:val="both"/>
              <w:outlineLvl w:val="0"/>
              <w:rPr>
                <w:b/>
                <w:lang w:val="ro-MD"/>
              </w:rPr>
            </w:pPr>
          </w:p>
          <w:p w14:paraId="6EB998FA" w14:textId="77777777" w:rsidR="00312F05" w:rsidRPr="00FF430B" w:rsidRDefault="00312F05" w:rsidP="00F30D94">
            <w:pPr>
              <w:tabs>
                <w:tab w:val="left" w:pos="567"/>
              </w:tabs>
              <w:jc w:val="both"/>
              <w:rPr>
                <w:b/>
                <w:lang w:val="ro-MD"/>
              </w:rPr>
            </w:pPr>
            <w:r w:rsidRPr="00FF430B">
              <w:rPr>
                <w:b/>
                <w:lang w:val="ro-MD"/>
              </w:rPr>
              <w:t>Nr.</w:t>
            </w:r>
          </w:p>
          <w:p w14:paraId="612E90FA" w14:textId="77777777" w:rsidR="00312F05" w:rsidRPr="00FF430B" w:rsidRDefault="00312F05" w:rsidP="00F30D94">
            <w:pPr>
              <w:tabs>
                <w:tab w:val="left" w:pos="567"/>
              </w:tabs>
              <w:jc w:val="both"/>
              <w:rPr>
                <w:b/>
                <w:lang w:val="ro-MD"/>
              </w:rPr>
            </w:pPr>
            <w:r w:rsidRPr="00FF430B">
              <w:rPr>
                <w:b/>
                <w:lang w:val="ro-MD"/>
              </w:rPr>
              <w:t>d/o</w:t>
            </w:r>
          </w:p>
        </w:tc>
        <w:tc>
          <w:tcPr>
            <w:tcW w:w="4680" w:type="dxa"/>
            <w:vAlign w:val="center"/>
          </w:tcPr>
          <w:p w14:paraId="527C9EDC" w14:textId="77777777" w:rsidR="00312F05" w:rsidRPr="00FF430B" w:rsidRDefault="00312F05" w:rsidP="00F30D9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1E7482C" w14:textId="77777777" w:rsidR="00312F05" w:rsidRPr="00FF430B" w:rsidRDefault="00312F05" w:rsidP="00F30D94">
            <w:pPr>
              <w:tabs>
                <w:tab w:val="left" w:pos="567"/>
                <w:tab w:val="left" w:pos="1134"/>
              </w:tabs>
              <w:ind w:left="360"/>
              <w:jc w:val="center"/>
              <w:outlineLvl w:val="0"/>
              <w:rPr>
                <w:b/>
                <w:lang w:val="ro-MD"/>
              </w:rPr>
            </w:pPr>
          </w:p>
          <w:p w14:paraId="70C88930" w14:textId="77777777" w:rsidR="00312F05" w:rsidRPr="00FF430B" w:rsidRDefault="00312F05" w:rsidP="00F30D94">
            <w:pPr>
              <w:tabs>
                <w:tab w:val="left" w:pos="567"/>
              </w:tabs>
              <w:jc w:val="center"/>
              <w:rPr>
                <w:b/>
                <w:lang w:val="ro-MD"/>
              </w:rPr>
            </w:pPr>
            <w:r w:rsidRPr="00FF430B">
              <w:rPr>
                <w:b/>
                <w:lang w:val="ro-MD"/>
              </w:rPr>
              <w:t>Unitatea de măsură</w:t>
            </w:r>
          </w:p>
          <w:p w14:paraId="5843E209" w14:textId="77777777" w:rsidR="00312F05" w:rsidRPr="00FF430B" w:rsidRDefault="00312F05" w:rsidP="00F30D94">
            <w:pPr>
              <w:tabs>
                <w:tab w:val="left" w:pos="567"/>
              </w:tabs>
              <w:jc w:val="center"/>
              <w:rPr>
                <w:b/>
                <w:lang w:val="ro-MD"/>
              </w:rPr>
            </w:pPr>
            <w:r w:rsidRPr="00FF430B">
              <w:rPr>
                <w:b/>
                <w:lang w:val="ro-MD"/>
              </w:rPr>
              <w:t>(bucăţi şi seturi)</w:t>
            </w:r>
          </w:p>
        </w:tc>
        <w:tc>
          <w:tcPr>
            <w:tcW w:w="1289" w:type="dxa"/>
            <w:vAlign w:val="center"/>
          </w:tcPr>
          <w:p w14:paraId="3F4346D1" w14:textId="77777777" w:rsidR="00312F05" w:rsidRPr="00FF430B" w:rsidRDefault="00312F05" w:rsidP="00F30D94">
            <w:pPr>
              <w:tabs>
                <w:tab w:val="left" w:pos="567"/>
                <w:tab w:val="left" w:pos="1134"/>
              </w:tabs>
              <w:ind w:left="360"/>
              <w:jc w:val="center"/>
              <w:outlineLvl w:val="0"/>
              <w:rPr>
                <w:b/>
                <w:lang w:val="ro-MD"/>
              </w:rPr>
            </w:pPr>
          </w:p>
          <w:p w14:paraId="130087B6" w14:textId="77777777" w:rsidR="00312F05" w:rsidRPr="00FF430B" w:rsidRDefault="00312F05" w:rsidP="00F30D94">
            <w:pPr>
              <w:tabs>
                <w:tab w:val="left" w:pos="567"/>
              </w:tabs>
              <w:jc w:val="center"/>
              <w:rPr>
                <w:b/>
                <w:lang w:val="ro-MD"/>
              </w:rPr>
            </w:pPr>
            <w:r w:rsidRPr="00FF430B">
              <w:rPr>
                <w:b/>
                <w:lang w:val="ro-MD"/>
              </w:rPr>
              <w:t>Asigurate din dotare</w:t>
            </w:r>
          </w:p>
        </w:tc>
        <w:tc>
          <w:tcPr>
            <w:tcW w:w="1544" w:type="dxa"/>
            <w:vAlign w:val="center"/>
          </w:tcPr>
          <w:p w14:paraId="1663050C" w14:textId="77777777" w:rsidR="00312F05" w:rsidRPr="00FF430B" w:rsidRDefault="00312F05" w:rsidP="00F30D94">
            <w:pPr>
              <w:tabs>
                <w:tab w:val="left" w:pos="567"/>
                <w:tab w:val="left" w:pos="1134"/>
              </w:tabs>
              <w:ind w:left="360"/>
              <w:jc w:val="center"/>
              <w:outlineLvl w:val="0"/>
              <w:rPr>
                <w:b/>
                <w:lang w:val="ro-MD"/>
              </w:rPr>
            </w:pPr>
          </w:p>
          <w:p w14:paraId="6FC54C1D" w14:textId="77777777" w:rsidR="00312F05" w:rsidRPr="00FF430B" w:rsidRDefault="00312F05" w:rsidP="00F30D94">
            <w:pPr>
              <w:tabs>
                <w:tab w:val="left" w:pos="567"/>
              </w:tabs>
              <w:jc w:val="center"/>
              <w:rPr>
                <w:b/>
                <w:lang w:val="ro-MD"/>
              </w:rPr>
            </w:pPr>
            <w:r w:rsidRPr="00FF430B">
              <w:rPr>
                <w:b/>
                <w:lang w:val="ro-MD"/>
              </w:rPr>
              <w:t>Asigurate de la terţi sau din alte surse</w:t>
            </w:r>
          </w:p>
        </w:tc>
      </w:tr>
      <w:tr w:rsidR="00312F05" w:rsidRPr="00EC30C2" w14:paraId="703D6514" w14:textId="77777777" w:rsidTr="00F30D94">
        <w:trPr>
          <w:trHeight w:val="240"/>
        </w:trPr>
        <w:tc>
          <w:tcPr>
            <w:tcW w:w="720" w:type="dxa"/>
          </w:tcPr>
          <w:p w14:paraId="1EC4F3DD" w14:textId="77777777" w:rsidR="00312F05" w:rsidRPr="00FF430B" w:rsidRDefault="00312F05" w:rsidP="00F30D94">
            <w:pPr>
              <w:tabs>
                <w:tab w:val="left" w:pos="567"/>
              </w:tabs>
              <w:jc w:val="both"/>
              <w:rPr>
                <w:b/>
                <w:lang w:val="ro-MD"/>
              </w:rPr>
            </w:pPr>
            <w:r w:rsidRPr="00FF430B">
              <w:rPr>
                <w:b/>
                <w:lang w:val="ro-MD"/>
              </w:rPr>
              <w:t>0</w:t>
            </w:r>
          </w:p>
        </w:tc>
        <w:tc>
          <w:tcPr>
            <w:tcW w:w="4680" w:type="dxa"/>
          </w:tcPr>
          <w:p w14:paraId="04CC22F5" w14:textId="77777777" w:rsidR="00312F05" w:rsidRPr="00FF430B" w:rsidRDefault="00312F05" w:rsidP="00F30D94">
            <w:pPr>
              <w:tabs>
                <w:tab w:val="left" w:pos="567"/>
              </w:tabs>
              <w:jc w:val="both"/>
              <w:rPr>
                <w:b/>
                <w:lang w:val="ro-MD"/>
              </w:rPr>
            </w:pPr>
            <w:r w:rsidRPr="00FF430B">
              <w:rPr>
                <w:b/>
                <w:lang w:val="ro-MD"/>
              </w:rPr>
              <w:t xml:space="preserve">                             1</w:t>
            </w:r>
          </w:p>
        </w:tc>
        <w:tc>
          <w:tcPr>
            <w:tcW w:w="1260" w:type="dxa"/>
          </w:tcPr>
          <w:p w14:paraId="2665B0ED" w14:textId="77777777" w:rsidR="00312F05" w:rsidRPr="00FF430B" w:rsidRDefault="00312F05" w:rsidP="00F30D94">
            <w:pPr>
              <w:tabs>
                <w:tab w:val="left" w:pos="567"/>
              </w:tabs>
              <w:jc w:val="both"/>
              <w:rPr>
                <w:b/>
                <w:lang w:val="ro-MD"/>
              </w:rPr>
            </w:pPr>
            <w:r w:rsidRPr="00FF430B">
              <w:rPr>
                <w:b/>
                <w:lang w:val="ro-MD"/>
              </w:rPr>
              <w:t>2</w:t>
            </w:r>
          </w:p>
        </w:tc>
        <w:tc>
          <w:tcPr>
            <w:tcW w:w="1289" w:type="dxa"/>
          </w:tcPr>
          <w:p w14:paraId="2641361D" w14:textId="77777777" w:rsidR="00312F05" w:rsidRPr="00FF430B" w:rsidRDefault="00312F05" w:rsidP="00F30D94">
            <w:pPr>
              <w:tabs>
                <w:tab w:val="left" w:pos="567"/>
              </w:tabs>
              <w:jc w:val="both"/>
              <w:rPr>
                <w:b/>
                <w:lang w:val="ro-MD"/>
              </w:rPr>
            </w:pPr>
            <w:r w:rsidRPr="00FF430B">
              <w:rPr>
                <w:b/>
                <w:lang w:val="ro-MD"/>
              </w:rPr>
              <w:t>3</w:t>
            </w:r>
          </w:p>
        </w:tc>
        <w:tc>
          <w:tcPr>
            <w:tcW w:w="1544" w:type="dxa"/>
          </w:tcPr>
          <w:p w14:paraId="2EC5AAFD" w14:textId="77777777" w:rsidR="00312F05" w:rsidRPr="00FF430B" w:rsidRDefault="00312F05" w:rsidP="00F30D94">
            <w:pPr>
              <w:tabs>
                <w:tab w:val="left" w:pos="567"/>
              </w:tabs>
              <w:jc w:val="both"/>
              <w:rPr>
                <w:b/>
                <w:lang w:val="ro-MD"/>
              </w:rPr>
            </w:pPr>
            <w:r w:rsidRPr="00FF430B">
              <w:rPr>
                <w:b/>
                <w:lang w:val="ro-MD"/>
              </w:rPr>
              <w:t>4</w:t>
            </w:r>
          </w:p>
        </w:tc>
      </w:tr>
      <w:tr w:rsidR="00312F05" w:rsidRPr="00EC30C2" w14:paraId="0C77D399" w14:textId="77777777" w:rsidTr="00F30D94">
        <w:trPr>
          <w:trHeight w:val="240"/>
        </w:trPr>
        <w:tc>
          <w:tcPr>
            <w:tcW w:w="720" w:type="dxa"/>
          </w:tcPr>
          <w:p w14:paraId="7E5BA0CE" w14:textId="77777777" w:rsidR="00312F05" w:rsidRPr="00FF430B" w:rsidRDefault="00312F05" w:rsidP="00F30D94">
            <w:pPr>
              <w:tabs>
                <w:tab w:val="left" w:pos="567"/>
              </w:tabs>
              <w:jc w:val="both"/>
              <w:rPr>
                <w:lang w:val="ro-MD"/>
              </w:rPr>
            </w:pPr>
            <w:r w:rsidRPr="00FF430B">
              <w:rPr>
                <w:lang w:val="ro-MD"/>
              </w:rPr>
              <w:t>1.</w:t>
            </w:r>
          </w:p>
        </w:tc>
        <w:tc>
          <w:tcPr>
            <w:tcW w:w="4680" w:type="dxa"/>
          </w:tcPr>
          <w:p w14:paraId="1C34F872"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72BFFC3"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DFFA738"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43BEDED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F7AA22B" w14:textId="77777777" w:rsidTr="00F30D94">
        <w:trPr>
          <w:trHeight w:val="240"/>
        </w:trPr>
        <w:tc>
          <w:tcPr>
            <w:tcW w:w="720" w:type="dxa"/>
          </w:tcPr>
          <w:p w14:paraId="6BFD40DD" w14:textId="77777777" w:rsidR="00312F05" w:rsidRPr="00FF430B" w:rsidRDefault="00312F05" w:rsidP="00F30D94">
            <w:pPr>
              <w:tabs>
                <w:tab w:val="left" w:pos="567"/>
              </w:tabs>
              <w:jc w:val="both"/>
              <w:rPr>
                <w:lang w:val="ro-MD"/>
              </w:rPr>
            </w:pPr>
            <w:r w:rsidRPr="00FF430B">
              <w:rPr>
                <w:lang w:val="ro-MD"/>
              </w:rPr>
              <w:t>2.</w:t>
            </w:r>
          </w:p>
        </w:tc>
        <w:tc>
          <w:tcPr>
            <w:tcW w:w="4680" w:type="dxa"/>
          </w:tcPr>
          <w:p w14:paraId="6DAE4589"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51AE7E4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E30083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03B91C2D"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345A6AD0" w14:textId="77777777" w:rsidTr="00F30D94">
        <w:trPr>
          <w:trHeight w:val="240"/>
        </w:trPr>
        <w:tc>
          <w:tcPr>
            <w:tcW w:w="720" w:type="dxa"/>
          </w:tcPr>
          <w:p w14:paraId="4EAC31D3" w14:textId="77777777" w:rsidR="00312F05" w:rsidRPr="00FF430B" w:rsidRDefault="00312F05" w:rsidP="00F30D94">
            <w:pPr>
              <w:tabs>
                <w:tab w:val="left" w:pos="567"/>
              </w:tabs>
              <w:jc w:val="both"/>
              <w:rPr>
                <w:lang w:val="ro-MD"/>
              </w:rPr>
            </w:pPr>
            <w:r w:rsidRPr="00FF430B">
              <w:rPr>
                <w:lang w:val="ro-MD"/>
              </w:rPr>
              <w:t>3.</w:t>
            </w:r>
          </w:p>
        </w:tc>
        <w:tc>
          <w:tcPr>
            <w:tcW w:w="4680" w:type="dxa"/>
          </w:tcPr>
          <w:p w14:paraId="3F003C33"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0712547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3FD85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5D5C2DEB"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4DA748C1" w14:textId="77777777" w:rsidTr="00F30D94">
        <w:trPr>
          <w:trHeight w:val="240"/>
        </w:trPr>
        <w:tc>
          <w:tcPr>
            <w:tcW w:w="720" w:type="dxa"/>
          </w:tcPr>
          <w:p w14:paraId="0BC06A42" w14:textId="77777777" w:rsidR="00312F05" w:rsidRPr="00FF430B" w:rsidRDefault="00312F05" w:rsidP="00F30D94">
            <w:pPr>
              <w:tabs>
                <w:tab w:val="left" w:pos="567"/>
              </w:tabs>
              <w:jc w:val="both"/>
              <w:rPr>
                <w:lang w:val="ro-MD"/>
              </w:rPr>
            </w:pPr>
            <w:r w:rsidRPr="00FF430B">
              <w:rPr>
                <w:lang w:val="ro-MD"/>
              </w:rPr>
              <w:t>.</w:t>
            </w:r>
          </w:p>
        </w:tc>
        <w:tc>
          <w:tcPr>
            <w:tcW w:w="4680" w:type="dxa"/>
          </w:tcPr>
          <w:p w14:paraId="6FB91E65"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2BD00047"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A779B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F6083F"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6D4C9D3" w14:textId="77777777" w:rsidTr="00F30D94">
        <w:trPr>
          <w:trHeight w:val="240"/>
        </w:trPr>
        <w:tc>
          <w:tcPr>
            <w:tcW w:w="720" w:type="dxa"/>
          </w:tcPr>
          <w:p w14:paraId="259EF539" w14:textId="77777777" w:rsidR="00312F05" w:rsidRPr="00FF430B" w:rsidRDefault="00312F05" w:rsidP="00F30D94">
            <w:pPr>
              <w:keepNext/>
              <w:keepLines/>
              <w:tabs>
                <w:tab w:val="left" w:pos="567"/>
              </w:tabs>
              <w:spacing w:before="200"/>
              <w:jc w:val="both"/>
              <w:outlineLvl w:val="2"/>
              <w:rPr>
                <w:lang w:val="ro-MD"/>
              </w:rPr>
            </w:pPr>
          </w:p>
        </w:tc>
        <w:tc>
          <w:tcPr>
            <w:tcW w:w="4680" w:type="dxa"/>
          </w:tcPr>
          <w:p w14:paraId="5E324EC4"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4B04A4D9"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C34E50A"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4359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27D92365" w14:textId="77777777" w:rsidTr="00F30D94">
        <w:trPr>
          <w:trHeight w:val="240"/>
        </w:trPr>
        <w:tc>
          <w:tcPr>
            <w:tcW w:w="720" w:type="dxa"/>
          </w:tcPr>
          <w:p w14:paraId="2C4F540F" w14:textId="77777777" w:rsidR="00312F05" w:rsidRPr="00FF430B" w:rsidRDefault="00312F05" w:rsidP="00F30D94">
            <w:pPr>
              <w:tabs>
                <w:tab w:val="left" w:pos="567"/>
              </w:tabs>
              <w:jc w:val="both"/>
              <w:rPr>
                <w:lang w:val="ro-MD"/>
              </w:rPr>
            </w:pPr>
            <w:r w:rsidRPr="00FF430B">
              <w:rPr>
                <w:lang w:val="ro-MD"/>
              </w:rPr>
              <w:t>n</w:t>
            </w:r>
          </w:p>
        </w:tc>
        <w:tc>
          <w:tcPr>
            <w:tcW w:w="4680" w:type="dxa"/>
          </w:tcPr>
          <w:p w14:paraId="7A5883F6"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0CB5D45"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4C5DEE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36063983" w14:textId="77777777" w:rsidR="00312F05" w:rsidRPr="00FF430B" w:rsidRDefault="00312F05" w:rsidP="00F30D94">
            <w:pPr>
              <w:keepNext/>
              <w:keepLines/>
              <w:tabs>
                <w:tab w:val="left" w:pos="567"/>
              </w:tabs>
              <w:spacing w:before="200"/>
              <w:jc w:val="both"/>
              <w:outlineLvl w:val="2"/>
              <w:rPr>
                <w:lang w:val="ro-MD"/>
              </w:rPr>
            </w:pPr>
          </w:p>
        </w:tc>
      </w:tr>
    </w:tbl>
    <w:p w14:paraId="502F9423" w14:textId="77777777" w:rsidR="00312F05" w:rsidRPr="00FF430B" w:rsidRDefault="00312F05" w:rsidP="00312F05">
      <w:pPr>
        <w:jc w:val="both"/>
        <w:rPr>
          <w:rFonts w:eastAsia="PMingLiU"/>
          <w:lang w:val="ro-MD" w:eastAsia="zh-CN"/>
        </w:rPr>
      </w:pPr>
    </w:p>
    <w:p w14:paraId="4C52D044" w14:textId="77777777" w:rsidR="00312F05" w:rsidRPr="00FF430B" w:rsidRDefault="00312F05" w:rsidP="00312F05">
      <w:pPr>
        <w:jc w:val="both"/>
        <w:rPr>
          <w:rFonts w:eastAsia="PMingLiU"/>
          <w:lang w:val="ro-MD" w:eastAsia="zh-CN"/>
        </w:rPr>
      </w:pPr>
    </w:p>
    <w:p w14:paraId="200C9A78"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1E8EB84D"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441191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06D881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750B8FCE" w14:textId="77777777" w:rsidR="00312F05" w:rsidRPr="00FF430B" w:rsidRDefault="00312F05" w:rsidP="00312F05">
      <w:pPr>
        <w:spacing w:after="200" w:line="276" w:lineRule="auto"/>
        <w:jc w:val="center"/>
        <w:rPr>
          <w:rFonts w:eastAsia="PMingLiU"/>
          <w:lang w:val="ro-MD" w:eastAsia="zh-CN"/>
        </w:rPr>
      </w:pPr>
    </w:p>
    <w:p w14:paraId="5798D8C8" w14:textId="77777777" w:rsidR="00312F05" w:rsidRPr="00FF430B" w:rsidRDefault="00312F05" w:rsidP="00312F05">
      <w:pPr>
        <w:spacing w:line="276" w:lineRule="auto"/>
        <w:jc w:val="center"/>
        <w:rPr>
          <w:rFonts w:eastAsia="PMingLiU"/>
          <w:b/>
          <w:lang w:val="ro-MD" w:eastAsia="zh-CN"/>
        </w:rPr>
      </w:pPr>
    </w:p>
    <w:p w14:paraId="1DC14FBE" w14:textId="77777777" w:rsidR="00312F05" w:rsidRPr="00FF430B" w:rsidRDefault="00312F05" w:rsidP="00312F05">
      <w:pPr>
        <w:spacing w:line="276" w:lineRule="auto"/>
        <w:jc w:val="center"/>
        <w:rPr>
          <w:rFonts w:eastAsia="PMingLiU"/>
          <w:b/>
          <w:lang w:val="ro-MD" w:eastAsia="zh-CN"/>
        </w:rPr>
      </w:pPr>
    </w:p>
    <w:p w14:paraId="1C1CF2C2" w14:textId="77777777" w:rsidR="00312F05" w:rsidRPr="00FF430B" w:rsidRDefault="00312F05" w:rsidP="00312F05">
      <w:pPr>
        <w:spacing w:line="276" w:lineRule="auto"/>
        <w:jc w:val="center"/>
        <w:rPr>
          <w:rFonts w:eastAsia="PMingLiU"/>
          <w:b/>
          <w:lang w:val="ro-MD" w:eastAsia="zh-CN"/>
        </w:rPr>
      </w:pPr>
    </w:p>
    <w:p w14:paraId="1D99C1F0" w14:textId="77777777" w:rsidR="00312F05" w:rsidRPr="00FF430B" w:rsidRDefault="00312F05" w:rsidP="00312F05">
      <w:pPr>
        <w:spacing w:line="276" w:lineRule="auto"/>
        <w:jc w:val="center"/>
        <w:rPr>
          <w:rFonts w:eastAsia="PMingLiU"/>
          <w:b/>
          <w:lang w:val="ro-MD" w:eastAsia="zh-CN"/>
        </w:rPr>
      </w:pPr>
    </w:p>
    <w:p w14:paraId="2EB1D647" w14:textId="77777777" w:rsidR="00312F05" w:rsidRPr="00FF430B" w:rsidRDefault="00312F05" w:rsidP="00312F05">
      <w:pPr>
        <w:spacing w:line="276" w:lineRule="auto"/>
        <w:jc w:val="center"/>
        <w:rPr>
          <w:rFonts w:eastAsia="PMingLiU"/>
          <w:b/>
          <w:lang w:val="ro-MD" w:eastAsia="zh-CN"/>
        </w:rPr>
      </w:pPr>
    </w:p>
    <w:p w14:paraId="77761D35" w14:textId="77777777" w:rsidR="00312F05" w:rsidRPr="00FF430B" w:rsidRDefault="00312F05" w:rsidP="00312F05">
      <w:pPr>
        <w:spacing w:line="276" w:lineRule="auto"/>
        <w:jc w:val="center"/>
        <w:rPr>
          <w:rFonts w:eastAsia="PMingLiU"/>
          <w:b/>
          <w:lang w:val="ro-MD" w:eastAsia="zh-CN"/>
        </w:rPr>
      </w:pPr>
    </w:p>
    <w:p w14:paraId="094B7C09" w14:textId="77777777" w:rsidR="00312F05" w:rsidRPr="00FF430B" w:rsidRDefault="00312F05" w:rsidP="00312F05">
      <w:pPr>
        <w:spacing w:line="276" w:lineRule="auto"/>
        <w:jc w:val="center"/>
        <w:rPr>
          <w:rFonts w:eastAsia="PMingLiU"/>
          <w:b/>
          <w:lang w:val="ro-MD" w:eastAsia="zh-CN"/>
        </w:rPr>
      </w:pPr>
    </w:p>
    <w:p w14:paraId="2FE20976" w14:textId="77777777" w:rsidR="00312F05" w:rsidRPr="00FF430B" w:rsidRDefault="00312F05" w:rsidP="00312F05">
      <w:pPr>
        <w:spacing w:line="276" w:lineRule="auto"/>
        <w:jc w:val="center"/>
        <w:rPr>
          <w:rFonts w:eastAsia="PMingLiU"/>
          <w:b/>
          <w:lang w:val="ro-MD" w:eastAsia="zh-CN"/>
        </w:rPr>
      </w:pPr>
    </w:p>
    <w:p w14:paraId="0D91C372" w14:textId="77777777" w:rsidR="00312F05" w:rsidRPr="00FF430B" w:rsidRDefault="00312F05" w:rsidP="00312F05">
      <w:pPr>
        <w:spacing w:line="276" w:lineRule="auto"/>
        <w:jc w:val="center"/>
        <w:rPr>
          <w:rFonts w:eastAsia="PMingLiU"/>
          <w:b/>
          <w:lang w:val="ro-MD" w:eastAsia="zh-CN"/>
        </w:rPr>
      </w:pPr>
    </w:p>
    <w:p w14:paraId="2C039C25" w14:textId="77777777" w:rsidR="00312F05" w:rsidRPr="00FF430B" w:rsidRDefault="00312F05" w:rsidP="00312F05">
      <w:pPr>
        <w:spacing w:line="276" w:lineRule="auto"/>
        <w:jc w:val="center"/>
        <w:rPr>
          <w:rFonts w:eastAsia="PMingLiU"/>
          <w:b/>
          <w:lang w:val="ro-MD" w:eastAsia="zh-CN"/>
        </w:rPr>
      </w:pPr>
    </w:p>
    <w:p w14:paraId="218A05F8" w14:textId="77777777" w:rsidR="00312F05" w:rsidRPr="00FF430B" w:rsidRDefault="00312F05" w:rsidP="00312F05">
      <w:pPr>
        <w:spacing w:line="276" w:lineRule="auto"/>
        <w:jc w:val="center"/>
        <w:rPr>
          <w:rFonts w:eastAsia="PMingLiU"/>
          <w:b/>
          <w:lang w:val="ro-MD" w:eastAsia="zh-CN"/>
        </w:rPr>
      </w:pPr>
    </w:p>
    <w:p w14:paraId="4713BC5B" w14:textId="77777777" w:rsidR="00312F05" w:rsidRPr="00FF430B" w:rsidRDefault="00312F05" w:rsidP="00312F05">
      <w:pPr>
        <w:spacing w:line="276" w:lineRule="auto"/>
        <w:jc w:val="center"/>
        <w:rPr>
          <w:rFonts w:eastAsia="PMingLiU"/>
          <w:b/>
          <w:lang w:val="ro-MD" w:eastAsia="zh-CN"/>
        </w:rPr>
      </w:pPr>
    </w:p>
    <w:p w14:paraId="5B2DD0EA" w14:textId="77777777" w:rsidR="00312F05" w:rsidRPr="00FF430B" w:rsidRDefault="00312F05" w:rsidP="00312F05">
      <w:pPr>
        <w:spacing w:line="276" w:lineRule="auto"/>
        <w:jc w:val="center"/>
        <w:rPr>
          <w:rFonts w:eastAsia="PMingLiU"/>
          <w:b/>
          <w:lang w:val="ro-MD" w:eastAsia="zh-CN"/>
        </w:rPr>
      </w:pPr>
    </w:p>
    <w:p w14:paraId="07B48364" w14:textId="77777777" w:rsidR="00312F05" w:rsidRPr="00FF430B" w:rsidRDefault="00312F05" w:rsidP="00312F05">
      <w:pPr>
        <w:spacing w:line="276" w:lineRule="auto"/>
        <w:jc w:val="center"/>
        <w:rPr>
          <w:rFonts w:eastAsia="PMingLiU"/>
          <w:b/>
          <w:lang w:val="ro-MD" w:eastAsia="zh-CN"/>
        </w:rPr>
      </w:pPr>
    </w:p>
    <w:p w14:paraId="332159C3" w14:textId="77777777" w:rsidR="00312F05" w:rsidRPr="00FF430B" w:rsidRDefault="00312F05" w:rsidP="00312F05">
      <w:pPr>
        <w:spacing w:line="276" w:lineRule="auto"/>
        <w:jc w:val="center"/>
        <w:rPr>
          <w:rFonts w:eastAsia="PMingLiU"/>
          <w:b/>
          <w:lang w:val="ro-MD" w:eastAsia="zh-CN"/>
        </w:rPr>
      </w:pPr>
    </w:p>
    <w:p w14:paraId="217D5DCA" w14:textId="77777777" w:rsidR="00312F05" w:rsidRPr="00FF430B" w:rsidRDefault="00312F05" w:rsidP="00312F05">
      <w:pPr>
        <w:spacing w:line="276" w:lineRule="auto"/>
        <w:jc w:val="center"/>
        <w:rPr>
          <w:rFonts w:eastAsia="PMingLiU"/>
          <w:b/>
          <w:lang w:val="ro-MD" w:eastAsia="zh-CN"/>
        </w:rPr>
      </w:pPr>
    </w:p>
    <w:p w14:paraId="6183E0F4"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14:paraId="1B59D0ED" w14:textId="77777777" w:rsidR="00312F05" w:rsidRPr="00FF430B" w:rsidRDefault="00312F05" w:rsidP="00312F05">
      <w:pPr>
        <w:jc w:val="right"/>
        <w:rPr>
          <w:noProof w:val="0"/>
          <w:lang w:val="ro-MD"/>
        </w:rPr>
      </w:pPr>
      <w:r w:rsidRPr="00FF430B">
        <w:rPr>
          <w:noProof w:val="0"/>
          <w:lang w:val="ro-MD"/>
        </w:rPr>
        <w:t>la Documentația standard nr._____</w:t>
      </w:r>
    </w:p>
    <w:p w14:paraId="5FB0D73B" w14:textId="77777777" w:rsidR="00312F05" w:rsidRPr="00FF430B" w:rsidRDefault="00312F05" w:rsidP="00312F05">
      <w:pPr>
        <w:jc w:val="right"/>
        <w:rPr>
          <w:noProof w:val="0"/>
          <w:lang w:val="ro-MD"/>
        </w:rPr>
      </w:pPr>
      <w:r w:rsidRPr="00FF430B">
        <w:rPr>
          <w:noProof w:val="0"/>
          <w:lang w:val="ro-MD"/>
        </w:rPr>
        <w:t>din “____” ________ 20___</w:t>
      </w:r>
    </w:p>
    <w:p w14:paraId="1E3DE90C" w14:textId="77777777" w:rsidR="00312F05" w:rsidRPr="00FF430B" w:rsidRDefault="00312F05" w:rsidP="00312F05">
      <w:pPr>
        <w:spacing w:line="276" w:lineRule="auto"/>
        <w:jc w:val="center"/>
        <w:rPr>
          <w:rFonts w:eastAsia="PMingLiU"/>
          <w:b/>
          <w:lang w:val="ro-MD" w:eastAsia="zh-CN"/>
        </w:rPr>
      </w:pPr>
    </w:p>
    <w:p w14:paraId="48223971" w14:textId="77777777" w:rsidR="00312F05" w:rsidRPr="00FF430B" w:rsidRDefault="00312F05" w:rsidP="00312F05">
      <w:pPr>
        <w:spacing w:line="276" w:lineRule="auto"/>
        <w:jc w:val="center"/>
        <w:rPr>
          <w:rFonts w:eastAsia="PMingLiU"/>
          <w:b/>
          <w:lang w:val="ro-MD" w:eastAsia="zh-CN"/>
        </w:rPr>
      </w:pPr>
    </w:p>
    <w:p w14:paraId="640273D9" w14:textId="77777777" w:rsidR="00312F05" w:rsidRPr="00FF430B" w:rsidRDefault="00312F05" w:rsidP="00312F05">
      <w:pPr>
        <w:spacing w:line="276" w:lineRule="auto"/>
        <w:jc w:val="center"/>
        <w:rPr>
          <w:rFonts w:eastAsia="PMingLiU"/>
          <w:b/>
          <w:noProof w:val="0"/>
          <w:lang w:val="ro-MD" w:eastAsia="zh-CN"/>
        </w:rPr>
      </w:pPr>
    </w:p>
    <w:p w14:paraId="4D2336D4"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DECLARAŢIE</w:t>
      </w:r>
    </w:p>
    <w:p w14:paraId="5AFB4B8A"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758DD5E1" w14:textId="77777777" w:rsidR="00312F05" w:rsidRPr="00FF430B" w:rsidRDefault="00312F05" w:rsidP="00312F05">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312F05" w:rsidRPr="00EC30C2" w14:paraId="4939A5B8" w14:textId="77777777" w:rsidTr="00F30D94">
        <w:trPr>
          <w:cantSplit/>
          <w:trHeight w:val="1942"/>
        </w:trPr>
        <w:tc>
          <w:tcPr>
            <w:tcW w:w="273" w:type="pct"/>
            <w:vAlign w:val="center"/>
          </w:tcPr>
          <w:p w14:paraId="5D531664" w14:textId="77777777" w:rsidR="00312F05" w:rsidRPr="00FF430B" w:rsidRDefault="00312F05" w:rsidP="00F30D94">
            <w:pPr>
              <w:tabs>
                <w:tab w:val="left" w:pos="567"/>
              </w:tabs>
              <w:jc w:val="center"/>
              <w:rPr>
                <w:b/>
                <w:bCs/>
                <w:lang w:val="ro-MD"/>
              </w:rPr>
            </w:pPr>
          </w:p>
          <w:p w14:paraId="578EEBB2" w14:textId="77777777" w:rsidR="00312F05" w:rsidRPr="00FF430B" w:rsidRDefault="00312F05" w:rsidP="00F30D94">
            <w:pPr>
              <w:tabs>
                <w:tab w:val="left" w:pos="567"/>
              </w:tabs>
              <w:jc w:val="center"/>
              <w:rPr>
                <w:b/>
                <w:bCs/>
                <w:lang w:val="ro-MD"/>
              </w:rPr>
            </w:pPr>
            <w:r w:rsidRPr="00FF430B">
              <w:rPr>
                <w:b/>
                <w:bCs/>
                <w:lang w:val="ro-MD"/>
              </w:rPr>
              <w:t>Nr.</w:t>
            </w:r>
          </w:p>
          <w:p w14:paraId="20F4DEB0" w14:textId="77777777" w:rsidR="00312F05" w:rsidRPr="00FF430B" w:rsidRDefault="00312F05" w:rsidP="00F30D94">
            <w:pPr>
              <w:tabs>
                <w:tab w:val="left" w:pos="567"/>
              </w:tabs>
              <w:jc w:val="center"/>
              <w:rPr>
                <w:b/>
                <w:bCs/>
                <w:lang w:val="ro-MD"/>
              </w:rPr>
            </w:pPr>
            <w:r w:rsidRPr="00FF430B">
              <w:rPr>
                <w:b/>
                <w:bCs/>
                <w:lang w:val="ro-MD"/>
              </w:rPr>
              <w:t>d/o</w:t>
            </w:r>
          </w:p>
        </w:tc>
        <w:tc>
          <w:tcPr>
            <w:tcW w:w="727" w:type="pct"/>
            <w:vAlign w:val="center"/>
          </w:tcPr>
          <w:p w14:paraId="6D0FC34D" w14:textId="77777777" w:rsidR="00312F05" w:rsidRPr="00FF430B" w:rsidRDefault="00312F05" w:rsidP="00F30D94">
            <w:pPr>
              <w:tabs>
                <w:tab w:val="left" w:pos="567"/>
                <w:tab w:val="left" w:pos="1134"/>
              </w:tabs>
              <w:ind w:left="360"/>
              <w:jc w:val="center"/>
              <w:outlineLvl w:val="0"/>
              <w:rPr>
                <w:b/>
                <w:bCs/>
                <w:lang w:val="ro-MD"/>
              </w:rPr>
            </w:pPr>
          </w:p>
          <w:p w14:paraId="10C4581D" w14:textId="77777777" w:rsidR="00312F05" w:rsidRPr="00FF430B" w:rsidRDefault="00312F05" w:rsidP="00F30D94">
            <w:pPr>
              <w:tabs>
                <w:tab w:val="left" w:pos="567"/>
              </w:tabs>
              <w:jc w:val="center"/>
              <w:rPr>
                <w:b/>
                <w:bCs/>
                <w:lang w:val="ro-MD"/>
              </w:rPr>
            </w:pPr>
            <w:r w:rsidRPr="00FF430B">
              <w:rPr>
                <w:b/>
                <w:bCs/>
                <w:lang w:val="ro-MD"/>
              </w:rPr>
              <w:t>Funcţia</w:t>
            </w:r>
          </w:p>
        </w:tc>
        <w:tc>
          <w:tcPr>
            <w:tcW w:w="1000" w:type="pct"/>
            <w:vAlign w:val="center"/>
          </w:tcPr>
          <w:p w14:paraId="5774FCD1" w14:textId="77777777" w:rsidR="00312F05" w:rsidRPr="00FF430B" w:rsidRDefault="00312F05" w:rsidP="00F30D94">
            <w:pPr>
              <w:tabs>
                <w:tab w:val="left" w:pos="567"/>
                <w:tab w:val="left" w:pos="1134"/>
              </w:tabs>
              <w:ind w:left="360"/>
              <w:jc w:val="center"/>
              <w:outlineLvl w:val="0"/>
              <w:rPr>
                <w:b/>
                <w:bCs/>
                <w:lang w:val="ro-MD"/>
              </w:rPr>
            </w:pPr>
          </w:p>
          <w:p w14:paraId="3E13C52D" w14:textId="77777777" w:rsidR="00312F05" w:rsidRPr="00FF430B" w:rsidRDefault="00312F05" w:rsidP="00F30D94">
            <w:pPr>
              <w:tabs>
                <w:tab w:val="left" w:pos="567"/>
              </w:tabs>
              <w:jc w:val="center"/>
              <w:rPr>
                <w:b/>
                <w:bCs/>
                <w:lang w:val="ro-MD"/>
              </w:rPr>
            </w:pPr>
            <w:r w:rsidRPr="00FF430B">
              <w:rPr>
                <w:b/>
                <w:bCs/>
                <w:lang w:val="ro-MD"/>
              </w:rPr>
              <w:t>Studii de specialitate</w:t>
            </w:r>
          </w:p>
        </w:tc>
        <w:tc>
          <w:tcPr>
            <w:tcW w:w="1036" w:type="pct"/>
            <w:vAlign w:val="center"/>
          </w:tcPr>
          <w:p w14:paraId="178034BA" w14:textId="77777777" w:rsidR="00312F05" w:rsidRPr="00FF430B" w:rsidRDefault="00312F05" w:rsidP="00F30D94">
            <w:pPr>
              <w:tabs>
                <w:tab w:val="left" w:pos="567"/>
              </w:tabs>
              <w:jc w:val="center"/>
              <w:rPr>
                <w:b/>
                <w:bCs/>
                <w:lang w:val="ro-MD"/>
              </w:rPr>
            </w:pPr>
            <w:r w:rsidRPr="00FF430B">
              <w:rPr>
                <w:b/>
                <w:bCs/>
                <w:lang w:val="ro-MD"/>
              </w:rPr>
              <w:t>Vechimea în  munca de specialitate (ani)</w:t>
            </w:r>
          </w:p>
        </w:tc>
        <w:tc>
          <w:tcPr>
            <w:tcW w:w="1056" w:type="pct"/>
            <w:vAlign w:val="center"/>
          </w:tcPr>
          <w:p w14:paraId="2C739432" w14:textId="77777777" w:rsidR="00312F05" w:rsidRPr="00FF430B" w:rsidRDefault="00312F05" w:rsidP="00F30D9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690906B9" w14:textId="77777777" w:rsidR="00312F05" w:rsidRPr="00FF430B" w:rsidRDefault="00312F05" w:rsidP="00F30D94">
            <w:pPr>
              <w:tabs>
                <w:tab w:val="left" w:pos="567"/>
              </w:tabs>
              <w:jc w:val="center"/>
              <w:rPr>
                <w:b/>
                <w:bCs/>
                <w:lang w:val="ro-MD"/>
              </w:rPr>
            </w:pPr>
            <w:r w:rsidRPr="00FF430B">
              <w:rPr>
                <w:b/>
                <w:bCs/>
                <w:lang w:val="ro-MD"/>
              </w:rPr>
              <w:t>Numărul certificatului de atestare</w:t>
            </w:r>
          </w:p>
          <w:p w14:paraId="1A53C8C4" w14:textId="77777777" w:rsidR="00312F05" w:rsidRPr="00FF430B" w:rsidRDefault="00312F05" w:rsidP="00F30D94">
            <w:pPr>
              <w:tabs>
                <w:tab w:val="left" w:pos="567"/>
              </w:tabs>
              <w:jc w:val="center"/>
              <w:rPr>
                <w:b/>
                <w:bCs/>
                <w:lang w:val="ro-MD"/>
              </w:rPr>
            </w:pPr>
            <w:r w:rsidRPr="00FF430B">
              <w:rPr>
                <w:b/>
                <w:bCs/>
                <w:lang w:val="ro-MD"/>
              </w:rPr>
              <w:t>și data eliberării</w:t>
            </w:r>
          </w:p>
          <w:p w14:paraId="1B49CDB7" w14:textId="77777777" w:rsidR="00312F05" w:rsidRPr="00FF430B" w:rsidRDefault="00312F05" w:rsidP="00F30D94">
            <w:pPr>
              <w:tabs>
                <w:tab w:val="left" w:pos="567"/>
                <w:tab w:val="left" w:pos="1134"/>
              </w:tabs>
              <w:ind w:left="360"/>
              <w:jc w:val="center"/>
              <w:outlineLvl w:val="0"/>
              <w:rPr>
                <w:b/>
                <w:bCs/>
                <w:lang w:val="ro-MD"/>
              </w:rPr>
            </w:pPr>
          </w:p>
          <w:p w14:paraId="79659608" w14:textId="77777777" w:rsidR="00312F05" w:rsidRPr="00FF430B" w:rsidRDefault="00312F05" w:rsidP="00F30D94">
            <w:pPr>
              <w:tabs>
                <w:tab w:val="left" w:pos="567"/>
                <w:tab w:val="left" w:pos="1134"/>
              </w:tabs>
              <w:ind w:left="360"/>
              <w:jc w:val="center"/>
              <w:outlineLvl w:val="0"/>
              <w:rPr>
                <w:b/>
                <w:bCs/>
                <w:lang w:val="ro-MD"/>
              </w:rPr>
            </w:pPr>
          </w:p>
        </w:tc>
      </w:tr>
      <w:tr w:rsidR="00312F05" w:rsidRPr="00EC30C2" w14:paraId="1D196C8C" w14:textId="77777777" w:rsidTr="00F30D94">
        <w:trPr>
          <w:cantSplit/>
          <w:trHeight w:val="320"/>
        </w:trPr>
        <w:tc>
          <w:tcPr>
            <w:tcW w:w="273" w:type="pct"/>
          </w:tcPr>
          <w:p w14:paraId="43976494" w14:textId="77777777" w:rsidR="00312F05" w:rsidRPr="00FF430B" w:rsidRDefault="00312F05" w:rsidP="00F30D94">
            <w:pPr>
              <w:tabs>
                <w:tab w:val="left" w:pos="567"/>
                <w:tab w:val="left" w:pos="1134"/>
              </w:tabs>
              <w:ind w:left="360"/>
              <w:jc w:val="both"/>
              <w:outlineLvl w:val="0"/>
              <w:rPr>
                <w:b/>
                <w:bCs/>
                <w:lang w:val="ro-MD"/>
              </w:rPr>
            </w:pPr>
          </w:p>
        </w:tc>
        <w:tc>
          <w:tcPr>
            <w:tcW w:w="727" w:type="pct"/>
          </w:tcPr>
          <w:p w14:paraId="21FA485A" w14:textId="77777777" w:rsidR="00312F05" w:rsidRPr="00FF430B" w:rsidRDefault="00312F05" w:rsidP="00F30D94">
            <w:pPr>
              <w:tabs>
                <w:tab w:val="left" w:pos="567"/>
              </w:tabs>
              <w:jc w:val="both"/>
              <w:rPr>
                <w:b/>
                <w:bCs/>
                <w:lang w:val="ro-MD"/>
              </w:rPr>
            </w:pPr>
            <w:r w:rsidRPr="00FF430B">
              <w:rPr>
                <w:b/>
                <w:bCs/>
                <w:lang w:val="ro-MD"/>
              </w:rPr>
              <w:t>1</w:t>
            </w:r>
          </w:p>
        </w:tc>
        <w:tc>
          <w:tcPr>
            <w:tcW w:w="1000" w:type="pct"/>
          </w:tcPr>
          <w:p w14:paraId="19B65C38" w14:textId="77777777" w:rsidR="00312F05" w:rsidRPr="00FF430B" w:rsidRDefault="00312F05" w:rsidP="00F30D94">
            <w:pPr>
              <w:tabs>
                <w:tab w:val="left" w:pos="567"/>
              </w:tabs>
              <w:jc w:val="both"/>
              <w:rPr>
                <w:b/>
                <w:bCs/>
                <w:lang w:val="ro-MD"/>
              </w:rPr>
            </w:pPr>
            <w:r w:rsidRPr="00FF430B">
              <w:rPr>
                <w:b/>
                <w:bCs/>
                <w:lang w:val="ro-MD"/>
              </w:rPr>
              <w:t>2</w:t>
            </w:r>
          </w:p>
        </w:tc>
        <w:tc>
          <w:tcPr>
            <w:tcW w:w="1036" w:type="pct"/>
          </w:tcPr>
          <w:p w14:paraId="03FC9AAD" w14:textId="77777777" w:rsidR="00312F05" w:rsidRPr="00FF430B" w:rsidRDefault="00312F05" w:rsidP="00F30D94">
            <w:pPr>
              <w:tabs>
                <w:tab w:val="left" w:pos="567"/>
              </w:tabs>
              <w:jc w:val="both"/>
              <w:rPr>
                <w:b/>
                <w:bCs/>
                <w:lang w:val="ro-MD"/>
              </w:rPr>
            </w:pPr>
            <w:r w:rsidRPr="00FF430B">
              <w:rPr>
                <w:b/>
                <w:bCs/>
                <w:lang w:val="ro-MD"/>
              </w:rPr>
              <w:t>3</w:t>
            </w:r>
          </w:p>
        </w:tc>
        <w:tc>
          <w:tcPr>
            <w:tcW w:w="1056" w:type="pct"/>
          </w:tcPr>
          <w:p w14:paraId="0CC69985" w14:textId="77777777" w:rsidR="00312F05" w:rsidRPr="00FF430B" w:rsidRDefault="00312F05" w:rsidP="00F30D94">
            <w:pPr>
              <w:tabs>
                <w:tab w:val="left" w:pos="567"/>
              </w:tabs>
              <w:jc w:val="both"/>
              <w:rPr>
                <w:b/>
                <w:bCs/>
                <w:lang w:val="ro-MD"/>
              </w:rPr>
            </w:pPr>
            <w:r w:rsidRPr="00FF430B">
              <w:rPr>
                <w:b/>
                <w:bCs/>
                <w:lang w:val="ro-MD"/>
              </w:rPr>
              <w:t>4</w:t>
            </w:r>
          </w:p>
        </w:tc>
        <w:tc>
          <w:tcPr>
            <w:tcW w:w="908" w:type="pct"/>
          </w:tcPr>
          <w:p w14:paraId="39FC3F69" w14:textId="77777777" w:rsidR="00312F05" w:rsidRPr="00FF430B" w:rsidRDefault="00312F05" w:rsidP="00F30D94">
            <w:pPr>
              <w:tabs>
                <w:tab w:val="left" w:pos="567"/>
              </w:tabs>
              <w:jc w:val="both"/>
              <w:rPr>
                <w:b/>
                <w:bCs/>
                <w:lang w:val="ro-MD"/>
              </w:rPr>
            </w:pPr>
            <w:r w:rsidRPr="00FF430B">
              <w:rPr>
                <w:b/>
                <w:bCs/>
                <w:lang w:val="ro-MD"/>
              </w:rPr>
              <w:t>5</w:t>
            </w:r>
          </w:p>
        </w:tc>
      </w:tr>
      <w:tr w:rsidR="00312F05" w:rsidRPr="00EC30C2" w14:paraId="4DD39436" w14:textId="77777777" w:rsidTr="00F30D94">
        <w:trPr>
          <w:cantSplit/>
          <w:trHeight w:val="140"/>
        </w:trPr>
        <w:tc>
          <w:tcPr>
            <w:tcW w:w="273" w:type="pct"/>
          </w:tcPr>
          <w:p w14:paraId="736602AF"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2B81ECE2" w14:textId="77777777" w:rsidR="00312F05" w:rsidRPr="00FF430B" w:rsidRDefault="00312F05" w:rsidP="00F30D94">
            <w:pPr>
              <w:tabs>
                <w:tab w:val="left" w:pos="567"/>
              </w:tabs>
              <w:jc w:val="both"/>
              <w:rPr>
                <w:bCs/>
                <w:lang w:val="ro-MD"/>
              </w:rPr>
            </w:pPr>
            <w:r w:rsidRPr="00FF430B">
              <w:rPr>
                <w:bCs/>
                <w:lang w:val="ro-MD"/>
              </w:rPr>
              <w:t>Arhitect-șef</w:t>
            </w:r>
          </w:p>
        </w:tc>
        <w:tc>
          <w:tcPr>
            <w:tcW w:w="1000" w:type="pct"/>
          </w:tcPr>
          <w:p w14:paraId="326976F0"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304B10D"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6090DB9"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14604F6C"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2B451CE0" w14:textId="77777777" w:rsidTr="00F30D94">
        <w:trPr>
          <w:cantSplit/>
          <w:trHeight w:val="140"/>
        </w:trPr>
        <w:tc>
          <w:tcPr>
            <w:tcW w:w="273" w:type="pct"/>
          </w:tcPr>
          <w:p w14:paraId="48E9BB6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49C630F5" w14:textId="77777777" w:rsidR="00312F05" w:rsidRPr="00FF430B" w:rsidRDefault="00312F05" w:rsidP="00F30D94">
            <w:pPr>
              <w:tabs>
                <w:tab w:val="left" w:pos="567"/>
              </w:tabs>
              <w:jc w:val="both"/>
              <w:rPr>
                <w:bCs/>
                <w:lang w:val="ro-MD"/>
              </w:rPr>
            </w:pPr>
            <w:r w:rsidRPr="00FF430B">
              <w:rPr>
                <w:bCs/>
                <w:lang w:val="ro-MD"/>
              </w:rPr>
              <w:t>Inginer-șef</w:t>
            </w:r>
          </w:p>
        </w:tc>
        <w:tc>
          <w:tcPr>
            <w:tcW w:w="1000" w:type="pct"/>
          </w:tcPr>
          <w:p w14:paraId="53511419"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687CEEE7"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1BE5FC5F"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610F83EE"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5DD15D1B" w14:textId="77777777" w:rsidTr="00F30D94">
        <w:trPr>
          <w:cantSplit/>
          <w:trHeight w:val="140"/>
        </w:trPr>
        <w:tc>
          <w:tcPr>
            <w:tcW w:w="273" w:type="pct"/>
          </w:tcPr>
          <w:p w14:paraId="157187EE"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3F788509" w14:textId="77777777" w:rsidR="00312F05" w:rsidRPr="00FF430B" w:rsidRDefault="00312F05" w:rsidP="00F30D94">
            <w:pPr>
              <w:tabs>
                <w:tab w:val="left" w:pos="567"/>
              </w:tabs>
              <w:jc w:val="both"/>
              <w:rPr>
                <w:bCs/>
                <w:lang w:val="ro-MD"/>
              </w:rPr>
            </w:pPr>
            <w:r w:rsidRPr="00FF430B">
              <w:rPr>
                <w:bCs/>
                <w:lang w:val="ro-MD"/>
              </w:rPr>
              <w:t>Diriginţi de şantier</w:t>
            </w:r>
          </w:p>
        </w:tc>
        <w:tc>
          <w:tcPr>
            <w:tcW w:w="1000" w:type="pct"/>
          </w:tcPr>
          <w:p w14:paraId="0D94805E"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50D3E50"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81C445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F760603"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13AFDD9D" w14:textId="77777777" w:rsidTr="00F30D94">
        <w:trPr>
          <w:cantSplit/>
          <w:trHeight w:val="140"/>
        </w:trPr>
        <w:tc>
          <w:tcPr>
            <w:tcW w:w="273" w:type="pct"/>
          </w:tcPr>
          <w:p w14:paraId="43EDC19B"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13292743" w14:textId="77777777" w:rsidR="00312F05" w:rsidRPr="00FF430B" w:rsidRDefault="00312F05" w:rsidP="00F30D94">
            <w:pPr>
              <w:tabs>
                <w:tab w:val="left" w:pos="567"/>
              </w:tabs>
              <w:jc w:val="both"/>
              <w:rPr>
                <w:bCs/>
                <w:lang w:val="ro-MD"/>
              </w:rPr>
            </w:pPr>
            <w:r w:rsidRPr="00FF430B">
              <w:rPr>
                <w:bCs/>
                <w:lang w:val="ro-MD"/>
              </w:rPr>
              <w:t>Maiştri</w:t>
            </w:r>
          </w:p>
        </w:tc>
        <w:tc>
          <w:tcPr>
            <w:tcW w:w="1000" w:type="pct"/>
          </w:tcPr>
          <w:p w14:paraId="2CD3E18D"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57809824"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7B59869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348CAC04"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0B6442E4" w14:textId="77777777" w:rsidTr="00F30D94">
        <w:trPr>
          <w:cantSplit/>
          <w:trHeight w:val="1270"/>
        </w:trPr>
        <w:tc>
          <w:tcPr>
            <w:tcW w:w="273" w:type="pct"/>
          </w:tcPr>
          <w:p w14:paraId="5CD5807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05AD2F91" w14:textId="77777777" w:rsidR="00312F05" w:rsidRPr="00FF430B" w:rsidRDefault="00312F05" w:rsidP="00F30D94">
            <w:pPr>
              <w:tabs>
                <w:tab w:val="left" w:pos="567"/>
              </w:tabs>
              <w:jc w:val="both"/>
              <w:rPr>
                <w:bCs/>
                <w:lang w:val="ro-MD"/>
              </w:rPr>
            </w:pPr>
            <w:r w:rsidRPr="00FF430B">
              <w:rPr>
                <w:bCs/>
                <w:lang w:val="ro-MD"/>
              </w:rPr>
              <w:t>Specialişti</w:t>
            </w:r>
          </w:p>
          <w:p w14:paraId="60069036" w14:textId="77777777" w:rsidR="00312F05" w:rsidRPr="00FF430B" w:rsidRDefault="00312F05" w:rsidP="00F30D94">
            <w:pPr>
              <w:tabs>
                <w:tab w:val="left" w:pos="567"/>
              </w:tabs>
              <w:jc w:val="both"/>
              <w:rPr>
                <w:bCs/>
                <w:lang w:val="ro-MD"/>
              </w:rPr>
            </w:pPr>
            <w:r w:rsidRPr="00FF430B">
              <w:rPr>
                <w:bCs/>
                <w:lang w:val="ro-MD"/>
              </w:rPr>
              <w:t>……………</w:t>
            </w:r>
          </w:p>
          <w:p w14:paraId="76D74CD8" w14:textId="77777777" w:rsidR="00312F05" w:rsidRPr="00FF430B" w:rsidRDefault="00312F05" w:rsidP="00F30D94">
            <w:pPr>
              <w:tabs>
                <w:tab w:val="left" w:pos="567"/>
              </w:tabs>
              <w:jc w:val="both"/>
              <w:rPr>
                <w:bCs/>
                <w:lang w:val="ro-MD"/>
              </w:rPr>
            </w:pPr>
            <w:r w:rsidRPr="00FF430B">
              <w:rPr>
                <w:bCs/>
                <w:lang w:val="ro-MD"/>
              </w:rPr>
              <w:t>……………</w:t>
            </w:r>
          </w:p>
          <w:p w14:paraId="3CABE385" w14:textId="77777777" w:rsidR="00312F05" w:rsidRPr="00FF430B" w:rsidRDefault="00312F05" w:rsidP="00F30D94">
            <w:pPr>
              <w:tabs>
                <w:tab w:val="left" w:pos="567"/>
              </w:tabs>
              <w:jc w:val="both"/>
              <w:rPr>
                <w:bCs/>
                <w:lang w:val="ro-MD"/>
              </w:rPr>
            </w:pPr>
            <w:r w:rsidRPr="00FF430B">
              <w:rPr>
                <w:bCs/>
                <w:lang w:val="ro-MD"/>
              </w:rPr>
              <w:t>…………….</w:t>
            </w:r>
          </w:p>
        </w:tc>
        <w:tc>
          <w:tcPr>
            <w:tcW w:w="1000" w:type="pct"/>
          </w:tcPr>
          <w:p w14:paraId="29443245"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38494973"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6E938615"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C8BD482" w14:textId="77777777" w:rsidR="00312F05" w:rsidRPr="00FF430B" w:rsidRDefault="00312F05" w:rsidP="00F30D94">
            <w:pPr>
              <w:keepNext/>
              <w:keepLines/>
              <w:tabs>
                <w:tab w:val="left" w:pos="567"/>
              </w:tabs>
              <w:spacing w:before="200"/>
              <w:jc w:val="both"/>
              <w:outlineLvl w:val="2"/>
              <w:rPr>
                <w:bCs/>
                <w:lang w:val="ro-MD"/>
              </w:rPr>
            </w:pPr>
          </w:p>
        </w:tc>
      </w:tr>
    </w:tbl>
    <w:p w14:paraId="2066D921" w14:textId="77777777" w:rsidR="00312F05" w:rsidRPr="00FF430B" w:rsidRDefault="00312F05" w:rsidP="00312F05">
      <w:pPr>
        <w:jc w:val="both"/>
        <w:rPr>
          <w:rFonts w:eastAsia="PMingLiU"/>
          <w:lang w:val="ro-MD" w:eastAsia="zh-CN"/>
        </w:rPr>
      </w:pPr>
    </w:p>
    <w:p w14:paraId="24A49896"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597E84E9"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5BDD75A"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EFB8970"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2D45D30" w14:textId="77777777" w:rsidR="00312F05" w:rsidRPr="00FF430B" w:rsidRDefault="00312F05" w:rsidP="00312F05">
      <w:pPr>
        <w:spacing w:after="200" w:line="276" w:lineRule="auto"/>
        <w:rPr>
          <w:rFonts w:eastAsia="PMingLiU"/>
          <w:lang w:val="ro-MD" w:eastAsia="zh-CN"/>
        </w:rPr>
      </w:pPr>
    </w:p>
    <w:p w14:paraId="3807C990" w14:textId="77777777" w:rsidR="00312F05" w:rsidRPr="00FF430B" w:rsidRDefault="00312F05" w:rsidP="00312F05">
      <w:pPr>
        <w:spacing w:line="276" w:lineRule="auto"/>
        <w:jc w:val="center"/>
        <w:rPr>
          <w:rFonts w:eastAsia="PMingLiU"/>
          <w:b/>
          <w:lang w:val="ro-MD" w:eastAsia="zh-CN"/>
        </w:rPr>
      </w:pPr>
    </w:p>
    <w:p w14:paraId="1DCC6BF6" w14:textId="77777777" w:rsidR="00312F05" w:rsidRPr="00FF430B" w:rsidRDefault="00312F05" w:rsidP="00312F05">
      <w:pPr>
        <w:spacing w:line="276" w:lineRule="auto"/>
        <w:jc w:val="center"/>
        <w:rPr>
          <w:rFonts w:eastAsia="PMingLiU"/>
          <w:b/>
          <w:lang w:val="ro-MD" w:eastAsia="zh-CN"/>
        </w:rPr>
      </w:pPr>
    </w:p>
    <w:p w14:paraId="46567D41" w14:textId="77777777" w:rsidR="00312F05" w:rsidRPr="00FF430B" w:rsidRDefault="00312F05" w:rsidP="00312F05">
      <w:pPr>
        <w:spacing w:line="276" w:lineRule="auto"/>
        <w:jc w:val="center"/>
        <w:rPr>
          <w:rFonts w:eastAsia="PMingLiU"/>
          <w:b/>
          <w:lang w:val="ro-MD" w:eastAsia="zh-CN"/>
        </w:rPr>
      </w:pPr>
    </w:p>
    <w:p w14:paraId="7F100BFD" w14:textId="77777777" w:rsidR="00312F05" w:rsidRPr="00FF430B" w:rsidRDefault="00312F05" w:rsidP="00312F05">
      <w:pPr>
        <w:spacing w:line="276" w:lineRule="auto"/>
        <w:jc w:val="center"/>
        <w:rPr>
          <w:rFonts w:eastAsia="PMingLiU"/>
          <w:b/>
          <w:lang w:val="ro-MD" w:eastAsia="zh-CN"/>
        </w:rPr>
      </w:pPr>
    </w:p>
    <w:p w14:paraId="25A8DFE6" w14:textId="77777777" w:rsidR="00312F05" w:rsidRPr="00FF430B" w:rsidRDefault="00312F05" w:rsidP="00312F05">
      <w:pPr>
        <w:spacing w:line="276" w:lineRule="auto"/>
        <w:jc w:val="center"/>
        <w:rPr>
          <w:rFonts w:eastAsia="PMingLiU"/>
          <w:b/>
          <w:lang w:val="ro-MD" w:eastAsia="zh-CN"/>
        </w:rPr>
      </w:pPr>
    </w:p>
    <w:p w14:paraId="5AA23F1D" w14:textId="77777777" w:rsidR="00312F05" w:rsidRPr="00FF430B" w:rsidRDefault="00312F05" w:rsidP="00312F05">
      <w:pPr>
        <w:spacing w:line="276" w:lineRule="auto"/>
        <w:jc w:val="center"/>
        <w:rPr>
          <w:rFonts w:eastAsia="PMingLiU"/>
          <w:b/>
          <w:lang w:val="ro-MD" w:eastAsia="zh-CN"/>
        </w:rPr>
      </w:pPr>
    </w:p>
    <w:p w14:paraId="1D5C1D18" w14:textId="77777777" w:rsidR="00312F05" w:rsidRPr="00FF430B" w:rsidRDefault="00312F05" w:rsidP="00312F05">
      <w:pPr>
        <w:spacing w:line="276" w:lineRule="auto"/>
        <w:jc w:val="center"/>
        <w:rPr>
          <w:rFonts w:eastAsia="PMingLiU"/>
          <w:b/>
          <w:lang w:val="ro-MD" w:eastAsia="zh-CN"/>
        </w:rPr>
      </w:pPr>
    </w:p>
    <w:p w14:paraId="71D4E839" w14:textId="77777777" w:rsidR="00312F05" w:rsidRPr="00FF430B" w:rsidRDefault="00312F05" w:rsidP="00312F05">
      <w:pPr>
        <w:spacing w:line="276" w:lineRule="auto"/>
        <w:jc w:val="center"/>
        <w:rPr>
          <w:rFonts w:eastAsia="PMingLiU"/>
          <w:b/>
          <w:lang w:val="ro-MD" w:eastAsia="zh-CN"/>
        </w:rPr>
      </w:pPr>
    </w:p>
    <w:p w14:paraId="0FDDCFFE" w14:textId="77777777" w:rsidR="00312F05" w:rsidRPr="00FF430B" w:rsidRDefault="00312F05" w:rsidP="00312F05">
      <w:pPr>
        <w:spacing w:line="276" w:lineRule="auto"/>
        <w:jc w:val="center"/>
        <w:rPr>
          <w:rFonts w:eastAsia="PMingLiU"/>
          <w:b/>
          <w:lang w:val="ro-MD" w:eastAsia="zh-CN"/>
        </w:rPr>
      </w:pPr>
    </w:p>
    <w:p w14:paraId="4B80EB5C" w14:textId="77777777" w:rsidR="00312F05" w:rsidRPr="00FF430B" w:rsidRDefault="00312F05" w:rsidP="00312F05">
      <w:pPr>
        <w:spacing w:line="276" w:lineRule="auto"/>
        <w:jc w:val="center"/>
        <w:rPr>
          <w:rFonts w:eastAsia="PMingLiU"/>
          <w:b/>
          <w:lang w:val="ro-MD" w:eastAsia="zh-CN"/>
        </w:rPr>
      </w:pPr>
    </w:p>
    <w:p w14:paraId="2BD20915" w14:textId="77777777" w:rsidR="00312F05" w:rsidRPr="00FF430B" w:rsidRDefault="00312F05" w:rsidP="00312F05">
      <w:pPr>
        <w:spacing w:line="276" w:lineRule="auto"/>
        <w:jc w:val="center"/>
        <w:rPr>
          <w:rFonts w:eastAsia="PMingLiU"/>
          <w:b/>
          <w:lang w:val="ro-MD" w:eastAsia="zh-CN"/>
        </w:rPr>
      </w:pPr>
    </w:p>
    <w:p w14:paraId="33B32A3E" w14:textId="77777777" w:rsidR="00312F05" w:rsidRPr="00FF430B" w:rsidRDefault="00312F05" w:rsidP="00312F05">
      <w:pPr>
        <w:spacing w:line="276" w:lineRule="auto"/>
        <w:jc w:val="center"/>
        <w:rPr>
          <w:rFonts w:eastAsia="PMingLiU"/>
          <w:b/>
          <w:lang w:val="ro-MD" w:eastAsia="zh-CN"/>
        </w:rPr>
      </w:pPr>
    </w:p>
    <w:p w14:paraId="7B686E87" w14:textId="77777777" w:rsidR="00312F05" w:rsidRPr="00FF430B" w:rsidRDefault="00312F05" w:rsidP="00312F05">
      <w:pPr>
        <w:spacing w:line="276" w:lineRule="auto"/>
        <w:jc w:val="center"/>
        <w:rPr>
          <w:rFonts w:eastAsia="PMingLiU"/>
          <w:b/>
          <w:lang w:val="ro-MD" w:eastAsia="zh-CN"/>
        </w:rPr>
      </w:pPr>
    </w:p>
    <w:p w14:paraId="7065215C" w14:textId="77777777" w:rsidR="00312F05" w:rsidRPr="00FF430B" w:rsidRDefault="00312F05" w:rsidP="00312F05">
      <w:pPr>
        <w:spacing w:line="276" w:lineRule="auto"/>
        <w:jc w:val="center"/>
        <w:rPr>
          <w:rFonts w:eastAsia="PMingLiU"/>
          <w:b/>
          <w:lang w:val="ro-MD" w:eastAsia="zh-CN"/>
        </w:rPr>
      </w:pPr>
    </w:p>
    <w:p w14:paraId="72BDAB0C" w14:textId="77777777" w:rsidR="00312F05" w:rsidRPr="00FF430B" w:rsidRDefault="00312F05" w:rsidP="00312F05">
      <w:pPr>
        <w:spacing w:line="276" w:lineRule="auto"/>
        <w:jc w:val="center"/>
        <w:rPr>
          <w:rFonts w:eastAsia="PMingLiU"/>
          <w:b/>
          <w:lang w:val="ro-MD" w:eastAsia="zh-CN"/>
        </w:rPr>
      </w:pPr>
    </w:p>
    <w:p w14:paraId="7157E976" w14:textId="77777777" w:rsidR="00312F05" w:rsidRPr="00FF430B" w:rsidRDefault="00312F05" w:rsidP="00312F05">
      <w:pPr>
        <w:spacing w:line="276" w:lineRule="auto"/>
        <w:jc w:val="center"/>
        <w:rPr>
          <w:rFonts w:eastAsia="PMingLiU"/>
          <w:b/>
          <w:lang w:val="ro-MD" w:eastAsia="zh-CN"/>
        </w:rPr>
      </w:pPr>
    </w:p>
    <w:p w14:paraId="54A448AE" w14:textId="77777777" w:rsidR="00312F05" w:rsidRPr="00FF430B" w:rsidRDefault="00312F05" w:rsidP="00312F05">
      <w:pPr>
        <w:jc w:val="right"/>
        <w:rPr>
          <w:noProof w:val="0"/>
          <w:lang w:val="ro-MD"/>
        </w:rPr>
      </w:pPr>
    </w:p>
    <w:p w14:paraId="3D851BF2"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16</w:t>
      </w:r>
    </w:p>
    <w:p w14:paraId="368DD97F" w14:textId="77777777" w:rsidR="00312F05" w:rsidRPr="00FF430B" w:rsidRDefault="00312F05" w:rsidP="00312F05">
      <w:pPr>
        <w:jc w:val="right"/>
        <w:rPr>
          <w:noProof w:val="0"/>
          <w:lang w:val="ro-MD"/>
        </w:rPr>
      </w:pPr>
      <w:r w:rsidRPr="00FF430B">
        <w:rPr>
          <w:noProof w:val="0"/>
          <w:lang w:val="ro-MD"/>
        </w:rPr>
        <w:t>la Documentația standard nr._____</w:t>
      </w:r>
    </w:p>
    <w:p w14:paraId="7ADDBB05" w14:textId="77777777" w:rsidR="00312F05" w:rsidRPr="00FF430B" w:rsidRDefault="00312F05" w:rsidP="00312F05">
      <w:pPr>
        <w:jc w:val="right"/>
        <w:rPr>
          <w:noProof w:val="0"/>
          <w:lang w:val="ro-MD"/>
        </w:rPr>
      </w:pPr>
      <w:r w:rsidRPr="00FF430B">
        <w:rPr>
          <w:noProof w:val="0"/>
          <w:lang w:val="ro-MD"/>
        </w:rPr>
        <w:t>din “____” ________ 20___</w:t>
      </w:r>
    </w:p>
    <w:p w14:paraId="275C9F83" w14:textId="77777777" w:rsidR="00312F05" w:rsidRPr="00FF430B" w:rsidRDefault="00312F05" w:rsidP="00312F05">
      <w:pPr>
        <w:spacing w:line="276" w:lineRule="auto"/>
        <w:jc w:val="center"/>
        <w:rPr>
          <w:rFonts w:eastAsia="PMingLiU"/>
          <w:b/>
          <w:lang w:val="ro-MD" w:eastAsia="zh-CN"/>
        </w:rPr>
      </w:pPr>
    </w:p>
    <w:p w14:paraId="27601F43" w14:textId="77777777" w:rsidR="00312F05" w:rsidRPr="00FF430B" w:rsidRDefault="00312F05" w:rsidP="00312F05">
      <w:pPr>
        <w:spacing w:line="276" w:lineRule="auto"/>
        <w:jc w:val="center"/>
        <w:rPr>
          <w:rFonts w:eastAsia="PMingLiU"/>
          <w:b/>
          <w:lang w:val="ro-MD" w:eastAsia="zh-CN"/>
        </w:rPr>
      </w:pPr>
    </w:p>
    <w:p w14:paraId="2D9C096F" w14:textId="77777777" w:rsidR="00312F05" w:rsidRPr="00FF430B" w:rsidRDefault="00312F05" w:rsidP="00312F05">
      <w:pPr>
        <w:spacing w:line="276" w:lineRule="auto"/>
        <w:jc w:val="center"/>
        <w:rPr>
          <w:rFonts w:eastAsia="PMingLiU"/>
          <w:b/>
          <w:lang w:val="ro-MD" w:eastAsia="zh-CN"/>
        </w:rPr>
      </w:pPr>
    </w:p>
    <w:p w14:paraId="5622B4B9" w14:textId="77777777" w:rsidR="00312F05" w:rsidRPr="00FF430B" w:rsidRDefault="00312F05" w:rsidP="00312F05">
      <w:pPr>
        <w:spacing w:line="276" w:lineRule="auto"/>
        <w:jc w:val="center"/>
        <w:rPr>
          <w:rFonts w:eastAsia="PMingLiU"/>
          <w:b/>
          <w:noProof w:val="0"/>
          <w:lang w:val="ro-MD" w:eastAsia="zh-CN"/>
        </w:rPr>
      </w:pPr>
    </w:p>
    <w:p w14:paraId="0C7C0F67"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LISTA SUBCONTRACTANȚILOR</w:t>
      </w:r>
    </w:p>
    <w:p w14:paraId="0E678F01"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ŞI PARTEA/PĂRŢILE DIN CONTRACT CARE SUNT</w:t>
      </w:r>
    </w:p>
    <w:p w14:paraId="35E5CFC3"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ÎNDEPLINITE DE ACEŞTIA</w:t>
      </w:r>
    </w:p>
    <w:p w14:paraId="4C6040BC" w14:textId="77777777" w:rsidR="00312F05" w:rsidRPr="00FF430B" w:rsidRDefault="00312F05" w:rsidP="00312F05">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312F05" w:rsidRPr="00EC30C2" w14:paraId="79E3AC0A" w14:textId="77777777" w:rsidTr="00F30D94">
        <w:trPr>
          <w:cantSplit/>
          <w:trHeight w:val="920"/>
        </w:trPr>
        <w:tc>
          <w:tcPr>
            <w:tcW w:w="0" w:type="auto"/>
            <w:vAlign w:val="center"/>
          </w:tcPr>
          <w:p w14:paraId="23A03E6C" w14:textId="77777777" w:rsidR="00312F05" w:rsidRPr="00FF430B" w:rsidRDefault="00312F05" w:rsidP="00F30D94">
            <w:pPr>
              <w:tabs>
                <w:tab w:val="left" w:pos="567"/>
              </w:tabs>
              <w:jc w:val="both"/>
              <w:rPr>
                <w:b/>
                <w:lang w:val="ro-MD"/>
              </w:rPr>
            </w:pPr>
            <w:r w:rsidRPr="00FF430B">
              <w:rPr>
                <w:b/>
                <w:lang w:val="ro-MD"/>
              </w:rPr>
              <w:t>Nr. d/o</w:t>
            </w:r>
          </w:p>
        </w:tc>
        <w:tc>
          <w:tcPr>
            <w:tcW w:w="3126" w:type="dxa"/>
            <w:vAlign w:val="center"/>
          </w:tcPr>
          <w:p w14:paraId="55876BB5" w14:textId="77777777" w:rsidR="00312F05" w:rsidRPr="00FF430B" w:rsidRDefault="00312F05" w:rsidP="00F30D94">
            <w:pPr>
              <w:jc w:val="center"/>
              <w:rPr>
                <w:b/>
                <w:lang w:val="ro-MD"/>
              </w:rPr>
            </w:pPr>
            <w:r w:rsidRPr="00FF430B">
              <w:rPr>
                <w:b/>
                <w:lang w:val="ro-MD"/>
              </w:rPr>
              <w:t>Numele şi adresa subantreprenorilor</w:t>
            </w:r>
          </w:p>
        </w:tc>
        <w:tc>
          <w:tcPr>
            <w:tcW w:w="1984" w:type="dxa"/>
            <w:vAlign w:val="center"/>
          </w:tcPr>
          <w:p w14:paraId="473BDA9E" w14:textId="77777777" w:rsidR="00312F05" w:rsidRPr="00FF430B" w:rsidRDefault="00312F05" w:rsidP="00F30D94">
            <w:pPr>
              <w:rPr>
                <w:rFonts w:eastAsia="MS Mincho"/>
                <w:b/>
                <w:lang w:val="ro-MD" w:eastAsia="zh-CN"/>
              </w:rPr>
            </w:pPr>
            <w:r w:rsidRPr="00FF430B">
              <w:rPr>
                <w:rFonts w:eastAsia="MS Mincho"/>
                <w:b/>
                <w:lang w:val="ro-MD" w:eastAsia="zh-CN"/>
              </w:rPr>
              <w:t>Activităţi din contract</w:t>
            </w:r>
          </w:p>
        </w:tc>
        <w:tc>
          <w:tcPr>
            <w:tcW w:w="1443" w:type="dxa"/>
            <w:vAlign w:val="center"/>
          </w:tcPr>
          <w:p w14:paraId="5E3EAD66" w14:textId="77777777" w:rsidR="00312F05" w:rsidRPr="00FF430B" w:rsidRDefault="00312F05" w:rsidP="00F30D94">
            <w:pPr>
              <w:rPr>
                <w:rFonts w:eastAsia="MS Mincho"/>
                <w:b/>
                <w:lang w:val="ro-MD" w:eastAsia="zh-CN"/>
              </w:rPr>
            </w:pPr>
            <w:r w:rsidRPr="00FF430B">
              <w:rPr>
                <w:rFonts w:eastAsia="MS Mincho"/>
                <w:b/>
                <w:lang w:val="ro-MD" w:eastAsia="zh-CN"/>
              </w:rPr>
              <w:t>Valoarea aproximativă</w:t>
            </w:r>
          </w:p>
        </w:tc>
        <w:tc>
          <w:tcPr>
            <w:tcW w:w="0" w:type="auto"/>
            <w:vAlign w:val="center"/>
          </w:tcPr>
          <w:p w14:paraId="258EFF44" w14:textId="77777777" w:rsidR="00312F05" w:rsidRPr="00FF430B" w:rsidRDefault="00312F05" w:rsidP="00F30D94">
            <w:pPr>
              <w:rPr>
                <w:rFonts w:eastAsia="MS Mincho"/>
                <w:b/>
                <w:lang w:val="ro-MD" w:eastAsia="zh-CN"/>
              </w:rPr>
            </w:pPr>
            <w:r w:rsidRPr="00FF430B">
              <w:rPr>
                <w:rFonts w:eastAsia="MS Mincho"/>
                <w:b/>
                <w:lang w:val="ro-MD" w:eastAsia="zh-CN"/>
              </w:rPr>
              <w:t>% din valoarea contractului</w:t>
            </w:r>
          </w:p>
        </w:tc>
      </w:tr>
      <w:tr w:rsidR="00312F05" w:rsidRPr="00EC30C2" w14:paraId="6CE99677" w14:textId="77777777" w:rsidTr="00F30D94">
        <w:trPr>
          <w:trHeight w:val="175"/>
        </w:trPr>
        <w:tc>
          <w:tcPr>
            <w:tcW w:w="0" w:type="auto"/>
          </w:tcPr>
          <w:p w14:paraId="2E4C01C2" w14:textId="77777777" w:rsidR="00312F05" w:rsidRPr="00FF430B" w:rsidRDefault="00312F05" w:rsidP="00F30D94">
            <w:pPr>
              <w:tabs>
                <w:tab w:val="left" w:pos="567"/>
              </w:tabs>
              <w:jc w:val="both"/>
              <w:rPr>
                <w:lang w:val="ro-MD"/>
              </w:rPr>
            </w:pPr>
            <w:r w:rsidRPr="00FF430B">
              <w:rPr>
                <w:lang w:val="ro-MD"/>
              </w:rPr>
              <w:t>1.</w:t>
            </w:r>
          </w:p>
        </w:tc>
        <w:tc>
          <w:tcPr>
            <w:tcW w:w="3126" w:type="dxa"/>
          </w:tcPr>
          <w:p w14:paraId="34EC2859"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2D4B30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14E3EA95"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06AB18F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73DF418" w14:textId="77777777" w:rsidTr="00F30D94">
        <w:trPr>
          <w:trHeight w:val="337"/>
        </w:trPr>
        <w:tc>
          <w:tcPr>
            <w:tcW w:w="0" w:type="auto"/>
          </w:tcPr>
          <w:p w14:paraId="583E5228" w14:textId="77777777" w:rsidR="00312F05" w:rsidRPr="00FF430B" w:rsidRDefault="00312F05" w:rsidP="00F30D94">
            <w:pPr>
              <w:tabs>
                <w:tab w:val="left" w:pos="567"/>
              </w:tabs>
              <w:jc w:val="both"/>
              <w:rPr>
                <w:lang w:val="ro-MD"/>
              </w:rPr>
            </w:pPr>
            <w:r w:rsidRPr="00FF430B">
              <w:rPr>
                <w:lang w:val="ro-MD"/>
              </w:rPr>
              <w:t>2.</w:t>
            </w:r>
          </w:p>
        </w:tc>
        <w:tc>
          <w:tcPr>
            <w:tcW w:w="3126" w:type="dxa"/>
          </w:tcPr>
          <w:p w14:paraId="69E2BD58"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3A86B9A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D8C151A"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2126873"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999C99E" w14:textId="77777777" w:rsidTr="00F30D94">
        <w:trPr>
          <w:trHeight w:val="181"/>
        </w:trPr>
        <w:tc>
          <w:tcPr>
            <w:tcW w:w="0" w:type="auto"/>
          </w:tcPr>
          <w:p w14:paraId="1ECA2146" w14:textId="77777777" w:rsidR="00312F05" w:rsidRPr="00FF430B" w:rsidRDefault="00312F05" w:rsidP="00F30D94">
            <w:pPr>
              <w:tabs>
                <w:tab w:val="left" w:pos="567"/>
              </w:tabs>
              <w:jc w:val="both"/>
              <w:rPr>
                <w:lang w:val="ro-MD"/>
              </w:rPr>
            </w:pPr>
            <w:r w:rsidRPr="00FF430B">
              <w:rPr>
                <w:lang w:val="ro-MD"/>
              </w:rPr>
              <w:t>3.</w:t>
            </w:r>
          </w:p>
        </w:tc>
        <w:tc>
          <w:tcPr>
            <w:tcW w:w="3126" w:type="dxa"/>
          </w:tcPr>
          <w:p w14:paraId="4B6B4B4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E33BC41"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1CA052B"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4E3530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39C4E65" w14:textId="77777777" w:rsidTr="00F30D94">
        <w:trPr>
          <w:trHeight w:val="181"/>
        </w:trPr>
        <w:tc>
          <w:tcPr>
            <w:tcW w:w="0" w:type="auto"/>
          </w:tcPr>
          <w:p w14:paraId="4BD8B200" w14:textId="77777777" w:rsidR="00312F05" w:rsidRPr="00FF430B" w:rsidRDefault="00312F05" w:rsidP="00F30D94">
            <w:pPr>
              <w:tabs>
                <w:tab w:val="left" w:pos="567"/>
              </w:tabs>
              <w:jc w:val="both"/>
              <w:rPr>
                <w:lang w:val="ro-MD"/>
              </w:rPr>
            </w:pPr>
            <w:r w:rsidRPr="00FF430B">
              <w:rPr>
                <w:lang w:val="ro-MD"/>
              </w:rPr>
              <w:t>4.</w:t>
            </w:r>
          </w:p>
        </w:tc>
        <w:tc>
          <w:tcPr>
            <w:tcW w:w="3126" w:type="dxa"/>
          </w:tcPr>
          <w:p w14:paraId="533190A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2F872AAA"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6F7C86FC"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1753597A"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8F2099E" w14:textId="77777777" w:rsidTr="00F30D94">
        <w:trPr>
          <w:trHeight w:val="181"/>
        </w:trPr>
        <w:tc>
          <w:tcPr>
            <w:tcW w:w="0" w:type="auto"/>
          </w:tcPr>
          <w:p w14:paraId="4E7877EB" w14:textId="77777777" w:rsidR="00312F05" w:rsidRPr="00FF430B" w:rsidRDefault="00312F05" w:rsidP="00F30D94">
            <w:pPr>
              <w:keepNext/>
              <w:keepLines/>
              <w:tabs>
                <w:tab w:val="left" w:pos="567"/>
              </w:tabs>
              <w:spacing w:before="200"/>
              <w:jc w:val="both"/>
              <w:outlineLvl w:val="2"/>
              <w:rPr>
                <w:lang w:val="ro-MD"/>
              </w:rPr>
            </w:pPr>
          </w:p>
        </w:tc>
        <w:tc>
          <w:tcPr>
            <w:tcW w:w="3126" w:type="dxa"/>
          </w:tcPr>
          <w:p w14:paraId="7E9D5CB1"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75F9E8D6"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0F66415F"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0E69514" w14:textId="77777777" w:rsidR="00312F05" w:rsidRPr="00FF430B" w:rsidRDefault="00312F05" w:rsidP="00F30D94">
            <w:pPr>
              <w:keepNext/>
              <w:keepLines/>
              <w:tabs>
                <w:tab w:val="left" w:pos="567"/>
              </w:tabs>
              <w:spacing w:before="200"/>
              <w:jc w:val="both"/>
              <w:outlineLvl w:val="2"/>
              <w:rPr>
                <w:lang w:val="ro-MD"/>
              </w:rPr>
            </w:pPr>
          </w:p>
        </w:tc>
      </w:tr>
    </w:tbl>
    <w:p w14:paraId="4867B4B6" w14:textId="77777777" w:rsidR="00312F05" w:rsidRPr="00FF430B" w:rsidRDefault="00312F05" w:rsidP="00312F05">
      <w:pPr>
        <w:jc w:val="both"/>
        <w:rPr>
          <w:rFonts w:eastAsia="PMingLiU"/>
          <w:lang w:val="ro-MD" w:eastAsia="zh-CN"/>
        </w:rPr>
      </w:pPr>
    </w:p>
    <w:p w14:paraId="4D8C7A71"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w:t>
      </w:r>
    </w:p>
    <w:p w14:paraId="2142101A"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w:t>
      </w:r>
    </w:p>
    <w:p w14:paraId="7E70811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w:t>
      </w:r>
    </w:p>
    <w:p w14:paraId="3D166DA2"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w:t>
      </w:r>
    </w:p>
    <w:p w14:paraId="2078C4EF" w14:textId="77777777" w:rsidR="00312F05" w:rsidRPr="00FF430B" w:rsidRDefault="00312F05" w:rsidP="00312F05">
      <w:pPr>
        <w:rPr>
          <w:rFonts w:eastAsia="PMingLiU"/>
          <w:lang w:val="ro-MD" w:eastAsia="zh-CN"/>
        </w:rPr>
      </w:pPr>
    </w:p>
    <w:p w14:paraId="5427B993" w14:textId="77777777" w:rsidR="00312F05" w:rsidRPr="00FF430B" w:rsidRDefault="00312F05" w:rsidP="00312F05">
      <w:pPr>
        <w:spacing w:after="200" w:line="276" w:lineRule="auto"/>
        <w:jc w:val="center"/>
        <w:rPr>
          <w:rFonts w:eastAsia="PMingLiU"/>
          <w:lang w:val="ro-MD" w:eastAsia="zh-CN"/>
        </w:rPr>
      </w:pPr>
    </w:p>
    <w:p w14:paraId="13071173" w14:textId="77777777" w:rsidR="00312F05" w:rsidRPr="00FF430B" w:rsidRDefault="00312F05" w:rsidP="00312F05">
      <w:pPr>
        <w:spacing w:after="200" w:line="276" w:lineRule="auto"/>
        <w:jc w:val="center"/>
        <w:rPr>
          <w:rFonts w:eastAsia="PMingLiU"/>
          <w:b/>
          <w:lang w:val="ro-MD" w:eastAsia="zh-CN"/>
        </w:rPr>
      </w:pPr>
    </w:p>
    <w:p w14:paraId="1135227A" w14:textId="77777777" w:rsidR="00312F05" w:rsidRPr="00FF430B" w:rsidRDefault="00312F05" w:rsidP="00312F05">
      <w:pPr>
        <w:spacing w:after="200" w:line="276" w:lineRule="auto"/>
        <w:jc w:val="center"/>
        <w:rPr>
          <w:rFonts w:eastAsia="PMingLiU"/>
          <w:b/>
          <w:lang w:val="ro-MD" w:eastAsia="zh-CN"/>
        </w:rPr>
      </w:pPr>
    </w:p>
    <w:p w14:paraId="3E78508D" w14:textId="77777777" w:rsidR="00312F05" w:rsidRPr="00FF430B" w:rsidRDefault="00312F05" w:rsidP="00312F05">
      <w:pPr>
        <w:spacing w:after="200" w:line="276" w:lineRule="auto"/>
        <w:jc w:val="center"/>
        <w:rPr>
          <w:rFonts w:eastAsia="PMingLiU"/>
          <w:b/>
          <w:lang w:val="ro-MD" w:eastAsia="zh-CN"/>
        </w:rPr>
      </w:pPr>
    </w:p>
    <w:p w14:paraId="28B70DD6" w14:textId="77777777" w:rsidR="00312F05" w:rsidRPr="00FF430B" w:rsidRDefault="00312F05" w:rsidP="00312F05">
      <w:pPr>
        <w:spacing w:after="200" w:line="276" w:lineRule="auto"/>
        <w:jc w:val="center"/>
        <w:rPr>
          <w:rFonts w:eastAsia="PMingLiU"/>
          <w:b/>
          <w:lang w:val="ro-MD" w:eastAsia="zh-CN"/>
        </w:rPr>
      </w:pPr>
    </w:p>
    <w:p w14:paraId="119A91B4" w14:textId="77777777" w:rsidR="00312F05" w:rsidRPr="00FF430B" w:rsidRDefault="00312F05" w:rsidP="00312F05">
      <w:pPr>
        <w:spacing w:after="200" w:line="276" w:lineRule="auto"/>
        <w:jc w:val="center"/>
        <w:rPr>
          <w:rFonts w:eastAsia="PMingLiU"/>
          <w:b/>
          <w:lang w:val="ro-MD" w:eastAsia="zh-CN"/>
        </w:rPr>
      </w:pPr>
    </w:p>
    <w:p w14:paraId="71D45A63" w14:textId="77777777" w:rsidR="00312F05" w:rsidRPr="00FF430B" w:rsidRDefault="00312F05" w:rsidP="00312F05">
      <w:pPr>
        <w:spacing w:after="200" w:line="276" w:lineRule="auto"/>
        <w:jc w:val="center"/>
        <w:rPr>
          <w:rFonts w:eastAsia="PMingLiU"/>
          <w:b/>
          <w:lang w:val="ro-MD" w:eastAsia="zh-CN"/>
        </w:rPr>
      </w:pPr>
    </w:p>
    <w:p w14:paraId="7A9C8A69" w14:textId="77777777" w:rsidR="00312F05" w:rsidRPr="00FF430B" w:rsidRDefault="00312F05" w:rsidP="00312F05">
      <w:pPr>
        <w:spacing w:after="200" w:line="276" w:lineRule="auto"/>
        <w:jc w:val="center"/>
        <w:rPr>
          <w:rFonts w:eastAsia="PMingLiU"/>
          <w:b/>
          <w:lang w:val="ro-MD" w:eastAsia="zh-CN"/>
        </w:rPr>
      </w:pPr>
    </w:p>
    <w:p w14:paraId="6276E77C" w14:textId="77777777" w:rsidR="00312F05" w:rsidRPr="00FF430B" w:rsidRDefault="00312F05" w:rsidP="00312F05">
      <w:pPr>
        <w:spacing w:after="200" w:line="276" w:lineRule="auto"/>
        <w:jc w:val="center"/>
        <w:rPr>
          <w:rFonts w:eastAsia="PMingLiU"/>
          <w:b/>
          <w:lang w:val="ro-MD" w:eastAsia="zh-CN"/>
        </w:rPr>
      </w:pPr>
    </w:p>
    <w:p w14:paraId="069B7E4E" w14:textId="77777777" w:rsidR="00312F05" w:rsidRPr="00FF430B" w:rsidRDefault="00312F05" w:rsidP="00312F05">
      <w:pPr>
        <w:spacing w:after="200" w:line="276" w:lineRule="auto"/>
        <w:jc w:val="center"/>
        <w:rPr>
          <w:rFonts w:eastAsia="PMingLiU"/>
          <w:b/>
          <w:lang w:val="ro-MD" w:eastAsia="zh-CN"/>
        </w:rPr>
      </w:pPr>
    </w:p>
    <w:p w14:paraId="16492C4A" w14:textId="77777777" w:rsidR="00312F05" w:rsidRPr="00FF430B" w:rsidRDefault="00312F05" w:rsidP="00312F05">
      <w:pPr>
        <w:spacing w:after="200" w:line="276" w:lineRule="auto"/>
        <w:jc w:val="center"/>
        <w:rPr>
          <w:rFonts w:eastAsia="PMingLiU"/>
          <w:b/>
          <w:lang w:val="ro-MD" w:eastAsia="zh-CN"/>
        </w:rPr>
      </w:pPr>
    </w:p>
    <w:p w14:paraId="1034BDF8" w14:textId="77777777" w:rsidR="00312F05" w:rsidRPr="00FF430B" w:rsidRDefault="00312F05" w:rsidP="00312F05">
      <w:pPr>
        <w:spacing w:after="200" w:line="276" w:lineRule="auto"/>
        <w:jc w:val="center"/>
        <w:rPr>
          <w:rFonts w:eastAsia="PMingLiU"/>
          <w:b/>
          <w:lang w:val="ro-MD" w:eastAsia="zh-CN"/>
        </w:rPr>
      </w:pPr>
    </w:p>
    <w:p w14:paraId="52689794" w14:textId="77777777" w:rsidR="00312F05" w:rsidRPr="00FF430B" w:rsidRDefault="00312F05" w:rsidP="00312F05">
      <w:pPr>
        <w:spacing w:after="200" w:line="276" w:lineRule="auto"/>
        <w:jc w:val="center"/>
        <w:rPr>
          <w:rFonts w:eastAsia="PMingLiU"/>
          <w:b/>
          <w:lang w:val="ro-MD" w:eastAsia="zh-CN"/>
        </w:rPr>
      </w:pPr>
    </w:p>
    <w:p w14:paraId="118BE35B" w14:textId="77777777" w:rsidR="00312F05" w:rsidRPr="00FF430B" w:rsidRDefault="00312F05" w:rsidP="00312F05">
      <w:pPr>
        <w:spacing w:after="200" w:line="276" w:lineRule="auto"/>
        <w:jc w:val="center"/>
        <w:rPr>
          <w:rFonts w:eastAsia="PMingLiU"/>
          <w:b/>
          <w:lang w:val="ro-MD" w:eastAsia="zh-CN"/>
        </w:rPr>
      </w:pPr>
    </w:p>
    <w:p w14:paraId="3E9DE4B0"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17</w:t>
      </w:r>
    </w:p>
    <w:p w14:paraId="4A5B0A7B" w14:textId="77777777" w:rsidR="00312F05" w:rsidRPr="00FF430B" w:rsidRDefault="00312F05" w:rsidP="00312F05">
      <w:pPr>
        <w:jc w:val="right"/>
        <w:rPr>
          <w:noProof w:val="0"/>
          <w:lang w:val="ro-MD"/>
        </w:rPr>
      </w:pPr>
      <w:r w:rsidRPr="00FF430B">
        <w:rPr>
          <w:noProof w:val="0"/>
          <w:lang w:val="ro-MD"/>
        </w:rPr>
        <w:t>la Documentația standard nr._____</w:t>
      </w:r>
    </w:p>
    <w:p w14:paraId="21ADE2A8" w14:textId="77777777" w:rsidR="00312F05" w:rsidRPr="00FF430B" w:rsidRDefault="00312F05" w:rsidP="00312F05">
      <w:pPr>
        <w:jc w:val="right"/>
        <w:rPr>
          <w:noProof w:val="0"/>
          <w:lang w:val="ro-MD"/>
        </w:rPr>
      </w:pPr>
      <w:r w:rsidRPr="00FF430B">
        <w:rPr>
          <w:noProof w:val="0"/>
          <w:lang w:val="ro-MD"/>
        </w:rPr>
        <w:t>din “____” ________ 20___</w:t>
      </w:r>
    </w:p>
    <w:p w14:paraId="26DD15EF" w14:textId="77777777" w:rsidR="00312F05" w:rsidRPr="00FF430B" w:rsidRDefault="00312F05" w:rsidP="00312F05">
      <w:pPr>
        <w:spacing w:after="200" w:line="276" w:lineRule="auto"/>
        <w:jc w:val="center"/>
        <w:rPr>
          <w:rFonts w:eastAsia="PMingLiU"/>
          <w:b/>
          <w:lang w:val="ro-MD" w:eastAsia="zh-CN"/>
        </w:rPr>
      </w:pPr>
    </w:p>
    <w:p w14:paraId="0A9F2F92" w14:textId="77777777" w:rsidR="00312F05" w:rsidRPr="00FF430B" w:rsidRDefault="00312F05" w:rsidP="00312F05">
      <w:pPr>
        <w:spacing w:after="200" w:line="276" w:lineRule="auto"/>
        <w:jc w:val="center"/>
        <w:rPr>
          <w:rFonts w:eastAsia="PMingLiU"/>
          <w:b/>
          <w:lang w:val="ro-MD" w:eastAsia="zh-CN"/>
        </w:rPr>
      </w:pPr>
    </w:p>
    <w:p w14:paraId="17F09AEE"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04745A5B"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în vederea participării la procedura de atribuirea executării obiectivului de investiție</w:t>
      </w:r>
    </w:p>
    <w:p w14:paraId="7EBB09E1"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w:t>
      </w:r>
    </w:p>
    <w:p w14:paraId="6876FF1D" w14:textId="77777777" w:rsidR="00312F05" w:rsidRPr="00FF430B" w:rsidRDefault="00312F05" w:rsidP="00312F05">
      <w:pPr>
        <w:tabs>
          <w:tab w:val="left" w:pos="567"/>
        </w:tabs>
        <w:jc w:val="center"/>
        <w:rPr>
          <w:b/>
          <w:lang w:val="ro-MD"/>
        </w:rPr>
      </w:pPr>
      <w:r w:rsidRPr="00FF430B">
        <w:rPr>
          <w:b/>
          <w:lang w:val="ro-MD"/>
        </w:rPr>
        <w:t>(denumirea)</w:t>
      </w:r>
    </w:p>
    <w:p w14:paraId="3825D779" w14:textId="77777777" w:rsidR="00312F05" w:rsidRPr="00FF430B" w:rsidRDefault="00312F05" w:rsidP="00312F05">
      <w:pPr>
        <w:tabs>
          <w:tab w:val="left" w:pos="567"/>
        </w:tabs>
        <w:jc w:val="both"/>
        <w:rPr>
          <w:u w:val="single"/>
          <w:lang w:val="ro-MD"/>
        </w:rPr>
      </w:pPr>
      <w:r w:rsidRPr="00FF430B">
        <w:rPr>
          <w:b/>
          <w:lang w:val="ro-MD"/>
        </w:rPr>
        <w:t>1.Părţi contractante</w:t>
      </w:r>
      <w:r w:rsidRPr="00FF430B">
        <w:rPr>
          <w:lang w:val="ro-MD"/>
        </w:rPr>
        <w:t xml:space="preserve"> ( agenţi economici)</w:t>
      </w:r>
    </w:p>
    <w:p w14:paraId="1EC811EE"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C648A2F"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8162C27"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45A8B068" w14:textId="77777777" w:rsidR="00312F05" w:rsidRPr="00FF430B" w:rsidRDefault="00312F05" w:rsidP="00312F05">
      <w:pPr>
        <w:tabs>
          <w:tab w:val="left" w:pos="567"/>
        </w:tabs>
        <w:jc w:val="both"/>
        <w:rPr>
          <w:lang w:val="ro-MD"/>
        </w:rPr>
      </w:pPr>
      <w:r w:rsidRPr="00FF430B">
        <w:rPr>
          <w:b/>
          <w:lang w:val="ro-MD"/>
        </w:rPr>
        <w:t xml:space="preserve">2. Adrese, telefon, fax </w:t>
      </w:r>
      <w:r w:rsidRPr="00FF430B">
        <w:rPr>
          <w:lang w:val="ro-MD"/>
        </w:rPr>
        <w:t xml:space="preserve"> ale partenerilor (părţi contractante):</w:t>
      </w:r>
    </w:p>
    <w:p w14:paraId="7384504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607E2F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679A3833"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226AF803" w14:textId="77777777" w:rsidR="00312F05" w:rsidRPr="00FF430B" w:rsidRDefault="00312F05" w:rsidP="00312F05">
      <w:pPr>
        <w:tabs>
          <w:tab w:val="left" w:pos="567"/>
        </w:tabs>
        <w:jc w:val="both"/>
        <w:rPr>
          <w:lang w:val="ro-MD"/>
        </w:rPr>
      </w:pPr>
      <w:r w:rsidRPr="00FF430B">
        <w:rPr>
          <w:b/>
          <w:lang w:val="ro-MD"/>
        </w:rPr>
        <w:t>3. Informaţii privind modul de asociere:</w:t>
      </w:r>
    </w:p>
    <w:p w14:paraId="7CB94BC0"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6B9BFB95" w14:textId="77777777" w:rsidR="00312F05" w:rsidRPr="00FF430B" w:rsidRDefault="00312F05" w:rsidP="00312F05">
      <w:pPr>
        <w:tabs>
          <w:tab w:val="left" w:pos="567"/>
        </w:tabs>
        <w:jc w:val="both"/>
        <w:rPr>
          <w:lang w:val="ro-MD"/>
        </w:rPr>
      </w:pPr>
      <w:r w:rsidRPr="00FF430B">
        <w:rPr>
          <w:lang w:val="ro-MD"/>
        </w:rPr>
        <w:t>b) Locul şi data înregistrării asociaţiei______________________________________________</w:t>
      </w:r>
    </w:p>
    <w:p w14:paraId="5A0F86A0" w14:textId="77777777" w:rsidR="00312F05" w:rsidRPr="00FF430B" w:rsidRDefault="00312F05" w:rsidP="00312F05">
      <w:pPr>
        <w:pStyle w:val="a5"/>
        <w:tabs>
          <w:tab w:val="left" w:pos="567"/>
        </w:tabs>
        <w:jc w:val="both"/>
        <w:rPr>
          <w:lang w:val="ro-MD"/>
        </w:rPr>
      </w:pPr>
      <w:r w:rsidRPr="00FF430B">
        <w:rPr>
          <w:lang w:val="ro-MD"/>
        </w:rPr>
        <w:t>c) Activităţi economice ce se vor realiza în comun ____________________________________</w:t>
      </w:r>
    </w:p>
    <w:p w14:paraId="20AC9FF0"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19807EAD" w14:textId="77777777" w:rsidR="00312F05" w:rsidRPr="00FF430B" w:rsidRDefault="00312F05" w:rsidP="00312F05">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71886712" w14:textId="77777777" w:rsidR="00312F05" w:rsidRPr="00FF430B" w:rsidRDefault="00312F05" w:rsidP="00312F05">
      <w:pPr>
        <w:tabs>
          <w:tab w:val="left" w:pos="567"/>
        </w:tabs>
        <w:jc w:val="both"/>
        <w:rPr>
          <w:lang w:val="ro-MD"/>
        </w:rPr>
      </w:pPr>
      <w:r w:rsidRPr="00FF430B">
        <w:rPr>
          <w:lang w:val="ro-MD"/>
        </w:rPr>
        <w:t>e) Valoarea  și cota procentuală a lucrărilor executate de fiecare asociat ___________________</w:t>
      </w:r>
    </w:p>
    <w:p w14:paraId="18E70E89"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73254DF2" w14:textId="77777777" w:rsidR="00312F05" w:rsidRPr="00FF430B" w:rsidRDefault="00312F05" w:rsidP="00312F05">
      <w:pPr>
        <w:tabs>
          <w:tab w:val="left" w:pos="567"/>
        </w:tabs>
        <w:jc w:val="both"/>
        <w:rPr>
          <w:lang w:val="ro-MD"/>
        </w:rPr>
      </w:pPr>
      <w:r w:rsidRPr="00FF430B">
        <w:rPr>
          <w:lang w:val="ro-MD"/>
        </w:rPr>
        <w:t>f) Condiţii de administrare a asociaţiei______________________________________________</w:t>
      </w:r>
    </w:p>
    <w:p w14:paraId="792C353F" w14:textId="77777777" w:rsidR="00312F05" w:rsidRPr="00FF430B" w:rsidRDefault="00312F05" w:rsidP="00312F05">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3003A74D" w14:textId="77777777" w:rsidR="00312F05" w:rsidRPr="00FF430B" w:rsidRDefault="00312F05" w:rsidP="00312F05">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173600BA" w14:textId="77777777" w:rsidR="00312F05" w:rsidRPr="00FF430B" w:rsidRDefault="00312F05" w:rsidP="00312F05">
      <w:pPr>
        <w:tabs>
          <w:tab w:val="left" w:pos="567"/>
        </w:tabs>
        <w:jc w:val="both"/>
        <w:rPr>
          <w:lang w:val="ro-MD"/>
        </w:rPr>
      </w:pPr>
      <w:r w:rsidRPr="00FF430B">
        <w:rPr>
          <w:lang w:val="ro-MD"/>
        </w:rPr>
        <w:t>i) Repartizarea fizică, valorică şi procentuală între fiecare asociat pentru executarea obiectivului supus licitaţiei________________________________________________________________</w:t>
      </w:r>
    </w:p>
    <w:p w14:paraId="0DC6AB8D" w14:textId="77777777" w:rsidR="00312F05" w:rsidRPr="00FF430B" w:rsidRDefault="00312F05" w:rsidP="00312F05">
      <w:pPr>
        <w:tabs>
          <w:tab w:val="left" w:pos="567"/>
        </w:tabs>
        <w:jc w:val="both"/>
        <w:rPr>
          <w:lang w:val="ro-MD"/>
        </w:rPr>
      </w:pPr>
      <w:r w:rsidRPr="00FF430B">
        <w:rPr>
          <w:lang w:val="ro-MD"/>
        </w:rPr>
        <w:t>j) Alte cauze__________________________________________________________________</w:t>
      </w:r>
    </w:p>
    <w:p w14:paraId="19AFFABF" w14:textId="77777777" w:rsidR="00312F05" w:rsidRPr="00FF430B" w:rsidRDefault="00312F05" w:rsidP="00312F05">
      <w:pPr>
        <w:jc w:val="both"/>
        <w:rPr>
          <w:rFonts w:eastAsia="PMingLiU"/>
          <w:lang w:val="ro-MD" w:eastAsia="zh-CN"/>
        </w:rPr>
      </w:pPr>
    </w:p>
    <w:p w14:paraId="0F331F8C" w14:textId="77777777" w:rsidR="00312F05" w:rsidRPr="00FF430B" w:rsidRDefault="00312F05" w:rsidP="00312F05">
      <w:pPr>
        <w:jc w:val="both"/>
        <w:rPr>
          <w:rFonts w:eastAsia="PMingLiU"/>
          <w:lang w:val="ro-MD" w:eastAsia="zh-CN"/>
        </w:rPr>
      </w:pPr>
    </w:p>
    <w:p w14:paraId="374DED24" w14:textId="77777777" w:rsidR="00312F05" w:rsidRPr="00FF430B" w:rsidRDefault="00312F05" w:rsidP="00312F05">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438F4928" w14:textId="77777777" w:rsidR="00312F05" w:rsidRPr="00FF430B" w:rsidRDefault="00312F05" w:rsidP="00312F05">
      <w:pPr>
        <w:jc w:val="both"/>
        <w:rPr>
          <w:rFonts w:eastAsia="PMingLiU"/>
          <w:lang w:val="ro-MD" w:eastAsia="zh-CN"/>
        </w:rPr>
      </w:pPr>
      <w:r w:rsidRPr="00FF430B">
        <w:rPr>
          <w:rFonts w:eastAsia="PMingLiU"/>
          <w:lang w:val="ro-MD" w:eastAsia="zh-CN"/>
        </w:rPr>
        <w:t>Semnat Liderul Asociației: __________________________</w:t>
      </w:r>
    </w:p>
    <w:p w14:paraId="6AF65D8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086E96E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15A0D33F"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5D4E6DC" w14:textId="77777777" w:rsidR="00312F05" w:rsidRPr="00FF430B" w:rsidRDefault="00312F05" w:rsidP="00312F05">
      <w:pPr>
        <w:jc w:val="both"/>
        <w:rPr>
          <w:rFonts w:eastAsia="PMingLiU"/>
          <w:lang w:val="ro-MD" w:eastAsia="zh-CN"/>
        </w:rPr>
      </w:pPr>
    </w:p>
    <w:p w14:paraId="63A970FE" w14:textId="77777777" w:rsidR="00312F05" w:rsidRPr="00FF430B" w:rsidRDefault="00312F05" w:rsidP="00312F05">
      <w:pPr>
        <w:jc w:val="both"/>
        <w:rPr>
          <w:rFonts w:eastAsia="PMingLiU"/>
          <w:lang w:val="ro-MD" w:eastAsia="zh-CN"/>
        </w:rPr>
      </w:pPr>
      <w:r w:rsidRPr="00FF430B">
        <w:rPr>
          <w:rFonts w:eastAsia="PMingLiU"/>
          <w:lang w:val="ro-MD" w:eastAsia="zh-CN"/>
        </w:rPr>
        <w:t>Semnat Asociatul secund: __________________________</w:t>
      </w:r>
    </w:p>
    <w:p w14:paraId="7660AFC4"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7643D6D4"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395811F" w14:textId="77777777" w:rsidR="00312F05" w:rsidRPr="00FF430B" w:rsidRDefault="00312F05" w:rsidP="00312F05">
      <w:pPr>
        <w:tabs>
          <w:tab w:val="left" w:pos="567"/>
        </w:tabs>
        <w:jc w:val="both"/>
        <w:rPr>
          <w:rFonts w:eastAsia="PMingLiU"/>
          <w:lang w:val="ro-MD" w:eastAsia="zh-CN"/>
        </w:rPr>
      </w:pPr>
      <w:r w:rsidRPr="00FF430B">
        <w:rPr>
          <w:rFonts w:eastAsia="PMingLiU"/>
          <w:lang w:val="ro-MD" w:eastAsia="zh-CN"/>
        </w:rPr>
        <w:t xml:space="preserve">Denumirea întreprinderii: _________________________________  </w:t>
      </w:r>
    </w:p>
    <w:p w14:paraId="398750B6" w14:textId="77777777" w:rsidR="00312F05" w:rsidRPr="00FF430B" w:rsidRDefault="00312F05" w:rsidP="00312F05">
      <w:pPr>
        <w:tabs>
          <w:tab w:val="left" w:pos="567"/>
        </w:tabs>
        <w:jc w:val="both"/>
        <w:rPr>
          <w:rFonts w:eastAsia="PMingLiU"/>
          <w:lang w:val="ro-MD" w:eastAsia="zh-CN"/>
        </w:rPr>
      </w:pPr>
    </w:p>
    <w:p w14:paraId="173036C7" w14:textId="77777777" w:rsidR="00312F05" w:rsidRPr="00FF430B" w:rsidRDefault="00312F05" w:rsidP="00312F05">
      <w:pPr>
        <w:tabs>
          <w:tab w:val="left" w:pos="567"/>
        </w:tabs>
        <w:jc w:val="center"/>
        <w:rPr>
          <w:b/>
          <w:color w:val="000000"/>
          <w:w w:val="90"/>
          <w:sz w:val="28"/>
          <w:szCs w:val="28"/>
          <w:lang w:val="ro-MD"/>
        </w:rPr>
      </w:pPr>
    </w:p>
    <w:p w14:paraId="2FB22FE9" w14:textId="77777777" w:rsidR="00312F05" w:rsidRPr="00FF430B" w:rsidRDefault="00312F05" w:rsidP="00312F05">
      <w:pPr>
        <w:tabs>
          <w:tab w:val="left" w:pos="567"/>
        </w:tabs>
        <w:jc w:val="center"/>
        <w:rPr>
          <w:b/>
          <w:color w:val="000000"/>
          <w:w w:val="90"/>
          <w:lang w:val="ro-MD"/>
        </w:rPr>
      </w:pPr>
    </w:p>
    <w:p w14:paraId="61E4B949" w14:textId="77777777" w:rsidR="00312F05" w:rsidRPr="00FF430B" w:rsidRDefault="00312F05" w:rsidP="00312F05">
      <w:pPr>
        <w:tabs>
          <w:tab w:val="left" w:pos="567"/>
        </w:tabs>
        <w:jc w:val="center"/>
        <w:rPr>
          <w:b/>
          <w:color w:val="000000"/>
          <w:w w:val="90"/>
          <w:lang w:val="ro-MD"/>
        </w:rPr>
      </w:pPr>
    </w:p>
    <w:p w14:paraId="1EA515D7" w14:textId="77777777" w:rsidR="00312F05" w:rsidRDefault="00312F05" w:rsidP="00312F05">
      <w:pPr>
        <w:tabs>
          <w:tab w:val="left" w:pos="567"/>
        </w:tabs>
        <w:jc w:val="center"/>
        <w:rPr>
          <w:b/>
          <w:color w:val="000000"/>
          <w:w w:val="90"/>
          <w:lang w:val="ro-MD"/>
        </w:rPr>
      </w:pPr>
    </w:p>
    <w:p w14:paraId="3E43974C" w14:textId="77777777" w:rsidR="00312F05" w:rsidRDefault="00312F05" w:rsidP="00312F05">
      <w:pPr>
        <w:tabs>
          <w:tab w:val="left" w:pos="567"/>
        </w:tabs>
        <w:jc w:val="center"/>
        <w:rPr>
          <w:b/>
          <w:color w:val="000000"/>
          <w:w w:val="90"/>
          <w:lang w:val="ro-MD"/>
        </w:rPr>
      </w:pPr>
    </w:p>
    <w:p w14:paraId="42100F4F" w14:textId="77777777" w:rsidR="00312F05" w:rsidRPr="00FF430B" w:rsidRDefault="00312F05" w:rsidP="00312F05">
      <w:pPr>
        <w:tabs>
          <w:tab w:val="left" w:pos="567"/>
        </w:tabs>
        <w:jc w:val="center"/>
        <w:rPr>
          <w:b/>
          <w:color w:val="000000"/>
          <w:w w:val="90"/>
          <w:lang w:val="ro-MD"/>
        </w:rPr>
      </w:pPr>
    </w:p>
    <w:p w14:paraId="7D281539"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18</w:t>
      </w:r>
    </w:p>
    <w:p w14:paraId="05C32F83" w14:textId="77777777" w:rsidR="00312F05" w:rsidRPr="00FF430B" w:rsidRDefault="00312F05" w:rsidP="00312F05">
      <w:pPr>
        <w:jc w:val="right"/>
        <w:rPr>
          <w:noProof w:val="0"/>
          <w:lang w:val="ro-MD"/>
        </w:rPr>
      </w:pPr>
      <w:r w:rsidRPr="00FF430B">
        <w:rPr>
          <w:noProof w:val="0"/>
          <w:lang w:val="ro-MD"/>
        </w:rPr>
        <w:t>la Documentația standard nr._____</w:t>
      </w:r>
    </w:p>
    <w:p w14:paraId="2C02552F" w14:textId="77777777" w:rsidR="00312F05" w:rsidRPr="00FF430B" w:rsidRDefault="00312F05" w:rsidP="00312F05">
      <w:pPr>
        <w:jc w:val="right"/>
        <w:rPr>
          <w:noProof w:val="0"/>
          <w:lang w:val="ro-MD"/>
        </w:rPr>
      </w:pPr>
      <w:r w:rsidRPr="00FF430B">
        <w:rPr>
          <w:noProof w:val="0"/>
          <w:lang w:val="ro-MD"/>
        </w:rPr>
        <w:t>din “____” ________ 20___</w:t>
      </w:r>
    </w:p>
    <w:p w14:paraId="708AC66F" w14:textId="77777777" w:rsidR="00312F05" w:rsidRPr="00FF430B" w:rsidRDefault="00312F05" w:rsidP="00312F05">
      <w:pPr>
        <w:tabs>
          <w:tab w:val="left" w:pos="567"/>
        </w:tabs>
        <w:jc w:val="center"/>
        <w:rPr>
          <w:b/>
          <w:color w:val="000000"/>
          <w:w w:val="90"/>
          <w:lang w:val="ro-MD"/>
        </w:rPr>
      </w:pPr>
    </w:p>
    <w:p w14:paraId="16EB92C7" w14:textId="77777777" w:rsidR="00312F05" w:rsidRPr="00FF430B" w:rsidRDefault="00312F05" w:rsidP="00312F05">
      <w:pPr>
        <w:tabs>
          <w:tab w:val="left" w:pos="567"/>
        </w:tabs>
        <w:jc w:val="center"/>
        <w:rPr>
          <w:b/>
          <w:color w:val="000000"/>
          <w:w w:val="90"/>
          <w:lang w:val="ro-MD"/>
        </w:rPr>
      </w:pPr>
    </w:p>
    <w:p w14:paraId="666A98E8" w14:textId="77777777" w:rsidR="00312F05" w:rsidRPr="00FF430B" w:rsidRDefault="00312F05" w:rsidP="00312F05">
      <w:pPr>
        <w:tabs>
          <w:tab w:val="left" w:pos="567"/>
        </w:tabs>
        <w:jc w:val="center"/>
        <w:rPr>
          <w:b/>
          <w:color w:val="000000"/>
          <w:w w:val="90"/>
          <w:lang w:val="ro-MD"/>
        </w:rPr>
      </w:pPr>
    </w:p>
    <w:p w14:paraId="2278FA76" w14:textId="77777777" w:rsidR="00312F05" w:rsidRPr="00FF430B" w:rsidRDefault="00312F05" w:rsidP="00312F05">
      <w:pPr>
        <w:pStyle w:val="1"/>
        <w:numPr>
          <w:ilvl w:val="0"/>
          <w:numId w:val="0"/>
        </w:numPr>
        <w:ind w:left="720"/>
        <w:rPr>
          <w:lang w:val="ro-MD"/>
        </w:rPr>
      </w:pPr>
      <w:r w:rsidRPr="00FF430B">
        <w:rPr>
          <w:lang w:val="ro-MD"/>
        </w:rPr>
        <w:t>ANGAJAMENT TERŢ SUSŢINĂTOR FINANCIAR</w:t>
      </w:r>
    </w:p>
    <w:p w14:paraId="162D5637" w14:textId="77777777" w:rsidR="00312F05" w:rsidRPr="00FF430B" w:rsidRDefault="00312F05" w:rsidP="00312F05">
      <w:pPr>
        <w:tabs>
          <w:tab w:val="left" w:pos="567"/>
        </w:tabs>
        <w:jc w:val="center"/>
        <w:rPr>
          <w:b/>
          <w:color w:val="000000"/>
          <w:w w:val="90"/>
          <w:lang w:val="ro-MD"/>
        </w:rPr>
      </w:pPr>
    </w:p>
    <w:p w14:paraId="64512B2F" w14:textId="77777777" w:rsidR="00312F05" w:rsidRPr="00FF430B" w:rsidRDefault="00312F05" w:rsidP="00312F05">
      <w:pPr>
        <w:shd w:val="clear" w:color="auto" w:fill="FFFFFF"/>
        <w:jc w:val="both"/>
        <w:rPr>
          <w:b/>
          <w:spacing w:val="-2"/>
          <w:lang w:val="ro-MD"/>
        </w:rPr>
      </w:pPr>
      <w:r w:rsidRPr="00FF430B">
        <w:rPr>
          <w:b/>
          <w:spacing w:val="-2"/>
          <w:lang w:val="ro-MD"/>
        </w:rPr>
        <w:t>Terţ susţinător financiar</w:t>
      </w:r>
    </w:p>
    <w:p w14:paraId="18F2948D" w14:textId="77777777" w:rsidR="00312F05" w:rsidRPr="00FF430B" w:rsidRDefault="00312F05" w:rsidP="00312F05">
      <w:pPr>
        <w:shd w:val="clear" w:color="auto" w:fill="FFFFFF"/>
        <w:jc w:val="both"/>
        <w:rPr>
          <w:lang w:val="ro-MD"/>
        </w:rPr>
      </w:pPr>
      <w:r w:rsidRPr="00FF430B">
        <w:rPr>
          <w:b/>
          <w:spacing w:val="-2"/>
          <w:lang w:val="ro-MD"/>
        </w:rPr>
        <w:t>..........................</w:t>
      </w:r>
      <w:r w:rsidRPr="00FF430B">
        <w:rPr>
          <w:lang w:val="ro-MD"/>
        </w:rPr>
        <w:t xml:space="preserve">(denumirea)  </w:t>
      </w:r>
    </w:p>
    <w:p w14:paraId="2D399CF9" w14:textId="77777777" w:rsidR="00312F05" w:rsidRPr="00FF430B" w:rsidRDefault="00312F05" w:rsidP="00312F05">
      <w:pPr>
        <w:shd w:val="clear" w:color="auto" w:fill="FFFFFF"/>
        <w:jc w:val="center"/>
        <w:rPr>
          <w:b/>
          <w:lang w:val="ro-MD"/>
        </w:rPr>
      </w:pPr>
      <w:r w:rsidRPr="00FF430B">
        <w:rPr>
          <w:b/>
          <w:lang w:val="ro-MD"/>
        </w:rPr>
        <w:t>ANGAJAMENT</w:t>
      </w:r>
    </w:p>
    <w:p w14:paraId="1647B555" w14:textId="77777777" w:rsidR="00312F05" w:rsidRPr="00FF430B" w:rsidRDefault="00312F05" w:rsidP="00312F05">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p>
    <w:p w14:paraId="58042C2F" w14:textId="77777777" w:rsidR="00312F05" w:rsidRPr="00FF430B" w:rsidRDefault="00312F05" w:rsidP="00312F05">
      <w:pPr>
        <w:shd w:val="clear" w:color="auto" w:fill="FFFFFF"/>
        <w:spacing w:before="504"/>
        <w:jc w:val="both"/>
        <w:rPr>
          <w:spacing w:val="-3"/>
          <w:lang w:val="ro-MD"/>
        </w:rPr>
      </w:pPr>
      <w:r w:rsidRPr="00FF430B">
        <w:rPr>
          <w:spacing w:val="-3"/>
          <w:lang w:val="ro-MD"/>
        </w:rPr>
        <w:t>Către, ................................................................................................................................................</w:t>
      </w:r>
    </w:p>
    <w:p w14:paraId="331FEAA8" w14:textId="77777777" w:rsidR="00312F05" w:rsidRPr="00FF430B" w:rsidRDefault="00312F05" w:rsidP="00312F05">
      <w:pPr>
        <w:shd w:val="clear" w:color="auto" w:fill="FFFFFF"/>
        <w:jc w:val="both"/>
        <w:rPr>
          <w:i/>
          <w:lang w:val="ro-MD"/>
        </w:rPr>
      </w:pPr>
      <w:r w:rsidRPr="00FF430B">
        <w:rPr>
          <w:i/>
          <w:lang w:val="ro-MD"/>
        </w:rPr>
        <w:t xml:space="preserve">                            (denumirea autorităţii contractante şi adresa completă)</w:t>
      </w:r>
    </w:p>
    <w:p w14:paraId="6A79F1DD" w14:textId="77777777" w:rsidR="00312F05" w:rsidRPr="00FF430B" w:rsidRDefault="00312F05" w:rsidP="00312F05">
      <w:pPr>
        <w:shd w:val="clear" w:color="auto" w:fill="FFFFFF"/>
        <w:tabs>
          <w:tab w:val="left" w:leader="dot" w:pos="7166"/>
        </w:tabs>
        <w:jc w:val="both"/>
        <w:rPr>
          <w:lang w:val="ro-MD"/>
        </w:rPr>
      </w:pPr>
      <w:r w:rsidRPr="00FF430B">
        <w:rPr>
          <w:lang w:val="ro-MD"/>
        </w:rPr>
        <w:t>Cu privire la procedura pentru atribuirea contractului ......................................................................</w:t>
      </w:r>
    </w:p>
    <w:p w14:paraId="6340AC63" w14:textId="77777777" w:rsidR="00312F05" w:rsidRPr="00FF430B" w:rsidRDefault="00312F05" w:rsidP="00312F05">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 susţinător financiar)</w:t>
      </w:r>
      <w:r w:rsidRPr="00FF430B">
        <w:rPr>
          <w:lang w:val="ro-MD"/>
        </w:rPr>
        <w:t>, ne obligăm, în mod ferm, necondiţionat şi irevocabil, să punem la dispoziţia ................ (</w:t>
      </w:r>
      <w:r w:rsidRPr="00FF430B">
        <w:rPr>
          <w:i/>
          <w:lang w:val="ro-MD"/>
        </w:rPr>
        <w:t>denumirea 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3222A88" w14:textId="77777777" w:rsidR="00312F05" w:rsidRPr="00FF430B" w:rsidRDefault="00312F05" w:rsidP="00312F05">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10C671B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suma de .................................................................. (valoarea totală/parţială din propunerea financiară), necesară pentru îndeplinirea integrală, reglementară şi la termen a contractului de achiziţie publică.</w:t>
      </w:r>
    </w:p>
    <w:p w14:paraId="2804FF7A" w14:textId="77777777" w:rsidR="00312F05" w:rsidRPr="00FF430B" w:rsidRDefault="00312F05" w:rsidP="00312F05">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Pr="00FF430B">
        <w:rPr>
          <w:i/>
          <w:lang w:val="ro-MD"/>
        </w:rPr>
        <w:t>denumirea ofertantului)</w:t>
      </w:r>
      <w:r w:rsidRPr="00FF430B">
        <w:rPr>
          <w:lang w:val="ro-MD"/>
        </w:rPr>
        <w:t>, în baza contractului de achiziţie publică şi pentru care ...... (</w:t>
      </w:r>
      <w:r w:rsidRPr="00FF430B">
        <w:rPr>
          <w:i/>
          <w:lang w:val="ro-MD"/>
        </w:rPr>
        <w:t>denumirea ofertantului/candidatului)</w:t>
      </w:r>
      <w:r w:rsidRPr="00FF430B">
        <w:rPr>
          <w:lang w:val="ro-MD"/>
        </w:rPr>
        <w:t xml:space="preserve"> a primit susţinerea financiară conform prezentului angajament, renunţând în acest sens, definitiv şi irevocabil, la invocarea beneficiului de diviziune. </w:t>
      </w:r>
    </w:p>
    <w:p w14:paraId="62C9B32D"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denumirea ofertantului/candidatului),</w:t>
      </w:r>
      <w:r w:rsidRPr="00FF430B">
        <w:rPr>
          <w:lang w:val="ro-MD"/>
        </w:rPr>
        <w:t xml:space="preserve"> care ar putea conduce la neexecutarea, parţială sau totală, sau la executarea cu întârziere sau în mod necorespunzător a obligaţiilor asumate de noi prin prezentul angajament.</w:t>
      </w:r>
    </w:p>
    <w:p w14:paraId="6EEBA69A"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6163594E"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 ofertantului/candidatului).</w:t>
      </w:r>
    </w:p>
    <w:p w14:paraId="3B65ECD0" w14:textId="77777777" w:rsidR="00312F05" w:rsidRPr="00FF430B" w:rsidRDefault="00312F05" w:rsidP="00312F05">
      <w:pPr>
        <w:shd w:val="clear" w:color="auto" w:fill="FFFFFF"/>
        <w:jc w:val="both"/>
        <w:rPr>
          <w:spacing w:val="-1"/>
          <w:lang w:val="ro-MD"/>
        </w:rPr>
      </w:pPr>
    </w:p>
    <w:p w14:paraId="503ABB7B" w14:textId="77777777" w:rsidR="00312F05" w:rsidRPr="00FF430B" w:rsidRDefault="00312F05" w:rsidP="00312F05">
      <w:pPr>
        <w:shd w:val="clear" w:color="auto" w:fill="FFFFFF"/>
        <w:jc w:val="both"/>
        <w:rPr>
          <w:spacing w:val="-1"/>
          <w:lang w:val="ro-MD"/>
        </w:rPr>
      </w:pPr>
    </w:p>
    <w:p w14:paraId="7837484E" w14:textId="77777777" w:rsidR="00312F05" w:rsidRPr="00FF430B" w:rsidRDefault="00312F05" w:rsidP="00312F05">
      <w:pPr>
        <w:shd w:val="clear" w:color="auto" w:fill="FFFFFF"/>
        <w:jc w:val="both"/>
        <w:rPr>
          <w:spacing w:val="-1"/>
          <w:lang w:val="ro-MD"/>
        </w:rPr>
      </w:pPr>
    </w:p>
    <w:p w14:paraId="7BDDC461" w14:textId="77777777" w:rsidR="00312F05" w:rsidRPr="00FF430B" w:rsidRDefault="00312F05" w:rsidP="00312F05">
      <w:pPr>
        <w:shd w:val="clear" w:color="auto" w:fill="FFFFFF"/>
        <w:jc w:val="both"/>
        <w:rPr>
          <w:spacing w:val="-1"/>
          <w:lang w:val="ro-MD"/>
        </w:rPr>
      </w:pPr>
    </w:p>
    <w:p w14:paraId="05C3BABF" w14:textId="77777777" w:rsidR="00312F05" w:rsidRPr="00FF430B" w:rsidRDefault="00312F05" w:rsidP="00312F05">
      <w:pPr>
        <w:shd w:val="clear" w:color="auto" w:fill="FFFFFF"/>
        <w:jc w:val="both"/>
        <w:rPr>
          <w:spacing w:val="-1"/>
          <w:lang w:val="ro-MD"/>
        </w:rPr>
      </w:pPr>
    </w:p>
    <w:p w14:paraId="40DFEE74" w14:textId="77777777" w:rsidR="00312F05" w:rsidRPr="00FF430B" w:rsidRDefault="00312F05" w:rsidP="00312F05">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69CBB367" w14:textId="77777777" w:rsidR="00312F05" w:rsidRPr="00FF430B" w:rsidRDefault="00312F05" w:rsidP="00312F05">
      <w:pPr>
        <w:ind w:left="5040" w:firstLine="720"/>
        <w:jc w:val="both"/>
        <w:rPr>
          <w:rStyle w:val="tax1"/>
          <w:rFonts w:eastAsiaTheme="majorEastAsia"/>
          <w:sz w:val="22"/>
          <w:szCs w:val="22"/>
          <w:lang w:val="ro-MD"/>
        </w:rPr>
      </w:pPr>
    </w:p>
    <w:p w14:paraId="46AE5966" w14:textId="77777777" w:rsidR="00312F05" w:rsidRPr="00FF430B" w:rsidRDefault="00312F05" w:rsidP="00312F05">
      <w:pPr>
        <w:jc w:val="right"/>
        <w:rPr>
          <w:noProof w:val="0"/>
          <w:lang w:val="ro-MD"/>
        </w:rPr>
      </w:pPr>
    </w:p>
    <w:p w14:paraId="29A875DF" w14:textId="77777777" w:rsidR="00312F05" w:rsidRPr="00FF430B" w:rsidRDefault="00312F05" w:rsidP="00312F05">
      <w:pPr>
        <w:jc w:val="right"/>
        <w:rPr>
          <w:noProof w:val="0"/>
          <w:lang w:val="ro-MD"/>
        </w:rPr>
      </w:pPr>
    </w:p>
    <w:p w14:paraId="3EBEC15B"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19</w:t>
      </w:r>
    </w:p>
    <w:p w14:paraId="370C95A1" w14:textId="77777777" w:rsidR="00312F05" w:rsidRPr="00FF430B" w:rsidRDefault="00312F05" w:rsidP="00312F05">
      <w:pPr>
        <w:jc w:val="right"/>
        <w:rPr>
          <w:noProof w:val="0"/>
          <w:lang w:val="ro-MD"/>
        </w:rPr>
      </w:pPr>
      <w:r w:rsidRPr="00FF430B">
        <w:rPr>
          <w:noProof w:val="0"/>
          <w:lang w:val="ro-MD"/>
        </w:rPr>
        <w:t>la Documentația standard nr._____</w:t>
      </w:r>
    </w:p>
    <w:p w14:paraId="78D50598" w14:textId="77777777" w:rsidR="00312F05" w:rsidRPr="00FF430B" w:rsidRDefault="00312F05" w:rsidP="00312F05">
      <w:pPr>
        <w:jc w:val="right"/>
        <w:rPr>
          <w:noProof w:val="0"/>
          <w:lang w:val="ro-MD"/>
        </w:rPr>
      </w:pPr>
      <w:r w:rsidRPr="00FF430B">
        <w:rPr>
          <w:noProof w:val="0"/>
          <w:lang w:val="ro-MD"/>
        </w:rPr>
        <w:t>din “____” ________ 20___</w:t>
      </w:r>
    </w:p>
    <w:p w14:paraId="1F449CB2" w14:textId="77777777" w:rsidR="00312F05" w:rsidRPr="00FF430B" w:rsidRDefault="00312F05" w:rsidP="00312F05">
      <w:pPr>
        <w:tabs>
          <w:tab w:val="left" w:pos="567"/>
        </w:tabs>
        <w:jc w:val="center"/>
        <w:rPr>
          <w:b/>
          <w:color w:val="000000"/>
          <w:w w:val="90"/>
          <w:lang w:val="ro-MD"/>
        </w:rPr>
      </w:pPr>
    </w:p>
    <w:p w14:paraId="263C1189" w14:textId="77777777" w:rsidR="00312F05" w:rsidRPr="00FF430B" w:rsidRDefault="00312F05" w:rsidP="00312F05">
      <w:pPr>
        <w:pStyle w:val="1"/>
        <w:numPr>
          <w:ilvl w:val="0"/>
          <w:numId w:val="0"/>
        </w:numPr>
        <w:ind w:left="720"/>
        <w:rPr>
          <w:sz w:val="22"/>
          <w:szCs w:val="22"/>
          <w:lang w:val="ro-MD"/>
        </w:rPr>
      </w:pPr>
    </w:p>
    <w:p w14:paraId="69798970" w14:textId="77777777" w:rsidR="00312F05" w:rsidRPr="00FF430B" w:rsidRDefault="00312F05" w:rsidP="00312F05">
      <w:pPr>
        <w:pStyle w:val="1"/>
        <w:numPr>
          <w:ilvl w:val="0"/>
          <w:numId w:val="0"/>
        </w:numPr>
        <w:ind w:left="720"/>
        <w:rPr>
          <w:lang w:val="ro-MD"/>
        </w:rPr>
      </w:pPr>
      <w:r w:rsidRPr="00FF430B">
        <w:rPr>
          <w:lang w:val="ro-MD"/>
        </w:rPr>
        <w:t>ANGAJAMENT PRIVIND SUSŢINEREA TEHNICĂ ȘI PROFESIONALĂ A OFERTANTULUI/GRUPULUI DE OPERATORI ECONOMICI</w:t>
      </w:r>
    </w:p>
    <w:p w14:paraId="769A7144" w14:textId="77777777" w:rsidR="00312F05" w:rsidRPr="00FF430B" w:rsidRDefault="00312F05" w:rsidP="00312F05">
      <w:pPr>
        <w:ind w:left="5040" w:firstLine="720"/>
        <w:jc w:val="both"/>
        <w:rPr>
          <w:rStyle w:val="tax1"/>
          <w:rFonts w:eastAsiaTheme="majorEastAsia"/>
          <w:lang w:val="ro-MD"/>
        </w:rPr>
      </w:pPr>
    </w:p>
    <w:p w14:paraId="1DF826E8" w14:textId="77777777" w:rsidR="00312F05" w:rsidRPr="00FF430B" w:rsidRDefault="00312F05" w:rsidP="00312F05">
      <w:pPr>
        <w:ind w:left="5040" w:firstLine="720"/>
        <w:jc w:val="both"/>
        <w:rPr>
          <w:rStyle w:val="tax1"/>
          <w:rFonts w:eastAsiaTheme="majorEastAsia"/>
          <w:lang w:val="ro-MD"/>
        </w:rPr>
      </w:pPr>
    </w:p>
    <w:p w14:paraId="53F946A8" w14:textId="77777777" w:rsidR="00312F05" w:rsidRPr="00FF430B" w:rsidRDefault="00312F05" w:rsidP="00312F05">
      <w:pPr>
        <w:pStyle w:val="DefaultText"/>
        <w:rPr>
          <w:noProof w:val="0"/>
          <w:szCs w:val="24"/>
          <w:lang w:val="ro-MD"/>
        </w:rPr>
      </w:pPr>
    </w:p>
    <w:p w14:paraId="1D187399" w14:textId="77777777" w:rsidR="00312F05" w:rsidRPr="00FF430B" w:rsidRDefault="00312F05" w:rsidP="00312F05">
      <w:pPr>
        <w:shd w:val="clear" w:color="auto" w:fill="FFFFFF"/>
        <w:rPr>
          <w:b/>
          <w:lang w:val="ro-MD"/>
        </w:rPr>
      </w:pPr>
      <w:r w:rsidRPr="00FF430B">
        <w:rPr>
          <w:b/>
          <w:spacing w:val="-2"/>
          <w:lang w:val="ro-MD"/>
        </w:rPr>
        <w:t>..........................</w:t>
      </w:r>
    </w:p>
    <w:p w14:paraId="4E1782E2" w14:textId="77777777" w:rsidR="00312F05" w:rsidRPr="00FF430B" w:rsidRDefault="00312F05" w:rsidP="00312F05">
      <w:pPr>
        <w:shd w:val="clear" w:color="auto" w:fill="FFFFFF"/>
        <w:rPr>
          <w:lang w:val="ro-MD"/>
        </w:rPr>
      </w:pPr>
      <w:r w:rsidRPr="00FF430B">
        <w:rPr>
          <w:lang w:val="ro-MD"/>
        </w:rPr>
        <w:t>(denumirea)</w:t>
      </w:r>
    </w:p>
    <w:p w14:paraId="7704EAD2" w14:textId="77777777" w:rsidR="00312F05" w:rsidRPr="00FF430B" w:rsidRDefault="00312F05" w:rsidP="00312F05">
      <w:pPr>
        <w:shd w:val="clear" w:color="auto" w:fill="FFFFFF"/>
        <w:jc w:val="center"/>
        <w:rPr>
          <w:b/>
          <w:lang w:val="ro-MD"/>
        </w:rPr>
      </w:pPr>
      <w:r w:rsidRPr="00FF430B">
        <w:rPr>
          <w:b/>
          <w:lang w:val="ro-MD"/>
        </w:rPr>
        <w:t>ANGAJAMENT</w:t>
      </w:r>
    </w:p>
    <w:p w14:paraId="12B16883" w14:textId="77777777" w:rsidR="00312F05" w:rsidRPr="00FF430B" w:rsidRDefault="00312F05" w:rsidP="00312F05">
      <w:pPr>
        <w:shd w:val="clear" w:color="auto" w:fill="FFFFFF"/>
        <w:jc w:val="center"/>
        <w:rPr>
          <w:b/>
          <w:lang w:val="ro-MD"/>
        </w:rPr>
      </w:pPr>
      <w:r w:rsidRPr="00FF430B">
        <w:rPr>
          <w:b/>
          <w:lang w:val="ro-MD"/>
        </w:rPr>
        <w:t>privind susţinerea tehnică și profesională</w:t>
      </w:r>
    </w:p>
    <w:p w14:paraId="3B03248F" w14:textId="77777777" w:rsidR="00312F05" w:rsidRPr="00FF430B" w:rsidRDefault="00312F05" w:rsidP="00312F05">
      <w:pPr>
        <w:shd w:val="clear" w:color="auto" w:fill="FFFFFF"/>
        <w:jc w:val="center"/>
        <w:rPr>
          <w:b/>
          <w:lang w:val="ro-MD"/>
        </w:rPr>
      </w:pPr>
      <w:r w:rsidRPr="00FF430B">
        <w:rPr>
          <w:b/>
          <w:lang w:val="ro-MD"/>
        </w:rPr>
        <w:t>a ofertantului/candidatului</w:t>
      </w:r>
    </w:p>
    <w:p w14:paraId="029E59EB" w14:textId="77777777" w:rsidR="00312F05" w:rsidRPr="00FF430B" w:rsidRDefault="00312F05" w:rsidP="00312F05">
      <w:pPr>
        <w:shd w:val="clear" w:color="auto" w:fill="FFFFFF"/>
        <w:jc w:val="center"/>
        <w:rPr>
          <w:lang w:val="ro-MD"/>
        </w:rPr>
      </w:pPr>
    </w:p>
    <w:p w14:paraId="0FEC494B" w14:textId="77777777" w:rsidR="00312F05" w:rsidRPr="00FF430B" w:rsidRDefault="00312F05" w:rsidP="00312F05">
      <w:pPr>
        <w:shd w:val="clear" w:color="auto" w:fill="FFFFFF"/>
        <w:rPr>
          <w:lang w:val="ro-MD"/>
        </w:rPr>
      </w:pPr>
      <w:r w:rsidRPr="00FF430B">
        <w:rPr>
          <w:spacing w:val="-2"/>
          <w:lang w:val="ro-MD"/>
        </w:rPr>
        <w:t>Către</w:t>
      </w:r>
      <w:r w:rsidRPr="00FF430B">
        <w:rPr>
          <w:lang w:val="ro-MD"/>
        </w:rPr>
        <w:t>, .................................................................................................................................................</w:t>
      </w:r>
    </w:p>
    <w:p w14:paraId="76C46935" w14:textId="77777777" w:rsidR="00312F05" w:rsidRPr="00FF430B" w:rsidRDefault="00312F05" w:rsidP="00312F05">
      <w:pPr>
        <w:shd w:val="clear" w:color="auto" w:fill="FFFFFF"/>
        <w:spacing w:before="5"/>
        <w:rPr>
          <w:i/>
          <w:lang w:val="ro-MD"/>
        </w:rPr>
      </w:pPr>
      <w:r w:rsidRPr="00FF430B">
        <w:rPr>
          <w:i/>
          <w:lang w:val="ro-MD"/>
        </w:rPr>
        <w:t xml:space="preserve">                                   (denumirea autorităţii contractante şi adresa completă)</w:t>
      </w:r>
    </w:p>
    <w:p w14:paraId="6805187A" w14:textId="77777777" w:rsidR="00312F05" w:rsidRPr="00FF430B" w:rsidRDefault="00312F05" w:rsidP="00312F05">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688F4D6" w14:textId="77777777" w:rsidR="00312F05" w:rsidRPr="00FF430B" w:rsidRDefault="00312F05" w:rsidP="00312F05">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6F257A8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resursele tehnice şi/sau profesionale de .............................................................................................................necesare pentru îndeplinirea integrală, reglementară şi la termen a contractului de achiziţie publică.</w:t>
      </w:r>
    </w:p>
    <w:p w14:paraId="0BDA5D25"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(denumirea ofertantului/candidatului)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53340EA9"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că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F234868"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579D7D8B"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rPr>
          <w:lang w:val="ro-MD"/>
        </w:rPr>
        <w:t xml:space="preserve"> (</w:t>
      </w:r>
      <w:r w:rsidRPr="00FF430B">
        <w:rPr>
          <w:i/>
          <w:lang w:val="ro-MD"/>
        </w:rPr>
        <w:t>denumirea ofertantului/candidatului).</w:t>
      </w:r>
    </w:p>
    <w:p w14:paraId="4FE62D70" w14:textId="77777777" w:rsidR="00312F05" w:rsidRPr="00FF430B" w:rsidRDefault="00312F05" w:rsidP="00312F05">
      <w:pPr>
        <w:shd w:val="clear" w:color="auto" w:fill="FFFFFF"/>
        <w:rPr>
          <w:spacing w:val="-1"/>
          <w:lang w:val="ro-MD"/>
        </w:rPr>
      </w:pPr>
    </w:p>
    <w:p w14:paraId="4C6A09C3" w14:textId="77777777" w:rsidR="00312F05" w:rsidRPr="00FF430B" w:rsidRDefault="00312F05" w:rsidP="00312F05">
      <w:pPr>
        <w:shd w:val="clear" w:color="auto" w:fill="FFFFFF"/>
        <w:rPr>
          <w:spacing w:val="-1"/>
          <w:lang w:val="ro-MD"/>
        </w:rPr>
      </w:pPr>
    </w:p>
    <w:p w14:paraId="1B056325" w14:textId="77777777" w:rsidR="00312F05" w:rsidRPr="00FF430B" w:rsidRDefault="00312F05" w:rsidP="00312F05">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38B94C19" w14:textId="77777777" w:rsidR="00312F05" w:rsidRPr="00FF430B" w:rsidRDefault="00312F05" w:rsidP="00312F05">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37A923C3" w14:textId="77777777" w:rsidR="00312F05" w:rsidRPr="00FF430B" w:rsidRDefault="00312F05" w:rsidP="00312F05">
      <w:pPr>
        <w:shd w:val="clear" w:color="auto" w:fill="FFFFFF"/>
        <w:jc w:val="right"/>
        <w:rPr>
          <w:i/>
          <w:spacing w:val="-1"/>
          <w:lang w:val="ro-MD"/>
        </w:rPr>
      </w:pPr>
      <w:r w:rsidRPr="00FF430B">
        <w:rPr>
          <w:i/>
          <w:spacing w:val="-1"/>
          <w:lang w:val="ro-MD"/>
        </w:rPr>
        <w:lastRenderedPageBreak/>
        <w:t>(semnătură autorizată)</w:t>
      </w:r>
    </w:p>
    <w:p w14:paraId="6ECDD105" w14:textId="77777777" w:rsidR="00312F05" w:rsidRPr="00FF430B" w:rsidRDefault="00312F05" w:rsidP="00312F05">
      <w:pPr>
        <w:tabs>
          <w:tab w:val="left" w:pos="567"/>
        </w:tabs>
        <w:jc w:val="center"/>
        <w:rPr>
          <w:b/>
          <w:color w:val="000000"/>
          <w:w w:val="90"/>
          <w:lang w:val="ro-MD"/>
        </w:rPr>
      </w:pPr>
    </w:p>
    <w:p w14:paraId="68D89D3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20</w:t>
      </w:r>
    </w:p>
    <w:p w14:paraId="5913E5C6" w14:textId="77777777" w:rsidR="00312F05" w:rsidRPr="00FF430B" w:rsidRDefault="00312F05" w:rsidP="00312F05">
      <w:pPr>
        <w:jc w:val="right"/>
        <w:rPr>
          <w:noProof w:val="0"/>
          <w:lang w:val="ro-MD"/>
        </w:rPr>
      </w:pPr>
      <w:r w:rsidRPr="00FF430B">
        <w:rPr>
          <w:noProof w:val="0"/>
          <w:lang w:val="ro-MD"/>
        </w:rPr>
        <w:t>la Documentația standard nr._____</w:t>
      </w:r>
    </w:p>
    <w:p w14:paraId="6B62CFDE" w14:textId="77777777" w:rsidR="00312F05" w:rsidRPr="00FF430B" w:rsidRDefault="00312F05" w:rsidP="00312F05">
      <w:pPr>
        <w:jc w:val="right"/>
        <w:rPr>
          <w:noProof w:val="0"/>
          <w:lang w:val="ro-MD"/>
        </w:rPr>
      </w:pPr>
      <w:r w:rsidRPr="00FF430B">
        <w:rPr>
          <w:noProof w:val="0"/>
          <w:lang w:val="ro-MD"/>
        </w:rPr>
        <w:t>din “____” ________ 20___</w:t>
      </w:r>
    </w:p>
    <w:p w14:paraId="48CD69EA" w14:textId="77777777" w:rsidR="00312F05" w:rsidRPr="00FF430B" w:rsidRDefault="00312F05" w:rsidP="00312F05">
      <w:pPr>
        <w:tabs>
          <w:tab w:val="left" w:pos="567"/>
        </w:tabs>
        <w:jc w:val="center"/>
        <w:rPr>
          <w:b/>
          <w:color w:val="000000"/>
          <w:w w:val="90"/>
          <w:lang w:val="ro-MD"/>
        </w:rPr>
      </w:pPr>
    </w:p>
    <w:p w14:paraId="0B651000" w14:textId="77777777" w:rsidR="00312F05" w:rsidRPr="00FF430B" w:rsidRDefault="00312F05" w:rsidP="00312F05">
      <w:pPr>
        <w:tabs>
          <w:tab w:val="left" w:pos="567"/>
        </w:tabs>
        <w:jc w:val="center"/>
        <w:rPr>
          <w:b/>
          <w:color w:val="000000"/>
          <w:w w:val="90"/>
          <w:lang w:val="ro-MD"/>
        </w:rPr>
      </w:pPr>
    </w:p>
    <w:p w14:paraId="3F23893F" w14:textId="77777777" w:rsidR="00312F05" w:rsidRPr="00FF430B" w:rsidRDefault="00312F05" w:rsidP="00312F05">
      <w:pPr>
        <w:keepNext/>
        <w:spacing w:before="240" w:after="60"/>
        <w:jc w:val="center"/>
        <w:outlineLvl w:val="0"/>
        <w:rPr>
          <w:b/>
          <w:bCs/>
          <w:kern w:val="32"/>
          <w:lang w:val="ro-MD"/>
        </w:rPr>
      </w:pPr>
      <w:r w:rsidRPr="00FF430B">
        <w:rPr>
          <w:b/>
          <w:bCs/>
          <w:kern w:val="32"/>
          <w:lang w:val="ro-MD"/>
        </w:rPr>
        <w:t xml:space="preserve">DECLARAŢIE TERŢ SUSŢINĂTOR TEHNIC </w:t>
      </w:r>
    </w:p>
    <w:p w14:paraId="51550709" w14:textId="77777777" w:rsidR="00312F05" w:rsidRPr="00FF430B" w:rsidRDefault="00312F05" w:rsidP="00312F05">
      <w:pPr>
        <w:shd w:val="clear" w:color="auto" w:fill="FFFFFF"/>
        <w:spacing w:after="200"/>
        <w:rPr>
          <w:rFonts w:eastAsia="Calibri"/>
          <w:b/>
          <w:i/>
          <w:lang w:val="ro-MD"/>
        </w:rPr>
      </w:pPr>
    </w:p>
    <w:p w14:paraId="45FBB33E" w14:textId="77777777" w:rsidR="00312F05" w:rsidRPr="00FF430B" w:rsidRDefault="00312F05" w:rsidP="00312F05">
      <w:pPr>
        <w:shd w:val="clear" w:color="auto" w:fill="FFFFFF"/>
        <w:rPr>
          <w:rFonts w:eastAsia="Calibri"/>
          <w:b/>
          <w:spacing w:val="-2"/>
          <w:lang w:val="ro-MD"/>
        </w:rPr>
      </w:pPr>
      <w:r w:rsidRPr="00FF430B">
        <w:rPr>
          <w:rFonts w:eastAsia="Calibri"/>
          <w:b/>
          <w:spacing w:val="-2"/>
          <w:lang w:val="ro-MD"/>
        </w:rPr>
        <w:t xml:space="preserve">Terţ susţinător tehnic </w:t>
      </w:r>
    </w:p>
    <w:p w14:paraId="64183C98" w14:textId="77777777" w:rsidR="00312F05" w:rsidRPr="00FF430B" w:rsidRDefault="00312F05" w:rsidP="00312F05">
      <w:pPr>
        <w:shd w:val="clear" w:color="auto" w:fill="FFFFFF"/>
        <w:rPr>
          <w:rFonts w:eastAsia="Calibri"/>
          <w:b/>
          <w:lang w:val="ro-MD"/>
        </w:rPr>
      </w:pPr>
      <w:r w:rsidRPr="00FF430B">
        <w:rPr>
          <w:rFonts w:eastAsia="Calibri"/>
          <w:b/>
          <w:spacing w:val="-2"/>
          <w:lang w:val="ro-MD"/>
        </w:rPr>
        <w:t>..........................</w:t>
      </w:r>
    </w:p>
    <w:p w14:paraId="10D982B7" w14:textId="77777777" w:rsidR="00312F05" w:rsidRPr="00FF430B" w:rsidRDefault="00312F05" w:rsidP="00312F05">
      <w:pPr>
        <w:shd w:val="clear" w:color="auto" w:fill="FFFFFF"/>
        <w:rPr>
          <w:rFonts w:eastAsia="Calibri"/>
          <w:lang w:val="ro-MD"/>
        </w:rPr>
      </w:pPr>
      <w:r w:rsidRPr="00FF430B">
        <w:rPr>
          <w:rFonts w:eastAsia="Calibri"/>
          <w:lang w:val="ro-MD"/>
        </w:rPr>
        <w:t>(denumirea)</w:t>
      </w:r>
    </w:p>
    <w:p w14:paraId="037864C0" w14:textId="77777777" w:rsidR="00312F05" w:rsidRPr="00FF430B" w:rsidRDefault="00312F05" w:rsidP="00312F05">
      <w:pPr>
        <w:shd w:val="clear" w:color="auto" w:fill="FFFFFF"/>
        <w:rPr>
          <w:rFonts w:eastAsia="Calibri"/>
          <w:lang w:val="ro-MD"/>
        </w:rPr>
      </w:pPr>
    </w:p>
    <w:p w14:paraId="3CBDCB0E" w14:textId="77777777" w:rsidR="00312F05" w:rsidRPr="00FF430B" w:rsidRDefault="00312F05" w:rsidP="00312F05">
      <w:pPr>
        <w:spacing w:after="200"/>
        <w:jc w:val="center"/>
        <w:rPr>
          <w:rFonts w:eastAsia="Calibri"/>
          <w:b/>
          <w:lang w:val="ro-MD"/>
        </w:rPr>
      </w:pPr>
      <w:r w:rsidRPr="00FF430B">
        <w:rPr>
          <w:rFonts w:eastAsia="Calibri"/>
          <w:b/>
          <w:lang w:val="ro-MD"/>
        </w:rPr>
        <w:t>Declaraţie</w:t>
      </w:r>
    </w:p>
    <w:p w14:paraId="58239F7E"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9AA8295"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4D6077DA" w14:textId="77777777" w:rsidR="00312F05" w:rsidRPr="00FF430B" w:rsidRDefault="00312F05" w:rsidP="00312F05">
      <w:pPr>
        <w:shd w:val="clear" w:color="auto" w:fill="FFFFFF"/>
        <w:spacing w:after="200"/>
        <w:rPr>
          <w:rFonts w:eastAsia="Calibri"/>
          <w:lang w:val="ro-MD"/>
        </w:rPr>
      </w:pPr>
    </w:p>
    <w:p w14:paraId="08E2CB5A" w14:textId="77777777" w:rsidR="00312F05" w:rsidRPr="00FF430B" w:rsidRDefault="00312F05" w:rsidP="00312F05">
      <w:pPr>
        <w:shd w:val="clear" w:color="auto" w:fill="FFFFFF"/>
        <w:spacing w:after="200"/>
        <w:ind w:left="34"/>
        <w:jc w:val="center"/>
        <w:rPr>
          <w:rFonts w:eastAsia="Calibri"/>
          <w:b/>
          <w:lang w:val="ro-MD"/>
        </w:rPr>
      </w:pPr>
      <w:r w:rsidRPr="00FF430B">
        <w:rPr>
          <w:rFonts w:eastAsia="Calibri"/>
          <w:b/>
          <w:spacing w:val="-3"/>
          <w:lang w:val="ro-MD"/>
        </w:rPr>
        <w:t>LISTA</w:t>
      </w:r>
    </w:p>
    <w:p w14:paraId="7F9FF769" w14:textId="77777777" w:rsidR="00312F05" w:rsidRPr="00FF430B" w:rsidRDefault="00312F05" w:rsidP="00312F05">
      <w:pPr>
        <w:shd w:val="clear" w:color="auto" w:fill="FFFFFF"/>
        <w:spacing w:after="200"/>
        <w:ind w:left="29"/>
        <w:jc w:val="center"/>
        <w:rPr>
          <w:rFonts w:eastAsia="Calibri"/>
          <w:lang w:val="ro-MD"/>
        </w:rPr>
      </w:pPr>
      <w:r w:rsidRPr="00FF430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12F05" w:rsidRPr="00EC30C2" w14:paraId="498BB488" w14:textId="77777777" w:rsidTr="00F30D94">
        <w:tc>
          <w:tcPr>
            <w:tcW w:w="609" w:type="dxa"/>
          </w:tcPr>
          <w:p w14:paraId="36E36E6E"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Nr. </w:t>
            </w:r>
          </w:p>
          <w:p w14:paraId="4E105265" w14:textId="77777777" w:rsidR="00312F05" w:rsidRPr="00FF430B" w:rsidRDefault="00312F05" w:rsidP="00F30D94">
            <w:pPr>
              <w:jc w:val="center"/>
              <w:rPr>
                <w:rFonts w:eastAsia="Calibri"/>
                <w:lang w:val="ro-MD" w:eastAsia="ro-RO"/>
              </w:rPr>
            </w:pPr>
            <w:r w:rsidRPr="00FF430B">
              <w:rPr>
                <w:rFonts w:eastAsia="Calibri"/>
                <w:lang w:val="ro-MD" w:eastAsia="ro-RO"/>
              </w:rPr>
              <w:t>crt</w:t>
            </w:r>
          </w:p>
        </w:tc>
        <w:tc>
          <w:tcPr>
            <w:tcW w:w="3477" w:type="dxa"/>
          </w:tcPr>
          <w:p w14:paraId="6335BDC3"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1FBDD036" w14:textId="77777777" w:rsidR="00312F05" w:rsidRPr="00FF430B" w:rsidRDefault="00312F05" w:rsidP="00F30D94">
            <w:pPr>
              <w:jc w:val="center"/>
              <w:rPr>
                <w:rFonts w:eastAsia="Calibri"/>
                <w:lang w:val="ro-MD" w:eastAsia="ro-RO"/>
              </w:rPr>
            </w:pPr>
            <w:r w:rsidRPr="00FF430B">
              <w:rPr>
                <w:rFonts w:eastAsia="Calibri"/>
                <w:lang w:val="ro-MD" w:eastAsia="ro-RO"/>
              </w:rPr>
              <w:t>Cantitate U.M.</w:t>
            </w:r>
          </w:p>
        </w:tc>
        <w:tc>
          <w:tcPr>
            <w:tcW w:w="2931" w:type="dxa"/>
            <w:gridSpan w:val="2"/>
          </w:tcPr>
          <w:p w14:paraId="4FE97072" w14:textId="77777777" w:rsidR="00312F05" w:rsidRPr="00FF430B" w:rsidRDefault="00312F05" w:rsidP="00F30D94">
            <w:pPr>
              <w:jc w:val="center"/>
              <w:rPr>
                <w:rFonts w:eastAsia="Calibri"/>
                <w:lang w:val="ro-MD" w:eastAsia="ro-RO"/>
              </w:rPr>
            </w:pPr>
            <w:r w:rsidRPr="00FF430B">
              <w:rPr>
                <w:rFonts w:eastAsia="Calibri"/>
                <w:lang w:val="ro-MD" w:eastAsia="ro-RO"/>
              </w:rPr>
              <w:t>Forma de deţinere</w:t>
            </w:r>
          </w:p>
        </w:tc>
      </w:tr>
      <w:tr w:rsidR="00312F05" w:rsidRPr="00EC30C2" w14:paraId="5FA49175" w14:textId="77777777" w:rsidTr="00F30D94">
        <w:tc>
          <w:tcPr>
            <w:tcW w:w="609" w:type="dxa"/>
          </w:tcPr>
          <w:p w14:paraId="0F99AD8F" w14:textId="77777777" w:rsidR="00312F05" w:rsidRPr="00FF430B" w:rsidRDefault="00312F05" w:rsidP="00F30D94">
            <w:pPr>
              <w:jc w:val="center"/>
              <w:rPr>
                <w:rFonts w:eastAsia="Calibri"/>
                <w:lang w:val="ro-MD" w:eastAsia="ro-RO"/>
              </w:rPr>
            </w:pPr>
          </w:p>
        </w:tc>
        <w:tc>
          <w:tcPr>
            <w:tcW w:w="3477" w:type="dxa"/>
          </w:tcPr>
          <w:p w14:paraId="15A40CDC" w14:textId="77777777" w:rsidR="00312F05" w:rsidRPr="00FF430B" w:rsidRDefault="00312F05" w:rsidP="00F30D94">
            <w:pPr>
              <w:jc w:val="center"/>
              <w:rPr>
                <w:rFonts w:eastAsia="Calibri"/>
                <w:lang w:val="ro-MD" w:eastAsia="ro-RO"/>
              </w:rPr>
            </w:pPr>
          </w:p>
        </w:tc>
        <w:tc>
          <w:tcPr>
            <w:tcW w:w="1293" w:type="dxa"/>
          </w:tcPr>
          <w:p w14:paraId="518E1974" w14:textId="77777777" w:rsidR="00312F05" w:rsidRPr="00FF430B" w:rsidRDefault="00312F05" w:rsidP="00F30D94">
            <w:pPr>
              <w:jc w:val="center"/>
              <w:rPr>
                <w:rFonts w:eastAsia="Calibri"/>
                <w:lang w:val="ro-MD" w:eastAsia="ro-RO"/>
              </w:rPr>
            </w:pPr>
          </w:p>
        </w:tc>
        <w:tc>
          <w:tcPr>
            <w:tcW w:w="1608" w:type="dxa"/>
          </w:tcPr>
          <w:p w14:paraId="5373668F"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Proprietate </w:t>
            </w:r>
          </w:p>
        </w:tc>
        <w:tc>
          <w:tcPr>
            <w:tcW w:w="1323" w:type="dxa"/>
          </w:tcPr>
          <w:p w14:paraId="0D32599D" w14:textId="77777777" w:rsidR="00312F05" w:rsidRPr="00FF430B" w:rsidRDefault="00312F05" w:rsidP="00F30D94">
            <w:pPr>
              <w:jc w:val="center"/>
              <w:rPr>
                <w:rFonts w:eastAsia="Calibri"/>
                <w:lang w:val="ro-MD" w:eastAsia="ro-RO"/>
              </w:rPr>
            </w:pPr>
            <w:r w:rsidRPr="00FF430B">
              <w:rPr>
                <w:rFonts w:eastAsia="Calibri"/>
                <w:lang w:val="ro-MD" w:eastAsia="ro-RO"/>
              </w:rPr>
              <w:t>În chirie</w:t>
            </w:r>
          </w:p>
        </w:tc>
      </w:tr>
      <w:tr w:rsidR="00312F05" w:rsidRPr="00EC30C2" w14:paraId="2AAA000E" w14:textId="77777777" w:rsidTr="00F30D94">
        <w:tc>
          <w:tcPr>
            <w:tcW w:w="609" w:type="dxa"/>
          </w:tcPr>
          <w:p w14:paraId="476D22E6" w14:textId="77777777" w:rsidR="00312F05" w:rsidRPr="00FF430B" w:rsidRDefault="00312F05" w:rsidP="00F30D94">
            <w:pPr>
              <w:jc w:val="center"/>
              <w:rPr>
                <w:rFonts w:eastAsia="Calibri"/>
                <w:lang w:val="ro-MD" w:eastAsia="ro-RO"/>
              </w:rPr>
            </w:pPr>
          </w:p>
        </w:tc>
        <w:tc>
          <w:tcPr>
            <w:tcW w:w="3477" w:type="dxa"/>
          </w:tcPr>
          <w:p w14:paraId="40E0B2E3" w14:textId="77777777" w:rsidR="00312F05" w:rsidRPr="00FF430B" w:rsidRDefault="00312F05" w:rsidP="00F30D94">
            <w:pPr>
              <w:jc w:val="center"/>
              <w:rPr>
                <w:rFonts w:eastAsia="Calibri"/>
                <w:lang w:val="ro-MD" w:eastAsia="ro-RO"/>
              </w:rPr>
            </w:pPr>
          </w:p>
        </w:tc>
        <w:tc>
          <w:tcPr>
            <w:tcW w:w="1293" w:type="dxa"/>
          </w:tcPr>
          <w:p w14:paraId="073B866F" w14:textId="77777777" w:rsidR="00312F05" w:rsidRPr="00FF430B" w:rsidRDefault="00312F05" w:rsidP="00F30D94">
            <w:pPr>
              <w:jc w:val="center"/>
              <w:rPr>
                <w:rFonts w:eastAsia="Calibri"/>
                <w:lang w:val="ro-MD" w:eastAsia="ro-RO"/>
              </w:rPr>
            </w:pPr>
          </w:p>
        </w:tc>
        <w:tc>
          <w:tcPr>
            <w:tcW w:w="1608" w:type="dxa"/>
          </w:tcPr>
          <w:p w14:paraId="11A10D3E" w14:textId="77777777" w:rsidR="00312F05" w:rsidRPr="00FF430B" w:rsidRDefault="00312F05" w:rsidP="00F30D94">
            <w:pPr>
              <w:jc w:val="center"/>
              <w:rPr>
                <w:rFonts w:eastAsia="Calibri"/>
                <w:lang w:val="ro-MD" w:eastAsia="ro-RO"/>
              </w:rPr>
            </w:pPr>
          </w:p>
        </w:tc>
        <w:tc>
          <w:tcPr>
            <w:tcW w:w="1323" w:type="dxa"/>
          </w:tcPr>
          <w:p w14:paraId="6A85D0D9" w14:textId="77777777" w:rsidR="00312F05" w:rsidRPr="00FF430B" w:rsidRDefault="00312F05" w:rsidP="00F30D94">
            <w:pPr>
              <w:jc w:val="center"/>
              <w:rPr>
                <w:rFonts w:eastAsia="Calibri"/>
                <w:lang w:val="ro-MD" w:eastAsia="ro-RO"/>
              </w:rPr>
            </w:pPr>
          </w:p>
        </w:tc>
      </w:tr>
      <w:tr w:rsidR="00312F05" w:rsidRPr="00EC30C2" w14:paraId="02813AE1" w14:textId="77777777" w:rsidTr="00F30D94">
        <w:tc>
          <w:tcPr>
            <w:tcW w:w="609" w:type="dxa"/>
          </w:tcPr>
          <w:p w14:paraId="56D0F027" w14:textId="77777777" w:rsidR="00312F05" w:rsidRPr="00FF430B" w:rsidRDefault="00312F05" w:rsidP="00F30D94">
            <w:pPr>
              <w:jc w:val="center"/>
              <w:rPr>
                <w:rFonts w:eastAsia="Calibri"/>
                <w:lang w:val="ro-MD" w:eastAsia="ro-RO"/>
              </w:rPr>
            </w:pPr>
          </w:p>
        </w:tc>
        <w:tc>
          <w:tcPr>
            <w:tcW w:w="3477" w:type="dxa"/>
          </w:tcPr>
          <w:p w14:paraId="2899E48E" w14:textId="77777777" w:rsidR="00312F05" w:rsidRPr="00FF430B" w:rsidRDefault="00312F05" w:rsidP="00F30D94">
            <w:pPr>
              <w:jc w:val="center"/>
              <w:rPr>
                <w:rFonts w:eastAsia="Calibri"/>
                <w:lang w:val="ro-MD" w:eastAsia="ro-RO"/>
              </w:rPr>
            </w:pPr>
          </w:p>
        </w:tc>
        <w:tc>
          <w:tcPr>
            <w:tcW w:w="1293" w:type="dxa"/>
          </w:tcPr>
          <w:p w14:paraId="32E1F401" w14:textId="77777777" w:rsidR="00312F05" w:rsidRPr="00FF430B" w:rsidRDefault="00312F05" w:rsidP="00F30D94">
            <w:pPr>
              <w:jc w:val="center"/>
              <w:rPr>
                <w:rFonts w:eastAsia="Calibri"/>
                <w:lang w:val="ro-MD" w:eastAsia="ro-RO"/>
              </w:rPr>
            </w:pPr>
          </w:p>
        </w:tc>
        <w:tc>
          <w:tcPr>
            <w:tcW w:w="1608" w:type="dxa"/>
          </w:tcPr>
          <w:p w14:paraId="215A8ABB" w14:textId="77777777" w:rsidR="00312F05" w:rsidRPr="00FF430B" w:rsidRDefault="00312F05" w:rsidP="00F30D94">
            <w:pPr>
              <w:jc w:val="center"/>
              <w:rPr>
                <w:rFonts w:eastAsia="Calibri"/>
                <w:lang w:val="ro-MD" w:eastAsia="ro-RO"/>
              </w:rPr>
            </w:pPr>
          </w:p>
        </w:tc>
        <w:tc>
          <w:tcPr>
            <w:tcW w:w="1323" w:type="dxa"/>
          </w:tcPr>
          <w:p w14:paraId="2988DC89" w14:textId="77777777" w:rsidR="00312F05" w:rsidRPr="00FF430B" w:rsidRDefault="00312F05" w:rsidP="00F30D94">
            <w:pPr>
              <w:jc w:val="center"/>
              <w:rPr>
                <w:rFonts w:eastAsia="Calibri"/>
                <w:lang w:val="ro-MD" w:eastAsia="ro-RO"/>
              </w:rPr>
            </w:pPr>
          </w:p>
        </w:tc>
      </w:tr>
      <w:tr w:rsidR="00312F05" w:rsidRPr="00EC30C2" w14:paraId="5DCEE41D" w14:textId="77777777" w:rsidTr="00F30D94">
        <w:tc>
          <w:tcPr>
            <w:tcW w:w="609" w:type="dxa"/>
          </w:tcPr>
          <w:p w14:paraId="32BC8BAD" w14:textId="77777777" w:rsidR="00312F05" w:rsidRPr="00FF430B" w:rsidRDefault="00312F05" w:rsidP="00F30D94">
            <w:pPr>
              <w:jc w:val="center"/>
              <w:rPr>
                <w:rFonts w:eastAsia="Calibri"/>
                <w:lang w:val="ro-MD" w:eastAsia="ro-RO"/>
              </w:rPr>
            </w:pPr>
          </w:p>
        </w:tc>
        <w:tc>
          <w:tcPr>
            <w:tcW w:w="3477" w:type="dxa"/>
          </w:tcPr>
          <w:p w14:paraId="06473FB3" w14:textId="77777777" w:rsidR="00312F05" w:rsidRPr="00FF430B" w:rsidRDefault="00312F05" w:rsidP="00F30D94">
            <w:pPr>
              <w:jc w:val="center"/>
              <w:rPr>
                <w:rFonts w:eastAsia="Calibri"/>
                <w:lang w:val="ro-MD" w:eastAsia="ro-RO"/>
              </w:rPr>
            </w:pPr>
          </w:p>
        </w:tc>
        <w:tc>
          <w:tcPr>
            <w:tcW w:w="1293" w:type="dxa"/>
          </w:tcPr>
          <w:p w14:paraId="766363F5" w14:textId="77777777" w:rsidR="00312F05" w:rsidRPr="00FF430B" w:rsidRDefault="00312F05" w:rsidP="00F30D94">
            <w:pPr>
              <w:jc w:val="center"/>
              <w:rPr>
                <w:rFonts w:eastAsia="Calibri"/>
                <w:lang w:val="ro-MD" w:eastAsia="ro-RO"/>
              </w:rPr>
            </w:pPr>
          </w:p>
        </w:tc>
        <w:tc>
          <w:tcPr>
            <w:tcW w:w="1608" w:type="dxa"/>
          </w:tcPr>
          <w:p w14:paraId="5DFE951B" w14:textId="77777777" w:rsidR="00312F05" w:rsidRPr="00FF430B" w:rsidRDefault="00312F05" w:rsidP="00F30D94">
            <w:pPr>
              <w:jc w:val="center"/>
              <w:rPr>
                <w:rFonts w:eastAsia="Calibri"/>
                <w:lang w:val="ro-MD" w:eastAsia="ro-RO"/>
              </w:rPr>
            </w:pPr>
          </w:p>
        </w:tc>
        <w:tc>
          <w:tcPr>
            <w:tcW w:w="1323" w:type="dxa"/>
          </w:tcPr>
          <w:p w14:paraId="0AAB0441" w14:textId="77777777" w:rsidR="00312F05" w:rsidRPr="00FF430B" w:rsidRDefault="00312F05" w:rsidP="00F30D94">
            <w:pPr>
              <w:jc w:val="center"/>
              <w:rPr>
                <w:rFonts w:eastAsia="Calibri"/>
                <w:lang w:val="ro-MD" w:eastAsia="ro-RO"/>
              </w:rPr>
            </w:pPr>
          </w:p>
        </w:tc>
      </w:tr>
    </w:tbl>
    <w:p w14:paraId="651216B5" w14:textId="77777777" w:rsidR="00312F05" w:rsidRPr="00FF430B" w:rsidRDefault="00312F05" w:rsidP="00312F05">
      <w:pPr>
        <w:spacing w:after="200"/>
        <w:ind w:left="28"/>
        <w:rPr>
          <w:rFonts w:eastAsia="Calibri"/>
          <w:lang w:val="ro-MD"/>
        </w:rPr>
      </w:pPr>
    </w:p>
    <w:p w14:paraId="01FE065C" w14:textId="77777777" w:rsidR="00312F05" w:rsidRPr="00FF430B" w:rsidRDefault="00312F05" w:rsidP="00312F05">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p>
    <w:p w14:paraId="09469A6B" w14:textId="77777777" w:rsidR="00312F05" w:rsidRPr="00FF430B" w:rsidRDefault="00312F05" w:rsidP="00312F05">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749EA7AD" w14:textId="77777777" w:rsidR="00312F05" w:rsidRPr="00FF430B" w:rsidRDefault="00312F05" w:rsidP="00312F05">
      <w:pPr>
        <w:shd w:val="clear" w:color="auto" w:fill="FFFFFF"/>
        <w:spacing w:after="200"/>
        <w:ind w:firstLine="993"/>
        <w:rPr>
          <w:rFonts w:eastAsia="Calibri"/>
          <w:spacing w:val="-1"/>
          <w:lang w:val="ro-MD"/>
        </w:rPr>
      </w:pPr>
    </w:p>
    <w:p w14:paraId="0593A083" w14:textId="77777777" w:rsidR="00312F05" w:rsidRPr="00FF430B" w:rsidRDefault="00312F05" w:rsidP="00312F05">
      <w:pPr>
        <w:shd w:val="clear" w:color="auto" w:fill="FFFFFF"/>
        <w:spacing w:after="200"/>
        <w:ind w:firstLine="993"/>
        <w:rPr>
          <w:rFonts w:eastAsia="Calibri"/>
          <w:spacing w:val="-1"/>
          <w:lang w:val="ro-MD"/>
        </w:rPr>
      </w:pPr>
    </w:p>
    <w:p w14:paraId="0B8171EC" w14:textId="77777777" w:rsidR="00312F05" w:rsidRPr="00FF430B" w:rsidRDefault="00312F05" w:rsidP="00312F05">
      <w:pPr>
        <w:shd w:val="clear" w:color="auto" w:fill="FFFFFF"/>
        <w:spacing w:after="200"/>
        <w:ind w:firstLine="993"/>
        <w:rPr>
          <w:rFonts w:eastAsia="Calibri"/>
          <w:spacing w:val="-1"/>
          <w:lang w:val="ro-MD"/>
        </w:rPr>
      </w:pPr>
    </w:p>
    <w:p w14:paraId="7FFC2447" w14:textId="77777777" w:rsidR="00312F05" w:rsidRPr="00FF430B" w:rsidRDefault="00312F05" w:rsidP="00312F05">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0708A4D1" w14:textId="77777777" w:rsidR="00312F05" w:rsidRPr="00FF430B" w:rsidRDefault="00312F05" w:rsidP="00312F05">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71A7A47D" w14:textId="77777777" w:rsidR="00312F05" w:rsidRPr="00FF430B" w:rsidRDefault="00312F05" w:rsidP="00312F05">
      <w:pPr>
        <w:tabs>
          <w:tab w:val="left" w:pos="567"/>
        </w:tabs>
        <w:jc w:val="center"/>
        <w:rPr>
          <w:b/>
          <w:color w:val="000000"/>
          <w:w w:val="90"/>
          <w:lang w:val="ro-MD"/>
        </w:rPr>
      </w:pPr>
    </w:p>
    <w:p w14:paraId="475E42F3" w14:textId="77777777" w:rsidR="00312F05" w:rsidRPr="00FF430B" w:rsidRDefault="00312F05" w:rsidP="00312F05">
      <w:pPr>
        <w:tabs>
          <w:tab w:val="left" w:pos="567"/>
        </w:tabs>
        <w:jc w:val="center"/>
        <w:rPr>
          <w:b/>
          <w:color w:val="000000"/>
          <w:w w:val="90"/>
          <w:lang w:val="ro-MD"/>
        </w:rPr>
      </w:pPr>
    </w:p>
    <w:p w14:paraId="063B41B7" w14:textId="77777777" w:rsidR="00312F05" w:rsidRPr="00FF430B" w:rsidRDefault="00312F05" w:rsidP="00312F05">
      <w:pPr>
        <w:tabs>
          <w:tab w:val="left" w:pos="567"/>
        </w:tabs>
        <w:jc w:val="center"/>
        <w:rPr>
          <w:b/>
          <w:color w:val="000000"/>
          <w:w w:val="90"/>
          <w:lang w:val="ro-MD"/>
        </w:rPr>
      </w:pPr>
    </w:p>
    <w:p w14:paraId="2A54D05D" w14:textId="77777777" w:rsidR="00312F05" w:rsidRPr="00FF430B" w:rsidRDefault="00312F05" w:rsidP="00312F05">
      <w:pPr>
        <w:tabs>
          <w:tab w:val="left" w:pos="567"/>
        </w:tabs>
        <w:jc w:val="center"/>
        <w:rPr>
          <w:b/>
          <w:color w:val="000000"/>
          <w:w w:val="90"/>
          <w:lang w:val="ro-MD"/>
        </w:rPr>
      </w:pPr>
    </w:p>
    <w:p w14:paraId="12CA532F" w14:textId="77777777" w:rsidR="00312F05" w:rsidRPr="00FF430B" w:rsidRDefault="00312F05" w:rsidP="00312F05">
      <w:pPr>
        <w:tabs>
          <w:tab w:val="left" w:pos="567"/>
        </w:tabs>
        <w:jc w:val="center"/>
        <w:rPr>
          <w:b/>
          <w:color w:val="000000"/>
          <w:w w:val="90"/>
          <w:lang w:val="ro-MD"/>
        </w:rPr>
      </w:pPr>
    </w:p>
    <w:p w14:paraId="76E5EBEA"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21</w:t>
      </w:r>
    </w:p>
    <w:p w14:paraId="6D9878E6" w14:textId="77777777" w:rsidR="00312F05" w:rsidRPr="00FF430B" w:rsidRDefault="00312F05" w:rsidP="00312F05">
      <w:pPr>
        <w:jc w:val="right"/>
        <w:rPr>
          <w:noProof w:val="0"/>
          <w:lang w:val="ro-MD"/>
        </w:rPr>
      </w:pPr>
      <w:r w:rsidRPr="00FF430B">
        <w:rPr>
          <w:noProof w:val="0"/>
          <w:lang w:val="ro-MD"/>
        </w:rPr>
        <w:t>la Documentația standard nr._____</w:t>
      </w:r>
    </w:p>
    <w:p w14:paraId="0D630A5E" w14:textId="77777777" w:rsidR="00312F05" w:rsidRPr="00FF430B" w:rsidRDefault="00312F05" w:rsidP="00312F05">
      <w:pPr>
        <w:jc w:val="right"/>
        <w:rPr>
          <w:noProof w:val="0"/>
          <w:lang w:val="ro-MD"/>
        </w:rPr>
      </w:pPr>
      <w:r w:rsidRPr="00FF430B">
        <w:rPr>
          <w:noProof w:val="0"/>
          <w:lang w:val="ro-MD"/>
        </w:rPr>
        <w:t>din “____” ________ 20___</w:t>
      </w:r>
    </w:p>
    <w:p w14:paraId="2B916089" w14:textId="77777777" w:rsidR="00312F05" w:rsidRPr="00FF430B" w:rsidRDefault="00312F05" w:rsidP="00312F05">
      <w:pPr>
        <w:tabs>
          <w:tab w:val="left" w:pos="567"/>
        </w:tabs>
        <w:jc w:val="center"/>
        <w:rPr>
          <w:b/>
          <w:color w:val="000000"/>
          <w:w w:val="90"/>
          <w:lang w:val="ro-MD"/>
        </w:rPr>
      </w:pPr>
    </w:p>
    <w:p w14:paraId="03313DF1" w14:textId="77777777" w:rsidR="00312F05" w:rsidRPr="00FF430B" w:rsidRDefault="00312F05" w:rsidP="00312F05">
      <w:pPr>
        <w:tabs>
          <w:tab w:val="left" w:pos="567"/>
        </w:tabs>
        <w:jc w:val="center"/>
        <w:rPr>
          <w:b/>
          <w:color w:val="000000"/>
          <w:w w:val="90"/>
          <w:lang w:val="ro-MD"/>
        </w:rPr>
      </w:pPr>
    </w:p>
    <w:p w14:paraId="1321F5AF" w14:textId="77777777" w:rsidR="00312F05" w:rsidRPr="00FF430B" w:rsidRDefault="00312F05" w:rsidP="00312F05">
      <w:pPr>
        <w:tabs>
          <w:tab w:val="left" w:pos="567"/>
        </w:tabs>
        <w:jc w:val="center"/>
        <w:rPr>
          <w:b/>
          <w:color w:val="000000"/>
          <w:w w:val="90"/>
          <w:lang w:val="ro-MD"/>
        </w:rPr>
      </w:pPr>
    </w:p>
    <w:p w14:paraId="18DAF7B9" w14:textId="77777777" w:rsidR="00312F05" w:rsidRPr="00FF430B" w:rsidRDefault="00312F05" w:rsidP="00312F05">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235E20B7" w14:textId="77777777" w:rsidR="00312F05" w:rsidRPr="00FF430B" w:rsidRDefault="00312F05" w:rsidP="00312F05">
      <w:pPr>
        <w:spacing w:line="276" w:lineRule="auto"/>
        <w:rPr>
          <w:rFonts w:eastAsia="Calibri"/>
          <w:lang w:val="ro-MD"/>
        </w:rPr>
      </w:pPr>
    </w:p>
    <w:p w14:paraId="6D19E245" w14:textId="77777777" w:rsidR="00312F05" w:rsidRPr="00FF430B" w:rsidRDefault="00312F05" w:rsidP="00312F05">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50A7073" w14:textId="77777777" w:rsidR="00312F05" w:rsidRPr="00FF430B" w:rsidRDefault="00312F05" w:rsidP="00312F05">
      <w:pPr>
        <w:shd w:val="clear" w:color="auto" w:fill="FFFFFF"/>
        <w:spacing w:line="276" w:lineRule="auto"/>
        <w:rPr>
          <w:rFonts w:eastAsia="Calibri"/>
          <w:b/>
          <w:lang w:val="ro-MD"/>
        </w:rPr>
      </w:pPr>
      <w:r w:rsidRPr="00FF430B">
        <w:rPr>
          <w:rFonts w:eastAsia="Calibri"/>
          <w:b/>
          <w:spacing w:val="-2"/>
          <w:lang w:val="ro-MD"/>
        </w:rPr>
        <w:t>..........................</w:t>
      </w:r>
    </w:p>
    <w:p w14:paraId="4C889729" w14:textId="77777777" w:rsidR="00312F05" w:rsidRPr="00FF430B" w:rsidRDefault="00312F05" w:rsidP="00312F05">
      <w:pPr>
        <w:shd w:val="clear" w:color="auto" w:fill="FFFFFF"/>
        <w:spacing w:line="276" w:lineRule="auto"/>
        <w:rPr>
          <w:rFonts w:eastAsia="Calibri"/>
          <w:lang w:val="ro-MD"/>
        </w:rPr>
      </w:pPr>
      <w:r w:rsidRPr="00FF430B">
        <w:rPr>
          <w:rFonts w:eastAsia="Calibri"/>
          <w:lang w:val="ro-MD"/>
        </w:rPr>
        <w:t>(denumirea)</w:t>
      </w:r>
    </w:p>
    <w:p w14:paraId="2F1BE041" w14:textId="77777777" w:rsidR="00312F05" w:rsidRPr="00FF430B" w:rsidRDefault="00312F05" w:rsidP="00312F05">
      <w:pPr>
        <w:shd w:val="clear" w:color="auto" w:fill="FFFFFF"/>
        <w:spacing w:line="276" w:lineRule="auto"/>
        <w:rPr>
          <w:rFonts w:eastAsia="Calibri"/>
          <w:lang w:val="ro-MD"/>
        </w:rPr>
      </w:pPr>
    </w:p>
    <w:p w14:paraId="5B76E7B7" w14:textId="77777777" w:rsidR="00312F05" w:rsidRPr="00FF430B" w:rsidRDefault="00312F05" w:rsidP="00312F05">
      <w:pPr>
        <w:spacing w:after="200" w:line="276" w:lineRule="auto"/>
        <w:jc w:val="center"/>
        <w:rPr>
          <w:rFonts w:eastAsia="Calibri"/>
          <w:b/>
          <w:lang w:val="ro-MD"/>
        </w:rPr>
      </w:pPr>
      <w:r w:rsidRPr="00FF430B">
        <w:rPr>
          <w:rFonts w:eastAsia="Calibri"/>
          <w:b/>
          <w:lang w:val="ro-MD"/>
        </w:rPr>
        <w:t>Declaraţie</w:t>
      </w:r>
    </w:p>
    <w:p w14:paraId="7BA449F8" w14:textId="77777777" w:rsidR="00312F05" w:rsidRPr="00FF430B" w:rsidRDefault="00312F05" w:rsidP="00312F05">
      <w:pPr>
        <w:shd w:val="clear" w:color="auto" w:fill="FFFFFF"/>
        <w:spacing w:after="200" w:line="276" w:lineRule="auto"/>
        <w:jc w:val="both"/>
        <w:rPr>
          <w:rFonts w:eastAsia="Calibri"/>
          <w:lang w:val="ro-MD"/>
        </w:rPr>
      </w:pPr>
      <w:r w:rsidRPr="00FF430B">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68B69DE9" w14:textId="77777777" w:rsidR="00312F05" w:rsidRPr="00FF430B" w:rsidRDefault="00312F05" w:rsidP="00312F05">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40D4E65C" w14:textId="77777777" w:rsidR="00312F05" w:rsidRPr="00FF430B" w:rsidRDefault="00312F05" w:rsidP="00312F05">
      <w:pPr>
        <w:shd w:val="clear" w:color="auto" w:fill="FFFFFF"/>
        <w:ind w:right="14"/>
        <w:jc w:val="center"/>
        <w:rPr>
          <w:rFonts w:eastAsia="Calibri"/>
          <w:lang w:val="ro-MD"/>
        </w:rPr>
      </w:pPr>
      <w:r w:rsidRPr="00FF430B">
        <w:rPr>
          <w:rFonts w:eastAsia="Calibri"/>
          <w:lang w:val="ro-MD"/>
        </w:rPr>
        <w:t>privind personalului de specialitate angajat care urmează a fi efectiv</w:t>
      </w:r>
    </w:p>
    <w:p w14:paraId="429634C8" w14:textId="77777777" w:rsidR="00312F05" w:rsidRPr="00FF430B" w:rsidRDefault="00312F05" w:rsidP="00312F05">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1773C2F0" w14:textId="77777777" w:rsidR="00312F05" w:rsidRPr="00FF430B" w:rsidRDefault="00312F05" w:rsidP="00312F05">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12F05" w:rsidRPr="00EC30C2" w14:paraId="49228F0C" w14:textId="77777777" w:rsidTr="00F30D94">
        <w:trPr>
          <w:jc w:val="center"/>
        </w:trPr>
        <w:tc>
          <w:tcPr>
            <w:tcW w:w="3023" w:type="dxa"/>
          </w:tcPr>
          <w:p w14:paraId="4F0A2257" w14:textId="77777777" w:rsidR="00312F05" w:rsidRPr="00FF430B" w:rsidRDefault="00312F05" w:rsidP="00F30D94">
            <w:pPr>
              <w:rPr>
                <w:rFonts w:eastAsia="Calibri"/>
                <w:lang w:val="ro-MD" w:eastAsia="ro-RO"/>
              </w:rPr>
            </w:pPr>
          </w:p>
        </w:tc>
        <w:tc>
          <w:tcPr>
            <w:tcW w:w="1757" w:type="dxa"/>
          </w:tcPr>
          <w:p w14:paraId="52D44370" w14:textId="77777777" w:rsidR="00312F05" w:rsidRPr="00FF430B" w:rsidRDefault="00312F05" w:rsidP="00F30D94">
            <w:pPr>
              <w:jc w:val="center"/>
              <w:rPr>
                <w:rFonts w:eastAsia="Calibri"/>
                <w:lang w:val="ro-MD" w:eastAsia="ro-RO"/>
              </w:rPr>
            </w:pPr>
            <w:r w:rsidRPr="00FF430B">
              <w:rPr>
                <w:rFonts w:eastAsia="Calibri"/>
                <w:lang w:val="ro-MD" w:eastAsia="ro-RO"/>
              </w:rPr>
              <w:t>Anul 1</w:t>
            </w:r>
          </w:p>
        </w:tc>
        <w:tc>
          <w:tcPr>
            <w:tcW w:w="1845" w:type="dxa"/>
          </w:tcPr>
          <w:p w14:paraId="342C05BE" w14:textId="77777777" w:rsidR="00312F05" w:rsidRPr="00FF430B" w:rsidRDefault="00312F05" w:rsidP="00F30D94">
            <w:pPr>
              <w:jc w:val="center"/>
              <w:rPr>
                <w:rFonts w:eastAsia="Calibri"/>
                <w:lang w:val="ro-MD" w:eastAsia="ro-RO"/>
              </w:rPr>
            </w:pPr>
            <w:r w:rsidRPr="00FF430B">
              <w:rPr>
                <w:rFonts w:eastAsia="Calibri"/>
                <w:lang w:val="ro-MD" w:eastAsia="ro-RO"/>
              </w:rPr>
              <w:t>Anul 2</w:t>
            </w:r>
          </w:p>
        </w:tc>
        <w:tc>
          <w:tcPr>
            <w:tcW w:w="1757" w:type="dxa"/>
          </w:tcPr>
          <w:p w14:paraId="17E50CA3" w14:textId="77777777" w:rsidR="00312F05" w:rsidRPr="00FF430B" w:rsidRDefault="00312F05" w:rsidP="00F30D94">
            <w:pPr>
              <w:jc w:val="center"/>
              <w:rPr>
                <w:rFonts w:eastAsia="Calibri"/>
                <w:lang w:val="ro-MD" w:eastAsia="ro-RO"/>
              </w:rPr>
            </w:pPr>
            <w:r w:rsidRPr="00FF430B">
              <w:rPr>
                <w:rFonts w:eastAsia="Calibri"/>
                <w:lang w:val="ro-MD" w:eastAsia="ro-RO"/>
              </w:rPr>
              <w:t>Anul 3</w:t>
            </w:r>
          </w:p>
        </w:tc>
      </w:tr>
      <w:tr w:rsidR="00312F05" w:rsidRPr="00EC30C2" w14:paraId="610768F2" w14:textId="77777777" w:rsidTr="00F30D94">
        <w:trPr>
          <w:jc w:val="center"/>
        </w:trPr>
        <w:tc>
          <w:tcPr>
            <w:tcW w:w="3023" w:type="dxa"/>
          </w:tcPr>
          <w:p w14:paraId="4DD6A44A" w14:textId="77777777" w:rsidR="00312F05" w:rsidRPr="00FF430B" w:rsidRDefault="00312F05" w:rsidP="00F30D94">
            <w:pPr>
              <w:rPr>
                <w:rFonts w:eastAsia="Calibri"/>
                <w:lang w:val="ro-MD" w:eastAsia="ro-RO"/>
              </w:rPr>
            </w:pPr>
            <w:r w:rsidRPr="00FF430B">
              <w:rPr>
                <w:rFonts w:eastAsia="Calibri"/>
                <w:lang w:val="ro-MD"/>
              </w:rPr>
              <w:t>Personalul de specialitate</w:t>
            </w:r>
          </w:p>
        </w:tc>
        <w:tc>
          <w:tcPr>
            <w:tcW w:w="1757" w:type="dxa"/>
          </w:tcPr>
          <w:p w14:paraId="3E69780F" w14:textId="77777777" w:rsidR="00312F05" w:rsidRPr="00FF430B" w:rsidRDefault="00312F05" w:rsidP="00F30D94">
            <w:pPr>
              <w:rPr>
                <w:rFonts w:eastAsia="Calibri"/>
                <w:lang w:val="ro-MD" w:eastAsia="ro-RO"/>
              </w:rPr>
            </w:pPr>
          </w:p>
        </w:tc>
        <w:tc>
          <w:tcPr>
            <w:tcW w:w="1845" w:type="dxa"/>
          </w:tcPr>
          <w:p w14:paraId="6F2FB4BB" w14:textId="77777777" w:rsidR="00312F05" w:rsidRPr="00FF430B" w:rsidRDefault="00312F05" w:rsidP="00F30D94">
            <w:pPr>
              <w:rPr>
                <w:rFonts w:eastAsia="Calibri"/>
                <w:lang w:val="ro-MD" w:eastAsia="ro-RO"/>
              </w:rPr>
            </w:pPr>
          </w:p>
        </w:tc>
        <w:tc>
          <w:tcPr>
            <w:tcW w:w="1757" w:type="dxa"/>
          </w:tcPr>
          <w:p w14:paraId="14356F9C" w14:textId="77777777" w:rsidR="00312F05" w:rsidRPr="00FF430B" w:rsidRDefault="00312F05" w:rsidP="00F30D94">
            <w:pPr>
              <w:rPr>
                <w:rFonts w:eastAsia="Calibri"/>
                <w:lang w:val="ro-MD" w:eastAsia="ro-RO"/>
              </w:rPr>
            </w:pPr>
          </w:p>
        </w:tc>
      </w:tr>
      <w:tr w:rsidR="00312F05" w:rsidRPr="00EC30C2" w14:paraId="1AA70AD5" w14:textId="77777777" w:rsidTr="00F30D94">
        <w:trPr>
          <w:jc w:val="center"/>
        </w:trPr>
        <w:tc>
          <w:tcPr>
            <w:tcW w:w="3023" w:type="dxa"/>
          </w:tcPr>
          <w:p w14:paraId="7451EB5F"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05BF8517" w14:textId="77777777" w:rsidR="00312F05" w:rsidRPr="00FF430B" w:rsidRDefault="00312F05" w:rsidP="00F30D94">
            <w:pPr>
              <w:rPr>
                <w:rFonts w:eastAsia="Calibri"/>
                <w:lang w:val="ro-MD" w:eastAsia="ro-RO"/>
              </w:rPr>
            </w:pPr>
          </w:p>
        </w:tc>
        <w:tc>
          <w:tcPr>
            <w:tcW w:w="1845" w:type="dxa"/>
          </w:tcPr>
          <w:p w14:paraId="1F617449" w14:textId="77777777" w:rsidR="00312F05" w:rsidRPr="00FF430B" w:rsidRDefault="00312F05" w:rsidP="00F30D94">
            <w:pPr>
              <w:rPr>
                <w:rFonts w:eastAsia="Calibri"/>
                <w:lang w:val="ro-MD" w:eastAsia="ro-RO"/>
              </w:rPr>
            </w:pPr>
          </w:p>
        </w:tc>
        <w:tc>
          <w:tcPr>
            <w:tcW w:w="1757" w:type="dxa"/>
          </w:tcPr>
          <w:p w14:paraId="78B6DF72" w14:textId="77777777" w:rsidR="00312F05" w:rsidRPr="00FF430B" w:rsidRDefault="00312F05" w:rsidP="00F30D94">
            <w:pPr>
              <w:rPr>
                <w:rFonts w:eastAsia="Calibri"/>
                <w:lang w:val="ro-MD" w:eastAsia="ro-RO"/>
              </w:rPr>
            </w:pPr>
          </w:p>
        </w:tc>
      </w:tr>
      <w:tr w:rsidR="00312F05" w:rsidRPr="00EC30C2" w14:paraId="16A687DD" w14:textId="77777777" w:rsidTr="00F30D94">
        <w:trPr>
          <w:jc w:val="center"/>
        </w:trPr>
        <w:tc>
          <w:tcPr>
            <w:tcW w:w="3023" w:type="dxa"/>
          </w:tcPr>
          <w:p w14:paraId="15574EF2"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517C4AEB" w14:textId="77777777" w:rsidR="00312F05" w:rsidRPr="00FF430B" w:rsidRDefault="00312F05" w:rsidP="00F30D94">
            <w:pPr>
              <w:rPr>
                <w:rFonts w:eastAsia="Calibri"/>
                <w:lang w:val="ro-MD" w:eastAsia="ro-RO"/>
              </w:rPr>
            </w:pPr>
          </w:p>
        </w:tc>
        <w:tc>
          <w:tcPr>
            <w:tcW w:w="1845" w:type="dxa"/>
          </w:tcPr>
          <w:p w14:paraId="2852EB45" w14:textId="77777777" w:rsidR="00312F05" w:rsidRPr="00FF430B" w:rsidRDefault="00312F05" w:rsidP="00F30D94">
            <w:pPr>
              <w:rPr>
                <w:rFonts w:eastAsia="Calibri"/>
                <w:lang w:val="ro-MD" w:eastAsia="ro-RO"/>
              </w:rPr>
            </w:pPr>
          </w:p>
        </w:tc>
        <w:tc>
          <w:tcPr>
            <w:tcW w:w="1757" w:type="dxa"/>
          </w:tcPr>
          <w:p w14:paraId="10187E00" w14:textId="77777777" w:rsidR="00312F05" w:rsidRPr="00FF430B" w:rsidRDefault="00312F05" w:rsidP="00F30D94">
            <w:pPr>
              <w:rPr>
                <w:rFonts w:eastAsia="Calibri"/>
                <w:lang w:val="ro-MD" w:eastAsia="ro-RO"/>
              </w:rPr>
            </w:pPr>
          </w:p>
        </w:tc>
      </w:tr>
      <w:tr w:rsidR="00312F05" w:rsidRPr="00EC30C2" w14:paraId="6E4E30FC" w14:textId="77777777" w:rsidTr="00F30D94">
        <w:trPr>
          <w:jc w:val="center"/>
        </w:trPr>
        <w:tc>
          <w:tcPr>
            <w:tcW w:w="3023" w:type="dxa"/>
          </w:tcPr>
          <w:p w14:paraId="0DB6F62A"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3F0E6AAC" w14:textId="77777777" w:rsidR="00312F05" w:rsidRPr="00FF430B" w:rsidRDefault="00312F05" w:rsidP="00F30D94">
            <w:pPr>
              <w:rPr>
                <w:rFonts w:eastAsia="Calibri"/>
                <w:lang w:val="ro-MD" w:eastAsia="ro-RO"/>
              </w:rPr>
            </w:pPr>
          </w:p>
        </w:tc>
        <w:tc>
          <w:tcPr>
            <w:tcW w:w="1845" w:type="dxa"/>
          </w:tcPr>
          <w:p w14:paraId="271F11EA" w14:textId="77777777" w:rsidR="00312F05" w:rsidRPr="00FF430B" w:rsidRDefault="00312F05" w:rsidP="00F30D94">
            <w:pPr>
              <w:rPr>
                <w:rFonts w:eastAsia="Calibri"/>
                <w:lang w:val="ro-MD" w:eastAsia="ro-RO"/>
              </w:rPr>
            </w:pPr>
          </w:p>
        </w:tc>
        <w:tc>
          <w:tcPr>
            <w:tcW w:w="1757" w:type="dxa"/>
          </w:tcPr>
          <w:p w14:paraId="6DFF1825" w14:textId="77777777" w:rsidR="00312F05" w:rsidRPr="00FF430B" w:rsidRDefault="00312F05" w:rsidP="00F30D94">
            <w:pPr>
              <w:rPr>
                <w:rFonts w:eastAsia="Calibri"/>
                <w:lang w:val="ro-MD" w:eastAsia="ro-RO"/>
              </w:rPr>
            </w:pPr>
          </w:p>
        </w:tc>
      </w:tr>
    </w:tbl>
    <w:p w14:paraId="48BA22F7" w14:textId="77777777" w:rsidR="00312F05" w:rsidRPr="00FF430B" w:rsidRDefault="00312F05" w:rsidP="00312F05">
      <w:pPr>
        <w:shd w:val="clear" w:color="auto" w:fill="FFFFFF"/>
        <w:spacing w:line="276" w:lineRule="auto"/>
        <w:ind w:firstLine="1080"/>
        <w:jc w:val="both"/>
        <w:rPr>
          <w:rFonts w:eastAsia="Calibri"/>
          <w:lang w:val="ro-MD"/>
        </w:rPr>
      </w:pPr>
    </w:p>
    <w:p w14:paraId="27DC3B78"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Anexez declaraţiei, CV-urile personalului de specialitate, precum şi ale personalului care va fi alocat efectiv pentru îndeplinirea contractului de achiziţie publică.</w:t>
      </w:r>
    </w:p>
    <w:p w14:paraId="46E226FC"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CFE7AD2"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9BAABFE"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p>
    <w:p w14:paraId="09652A16"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denumirea ofertantului/candidatului).</w:t>
      </w:r>
    </w:p>
    <w:p w14:paraId="090C3662" w14:textId="77777777" w:rsidR="00312F05" w:rsidRPr="00FF430B" w:rsidRDefault="00312F05" w:rsidP="00312F05">
      <w:pPr>
        <w:shd w:val="clear" w:color="auto" w:fill="FFFFFF"/>
        <w:spacing w:after="200" w:line="276" w:lineRule="auto"/>
        <w:ind w:firstLine="720"/>
        <w:rPr>
          <w:rFonts w:eastAsia="Calibri"/>
          <w:spacing w:val="-1"/>
          <w:lang w:val="ro-MD"/>
        </w:rPr>
      </w:pPr>
    </w:p>
    <w:p w14:paraId="348EFD68" w14:textId="77777777" w:rsidR="00312F05" w:rsidRPr="00FF430B" w:rsidRDefault="00312F05" w:rsidP="00312F05">
      <w:pPr>
        <w:shd w:val="clear" w:color="auto" w:fill="FFFFFF"/>
        <w:spacing w:after="200" w:line="276" w:lineRule="auto"/>
        <w:ind w:firstLine="720"/>
        <w:rPr>
          <w:rFonts w:eastAsia="Calibri"/>
          <w:spacing w:val="-1"/>
          <w:lang w:val="ro-MD"/>
        </w:rPr>
      </w:pPr>
    </w:p>
    <w:p w14:paraId="6C9C5446" w14:textId="77777777" w:rsidR="00312F05" w:rsidRPr="00FF430B" w:rsidRDefault="00312F05" w:rsidP="00312F05">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4459E4EF" w14:textId="77777777" w:rsidR="00312F05" w:rsidRPr="00FF430B" w:rsidRDefault="00312F05" w:rsidP="00312F05">
      <w:pPr>
        <w:spacing w:after="200" w:line="276" w:lineRule="auto"/>
        <w:ind w:left="5040" w:firstLine="720"/>
        <w:jc w:val="both"/>
        <w:rPr>
          <w:rFonts w:eastAsia="Calibri"/>
          <w:i/>
          <w:spacing w:val="-1"/>
          <w:lang w:val="ro-MD"/>
        </w:rPr>
      </w:pPr>
      <w:r w:rsidRPr="00FF430B">
        <w:rPr>
          <w:rFonts w:eastAsia="Calibri"/>
          <w:i/>
          <w:spacing w:val="-1"/>
          <w:lang w:val="ro-MD"/>
        </w:rPr>
        <w:lastRenderedPageBreak/>
        <w:t>(semnătură autorizată)</w:t>
      </w:r>
    </w:p>
    <w:p w14:paraId="47B0870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5A3A02F2" w14:textId="77777777" w:rsidR="00312F05" w:rsidRPr="00FF430B" w:rsidRDefault="00312F05" w:rsidP="00312F05">
      <w:pPr>
        <w:jc w:val="right"/>
        <w:rPr>
          <w:noProof w:val="0"/>
          <w:lang w:val="ro-MD"/>
        </w:rPr>
      </w:pPr>
      <w:r w:rsidRPr="00FF430B">
        <w:rPr>
          <w:noProof w:val="0"/>
          <w:lang w:val="ro-MD"/>
        </w:rPr>
        <w:t>la Documentația standard nr._____</w:t>
      </w:r>
    </w:p>
    <w:p w14:paraId="7E8FD61A" w14:textId="77777777" w:rsidR="00312F05" w:rsidRPr="00FF430B" w:rsidRDefault="00312F05" w:rsidP="00312F05">
      <w:pPr>
        <w:jc w:val="right"/>
        <w:rPr>
          <w:noProof w:val="0"/>
          <w:lang w:val="ro-MD"/>
        </w:rPr>
      </w:pPr>
      <w:r w:rsidRPr="00FF430B">
        <w:rPr>
          <w:noProof w:val="0"/>
          <w:lang w:val="ro-MD"/>
        </w:rPr>
        <w:t>din “____” ________ 20___</w:t>
      </w:r>
    </w:p>
    <w:p w14:paraId="6F159BA1" w14:textId="77777777" w:rsidR="00312F05" w:rsidRPr="00FF430B" w:rsidRDefault="00312F05" w:rsidP="00312F05">
      <w:pPr>
        <w:tabs>
          <w:tab w:val="left" w:pos="567"/>
        </w:tabs>
        <w:jc w:val="center"/>
        <w:rPr>
          <w:b/>
          <w:color w:val="000000"/>
          <w:w w:val="90"/>
          <w:lang w:val="ro-MD"/>
        </w:rPr>
      </w:pPr>
    </w:p>
    <w:p w14:paraId="2B0056D1" w14:textId="77777777" w:rsidR="00312F05" w:rsidRPr="00FF430B" w:rsidRDefault="00312F05" w:rsidP="00312F05">
      <w:pPr>
        <w:spacing w:before="72" w:line="292" w:lineRule="auto"/>
        <w:jc w:val="center"/>
        <w:rPr>
          <w:b/>
          <w:color w:val="000000"/>
          <w:w w:val="90"/>
          <w:lang w:val="ro-MD"/>
        </w:rPr>
      </w:pPr>
      <w:r w:rsidRPr="00FF430B">
        <w:rPr>
          <w:b/>
          <w:color w:val="000000"/>
          <w:w w:val="90"/>
          <w:lang w:val="ro-MD"/>
        </w:rPr>
        <w:t>(Antetul instituției)</w:t>
      </w:r>
    </w:p>
    <w:p w14:paraId="470F55FC" w14:textId="77777777" w:rsidR="00312F05" w:rsidRPr="00FF430B" w:rsidRDefault="00312F05" w:rsidP="00312F05">
      <w:pPr>
        <w:spacing w:before="72" w:line="292" w:lineRule="auto"/>
        <w:jc w:val="center"/>
        <w:rPr>
          <w:b/>
          <w:color w:val="000000"/>
          <w:w w:val="90"/>
          <w:sz w:val="28"/>
          <w:szCs w:val="28"/>
          <w:lang w:val="ro-MD"/>
        </w:rPr>
      </w:pPr>
      <w:r w:rsidRPr="00FF430B">
        <w:rPr>
          <w:b/>
          <w:color w:val="000000"/>
          <w:w w:val="90"/>
          <w:lang w:val="ro-MD"/>
        </w:rPr>
        <w:t>~~~~~~~~~~~~~~~~~~~~~~~~~~~~~~~~~~~~~~~~~~~~~~~~~~~~~~~~~~~~~~~~~~~~~~~</w:t>
      </w:r>
    </w:p>
    <w:p w14:paraId="32627805" w14:textId="77777777" w:rsidR="00312F05" w:rsidRPr="00FF430B" w:rsidRDefault="00312F05" w:rsidP="00312F05">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06A318A2" w14:textId="77777777" w:rsidR="00312F05" w:rsidRPr="00FF430B" w:rsidRDefault="00312F05" w:rsidP="00312F05">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39F4B6E6" w14:textId="77777777" w:rsidR="00312F05" w:rsidRPr="00FF430B" w:rsidRDefault="00312F05" w:rsidP="00312F05">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7C196A4C" w14:textId="77777777" w:rsidR="00312F05" w:rsidRPr="00FF430B" w:rsidRDefault="00312F05" w:rsidP="00312F05">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760FD028" w14:textId="77777777" w:rsidR="00312F05" w:rsidRPr="00FF430B" w:rsidRDefault="00312F05" w:rsidP="00312F05">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57B173C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4DB2C29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DE061B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411862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312F05" w:rsidRPr="00EC30C2" w14:paraId="0639EC37" w14:textId="77777777" w:rsidTr="00F30D94">
        <w:tc>
          <w:tcPr>
            <w:tcW w:w="471" w:type="dxa"/>
          </w:tcPr>
          <w:p w14:paraId="2F54ED8C"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6829EA1A"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B06C3E9"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967AA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50ECAE5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2EA0120"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312F05" w:rsidRPr="00EC30C2" w14:paraId="4B331F4F" w14:textId="77777777" w:rsidTr="00F30D94">
        <w:trPr>
          <w:trHeight w:val="540"/>
        </w:trPr>
        <w:tc>
          <w:tcPr>
            <w:tcW w:w="471" w:type="dxa"/>
            <w:vMerge w:val="restart"/>
          </w:tcPr>
          <w:p w14:paraId="7727A74F"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74A7DC8"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FC833B5"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0E745643" w14:textId="77777777" w:rsidR="00312F05" w:rsidRPr="00FF430B" w:rsidRDefault="00312F05" w:rsidP="00F30D94">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201E01F6"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563" w:type="dxa"/>
          </w:tcPr>
          <w:p w14:paraId="3A3E07FE"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846" w:type="dxa"/>
          </w:tcPr>
          <w:p w14:paraId="78C57C0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r>
      <w:tr w:rsidR="00312F05" w:rsidRPr="00EC30C2" w14:paraId="50FF1EB4" w14:textId="77777777" w:rsidTr="00F30D94">
        <w:trPr>
          <w:trHeight w:val="1380"/>
        </w:trPr>
        <w:tc>
          <w:tcPr>
            <w:tcW w:w="471" w:type="dxa"/>
            <w:vMerge/>
          </w:tcPr>
          <w:p w14:paraId="0344F7B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3751" w:type="dxa"/>
            <w:vMerge/>
          </w:tcPr>
          <w:p w14:paraId="07E0BF91"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4001" w:type="dxa"/>
          </w:tcPr>
          <w:p w14:paraId="5421D01B"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30396FA5"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267CE15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FDC81C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96B35E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609696C" w14:textId="77777777" w:rsidTr="00F30D94">
        <w:trPr>
          <w:trHeight w:val="420"/>
        </w:trPr>
        <w:tc>
          <w:tcPr>
            <w:tcW w:w="471" w:type="dxa"/>
            <w:vMerge w:val="restart"/>
          </w:tcPr>
          <w:p w14:paraId="6649C60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3F67FE"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1685468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11EE84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65B20F8"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10C75A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023C6D3" w14:textId="77777777" w:rsidTr="00F30D94">
        <w:trPr>
          <w:trHeight w:val="535"/>
        </w:trPr>
        <w:tc>
          <w:tcPr>
            <w:tcW w:w="471" w:type="dxa"/>
            <w:vMerge/>
          </w:tcPr>
          <w:p w14:paraId="321E161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74289F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EB363C7"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575" w:type="dxa"/>
          </w:tcPr>
          <w:p w14:paraId="2307B917"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A545B2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38EE8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04651CC" w14:textId="77777777" w:rsidTr="00F30D94">
        <w:trPr>
          <w:trHeight w:val="1770"/>
        </w:trPr>
        <w:tc>
          <w:tcPr>
            <w:tcW w:w="471" w:type="dxa"/>
            <w:vMerge w:val="restart"/>
          </w:tcPr>
          <w:p w14:paraId="078F6A5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23EE5ADA"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A20243B"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0E1AA668"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2F6E956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4065B3E2"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8B2B26E"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A73EAD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6C04515A"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CB1EC7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50C8A9E7" w14:textId="77777777" w:rsidR="00312F05" w:rsidRPr="00FF430B" w:rsidRDefault="00312F05" w:rsidP="00F30D94">
            <w:pPr>
              <w:tabs>
                <w:tab w:val="left" w:pos="567"/>
              </w:tabs>
              <w:rPr>
                <w:lang w:val="ro-MD"/>
              </w:rPr>
            </w:pPr>
            <w:r w:rsidRPr="00FF430B">
              <w:rPr>
                <w:lang w:val="ro-MD"/>
              </w:rPr>
              <w:t>A.Terasamente, lucrări la structura clădirilor;</w:t>
            </w:r>
          </w:p>
          <w:p w14:paraId="3D2AF0B0" w14:textId="77777777" w:rsidR="00312F05" w:rsidRPr="00FF430B" w:rsidRDefault="00312F05" w:rsidP="00F30D94">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33606DC0" w14:textId="77777777" w:rsidR="00312F05" w:rsidRPr="00FF430B" w:rsidRDefault="00312F05" w:rsidP="00F30D94">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155F221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DAC715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B845F3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478F5B83" w14:textId="77777777" w:rsidTr="00F30D94">
        <w:trPr>
          <w:trHeight w:val="1260"/>
        </w:trPr>
        <w:tc>
          <w:tcPr>
            <w:tcW w:w="471" w:type="dxa"/>
            <w:vMerge/>
          </w:tcPr>
          <w:p w14:paraId="24BCC026"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78243EC1"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21886F3F"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A20848E"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A.drumuri și piste de aviație; </w:t>
            </w:r>
          </w:p>
          <w:p w14:paraId="1C89E5B3"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B.poduri; </w:t>
            </w:r>
          </w:p>
          <w:p w14:paraId="713DBAA6"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682E5C1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5903D9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996C1A3"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0A5D9C" w14:textId="77777777" w:rsidTr="00F30D94">
        <w:trPr>
          <w:trHeight w:val="1260"/>
        </w:trPr>
        <w:tc>
          <w:tcPr>
            <w:tcW w:w="471" w:type="dxa"/>
            <w:vMerge/>
          </w:tcPr>
          <w:p w14:paraId="61B68D8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35F4A5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9B368C2" w14:textId="77777777" w:rsidR="00312F05" w:rsidRPr="00FF430B" w:rsidRDefault="00312F05" w:rsidP="00F30D94">
            <w:pPr>
              <w:tabs>
                <w:tab w:val="left" w:pos="567"/>
              </w:tabs>
              <w:spacing w:line="276" w:lineRule="auto"/>
              <w:rPr>
                <w:lang w:val="ro-MD"/>
              </w:rPr>
            </w:pPr>
            <w:r w:rsidRPr="00FF430B">
              <w:rPr>
                <w:lang w:val="ro-MD"/>
              </w:rPr>
              <w:t>Construcții speciale:</w:t>
            </w:r>
          </w:p>
          <w:p w14:paraId="22C6B810" w14:textId="77777777" w:rsidR="00312F05" w:rsidRPr="00FF430B" w:rsidRDefault="00312F05" w:rsidP="00F30D94">
            <w:pPr>
              <w:tabs>
                <w:tab w:val="left" w:pos="567"/>
              </w:tabs>
              <w:spacing w:line="276" w:lineRule="auto"/>
              <w:rPr>
                <w:lang w:val="ro-MD"/>
              </w:rPr>
            </w:pPr>
            <w:r w:rsidRPr="00FF430B">
              <w:rPr>
                <w:lang w:val="ro-MD"/>
              </w:rPr>
              <w:t>A. hidrotehnice și pentru îmbunătățiri funciare;</w:t>
            </w:r>
          </w:p>
          <w:p w14:paraId="3C9012A2" w14:textId="77777777" w:rsidR="00312F05" w:rsidRPr="00FF430B" w:rsidRDefault="00312F05" w:rsidP="00F30D94">
            <w:pPr>
              <w:tabs>
                <w:tab w:val="left" w:pos="567"/>
              </w:tabs>
              <w:spacing w:line="276" w:lineRule="auto"/>
              <w:rPr>
                <w:lang w:val="ro-MD"/>
              </w:rPr>
            </w:pPr>
            <w:r w:rsidRPr="00FF430B">
              <w:rPr>
                <w:lang w:val="ro-MD"/>
              </w:rPr>
              <w:t xml:space="preserve">B. fântâni arteziene; </w:t>
            </w:r>
          </w:p>
          <w:p w14:paraId="7E279C00" w14:textId="77777777" w:rsidR="00312F05" w:rsidRPr="00FF430B" w:rsidRDefault="00312F05" w:rsidP="00F30D94">
            <w:pPr>
              <w:tabs>
                <w:tab w:val="left" w:pos="567"/>
              </w:tabs>
              <w:spacing w:line="276" w:lineRule="auto"/>
              <w:rPr>
                <w:lang w:val="ro-MD"/>
              </w:rPr>
            </w:pPr>
            <w:r w:rsidRPr="00FF430B">
              <w:rPr>
                <w:lang w:val="ro-MD"/>
              </w:rPr>
              <w:t>C. porturi și debarcadere;</w:t>
            </w:r>
          </w:p>
          <w:p w14:paraId="5098B352"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D242C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FC9310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46BCFA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6D9FCC0E" w14:textId="77777777" w:rsidTr="00F30D94">
        <w:trPr>
          <w:trHeight w:val="2055"/>
        </w:trPr>
        <w:tc>
          <w:tcPr>
            <w:tcW w:w="471" w:type="dxa"/>
            <w:vMerge/>
          </w:tcPr>
          <w:p w14:paraId="43B613F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B29EDD0"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29505AD"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3A0791C5" w14:textId="77777777" w:rsidR="00312F05" w:rsidRPr="00FF430B" w:rsidRDefault="00312F05" w:rsidP="00F30D94">
            <w:pPr>
              <w:tabs>
                <w:tab w:val="left" w:pos="567"/>
              </w:tabs>
              <w:spacing w:line="276" w:lineRule="auto"/>
              <w:rPr>
                <w:lang w:val="ro-MD"/>
              </w:rPr>
            </w:pPr>
            <w:r w:rsidRPr="00FF430B">
              <w:rPr>
                <w:lang w:val="ro-MD"/>
              </w:rPr>
              <w:t>A.de alimentare cu apă și canalizare;</w:t>
            </w:r>
          </w:p>
          <w:p w14:paraId="4F6FF6D3" w14:textId="77777777" w:rsidR="00312F05" w:rsidRPr="00FF430B" w:rsidRDefault="00312F05" w:rsidP="00F30D94">
            <w:pPr>
              <w:tabs>
                <w:tab w:val="left" w:pos="567"/>
              </w:tabs>
              <w:spacing w:line="276" w:lineRule="auto"/>
              <w:rPr>
                <w:lang w:val="ro-MD"/>
              </w:rPr>
            </w:pPr>
            <w:r w:rsidRPr="00FF430B">
              <w:rPr>
                <w:lang w:val="ro-MD"/>
              </w:rPr>
              <w:t xml:space="preserve">B.de încălzire; </w:t>
            </w:r>
          </w:p>
          <w:p w14:paraId="155CE8B4" w14:textId="77777777" w:rsidR="00312F05" w:rsidRPr="00FF430B" w:rsidRDefault="00312F05" w:rsidP="00F30D94">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2857F205" w14:textId="77777777" w:rsidR="00312F05" w:rsidRPr="00FF430B" w:rsidRDefault="00312F05" w:rsidP="00F30D94">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50EC7F3C" w14:textId="77777777" w:rsidR="00312F05" w:rsidRPr="00FF430B" w:rsidRDefault="00312F05" w:rsidP="00F30D94">
            <w:pPr>
              <w:tabs>
                <w:tab w:val="left" w:leader="underscore" w:pos="6465"/>
                <w:tab w:val="right" w:leader="underscore" w:pos="9777"/>
              </w:tabs>
              <w:jc w:val="both"/>
              <w:rPr>
                <w:lang w:val="ro-MD"/>
              </w:rPr>
            </w:pPr>
            <w:r w:rsidRPr="00FF430B">
              <w:rPr>
                <w:lang w:val="ro-MD"/>
              </w:rPr>
              <w:t>H.frigorifice,compresoare;</w:t>
            </w:r>
          </w:p>
          <w:p w14:paraId="1BD9FD56" w14:textId="77777777" w:rsidR="00312F05" w:rsidRPr="00FF430B" w:rsidRDefault="00312F05" w:rsidP="00F30D94">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14D88C3C"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28891E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C52C01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96CF8D" w14:textId="77777777" w:rsidTr="00F30D94">
        <w:trPr>
          <w:trHeight w:val="945"/>
        </w:trPr>
        <w:tc>
          <w:tcPr>
            <w:tcW w:w="471" w:type="dxa"/>
            <w:vMerge/>
          </w:tcPr>
          <w:p w14:paraId="26641A8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95AF7DF"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1E41AC0"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06E31171" w14:textId="77777777" w:rsidR="00312F05" w:rsidRPr="00FF430B" w:rsidRDefault="00312F05" w:rsidP="00F30D94">
            <w:pPr>
              <w:tabs>
                <w:tab w:val="left" w:pos="567"/>
              </w:tabs>
              <w:spacing w:line="276" w:lineRule="auto"/>
              <w:rPr>
                <w:lang w:val="ro-MD"/>
              </w:rPr>
            </w:pPr>
            <w:r w:rsidRPr="00FF430B">
              <w:rPr>
                <w:lang w:val="ro-MD"/>
              </w:rPr>
              <w:t>A. sub presiune, mecanisme de ridicat, cazane;</w:t>
            </w:r>
          </w:p>
          <w:p w14:paraId="5020DFC9" w14:textId="77777777" w:rsidR="00312F05" w:rsidRPr="00FF430B" w:rsidRDefault="00312F05" w:rsidP="00F30D94">
            <w:pPr>
              <w:tabs>
                <w:tab w:val="left" w:pos="567"/>
              </w:tabs>
              <w:spacing w:line="276" w:lineRule="auto"/>
              <w:rPr>
                <w:lang w:val="ro-MD"/>
              </w:rPr>
            </w:pPr>
            <w:r w:rsidRPr="00FF430B">
              <w:rPr>
                <w:lang w:val="ro-MD"/>
              </w:rPr>
              <w:t>B. chimico-tehnologice; C. gazoducte magistrale;</w:t>
            </w:r>
          </w:p>
          <w:p w14:paraId="183603A7" w14:textId="77777777" w:rsidR="00312F05" w:rsidRPr="00FF430B" w:rsidRDefault="00312F05" w:rsidP="004E6B8B">
            <w:pPr>
              <w:pStyle w:val="a"/>
              <w:numPr>
                <w:ilvl w:val="0"/>
                <w:numId w:val="2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6B36EB24"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4E7BD3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539C0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FA547D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2C1C100"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2E15D1D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61F67AB"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4DD8C0B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F6541A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A93BCF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0C44244"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142F06F1" w14:textId="77777777" w:rsidR="00312F05" w:rsidRPr="00FF5CB2" w:rsidRDefault="00312F05" w:rsidP="00312F05">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6B2A160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489BF983" w14:textId="77777777" w:rsidR="00312F05" w:rsidRPr="00FF5CB2" w:rsidRDefault="00312F05" w:rsidP="00312F05">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2BFF0E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3888BCD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0C20495"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E36BEF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548E6DD"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8CDA40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41A37D8"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CDD461E"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FD7AEE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05DFB75" w14:textId="77777777" w:rsidR="00312F05" w:rsidRPr="00FF430B" w:rsidRDefault="00312F05" w:rsidP="00312F05">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14:paraId="2084970A" w14:textId="77777777" w:rsidR="00312F05" w:rsidRDefault="00312F05" w:rsidP="00312F05">
      <w:pPr>
        <w:tabs>
          <w:tab w:val="left" w:leader="underscore" w:pos="6465"/>
          <w:tab w:val="right" w:leader="underscore" w:pos="9777"/>
        </w:tabs>
        <w:spacing w:line="302" w:lineRule="auto"/>
        <w:rPr>
          <w:rFonts w:eastAsia="PMingLiU"/>
          <w:lang w:val="ro-MD" w:eastAsia="zh-CN"/>
        </w:rPr>
      </w:pPr>
    </w:p>
    <w:p w14:paraId="19A324D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22C812A9"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23</w:t>
      </w:r>
    </w:p>
    <w:p w14:paraId="7080A1BA" w14:textId="77777777" w:rsidR="00312F05" w:rsidRPr="00FF430B" w:rsidRDefault="00312F05" w:rsidP="00312F05">
      <w:pPr>
        <w:jc w:val="right"/>
        <w:rPr>
          <w:noProof w:val="0"/>
          <w:lang w:val="ro-MD"/>
        </w:rPr>
      </w:pPr>
      <w:r w:rsidRPr="00FF430B">
        <w:rPr>
          <w:noProof w:val="0"/>
          <w:lang w:val="ro-MD"/>
        </w:rPr>
        <w:t>la Documentația standard nr._____</w:t>
      </w:r>
    </w:p>
    <w:p w14:paraId="11C94F97" w14:textId="77777777" w:rsidR="00312F05" w:rsidRPr="00FF430B" w:rsidRDefault="00312F05" w:rsidP="00312F05">
      <w:pPr>
        <w:jc w:val="right"/>
        <w:rPr>
          <w:noProof w:val="0"/>
          <w:lang w:val="ro-MD"/>
        </w:rPr>
      </w:pPr>
      <w:r w:rsidRPr="00FF430B">
        <w:rPr>
          <w:noProof w:val="0"/>
          <w:lang w:val="ro-MD"/>
        </w:rPr>
        <w:t>din “____” ________ 20___</w:t>
      </w:r>
    </w:p>
    <w:p w14:paraId="72FF006F"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BC0A57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689801D2" w14:textId="77777777" w:rsidR="00312F05"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CAIET DE SARCINI</w:t>
      </w:r>
    </w:p>
    <w:p w14:paraId="2A8AB559"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265BEBEE"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p>
    <w:p w14:paraId="2F76BFB6" w14:textId="77777777" w:rsidR="00312F05" w:rsidRPr="00FF430B" w:rsidRDefault="00312F05" w:rsidP="00312F05">
      <w:pPr>
        <w:pStyle w:val="2"/>
        <w:spacing w:before="0"/>
        <w:jc w:val="center"/>
        <w:rPr>
          <w:rFonts w:ascii="Times New Roman" w:hAnsi="Times New Roman" w:cs="Times New Roman"/>
          <w:bCs w:val="0"/>
          <w:i/>
          <w:color w:val="auto"/>
          <w:lang w:val="ro-MD"/>
        </w:rPr>
      </w:pPr>
    </w:p>
    <w:p w14:paraId="79A57012" w14:textId="77777777" w:rsidR="00312F05" w:rsidRPr="00FF430B" w:rsidRDefault="00312F05" w:rsidP="00312F05">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5AC96344" w14:textId="77777777" w:rsidR="00312F05" w:rsidRPr="00FF430B" w:rsidRDefault="00312F05" w:rsidP="00312F05">
      <w:pPr>
        <w:jc w:val="both"/>
        <w:rPr>
          <w:lang w:val="ro-MD"/>
        </w:rPr>
      </w:pPr>
    </w:p>
    <w:p w14:paraId="7AF203F0" w14:textId="77777777" w:rsidR="00312F05" w:rsidRPr="00FF430B" w:rsidRDefault="00312F05" w:rsidP="00312F05">
      <w:pPr>
        <w:pStyle w:val="a"/>
        <w:numPr>
          <w:ilvl w:val="0"/>
          <w:numId w:val="0"/>
        </w:numPr>
        <w:rPr>
          <w:lang w:val="ro-MD"/>
        </w:rPr>
      </w:pPr>
    </w:p>
    <w:p w14:paraId="0F23F8CC" w14:textId="77777777" w:rsidR="00BD6D60" w:rsidRPr="00721B17" w:rsidRDefault="00BD6D60" w:rsidP="00BD6D60">
      <w:pPr>
        <w:rPr>
          <w:b/>
        </w:rPr>
      </w:pPr>
      <w:r w:rsidRPr="00721B17">
        <w:rPr>
          <w:b/>
        </w:rPr>
        <w:t>OBIECTUL ACHIZITIEI:</w:t>
      </w:r>
      <w:r>
        <w:rPr>
          <w:b/>
        </w:rPr>
        <w:t xml:space="preserve"> </w:t>
      </w:r>
      <w:r w:rsidRPr="00721B17">
        <w:rPr>
          <w:rStyle w:val="docdata"/>
          <w:b/>
          <w:bCs/>
          <w:color w:val="000000"/>
        </w:rPr>
        <w:t>Reparatia capitala a acoperisului  Blocul C la IP Gimnaziul  s.</w:t>
      </w:r>
      <w:r>
        <w:rPr>
          <w:rStyle w:val="docdata"/>
          <w:b/>
          <w:bCs/>
          <w:color w:val="000000"/>
        </w:rPr>
        <w:t xml:space="preserve"> </w:t>
      </w:r>
      <w:r w:rsidRPr="00721B17">
        <w:rPr>
          <w:rStyle w:val="docdata"/>
          <w:b/>
          <w:bCs/>
          <w:color w:val="000000"/>
        </w:rPr>
        <w:t>Larguta</w:t>
      </w:r>
    </w:p>
    <w:p w14:paraId="720C5963" w14:textId="77777777" w:rsidR="00BD6D60" w:rsidRDefault="00BD6D60" w:rsidP="00BD6D60">
      <w:pPr>
        <w:ind w:right="567"/>
        <w:rPr>
          <w:b/>
          <w:highlight w:val="yellow"/>
        </w:rPr>
      </w:pPr>
    </w:p>
    <w:p w14:paraId="5ECE1C68" w14:textId="77777777" w:rsidR="00BD6D60" w:rsidRPr="00721B17" w:rsidRDefault="00BD6D60" w:rsidP="00BD6D60">
      <w:pPr>
        <w:ind w:right="567"/>
        <w:rPr>
          <w:b/>
          <w:highlight w:val="yellow"/>
        </w:rPr>
      </w:pPr>
      <w:r w:rsidRPr="00721B17">
        <w:rPr>
          <w:b/>
          <w:highlight w:val="yellow"/>
        </w:rPr>
        <w:t>Cod CPV: 45200000-9</w:t>
      </w:r>
    </w:p>
    <w:p w14:paraId="24249BEC" w14:textId="77777777" w:rsidR="00BD6D60" w:rsidRPr="00721B17" w:rsidRDefault="00BD6D60" w:rsidP="00BD6D60">
      <w:pPr>
        <w:ind w:right="567"/>
        <w:rPr>
          <w:b/>
          <w:highlight w:val="yellow"/>
        </w:rPr>
      </w:pPr>
    </w:p>
    <w:p w14:paraId="2B7E73EB" w14:textId="77777777" w:rsidR="00BD6D60" w:rsidRPr="00721B17" w:rsidRDefault="00BD6D60" w:rsidP="00BD6D60">
      <w:pPr>
        <w:pStyle w:val="a"/>
        <w:numPr>
          <w:ilvl w:val="0"/>
          <w:numId w:val="0"/>
        </w:numPr>
        <w:ind w:left="360" w:right="567"/>
        <w:rPr>
          <w:b/>
          <w:highlight w:val="yellow"/>
        </w:rPr>
      </w:pPr>
      <w:proofErr w:type="spellStart"/>
      <w:r w:rsidRPr="00721B17">
        <w:rPr>
          <w:b/>
          <w:highlight w:val="yellow"/>
        </w:rPr>
        <w:t>Procedura</w:t>
      </w:r>
      <w:proofErr w:type="spellEnd"/>
      <w:r w:rsidRPr="00721B17">
        <w:rPr>
          <w:b/>
          <w:highlight w:val="yellow"/>
        </w:rPr>
        <w:t xml:space="preserve"> a </w:t>
      </w:r>
      <w:proofErr w:type="spellStart"/>
      <w:r w:rsidRPr="00721B17">
        <w:rPr>
          <w:b/>
          <w:highlight w:val="yellow"/>
        </w:rPr>
        <w:t>fost</w:t>
      </w:r>
      <w:proofErr w:type="spellEnd"/>
      <w:r w:rsidRPr="00721B17">
        <w:rPr>
          <w:b/>
          <w:highlight w:val="yellow"/>
        </w:rPr>
        <w:t xml:space="preserve"> </w:t>
      </w:r>
      <w:proofErr w:type="spellStart"/>
      <w:r w:rsidRPr="00721B17">
        <w:rPr>
          <w:b/>
          <w:highlight w:val="yellow"/>
        </w:rPr>
        <w:t>inclusă</w:t>
      </w:r>
      <w:proofErr w:type="spellEnd"/>
      <w:r w:rsidRPr="00721B17">
        <w:rPr>
          <w:b/>
          <w:highlight w:val="yellow"/>
        </w:rPr>
        <w:t xml:space="preserve"> </w:t>
      </w:r>
      <w:proofErr w:type="spellStart"/>
      <w:r w:rsidRPr="00721B17">
        <w:rPr>
          <w:b/>
          <w:highlight w:val="yellow"/>
        </w:rPr>
        <w:t>în</w:t>
      </w:r>
      <w:proofErr w:type="spellEnd"/>
      <w:r w:rsidRPr="00721B17">
        <w:rPr>
          <w:b/>
          <w:highlight w:val="yellow"/>
        </w:rPr>
        <w:t xml:space="preserve"> </w:t>
      </w:r>
      <w:proofErr w:type="spellStart"/>
      <w:r w:rsidRPr="00721B17">
        <w:rPr>
          <w:b/>
          <w:highlight w:val="yellow"/>
        </w:rPr>
        <w:t>planul</w:t>
      </w:r>
      <w:proofErr w:type="spellEnd"/>
      <w:r w:rsidRPr="00721B17">
        <w:rPr>
          <w:b/>
          <w:highlight w:val="yellow"/>
        </w:rPr>
        <w:t xml:space="preserve"> de </w:t>
      </w:r>
      <w:proofErr w:type="spellStart"/>
      <w:r w:rsidRPr="00721B17">
        <w:rPr>
          <w:b/>
          <w:highlight w:val="yellow"/>
        </w:rPr>
        <w:t>achiziții</w:t>
      </w:r>
      <w:proofErr w:type="spellEnd"/>
      <w:r w:rsidRPr="00721B17">
        <w:rPr>
          <w:b/>
          <w:highlight w:val="yellow"/>
        </w:rPr>
        <w:t xml:space="preserve"> </w:t>
      </w:r>
      <w:proofErr w:type="spellStart"/>
      <w:r w:rsidRPr="00721B17">
        <w:rPr>
          <w:b/>
          <w:highlight w:val="yellow"/>
        </w:rPr>
        <w:t>publice</w:t>
      </w:r>
      <w:proofErr w:type="spellEnd"/>
      <w:r w:rsidRPr="00721B17">
        <w:rPr>
          <w:b/>
          <w:highlight w:val="yellow"/>
        </w:rPr>
        <w:t xml:space="preserve"> a </w:t>
      </w:r>
      <w:proofErr w:type="spellStart"/>
      <w:r w:rsidRPr="00721B17">
        <w:rPr>
          <w:b/>
          <w:highlight w:val="yellow"/>
        </w:rPr>
        <w:t>autorității</w:t>
      </w:r>
      <w:proofErr w:type="spellEnd"/>
      <w:r w:rsidRPr="00721B17">
        <w:rPr>
          <w:b/>
          <w:highlight w:val="yellow"/>
        </w:rPr>
        <w:t xml:space="preserve"> </w:t>
      </w:r>
      <w:proofErr w:type="spellStart"/>
      <w:r w:rsidRPr="00721B17">
        <w:rPr>
          <w:b/>
          <w:highlight w:val="yellow"/>
        </w:rPr>
        <w:t>contractante</w:t>
      </w:r>
      <w:proofErr w:type="spellEnd"/>
      <w:r w:rsidRPr="00721B17">
        <w:rPr>
          <w:b/>
          <w:highlight w:val="yellow"/>
        </w:rPr>
        <w:t xml:space="preserve"> </w:t>
      </w:r>
    </w:p>
    <w:p w14:paraId="2D31C747" w14:textId="77777777" w:rsidR="00BD6D60" w:rsidRPr="00721B17" w:rsidRDefault="00BD6D60" w:rsidP="00BD6D60">
      <w:pPr>
        <w:rPr>
          <w:b/>
        </w:rPr>
      </w:pPr>
      <w:r w:rsidRPr="00721B17">
        <w:rPr>
          <w:b/>
        </w:rPr>
        <w:t xml:space="preserve">Da, </w:t>
      </w:r>
    </w:p>
    <w:p w14:paraId="69B6BE84" w14:textId="77777777" w:rsidR="00BD6D60" w:rsidRDefault="00BD6D60" w:rsidP="00BD6D60">
      <w:pPr>
        <w:pStyle w:val="a"/>
        <w:numPr>
          <w:ilvl w:val="0"/>
          <w:numId w:val="0"/>
        </w:numPr>
        <w:ind w:left="360"/>
      </w:pPr>
    </w:p>
    <w:p w14:paraId="22B7B1FC" w14:textId="77777777" w:rsidR="00BD6D60" w:rsidRPr="00496D35" w:rsidRDefault="00BD6D60" w:rsidP="00BD6D60">
      <w:pPr>
        <w:pStyle w:val="a"/>
        <w:numPr>
          <w:ilvl w:val="0"/>
          <w:numId w:val="0"/>
        </w:numPr>
        <w:ind w:left="360"/>
      </w:pPr>
      <w:proofErr w:type="spellStart"/>
      <w:r>
        <w:t>Procedura</w:t>
      </w:r>
      <w:proofErr w:type="spellEnd"/>
      <w:r>
        <w:t xml:space="preserve"> de  </w:t>
      </w:r>
      <w:proofErr w:type="spellStart"/>
      <w:r>
        <w:t>achizitie</w:t>
      </w:r>
      <w:proofErr w:type="spellEnd"/>
      <w:r>
        <w:t>: COP</w:t>
      </w:r>
    </w:p>
    <w:p w14:paraId="7C33D6D4" w14:textId="77777777" w:rsidR="00BD6D60" w:rsidRPr="00FF430B" w:rsidRDefault="00BD6D60" w:rsidP="00BD6D60">
      <w:pPr>
        <w:shd w:val="clear" w:color="auto" w:fill="FFFFFF" w:themeFill="background1"/>
        <w:tabs>
          <w:tab w:val="left" w:pos="284"/>
          <w:tab w:val="right" w:pos="9531"/>
        </w:tabs>
        <w:spacing w:before="120"/>
        <w:ind w:left="284"/>
        <w:rPr>
          <w:b/>
          <w:lang w:eastAsia="ru-RU"/>
        </w:rPr>
      </w:pPr>
      <w:r w:rsidRPr="00FF430B">
        <w:rPr>
          <w:b/>
          <w:lang w:eastAsia="ru-RU"/>
        </w:rPr>
        <w:t xml:space="preserve">Denumirea autorității contractante: </w:t>
      </w:r>
      <w:r>
        <w:rPr>
          <w:b/>
          <w:lang w:eastAsia="ru-RU"/>
        </w:rPr>
        <w:t xml:space="preserve"> IP Gimnaziul Lărguța</w:t>
      </w:r>
    </w:p>
    <w:p w14:paraId="6BC56B63" w14:textId="6412C1DF" w:rsidR="00BD6D60" w:rsidRPr="00FF430B" w:rsidRDefault="00BD6D60" w:rsidP="00BD6D60">
      <w:pPr>
        <w:shd w:val="clear" w:color="auto" w:fill="FFFFFF" w:themeFill="background1"/>
        <w:tabs>
          <w:tab w:val="left" w:pos="284"/>
          <w:tab w:val="right" w:pos="9531"/>
        </w:tabs>
        <w:spacing w:before="120"/>
        <w:ind w:left="284"/>
        <w:rPr>
          <w:b/>
          <w:lang w:eastAsia="ru-RU"/>
        </w:rPr>
      </w:pPr>
      <w:r w:rsidRPr="00FF430B">
        <w:rPr>
          <w:b/>
          <w:lang w:eastAsia="ru-RU"/>
        </w:rPr>
        <w:t xml:space="preserve">IDNO: </w:t>
      </w:r>
      <w:r>
        <w:rPr>
          <w:b/>
          <w:lang w:eastAsia="ru-RU"/>
        </w:rPr>
        <w:t>101362000820</w:t>
      </w:r>
    </w:p>
    <w:p w14:paraId="0FB5B638" w14:textId="77777777" w:rsidR="00BD6D60" w:rsidRPr="00FF430B" w:rsidRDefault="00BD6D60" w:rsidP="00BD6D60">
      <w:pPr>
        <w:shd w:val="clear" w:color="auto" w:fill="FFFFFF" w:themeFill="background1"/>
        <w:tabs>
          <w:tab w:val="left" w:pos="284"/>
          <w:tab w:val="right" w:pos="9531"/>
        </w:tabs>
        <w:spacing w:before="120"/>
        <w:ind w:left="284"/>
        <w:rPr>
          <w:b/>
          <w:lang w:eastAsia="ru-RU"/>
        </w:rPr>
      </w:pPr>
      <w:r w:rsidRPr="00FF430B">
        <w:rPr>
          <w:b/>
          <w:lang w:eastAsia="ru-RU"/>
        </w:rPr>
        <w:t xml:space="preserve">Adresa: </w:t>
      </w:r>
      <w:r>
        <w:rPr>
          <w:b/>
          <w:lang w:eastAsia="ru-RU"/>
        </w:rPr>
        <w:t>s.Lărguța r-nul Cantemir</w:t>
      </w:r>
    </w:p>
    <w:p w14:paraId="491C428F" w14:textId="77777777" w:rsidR="00BD6D60" w:rsidRPr="00FF430B" w:rsidRDefault="00BD6D60" w:rsidP="00BD6D60">
      <w:pPr>
        <w:shd w:val="clear" w:color="auto" w:fill="FFFFFF" w:themeFill="background1"/>
        <w:tabs>
          <w:tab w:val="left" w:pos="284"/>
          <w:tab w:val="right" w:pos="9531"/>
        </w:tabs>
        <w:spacing w:before="120"/>
        <w:ind w:left="284"/>
        <w:rPr>
          <w:b/>
          <w:lang w:eastAsia="ru-RU"/>
        </w:rPr>
      </w:pPr>
      <w:r w:rsidRPr="00FF430B">
        <w:rPr>
          <w:b/>
          <w:lang w:eastAsia="ru-RU"/>
        </w:rPr>
        <w:t>Numărul de telefon/fax:</w:t>
      </w:r>
      <w:r>
        <w:rPr>
          <w:b/>
          <w:lang w:eastAsia="ru-RU"/>
        </w:rPr>
        <w:t xml:space="preserve"> 0273-76-236/0273-76-321</w:t>
      </w:r>
    </w:p>
    <w:p w14:paraId="5C3234F9" w14:textId="77777777" w:rsidR="00BD6D60" w:rsidRPr="000E1B19" w:rsidRDefault="00BD6D60" w:rsidP="00BD6D60">
      <w:pPr>
        <w:shd w:val="clear" w:color="auto" w:fill="FFFFFF" w:themeFill="background1"/>
        <w:tabs>
          <w:tab w:val="left" w:pos="284"/>
          <w:tab w:val="right" w:pos="9531"/>
        </w:tabs>
        <w:spacing w:before="120"/>
        <w:ind w:left="284"/>
        <w:rPr>
          <w:b/>
          <w:lang w:eastAsia="ru-RU"/>
        </w:rPr>
      </w:pPr>
      <w:r w:rsidRPr="00FF430B">
        <w:rPr>
          <w:b/>
          <w:lang w:eastAsia="ru-RU"/>
        </w:rPr>
        <w:t xml:space="preserve">Adresa de e-mail și pagina web oficială a autorității contractante: </w:t>
      </w:r>
      <w:hyperlink r:id="rId17" w:history="1">
        <w:r w:rsidRPr="00DD1651">
          <w:rPr>
            <w:rStyle w:val="af4"/>
            <w:b/>
            <w:lang w:eastAsia="ru-RU"/>
          </w:rPr>
          <w:t>gimnlarguta22@gmail.com</w:t>
        </w:r>
      </w:hyperlink>
      <w:r>
        <w:rPr>
          <w:b/>
          <w:lang w:eastAsia="ru-RU"/>
        </w:rPr>
        <w:t xml:space="preserve"> </w:t>
      </w:r>
    </w:p>
    <w:p w14:paraId="5364741A" w14:textId="77777777" w:rsidR="00312F05" w:rsidRPr="00FF430B" w:rsidRDefault="00312F05" w:rsidP="00312F05">
      <w:pPr>
        <w:pStyle w:val="cp"/>
        <w:ind w:firstLine="709"/>
        <w:jc w:val="both"/>
        <w:rPr>
          <w:lang w:val="ro-MD"/>
        </w:rPr>
      </w:pPr>
      <w:r w:rsidRPr="00FF430B">
        <w:rPr>
          <w:lang w:val="ro-MD"/>
        </w:rPr>
        <w:t>1 . Descriere generală</w:t>
      </w:r>
    </w:p>
    <w:p w14:paraId="4FC6DE00" w14:textId="77777777" w:rsidR="00312F05" w:rsidRPr="00FF430B" w:rsidRDefault="00312F05" w:rsidP="00312F05">
      <w:pPr>
        <w:ind w:firstLine="709"/>
        <w:jc w:val="both"/>
        <w:rPr>
          <w:lang w:val="ro-MD"/>
        </w:rPr>
      </w:pPr>
      <w:r w:rsidRPr="00FF430B">
        <w:rPr>
          <w:lang w:val="ro-MD"/>
        </w:rPr>
        <w:t>Se precizează adresa (şantierul) lucrărilor, descrierea generală a obiectelor lucrării, detalii specifice de amplasare etc.</w:t>
      </w:r>
    </w:p>
    <w:p w14:paraId="1B3F9259" w14:textId="77777777" w:rsidR="00312F05" w:rsidRPr="00FF430B" w:rsidRDefault="00312F05" w:rsidP="00312F05">
      <w:pPr>
        <w:ind w:firstLine="709"/>
        <w:jc w:val="both"/>
        <w:rPr>
          <w:b/>
          <w:lang w:val="ro-MD"/>
        </w:rPr>
      </w:pPr>
      <w:r w:rsidRPr="00FF430B">
        <w:rPr>
          <w:b/>
          <w:lang w:val="ro-MD"/>
        </w:rPr>
        <w:t>2. Informaţii şi proiectare</w:t>
      </w:r>
    </w:p>
    <w:p w14:paraId="70DE2CD5" w14:textId="77777777" w:rsidR="00312F05" w:rsidRPr="00FF430B" w:rsidRDefault="00312F05" w:rsidP="00312F05">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166AD2AE" w14:textId="77777777" w:rsidR="00312F05" w:rsidRPr="00FF430B" w:rsidRDefault="00312F05" w:rsidP="00312F05">
      <w:pPr>
        <w:ind w:firstLine="709"/>
        <w:jc w:val="both"/>
        <w:rPr>
          <w:b/>
          <w:lang w:val="ro-MD"/>
        </w:rPr>
      </w:pPr>
      <w:r w:rsidRPr="00FF430B">
        <w:rPr>
          <w:b/>
          <w:lang w:val="ro-MD"/>
        </w:rPr>
        <w:t>3. Materiale, compatibilităţi, reglementări tehnice şi standarde utilizate</w:t>
      </w:r>
    </w:p>
    <w:p w14:paraId="1B2114E3" w14:textId="77777777" w:rsidR="00312F05" w:rsidRPr="00FF430B" w:rsidRDefault="00312F05" w:rsidP="00312F05">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5F2AFA5E" w14:textId="77777777" w:rsidR="00312F05" w:rsidRPr="00FF430B" w:rsidRDefault="00312F05" w:rsidP="00312F05">
      <w:pPr>
        <w:ind w:firstLine="709"/>
        <w:jc w:val="both"/>
        <w:rPr>
          <w:b/>
          <w:lang w:val="ro-MD"/>
        </w:rPr>
      </w:pPr>
      <w:r w:rsidRPr="00FF430B">
        <w:rPr>
          <w:b/>
          <w:lang w:val="ro-MD"/>
        </w:rPr>
        <w:t>4. Mostre</w:t>
      </w:r>
    </w:p>
    <w:p w14:paraId="0ED3C0F1" w14:textId="77777777" w:rsidR="00312F05" w:rsidRPr="00FF430B" w:rsidRDefault="00312F05" w:rsidP="00312F05">
      <w:pPr>
        <w:ind w:firstLine="709"/>
        <w:jc w:val="both"/>
        <w:rPr>
          <w:lang w:val="ro-MD"/>
        </w:rPr>
      </w:pPr>
      <w:r w:rsidRPr="00FF430B">
        <w:rPr>
          <w:lang w:val="ro-MD"/>
        </w:rPr>
        <w:t>Se precizează modul de prezentare a mostrelor la toate produsele utilizate.</w:t>
      </w:r>
    </w:p>
    <w:p w14:paraId="6C9D9A64" w14:textId="77777777" w:rsidR="00312F05" w:rsidRPr="00FF430B" w:rsidRDefault="00312F05" w:rsidP="00312F05">
      <w:pPr>
        <w:ind w:firstLine="709"/>
        <w:jc w:val="both"/>
        <w:rPr>
          <w:b/>
          <w:lang w:val="ro-MD"/>
        </w:rPr>
      </w:pPr>
      <w:r w:rsidRPr="00FF430B">
        <w:rPr>
          <w:b/>
          <w:lang w:val="ro-MD"/>
        </w:rPr>
        <w:t>5. Furnizarea, păstrarea, protecţia materialelor şi a lucrărilor. Securitatea construcţiilor şi a terenurilor aferente</w:t>
      </w:r>
    </w:p>
    <w:p w14:paraId="7538DB0C" w14:textId="77777777" w:rsidR="00312F05" w:rsidRPr="00FF430B" w:rsidRDefault="00312F05" w:rsidP="00312F05">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21384AC8" w14:textId="77777777" w:rsidR="00312F05" w:rsidRPr="00FF430B" w:rsidRDefault="00312F05" w:rsidP="00312F05">
      <w:pPr>
        <w:ind w:firstLine="709"/>
        <w:jc w:val="both"/>
        <w:rPr>
          <w:b/>
          <w:lang w:val="ro-MD"/>
        </w:rPr>
      </w:pPr>
      <w:r w:rsidRPr="00FF430B">
        <w:rPr>
          <w:b/>
          <w:lang w:val="ro-MD"/>
        </w:rPr>
        <w:t>6. Încercări, instrucţiuni, garanţii ale furnizorilor, desene şi scheme de execuţie</w:t>
      </w:r>
    </w:p>
    <w:p w14:paraId="07999208" w14:textId="77777777" w:rsidR="00312F05" w:rsidRPr="00FF430B" w:rsidRDefault="00312F05" w:rsidP="00312F05">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983F94D" w14:textId="77777777" w:rsidR="00312F05" w:rsidRPr="00FF430B" w:rsidRDefault="00312F05" w:rsidP="00312F05">
      <w:pPr>
        <w:ind w:firstLine="709"/>
        <w:jc w:val="both"/>
        <w:rPr>
          <w:b/>
          <w:lang w:val="ro-MD"/>
        </w:rPr>
      </w:pPr>
      <w:r w:rsidRPr="00FF430B">
        <w:rPr>
          <w:b/>
          <w:lang w:val="ro-MD"/>
        </w:rPr>
        <w:t>7. Remedierea viciilor ascunse şi a defectelor</w:t>
      </w:r>
    </w:p>
    <w:p w14:paraId="46FFC1E2" w14:textId="77777777" w:rsidR="00312F05" w:rsidRPr="00FF430B" w:rsidRDefault="00312F05" w:rsidP="00312F05">
      <w:pPr>
        <w:ind w:firstLine="709"/>
        <w:jc w:val="both"/>
        <w:rPr>
          <w:lang w:val="ro-MD"/>
        </w:rPr>
      </w:pPr>
      <w:r w:rsidRPr="00FF430B">
        <w:rPr>
          <w:lang w:val="ro-MD"/>
        </w:rPr>
        <w:t>Se precizează modalitatea de constatare şi remediere a viciilor ascunse şi a defectelor, responsabilii de remediere.</w:t>
      </w:r>
    </w:p>
    <w:p w14:paraId="5CBDDCCE" w14:textId="77777777" w:rsidR="00312F05" w:rsidRPr="00FF430B" w:rsidRDefault="00312F05" w:rsidP="00312F05">
      <w:pPr>
        <w:ind w:firstLine="709"/>
        <w:jc w:val="both"/>
        <w:rPr>
          <w:b/>
          <w:lang w:val="ro-MD"/>
        </w:rPr>
      </w:pPr>
      <w:r w:rsidRPr="00FF430B">
        <w:rPr>
          <w:b/>
          <w:lang w:val="ro-MD"/>
        </w:rPr>
        <w:lastRenderedPageBreak/>
        <w:t>8. Trasarea geodezică a lucrărilor, toleranţe de execuţie</w:t>
      </w:r>
    </w:p>
    <w:p w14:paraId="7ACCC5A4" w14:textId="77777777" w:rsidR="00312F05" w:rsidRPr="00FF430B" w:rsidRDefault="00312F05" w:rsidP="00312F05">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1CC7199E" w14:textId="77777777" w:rsidR="00312F05" w:rsidRPr="00FF430B" w:rsidRDefault="00312F05" w:rsidP="00312F05">
      <w:pPr>
        <w:ind w:firstLine="709"/>
        <w:jc w:val="both"/>
        <w:rPr>
          <w:b/>
          <w:lang w:val="ro-MD"/>
        </w:rPr>
      </w:pPr>
      <w:r w:rsidRPr="00FF430B">
        <w:rPr>
          <w:b/>
          <w:lang w:val="ro-MD"/>
        </w:rPr>
        <w:t>9. Parametrii de calcul ai elementelor constructive</w:t>
      </w:r>
    </w:p>
    <w:p w14:paraId="1D2E91C0" w14:textId="77777777" w:rsidR="00312F05" w:rsidRPr="00FF430B" w:rsidRDefault="00312F05" w:rsidP="00312F05">
      <w:pPr>
        <w:ind w:firstLine="709"/>
        <w:jc w:val="both"/>
        <w:rPr>
          <w:lang w:val="ro-MD"/>
        </w:rPr>
      </w:pPr>
      <w:r w:rsidRPr="00FF430B">
        <w:rPr>
          <w:lang w:val="ro-MD"/>
        </w:rPr>
        <w:t>Se precizează sarcinile luate în calcul: seismicitatea, acţiunile, alţi parametri.</w:t>
      </w:r>
    </w:p>
    <w:p w14:paraId="1E9A33F1" w14:textId="77777777" w:rsidR="00312F05" w:rsidRPr="00FF430B" w:rsidRDefault="00312F05" w:rsidP="00312F05">
      <w:pPr>
        <w:ind w:firstLine="709"/>
        <w:jc w:val="both"/>
        <w:rPr>
          <w:b/>
          <w:lang w:val="ro-MD"/>
        </w:rPr>
      </w:pPr>
      <w:r w:rsidRPr="00FF430B">
        <w:rPr>
          <w:b/>
          <w:lang w:val="ro-MD"/>
        </w:rPr>
        <w:t>10. Criterii privind calculul sistemelor de încălzire, ventilare şi condiţionare a aerului</w:t>
      </w:r>
    </w:p>
    <w:p w14:paraId="1CC75914" w14:textId="77777777" w:rsidR="00312F05" w:rsidRPr="00FF430B" w:rsidRDefault="00312F05" w:rsidP="00312F05">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6B11468" w14:textId="77777777" w:rsidR="00312F05" w:rsidRPr="00FF430B" w:rsidRDefault="00312F05" w:rsidP="00312F05">
      <w:pPr>
        <w:ind w:firstLine="709"/>
        <w:jc w:val="both"/>
        <w:rPr>
          <w:b/>
          <w:lang w:val="ro-MD"/>
        </w:rPr>
      </w:pPr>
      <w:r w:rsidRPr="00FF430B">
        <w:rPr>
          <w:b/>
          <w:lang w:val="ro-MD"/>
        </w:rPr>
        <w:t>11. Nivelul admis al zgomotului şi al vibraţiilor</w:t>
      </w:r>
    </w:p>
    <w:p w14:paraId="72689FD6" w14:textId="77777777" w:rsidR="00312F05" w:rsidRPr="00FF430B" w:rsidRDefault="00312F05" w:rsidP="00312F05">
      <w:pPr>
        <w:ind w:firstLine="709"/>
        <w:jc w:val="both"/>
        <w:rPr>
          <w:lang w:val="ro-MD"/>
        </w:rPr>
      </w:pPr>
      <w:r w:rsidRPr="00FF430B">
        <w:rPr>
          <w:lang w:val="ro-MD"/>
        </w:rPr>
        <w:t>Se precizează mărimea acestor niveluri pentru diferite spaţii; măsurile de reducere a zgomotului şi a vibraţiilor.</w:t>
      </w:r>
    </w:p>
    <w:p w14:paraId="32C8CE94" w14:textId="77777777" w:rsidR="00312F05" w:rsidRPr="00FF430B" w:rsidRDefault="00312F05" w:rsidP="00312F05">
      <w:pPr>
        <w:ind w:firstLine="709"/>
        <w:jc w:val="both"/>
        <w:rPr>
          <w:b/>
          <w:lang w:val="ro-MD"/>
        </w:rPr>
      </w:pPr>
      <w:r w:rsidRPr="00FF430B">
        <w:rPr>
          <w:b/>
          <w:lang w:val="ro-MD"/>
        </w:rPr>
        <w:t>12. Cerinţe privind montarea utilajelor şi a instalaţiilor</w:t>
      </w:r>
    </w:p>
    <w:p w14:paraId="5CA9C4BA" w14:textId="77777777" w:rsidR="00312F05" w:rsidRPr="00FF430B" w:rsidRDefault="00312F05" w:rsidP="00312F05">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77ECFFEA" w14:textId="77777777" w:rsidR="00312F05" w:rsidRPr="00FF430B" w:rsidRDefault="00312F05" w:rsidP="00312F05">
      <w:pPr>
        <w:ind w:firstLine="709"/>
        <w:jc w:val="both"/>
        <w:rPr>
          <w:b/>
          <w:lang w:val="ro-MD"/>
        </w:rPr>
      </w:pPr>
      <w:r w:rsidRPr="00FF430B">
        <w:rPr>
          <w:b/>
          <w:lang w:val="ro-MD"/>
        </w:rPr>
        <w:t>13. Lucrări de construcţii aferente montării instalaţiilor</w:t>
      </w:r>
    </w:p>
    <w:p w14:paraId="5A22A6DF" w14:textId="77777777" w:rsidR="00312F05" w:rsidRPr="00FF430B" w:rsidRDefault="00312F05" w:rsidP="00312F05">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7E68A461" w14:textId="77777777" w:rsidR="00312F05" w:rsidRPr="00FF430B" w:rsidRDefault="00312F05" w:rsidP="00312F05">
      <w:pPr>
        <w:ind w:firstLine="709"/>
        <w:jc w:val="both"/>
        <w:rPr>
          <w:b/>
          <w:lang w:val="ro-MD"/>
        </w:rPr>
      </w:pPr>
      <w:r w:rsidRPr="00FF430B">
        <w:rPr>
          <w:b/>
          <w:lang w:val="ro-MD"/>
        </w:rPr>
        <w:t>14. Articole, produse şi piese necesare instalaţiilor</w:t>
      </w:r>
    </w:p>
    <w:p w14:paraId="0F77289C" w14:textId="77777777" w:rsidR="00312F05" w:rsidRPr="00FF430B" w:rsidRDefault="00312F05" w:rsidP="00312F05">
      <w:pPr>
        <w:ind w:firstLine="709"/>
        <w:jc w:val="both"/>
        <w:rPr>
          <w:lang w:val="ro-MD"/>
        </w:rPr>
      </w:pPr>
      <w:r w:rsidRPr="00FF430B">
        <w:rPr>
          <w:lang w:val="ro-MD"/>
        </w:rPr>
        <w:t>Se precizează furnizorul articolelor, produselor şi pieselor necesare instalaţiilor; tipurile şi cantitatea.</w:t>
      </w:r>
    </w:p>
    <w:p w14:paraId="695D9673" w14:textId="77777777" w:rsidR="00312F05" w:rsidRPr="00FF430B" w:rsidRDefault="00312F05" w:rsidP="00312F05">
      <w:pPr>
        <w:ind w:firstLine="709"/>
        <w:jc w:val="both"/>
        <w:rPr>
          <w:b/>
          <w:lang w:val="ro-MD"/>
        </w:rPr>
      </w:pPr>
      <w:r w:rsidRPr="00FF430B">
        <w:rPr>
          <w:b/>
          <w:lang w:val="ro-MD"/>
        </w:rPr>
        <w:t>15. Echipamentele, instalaţiile, utilajele, sculele, instrumentele, dispozitivele şi alte obiecte necesare pentru executarea lucrărilor</w:t>
      </w:r>
    </w:p>
    <w:p w14:paraId="4661B94E" w14:textId="77777777" w:rsidR="00312F05" w:rsidRPr="00FF430B" w:rsidRDefault="00312F05" w:rsidP="00312F05">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2E0EC505" w14:textId="77777777" w:rsidR="00312F05" w:rsidRPr="00FF430B" w:rsidRDefault="00312F05" w:rsidP="00312F05">
      <w:pPr>
        <w:ind w:firstLine="709"/>
        <w:jc w:val="both"/>
        <w:rPr>
          <w:b/>
          <w:lang w:val="ro-MD"/>
        </w:rPr>
      </w:pPr>
      <w:r w:rsidRPr="00FF430B">
        <w:rPr>
          <w:b/>
          <w:lang w:val="ro-MD"/>
        </w:rPr>
        <w:t>16. Definiţii</w:t>
      </w:r>
    </w:p>
    <w:p w14:paraId="07A928F0" w14:textId="77777777" w:rsidR="00312F05" w:rsidRPr="00FF430B" w:rsidRDefault="00312F05" w:rsidP="00312F05">
      <w:pPr>
        <w:ind w:firstLine="709"/>
        <w:jc w:val="both"/>
        <w:rPr>
          <w:lang w:val="ro-MD"/>
        </w:rPr>
      </w:pPr>
      <w:r w:rsidRPr="00FF430B">
        <w:rPr>
          <w:lang w:val="ro-MD"/>
        </w:rPr>
        <w:t>Se precizează termenii şi definiţiile utilizate în caietul de sarcini şi unele caracteristici.</w:t>
      </w:r>
    </w:p>
    <w:p w14:paraId="7F9423AD" w14:textId="77777777" w:rsidR="00312F05" w:rsidRPr="00FF430B" w:rsidRDefault="00312F05" w:rsidP="00312F05">
      <w:pPr>
        <w:ind w:firstLine="709"/>
        <w:jc w:val="both"/>
        <w:rPr>
          <w:b/>
          <w:lang w:val="ro-MD"/>
        </w:rPr>
      </w:pPr>
      <w:r w:rsidRPr="00FF430B">
        <w:rPr>
          <w:b/>
          <w:lang w:val="ro-MD"/>
        </w:rPr>
        <w:t>17. Cerinţe privind calculul costului</w:t>
      </w:r>
    </w:p>
    <w:p w14:paraId="71298F4B" w14:textId="77777777" w:rsidR="00312F05" w:rsidRPr="00FF430B" w:rsidRDefault="00312F05" w:rsidP="00312F05">
      <w:pPr>
        <w:ind w:firstLine="709"/>
        <w:jc w:val="both"/>
        <w:rPr>
          <w:lang w:val="ro-MD"/>
        </w:rPr>
      </w:pPr>
      <w:r w:rsidRPr="00FF430B">
        <w:rPr>
          <w:lang w:val="ro-MD"/>
        </w:rPr>
        <w:t xml:space="preserve">Se precizează modalitatea de calculare a costului ofertei, prin trimitere la actele normative în domeniu. </w:t>
      </w:r>
    </w:p>
    <w:p w14:paraId="626B1C5E" w14:textId="77777777" w:rsidR="00312F05" w:rsidRPr="00FF430B" w:rsidRDefault="00312F05" w:rsidP="00312F05">
      <w:pPr>
        <w:ind w:firstLine="709"/>
        <w:jc w:val="both"/>
        <w:rPr>
          <w:b/>
          <w:lang w:val="ro-MD"/>
        </w:rPr>
      </w:pPr>
      <w:r w:rsidRPr="00FF430B">
        <w:rPr>
          <w:b/>
          <w:lang w:val="ro-MD"/>
        </w:rPr>
        <w:t>18. Documente obligatorii la depunerea ofertei</w:t>
      </w:r>
    </w:p>
    <w:p w14:paraId="422C202F"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31DB8357" w14:textId="77777777" w:rsidR="00312F05" w:rsidRPr="00FF430B" w:rsidRDefault="00312F05" w:rsidP="00312F05">
      <w:pPr>
        <w:ind w:firstLine="709"/>
        <w:jc w:val="both"/>
        <w:rPr>
          <w:b/>
          <w:lang w:val="ro-MD"/>
        </w:rPr>
      </w:pPr>
      <w:r w:rsidRPr="00FF430B">
        <w:rPr>
          <w:b/>
          <w:lang w:val="ro-MD"/>
        </w:rPr>
        <w:t>19. Documente obligatorii la evaluarea ofertelor</w:t>
      </w:r>
    </w:p>
    <w:p w14:paraId="4D4A7965"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D1FFAE6" w14:textId="77777777" w:rsidR="00312F05" w:rsidRPr="00FF430B" w:rsidRDefault="00312F05" w:rsidP="00312F05">
      <w:pPr>
        <w:ind w:firstLine="709"/>
        <w:jc w:val="both"/>
        <w:rPr>
          <w:lang w:val="ro-MD"/>
        </w:rPr>
      </w:pPr>
    </w:p>
    <w:p w14:paraId="0EE90FEA" w14:textId="77777777" w:rsidR="00312F05" w:rsidRPr="00FF430B" w:rsidRDefault="00312F05" w:rsidP="00312F05">
      <w:pPr>
        <w:ind w:firstLine="709"/>
        <w:jc w:val="both"/>
        <w:rPr>
          <w:lang w:val="ro-MD"/>
        </w:rPr>
      </w:pPr>
    </w:p>
    <w:p w14:paraId="1E144CFE" w14:textId="77777777" w:rsidR="00312F05" w:rsidRPr="00FF430B" w:rsidRDefault="00312F05" w:rsidP="00312F05">
      <w:pPr>
        <w:ind w:firstLine="709"/>
        <w:jc w:val="both"/>
        <w:rPr>
          <w:lang w:val="ro-MD"/>
        </w:rPr>
      </w:pPr>
    </w:p>
    <w:p w14:paraId="0BDA5C9B" w14:textId="77777777" w:rsidR="00312F05" w:rsidRPr="00FF430B" w:rsidRDefault="00312F05" w:rsidP="00312F05">
      <w:pPr>
        <w:ind w:firstLine="709"/>
        <w:jc w:val="both"/>
        <w:rPr>
          <w:lang w:val="ro-MD"/>
        </w:rPr>
      </w:pPr>
    </w:p>
    <w:p w14:paraId="531F5FDA" w14:textId="77777777" w:rsidR="00312F05" w:rsidRPr="00FF430B" w:rsidRDefault="00312F05" w:rsidP="00312F05">
      <w:pPr>
        <w:ind w:firstLine="709"/>
        <w:jc w:val="both"/>
        <w:rPr>
          <w:lang w:val="ro-MD"/>
        </w:rPr>
      </w:pPr>
    </w:p>
    <w:p w14:paraId="75AD1B37" w14:textId="77777777" w:rsidR="00312F05" w:rsidRPr="00FF430B" w:rsidRDefault="00312F05" w:rsidP="00312F05">
      <w:pPr>
        <w:ind w:firstLine="709"/>
        <w:jc w:val="both"/>
        <w:rPr>
          <w:lang w:val="ro-MD"/>
        </w:rPr>
      </w:pPr>
      <w:r w:rsidRPr="00FF430B">
        <w:rPr>
          <w:lang w:val="ro-MD"/>
        </w:rPr>
        <w:t>------------------------</w:t>
      </w:r>
    </w:p>
    <w:p w14:paraId="0CF9F1D6" w14:textId="77777777" w:rsidR="00312F05" w:rsidRPr="00FF430B" w:rsidRDefault="00312F05" w:rsidP="00312F05">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14:paraId="6BBF6519" w14:textId="77777777" w:rsidR="00312F05" w:rsidRPr="00FF430B" w:rsidRDefault="00312F05" w:rsidP="00312F05">
      <w:pPr>
        <w:ind w:firstLine="709"/>
        <w:jc w:val="both"/>
        <w:rPr>
          <w:lang w:val="ro-MD"/>
        </w:rPr>
      </w:pPr>
      <w:r w:rsidRPr="00FF430B">
        <w:rPr>
          <w:lang w:val="ro-MD"/>
        </w:rPr>
        <w:t> </w:t>
      </w:r>
    </w:p>
    <w:p w14:paraId="28965F6D" w14:textId="77777777" w:rsidR="00312F05" w:rsidRPr="00FF430B" w:rsidRDefault="00312F05" w:rsidP="00312F05">
      <w:pPr>
        <w:ind w:firstLine="709"/>
        <w:jc w:val="both"/>
        <w:rPr>
          <w:bCs/>
          <w:lang w:val="ro-MD"/>
        </w:rPr>
      </w:pPr>
      <w:r w:rsidRPr="00FF430B">
        <w:rPr>
          <w:bCs/>
          <w:lang w:val="ro-MD"/>
        </w:rPr>
        <w:t xml:space="preserve"> </w:t>
      </w:r>
    </w:p>
    <w:p w14:paraId="2BD7AF71" w14:textId="77777777" w:rsidR="00312F05" w:rsidRPr="00FF430B" w:rsidRDefault="00312F05" w:rsidP="00312F05">
      <w:pPr>
        <w:ind w:firstLine="709"/>
        <w:jc w:val="both"/>
        <w:rPr>
          <w:bCs/>
          <w:lang w:val="ro-MD"/>
        </w:rPr>
      </w:pPr>
    </w:p>
    <w:p w14:paraId="0C724989" w14:textId="77777777" w:rsidR="00312F05" w:rsidRPr="00FF430B" w:rsidRDefault="00312F05" w:rsidP="00312F05">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177BCB30" w14:textId="77777777" w:rsidR="00312F05" w:rsidRPr="00FF430B" w:rsidRDefault="00312F05" w:rsidP="00312F05">
      <w:pPr>
        <w:jc w:val="both"/>
        <w:rPr>
          <w:lang w:val="ro-MD"/>
        </w:rPr>
      </w:pPr>
    </w:p>
    <w:p w14:paraId="032EAFAE" w14:textId="77777777" w:rsidR="00312F05" w:rsidRPr="00FF430B" w:rsidRDefault="00312F05" w:rsidP="00312F05">
      <w:pPr>
        <w:jc w:val="both"/>
        <w:rPr>
          <w:b/>
          <w:lang w:val="ro-MD"/>
        </w:rPr>
      </w:pPr>
    </w:p>
    <w:p w14:paraId="31166560" w14:textId="77777777" w:rsidR="00312F05" w:rsidRPr="00FF430B" w:rsidRDefault="00312F05" w:rsidP="00312F05">
      <w:pPr>
        <w:jc w:val="both"/>
        <w:rPr>
          <w:b/>
          <w:lang w:val="ro-MD"/>
        </w:rPr>
      </w:pPr>
    </w:p>
    <w:p w14:paraId="433BF270" w14:textId="77777777" w:rsidR="00312F05" w:rsidRPr="00FF430B" w:rsidRDefault="00312F05" w:rsidP="00312F05">
      <w:pPr>
        <w:jc w:val="both"/>
        <w:rPr>
          <w:b/>
          <w:lang w:val="ro-MD"/>
        </w:rPr>
      </w:pPr>
    </w:p>
    <w:p w14:paraId="6DD08601" w14:textId="77777777" w:rsidR="00312F05" w:rsidRPr="00FF430B" w:rsidRDefault="00312F05" w:rsidP="00312F05">
      <w:pPr>
        <w:jc w:val="both"/>
        <w:rPr>
          <w:b/>
          <w:lang w:val="ro-MD"/>
        </w:rPr>
      </w:pPr>
    </w:p>
    <w:p w14:paraId="73B1D3F7" w14:textId="77777777" w:rsidR="00312F05" w:rsidRPr="00FF430B" w:rsidRDefault="00312F05" w:rsidP="00312F05">
      <w:pPr>
        <w:jc w:val="both"/>
        <w:rPr>
          <w:b/>
          <w:lang w:val="ro-MD"/>
        </w:rPr>
      </w:pPr>
    </w:p>
    <w:p w14:paraId="081D9176" w14:textId="77777777" w:rsidR="00312F05" w:rsidRPr="00FF430B" w:rsidRDefault="00312F05" w:rsidP="00312F05">
      <w:pPr>
        <w:jc w:val="both"/>
        <w:rPr>
          <w:b/>
          <w:lang w:val="ro-MD"/>
        </w:rPr>
      </w:pPr>
    </w:p>
    <w:p w14:paraId="7162108A" w14:textId="77777777" w:rsidR="00312F05" w:rsidRPr="00FF430B" w:rsidRDefault="00312F05" w:rsidP="00312F05">
      <w:pPr>
        <w:jc w:val="both"/>
        <w:rPr>
          <w:b/>
          <w:lang w:val="ro-MD"/>
        </w:rPr>
      </w:pPr>
    </w:p>
    <w:p w14:paraId="5A217292" w14:textId="77777777" w:rsidR="00312F05" w:rsidRPr="00FF430B" w:rsidRDefault="00312F05" w:rsidP="00312F05">
      <w:pPr>
        <w:jc w:val="both"/>
        <w:rPr>
          <w:b/>
          <w:lang w:val="ro-MD"/>
        </w:rPr>
      </w:pPr>
    </w:p>
    <w:p w14:paraId="50352F5E" w14:textId="77777777" w:rsidR="00312F05" w:rsidRPr="00FF430B" w:rsidRDefault="00312F05" w:rsidP="00312F05">
      <w:pPr>
        <w:jc w:val="both"/>
        <w:rPr>
          <w:b/>
          <w:lang w:val="ro-MD"/>
        </w:rPr>
      </w:pPr>
    </w:p>
    <w:p w14:paraId="23670B4E" w14:textId="77777777" w:rsidR="00312F05" w:rsidRPr="00FF430B" w:rsidRDefault="00312F05" w:rsidP="00312F05">
      <w:pPr>
        <w:jc w:val="both"/>
        <w:rPr>
          <w:b/>
          <w:lang w:val="ro-MD"/>
        </w:rPr>
      </w:pPr>
    </w:p>
    <w:p w14:paraId="4329873A" w14:textId="77777777" w:rsidR="00312F05" w:rsidRPr="00FF430B" w:rsidRDefault="00312F05" w:rsidP="00312F05">
      <w:pPr>
        <w:jc w:val="both"/>
        <w:rPr>
          <w:b/>
          <w:lang w:val="ro-MD"/>
        </w:rPr>
      </w:pPr>
    </w:p>
    <w:p w14:paraId="2B359862" w14:textId="77777777" w:rsidR="00312F05" w:rsidRPr="00FF430B" w:rsidRDefault="00312F05" w:rsidP="00312F05">
      <w:pPr>
        <w:jc w:val="both"/>
        <w:rPr>
          <w:b/>
          <w:lang w:val="ro-MD"/>
        </w:rPr>
      </w:pPr>
    </w:p>
    <w:p w14:paraId="4223B90C" w14:textId="77777777" w:rsidR="00312F05" w:rsidRPr="00FF430B" w:rsidRDefault="00312F05" w:rsidP="00312F05">
      <w:pPr>
        <w:jc w:val="both"/>
        <w:rPr>
          <w:b/>
          <w:lang w:val="ro-MD"/>
        </w:rPr>
      </w:pPr>
    </w:p>
    <w:p w14:paraId="6F7EEC34" w14:textId="77777777" w:rsidR="00312F05" w:rsidRPr="00FF430B" w:rsidRDefault="00312F05" w:rsidP="00312F05">
      <w:pPr>
        <w:jc w:val="both"/>
        <w:rPr>
          <w:b/>
          <w:lang w:val="ro-MD"/>
        </w:rPr>
      </w:pPr>
    </w:p>
    <w:p w14:paraId="733887D7" w14:textId="77777777" w:rsidR="00312F05" w:rsidRPr="00FF430B" w:rsidRDefault="00312F05" w:rsidP="00312F05">
      <w:pPr>
        <w:jc w:val="both"/>
        <w:rPr>
          <w:b/>
          <w:lang w:val="ro-MD"/>
        </w:rPr>
      </w:pPr>
    </w:p>
    <w:p w14:paraId="5AC0342C" w14:textId="77777777" w:rsidR="00312F05" w:rsidRPr="00FF430B" w:rsidRDefault="00312F05" w:rsidP="00312F05">
      <w:pPr>
        <w:jc w:val="both"/>
        <w:rPr>
          <w:b/>
          <w:lang w:val="ro-MD"/>
        </w:rPr>
      </w:pPr>
    </w:p>
    <w:p w14:paraId="1A9E5993" w14:textId="77777777" w:rsidR="00312F05" w:rsidRPr="00FF430B" w:rsidRDefault="00312F05" w:rsidP="004E6B8B">
      <w:pPr>
        <w:pStyle w:val="3"/>
        <w:keepNext w:val="0"/>
        <w:keepLines w:val="0"/>
        <w:numPr>
          <w:ilvl w:val="2"/>
          <w:numId w:val="18"/>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14:paraId="47DF0ADC" w14:textId="77777777" w:rsidR="00312F05" w:rsidRPr="00FF430B" w:rsidRDefault="00312F05" w:rsidP="00312F05">
      <w:pPr>
        <w:ind w:firstLine="709"/>
        <w:jc w:val="both"/>
        <w:rPr>
          <w:b/>
          <w:lang w:val="ro-MD"/>
        </w:rPr>
      </w:pPr>
    </w:p>
    <w:p w14:paraId="52B06513" w14:textId="77777777" w:rsidR="00312F05" w:rsidRPr="00FF430B" w:rsidRDefault="00312F05" w:rsidP="00312F05">
      <w:pPr>
        <w:tabs>
          <w:tab w:val="left" w:pos="567"/>
        </w:tabs>
        <w:jc w:val="both"/>
        <w:rPr>
          <w:lang w:val="ro-MD"/>
        </w:rPr>
      </w:pPr>
      <w:r w:rsidRPr="00FF430B">
        <w:rPr>
          <w:lang w:val="ro-MD"/>
        </w:rPr>
        <w:t>Obiectul____________________________________________________________________</w:t>
      </w:r>
    </w:p>
    <w:p w14:paraId="54226ADC" w14:textId="77777777" w:rsidR="00312F05" w:rsidRPr="00FF430B" w:rsidRDefault="00312F05" w:rsidP="00312F05">
      <w:pPr>
        <w:tabs>
          <w:tab w:val="left" w:pos="567"/>
        </w:tabs>
        <w:jc w:val="both"/>
        <w:rPr>
          <w:lang w:val="ro-MD"/>
        </w:rPr>
      </w:pPr>
      <w:r w:rsidRPr="00FF430B">
        <w:rPr>
          <w:lang w:val="ro-MD"/>
        </w:rPr>
        <w:t>Autoritatea contractantă________________________________________________________</w:t>
      </w:r>
    </w:p>
    <w:p w14:paraId="476A5569" w14:textId="77777777" w:rsidR="00312F05" w:rsidRPr="00FF430B" w:rsidRDefault="00312F05" w:rsidP="00312F05">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312F05" w:rsidRPr="00EC30C2" w14:paraId="155B15B7" w14:textId="77777777" w:rsidTr="00F30D9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555B6EAA" w14:textId="77777777" w:rsidR="00312F05" w:rsidRPr="00FF430B" w:rsidRDefault="00312F05" w:rsidP="00F30D94">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2FB16193" w14:textId="77777777" w:rsidR="00312F05" w:rsidRPr="00FF430B" w:rsidRDefault="00312F05" w:rsidP="00F30D94">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42F91ADF" w14:textId="77777777" w:rsidR="00312F05" w:rsidRPr="00FF430B" w:rsidRDefault="00312F05" w:rsidP="00F30D94">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6988A803" w14:textId="77777777" w:rsidR="00312F05" w:rsidRPr="00FF430B" w:rsidRDefault="00312F05" w:rsidP="00F30D94">
            <w:pPr>
              <w:jc w:val="center"/>
              <w:rPr>
                <w:rFonts w:eastAsia="PMingLiU"/>
                <w:b/>
                <w:lang w:val="ro-MD" w:eastAsia="zh-CN"/>
              </w:rPr>
            </w:pPr>
            <w:r w:rsidRPr="00FF430B">
              <w:rPr>
                <w:rFonts w:eastAsia="PMingLiU"/>
                <w:b/>
                <w:lang w:val="ro-MD" w:eastAsia="zh-CN"/>
              </w:rPr>
              <w:t>Unitatea</w:t>
            </w:r>
          </w:p>
          <w:p w14:paraId="3AA27479" w14:textId="77777777" w:rsidR="00312F05" w:rsidRPr="00FF430B" w:rsidRDefault="00312F05" w:rsidP="00F30D94">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055B29B1" w14:textId="77777777" w:rsidR="00312F05" w:rsidRPr="00FF430B" w:rsidRDefault="00312F05" w:rsidP="00F30D94">
            <w:pPr>
              <w:jc w:val="center"/>
              <w:rPr>
                <w:rFonts w:eastAsia="PMingLiU"/>
                <w:b/>
                <w:lang w:val="ro-MD" w:eastAsia="zh-CN"/>
              </w:rPr>
            </w:pPr>
            <w:r w:rsidRPr="00FF430B">
              <w:rPr>
                <w:rFonts w:eastAsia="PMingLiU"/>
                <w:b/>
                <w:lang w:val="ro-MD" w:eastAsia="zh-CN"/>
              </w:rPr>
              <w:t>Cantitatea</w:t>
            </w:r>
          </w:p>
        </w:tc>
      </w:tr>
      <w:tr w:rsidR="00312F05" w:rsidRPr="00EC30C2" w14:paraId="2F4EE711"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25CB99D" w14:textId="77777777" w:rsidR="00312F05" w:rsidRPr="00FF430B" w:rsidRDefault="00312F05" w:rsidP="00F30D94">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1A49955A" w14:textId="77777777" w:rsidR="00312F05" w:rsidRPr="00FF430B" w:rsidRDefault="00312F05" w:rsidP="00F30D94">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3F364F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B74B483"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73DF78E"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5A2147DB"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10340E9" w14:textId="77777777" w:rsidR="00312F05" w:rsidRPr="00FF430B" w:rsidRDefault="00312F05" w:rsidP="00F30D94">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74DDD3ED" w14:textId="77777777" w:rsidR="00312F05" w:rsidRPr="00FF430B" w:rsidRDefault="00312F05" w:rsidP="00F30D94">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D182E8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3BDA0A0"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CC7DACA"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108D7395"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9CE798B" w14:textId="77777777" w:rsidR="00312F05" w:rsidRPr="00FF430B" w:rsidRDefault="00312F05" w:rsidP="00F30D94">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119B34C" w14:textId="77777777" w:rsidR="00312F05" w:rsidRPr="00FF430B" w:rsidRDefault="00312F05" w:rsidP="00F30D94">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200305F"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C4C641B"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9A95779"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0FB993"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D97DE91" w14:textId="77777777" w:rsidR="00312F05" w:rsidRPr="00FF430B" w:rsidRDefault="00312F05" w:rsidP="00F30D94">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642266F"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2C94E4A"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FCD17D1"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A1789D7"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3BFA4947"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4F0649" w14:textId="77777777" w:rsidR="00312F05" w:rsidRPr="00FF430B" w:rsidRDefault="00312F05" w:rsidP="00F30D94">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34B0D5BE"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F04AED7"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1B45F9E"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FC537CC"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D1FBF7" w14:textId="77777777" w:rsidTr="00F30D9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0BD9FD2A" w14:textId="77777777" w:rsidR="00312F05" w:rsidRPr="00FF430B" w:rsidRDefault="00312F05" w:rsidP="00F30D94">
            <w:pPr>
              <w:rPr>
                <w:rFonts w:eastAsia="PMingLiU"/>
                <w:b/>
                <w:lang w:val="ro-MD" w:eastAsia="zh-CN"/>
              </w:rPr>
            </w:pPr>
            <w:r w:rsidRPr="00FF430B">
              <w:rPr>
                <w:rFonts w:eastAsia="PMingLiU"/>
                <w:b/>
                <w:lang w:val="ro-MD" w:eastAsia="zh-CN"/>
              </w:rPr>
              <w:t>Total</w:t>
            </w:r>
          </w:p>
        </w:tc>
      </w:tr>
    </w:tbl>
    <w:p w14:paraId="46BC060D" w14:textId="77777777" w:rsidR="00312F05" w:rsidRPr="00FF430B" w:rsidRDefault="00312F05" w:rsidP="00312F05">
      <w:pPr>
        <w:tabs>
          <w:tab w:val="left" w:pos="567"/>
        </w:tabs>
        <w:jc w:val="both"/>
        <w:rPr>
          <w:lang w:val="ro-MD"/>
        </w:rPr>
      </w:pPr>
    </w:p>
    <w:p w14:paraId="3640F9F7" w14:textId="77777777" w:rsidR="00312F05" w:rsidRPr="00FF430B" w:rsidRDefault="00312F05" w:rsidP="00312F05">
      <w:pPr>
        <w:tabs>
          <w:tab w:val="left" w:pos="567"/>
        </w:tabs>
        <w:jc w:val="both"/>
        <w:rPr>
          <w:lang w:val="ro-MD"/>
        </w:rPr>
      </w:pPr>
      <w:r w:rsidRPr="00FF430B">
        <w:rPr>
          <w:lang w:val="ro-MD"/>
        </w:rPr>
        <w:t>     </w:t>
      </w:r>
      <w:r w:rsidRPr="00FF430B">
        <w:rPr>
          <w:bCs/>
          <w:lang w:val="ro-MD"/>
        </w:rPr>
        <w:t xml:space="preserve">Data </w:t>
      </w:r>
      <w:r w:rsidRPr="00FF430B">
        <w:rPr>
          <w:lang w:val="ro-MD"/>
        </w:rPr>
        <w:t>„____"__________________</w:t>
      </w:r>
    </w:p>
    <w:p w14:paraId="75C23904"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71248D0"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53801EDD" w14:textId="77777777" w:rsidR="00312F05" w:rsidRPr="00FF430B" w:rsidRDefault="00312F05" w:rsidP="00312F05">
      <w:pPr>
        <w:pStyle w:val="a8"/>
        <w:tabs>
          <w:tab w:val="left" w:pos="567"/>
        </w:tabs>
        <w:rPr>
          <w:rFonts w:ascii="Times New Roman" w:hAnsi="Times New Roman"/>
          <w:szCs w:val="24"/>
          <w:lang w:val="ro-MD"/>
        </w:rPr>
      </w:pPr>
    </w:p>
    <w:p w14:paraId="752CF32D" w14:textId="77777777" w:rsidR="00312F05" w:rsidRPr="00FF430B" w:rsidRDefault="00312F05" w:rsidP="00312F05">
      <w:pPr>
        <w:pStyle w:val="a8"/>
        <w:tabs>
          <w:tab w:val="left" w:pos="567"/>
        </w:tabs>
        <w:rPr>
          <w:rFonts w:ascii="Times New Roman" w:hAnsi="Times New Roman"/>
          <w:szCs w:val="24"/>
          <w:lang w:val="ro-MD"/>
        </w:rPr>
      </w:pPr>
    </w:p>
    <w:p w14:paraId="5879FEF5" w14:textId="77777777" w:rsidR="00312F05" w:rsidRDefault="00312F05" w:rsidP="00312F05">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14:paraId="5B36CF59" w14:textId="77777777" w:rsidR="00312F05" w:rsidRPr="00FF430B" w:rsidRDefault="00312F05" w:rsidP="00312F05">
      <w:pPr>
        <w:pStyle w:val="a8"/>
        <w:tabs>
          <w:tab w:val="left" w:pos="567"/>
        </w:tabs>
        <w:rPr>
          <w:rFonts w:ascii="Times New Roman" w:hAnsi="Times New Roman"/>
          <w:i/>
          <w:szCs w:val="24"/>
          <w:lang w:val="ro-MD"/>
        </w:rPr>
        <w:sectPr w:rsidR="00312F05" w:rsidRPr="00FF430B" w:rsidSect="00837D1C">
          <w:footerReference w:type="first" r:id="rId18"/>
          <w:pgSz w:w="11906" w:h="16838" w:code="9"/>
          <w:pgMar w:top="426" w:right="1134" w:bottom="851" w:left="1276" w:header="720" w:footer="510" w:gutter="0"/>
          <w:cols w:space="720"/>
          <w:titlePg/>
          <w:docGrid w:linePitch="326"/>
        </w:sectPr>
      </w:pPr>
    </w:p>
    <w:p w14:paraId="126615FA" w14:textId="77777777" w:rsidR="00312F05" w:rsidRDefault="00312F05" w:rsidP="00312F05">
      <w:pPr>
        <w:jc w:val="right"/>
        <w:rPr>
          <w:noProof w:val="0"/>
          <w:lang w:val="ro-MD"/>
        </w:rPr>
      </w:pPr>
    </w:p>
    <w:p w14:paraId="7165D436" w14:textId="77777777" w:rsidR="00312F05" w:rsidRDefault="00312F05" w:rsidP="00312F05">
      <w:pPr>
        <w:jc w:val="right"/>
        <w:rPr>
          <w:noProof w:val="0"/>
          <w:lang w:val="ro-MD"/>
        </w:rPr>
      </w:pPr>
    </w:p>
    <w:p w14:paraId="6A8B04E4" w14:textId="77777777" w:rsidR="00312F05" w:rsidRPr="00892FAB" w:rsidRDefault="00312F05" w:rsidP="00312F05">
      <w:pPr>
        <w:tabs>
          <w:tab w:val="left" w:pos="1260"/>
        </w:tabs>
        <w:ind w:firstLine="720"/>
        <w:contextualSpacing/>
        <w:jc w:val="right"/>
        <w:rPr>
          <w:b/>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7247809B" w14:textId="77777777" w:rsidR="00312F05" w:rsidRDefault="00312F05" w:rsidP="00312F05">
      <w:pPr>
        <w:tabs>
          <w:tab w:val="left" w:pos="1260"/>
        </w:tabs>
        <w:ind w:firstLine="720"/>
        <w:contextualSpacing/>
        <w:jc w:val="center"/>
        <w:rPr>
          <w:b/>
          <w:noProof w:val="0"/>
          <w:lang w:val="en-US" w:eastAsia="ru-RU"/>
        </w:rPr>
      </w:pPr>
    </w:p>
    <w:p w14:paraId="3C1DBC16" w14:textId="77777777" w:rsidR="00312F05" w:rsidRPr="00892FAB" w:rsidRDefault="00312F05" w:rsidP="00312F05">
      <w:pPr>
        <w:tabs>
          <w:tab w:val="left" w:pos="1260"/>
        </w:tabs>
        <w:ind w:firstLine="720"/>
        <w:contextualSpacing/>
        <w:jc w:val="center"/>
        <w:rPr>
          <w:b/>
          <w:noProof w:val="0"/>
          <w:lang w:val="en-US" w:eastAsia="ru-RU"/>
        </w:rPr>
      </w:pPr>
      <w:r w:rsidRPr="00892FAB">
        <w:rPr>
          <w:b/>
          <w:noProof w:val="0"/>
          <w:lang w:val="en-US" w:eastAsia="ru-RU"/>
        </w:rPr>
        <w:t>CONTRACT – MODEL</w:t>
      </w:r>
    </w:p>
    <w:p w14:paraId="5BC5628B" w14:textId="77777777" w:rsidR="00312F05" w:rsidRPr="00892FAB" w:rsidRDefault="00312F05" w:rsidP="00312F05">
      <w:pPr>
        <w:tabs>
          <w:tab w:val="left" w:pos="1260"/>
        </w:tabs>
        <w:ind w:firstLine="720"/>
        <w:contextualSpacing/>
        <w:jc w:val="center"/>
        <w:rPr>
          <w:b/>
          <w:caps/>
          <w:noProof w:val="0"/>
          <w:lang w:val="en-US" w:eastAsia="ru-RU"/>
        </w:rPr>
      </w:pPr>
    </w:p>
    <w:p w14:paraId="3E62646F" w14:textId="77777777" w:rsidR="00312F05" w:rsidRPr="00892FAB" w:rsidRDefault="00312F05" w:rsidP="00312F05">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5FB3CC6A" w14:textId="77777777" w:rsidR="00312F05" w:rsidRPr="00892FAB" w:rsidRDefault="00312F05" w:rsidP="00312F05">
      <w:pPr>
        <w:tabs>
          <w:tab w:val="left" w:pos="1260"/>
        </w:tabs>
        <w:ind w:firstLine="720"/>
        <w:contextualSpacing/>
        <w:jc w:val="both"/>
        <w:rPr>
          <w:noProof w:val="0"/>
          <w:lang w:eastAsia="ru-RU"/>
        </w:rPr>
      </w:pPr>
    </w:p>
    <w:p w14:paraId="0FB5F366" w14:textId="77777777" w:rsidR="00312F05" w:rsidRPr="00892FAB" w:rsidRDefault="00312F05" w:rsidP="004E6B8B">
      <w:pPr>
        <w:numPr>
          <w:ilvl w:val="0"/>
          <w:numId w:val="27"/>
        </w:numPr>
        <w:tabs>
          <w:tab w:val="left" w:pos="540"/>
        </w:tabs>
        <w:ind w:left="0" w:firstLine="0"/>
        <w:contextualSpacing/>
        <w:jc w:val="center"/>
        <w:rPr>
          <w:b/>
          <w:noProof w:val="0"/>
          <w:lang w:eastAsia="ru-RU"/>
        </w:rPr>
      </w:pPr>
      <w:r w:rsidRPr="00892FAB">
        <w:rPr>
          <w:b/>
          <w:noProof w:val="0"/>
          <w:lang w:eastAsia="ru-RU"/>
        </w:rPr>
        <w:t>PARTEA GENERALĂ</w:t>
      </w:r>
    </w:p>
    <w:p w14:paraId="52475151" w14:textId="77777777" w:rsidR="00312F05" w:rsidRPr="00892FAB" w:rsidRDefault="00312F05" w:rsidP="00312F05">
      <w:pPr>
        <w:tabs>
          <w:tab w:val="left" w:pos="540"/>
        </w:tabs>
        <w:contextualSpacing/>
        <w:jc w:val="center"/>
        <w:rPr>
          <w:i/>
          <w:noProof w:val="0"/>
          <w:sz w:val="20"/>
          <w:szCs w:val="20"/>
          <w:lang w:eastAsia="ru-RU"/>
        </w:rPr>
      </w:pPr>
      <w:r w:rsidRPr="00892FAB">
        <w:rPr>
          <w:i/>
          <w:noProof w:val="0"/>
          <w:sz w:val="20"/>
          <w:szCs w:val="20"/>
          <w:lang w:eastAsia="ru-RU"/>
        </w:rPr>
        <w:t>(OBLIGATORIE)</w:t>
      </w:r>
    </w:p>
    <w:p w14:paraId="15077249" w14:textId="77777777" w:rsidR="00312F05" w:rsidRPr="00892FAB" w:rsidRDefault="00312F05" w:rsidP="00312F05">
      <w:pPr>
        <w:tabs>
          <w:tab w:val="left" w:pos="540"/>
        </w:tabs>
        <w:contextualSpacing/>
        <w:jc w:val="both"/>
        <w:rPr>
          <w:i/>
          <w:noProof w:val="0"/>
          <w:lang w:eastAsia="ru-RU"/>
        </w:rPr>
      </w:pPr>
    </w:p>
    <w:p w14:paraId="59B81689" w14:textId="77777777" w:rsidR="00312F05" w:rsidRPr="00892FAB" w:rsidRDefault="00312F05" w:rsidP="00312F05">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4"/>
        <w:gridCol w:w="4642"/>
      </w:tblGrid>
      <w:tr w:rsidR="00312F05" w:rsidRPr="00892FAB" w14:paraId="56DD70B2" w14:textId="77777777" w:rsidTr="00F30D94">
        <w:tc>
          <w:tcPr>
            <w:tcW w:w="2553" w:type="pct"/>
          </w:tcPr>
          <w:p w14:paraId="06457292" w14:textId="77777777" w:rsidR="00312F05" w:rsidRPr="00892FAB" w:rsidRDefault="00312F05" w:rsidP="00F30D94">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3148F4A0" w14:textId="77777777" w:rsidR="00312F05" w:rsidRPr="00892FAB" w:rsidRDefault="00312F05" w:rsidP="00F30D94">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312F05" w:rsidRPr="00892FAB" w14:paraId="42E427C2" w14:textId="77777777" w:rsidTr="00F30D94">
        <w:tc>
          <w:tcPr>
            <w:tcW w:w="2553" w:type="pct"/>
          </w:tcPr>
          <w:p w14:paraId="08393CF3"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16E3F96A"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5D6058F" w14:textId="77777777" w:rsidR="00312F05" w:rsidRPr="00892FAB" w:rsidRDefault="00312F05" w:rsidP="00312F05">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312F05" w:rsidRPr="00892FAB" w14:paraId="6746D5A2" w14:textId="77777777" w:rsidTr="00F30D94">
        <w:trPr>
          <w:trHeight w:val="697"/>
        </w:trPr>
        <w:tc>
          <w:tcPr>
            <w:tcW w:w="9540" w:type="dxa"/>
            <w:vAlign w:val="center"/>
          </w:tcPr>
          <w:p w14:paraId="3EA00EC0" w14:textId="77777777" w:rsidR="00312F05" w:rsidRPr="00892FAB" w:rsidRDefault="00312F05" w:rsidP="00F30D94">
            <w:pPr>
              <w:tabs>
                <w:tab w:val="left" w:pos="360"/>
              </w:tabs>
              <w:jc w:val="both"/>
              <w:rPr>
                <w:noProof w:val="0"/>
                <w:lang w:val="en-US" w:eastAsia="ru-RU"/>
              </w:rPr>
            </w:pPr>
          </w:p>
          <w:p w14:paraId="1D62A063" w14:textId="77777777" w:rsidR="00312F05" w:rsidRPr="00892FAB" w:rsidRDefault="00312F05" w:rsidP="00F30D94">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268DEB47" w14:textId="38FF635B" w:rsidR="00BD6D60" w:rsidRPr="00721B17" w:rsidRDefault="00312F05" w:rsidP="00BD6D60">
            <w:pPr>
              <w:rPr>
                <w:b/>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00BD6D60">
              <w:rPr>
                <w:b/>
                <w:noProof w:val="0"/>
                <w:lang w:val="en-US" w:eastAsia="ru-RU"/>
              </w:rPr>
              <w:t>de r</w:t>
            </w:r>
            <w:r w:rsidR="00BD6D60" w:rsidRPr="00721B17">
              <w:rPr>
                <w:rStyle w:val="docdata"/>
                <w:b/>
                <w:bCs/>
                <w:color w:val="000000"/>
              </w:rPr>
              <w:t>eparati</w:t>
            </w:r>
            <w:r w:rsidR="00BD6D60">
              <w:rPr>
                <w:rStyle w:val="docdata"/>
                <w:b/>
                <w:bCs/>
                <w:color w:val="000000"/>
              </w:rPr>
              <w:t>e</w:t>
            </w:r>
            <w:bookmarkStart w:id="50" w:name="_GoBack"/>
            <w:bookmarkEnd w:id="50"/>
            <w:r w:rsidR="00BD6D60" w:rsidRPr="00721B17">
              <w:rPr>
                <w:rStyle w:val="docdata"/>
                <w:b/>
                <w:bCs/>
                <w:color w:val="000000"/>
              </w:rPr>
              <w:t xml:space="preserve"> capitala a acoperisului  Blocul C la IP Gimnaziul  s.</w:t>
            </w:r>
            <w:r w:rsidR="00BD6D60">
              <w:rPr>
                <w:rStyle w:val="docdata"/>
                <w:b/>
                <w:bCs/>
                <w:color w:val="000000"/>
              </w:rPr>
              <w:t xml:space="preserve"> </w:t>
            </w:r>
            <w:r w:rsidR="00BD6D60" w:rsidRPr="00721B17">
              <w:rPr>
                <w:rStyle w:val="docdata"/>
                <w:b/>
                <w:bCs/>
                <w:color w:val="000000"/>
              </w:rPr>
              <w:t>Larguta</w:t>
            </w:r>
          </w:p>
          <w:p w14:paraId="6BAFB820" w14:textId="696D70D1" w:rsidR="00312F05" w:rsidRPr="00892FAB" w:rsidRDefault="00312F05" w:rsidP="00F30D94">
            <w:pPr>
              <w:tabs>
                <w:tab w:val="left" w:pos="360"/>
              </w:tabs>
              <w:ind w:left="-15" w:right="-15" w:firstLine="15"/>
              <w:jc w:val="both"/>
              <w:rPr>
                <w:noProof w:val="0"/>
                <w:lang w:val="en-US" w:eastAsia="ru-RU"/>
              </w:rPr>
            </w:pPr>
            <w:r w:rsidRPr="00892FAB">
              <w:rPr>
                <w:i/>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4F378C60" w14:textId="77777777" w:rsidR="00312F05" w:rsidRPr="00892FAB" w:rsidRDefault="00312F05" w:rsidP="00F30D94">
            <w:pPr>
              <w:tabs>
                <w:tab w:val="left" w:pos="360"/>
              </w:tabs>
              <w:jc w:val="both"/>
              <w:rPr>
                <w:noProof w:val="0"/>
                <w:lang w:val="en-US" w:eastAsia="ru-RU"/>
              </w:rPr>
            </w:pPr>
          </w:p>
          <w:p w14:paraId="21111652" w14:textId="77777777" w:rsidR="00312F05" w:rsidRPr="00892FAB" w:rsidRDefault="00312F05" w:rsidP="00F30D94">
            <w:pPr>
              <w:tabs>
                <w:tab w:val="left" w:pos="525"/>
                <w:tab w:val="left" w:pos="567"/>
              </w:tabs>
              <w:ind w:left="-15"/>
              <w:jc w:val="both"/>
              <w:rPr>
                <w:b/>
                <w:noProof w:val="0"/>
                <w:lang w:val="en-US" w:eastAsia="ru-RU"/>
              </w:rPr>
            </w:pPr>
            <w:r w:rsidRPr="00892FAB">
              <w:rPr>
                <w:b/>
                <w:noProof w:val="0"/>
                <w:lang w:val="en-US" w:eastAsia="ru-RU"/>
              </w:rPr>
              <w:t>2. DOCUMENTELE CONTRACTULUI</w:t>
            </w:r>
          </w:p>
          <w:p w14:paraId="2791FA4B"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263BD30F"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601CA8AF"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4680314B"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3EEFDD6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30E1D2D"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1F820FE1"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5BA7FDF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56C77ED1" w14:textId="77777777" w:rsidR="00312F05" w:rsidRPr="00892FAB" w:rsidRDefault="00312F05" w:rsidP="00F30D94">
            <w:pPr>
              <w:tabs>
                <w:tab w:val="left" w:pos="360"/>
              </w:tabs>
              <w:ind w:left="1530"/>
              <w:contextualSpacing/>
              <w:jc w:val="both"/>
              <w:rPr>
                <w:noProof w:val="0"/>
                <w:lang w:val="en-US" w:eastAsia="ru-RU"/>
              </w:rPr>
            </w:pPr>
          </w:p>
          <w:p w14:paraId="3E5902B3" w14:textId="77777777" w:rsidR="00312F05" w:rsidRPr="00892FAB" w:rsidRDefault="00312F05" w:rsidP="00F30D94">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7C960A5" w14:textId="77777777" w:rsidR="00312F05" w:rsidRPr="00892FAB" w:rsidRDefault="00312F05" w:rsidP="00F30D94">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038D8F0F" w14:textId="77777777" w:rsidR="00312F05" w:rsidRPr="00892FAB" w:rsidRDefault="00312F05" w:rsidP="00F30D94">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68B5E254" w14:textId="77777777" w:rsidR="00312F05" w:rsidRPr="00892FAB" w:rsidRDefault="00312F05" w:rsidP="00F30D94">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proceselor-verbale</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24B88CFB" w14:textId="77777777" w:rsidR="00312F05" w:rsidRPr="00892FAB" w:rsidRDefault="00312F05" w:rsidP="00F30D94">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procesele-verbale</w:t>
            </w:r>
            <w:proofErr w:type="spellEnd"/>
            <w:r w:rsidRPr="00892FAB">
              <w:rPr>
                <w:noProof w:val="0"/>
                <w:lang w:val="en-US" w:eastAsia="ru-RU"/>
              </w:rPr>
              <w:t xml:space="preserv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57053234" w14:textId="77777777" w:rsidR="00312F05" w:rsidRPr="00892FAB" w:rsidRDefault="00312F05" w:rsidP="00F30D94">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7D63D77E" w14:textId="77777777" w:rsidR="00312F05" w:rsidRPr="00892FAB" w:rsidRDefault="00312F05" w:rsidP="00F30D94">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7A4EFE79" w14:textId="77777777" w:rsidR="00312F05" w:rsidRPr="00892FAB" w:rsidRDefault="00312F05" w:rsidP="00F30D94">
            <w:pPr>
              <w:jc w:val="both"/>
              <w:rPr>
                <w:noProof w:val="0"/>
                <w:lang w:val="en-US" w:eastAsia="ru-RU"/>
              </w:rPr>
            </w:pPr>
          </w:p>
          <w:p w14:paraId="438551FB"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lastRenderedPageBreak/>
              <w:t>4. DURATA DE EXECUȚIE</w:t>
            </w:r>
          </w:p>
          <w:p w14:paraId="6CA6E4EB"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59A90A4C"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44FCFA6C" w14:textId="77777777" w:rsidR="00312F05" w:rsidRPr="00892FAB" w:rsidRDefault="00312F05" w:rsidP="00F30D94">
            <w:pPr>
              <w:jc w:val="both"/>
              <w:rPr>
                <w:noProof w:val="0"/>
                <w:lang w:eastAsia="ru-RU"/>
              </w:rPr>
            </w:pPr>
            <w:r w:rsidRPr="00892FAB">
              <w:rPr>
                <w:noProof w:val="0"/>
                <w:lang w:eastAsia="ru-RU"/>
              </w:rPr>
              <w:t>- obținerea autorizației de construire de către Beneficiar;</w:t>
            </w:r>
          </w:p>
          <w:p w14:paraId="381FE1E5" w14:textId="77777777" w:rsidR="00312F05" w:rsidRPr="00892FAB" w:rsidRDefault="00312F05" w:rsidP="00F30D94">
            <w:pPr>
              <w:jc w:val="both"/>
              <w:rPr>
                <w:noProof w:val="0"/>
                <w:lang w:eastAsia="ru-RU"/>
              </w:rPr>
            </w:pPr>
            <w:r w:rsidRPr="00892FAB">
              <w:rPr>
                <w:noProof w:val="0"/>
                <w:lang w:eastAsia="ru-RU"/>
              </w:rPr>
              <w:t>- constituirea garanției de bună execuție a contractului;</w:t>
            </w:r>
          </w:p>
          <w:p w14:paraId="3A29CDCE" w14:textId="77777777" w:rsidR="00312F05" w:rsidRPr="00892FAB" w:rsidRDefault="00312F05" w:rsidP="00F30D94">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70C939D7" w14:textId="77777777" w:rsidR="00312F05" w:rsidRPr="00892FAB" w:rsidRDefault="00312F05" w:rsidP="00F30D94">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72BCDD6C" w14:textId="77777777" w:rsidR="00312F05" w:rsidRPr="00892FAB" w:rsidRDefault="00312F05" w:rsidP="00F30D94">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52875CD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2E02620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C7774EB"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7DCD350F"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4796A8C"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00F95E7F"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79AAD53F"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29C3CB0C" w14:textId="77777777" w:rsidR="00312F05" w:rsidRPr="00892FAB" w:rsidRDefault="00312F05" w:rsidP="00F30D94">
            <w:pPr>
              <w:tabs>
                <w:tab w:val="left" w:pos="360"/>
              </w:tabs>
              <w:jc w:val="both"/>
              <w:rPr>
                <w:noProof w:val="0"/>
                <w:lang w:val="en-US" w:eastAsia="ru-RU"/>
              </w:rPr>
            </w:pPr>
          </w:p>
          <w:p w14:paraId="575165CC"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5. RECEPŢIA LUCRĂRILOR DE EXECUŢIE</w:t>
            </w:r>
          </w:p>
          <w:p w14:paraId="68BB262A"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6EB3F80A"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093F8F39"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6662D49" w14:textId="77777777" w:rsidR="00312F05" w:rsidRPr="00892FAB" w:rsidRDefault="00312F05" w:rsidP="00F30D94">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8E430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5245B7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lastRenderedPageBreak/>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3ED59F0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24437FC1"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C88D44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38444E02" w14:textId="77777777" w:rsidR="00312F05" w:rsidRPr="00892FAB" w:rsidRDefault="00312F05" w:rsidP="00F30D94">
            <w:pPr>
              <w:tabs>
                <w:tab w:val="left" w:pos="567"/>
              </w:tabs>
              <w:jc w:val="both"/>
              <w:rPr>
                <w:noProof w:val="0"/>
                <w:lang w:val="en-US" w:eastAsia="ru-RU"/>
              </w:rPr>
            </w:pPr>
          </w:p>
          <w:p w14:paraId="2F716EA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6. REMEDIEREA DEFECTELOR</w:t>
            </w:r>
          </w:p>
          <w:p w14:paraId="2DADF067" w14:textId="77777777" w:rsidR="00312F05" w:rsidRPr="00892FAB" w:rsidRDefault="00312F05" w:rsidP="00F30D94">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04EC7810" w14:textId="77777777" w:rsidR="00312F05" w:rsidRPr="00892FAB" w:rsidRDefault="00312F05" w:rsidP="00F30D94">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EC6ACB7" w14:textId="77777777" w:rsidR="00312F05" w:rsidRPr="00892FAB" w:rsidRDefault="00312F05" w:rsidP="00F30D94">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26DCDD72" w14:textId="77777777" w:rsidR="00312F05" w:rsidRPr="00892FAB" w:rsidRDefault="00312F05" w:rsidP="00F30D94">
            <w:pPr>
              <w:tabs>
                <w:tab w:val="left" w:pos="567"/>
              </w:tabs>
              <w:jc w:val="both"/>
              <w:rPr>
                <w:noProof w:val="0"/>
                <w:lang w:val="en-US" w:eastAsia="ru-RU"/>
              </w:rPr>
            </w:pPr>
          </w:p>
          <w:p w14:paraId="022826B9" w14:textId="77777777" w:rsidR="00312F05" w:rsidRPr="00892FAB" w:rsidRDefault="00312F05" w:rsidP="00F30D94">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962458C"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2A12EA7F"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32BAE46D"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46D9FEB7"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340D998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8C6E0B4" w14:textId="77777777" w:rsidR="00312F05" w:rsidRPr="00892FAB" w:rsidRDefault="00312F05" w:rsidP="00F30D94">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50A71003"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341E2CE4"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util</w:t>
            </w:r>
            <w:proofErr w:type="spellEnd"/>
            <w:r w:rsidRPr="00892FAB">
              <w:rPr>
                <w:noProof w:val="0"/>
                <w:lang w:val="en-US" w:eastAsia="ru-RU"/>
              </w:rPr>
              <w:t xml:space="preserve">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04ACEC9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78FD1473" w14:textId="77777777" w:rsidR="00312F05" w:rsidRPr="00892FAB" w:rsidRDefault="00312F05" w:rsidP="00F30D94">
            <w:pPr>
              <w:tabs>
                <w:tab w:val="left" w:pos="1276"/>
              </w:tabs>
              <w:jc w:val="both"/>
              <w:rPr>
                <w:noProof w:val="0"/>
                <w:lang w:val="en-US" w:eastAsia="ru-RU"/>
              </w:rPr>
            </w:pPr>
            <w:r w:rsidRPr="00892FAB">
              <w:rPr>
                <w:noProof w:val="0"/>
                <w:lang w:val="en-US" w:eastAsia="ru-RU"/>
              </w:rPr>
              <w:lastRenderedPageBreak/>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20067771" w14:textId="77777777" w:rsidR="00312F05" w:rsidRPr="00892FAB" w:rsidRDefault="00312F05" w:rsidP="00F30D94">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3320E0AD"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F58104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4075864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77AD2FC0"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4A0DD06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0F01292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3A93C0CA"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5157CB24" w14:textId="77777777" w:rsidR="00312F05" w:rsidRPr="00892FAB" w:rsidRDefault="00312F05" w:rsidP="004E6B8B">
            <w:pPr>
              <w:numPr>
                <w:ilvl w:val="0"/>
                <w:numId w:val="28"/>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3019020A"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4A700AEE"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4760295F"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4F200457"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1A536DDA"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0DA9FB6C"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D1F0CB0"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B36AD74" w14:textId="77777777" w:rsidR="00312F05" w:rsidRPr="00892FAB" w:rsidRDefault="00312F05" w:rsidP="00F30D94">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3BA91C19" w14:textId="77777777" w:rsidR="00312F05" w:rsidRPr="00892FAB" w:rsidRDefault="00312F05" w:rsidP="00F30D94">
            <w:pPr>
              <w:tabs>
                <w:tab w:val="left" w:pos="525"/>
              </w:tabs>
              <w:jc w:val="both"/>
              <w:rPr>
                <w:noProof w:val="0"/>
                <w:lang w:val="en-US" w:eastAsia="ru-RU"/>
              </w:rPr>
            </w:pPr>
          </w:p>
          <w:p w14:paraId="61A7C69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8. MODIFICĂRI</w:t>
            </w:r>
          </w:p>
          <w:p w14:paraId="7C79A08F" w14:textId="77777777" w:rsidR="00312F05" w:rsidRPr="00892FAB" w:rsidRDefault="00312F05" w:rsidP="00F30D94">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61117FC3" w14:textId="77777777" w:rsidR="00312F05" w:rsidRPr="00892FAB" w:rsidRDefault="00312F05" w:rsidP="00F30D94">
            <w:pPr>
              <w:tabs>
                <w:tab w:val="left" w:pos="360"/>
              </w:tabs>
              <w:jc w:val="both"/>
              <w:rPr>
                <w:noProof w:val="0"/>
                <w:lang w:val="en-US" w:eastAsia="ru-RU"/>
              </w:rPr>
            </w:pPr>
          </w:p>
          <w:p w14:paraId="775F58BE" w14:textId="77777777" w:rsidR="00312F05" w:rsidRPr="00892FAB" w:rsidRDefault="00312F05" w:rsidP="00F30D94">
            <w:pPr>
              <w:tabs>
                <w:tab w:val="left" w:pos="360"/>
              </w:tabs>
              <w:jc w:val="both"/>
              <w:rPr>
                <w:noProof w:val="0"/>
                <w:lang w:val="en-US" w:eastAsia="ru-RU"/>
              </w:rPr>
            </w:pPr>
            <w:r w:rsidRPr="00892FAB">
              <w:rPr>
                <w:b/>
                <w:noProof w:val="0"/>
                <w:lang w:val="en-US" w:eastAsia="ru-RU"/>
              </w:rPr>
              <w:t>9. AJUSTAREA PREŢULUI CONTRACTULUI</w:t>
            </w:r>
          </w:p>
          <w:p w14:paraId="1FDC695C" w14:textId="77777777" w:rsidR="00312F05" w:rsidRPr="00892FAB" w:rsidRDefault="00312F05" w:rsidP="00F30D94">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65C2BD78" w14:textId="77777777" w:rsidR="00312F05" w:rsidRPr="00892FAB" w:rsidRDefault="00312F05" w:rsidP="00F30D94">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7AEB96A2" w14:textId="77777777" w:rsidR="00312F05" w:rsidRPr="00892FAB" w:rsidRDefault="00312F05" w:rsidP="00F30D94">
            <w:pPr>
              <w:tabs>
                <w:tab w:val="left" w:pos="360"/>
              </w:tabs>
              <w:jc w:val="both"/>
              <w:rPr>
                <w:noProof w:val="0"/>
                <w:lang w:val="en-US" w:eastAsia="ru-RU"/>
              </w:rPr>
            </w:pPr>
          </w:p>
          <w:p w14:paraId="3AFEB039" w14:textId="77777777" w:rsidR="00312F05" w:rsidRPr="00892FAB" w:rsidRDefault="00312F05" w:rsidP="00F30D94">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57BB5FC9" w14:textId="77777777" w:rsidR="00312F05" w:rsidRPr="00892FAB" w:rsidRDefault="00312F05" w:rsidP="00F30D94">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4A567D22"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730B5664" w14:textId="77777777" w:rsidR="00312F05" w:rsidRPr="00892FAB" w:rsidRDefault="00312F05" w:rsidP="00F30D94">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w:t>
            </w:r>
            <w:proofErr w:type="spellStart"/>
            <w:r w:rsidRPr="00892FAB">
              <w:rPr>
                <w:noProof w:val="0"/>
                <w:lang w:val="en-US" w:eastAsia="ru-RU"/>
              </w:rPr>
              <w:t>obligati</w:t>
            </w:r>
            <w:proofErr w:type="spellEnd"/>
            <w:r w:rsidRPr="00892FAB">
              <w:rPr>
                <w:noProof w:val="0"/>
                <w:lang w:val="en-US" w:eastAsia="ru-RU"/>
              </w:rPr>
              <w:t xml:space="preserve">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4FE40C1"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906DA7E"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16F8FE53" w14:textId="77777777" w:rsidR="00312F05" w:rsidRPr="00892FAB" w:rsidRDefault="00312F05" w:rsidP="00F30D94">
            <w:pPr>
              <w:tabs>
                <w:tab w:val="left" w:pos="4365"/>
              </w:tabs>
              <w:jc w:val="both"/>
              <w:rPr>
                <w:b/>
                <w:noProof w:val="0"/>
                <w:lang w:val="en-US" w:eastAsia="ru-RU"/>
              </w:rPr>
            </w:pPr>
          </w:p>
          <w:p w14:paraId="69417504" w14:textId="77777777" w:rsidR="00312F05" w:rsidRPr="00892FAB" w:rsidRDefault="00312F05" w:rsidP="00F30D94">
            <w:pPr>
              <w:tabs>
                <w:tab w:val="left" w:pos="4365"/>
              </w:tabs>
              <w:jc w:val="both"/>
              <w:rPr>
                <w:noProof w:val="0"/>
                <w:lang w:val="en-US" w:eastAsia="ru-RU"/>
              </w:rPr>
            </w:pPr>
            <w:r w:rsidRPr="00892FAB">
              <w:rPr>
                <w:b/>
                <w:noProof w:val="0"/>
                <w:lang w:val="en-US" w:eastAsia="ru-RU"/>
              </w:rPr>
              <w:t>11. FORȚA DE MUNCĂ</w:t>
            </w:r>
          </w:p>
          <w:p w14:paraId="0F330382" w14:textId="77777777" w:rsidR="00312F05" w:rsidRPr="00892FAB" w:rsidRDefault="00312F05" w:rsidP="00F30D94">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331A38AA" w14:textId="77777777" w:rsidR="00312F05" w:rsidRPr="00892FAB" w:rsidRDefault="00312F05" w:rsidP="00F30D94">
            <w:pPr>
              <w:tabs>
                <w:tab w:val="left" w:pos="795"/>
              </w:tabs>
              <w:ind w:left="-15"/>
              <w:contextualSpacing/>
              <w:jc w:val="both"/>
              <w:rPr>
                <w:noProof w:val="0"/>
                <w:lang w:val="en-US" w:eastAsia="ru-RU"/>
              </w:rPr>
            </w:pPr>
          </w:p>
          <w:p w14:paraId="0FFCB292" w14:textId="77777777" w:rsidR="00312F05" w:rsidRPr="00892FAB" w:rsidRDefault="00312F05" w:rsidP="00F30D94">
            <w:pPr>
              <w:tabs>
                <w:tab w:val="left" w:pos="795"/>
              </w:tabs>
              <w:jc w:val="both"/>
              <w:rPr>
                <w:noProof w:val="0"/>
                <w:lang w:val="en-US" w:eastAsia="ru-RU"/>
              </w:rPr>
            </w:pPr>
            <w:r w:rsidRPr="00892FAB">
              <w:rPr>
                <w:b/>
                <w:noProof w:val="0"/>
                <w:lang w:val="en-US" w:eastAsia="ru-RU"/>
              </w:rPr>
              <w:t>12. MATERIALELE ŞI EXECUŢIA LUCRĂRILOR</w:t>
            </w:r>
          </w:p>
          <w:p w14:paraId="6C5B3239"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01A2B4D7"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5A004098"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56BAF2A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5CFC5B31" w14:textId="77777777" w:rsidR="00312F05" w:rsidRPr="00892FAB" w:rsidRDefault="00312F05" w:rsidP="00F30D94">
            <w:pPr>
              <w:tabs>
                <w:tab w:val="left" w:pos="284"/>
              </w:tabs>
              <w:jc w:val="both"/>
              <w:rPr>
                <w:noProof w:val="0"/>
                <w:lang w:val="en-US" w:eastAsia="ru-RU"/>
              </w:rPr>
            </w:pPr>
            <w:r w:rsidRPr="00892FAB">
              <w:rPr>
                <w:noProof w:val="0"/>
                <w:lang w:val="en-US" w:eastAsia="ru-RU"/>
              </w:rPr>
              <w:lastRenderedPageBreak/>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w:t>
            </w:r>
            <w:proofErr w:type="spellStart"/>
            <w:r w:rsidRPr="00892FAB">
              <w:rPr>
                <w:noProof w:val="0"/>
                <w:lang w:val="en-US" w:eastAsia="ru-RU"/>
              </w:rPr>
              <w:t>examinate</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843552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2A2741D1"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3F14B7AE"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18D7765D" w14:textId="77777777" w:rsidR="00312F05" w:rsidRPr="00892FAB" w:rsidRDefault="00312F05" w:rsidP="00F30D94">
            <w:pPr>
              <w:tabs>
                <w:tab w:val="left" w:pos="360"/>
              </w:tabs>
              <w:jc w:val="both"/>
              <w:rPr>
                <w:noProof w:val="0"/>
                <w:lang w:val="en-US" w:eastAsia="ru-RU"/>
              </w:rPr>
            </w:pPr>
          </w:p>
          <w:p w14:paraId="1CE493B2" w14:textId="77777777" w:rsidR="00312F05" w:rsidRPr="00892FAB" w:rsidRDefault="00312F05" w:rsidP="00F30D94">
            <w:pPr>
              <w:tabs>
                <w:tab w:val="left" w:pos="525"/>
              </w:tabs>
              <w:jc w:val="both"/>
              <w:rPr>
                <w:noProof w:val="0"/>
                <w:lang w:val="en-US" w:eastAsia="ru-RU"/>
              </w:rPr>
            </w:pPr>
            <w:r w:rsidRPr="00892FAB">
              <w:rPr>
                <w:b/>
                <w:noProof w:val="0"/>
                <w:lang w:val="en-US" w:eastAsia="ru-RU"/>
              </w:rPr>
              <w:t>13. PERIOADA DE GARANŢIE ŞI REMEDIERI ÎN PERIOADA DE GARANŢIE</w:t>
            </w:r>
          </w:p>
          <w:p w14:paraId="0802D93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____ </w:t>
            </w:r>
            <w:proofErr w:type="spellStart"/>
            <w:r w:rsidRPr="00892FAB">
              <w:rPr>
                <w:noProof w:val="0"/>
                <w:lang w:val="en-US" w:eastAsia="ru-RU"/>
              </w:rPr>
              <w:t>luni</w:t>
            </w:r>
            <w:proofErr w:type="spellEnd"/>
            <w:r w:rsidRPr="00892FAB">
              <w:rPr>
                <w:noProof w:val="0"/>
                <w:lang w:val="en-US" w:eastAsia="ru-RU"/>
              </w:rPr>
              <w:t xml:space="preserve">. </w:t>
            </w:r>
          </w:p>
          <w:p w14:paraId="7053429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452E2BCA" w14:textId="77777777" w:rsidR="00312F05" w:rsidRPr="00892FAB" w:rsidRDefault="00312F05" w:rsidP="00F30D94">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1752C053" w14:textId="77777777" w:rsidR="00312F05" w:rsidRPr="00892FAB" w:rsidRDefault="00312F05" w:rsidP="00F30D94">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CA8DEC2" w14:textId="77777777" w:rsidR="00312F05" w:rsidRPr="00892FAB" w:rsidRDefault="00312F05" w:rsidP="00F30D94">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55769191" w14:textId="77777777" w:rsidR="00312F05" w:rsidRPr="00892FAB" w:rsidRDefault="00312F05" w:rsidP="00F30D94">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40BB4064" w14:textId="77777777" w:rsidR="00312F05" w:rsidRPr="00892FAB" w:rsidRDefault="00312F05" w:rsidP="00F30D94">
            <w:pPr>
              <w:tabs>
                <w:tab w:val="left" w:pos="360"/>
              </w:tabs>
              <w:jc w:val="both"/>
              <w:rPr>
                <w:noProof w:val="0"/>
                <w:lang w:eastAsia="ru-RU"/>
              </w:rPr>
            </w:pPr>
          </w:p>
          <w:p w14:paraId="6AA21890" w14:textId="77777777" w:rsidR="00312F05" w:rsidRPr="00892FAB" w:rsidRDefault="00312F05" w:rsidP="00F30D94">
            <w:pPr>
              <w:tabs>
                <w:tab w:val="left" w:pos="525"/>
              </w:tabs>
              <w:jc w:val="both"/>
              <w:rPr>
                <w:noProof w:val="0"/>
                <w:lang w:val="en-US" w:eastAsia="ru-RU"/>
              </w:rPr>
            </w:pPr>
            <w:r w:rsidRPr="00892FAB">
              <w:rPr>
                <w:b/>
                <w:noProof w:val="0"/>
                <w:lang w:val="en-US" w:eastAsia="ru-RU"/>
              </w:rPr>
              <w:t>14. RĂSPUNDEREA PĂRŢILOR</w:t>
            </w:r>
          </w:p>
          <w:p w14:paraId="67953D2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6357F023"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3FA448EE"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1C8EA09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26B46BD2"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72992762" w14:textId="77777777" w:rsidR="00312F05" w:rsidRPr="00892FAB" w:rsidRDefault="00312F05" w:rsidP="00F30D94">
            <w:pPr>
              <w:tabs>
                <w:tab w:val="left" w:pos="567"/>
              </w:tabs>
              <w:jc w:val="both"/>
              <w:rPr>
                <w:noProof w:val="0"/>
                <w:lang w:val="en-US" w:eastAsia="ru-RU"/>
              </w:rPr>
            </w:pPr>
            <w:r w:rsidRPr="00892FAB">
              <w:rPr>
                <w:noProof w:val="0"/>
                <w:lang w:val="en-US" w:eastAsia="ru-RU"/>
              </w:rPr>
              <w:lastRenderedPageBreak/>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7888E1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363EB700" w14:textId="77777777" w:rsidR="00312F05" w:rsidRPr="00892FAB" w:rsidRDefault="00312F05" w:rsidP="00F30D94">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1EFF3EF6" w14:textId="77777777" w:rsidR="00312F05" w:rsidRPr="00892FAB" w:rsidRDefault="00312F05" w:rsidP="00F30D94">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11F338A" w14:textId="77777777" w:rsidR="00312F05" w:rsidRPr="00892FAB" w:rsidRDefault="00312F05" w:rsidP="00F30D94">
            <w:pPr>
              <w:tabs>
                <w:tab w:val="left" w:pos="360"/>
              </w:tabs>
              <w:jc w:val="both"/>
              <w:rPr>
                <w:noProof w:val="0"/>
                <w:lang w:val="en-US" w:eastAsia="ru-RU"/>
              </w:rPr>
            </w:pPr>
          </w:p>
          <w:p w14:paraId="65091C9B" w14:textId="77777777" w:rsidR="00312F05" w:rsidRPr="00892FAB" w:rsidRDefault="00312F05" w:rsidP="00F30D94">
            <w:pPr>
              <w:tabs>
                <w:tab w:val="left" w:pos="525"/>
              </w:tabs>
              <w:jc w:val="both"/>
              <w:rPr>
                <w:noProof w:val="0"/>
                <w:lang w:val="en-US" w:eastAsia="ru-RU"/>
              </w:rPr>
            </w:pPr>
            <w:r w:rsidRPr="00892FAB">
              <w:rPr>
                <w:b/>
                <w:noProof w:val="0"/>
                <w:lang w:val="en-US" w:eastAsia="ru-RU"/>
              </w:rPr>
              <w:t>15. RECLAMAŢII ŞI SANCŢIUNI</w:t>
            </w:r>
          </w:p>
          <w:p w14:paraId="299B6098" w14:textId="77777777" w:rsidR="00312F05" w:rsidRPr="00892FAB" w:rsidRDefault="00312F05" w:rsidP="00F30D94">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w:t>
            </w:r>
            <w:proofErr w:type="spellStart"/>
            <w:r w:rsidRPr="00892FAB">
              <w:rPr>
                <w:noProof w:val="0"/>
                <w:lang w:val="en-US" w:eastAsia="ru-RU"/>
              </w:rPr>
              <w:t>zi</w:t>
            </w:r>
            <w:proofErr w:type="spellEnd"/>
            <w:r w:rsidRPr="00892FAB">
              <w:rPr>
                <w:noProof w:val="0"/>
                <w:lang w:val="en-US" w:eastAsia="ru-RU"/>
              </w:rPr>
              <w:t xml:space="preserve">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zi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48D56B7A" w14:textId="77777777" w:rsidR="00312F05" w:rsidRPr="00892FAB" w:rsidRDefault="00312F05" w:rsidP="00F30D94">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3E89135E" w14:textId="77777777" w:rsidR="00312F05" w:rsidRPr="00892FAB" w:rsidRDefault="00312F05" w:rsidP="00F30D94">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2BB8D424" w14:textId="77777777" w:rsidR="00312F05" w:rsidRPr="00892FAB" w:rsidRDefault="00312F05" w:rsidP="00F30D94">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CAF3E7E" w14:textId="77777777" w:rsidR="00312F05" w:rsidRPr="00892FAB" w:rsidRDefault="00312F05" w:rsidP="00F30D94">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19FD6AAD" w14:textId="77777777" w:rsidR="00312F05" w:rsidRPr="00892FAB" w:rsidRDefault="00312F05" w:rsidP="00F30D94">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29F22EEA"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AFE8619" w14:textId="77777777" w:rsidR="00312F05" w:rsidRPr="00892FAB" w:rsidRDefault="00312F05" w:rsidP="00F30D94">
            <w:pPr>
              <w:tabs>
                <w:tab w:val="left" w:pos="360"/>
              </w:tabs>
              <w:jc w:val="both"/>
              <w:rPr>
                <w:noProof w:val="0"/>
                <w:lang w:val="en-US" w:eastAsia="ru-RU"/>
              </w:rPr>
            </w:pPr>
          </w:p>
          <w:p w14:paraId="216B44AD" w14:textId="77777777" w:rsidR="00312F05" w:rsidRPr="00892FAB" w:rsidRDefault="00312F05" w:rsidP="00F30D94">
            <w:pPr>
              <w:tabs>
                <w:tab w:val="left" w:pos="540"/>
              </w:tabs>
              <w:jc w:val="both"/>
              <w:rPr>
                <w:b/>
                <w:noProof w:val="0"/>
                <w:lang w:val="en-US" w:eastAsia="ru-RU"/>
              </w:rPr>
            </w:pPr>
            <w:r w:rsidRPr="00892FAB">
              <w:rPr>
                <w:b/>
                <w:noProof w:val="0"/>
                <w:lang w:val="en-US" w:eastAsia="ru-RU"/>
              </w:rPr>
              <w:t xml:space="preserve">16. GARANŢIA DE BUNĂ EXECUŢIE A CONTRACTULUI </w:t>
            </w:r>
          </w:p>
          <w:p w14:paraId="2B36614A" w14:textId="77777777" w:rsidR="00312F05" w:rsidRPr="00892FAB" w:rsidRDefault="00312F05" w:rsidP="00F30D94">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03F0F73" w14:textId="77777777" w:rsidR="00312F05" w:rsidRPr="00892FAB" w:rsidRDefault="00312F05" w:rsidP="00F30D94">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6E409820" w14:textId="77777777" w:rsidR="00312F05" w:rsidRPr="00892FAB" w:rsidRDefault="00312F05" w:rsidP="00F30D94">
            <w:pPr>
              <w:jc w:val="both"/>
              <w:rPr>
                <w:noProof w:val="0"/>
                <w:lang w:eastAsia="ru-RU"/>
              </w:rPr>
            </w:pPr>
            <w:r w:rsidRPr="00892FAB">
              <w:rPr>
                <w:noProof w:val="0"/>
                <w:lang w:eastAsia="ru-RU"/>
              </w:rPr>
              <w:t xml:space="preserve">a) prin virament bancar sau printr-un instrument de garantare, emis, în condiţiile legii, de o societate bancară, care devine anexă la contract. Garanţia trebuie să fie irevocabilă. Instrumentul </w:t>
            </w:r>
            <w:r w:rsidRPr="00892FAB">
              <w:rPr>
                <w:noProof w:val="0"/>
                <w:lang w:eastAsia="ru-RU"/>
              </w:rPr>
              <w:lastRenderedPageBreak/>
              <w:t>de garantare trebuie să prevadă că plata garanţiei se va executa necondiţionat, respectiv la prima cerere a Beneficiarului, pe baza declaraţiei acestuia cu privire la culpa persoanei garantate, sau</w:t>
            </w:r>
          </w:p>
          <w:p w14:paraId="3F18EC4D" w14:textId="77777777" w:rsidR="00312F05" w:rsidRPr="00892FAB" w:rsidRDefault="00312F05" w:rsidP="00F30D94">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3A2E165F" w14:textId="77777777" w:rsidR="00312F05" w:rsidRPr="00892FAB" w:rsidRDefault="00312F05" w:rsidP="00F30D94">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151D1088" w14:textId="77777777" w:rsidR="00312F05" w:rsidRPr="00892FAB" w:rsidRDefault="00312F05" w:rsidP="00F30D94">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170FF8F7" w14:textId="77777777" w:rsidR="00312F05" w:rsidRPr="00892FAB" w:rsidRDefault="00312F05" w:rsidP="00F30D94">
            <w:pPr>
              <w:jc w:val="both"/>
              <w:rPr>
                <w:noProof w:val="0"/>
                <w:lang w:eastAsia="ru-RU"/>
              </w:rPr>
            </w:pPr>
            <w:r w:rsidRPr="00892FAB">
              <w:rPr>
                <w:noProof w:val="0"/>
                <w:lang w:eastAsia="ru-RU"/>
              </w:rPr>
              <w:t>16.5. Beneficiarul va executa garanţia de bună execuţie, în eventualitatea în care:</w:t>
            </w:r>
          </w:p>
          <w:p w14:paraId="5ACEE11D" w14:textId="77777777" w:rsidR="00312F05" w:rsidRPr="00892FAB" w:rsidRDefault="00312F05" w:rsidP="00F30D94">
            <w:pPr>
              <w:jc w:val="both"/>
              <w:rPr>
                <w:noProof w:val="0"/>
                <w:lang w:eastAsia="ru-RU"/>
              </w:rPr>
            </w:pPr>
            <w:r w:rsidRPr="00892FAB">
              <w:rPr>
                <w:noProof w:val="0"/>
                <w:lang w:eastAsia="ru-RU"/>
              </w:rPr>
              <w:t>a) oricând pe parcursul îndeplinirii contractului, în limita prejudiciului creat, în conformitate cu actele normative;</w:t>
            </w:r>
          </w:p>
          <w:p w14:paraId="4D9EF704" w14:textId="77777777" w:rsidR="00312F05" w:rsidRPr="00892FAB" w:rsidRDefault="00312F05" w:rsidP="00F30D94">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66773A5B" w14:textId="77777777" w:rsidR="00312F05" w:rsidRPr="00892FAB" w:rsidRDefault="00312F05" w:rsidP="00F30D94">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706901A" w14:textId="77777777" w:rsidR="00312F05" w:rsidRPr="00892FAB" w:rsidRDefault="00312F05" w:rsidP="00F30D94">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21D2DD29" w14:textId="77777777" w:rsidR="00312F05" w:rsidRPr="00892FAB" w:rsidRDefault="00312F05" w:rsidP="00F30D94">
            <w:pPr>
              <w:tabs>
                <w:tab w:val="left" w:pos="360"/>
              </w:tabs>
              <w:jc w:val="both"/>
              <w:rPr>
                <w:noProof w:val="0"/>
                <w:lang w:val="en-US" w:eastAsia="ru-RU"/>
              </w:rPr>
            </w:pPr>
          </w:p>
          <w:p w14:paraId="317B2BB6" w14:textId="77777777" w:rsidR="00312F05" w:rsidRPr="00892FAB" w:rsidRDefault="00312F05" w:rsidP="004E6B8B">
            <w:pPr>
              <w:numPr>
                <w:ilvl w:val="0"/>
                <w:numId w:val="30"/>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5D48B956"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49FAF860"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3C175670" w14:textId="77777777" w:rsidR="00312F05" w:rsidRPr="00892FAB" w:rsidRDefault="00312F05" w:rsidP="00F30D94">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665BDF2D" w14:textId="77777777" w:rsidR="00312F05" w:rsidRPr="00892FAB" w:rsidRDefault="00312F05" w:rsidP="00F30D94">
            <w:pPr>
              <w:tabs>
                <w:tab w:val="left" w:pos="567"/>
              </w:tabs>
              <w:jc w:val="both"/>
              <w:rPr>
                <w:b/>
                <w:noProof w:val="0"/>
                <w:lang w:val="en-US" w:eastAsia="ru-RU"/>
              </w:rPr>
            </w:pPr>
          </w:p>
          <w:p w14:paraId="6D8DAF0A"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18. REZOLUȚIUNEA CONTRACTULUI</w:t>
            </w:r>
          </w:p>
          <w:p w14:paraId="6F810FD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454972A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2DC0A938" w14:textId="77777777" w:rsidR="00312F05" w:rsidRPr="00892FAB" w:rsidRDefault="00312F05" w:rsidP="004E6B8B">
            <w:pPr>
              <w:numPr>
                <w:ilvl w:val="0"/>
                <w:numId w:val="22"/>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3288B6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579DCBE"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F16407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53B2D33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0E5EC11A"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6422B22C"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lastRenderedPageBreak/>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21A36E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2B7F0A3"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45977F1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5FF2B7EB"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D869F2A"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3095049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5FDD27AF"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2484BD3" w14:textId="77777777" w:rsidR="00312F05" w:rsidRPr="00892FAB" w:rsidRDefault="00312F05" w:rsidP="004E6B8B">
            <w:pPr>
              <w:numPr>
                <w:ilvl w:val="1"/>
                <w:numId w:val="26"/>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A91C30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4F3DA8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A1357F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322805C" w14:textId="77777777" w:rsidR="00312F05" w:rsidRPr="00892FAB" w:rsidRDefault="00312F05" w:rsidP="00F30D94">
            <w:pPr>
              <w:tabs>
                <w:tab w:val="left" w:pos="567"/>
              </w:tabs>
              <w:jc w:val="both"/>
              <w:rPr>
                <w:noProof w:val="0"/>
                <w:lang w:val="en-US" w:eastAsia="ru-RU"/>
              </w:rPr>
            </w:pPr>
          </w:p>
          <w:p w14:paraId="3DA33D43"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19. DISPOZIȚII FINALE</w:t>
            </w:r>
          </w:p>
          <w:p w14:paraId="3A720623" w14:textId="77777777" w:rsidR="00312F05" w:rsidRPr="00892FAB" w:rsidRDefault="00312F05" w:rsidP="00F30D94">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43623B8A" w14:textId="77777777" w:rsidR="00312F05" w:rsidRPr="00892FAB" w:rsidRDefault="00312F05" w:rsidP="00F30D94">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2A92FA45" w14:textId="77777777" w:rsidR="00312F05" w:rsidRPr="00892FAB" w:rsidRDefault="00312F05" w:rsidP="00F30D94">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397FA70"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586F7E91" w14:textId="77777777" w:rsidR="00312F05" w:rsidRPr="00892FAB" w:rsidRDefault="00312F05" w:rsidP="00F30D94">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48575F63" w14:textId="77777777" w:rsidR="00312F05" w:rsidRPr="00892FAB" w:rsidRDefault="00312F05" w:rsidP="00F30D94">
            <w:pPr>
              <w:tabs>
                <w:tab w:val="left" w:pos="2295"/>
              </w:tabs>
              <w:jc w:val="both"/>
              <w:rPr>
                <w:noProof w:val="0"/>
                <w:lang w:eastAsia="ru-RU"/>
              </w:rPr>
            </w:pPr>
          </w:p>
          <w:p w14:paraId="5AF32338" w14:textId="77777777" w:rsidR="00312F05" w:rsidRPr="00892FAB" w:rsidRDefault="00312F05" w:rsidP="004E6B8B">
            <w:pPr>
              <w:numPr>
                <w:ilvl w:val="0"/>
                <w:numId w:val="27"/>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C9AF568" w14:textId="77777777" w:rsidR="00312F05" w:rsidRPr="00892FAB" w:rsidRDefault="00312F05" w:rsidP="00F30D94">
            <w:pPr>
              <w:tabs>
                <w:tab w:val="left" w:pos="2295"/>
              </w:tabs>
              <w:ind w:left="3240"/>
              <w:contextualSpacing/>
              <w:rPr>
                <w:noProof w:val="0"/>
                <w:lang w:val="ru-RU" w:eastAsia="ru-RU"/>
              </w:rPr>
            </w:pPr>
            <w:r w:rsidRPr="00892FAB">
              <w:rPr>
                <w:b/>
                <w:noProof w:val="0"/>
                <w:lang w:val="ru-RU" w:eastAsia="ru-RU"/>
              </w:rPr>
              <w:t>SPECIALE A CONTRACTULUI</w:t>
            </w:r>
          </w:p>
          <w:p w14:paraId="1FC57D5C" w14:textId="77777777" w:rsidR="00312F05" w:rsidRPr="00892FAB" w:rsidRDefault="00312F05" w:rsidP="00F30D94">
            <w:pPr>
              <w:jc w:val="center"/>
              <w:rPr>
                <w:i/>
                <w:noProof w:val="0"/>
                <w:lang w:val="ru-RU" w:eastAsia="ru-RU"/>
              </w:rPr>
            </w:pPr>
            <w:r w:rsidRPr="00892FAB">
              <w:rPr>
                <w:noProof w:val="0"/>
                <w:lang w:val="ru-RU" w:eastAsia="ru-RU"/>
              </w:rPr>
              <w:lastRenderedPageBreak/>
              <w:t xml:space="preserve">             </w:t>
            </w:r>
            <w:r w:rsidRPr="00892FAB">
              <w:rPr>
                <w:i/>
                <w:noProof w:val="0"/>
                <w:lang w:val="ru-RU" w:eastAsia="ru-RU"/>
              </w:rPr>
              <w:t>(</w:t>
            </w:r>
            <w:r w:rsidRPr="00892FAB">
              <w:rPr>
                <w:i/>
                <w:noProof w:val="0"/>
                <w:sz w:val="20"/>
                <w:szCs w:val="20"/>
                <w:lang w:val="ru-RU" w:eastAsia="ru-RU"/>
              </w:rPr>
              <w:t>LA NECESITATE)</w:t>
            </w:r>
          </w:p>
          <w:p w14:paraId="7666FF72" w14:textId="77777777" w:rsidR="00312F05" w:rsidRPr="00892FAB" w:rsidRDefault="00312F05" w:rsidP="004E6B8B">
            <w:pPr>
              <w:numPr>
                <w:ilvl w:val="0"/>
                <w:numId w:val="24"/>
              </w:numPr>
              <w:spacing w:line="276" w:lineRule="auto"/>
              <w:ind w:left="0"/>
              <w:contextualSpacing/>
              <w:jc w:val="both"/>
              <w:rPr>
                <w:noProof w:val="0"/>
                <w:lang w:val="ru-RU" w:eastAsia="ru-RU"/>
              </w:rPr>
            </w:pPr>
            <w:r w:rsidRPr="00892FAB">
              <w:rPr>
                <w:b/>
                <w:noProof w:val="0"/>
                <w:lang w:val="ru-RU" w:eastAsia="ru-RU"/>
              </w:rPr>
              <w:t xml:space="preserve">                 </w:t>
            </w:r>
          </w:p>
          <w:p w14:paraId="6862AE20" w14:textId="77777777" w:rsidR="00312F05" w:rsidRPr="00892FAB" w:rsidRDefault="00312F05" w:rsidP="004E6B8B">
            <w:pPr>
              <w:numPr>
                <w:ilvl w:val="0"/>
                <w:numId w:val="24"/>
              </w:numPr>
              <w:spacing w:line="276" w:lineRule="auto"/>
              <w:ind w:left="0"/>
              <w:contextualSpacing/>
              <w:jc w:val="both"/>
              <w:rPr>
                <w:noProof w:val="0"/>
                <w:lang w:val="ru-RU" w:eastAsia="ru-RU"/>
              </w:rPr>
            </w:pPr>
          </w:p>
          <w:p w14:paraId="2CBEE941" w14:textId="77777777" w:rsidR="00312F05" w:rsidRPr="00892FAB" w:rsidRDefault="00312F05" w:rsidP="00F30D94">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33071E1C" w14:textId="77777777" w:rsidR="00312F05" w:rsidRPr="00892FAB" w:rsidRDefault="00312F05" w:rsidP="00F30D94">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312F05" w:rsidRPr="00892FAB" w14:paraId="086D27C0" w14:textId="77777777" w:rsidTr="00F30D94">
              <w:tc>
                <w:tcPr>
                  <w:tcW w:w="4675" w:type="dxa"/>
                </w:tcPr>
                <w:p w14:paraId="331AD431" w14:textId="77777777" w:rsidR="00312F05" w:rsidRPr="00892FAB" w:rsidRDefault="00312F05" w:rsidP="00F30D94">
                  <w:pPr>
                    <w:tabs>
                      <w:tab w:val="left" w:pos="3295"/>
                    </w:tabs>
                    <w:rPr>
                      <w:b/>
                      <w:noProof w:val="0"/>
                      <w:lang w:val="en-US" w:eastAsia="ru-RU"/>
                    </w:rPr>
                  </w:pPr>
                  <w:r w:rsidRPr="00892FAB">
                    <w:rPr>
                      <w:b/>
                      <w:iCs/>
                      <w:noProof w:val="0"/>
                      <w:lang w:val="en-US" w:eastAsia="ru-RU"/>
                    </w:rPr>
                    <w:t>BENEFICIAR</w:t>
                  </w:r>
                </w:p>
              </w:tc>
              <w:tc>
                <w:tcPr>
                  <w:tcW w:w="4680" w:type="dxa"/>
                </w:tcPr>
                <w:p w14:paraId="274B223C" w14:textId="77777777" w:rsidR="00312F05" w:rsidRPr="00892FAB" w:rsidRDefault="00312F05" w:rsidP="00F30D94">
                  <w:pPr>
                    <w:tabs>
                      <w:tab w:val="left" w:pos="3295"/>
                    </w:tabs>
                    <w:rPr>
                      <w:noProof w:val="0"/>
                      <w:lang w:val="en-US" w:eastAsia="ru-RU"/>
                    </w:rPr>
                  </w:pPr>
                  <w:r w:rsidRPr="00892FAB">
                    <w:rPr>
                      <w:b/>
                      <w:iCs/>
                      <w:noProof w:val="0"/>
                      <w:lang w:val="en-US" w:eastAsia="ru-RU"/>
                    </w:rPr>
                    <w:t xml:space="preserve">ANTREPRENOR </w:t>
                  </w:r>
                </w:p>
              </w:tc>
            </w:tr>
            <w:tr w:rsidR="00312F05" w:rsidRPr="00892FAB" w14:paraId="29163105" w14:textId="77777777" w:rsidTr="00F30D94">
              <w:tc>
                <w:tcPr>
                  <w:tcW w:w="4675" w:type="dxa"/>
                  <w:vAlign w:val="center"/>
                </w:tcPr>
                <w:p w14:paraId="5E9A9CF5" w14:textId="77777777" w:rsidR="00312F05" w:rsidRPr="00892FAB" w:rsidRDefault="00312F05" w:rsidP="00F30D9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6C844349"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312F05" w:rsidRPr="00892FAB" w14:paraId="6DCD3CC6" w14:textId="77777777" w:rsidTr="00F30D94">
              <w:tc>
                <w:tcPr>
                  <w:tcW w:w="4675" w:type="dxa"/>
                  <w:vAlign w:val="center"/>
                </w:tcPr>
                <w:p w14:paraId="53635D10" w14:textId="77777777" w:rsidR="00312F05" w:rsidRPr="00892FAB" w:rsidRDefault="00312F05" w:rsidP="00F30D9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25F61D42"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312F05" w:rsidRPr="00892FAB" w14:paraId="4AD3EA96" w14:textId="77777777" w:rsidTr="00F30D94">
              <w:tc>
                <w:tcPr>
                  <w:tcW w:w="4675" w:type="dxa"/>
                  <w:vAlign w:val="center"/>
                </w:tcPr>
                <w:p w14:paraId="75A162ED"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4B5D069F"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312F05" w:rsidRPr="00892FAB" w14:paraId="1B6D7E2A" w14:textId="77777777" w:rsidTr="00F30D94">
              <w:tc>
                <w:tcPr>
                  <w:tcW w:w="4675" w:type="dxa"/>
                  <w:vAlign w:val="center"/>
                </w:tcPr>
                <w:p w14:paraId="3EDB5AC1"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003564ED"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312F05" w:rsidRPr="00892FAB" w14:paraId="1650A059" w14:textId="77777777" w:rsidTr="00F30D94">
              <w:tc>
                <w:tcPr>
                  <w:tcW w:w="4675" w:type="dxa"/>
                  <w:vAlign w:val="center"/>
                </w:tcPr>
                <w:p w14:paraId="528DCF39"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2553AE40"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2E243AAB" w14:textId="77777777" w:rsidR="00312F05" w:rsidRPr="00892FAB" w:rsidRDefault="00312F05" w:rsidP="00F30D94">
            <w:pPr>
              <w:spacing w:line="276" w:lineRule="auto"/>
              <w:contextualSpacing/>
              <w:jc w:val="center"/>
              <w:rPr>
                <w:b/>
                <w:noProof w:val="0"/>
                <w:lang w:val="en-US" w:eastAsia="ru-RU"/>
              </w:rPr>
            </w:pPr>
          </w:p>
          <w:p w14:paraId="3EEB7EC6" w14:textId="77777777" w:rsidR="00312F05" w:rsidRPr="00892FAB" w:rsidRDefault="00312F05" w:rsidP="00F30D94">
            <w:pPr>
              <w:tabs>
                <w:tab w:val="left" w:pos="360"/>
              </w:tabs>
              <w:jc w:val="both"/>
              <w:rPr>
                <w:noProof w:val="0"/>
                <w:lang w:val="en-US" w:eastAsia="ru-RU"/>
              </w:rPr>
            </w:pPr>
          </w:p>
          <w:p w14:paraId="6B6B44CC" w14:textId="77777777" w:rsidR="00312F05" w:rsidRPr="00892FAB" w:rsidRDefault="00312F05" w:rsidP="00F30D94">
            <w:pPr>
              <w:tabs>
                <w:tab w:val="left" w:pos="360"/>
                <w:tab w:val="left" w:pos="2685"/>
              </w:tabs>
              <w:jc w:val="both"/>
              <w:rPr>
                <w:noProof w:val="0"/>
                <w:lang w:val="en-US" w:eastAsia="ru-RU"/>
              </w:rPr>
            </w:pPr>
            <w:r w:rsidRPr="00892FAB">
              <w:rPr>
                <w:noProof w:val="0"/>
                <w:lang w:val="en-US" w:eastAsia="ru-RU"/>
              </w:rPr>
              <w:tab/>
            </w:r>
          </w:p>
          <w:p w14:paraId="0D3B4245" w14:textId="77777777" w:rsidR="00312F05" w:rsidRPr="00892FAB" w:rsidRDefault="00312F05" w:rsidP="00F30D94">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356A03CB" w14:textId="77777777" w:rsidR="00312F05" w:rsidRPr="00892FAB" w:rsidRDefault="00312F05" w:rsidP="00F30D94">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312F05" w:rsidRPr="00892FAB" w14:paraId="5661C849" w14:textId="77777777" w:rsidTr="00F30D94">
              <w:trPr>
                <w:trHeight w:val="357"/>
              </w:trPr>
              <w:tc>
                <w:tcPr>
                  <w:tcW w:w="4630" w:type="dxa"/>
                  <w:vAlign w:val="center"/>
                </w:tcPr>
                <w:p w14:paraId="3F205B76"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7619A1A"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ANTREPRENOR</w:t>
                  </w:r>
                </w:p>
              </w:tc>
            </w:tr>
            <w:tr w:rsidR="00312F05" w:rsidRPr="00892FAB" w14:paraId="6831C5B7" w14:textId="77777777" w:rsidTr="00F30D94">
              <w:trPr>
                <w:trHeight w:val="357"/>
              </w:trPr>
              <w:tc>
                <w:tcPr>
                  <w:tcW w:w="4630" w:type="dxa"/>
                  <w:vAlign w:val="center"/>
                </w:tcPr>
                <w:p w14:paraId="004D877E" w14:textId="77777777" w:rsidR="00312F05" w:rsidRPr="00892FAB" w:rsidRDefault="00312F05" w:rsidP="00F30D94">
                  <w:pPr>
                    <w:tabs>
                      <w:tab w:val="left" w:pos="360"/>
                    </w:tabs>
                    <w:jc w:val="both"/>
                    <w:rPr>
                      <w:b/>
                      <w:noProof w:val="0"/>
                      <w:lang w:val="ru-RU" w:eastAsia="ru-RU"/>
                    </w:rPr>
                  </w:pPr>
                </w:p>
                <w:p w14:paraId="3953A0A0" w14:textId="77777777" w:rsidR="00312F05" w:rsidRPr="00892FAB" w:rsidRDefault="00312F05" w:rsidP="00F30D94">
                  <w:pPr>
                    <w:tabs>
                      <w:tab w:val="left" w:pos="360"/>
                    </w:tabs>
                    <w:jc w:val="both"/>
                    <w:rPr>
                      <w:b/>
                      <w:noProof w:val="0"/>
                      <w:lang w:val="ru-RU" w:eastAsia="ru-RU"/>
                    </w:rPr>
                  </w:pPr>
                </w:p>
                <w:p w14:paraId="5845E847" w14:textId="77777777" w:rsidR="00312F05" w:rsidRPr="00892FAB" w:rsidRDefault="00312F05" w:rsidP="00F30D94">
                  <w:pPr>
                    <w:tabs>
                      <w:tab w:val="left" w:pos="360"/>
                    </w:tabs>
                    <w:jc w:val="both"/>
                    <w:rPr>
                      <w:b/>
                      <w:noProof w:val="0"/>
                      <w:lang w:val="ru-RU" w:eastAsia="ru-RU"/>
                    </w:rPr>
                  </w:pPr>
                </w:p>
              </w:tc>
              <w:tc>
                <w:tcPr>
                  <w:tcW w:w="4710" w:type="dxa"/>
                  <w:vAlign w:val="center"/>
                </w:tcPr>
                <w:p w14:paraId="0CECBEF8" w14:textId="77777777" w:rsidR="00312F05" w:rsidRPr="00892FAB" w:rsidRDefault="00312F05" w:rsidP="00F30D94">
                  <w:pPr>
                    <w:tabs>
                      <w:tab w:val="left" w:pos="360"/>
                    </w:tabs>
                    <w:jc w:val="both"/>
                    <w:rPr>
                      <w:b/>
                      <w:noProof w:val="0"/>
                      <w:lang w:val="ru-RU" w:eastAsia="ru-RU"/>
                    </w:rPr>
                  </w:pPr>
                </w:p>
                <w:p w14:paraId="7166D508" w14:textId="77777777" w:rsidR="00312F05" w:rsidRPr="00892FAB" w:rsidRDefault="00312F05" w:rsidP="00F30D94">
                  <w:pPr>
                    <w:tabs>
                      <w:tab w:val="left" w:pos="360"/>
                    </w:tabs>
                    <w:jc w:val="both"/>
                    <w:rPr>
                      <w:b/>
                      <w:noProof w:val="0"/>
                      <w:lang w:val="ru-RU" w:eastAsia="ru-RU"/>
                    </w:rPr>
                  </w:pPr>
                </w:p>
                <w:p w14:paraId="110782CE" w14:textId="77777777" w:rsidR="00312F05" w:rsidRPr="00892FAB" w:rsidRDefault="00312F05" w:rsidP="00F30D94">
                  <w:pPr>
                    <w:tabs>
                      <w:tab w:val="left" w:pos="360"/>
                    </w:tabs>
                    <w:jc w:val="both"/>
                    <w:rPr>
                      <w:b/>
                      <w:noProof w:val="0"/>
                      <w:lang w:val="ru-RU" w:eastAsia="ru-RU"/>
                    </w:rPr>
                  </w:pPr>
                </w:p>
              </w:tc>
            </w:tr>
            <w:tr w:rsidR="00312F05" w:rsidRPr="00892FAB" w14:paraId="4A792752" w14:textId="77777777" w:rsidTr="00F30D94">
              <w:trPr>
                <w:trHeight w:val="357"/>
              </w:trPr>
              <w:tc>
                <w:tcPr>
                  <w:tcW w:w="4630" w:type="dxa"/>
                  <w:vAlign w:val="center"/>
                </w:tcPr>
                <w:p w14:paraId="587AF61D"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0040A150"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„___”_________20__”.</w:t>
                  </w:r>
                </w:p>
              </w:tc>
            </w:tr>
          </w:tbl>
          <w:p w14:paraId="24E6438B" w14:textId="77777777" w:rsidR="00312F05" w:rsidRPr="00892FAB" w:rsidRDefault="00312F05" w:rsidP="00F30D94">
            <w:pPr>
              <w:tabs>
                <w:tab w:val="left" w:pos="360"/>
                <w:tab w:val="left" w:pos="2295"/>
              </w:tabs>
              <w:jc w:val="both"/>
              <w:rPr>
                <w:noProof w:val="0"/>
                <w:lang w:val="ru-RU" w:eastAsia="ru-RU"/>
              </w:rPr>
            </w:pPr>
            <w:r w:rsidRPr="00892FAB">
              <w:rPr>
                <w:noProof w:val="0"/>
                <w:lang w:val="ru-RU" w:eastAsia="ru-RU"/>
              </w:rPr>
              <w:t xml:space="preserve">              </w:t>
            </w:r>
          </w:p>
          <w:p w14:paraId="30B9E9B0" w14:textId="77777777" w:rsidR="00312F05" w:rsidRPr="00892FAB" w:rsidRDefault="00312F05" w:rsidP="00F30D94">
            <w:pPr>
              <w:tabs>
                <w:tab w:val="left" w:pos="360"/>
              </w:tabs>
              <w:jc w:val="both"/>
              <w:rPr>
                <w:noProof w:val="0"/>
                <w:lang w:val="ru-RU" w:eastAsia="ru-RU"/>
              </w:rPr>
            </w:pPr>
          </w:p>
        </w:tc>
      </w:tr>
    </w:tbl>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4A79C862" w14:textId="77777777" w:rsidR="00FF6A88" w:rsidRDefault="00FF6A88" w:rsidP="00FF6A88">
      <w:pPr>
        <w:spacing w:after="200" w:line="276" w:lineRule="auto"/>
        <w:jc w:val="center"/>
        <w:rPr>
          <w:lang w:val="ro-MD" w:eastAsia="zh-CN"/>
        </w:rPr>
      </w:pPr>
      <w:bookmarkStart w:id="51" w:name="_Toc449692097"/>
      <w:bookmarkEnd w:id="49"/>
      <w:bookmarkEnd w:id="51"/>
    </w:p>
    <w:sectPr w:rsidR="00FF6A88" w:rsidSect="00312F05">
      <w:footerReference w:type="default" r:id="rId19"/>
      <w:pgSz w:w="11906" w:h="16838"/>
      <w:pgMar w:top="426" w:right="1134" w:bottom="851" w:left="1276" w:header="720" w:footer="5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C2AED7" w14:textId="77777777" w:rsidR="000D5CA8" w:rsidRDefault="000D5CA8" w:rsidP="00A20ACF">
      <w:r>
        <w:separator/>
      </w:r>
    </w:p>
  </w:endnote>
  <w:endnote w:type="continuationSeparator" w:id="0">
    <w:p w14:paraId="1EF3BA40" w14:textId="77777777" w:rsidR="000D5CA8" w:rsidRDefault="000D5CA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E99BF" w14:textId="77777777" w:rsidR="00312F05" w:rsidRDefault="00312F05" w:rsidP="001F6E5A">
    <w:pPr>
      <w:pStyle w:val="a5"/>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1A3E2035" w:rsidR="00FF6A88" w:rsidRDefault="00FF6A88">
        <w:pPr>
          <w:pStyle w:val="a5"/>
          <w:jc w:val="right"/>
        </w:pPr>
        <w:r>
          <w:fldChar w:fldCharType="begin"/>
        </w:r>
        <w:r>
          <w:instrText xml:space="preserve"> PAGE   \* MERGEFORMAT </w:instrText>
        </w:r>
        <w:r>
          <w:fldChar w:fldCharType="separate"/>
        </w:r>
        <w:r w:rsidR="00FB7B84">
          <w:t>54</w:t>
        </w:r>
        <w:r>
          <w:fldChar w:fldCharType="end"/>
        </w:r>
      </w:p>
    </w:sdtContent>
  </w:sdt>
  <w:p w14:paraId="075618FA" w14:textId="77777777" w:rsidR="00FF6A88" w:rsidRDefault="00FF6A8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6E4EFF" w14:textId="77777777" w:rsidR="000D5CA8" w:rsidRDefault="000D5CA8" w:rsidP="00A20ACF">
      <w:r>
        <w:separator/>
      </w:r>
    </w:p>
  </w:footnote>
  <w:footnote w:type="continuationSeparator" w:id="0">
    <w:p w14:paraId="23487BF8" w14:textId="77777777" w:rsidR="000D5CA8" w:rsidRDefault="000D5CA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1A63EED"/>
    <w:multiLevelType w:val="hybridMultilevel"/>
    <w:tmpl w:val="7D58F528"/>
    <w:lvl w:ilvl="0" w:tplc="0A8C122C">
      <w:start w:val="4"/>
      <w:numFmt w:val="decimal"/>
      <w:lvlText w:val="%1"/>
      <w:lvlJc w:val="left"/>
      <w:pPr>
        <w:ind w:left="487" w:hanging="360"/>
      </w:pPr>
      <w:rPr>
        <w:rFonts w:eastAsia="Calibri" w:hint="default"/>
        <w:sz w:val="20"/>
      </w:rPr>
    </w:lvl>
    <w:lvl w:ilvl="1" w:tplc="04090019" w:tentative="1">
      <w:start w:val="1"/>
      <w:numFmt w:val="lowerLetter"/>
      <w:lvlText w:val="%2."/>
      <w:lvlJc w:val="left"/>
      <w:pPr>
        <w:ind w:left="1207" w:hanging="360"/>
      </w:pPr>
    </w:lvl>
    <w:lvl w:ilvl="2" w:tplc="0409001B" w:tentative="1">
      <w:start w:val="1"/>
      <w:numFmt w:val="lowerRoman"/>
      <w:lvlText w:val="%3."/>
      <w:lvlJc w:val="right"/>
      <w:pPr>
        <w:ind w:left="1927" w:hanging="180"/>
      </w:pPr>
    </w:lvl>
    <w:lvl w:ilvl="3" w:tplc="0409000F" w:tentative="1">
      <w:start w:val="1"/>
      <w:numFmt w:val="decimal"/>
      <w:lvlText w:val="%4."/>
      <w:lvlJc w:val="left"/>
      <w:pPr>
        <w:ind w:left="2647" w:hanging="360"/>
      </w:pPr>
    </w:lvl>
    <w:lvl w:ilvl="4" w:tplc="04090019" w:tentative="1">
      <w:start w:val="1"/>
      <w:numFmt w:val="lowerLetter"/>
      <w:lvlText w:val="%5."/>
      <w:lvlJc w:val="left"/>
      <w:pPr>
        <w:ind w:left="3367" w:hanging="360"/>
      </w:pPr>
    </w:lvl>
    <w:lvl w:ilvl="5" w:tplc="0409001B" w:tentative="1">
      <w:start w:val="1"/>
      <w:numFmt w:val="lowerRoman"/>
      <w:lvlText w:val="%6."/>
      <w:lvlJc w:val="right"/>
      <w:pPr>
        <w:ind w:left="4087" w:hanging="180"/>
      </w:pPr>
    </w:lvl>
    <w:lvl w:ilvl="6" w:tplc="0409000F" w:tentative="1">
      <w:start w:val="1"/>
      <w:numFmt w:val="decimal"/>
      <w:lvlText w:val="%7."/>
      <w:lvlJc w:val="left"/>
      <w:pPr>
        <w:ind w:left="4807" w:hanging="360"/>
      </w:pPr>
    </w:lvl>
    <w:lvl w:ilvl="7" w:tplc="04090019" w:tentative="1">
      <w:start w:val="1"/>
      <w:numFmt w:val="lowerLetter"/>
      <w:lvlText w:val="%8."/>
      <w:lvlJc w:val="left"/>
      <w:pPr>
        <w:ind w:left="5527" w:hanging="360"/>
      </w:pPr>
    </w:lvl>
    <w:lvl w:ilvl="8" w:tplc="0409001B" w:tentative="1">
      <w:start w:val="1"/>
      <w:numFmt w:val="lowerRoman"/>
      <w:lvlText w:val="%9."/>
      <w:lvlJc w:val="right"/>
      <w:pPr>
        <w:ind w:left="6247"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4" w15:restartNumberingAfterBreak="0">
    <w:nsid w:val="16851E61"/>
    <w:multiLevelType w:val="multilevel"/>
    <w:tmpl w:val="3200B4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4"/>
      <w:numFmt w:val="decimal"/>
      <w:lvlText w:val="%3."/>
      <w:lvlJc w:val="left"/>
      <w:pPr>
        <w:ind w:left="3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7230D4"/>
    <w:multiLevelType w:val="multilevel"/>
    <w:tmpl w:val="3200B4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4"/>
      <w:numFmt w:val="decimal"/>
      <w:lvlText w:val="%3."/>
      <w:lvlJc w:val="left"/>
      <w:pPr>
        <w:ind w:left="3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9"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C6F67CB"/>
    <w:multiLevelType w:val="hybridMultilevel"/>
    <w:tmpl w:val="EDBC041E"/>
    <w:lvl w:ilvl="0" w:tplc="3D24E8C2">
      <w:start w:val="1"/>
      <w:numFmt w:val="lowerLetter"/>
      <w:lvlText w:val="%1)"/>
      <w:lvlJc w:val="left"/>
      <w:pPr>
        <w:ind w:left="520" w:hanging="360"/>
      </w:pPr>
      <w:rPr>
        <w:rFonts w:hint="default"/>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15:restartNumberingAfterBreak="0">
    <w:nsid w:val="3C1B1065"/>
    <w:multiLevelType w:val="hybridMultilevel"/>
    <w:tmpl w:val="452CF60E"/>
    <w:lvl w:ilvl="0" w:tplc="081A3E58">
      <w:numFmt w:val="bullet"/>
      <w:lvlText w:val="-"/>
      <w:lvlJc w:val="left"/>
      <w:pPr>
        <w:ind w:left="1282" w:hanging="360"/>
      </w:pPr>
      <w:rPr>
        <w:rFonts w:ascii="Times New Roman" w:eastAsia="Times New Roman" w:hAnsi="Times New Roman" w:cs="Times New Roman" w:hint="default"/>
        <w:i/>
        <w:iCs/>
        <w:w w:val="100"/>
        <w:sz w:val="24"/>
        <w:szCs w:val="24"/>
        <w:lang w:val="ro-RO" w:eastAsia="en-US" w:bidi="ar-SA"/>
      </w:rPr>
    </w:lvl>
    <w:lvl w:ilvl="1" w:tplc="1CA0A38E">
      <w:numFmt w:val="bullet"/>
      <w:lvlText w:val="•"/>
      <w:lvlJc w:val="left"/>
      <w:pPr>
        <w:ind w:left="2182" w:hanging="360"/>
      </w:pPr>
      <w:rPr>
        <w:rFonts w:hint="default"/>
        <w:lang w:val="ro-RO" w:eastAsia="en-US" w:bidi="ar-SA"/>
      </w:rPr>
    </w:lvl>
    <w:lvl w:ilvl="2" w:tplc="F3C46ABA">
      <w:numFmt w:val="bullet"/>
      <w:lvlText w:val="•"/>
      <w:lvlJc w:val="left"/>
      <w:pPr>
        <w:ind w:left="3085" w:hanging="360"/>
      </w:pPr>
      <w:rPr>
        <w:rFonts w:hint="default"/>
        <w:lang w:val="ro-RO" w:eastAsia="en-US" w:bidi="ar-SA"/>
      </w:rPr>
    </w:lvl>
    <w:lvl w:ilvl="3" w:tplc="FF109692">
      <w:numFmt w:val="bullet"/>
      <w:lvlText w:val="•"/>
      <w:lvlJc w:val="left"/>
      <w:pPr>
        <w:ind w:left="3987" w:hanging="360"/>
      </w:pPr>
      <w:rPr>
        <w:rFonts w:hint="default"/>
        <w:lang w:val="ro-RO" w:eastAsia="en-US" w:bidi="ar-SA"/>
      </w:rPr>
    </w:lvl>
    <w:lvl w:ilvl="4" w:tplc="E724D108">
      <w:numFmt w:val="bullet"/>
      <w:lvlText w:val="•"/>
      <w:lvlJc w:val="left"/>
      <w:pPr>
        <w:ind w:left="4890" w:hanging="360"/>
      </w:pPr>
      <w:rPr>
        <w:rFonts w:hint="default"/>
        <w:lang w:val="ro-RO" w:eastAsia="en-US" w:bidi="ar-SA"/>
      </w:rPr>
    </w:lvl>
    <w:lvl w:ilvl="5" w:tplc="99AE2792">
      <w:numFmt w:val="bullet"/>
      <w:lvlText w:val="•"/>
      <w:lvlJc w:val="left"/>
      <w:pPr>
        <w:ind w:left="5793" w:hanging="360"/>
      </w:pPr>
      <w:rPr>
        <w:rFonts w:hint="default"/>
        <w:lang w:val="ro-RO" w:eastAsia="en-US" w:bidi="ar-SA"/>
      </w:rPr>
    </w:lvl>
    <w:lvl w:ilvl="6" w:tplc="86AE2094">
      <w:numFmt w:val="bullet"/>
      <w:lvlText w:val="•"/>
      <w:lvlJc w:val="left"/>
      <w:pPr>
        <w:ind w:left="6695" w:hanging="360"/>
      </w:pPr>
      <w:rPr>
        <w:rFonts w:hint="default"/>
        <w:lang w:val="ro-RO" w:eastAsia="en-US" w:bidi="ar-SA"/>
      </w:rPr>
    </w:lvl>
    <w:lvl w:ilvl="7" w:tplc="3F864F6C">
      <w:numFmt w:val="bullet"/>
      <w:lvlText w:val="•"/>
      <w:lvlJc w:val="left"/>
      <w:pPr>
        <w:ind w:left="7598" w:hanging="360"/>
      </w:pPr>
      <w:rPr>
        <w:rFonts w:hint="default"/>
        <w:lang w:val="ro-RO" w:eastAsia="en-US" w:bidi="ar-SA"/>
      </w:rPr>
    </w:lvl>
    <w:lvl w:ilvl="8" w:tplc="7100980E">
      <w:numFmt w:val="bullet"/>
      <w:lvlText w:val="•"/>
      <w:lvlJc w:val="left"/>
      <w:pPr>
        <w:ind w:left="8501" w:hanging="360"/>
      </w:pPr>
      <w:rPr>
        <w:rFonts w:hint="default"/>
        <w:lang w:val="ro-RO" w:eastAsia="en-US" w:bidi="ar-SA"/>
      </w:rPr>
    </w:lvl>
  </w:abstractNum>
  <w:abstractNum w:abstractNumId="28" w15:restartNumberingAfterBreak="0">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5944F4E"/>
    <w:multiLevelType w:val="hybridMultilevel"/>
    <w:tmpl w:val="E1425B9C"/>
    <w:lvl w:ilvl="0" w:tplc="689CB882">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4"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9B058FA"/>
    <w:multiLevelType w:val="hybridMultilevel"/>
    <w:tmpl w:val="8058270E"/>
    <w:lvl w:ilvl="0" w:tplc="0419000F">
      <w:start w:val="7"/>
      <w:numFmt w:val="decimal"/>
      <w:lvlText w:val="%1."/>
      <w:lvlJc w:val="left"/>
      <w:pPr>
        <w:ind w:left="64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2" w15:restartNumberingAfterBreak="0">
    <w:nsid w:val="6EF8771B"/>
    <w:multiLevelType w:val="hybridMultilevel"/>
    <w:tmpl w:val="0D9A5376"/>
    <w:lvl w:ilvl="0" w:tplc="5DC825FC">
      <w:start w:val="3"/>
      <w:numFmt w:val="decimal"/>
      <w:lvlText w:val="%1."/>
      <w:lvlJc w:val="left"/>
      <w:pPr>
        <w:ind w:left="845" w:hanging="284"/>
      </w:pPr>
      <w:rPr>
        <w:rFonts w:ascii="Times New Roman" w:eastAsia="Times New Roman" w:hAnsi="Times New Roman" w:cs="Times New Roman" w:hint="default"/>
        <w:b/>
        <w:bCs/>
        <w:spacing w:val="-1"/>
        <w:w w:val="100"/>
        <w:sz w:val="24"/>
        <w:szCs w:val="24"/>
        <w:lang w:val="ro-RO" w:eastAsia="en-US" w:bidi="ar-SA"/>
      </w:rPr>
    </w:lvl>
    <w:lvl w:ilvl="1" w:tplc="BD1C7480">
      <w:start w:val="1"/>
      <w:numFmt w:val="decimal"/>
      <w:lvlText w:val="%2)"/>
      <w:lvlJc w:val="left"/>
      <w:pPr>
        <w:ind w:left="1282" w:hanging="360"/>
      </w:pPr>
      <w:rPr>
        <w:rFonts w:ascii="Times New Roman" w:eastAsia="Times New Roman" w:hAnsi="Times New Roman" w:cs="Times New Roman" w:hint="default"/>
        <w:spacing w:val="-1"/>
        <w:w w:val="100"/>
        <w:sz w:val="24"/>
        <w:szCs w:val="24"/>
        <w:lang w:val="ro-RO" w:eastAsia="en-US" w:bidi="ar-SA"/>
      </w:rPr>
    </w:lvl>
    <w:lvl w:ilvl="2" w:tplc="F216D572">
      <w:numFmt w:val="bullet"/>
      <w:lvlText w:val="•"/>
      <w:lvlJc w:val="left"/>
      <w:pPr>
        <w:ind w:left="2282" w:hanging="360"/>
      </w:pPr>
      <w:rPr>
        <w:rFonts w:hint="default"/>
        <w:lang w:val="ro-RO" w:eastAsia="en-US" w:bidi="ar-SA"/>
      </w:rPr>
    </w:lvl>
    <w:lvl w:ilvl="3" w:tplc="1DFCBD3C">
      <w:numFmt w:val="bullet"/>
      <w:lvlText w:val="•"/>
      <w:lvlJc w:val="left"/>
      <w:pPr>
        <w:ind w:left="3285" w:hanging="360"/>
      </w:pPr>
      <w:rPr>
        <w:rFonts w:hint="default"/>
        <w:lang w:val="ro-RO" w:eastAsia="en-US" w:bidi="ar-SA"/>
      </w:rPr>
    </w:lvl>
    <w:lvl w:ilvl="4" w:tplc="381ACF64">
      <w:numFmt w:val="bullet"/>
      <w:lvlText w:val="•"/>
      <w:lvlJc w:val="left"/>
      <w:pPr>
        <w:ind w:left="4288" w:hanging="360"/>
      </w:pPr>
      <w:rPr>
        <w:rFonts w:hint="default"/>
        <w:lang w:val="ro-RO" w:eastAsia="en-US" w:bidi="ar-SA"/>
      </w:rPr>
    </w:lvl>
    <w:lvl w:ilvl="5" w:tplc="C76C0EE4">
      <w:numFmt w:val="bullet"/>
      <w:lvlText w:val="•"/>
      <w:lvlJc w:val="left"/>
      <w:pPr>
        <w:ind w:left="5291" w:hanging="360"/>
      </w:pPr>
      <w:rPr>
        <w:rFonts w:hint="default"/>
        <w:lang w:val="ro-RO" w:eastAsia="en-US" w:bidi="ar-SA"/>
      </w:rPr>
    </w:lvl>
    <w:lvl w:ilvl="6" w:tplc="7CCC2B3E">
      <w:numFmt w:val="bullet"/>
      <w:lvlText w:val="•"/>
      <w:lvlJc w:val="left"/>
      <w:pPr>
        <w:ind w:left="6294" w:hanging="360"/>
      </w:pPr>
      <w:rPr>
        <w:rFonts w:hint="default"/>
        <w:lang w:val="ro-RO" w:eastAsia="en-US" w:bidi="ar-SA"/>
      </w:rPr>
    </w:lvl>
    <w:lvl w:ilvl="7" w:tplc="672A15D6">
      <w:numFmt w:val="bullet"/>
      <w:lvlText w:val="•"/>
      <w:lvlJc w:val="left"/>
      <w:pPr>
        <w:ind w:left="7297" w:hanging="360"/>
      </w:pPr>
      <w:rPr>
        <w:rFonts w:hint="default"/>
        <w:lang w:val="ro-RO" w:eastAsia="en-US" w:bidi="ar-SA"/>
      </w:rPr>
    </w:lvl>
    <w:lvl w:ilvl="8" w:tplc="34D89C8C">
      <w:numFmt w:val="bullet"/>
      <w:lvlText w:val="•"/>
      <w:lvlJc w:val="left"/>
      <w:pPr>
        <w:ind w:left="8300" w:hanging="360"/>
      </w:pPr>
      <w:rPr>
        <w:rFonts w:hint="default"/>
        <w:lang w:val="ro-RO" w:eastAsia="en-US" w:bidi="ar-SA"/>
      </w:rPr>
    </w:lvl>
  </w:abstractNum>
  <w:abstractNum w:abstractNumId="43" w15:restartNumberingAfterBreak="0">
    <w:nsid w:val="74721438"/>
    <w:multiLevelType w:val="hybridMultilevel"/>
    <w:tmpl w:val="0BA6340A"/>
    <w:lvl w:ilvl="0" w:tplc="B23E7BDA">
      <w:start w:val="1"/>
      <w:numFmt w:val="decimal"/>
      <w:lvlText w:val="%1."/>
      <w:lvlJc w:val="left"/>
      <w:pPr>
        <w:ind w:left="843" w:hanging="284"/>
        <w:jc w:val="right"/>
      </w:pPr>
      <w:rPr>
        <w:rFonts w:hint="default"/>
        <w:b/>
        <w:spacing w:val="0"/>
        <w:w w:val="93"/>
        <w:lang w:val="ro-RO" w:eastAsia="en-US" w:bidi="ar-SA"/>
      </w:rPr>
    </w:lvl>
    <w:lvl w:ilvl="1" w:tplc="DADE35D2">
      <w:numFmt w:val="bullet"/>
      <w:lvlText w:val="-"/>
      <w:lvlJc w:val="left"/>
      <w:pPr>
        <w:ind w:left="987" w:hanging="145"/>
      </w:pPr>
      <w:rPr>
        <w:rFonts w:ascii="Times New Roman" w:eastAsia="Times New Roman" w:hAnsi="Times New Roman" w:cs="Times New Roman" w:hint="default"/>
        <w:b/>
        <w:bCs/>
        <w:i w:val="0"/>
        <w:iCs w:val="0"/>
        <w:spacing w:val="0"/>
        <w:w w:val="100"/>
        <w:sz w:val="24"/>
        <w:szCs w:val="24"/>
        <w:lang w:val="ro-RO" w:eastAsia="en-US" w:bidi="ar-SA"/>
      </w:rPr>
    </w:lvl>
    <w:lvl w:ilvl="2" w:tplc="1FC63CF0">
      <w:numFmt w:val="bullet"/>
      <w:lvlText w:val="•"/>
      <w:lvlJc w:val="left"/>
      <w:pPr>
        <w:ind w:left="2049" w:hanging="145"/>
      </w:pPr>
      <w:rPr>
        <w:rFonts w:hint="default"/>
        <w:lang w:val="ro-RO" w:eastAsia="en-US" w:bidi="ar-SA"/>
      </w:rPr>
    </w:lvl>
    <w:lvl w:ilvl="3" w:tplc="1E9464F8">
      <w:numFmt w:val="bullet"/>
      <w:lvlText w:val="•"/>
      <w:lvlJc w:val="left"/>
      <w:pPr>
        <w:ind w:left="3118" w:hanging="145"/>
      </w:pPr>
      <w:rPr>
        <w:rFonts w:hint="default"/>
        <w:lang w:val="ro-RO" w:eastAsia="en-US" w:bidi="ar-SA"/>
      </w:rPr>
    </w:lvl>
    <w:lvl w:ilvl="4" w:tplc="06DC6792">
      <w:numFmt w:val="bullet"/>
      <w:lvlText w:val="•"/>
      <w:lvlJc w:val="left"/>
      <w:pPr>
        <w:ind w:left="4188" w:hanging="145"/>
      </w:pPr>
      <w:rPr>
        <w:rFonts w:hint="default"/>
        <w:lang w:val="ro-RO" w:eastAsia="en-US" w:bidi="ar-SA"/>
      </w:rPr>
    </w:lvl>
    <w:lvl w:ilvl="5" w:tplc="AFE8E874">
      <w:numFmt w:val="bullet"/>
      <w:lvlText w:val="•"/>
      <w:lvlJc w:val="left"/>
      <w:pPr>
        <w:ind w:left="5257" w:hanging="145"/>
      </w:pPr>
      <w:rPr>
        <w:rFonts w:hint="default"/>
        <w:lang w:val="ro-RO" w:eastAsia="en-US" w:bidi="ar-SA"/>
      </w:rPr>
    </w:lvl>
    <w:lvl w:ilvl="6" w:tplc="4E381D70">
      <w:numFmt w:val="bullet"/>
      <w:lvlText w:val="•"/>
      <w:lvlJc w:val="left"/>
      <w:pPr>
        <w:ind w:left="6326" w:hanging="145"/>
      </w:pPr>
      <w:rPr>
        <w:rFonts w:hint="default"/>
        <w:lang w:val="ro-RO" w:eastAsia="en-US" w:bidi="ar-SA"/>
      </w:rPr>
    </w:lvl>
    <w:lvl w:ilvl="7" w:tplc="9C1C6C64">
      <w:numFmt w:val="bullet"/>
      <w:lvlText w:val="•"/>
      <w:lvlJc w:val="left"/>
      <w:pPr>
        <w:ind w:left="7396" w:hanging="145"/>
      </w:pPr>
      <w:rPr>
        <w:rFonts w:hint="default"/>
        <w:lang w:val="ro-RO" w:eastAsia="en-US" w:bidi="ar-SA"/>
      </w:rPr>
    </w:lvl>
    <w:lvl w:ilvl="8" w:tplc="B6AC7972">
      <w:numFmt w:val="bullet"/>
      <w:lvlText w:val="•"/>
      <w:lvlJc w:val="left"/>
      <w:pPr>
        <w:ind w:left="8465" w:hanging="145"/>
      </w:pPr>
      <w:rPr>
        <w:rFonts w:hint="default"/>
        <w:lang w:val="ro-RO" w:eastAsia="en-US" w:bidi="ar-SA"/>
      </w:rPr>
    </w:lvl>
  </w:abstractNum>
  <w:abstractNum w:abstractNumId="44" w15:restartNumberingAfterBreak="0">
    <w:nsid w:val="770425F6"/>
    <w:multiLevelType w:val="hybridMultilevel"/>
    <w:tmpl w:val="B4686F4E"/>
    <w:lvl w:ilvl="0" w:tplc="3356C1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ADD51FE"/>
    <w:multiLevelType w:val="hybridMultilevel"/>
    <w:tmpl w:val="873A401E"/>
    <w:lvl w:ilvl="0" w:tplc="B09CF1F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7" w15:restartNumberingAfterBreak="0">
    <w:nsid w:val="7E1F419F"/>
    <w:multiLevelType w:val="hybridMultilevel"/>
    <w:tmpl w:val="217858F2"/>
    <w:lvl w:ilvl="0" w:tplc="A2F63E4A">
      <w:start w:val="1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7EB12D30"/>
    <w:multiLevelType w:val="hybridMultilevel"/>
    <w:tmpl w:val="E1425B9C"/>
    <w:lvl w:ilvl="0" w:tplc="689CB882">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8"/>
  </w:num>
  <w:num w:numId="2">
    <w:abstractNumId w:val="49"/>
  </w:num>
  <w:num w:numId="3">
    <w:abstractNumId w:val="8"/>
  </w:num>
  <w:num w:numId="4">
    <w:abstractNumId w:val="41"/>
  </w:num>
  <w:num w:numId="5">
    <w:abstractNumId w:val="35"/>
  </w:num>
  <w:num w:numId="6">
    <w:abstractNumId w:val="10"/>
  </w:num>
  <w:num w:numId="7">
    <w:abstractNumId w:val="11"/>
  </w:num>
  <w:num w:numId="8">
    <w:abstractNumId w:val="7"/>
  </w:num>
  <w:num w:numId="9">
    <w:abstractNumId w:val="17"/>
  </w:num>
  <w:num w:numId="10">
    <w:abstractNumId w:val="46"/>
  </w:num>
  <w:num w:numId="11">
    <w:abstractNumId w:val="37"/>
  </w:num>
  <w:num w:numId="12">
    <w:abstractNumId w:val="29"/>
  </w:num>
  <w:num w:numId="13">
    <w:abstractNumId w:val="22"/>
  </w:num>
  <w:num w:numId="14">
    <w:abstractNumId w:val="36"/>
  </w:num>
  <w:num w:numId="15">
    <w:abstractNumId w:val="6"/>
  </w:num>
  <w:num w:numId="16">
    <w:abstractNumId w:val="16"/>
  </w:num>
  <w:num w:numId="17">
    <w:abstractNumId w:val="20"/>
  </w:num>
  <w:num w:numId="18">
    <w:abstractNumId w:val="31"/>
  </w:num>
  <w:num w:numId="19">
    <w:abstractNumId w:val="30"/>
  </w:num>
  <w:num w:numId="20">
    <w:abstractNumId w:val="13"/>
  </w:num>
  <w:num w:numId="21">
    <w:abstractNumId w:val="18"/>
  </w:num>
  <w:num w:numId="22">
    <w:abstractNumId w:val="23"/>
  </w:num>
  <w:num w:numId="23">
    <w:abstractNumId w:val="5"/>
  </w:num>
  <w:num w:numId="24">
    <w:abstractNumId w:val="26"/>
  </w:num>
  <w:num w:numId="25">
    <w:abstractNumId w:val="32"/>
  </w:num>
  <w:num w:numId="26">
    <w:abstractNumId w:val="34"/>
  </w:num>
  <w:num w:numId="27">
    <w:abstractNumId w:val="19"/>
  </w:num>
  <w:num w:numId="28">
    <w:abstractNumId w:val="24"/>
  </w:num>
  <w:num w:numId="29">
    <w:abstractNumId w:val="45"/>
  </w:num>
  <w:num w:numId="30">
    <w:abstractNumId w:val="25"/>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7"/>
  </w:num>
  <w:num w:numId="35">
    <w:abstractNumId w:val="42"/>
  </w:num>
  <w:num w:numId="36">
    <w:abstractNumId w:val="39"/>
  </w:num>
  <w:num w:numId="37">
    <w:abstractNumId w:val="9"/>
  </w:num>
  <w:num w:numId="38">
    <w:abstractNumId w:val="28"/>
  </w:num>
  <w:num w:numId="39">
    <w:abstractNumId w:val="43"/>
  </w:num>
  <w:num w:numId="40">
    <w:abstractNumId w:val="14"/>
  </w:num>
  <w:num w:numId="41">
    <w:abstractNumId w:val="12"/>
  </w:num>
  <w:num w:numId="42">
    <w:abstractNumId w:val="44"/>
  </w:num>
  <w:num w:numId="43">
    <w:abstractNumId w:val="47"/>
  </w:num>
  <w:num w:numId="44">
    <w:abstractNumId w:val="48"/>
  </w:num>
  <w:num w:numId="45">
    <w:abstractNumId w:val="21"/>
  </w:num>
  <w:num w:numId="46">
    <w:abstractNumId w:val="15"/>
  </w:num>
  <w:num w:numId="47">
    <w:abstractNumId w:val="3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197"/>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1C12"/>
    <w:rsid w:val="000B2369"/>
    <w:rsid w:val="000B39DD"/>
    <w:rsid w:val="000B5D92"/>
    <w:rsid w:val="000B70AD"/>
    <w:rsid w:val="000B724B"/>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5CA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3945"/>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79"/>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7C3"/>
    <w:rsid w:val="001F7AEE"/>
    <w:rsid w:val="00200047"/>
    <w:rsid w:val="00200D35"/>
    <w:rsid w:val="00201387"/>
    <w:rsid w:val="002023B1"/>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AF5"/>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2F05"/>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B73"/>
    <w:rsid w:val="00385C85"/>
    <w:rsid w:val="00387023"/>
    <w:rsid w:val="00387171"/>
    <w:rsid w:val="00393478"/>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23D"/>
    <w:rsid w:val="003C27FD"/>
    <w:rsid w:val="003C2C26"/>
    <w:rsid w:val="003C3AE2"/>
    <w:rsid w:val="003C4159"/>
    <w:rsid w:val="003C56CF"/>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9F6"/>
    <w:rsid w:val="003F2E01"/>
    <w:rsid w:val="003F3E38"/>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74D"/>
    <w:rsid w:val="00424AE2"/>
    <w:rsid w:val="00425938"/>
    <w:rsid w:val="00426FF4"/>
    <w:rsid w:val="0042741C"/>
    <w:rsid w:val="00427553"/>
    <w:rsid w:val="004309A1"/>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6F"/>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B8B"/>
    <w:rsid w:val="004F0C98"/>
    <w:rsid w:val="004F183F"/>
    <w:rsid w:val="004F527F"/>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DC2"/>
    <w:rsid w:val="005B3BAD"/>
    <w:rsid w:val="005B4853"/>
    <w:rsid w:val="005B666D"/>
    <w:rsid w:val="005B7743"/>
    <w:rsid w:val="005C0219"/>
    <w:rsid w:val="005C2167"/>
    <w:rsid w:val="005C2F44"/>
    <w:rsid w:val="005C3D95"/>
    <w:rsid w:val="005C4519"/>
    <w:rsid w:val="005C6BF4"/>
    <w:rsid w:val="005C7076"/>
    <w:rsid w:val="005C7A97"/>
    <w:rsid w:val="005D0C3F"/>
    <w:rsid w:val="005D2E59"/>
    <w:rsid w:val="005D3D45"/>
    <w:rsid w:val="005D44CE"/>
    <w:rsid w:val="005D4B79"/>
    <w:rsid w:val="005D5589"/>
    <w:rsid w:val="005D5702"/>
    <w:rsid w:val="005D5C48"/>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F38"/>
    <w:rsid w:val="00627939"/>
    <w:rsid w:val="00627CE2"/>
    <w:rsid w:val="00627D01"/>
    <w:rsid w:val="00631A2C"/>
    <w:rsid w:val="00632D64"/>
    <w:rsid w:val="00633782"/>
    <w:rsid w:val="00634A31"/>
    <w:rsid w:val="00634DB7"/>
    <w:rsid w:val="0063773E"/>
    <w:rsid w:val="00641007"/>
    <w:rsid w:val="00641038"/>
    <w:rsid w:val="006419E0"/>
    <w:rsid w:val="0064384B"/>
    <w:rsid w:val="00643A6E"/>
    <w:rsid w:val="006442C1"/>
    <w:rsid w:val="00647E26"/>
    <w:rsid w:val="0065033C"/>
    <w:rsid w:val="006504AB"/>
    <w:rsid w:val="00650958"/>
    <w:rsid w:val="00650E1C"/>
    <w:rsid w:val="006514A0"/>
    <w:rsid w:val="00651EB9"/>
    <w:rsid w:val="006526E7"/>
    <w:rsid w:val="00652D85"/>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862"/>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E67F4"/>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3160"/>
    <w:rsid w:val="007D5C2B"/>
    <w:rsid w:val="007D6899"/>
    <w:rsid w:val="007E0540"/>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4A9A"/>
    <w:rsid w:val="0089513B"/>
    <w:rsid w:val="0089553F"/>
    <w:rsid w:val="00895A89"/>
    <w:rsid w:val="00896119"/>
    <w:rsid w:val="008967F0"/>
    <w:rsid w:val="008A1F83"/>
    <w:rsid w:val="008A2F19"/>
    <w:rsid w:val="008A3177"/>
    <w:rsid w:val="008A42E8"/>
    <w:rsid w:val="008A4945"/>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1B0"/>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70B"/>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6F7C"/>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A8C"/>
    <w:rsid w:val="00A30B00"/>
    <w:rsid w:val="00A3296C"/>
    <w:rsid w:val="00A33F25"/>
    <w:rsid w:val="00A366B8"/>
    <w:rsid w:val="00A3681E"/>
    <w:rsid w:val="00A42299"/>
    <w:rsid w:val="00A441E3"/>
    <w:rsid w:val="00A4474E"/>
    <w:rsid w:val="00A45123"/>
    <w:rsid w:val="00A45EE4"/>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99C"/>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6730"/>
    <w:rsid w:val="00BC7216"/>
    <w:rsid w:val="00BC7CBC"/>
    <w:rsid w:val="00BD12C3"/>
    <w:rsid w:val="00BD1516"/>
    <w:rsid w:val="00BD36A5"/>
    <w:rsid w:val="00BD463A"/>
    <w:rsid w:val="00BD6D60"/>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43F"/>
    <w:rsid w:val="00C00316"/>
    <w:rsid w:val="00C02E10"/>
    <w:rsid w:val="00C055EE"/>
    <w:rsid w:val="00C06A3D"/>
    <w:rsid w:val="00C10538"/>
    <w:rsid w:val="00C10B7C"/>
    <w:rsid w:val="00C11267"/>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129"/>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BA7"/>
    <w:rsid w:val="00E2154F"/>
    <w:rsid w:val="00E217A0"/>
    <w:rsid w:val="00E218E2"/>
    <w:rsid w:val="00E22640"/>
    <w:rsid w:val="00E24534"/>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404"/>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4E70"/>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DBF"/>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3DB"/>
    <w:rsid w:val="00FA3E26"/>
    <w:rsid w:val="00FA44EB"/>
    <w:rsid w:val="00FA4A7C"/>
    <w:rsid w:val="00FA66D8"/>
    <w:rsid w:val="00FA6B1F"/>
    <w:rsid w:val="00FB01B1"/>
    <w:rsid w:val="00FB1667"/>
    <w:rsid w:val="00FB21E6"/>
    <w:rsid w:val="00FB2F32"/>
    <w:rsid w:val="00FB2FFC"/>
    <w:rsid w:val="00FB4DDC"/>
    <w:rsid w:val="00FB6D29"/>
    <w:rsid w:val="00FB7B84"/>
    <w:rsid w:val="00FC07E1"/>
    <w:rsid w:val="00FC1922"/>
    <w:rsid w:val="00FC360A"/>
    <w:rsid w:val="00FC5A05"/>
    <w:rsid w:val="00FC5B6D"/>
    <w:rsid w:val="00FC5F63"/>
    <w:rsid w:val="00FD0E2B"/>
    <w:rsid w:val="00FD1157"/>
    <w:rsid w:val="00FD2140"/>
    <w:rsid w:val="00FD2181"/>
    <w:rsid w:val="00FD225D"/>
    <w:rsid w:val="00FD4BC2"/>
    <w:rsid w:val="00FE0037"/>
    <w:rsid w:val="00FE032C"/>
    <w:rsid w:val="00FE08CD"/>
    <w:rsid w:val="00FE09A9"/>
    <w:rsid w:val="00FE0CA0"/>
    <w:rsid w:val="00FE14A2"/>
    <w:rsid w:val="00FE1D11"/>
    <w:rsid w:val="00FE21A7"/>
    <w:rsid w:val="00FE38A6"/>
    <w:rsid w:val="00FE5800"/>
    <w:rsid w:val="00FE6192"/>
    <w:rsid w:val="00FE6B60"/>
    <w:rsid w:val="00FF0D88"/>
    <w:rsid w:val="00FF2947"/>
    <w:rsid w:val="00FF430B"/>
    <w:rsid w:val="00FF4516"/>
    <w:rsid w:val="00FF46FA"/>
    <w:rsid w:val="00FF56B2"/>
    <w:rsid w:val="00FF5B9E"/>
    <w:rsid w:val="00FF5CB2"/>
    <w:rsid w:val="00FF6A88"/>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542EA32B-1C36-4DC4-8603-61514822A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qFormat/>
    <w:locked/>
    <w:rsid w:val="0042474D"/>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42474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character" w:styleId="aff3">
    <w:name w:val="FollowedHyperlink"/>
    <w:basedOn w:val="a1"/>
    <w:uiPriority w:val="99"/>
    <w:semiHidden/>
    <w:unhideWhenUsed/>
    <w:rsid w:val="00FF6A88"/>
    <w:rPr>
      <w:color w:val="954F72" w:themeColor="followedHyperlink"/>
      <w:u w:val="single"/>
    </w:rPr>
  </w:style>
  <w:style w:type="paragraph" w:customStyle="1" w:styleId="msonormal0">
    <w:name w:val="msonormal"/>
    <w:basedOn w:val="a0"/>
    <w:uiPriority w:val="99"/>
    <w:rsid w:val="00FF6A88"/>
    <w:pPr>
      <w:spacing w:before="100" w:beforeAutospacing="1" w:after="100" w:afterAutospacing="1"/>
    </w:pPr>
    <w:rPr>
      <w:noProof w:val="0"/>
      <w:lang w:val="ru-RU" w:eastAsia="ru-RU"/>
    </w:rPr>
  </w:style>
  <w:style w:type="character" w:styleId="aff4">
    <w:name w:val="Unresolved Mention"/>
    <w:basedOn w:val="a1"/>
    <w:uiPriority w:val="99"/>
    <w:semiHidden/>
    <w:unhideWhenUsed/>
    <w:rsid w:val="00E20BA7"/>
    <w:rPr>
      <w:color w:val="605E5C"/>
      <w:shd w:val="clear" w:color="auto" w:fill="E1DFDD"/>
    </w:rPr>
  </w:style>
  <w:style w:type="paragraph" w:styleId="aff5">
    <w:name w:val="Title"/>
    <w:basedOn w:val="a0"/>
    <w:link w:val="aff6"/>
    <w:uiPriority w:val="1"/>
    <w:qFormat/>
    <w:rsid w:val="00BC6730"/>
    <w:pPr>
      <w:widowControl w:val="0"/>
      <w:autoSpaceDE w:val="0"/>
      <w:autoSpaceDN w:val="0"/>
      <w:spacing w:before="89"/>
      <w:ind w:left="2994" w:right="2823"/>
      <w:jc w:val="center"/>
    </w:pPr>
    <w:rPr>
      <w:b/>
      <w:bCs/>
      <w:noProof w:val="0"/>
      <w:sz w:val="28"/>
      <w:szCs w:val="28"/>
    </w:rPr>
  </w:style>
  <w:style w:type="character" w:customStyle="1" w:styleId="aff6">
    <w:name w:val="Заголовок Знак"/>
    <w:basedOn w:val="a1"/>
    <w:link w:val="aff5"/>
    <w:uiPriority w:val="1"/>
    <w:rsid w:val="00BC6730"/>
    <w:rPr>
      <w:rFonts w:ascii="Times New Roman" w:eastAsia="Times New Roman" w:hAnsi="Times New Roman" w:cs="Times New Roman"/>
      <w:b/>
      <w:bCs/>
      <w:sz w:val="28"/>
      <w:szCs w:val="28"/>
      <w:lang w:val="ro-RO"/>
    </w:rPr>
  </w:style>
  <w:style w:type="character" w:customStyle="1" w:styleId="12">
    <w:name w:val="Неразрешенное упоминание1"/>
    <w:basedOn w:val="a1"/>
    <w:uiPriority w:val="99"/>
    <w:semiHidden/>
    <w:unhideWhenUsed/>
    <w:rsid w:val="00BC6730"/>
    <w:rPr>
      <w:color w:val="605E5C"/>
      <w:shd w:val="clear" w:color="auto" w:fill="E1DFDD"/>
    </w:rPr>
  </w:style>
  <w:style w:type="character" w:customStyle="1" w:styleId="docdata">
    <w:name w:val="docdata"/>
    <w:aliases w:val="docy,v5,1807,bqiaagaaeyqcaaagiaiaaao1bgaabcmgaaaaaaaaaaaaaaaaaaaaaaaaaaaaaaaaaaaaaaaaaaaaaaaaaaaaaaaaaaaaaaaaaaaaaaaaaaaaaaaaaaaaaaaaaaaaaaaaaaaaaaaaaaaaaaaaaaaaaaaaaaaaaaaaaaaaaaaaaaaaaaaaaaaaaaaaaaaaaaaaaaaaaaaaaaaaaaaaaaaaaaaaaaaaaaaaaaaaaaaa"/>
    <w:basedOn w:val="a1"/>
    <w:rsid w:val="00BD6D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10384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8050938">
      <w:bodyDiv w:val="1"/>
      <w:marLeft w:val="0"/>
      <w:marRight w:val="0"/>
      <w:marTop w:val="0"/>
      <w:marBottom w:val="0"/>
      <w:divBdr>
        <w:top w:val="none" w:sz="0" w:space="0" w:color="auto"/>
        <w:left w:val="none" w:sz="0" w:space="0" w:color="auto"/>
        <w:bottom w:val="none" w:sz="0" w:space="0" w:color="auto"/>
        <w:right w:val="none" w:sz="0" w:space="0" w:color="auto"/>
      </w:divBdr>
    </w:div>
    <w:div w:id="698554329">
      <w:bodyDiv w:val="1"/>
      <w:marLeft w:val="0"/>
      <w:marRight w:val="0"/>
      <w:marTop w:val="0"/>
      <w:marBottom w:val="0"/>
      <w:divBdr>
        <w:top w:val="none" w:sz="0" w:space="0" w:color="auto"/>
        <w:left w:val="none" w:sz="0" w:space="0" w:color="auto"/>
        <w:bottom w:val="none" w:sz="0" w:space="0" w:color="auto"/>
        <w:right w:val="none" w:sz="0" w:space="0" w:color="auto"/>
      </w:divBdr>
    </w:div>
    <w:div w:id="925460222">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308924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0732871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primaria.larguta@apl.gov.md" TargetMode="External"/><Relationship Id="rId17" Type="http://schemas.openxmlformats.org/officeDocument/2006/relationships/hyperlink" Target="mailto:gimnlarguta22@gmail.com"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gimnlarguta22@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C396F3-E49F-418B-AE83-DFD9E9769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52</Pages>
  <Words>21226</Words>
  <Characters>120991</Characters>
  <Application>Microsoft Office Word</Application>
  <DocSecurity>0</DocSecurity>
  <Lines>1008</Lines>
  <Paragraphs>283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3</cp:revision>
  <cp:lastPrinted>2021-06-01T11:52:00Z</cp:lastPrinted>
  <dcterms:created xsi:type="dcterms:W3CDTF">2026-06-03T11:13:00Z</dcterms:created>
  <dcterms:modified xsi:type="dcterms:W3CDTF">2026-06-03T11:16:00Z</dcterms:modified>
</cp:coreProperties>
</file>