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892414D" w14:textId="33BB7C78" w:rsidR="001634A7" w:rsidRPr="001634A7" w:rsidRDefault="00102A18" w:rsidP="001634A7">
      <w:pPr>
        <w:shd w:val="clear" w:color="auto" w:fill="FFFFFF" w:themeFill="background1"/>
        <w:spacing w:before="120"/>
        <w:ind w:left="2268" w:hanging="2410"/>
        <w:jc w:val="center"/>
        <w:rPr>
          <w:b/>
          <w:bCs/>
          <w:color w:val="0070C0"/>
          <w:sz w:val="28"/>
          <w:szCs w:val="28"/>
          <w:u w:val="single"/>
          <w:lang w:val="ro-MD"/>
        </w:rPr>
      </w:pPr>
      <w:r>
        <w:rPr>
          <w:lang w:val="ro-MD"/>
        </w:rPr>
        <w:t>Obiectul:</w:t>
      </w:r>
      <w:r w:rsidR="00876C3C" w:rsidRPr="00876C3C">
        <w:rPr>
          <w:b/>
          <w:color w:val="0070C0"/>
          <w:sz w:val="28"/>
          <w:szCs w:val="28"/>
          <w:u w:val="single"/>
        </w:rPr>
        <w:t xml:space="preserve"> </w:t>
      </w:r>
      <w:r w:rsidR="007E0ECE" w:rsidRPr="007E0ECE">
        <w:rPr>
          <w:b/>
          <w:bCs/>
          <w:color w:val="2E74B5" w:themeColor="accent1" w:themeShade="BF"/>
          <w:sz w:val="28"/>
          <w:szCs w:val="28"/>
          <w:u w:val="single"/>
          <w:lang w:val="en-US"/>
        </w:rPr>
        <w:t xml:space="preserve">Lucrari de reparatie in cadrul IET nr.30 din str. P. Zadnipru, 7/1, </w:t>
      </w:r>
      <w:r w:rsidR="00113ADB" w:rsidRPr="008E2317">
        <w:rPr>
          <w:b/>
          <w:color w:val="2E74B5" w:themeColor="accent1" w:themeShade="BF"/>
          <w:sz w:val="28"/>
          <w:szCs w:val="28"/>
          <w:u w:val="single"/>
          <w:lang w:val="en-US"/>
        </w:rPr>
        <w:t xml:space="preserve">din </w:t>
      </w:r>
      <w:r w:rsidR="00113ADB" w:rsidRPr="008E2317">
        <w:rPr>
          <w:b/>
          <w:color w:val="0070C0"/>
          <w:sz w:val="28"/>
          <w:szCs w:val="28"/>
          <w:u w:val="single"/>
          <w:lang w:val="en-US"/>
        </w:rPr>
        <w:t xml:space="preserve">subordenea </w:t>
      </w:r>
      <w:r w:rsidR="007E0ECE" w:rsidRPr="007E0ECE">
        <w:rPr>
          <w:b/>
          <w:bCs/>
          <w:color w:val="2E74B5" w:themeColor="accent1" w:themeShade="BF"/>
          <w:sz w:val="28"/>
          <w:szCs w:val="28"/>
          <w:u w:val="single"/>
          <w:lang w:val="en-US"/>
        </w:rPr>
        <w:t>DETS sectorul Ciocana</w:t>
      </w:r>
      <w:r w:rsidR="00113ADB">
        <w:rPr>
          <w:b/>
          <w:bCs/>
          <w:color w:val="2E74B5" w:themeColor="accent1" w:themeShade="BF"/>
          <w:sz w:val="28"/>
          <w:szCs w:val="28"/>
          <w:u w:val="single"/>
          <w:lang w:val="en-US"/>
        </w:rPr>
        <w:t>.</w:t>
      </w:r>
      <w:r w:rsidR="007E0ECE" w:rsidRPr="007E0ECE">
        <w:rPr>
          <w:b/>
          <w:color w:val="2E74B5" w:themeColor="accent1" w:themeShade="BF"/>
          <w:sz w:val="28"/>
          <w:szCs w:val="28"/>
          <w:u w:val="single"/>
        </w:rPr>
        <w:t xml:space="preserve"> </w:t>
      </w: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34C5FBE1"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D76551">
        <w:rPr>
          <w:b/>
          <w:color w:val="0070C0"/>
          <w:sz w:val="28"/>
          <w:szCs w:val="28"/>
          <w:u w:val="single"/>
          <w:lang w:val="en-US"/>
        </w:rPr>
        <w:t>.</w:t>
      </w:r>
      <w:bookmarkStart w:id="2" w:name="_GoBack"/>
      <w:bookmarkEnd w:id="2"/>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465ECDC2" w14:textId="4D869FD7" w:rsidR="00D55E73" w:rsidRDefault="0003591A" w:rsidP="001634A7">
      <w:pPr>
        <w:shd w:val="clear" w:color="auto" w:fill="FFFFFF" w:themeFill="background1"/>
        <w:spacing w:before="120"/>
        <w:ind w:left="2268" w:hanging="2410"/>
        <w:jc w:val="center"/>
        <w:rPr>
          <w:b/>
          <w:bCs/>
          <w:color w:val="0070C0"/>
          <w:sz w:val="28"/>
          <w:szCs w:val="28"/>
          <w:u w:val="single"/>
          <w:lang w:val="en-US"/>
        </w:rPr>
      </w:pPr>
      <w:r w:rsidRPr="00FF430B">
        <w:rPr>
          <w:lang w:val="ro-MD"/>
        </w:rPr>
        <w:t>1 . Descriere generală</w:t>
      </w:r>
      <w:r w:rsidR="001634A7">
        <w:rPr>
          <w:lang w:val="ro-MD"/>
        </w:rPr>
        <w:t xml:space="preserve"> </w:t>
      </w:r>
      <w:r w:rsidR="007E0ECE" w:rsidRPr="00113ADB">
        <w:rPr>
          <w:b/>
          <w:bCs/>
          <w:sz w:val="28"/>
          <w:szCs w:val="28"/>
          <w:lang w:val="en-US"/>
        </w:rPr>
        <w:t>Lucrari de reparatie in cadrul IET nr.30 din str.</w:t>
      </w:r>
      <w:r w:rsidR="00113ADB" w:rsidRPr="00113ADB">
        <w:rPr>
          <w:b/>
          <w:bCs/>
          <w:sz w:val="28"/>
          <w:szCs w:val="28"/>
          <w:lang w:val="en-US"/>
        </w:rPr>
        <w:t xml:space="preserve"> P. Zadnipru, 7/1, </w:t>
      </w:r>
      <w:r w:rsidR="00113ADB" w:rsidRPr="00113ADB">
        <w:rPr>
          <w:b/>
          <w:sz w:val="28"/>
          <w:szCs w:val="28"/>
          <w:lang w:val="en-US"/>
        </w:rPr>
        <w:t>din subordenea</w:t>
      </w:r>
      <w:r w:rsidR="00113ADB" w:rsidRPr="00113ADB">
        <w:rPr>
          <w:b/>
          <w:bCs/>
          <w:sz w:val="28"/>
          <w:szCs w:val="28"/>
          <w:lang w:val="en-US"/>
        </w:rPr>
        <w:t xml:space="preserve"> </w:t>
      </w:r>
      <w:r w:rsidR="007E0ECE" w:rsidRPr="00113ADB">
        <w:rPr>
          <w:b/>
          <w:bCs/>
          <w:sz w:val="28"/>
          <w:szCs w:val="28"/>
          <w:lang w:val="en-US"/>
        </w:rPr>
        <w:t>DETS sectorul Ciocana</w:t>
      </w:r>
      <w:r w:rsidR="00113ADB">
        <w:rPr>
          <w:b/>
          <w:bCs/>
          <w:sz w:val="28"/>
          <w:szCs w:val="28"/>
          <w:lang w:val="en-US"/>
        </w:rPr>
        <w:t>.</w:t>
      </w:r>
      <w:r w:rsidR="007E0ECE" w:rsidRPr="00DD4C7A">
        <w:rPr>
          <w:b/>
          <w:color w:val="2E74B5" w:themeColor="accent1" w:themeShade="BF"/>
          <w:sz w:val="28"/>
          <w:szCs w:val="28"/>
          <w:u w:val="single"/>
        </w:rPr>
        <w:t xml:space="preserve"> </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51B6B8A8"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Pr="00BE12A7">
        <w:rPr>
          <w:lang w:val="ro-MD"/>
        </w:rPr>
        <w:t>"</w:t>
      </w:r>
      <w:r w:rsidR="007E0ECE">
        <w:rPr>
          <w:lang w:val="ro-MD"/>
        </w:rPr>
        <w:t>21</w:t>
      </w:r>
      <w:r w:rsidRPr="00BE12A7">
        <w:rPr>
          <w:lang w:val="ro-MD"/>
        </w:rPr>
        <w:t>"</w:t>
      </w:r>
      <w:r w:rsidR="00E92340" w:rsidRPr="00BE12A7">
        <w:rPr>
          <w:lang w:val="ro-MD"/>
        </w:rPr>
        <w:t xml:space="preserve"> </w:t>
      </w:r>
      <w:r w:rsidR="007E0ECE">
        <w:rPr>
          <w:lang w:val="ro-MD"/>
        </w:rPr>
        <w:t>iunie</w:t>
      </w:r>
      <w:r w:rsidR="00187C0D">
        <w:rPr>
          <w:lang w:val="ro-MD"/>
        </w:rPr>
        <w:t xml:space="preserve"> </w:t>
      </w:r>
      <w:r w:rsidR="00D55E73" w:rsidRPr="00BE12A7">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60D36C03" w:rsidR="001E0A11" w:rsidRDefault="001E0A11" w:rsidP="00196AB4">
      <w:pPr>
        <w:jc w:val="both"/>
        <w:rPr>
          <w:b/>
          <w:lang w:val="ro-MD"/>
        </w:rPr>
      </w:pPr>
    </w:p>
    <w:p w14:paraId="725F7AE0" w14:textId="5D9F8B6E" w:rsidR="00CF685B" w:rsidRDefault="00CF685B" w:rsidP="00196AB4">
      <w:pPr>
        <w:jc w:val="both"/>
        <w:rPr>
          <w:b/>
          <w:lang w:val="ro-MD"/>
        </w:rPr>
      </w:pPr>
    </w:p>
    <w:p w14:paraId="4CB4E489" w14:textId="69193545" w:rsidR="00CF685B" w:rsidRDefault="00CF685B" w:rsidP="00196AB4">
      <w:pPr>
        <w:jc w:val="both"/>
        <w:rPr>
          <w:b/>
          <w:lang w:val="ro-MD"/>
        </w:rPr>
      </w:pPr>
    </w:p>
    <w:p w14:paraId="4590AD8D" w14:textId="45729FD2" w:rsidR="00A70598" w:rsidRDefault="00A70598" w:rsidP="00196AB4">
      <w:pPr>
        <w:jc w:val="both"/>
        <w:rPr>
          <w:b/>
          <w:lang w:val="ro-MD"/>
        </w:rPr>
      </w:pPr>
    </w:p>
    <w:tbl>
      <w:tblPr>
        <w:tblW w:w="0" w:type="auto"/>
        <w:tblLayout w:type="fixed"/>
        <w:tblLook w:val="04A0" w:firstRow="1" w:lastRow="0" w:firstColumn="1" w:lastColumn="0" w:noHBand="0" w:noVBand="1"/>
      </w:tblPr>
      <w:tblGrid>
        <w:gridCol w:w="4786"/>
        <w:gridCol w:w="5245"/>
      </w:tblGrid>
      <w:tr w:rsidR="00716924" w14:paraId="3C30C249" w14:textId="77777777" w:rsidTr="008C18BE">
        <w:tc>
          <w:tcPr>
            <w:tcW w:w="4786" w:type="dxa"/>
            <w:tcBorders>
              <w:top w:val="nil"/>
              <w:left w:val="nil"/>
              <w:bottom w:val="single" w:sz="6" w:space="0" w:color="auto"/>
              <w:right w:val="nil"/>
            </w:tcBorders>
            <w:hideMark/>
          </w:tcPr>
          <w:p w14:paraId="5B53C366" w14:textId="5D73A2A4" w:rsidR="00716924" w:rsidRDefault="00716924" w:rsidP="008C18BE">
            <w:pPr>
              <w:spacing w:line="276" w:lineRule="auto"/>
              <w:jc w:val="center"/>
              <w:rPr>
                <w:b/>
                <w:bCs/>
                <w:sz w:val="28"/>
                <w:szCs w:val="28"/>
                <w:lang w:val="en-US"/>
              </w:rPr>
            </w:pPr>
            <w:r>
              <w:rPr>
                <w:b/>
                <w:bCs/>
                <w:sz w:val="28"/>
                <w:szCs w:val="28"/>
                <w:lang w:val="en-US"/>
              </w:rPr>
              <w:lastRenderedPageBreak/>
              <w:t>Lucrari de reparatie in cadrul IET nr.30 din str. P. Zadnipru, 7/1, mun. Chisinau, DETS sectorul Ciocana</w:t>
            </w:r>
            <w:r w:rsidR="00486D42">
              <w:rPr>
                <w:b/>
                <w:bCs/>
                <w:sz w:val="28"/>
                <w:szCs w:val="28"/>
                <w:lang w:val="en-US"/>
              </w:rPr>
              <w:t>.</w:t>
            </w:r>
          </w:p>
        </w:tc>
        <w:tc>
          <w:tcPr>
            <w:tcW w:w="5245" w:type="dxa"/>
            <w:hideMark/>
          </w:tcPr>
          <w:p w14:paraId="377C1851" w14:textId="77777777" w:rsidR="00716924" w:rsidRDefault="00716924" w:rsidP="008C18BE">
            <w:pPr>
              <w:spacing w:line="276" w:lineRule="auto"/>
              <w:jc w:val="right"/>
              <w:rPr>
                <w:sz w:val="22"/>
                <w:szCs w:val="22"/>
                <w:lang w:val="en-US"/>
              </w:rPr>
            </w:pPr>
            <w:r>
              <w:rPr>
                <w:sz w:val="22"/>
                <w:szCs w:val="22"/>
                <w:lang w:val="en-US"/>
              </w:rPr>
              <w:t>Formular Nr.1</w:t>
            </w:r>
          </w:p>
          <w:p w14:paraId="2EBDA35C" w14:textId="77777777" w:rsidR="00716924" w:rsidRDefault="00716924" w:rsidP="008C18BE">
            <w:pPr>
              <w:spacing w:line="276" w:lineRule="auto"/>
              <w:jc w:val="right"/>
              <w:rPr>
                <w:sz w:val="16"/>
                <w:szCs w:val="16"/>
              </w:rPr>
            </w:pPr>
            <w:r>
              <w:rPr>
                <w:sz w:val="16"/>
                <w:szCs w:val="16"/>
                <w:lang w:val="en-US"/>
              </w:rPr>
              <w:t>WinCmeta</w:t>
            </w:r>
          </w:p>
        </w:tc>
      </w:tr>
      <w:tr w:rsidR="00716924" w14:paraId="177A9607" w14:textId="77777777" w:rsidTr="008C18BE">
        <w:tc>
          <w:tcPr>
            <w:tcW w:w="4786" w:type="dxa"/>
            <w:hideMark/>
          </w:tcPr>
          <w:p w14:paraId="359A3766" w14:textId="77777777" w:rsidR="00716924" w:rsidRDefault="00716924" w:rsidP="008C18BE">
            <w:pPr>
              <w:spacing w:line="276" w:lineRule="auto"/>
              <w:jc w:val="center"/>
              <w:rPr>
                <w:sz w:val="22"/>
                <w:szCs w:val="22"/>
              </w:rPr>
            </w:pPr>
            <w:r>
              <w:rPr>
                <w:sz w:val="22"/>
                <w:szCs w:val="22"/>
              </w:rPr>
              <w:t>(</w:t>
            </w:r>
            <w:r>
              <w:rPr>
                <w:sz w:val="22"/>
                <w:szCs w:val="22"/>
                <w:lang w:val="en-US"/>
              </w:rPr>
              <w:t>denumirea obiectivului)</w:t>
            </w:r>
          </w:p>
        </w:tc>
        <w:tc>
          <w:tcPr>
            <w:tcW w:w="5245" w:type="dxa"/>
          </w:tcPr>
          <w:p w14:paraId="784C0577" w14:textId="77777777" w:rsidR="00716924" w:rsidRDefault="00716924" w:rsidP="008C18BE">
            <w:pPr>
              <w:spacing w:line="276" w:lineRule="auto"/>
              <w:jc w:val="center"/>
              <w:rPr>
                <w:sz w:val="22"/>
                <w:szCs w:val="22"/>
              </w:rPr>
            </w:pPr>
          </w:p>
        </w:tc>
      </w:tr>
    </w:tbl>
    <w:p w14:paraId="54DA3E51" w14:textId="77777777" w:rsidR="00716924" w:rsidRDefault="00716924" w:rsidP="00716924">
      <w:pPr>
        <w:rPr>
          <w:sz w:val="22"/>
          <w:szCs w:val="22"/>
        </w:rPr>
      </w:pPr>
    </w:p>
    <w:p w14:paraId="539596F8" w14:textId="77777777" w:rsidR="00716924" w:rsidRDefault="00716924" w:rsidP="00716924">
      <w:pPr>
        <w:rPr>
          <w:sz w:val="22"/>
          <w:szCs w:val="22"/>
        </w:rPr>
      </w:pPr>
    </w:p>
    <w:p w14:paraId="2CCD975D" w14:textId="77777777" w:rsidR="00716924" w:rsidRDefault="00716924" w:rsidP="0071692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66349A82" w14:textId="77777777" w:rsidR="00716924" w:rsidRDefault="00716924" w:rsidP="00716924">
      <w:pPr>
        <w:jc w:val="center"/>
        <w:rPr>
          <w:b/>
          <w:bCs/>
          <w:sz w:val="28"/>
          <w:szCs w:val="28"/>
          <w:lang w:val="en-US"/>
        </w:rPr>
      </w:pPr>
      <w:r>
        <w:rPr>
          <w:b/>
          <w:bCs/>
          <w:sz w:val="28"/>
          <w:szCs w:val="28"/>
          <w:lang w:val="en-US"/>
        </w:rPr>
        <w:t>Lucrari de reparatie</w:t>
      </w:r>
    </w:p>
    <w:p w14:paraId="0B185142" w14:textId="77777777" w:rsidR="00716924" w:rsidRDefault="00716924" w:rsidP="00716924">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716924" w14:paraId="7615B666" w14:textId="77777777" w:rsidTr="008C18BE">
        <w:trPr>
          <w:cantSplit/>
          <w:trHeight w:val="291"/>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3EF21742" w14:textId="77777777" w:rsidR="00716924" w:rsidRDefault="00716924" w:rsidP="008C18BE">
            <w:pPr>
              <w:spacing w:line="276" w:lineRule="auto"/>
              <w:ind w:right="-108"/>
              <w:jc w:val="center"/>
              <w:rPr>
                <w:sz w:val="22"/>
                <w:szCs w:val="22"/>
                <w:lang w:val="en-US"/>
              </w:rPr>
            </w:pPr>
            <w:r>
              <w:rPr>
                <w:sz w:val="22"/>
                <w:szCs w:val="22"/>
              </w:rPr>
              <w:t>№</w:t>
            </w:r>
          </w:p>
          <w:p w14:paraId="68732759" w14:textId="77777777" w:rsidR="00716924" w:rsidRDefault="00716924" w:rsidP="008C18BE">
            <w:pPr>
              <w:spacing w:line="276" w:lineRule="auto"/>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24B98283" w14:textId="77777777" w:rsidR="00716924" w:rsidRDefault="00716924" w:rsidP="008C18BE">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7BD094C2" w14:textId="77777777" w:rsidR="00716924" w:rsidRDefault="00716924" w:rsidP="008C18BE">
            <w:pPr>
              <w:spacing w:line="276" w:lineRule="auto"/>
              <w:jc w:val="center"/>
              <w:rPr>
                <w:sz w:val="22"/>
                <w:szCs w:val="22"/>
              </w:rPr>
            </w:pPr>
          </w:p>
          <w:p w14:paraId="0BE7C706" w14:textId="77777777" w:rsidR="00716924" w:rsidRDefault="00716924" w:rsidP="008C18BE">
            <w:pPr>
              <w:spacing w:line="27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55CADE10" w14:textId="77777777" w:rsidR="00716924" w:rsidRDefault="00716924" w:rsidP="008C18BE">
            <w:pPr>
              <w:spacing w:line="27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2B5DE15" w14:textId="77777777" w:rsidR="00716924" w:rsidRDefault="00716924" w:rsidP="008C18BE">
            <w:pPr>
              <w:spacing w:line="276" w:lineRule="auto"/>
              <w:ind w:left="-108" w:right="-108"/>
              <w:jc w:val="center"/>
              <w:rPr>
                <w:sz w:val="22"/>
                <w:szCs w:val="22"/>
                <w:lang w:val="en-US"/>
              </w:rPr>
            </w:pPr>
            <w:r>
              <w:rPr>
                <w:sz w:val="22"/>
                <w:szCs w:val="22"/>
              </w:rPr>
              <w:t xml:space="preserve">Volum </w:t>
            </w:r>
          </w:p>
        </w:tc>
      </w:tr>
      <w:tr w:rsidR="00716924" w14:paraId="0A0E33BF" w14:textId="77777777" w:rsidTr="008C18BE">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3A03610A" w14:textId="77777777" w:rsidR="00716924" w:rsidRDefault="00716924" w:rsidP="008C18BE">
            <w:pPr>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2EAE8B62" w14:textId="77777777" w:rsidR="00716924" w:rsidRDefault="00716924" w:rsidP="008C18BE">
            <w:pPr>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792604C4" w14:textId="77777777" w:rsidR="00716924" w:rsidRDefault="00716924" w:rsidP="008C18BE">
            <w:pPr>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4291CF0F" w14:textId="77777777" w:rsidR="00716924" w:rsidRDefault="00716924" w:rsidP="008C18BE">
            <w:pPr>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6EC15607" w14:textId="77777777" w:rsidR="00716924" w:rsidRDefault="00716924" w:rsidP="008C18BE">
            <w:pPr>
              <w:rPr>
                <w:sz w:val="22"/>
                <w:szCs w:val="22"/>
                <w:lang w:val="en-US"/>
              </w:rPr>
            </w:pPr>
          </w:p>
        </w:tc>
      </w:tr>
    </w:tbl>
    <w:p w14:paraId="5DE3DAC3" w14:textId="77777777" w:rsidR="00716924" w:rsidRDefault="00716924" w:rsidP="00716924">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716924" w14:paraId="08E0E0AF" w14:textId="77777777" w:rsidTr="008C18BE">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94C4369" w14:textId="77777777" w:rsidR="00716924" w:rsidRDefault="00716924" w:rsidP="008C18BE">
            <w:pPr>
              <w:spacing w:line="27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4DC2BB15" w14:textId="77777777" w:rsidR="00716924" w:rsidRDefault="00716924" w:rsidP="008C18BE">
            <w:pPr>
              <w:spacing w:line="27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428FE75A" w14:textId="77777777" w:rsidR="00716924" w:rsidRDefault="00716924" w:rsidP="008C18BE">
            <w:pPr>
              <w:spacing w:line="27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5AB2F8E" w14:textId="77777777" w:rsidR="00716924" w:rsidRDefault="00716924" w:rsidP="008C18BE">
            <w:pPr>
              <w:spacing w:line="27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34C157B" w14:textId="77777777" w:rsidR="00716924" w:rsidRDefault="00716924" w:rsidP="008C18BE">
            <w:pPr>
              <w:spacing w:line="276" w:lineRule="auto"/>
              <w:ind w:left="-108" w:right="-108"/>
              <w:jc w:val="center"/>
              <w:rPr>
                <w:sz w:val="22"/>
                <w:szCs w:val="22"/>
              </w:rPr>
            </w:pPr>
            <w:r>
              <w:rPr>
                <w:sz w:val="22"/>
                <w:szCs w:val="22"/>
              </w:rPr>
              <w:t>5</w:t>
            </w:r>
          </w:p>
        </w:tc>
      </w:tr>
      <w:tr w:rsidR="00716924" w14:paraId="269703FA" w14:textId="77777777" w:rsidTr="008C18BE">
        <w:tc>
          <w:tcPr>
            <w:tcW w:w="709" w:type="dxa"/>
            <w:tcBorders>
              <w:top w:val="nil"/>
              <w:left w:val="single" w:sz="6" w:space="0" w:color="auto"/>
              <w:bottom w:val="nil"/>
              <w:right w:val="nil"/>
            </w:tcBorders>
          </w:tcPr>
          <w:p w14:paraId="36185A9D" w14:textId="77777777" w:rsidR="00716924" w:rsidRDefault="00716924" w:rsidP="008C18BE">
            <w:pPr>
              <w:spacing w:line="276" w:lineRule="auto"/>
              <w:jc w:val="center"/>
            </w:pPr>
          </w:p>
        </w:tc>
        <w:tc>
          <w:tcPr>
            <w:tcW w:w="1701" w:type="dxa"/>
            <w:tcBorders>
              <w:top w:val="nil"/>
              <w:left w:val="single" w:sz="6" w:space="0" w:color="auto"/>
              <w:bottom w:val="nil"/>
              <w:right w:val="nil"/>
            </w:tcBorders>
          </w:tcPr>
          <w:p w14:paraId="5F5905FC"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7547834A"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 Lucrari de constructii</w:t>
            </w:r>
          </w:p>
        </w:tc>
        <w:tc>
          <w:tcPr>
            <w:tcW w:w="1560" w:type="dxa"/>
            <w:tcBorders>
              <w:top w:val="nil"/>
              <w:left w:val="single" w:sz="6" w:space="0" w:color="auto"/>
              <w:bottom w:val="nil"/>
              <w:right w:val="nil"/>
            </w:tcBorders>
          </w:tcPr>
          <w:p w14:paraId="5384998E"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2103B72D" w14:textId="77777777" w:rsidR="00716924" w:rsidRDefault="00716924" w:rsidP="008C18BE">
            <w:pPr>
              <w:spacing w:line="276" w:lineRule="auto"/>
            </w:pPr>
          </w:p>
        </w:tc>
      </w:tr>
      <w:tr w:rsidR="00716924" w14:paraId="3CECF278" w14:textId="77777777" w:rsidTr="008C18BE">
        <w:tc>
          <w:tcPr>
            <w:tcW w:w="709" w:type="dxa"/>
            <w:tcBorders>
              <w:top w:val="nil"/>
              <w:left w:val="single" w:sz="6" w:space="0" w:color="auto"/>
              <w:bottom w:val="nil"/>
              <w:right w:val="nil"/>
            </w:tcBorders>
          </w:tcPr>
          <w:p w14:paraId="0A80645E" w14:textId="77777777" w:rsidR="00716924" w:rsidRDefault="00716924" w:rsidP="008C18BE">
            <w:pPr>
              <w:spacing w:line="276" w:lineRule="auto"/>
              <w:jc w:val="center"/>
            </w:pPr>
          </w:p>
        </w:tc>
        <w:tc>
          <w:tcPr>
            <w:tcW w:w="1701" w:type="dxa"/>
            <w:tcBorders>
              <w:top w:val="nil"/>
              <w:left w:val="single" w:sz="6" w:space="0" w:color="auto"/>
              <w:bottom w:val="nil"/>
              <w:right w:val="nil"/>
            </w:tcBorders>
          </w:tcPr>
          <w:p w14:paraId="7A9715C1"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112A8261"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 Hol nr.2</w:t>
            </w:r>
          </w:p>
        </w:tc>
        <w:tc>
          <w:tcPr>
            <w:tcW w:w="1560" w:type="dxa"/>
            <w:tcBorders>
              <w:top w:val="nil"/>
              <w:left w:val="single" w:sz="6" w:space="0" w:color="auto"/>
              <w:bottom w:val="nil"/>
              <w:right w:val="nil"/>
            </w:tcBorders>
          </w:tcPr>
          <w:p w14:paraId="26D8810E"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5ADBCA4E" w14:textId="77777777" w:rsidR="00716924" w:rsidRDefault="00716924" w:rsidP="008C18BE">
            <w:pPr>
              <w:spacing w:line="276" w:lineRule="auto"/>
            </w:pPr>
          </w:p>
        </w:tc>
      </w:tr>
      <w:tr w:rsidR="00716924" w14:paraId="512C97AD" w14:textId="77777777" w:rsidTr="008C18BE">
        <w:tc>
          <w:tcPr>
            <w:tcW w:w="709" w:type="dxa"/>
            <w:tcBorders>
              <w:top w:val="nil"/>
              <w:left w:val="single" w:sz="6" w:space="0" w:color="auto"/>
              <w:bottom w:val="nil"/>
              <w:right w:val="nil"/>
            </w:tcBorders>
          </w:tcPr>
          <w:p w14:paraId="691EC127" w14:textId="77777777" w:rsidR="00716924" w:rsidRDefault="00716924" w:rsidP="008C18BE">
            <w:pPr>
              <w:spacing w:line="276" w:lineRule="auto"/>
              <w:jc w:val="center"/>
            </w:pPr>
          </w:p>
        </w:tc>
        <w:tc>
          <w:tcPr>
            <w:tcW w:w="1701" w:type="dxa"/>
            <w:tcBorders>
              <w:top w:val="nil"/>
              <w:left w:val="single" w:sz="6" w:space="0" w:color="auto"/>
              <w:bottom w:val="nil"/>
              <w:right w:val="nil"/>
            </w:tcBorders>
          </w:tcPr>
          <w:p w14:paraId="5BE4F405" w14:textId="77777777" w:rsidR="00716924" w:rsidRDefault="00716924" w:rsidP="008C18BE">
            <w:pPr>
              <w:spacing w:line="276" w:lineRule="auto"/>
            </w:pPr>
          </w:p>
        </w:tc>
        <w:tc>
          <w:tcPr>
            <w:tcW w:w="4961" w:type="dxa"/>
            <w:tcBorders>
              <w:top w:val="nil"/>
              <w:left w:val="single" w:sz="6" w:space="0" w:color="auto"/>
              <w:bottom w:val="nil"/>
              <w:right w:val="nil"/>
            </w:tcBorders>
          </w:tcPr>
          <w:p w14:paraId="79725182"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1.1.1. Pardoseli</w:t>
            </w:r>
          </w:p>
          <w:p w14:paraId="31ADE56F" w14:textId="77777777" w:rsidR="00716924" w:rsidRDefault="00716924" w:rsidP="008C18BE">
            <w:pPr>
              <w:spacing w:line="276" w:lineRule="auto"/>
              <w:rPr>
                <w:b/>
                <w:bCs/>
                <w:sz w:val="22"/>
                <w:szCs w:val="22"/>
              </w:rPr>
            </w:pPr>
          </w:p>
        </w:tc>
        <w:tc>
          <w:tcPr>
            <w:tcW w:w="1560" w:type="dxa"/>
            <w:tcBorders>
              <w:top w:val="nil"/>
              <w:left w:val="single" w:sz="6" w:space="0" w:color="auto"/>
              <w:bottom w:val="nil"/>
              <w:right w:val="nil"/>
            </w:tcBorders>
          </w:tcPr>
          <w:p w14:paraId="77479AE1"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110D957D" w14:textId="77777777" w:rsidR="00716924" w:rsidRDefault="00716924" w:rsidP="008C18BE">
            <w:pPr>
              <w:spacing w:line="276" w:lineRule="auto"/>
            </w:pPr>
          </w:p>
        </w:tc>
      </w:tr>
      <w:tr w:rsidR="00716924" w14:paraId="7B9B6FF4"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36C3BBB0" w14:textId="77777777" w:rsidR="00716924" w:rsidRDefault="00716924" w:rsidP="008C18BE">
            <w:pPr>
              <w:spacing w:line="276" w:lineRule="auto"/>
            </w:pPr>
            <w:r>
              <w:t>1</w:t>
            </w:r>
          </w:p>
        </w:tc>
        <w:tc>
          <w:tcPr>
            <w:tcW w:w="1701" w:type="dxa"/>
            <w:tcBorders>
              <w:top w:val="single" w:sz="4" w:space="0" w:color="auto"/>
              <w:left w:val="single" w:sz="6" w:space="0" w:color="auto"/>
              <w:bottom w:val="single" w:sz="4" w:space="0" w:color="auto"/>
              <w:right w:val="single" w:sz="6" w:space="0" w:color="auto"/>
            </w:tcBorders>
            <w:vAlign w:val="center"/>
          </w:tcPr>
          <w:p w14:paraId="0E0421BD" w14:textId="77777777" w:rsidR="00716924" w:rsidRDefault="00716924" w:rsidP="008C18BE">
            <w:pPr>
              <w:spacing w:line="276" w:lineRule="auto"/>
              <w:rPr>
                <w:lang w:val="en-US"/>
              </w:rPr>
            </w:pPr>
            <w:r>
              <w:rPr>
                <w:lang w:val="en-US"/>
              </w:rPr>
              <w:t>RpCK41C</w:t>
            </w:r>
          </w:p>
          <w:p w14:paraId="4F8EF81F"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AD19A66" w14:textId="77777777" w:rsidR="00716924" w:rsidRDefault="00716924" w:rsidP="008C18BE">
            <w:pPr>
              <w:adjustRightInd w:val="0"/>
              <w:spacing w:line="276" w:lineRule="auto"/>
              <w:rPr>
                <w:lang w:val="en-US"/>
              </w:rPr>
            </w:pPr>
            <w:r>
              <w:rPr>
                <w:lang w:val="en-US"/>
              </w:rPr>
              <w:t>Desfacerea pardoselilor din covor din PVC</w:t>
            </w:r>
          </w:p>
          <w:p w14:paraId="161D0C6E"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729579"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DDD4808" w14:textId="77777777" w:rsidR="00716924" w:rsidRDefault="00716924" w:rsidP="008C18BE">
            <w:pPr>
              <w:adjustRightInd w:val="0"/>
              <w:spacing w:line="276" w:lineRule="auto"/>
              <w:jc w:val="center"/>
              <w:rPr>
                <w:rFonts w:ascii="Arial CYR" w:hAnsi="Arial CYR" w:cs="Arial CYR"/>
              </w:rPr>
            </w:pPr>
            <w:r>
              <w:t>65,200</w:t>
            </w:r>
          </w:p>
          <w:p w14:paraId="7D212528" w14:textId="77777777" w:rsidR="00716924" w:rsidRDefault="00716924" w:rsidP="008C18BE">
            <w:pPr>
              <w:spacing w:line="276" w:lineRule="auto"/>
              <w:jc w:val="center"/>
            </w:pPr>
          </w:p>
        </w:tc>
      </w:tr>
      <w:tr w:rsidR="00716924" w14:paraId="4839BE99"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522F0BC" w14:textId="77777777" w:rsidR="00716924" w:rsidRDefault="00716924" w:rsidP="008C18BE">
            <w:pPr>
              <w:spacing w:line="27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87A10F8" w14:textId="77777777" w:rsidR="00716924" w:rsidRDefault="00716924" w:rsidP="008C18BE">
            <w:pPr>
              <w:spacing w:line="276" w:lineRule="auto"/>
              <w:rPr>
                <w:lang w:val="en-US"/>
              </w:rPr>
            </w:pPr>
            <w:r>
              <w:rPr>
                <w:lang w:val="en-US"/>
              </w:rPr>
              <w:t>CG56A</w:t>
            </w:r>
          </w:p>
          <w:p w14:paraId="7DE9EE87"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270BBBD" w14:textId="77777777" w:rsidR="00716924" w:rsidRDefault="00716924" w:rsidP="008C18BE">
            <w:pPr>
              <w:adjustRightInd w:val="0"/>
              <w:spacing w:line="276" w:lineRule="auto"/>
              <w:rPr>
                <w:lang w:val="en-US"/>
              </w:rPr>
            </w:pPr>
            <w:r>
              <w:rPr>
                <w:lang w:val="en-US"/>
              </w:rPr>
              <w:t>Sapa din amestec de autonivelare "Nivelir": grosime 10mm</w:t>
            </w:r>
          </w:p>
          <w:p w14:paraId="09DEFD88"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B102E7"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3C9301D" w14:textId="77777777" w:rsidR="00716924" w:rsidRDefault="00716924" w:rsidP="008C18BE">
            <w:pPr>
              <w:adjustRightInd w:val="0"/>
              <w:spacing w:line="276" w:lineRule="auto"/>
              <w:jc w:val="center"/>
              <w:rPr>
                <w:rFonts w:ascii="Arial CYR" w:hAnsi="Arial CYR" w:cs="Arial CYR"/>
              </w:rPr>
            </w:pPr>
            <w:r>
              <w:t>65,200</w:t>
            </w:r>
          </w:p>
          <w:p w14:paraId="584773FE" w14:textId="77777777" w:rsidR="00716924" w:rsidRDefault="00716924" w:rsidP="008C18BE">
            <w:pPr>
              <w:spacing w:line="276" w:lineRule="auto"/>
              <w:jc w:val="center"/>
            </w:pPr>
          </w:p>
        </w:tc>
      </w:tr>
      <w:tr w:rsidR="00716924" w14:paraId="579EA4C7"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6A51DFED" w14:textId="77777777" w:rsidR="00716924" w:rsidRDefault="00716924" w:rsidP="008C18BE">
            <w:pPr>
              <w:spacing w:line="27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20879F6" w14:textId="77777777" w:rsidR="00716924" w:rsidRDefault="00716924" w:rsidP="008C18BE">
            <w:pPr>
              <w:spacing w:line="276" w:lineRule="auto"/>
              <w:rPr>
                <w:lang w:val="en-US"/>
              </w:rPr>
            </w:pPr>
            <w:r>
              <w:rPr>
                <w:lang w:val="en-US"/>
              </w:rPr>
              <w:t>CG56A1</w:t>
            </w:r>
          </w:p>
          <w:p w14:paraId="7A3BBDA9"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0E800CB" w14:textId="77777777" w:rsidR="00716924" w:rsidRDefault="00716924" w:rsidP="008C18BE">
            <w:pPr>
              <w:adjustRightInd w:val="0"/>
              <w:spacing w:line="276" w:lineRule="auto"/>
              <w:rPr>
                <w:lang w:val="en-US"/>
              </w:rPr>
            </w:pPr>
            <w:r>
              <w:rPr>
                <w:lang w:val="en-US"/>
              </w:rPr>
              <w:t>Corectia la norma CG56A: se scade la 1mm grosime: k=5, grosime finala 5mm</w:t>
            </w:r>
          </w:p>
          <w:p w14:paraId="3F73441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07DFC0"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D1FA7D5" w14:textId="77777777" w:rsidR="00716924" w:rsidRDefault="00716924" w:rsidP="008C18BE">
            <w:pPr>
              <w:adjustRightInd w:val="0"/>
              <w:spacing w:line="276" w:lineRule="auto"/>
              <w:jc w:val="center"/>
              <w:rPr>
                <w:rFonts w:ascii="Arial CYR" w:hAnsi="Arial CYR" w:cs="Arial CYR"/>
              </w:rPr>
            </w:pPr>
            <w:r>
              <w:t>-65,200</w:t>
            </w:r>
          </w:p>
          <w:p w14:paraId="4276837A" w14:textId="77777777" w:rsidR="00716924" w:rsidRDefault="00716924" w:rsidP="008C18BE">
            <w:pPr>
              <w:spacing w:line="276" w:lineRule="auto"/>
              <w:jc w:val="center"/>
            </w:pPr>
          </w:p>
        </w:tc>
      </w:tr>
      <w:tr w:rsidR="00716924" w14:paraId="0A9D948B"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7C244EBD" w14:textId="77777777" w:rsidR="00716924" w:rsidRDefault="00716924" w:rsidP="008C18BE">
            <w:pPr>
              <w:spacing w:line="27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7EDB0CF" w14:textId="77777777" w:rsidR="00716924" w:rsidRDefault="00716924" w:rsidP="008C18BE">
            <w:pPr>
              <w:spacing w:line="276" w:lineRule="auto"/>
              <w:rPr>
                <w:lang w:val="en-US"/>
              </w:rPr>
            </w:pPr>
            <w:r>
              <w:rPr>
                <w:lang w:val="en-US"/>
              </w:rPr>
              <w:t>CN53A</w:t>
            </w:r>
          </w:p>
          <w:p w14:paraId="14A4AA54"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2703AE" w14:textId="77777777" w:rsidR="00716924" w:rsidRDefault="00716924" w:rsidP="008C18BE">
            <w:pPr>
              <w:adjustRightInd w:val="0"/>
              <w:spacing w:line="276" w:lineRule="auto"/>
              <w:rPr>
                <w:lang w:val="en-US"/>
              </w:rPr>
            </w:pPr>
            <w:r>
              <w:t>Grunduirea suprafetelor interioare a pardoselilor</w:t>
            </w:r>
          </w:p>
          <w:p w14:paraId="4FC4CF4D" w14:textId="77777777" w:rsidR="00716924" w:rsidRDefault="00716924" w:rsidP="008C18BE">
            <w:pPr>
              <w:spacing w:line="27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519371"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092210D" w14:textId="77777777" w:rsidR="00716924" w:rsidRDefault="00716924" w:rsidP="008C18BE">
            <w:pPr>
              <w:adjustRightInd w:val="0"/>
              <w:spacing w:line="276" w:lineRule="auto"/>
              <w:jc w:val="center"/>
              <w:rPr>
                <w:rFonts w:ascii="Arial CYR" w:hAnsi="Arial CYR" w:cs="Arial CYR"/>
              </w:rPr>
            </w:pPr>
            <w:r>
              <w:t>65,200</w:t>
            </w:r>
          </w:p>
          <w:p w14:paraId="310AE91C" w14:textId="77777777" w:rsidR="00716924" w:rsidRDefault="00716924" w:rsidP="008C18BE">
            <w:pPr>
              <w:spacing w:line="276" w:lineRule="auto"/>
              <w:jc w:val="center"/>
            </w:pPr>
          </w:p>
        </w:tc>
      </w:tr>
      <w:tr w:rsidR="00716924" w14:paraId="4C55068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A5842E7" w14:textId="77777777" w:rsidR="00716924" w:rsidRDefault="00716924" w:rsidP="008C18BE">
            <w:pPr>
              <w:spacing w:line="27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70B90C8" w14:textId="77777777" w:rsidR="00716924" w:rsidRDefault="00716924" w:rsidP="008C18BE">
            <w:pPr>
              <w:spacing w:line="276" w:lineRule="auto"/>
              <w:rPr>
                <w:lang w:val="en-US"/>
              </w:rPr>
            </w:pPr>
            <w:r>
              <w:rPr>
                <w:lang w:val="en-US"/>
              </w:rPr>
              <w:t>CG47C</w:t>
            </w:r>
          </w:p>
          <w:p w14:paraId="61BDFB9B"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06A56EE" w14:textId="77777777" w:rsidR="00716924" w:rsidRDefault="00716924" w:rsidP="008C18BE">
            <w:pPr>
              <w:adjustRightInd w:val="0"/>
              <w:spacing w:line="276" w:lineRule="auto"/>
              <w:rPr>
                <w:lang w:val="en-US"/>
              </w:rPr>
            </w:pPr>
            <w:r>
              <w:rPr>
                <w:lang w:val="en-US"/>
              </w:rPr>
              <w:t>Pardoseli din placi de gresie ceramica antiderapanta gr. min. 8mm, calit. 1, rezist. abraziune cl. PEI 3 EN ISO 10 545, inclusiv stratul suport din adezivi (amestec uscat), dimensiuni  placi: pina la 300 x 300 mm</w:t>
            </w:r>
          </w:p>
          <w:p w14:paraId="1A95B85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CD86D7"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3BAF0DF" w14:textId="77777777" w:rsidR="00716924" w:rsidRDefault="00716924" w:rsidP="008C18BE">
            <w:pPr>
              <w:adjustRightInd w:val="0"/>
              <w:spacing w:line="276" w:lineRule="auto"/>
              <w:jc w:val="center"/>
              <w:rPr>
                <w:rFonts w:ascii="Arial CYR" w:hAnsi="Arial CYR" w:cs="Arial CYR"/>
              </w:rPr>
            </w:pPr>
            <w:r>
              <w:t>65,200</w:t>
            </w:r>
          </w:p>
          <w:p w14:paraId="65B78422" w14:textId="77777777" w:rsidR="00716924" w:rsidRDefault="00716924" w:rsidP="008C18BE">
            <w:pPr>
              <w:spacing w:line="276" w:lineRule="auto"/>
              <w:jc w:val="center"/>
            </w:pPr>
          </w:p>
        </w:tc>
      </w:tr>
      <w:tr w:rsidR="00716924" w14:paraId="4C1B8014"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74E97F9A" w14:textId="77777777" w:rsidR="00716924" w:rsidRDefault="00716924" w:rsidP="008C18BE">
            <w:pPr>
              <w:spacing w:line="27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3CD1271D" w14:textId="77777777" w:rsidR="00716924" w:rsidRDefault="00716924" w:rsidP="008C18BE">
            <w:pPr>
              <w:spacing w:line="276" w:lineRule="auto"/>
              <w:rPr>
                <w:lang w:val="en-US"/>
              </w:rPr>
            </w:pPr>
            <w:r>
              <w:rPr>
                <w:lang w:val="en-US"/>
              </w:rPr>
              <w:t>CI14A</w:t>
            </w:r>
          </w:p>
          <w:p w14:paraId="3ED65A3A"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05042FB" w14:textId="77777777" w:rsidR="00716924" w:rsidRDefault="00716924" w:rsidP="008C18BE">
            <w:pPr>
              <w:adjustRightInd w:val="0"/>
              <w:spacing w:line="276" w:lineRule="auto"/>
              <w:rPr>
                <w:lang w:val="en-US"/>
              </w:rPr>
            </w:pPr>
            <w:r>
              <w:rPr>
                <w:lang w:val="en-US"/>
              </w:rPr>
              <w:t>Elemente liniare din placi din gresie ceramica aplicate cu adeziv</w:t>
            </w:r>
          </w:p>
          <w:p w14:paraId="62265DD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EAE5F5"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7284D492" w14:textId="77777777" w:rsidR="00716924" w:rsidRDefault="00716924" w:rsidP="008C18BE">
            <w:pPr>
              <w:adjustRightInd w:val="0"/>
              <w:spacing w:line="276" w:lineRule="auto"/>
              <w:jc w:val="center"/>
              <w:rPr>
                <w:rFonts w:ascii="Arial CYR" w:hAnsi="Arial CYR" w:cs="Arial CYR"/>
              </w:rPr>
            </w:pPr>
            <w:r>
              <w:t>88,250</w:t>
            </w:r>
          </w:p>
          <w:p w14:paraId="6CDBECE2" w14:textId="77777777" w:rsidR="00716924" w:rsidRDefault="00716924" w:rsidP="008C18BE">
            <w:pPr>
              <w:spacing w:line="276" w:lineRule="auto"/>
              <w:jc w:val="center"/>
            </w:pPr>
          </w:p>
        </w:tc>
      </w:tr>
      <w:tr w:rsidR="00716924" w14:paraId="1D783CE0" w14:textId="77777777" w:rsidTr="008C18BE">
        <w:tc>
          <w:tcPr>
            <w:tcW w:w="709" w:type="dxa"/>
            <w:tcBorders>
              <w:top w:val="nil"/>
              <w:left w:val="single" w:sz="6" w:space="0" w:color="auto"/>
              <w:bottom w:val="nil"/>
              <w:right w:val="nil"/>
            </w:tcBorders>
            <w:hideMark/>
          </w:tcPr>
          <w:p w14:paraId="560D6159"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5A5C6441" w14:textId="77777777" w:rsidR="00716924" w:rsidRDefault="00716924" w:rsidP="008C18BE">
            <w:pPr>
              <w:spacing w:line="276" w:lineRule="auto"/>
            </w:pPr>
          </w:p>
        </w:tc>
        <w:tc>
          <w:tcPr>
            <w:tcW w:w="4961" w:type="dxa"/>
            <w:tcBorders>
              <w:top w:val="nil"/>
              <w:left w:val="single" w:sz="6" w:space="0" w:color="auto"/>
              <w:bottom w:val="nil"/>
              <w:right w:val="nil"/>
            </w:tcBorders>
          </w:tcPr>
          <w:p w14:paraId="257EF20C"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1.1.2. Pereti</w:t>
            </w:r>
          </w:p>
          <w:p w14:paraId="1218876F" w14:textId="77777777" w:rsidR="00716924" w:rsidRDefault="00716924" w:rsidP="008C18BE">
            <w:pPr>
              <w:spacing w:line="276" w:lineRule="auto"/>
              <w:rPr>
                <w:b/>
                <w:bCs/>
                <w:sz w:val="22"/>
                <w:szCs w:val="22"/>
              </w:rPr>
            </w:pPr>
          </w:p>
        </w:tc>
        <w:tc>
          <w:tcPr>
            <w:tcW w:w="1560" w:type="dxa"/>
            <w:tcBorders>
              <w:top w:val="nil"/>
              <w:left w:val="single" w:sz="6" w:space="0" w:color="auto"/>
              <w:bottom w:val="nil"/>
              <w:right w:val="nil"/>
            </w:tcBorders>
          </w:tcPr>
          <w:p w14:paraId="52107554"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5C7206B5" w14:textId="77777777" w:rsidR="00716924" w:rsidRDefault="00716924" w:rsidP="008C18BE">
            <w:pPr>
              <w:spacing w:line="276" w:lineRule="auto"/>
            </w:pPr>
          </w:p>
        </w:tc>
      </w:tr>
      <w:tr w:rsidR="00716924" w14:paraId="6EAAC0E9"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28C41F2A" w14:textId="77777777" w:rsidR="00716924" w:rsidRDefault="00716924" w:rsidP="008C18BE">
            <w:pPr>
              <w:spacing w:line="276" w:lineRule="auto"/>
            </w:pPr>
            <w:r>
              <w:t>7</w:t>
            </w:r>
          </w:p>
        </w:tc>
        <w:tc>
          <w:tcPr>
            <w:tcW w:w="1701" w:type="dxa"/>
            <w:tcBorders>
              <w:top w:val="single" w:sz="4" w:space="0" w:color="auto"/>
              <w:left w:val="single" w:sz="6" w:space="0" w:color="auto"/>
              <w:bottom w:val="single" w:sz="4" w:space="0" w:color="auto"/>
              <w:right w:val="single" w:sz="6" w:space="0" w:color="auto"/>
            </w:tcBorders>
            <w:vAlign w:val="center"/>
          </w:tcPr>
          <w:p w14:paraId="06EC542B" w14:textId="77777777" w:rsidR="00716924" w:rsidRDefault="00716924" w:rsidP="008C18BE">
            <w:pPr>
              <w:spacing w:line="276" w:lineRule="auto"/>
              <w:rPr>
                <w:lang w:val="en-US"/>
              </w:rPr>
            </w:pPr>
            <w:r>
              <w:rPr>
                <w:lang w:val="en-US"/>
              </w:rPr>
              <w:t>RpCO56C</w:t>
            </w:r>
          </w:p>
          <w:p w14:paraId="3365BB28"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0C9B696" w14:textId="77777777" w:rsidR="00716924" w:rsidRDefault="00716924" w:rsidP="008C18BE">
            <w:pPr>
              <w:adjustRightInd w:val="0"/>
              <w:spacing w:line="276" w:lineRule="auto"/>
              <w:rPr>
                <w:lang w:val="en-US"/>
              </w:rPr>
            </w:pPr>
            <w:r>
              <w:rPr>
                <w:lang w:val="en-US"/>
              </w:rPr>
              <w:t>Demontari: captuseli din lemn, asbociment, PFL, PAS, tec. la pereti sau tavane suspendate, usi, etc.</w:t>
            </w:r>
          </w:p>
          <w:p w14:paraId="356E762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B791F4"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2672B09" w14:textId="77777777" w:rsidR="00716924" w:rsidRDefault="00716924" w:rsidP="008C18BE">
            <w:pPr>
              <w:adjustRightInd w:val="0"/>
              <w:spacing w:line="276" w:lineRule="auto"/>
              <w:jc w:val="center"/>
              <w:rPr>
                <w:rFonts w:ascii="Arial CYR" w:hAnsi="Arial CYR" w:cs="Arial CYR"/>
              </w:rPr>
            </w:pPr>
            <w:r>
              <w:t>82,910</w:t>
            </w:r>
          </w:p>
          <w:p w14:paraId="0AEAD99B" w14:textId="77777777" w:rsidR="00716924" w:rsidRDefault="00716924" w:rsidP="008C18BE">
            <w:pPr>
              <w:spacing w:line="276" w:lineRule="auto"/>
              <w:jc w:val="center"/>
            </w:pPr>
          </w:p>
        </w:tc>
      </w:tr>
      <w:tr w:rsidR="00716924" w14:paraId="1C227DDC"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27B78DED" w14:textId="77777777" w:rsidR="00716924" w:rsidRDefault="00716924" w:rsidP="008C18BE">
            <w:pPr>
              <w:spacing w:line="27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47CC8A80" w14:textId="77777777" w:rsidR="00716924" w:rsidRDefault="00716924" w:rsidP="008C18BE">
            <w:pPr>
              <w:spacing w:line="276" w:lineRule="auto"/>
              <w:rPr>
                <w:lang w:val="en-US"/>
              </w:rPr>
            </w:pPr>
            <w:r>
              <w:rPr>
                <w:lang w:val="en-US"/>
              </w:rPr>
              <w:t>RpCJ35A</w:t>
            </w:r>
          </w:p>
          <w:p w14:paraId="0CEA1C55"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4D9577" w14:textId="77777777" w:rsidR="00716924" w:rsidRDefault="00716924" w:rsidP="008C18BE">
            <w:pPr>
              <w:adjustRightInd w:val="0"/>
              <w:spacing w:line="276" w:lineRule="auto"/>
              <w:rPr>
                <w:lang w:val="en-US"/>
              </w:rPr>
            </w:pPr>
            <w:r>
              <w:rPr>
                <w:lang w:val="en-US"/>
              </w:rPr>
              <w:t>Desfaceri finisar interioare la pereti, pentru asigurarea aderentei</w:t>
            </w:r>
          </w:p>
          <w:p w14:paraId="176BACA2"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CA7162"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96C8EBA" w14:textId="77777777" w:rsidR="00716924" w:rsidRDefault="00716924" w:rsidP="008C18BE">
            <w:pPr>
              <w:adjustRightInd w:val="0"/>
              <w:spacing w:line="276" w:lineRule="auto"/>
              <w:jc w:val="center"/>
              <w:rPr>
                <w:rFonts w:ascii="Arial CYR" w:hAnsi="Arial CYR" w:cs="Arial CYR"/>
              </w:rPr>
            </w:pPr>
            <w:r>
              <w:t>295,500</w:t>
            </w:r>
          </w:p>
          <w:p w14:paraId="44AC2C0B" w14:textId="77777777" w:rsidR="00716924" w:rsidRDefault="00716924" w:rsidP="008C18BE">
            <w:pPr>
              <w:spacing w:line="276" w:lineRule="auto"/>
              <w:jc w:val="center"/>
            </w:pPr>
          </w:p>
        </w:tc>
      </w:tr>
      <w:tr w:rsidR="00716924" w14:paraId="055C6D02"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72432EEB" w14:textId="77777777" w:rsidR="00716924" w:rsidRDefault="00716924" w:rsidP="008C18BE">
            <w:pPr>
              <w:spacing w:line="276" w:lineRule="auto"/>
            </w:pPr>
            <w:r>
              <w:lastRenderedPageBreak/>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166BF0F3" w14:textId="77777777" w:rsidR="00716924" w:rsidRDefault="00716924" w:rsidP="008C18BE">
            <w:pPr>
              <w:spacing w:line="276" w:lineRule="auto"/>
              <w:rPr>
                <w:lang w:val="en-US"/>
              </w:rPr>
            </w:pPr>
            <w:r>
              <w:rPr>
                <w:lang w:val="en-US"/>
              </w:rPr>
              <w:t>CN53A</w:t>
            </w:r>
          </w:p>
          <w:p w14:paraId="46074C41"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1053960" w14:textId="77777777" w:rsidR="00716924" w:rsidRDefault="00716924" w:rsidP="008C18BE">
            <w:pPr>
              <w:adjustRightInd w:val="0"/>
              <w:spacing w:line="276" w:lineRule="auto"/>
              <w:rPr>
                <w:lang w:val="en-US"/>
              </w:rPr>
            </w:pPr>
            <w:r>
              <w:rPr>
                <w:lang w:val="en-US"/>
              </w:rPr>
              <w:t>Grunduirea suprafetelor interioare a peretilor si tavanelor cu "Supraton Lux Biocid" sau analog</w:t>
            </w:r>
          </w:p>
          <w:p w14:paraId="6076D098"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2D4450"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8A29CE2" w14:textId="77777777" w:rsidR="00716924" w:rsidRDefault="00716924" w:rsidP="008C18BE">
            <w:pPr>
              <w:adjustRightInd w:val="0"/>
              <w:spacing w:line="276" w:lineRule="auto"/>
              <w:jc w:val="center"/>
              <w:rPr>
                <w:rFonts w:ascii="Arial CYR" w:hAnsi="Arial CYR" w:cs="Arial CYR"/>
              </w:rPr>
            </w:pPr>
            <w:r>
              <w:t>295,500</w:t>
            </w:r>
          </w:p>
          <w:p w14:paraId="4169728D" w14:textId="77777777" w:rsidR="00716924" w:rsidRDefault="00716924" w:rsidP="008C18BE">
            <w:pPr>
              <w:spacing w:line="276" w:lineRule="auto"/>
              <w:jc w:val="center"/>
            </w:pPr>
          </w:p>
        </w:tc>
      </w:tr>
      <w:tr w:rsidR="00716924" w14:paraId="34F597B3"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5CE9AC7" w14:textId="77777777" w:rsidR="00716924" w:rsidRDefault="00716924" w:rsidP="008C18BE">
            <w:pPr>
              <w:spacing w:line="27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22148ED9" w14:textId="77777777" w:rsidR="00716924" w:rsidRDefault="00716924" w:rsidP="008C18BE">
            <w:pPr>
              <w:spacing w:line="276" w:lineRule="auto"/>
              <w:rPr>
                <w:lang w:val="en-US"/>
              </w:rPr>
            </w:pPr>
            <w:r>
              <w:rPr>
                <w:lang w:val="en-US"/>
              </w:rPr>
              <w:t>CF50B</w:t>
            </w:r>
          </w:p>
          <w:p w14:paraId="09B8EA69"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6056DE0" w14:textId="77777777" w:rsidR="00716924" w:rsidRDefault="00716924" w:rsidP="008C18BE">
            <w:pPr>
              <w:adjustRightInd w:val="0"/>
              <w:spacing w:line="276" w:lineRule="auto"/>
              <w:rPr>
                <w:lang w:val="en-US"/>
              </w:rPr>
            </w:pPr>
            <w:r>
              <w:rPr>
                <w:lang w:val="en-US"/>
              </w:rPr>
              <w:t>Tencuieli interioare de 5 mm grosime, executate manual, cu amestec uscat pe baza de ipsos, la pereti si pereti despartitori, preparare manuala a mortarului.</w:t>
            </w:r>
          </w:p>
          <w:p w14:paraId="6954F8E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DD772D"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A320190" w14:textId="77777777" w:rsidR="00716924" w:rsidRDefault="00716924" w:rsidP="008C18BE">
            <w:pPr>
              <w:adjustRightInd w:val="0"/>
              <w:spacing w:line="276" w:lineRule="auto"/>
              <w:jc w:val="center"/>
              <w:rPr>
                <w:rFonts w:ascii="Arial CYR" w:hAnsi="Arial CYR" w:cs="Arial CYR"/>
              </w:rPr>
            </w:pPr>
            <w:r>
              <w:t>295,500</w:t>
            </w:r>
          </w:p>
          <w:p w14:paraId="6B72FA34" w14:textId="77777777" w:rsidR="00716924" w:rsidRDefault="00716924" w:rsidP="008C18BE">
            <w:pPr>
              <w:spacing w:line="276" w:lineRule="auto"/>
              <w:jc w:val="center"/>
            </w:pPr>
          </w:p>
        </w:tc>
      </w:tr>
      <w:tr w:rsidR="00716924" w14:paraId="4BE5ACF6"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CC97CC7" w14:textId="77777777" w:rsidR="00716924" w:rsidRDefault="00716924" w:rsidP="008C18BE">
            <w:pPr>
              <w:spacing w:line="27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8C4B475" w14:textId="77777777" w:rsidR="00716924" w:rsidRDefault="00716924" w:rsidP="008C18BE">
            <w:pPr>
              <w:spacing w:line="276" w:lineRule="auto"/>
              <w:rPr>
                <w:lang w:val="en-US"/>
              </w:rPr>
            </w:pPr>
            <w:r>
              <w:rPr>
                <w:lang w:val="en-US"/>
              </w:rPr>
              <w:t>CF57A</w:t>
            </w:r>
          </w:p>
          <w:p w14:paraId="5D4BE85C"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41DF4ED" w14:textId="77777777" w:rsidR="00716924" w:rsidRDefault="00716924" w:rsidP="008C18BE">
            <w:pPr>
              <w:adjustRightInd w:val="0"/>
              <w:spacing w:line="276" w:lineRule="auto"/>
              <w:rPr>
                <w:lang w:val="en-US"/>
              </w:rPr>
            </w:pPr>
            <w:r>
              <w:rPr>
                <w:lang w:val="en-US"/>
              </w:rPr>
              <w:t>Aplicarea manuala a chitului pe baza de ipsos grosime 1,0 mm pe suprafetele  peretilor,  coloanelor  si  tavanelor / inclusiv glafuri</w:t>
            </w:r>
          </w:p>
          <w:p w14:paraId="4C4A0A54"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7B1760"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03C9611" w14:textId="77777777" w:rsidR="00716924" w:rsidRDefault="00716924" w:rsidP="008C18BE">
            <w:pPr>
              <w:adjustRightInd w:val="0"/>
              <w:spacing w:line="276" w:lineRule="auto"/>
              <w:jc w:val="center"/>
              <w:rPr>
                <w:rFonts w:ascii="Arial CYR" w:hAnsi="Arial CYR" w:cs="Arial CYR"/>
              </w:rPr>
            </w:pPr>
            <w:r>
              <w:t>295,500</w:t>
            </w:r>
          </w:p>
          <w:p w14:paraId="6F55DBFF" w14:textId="77777777" w:rsidR="00716924" w:rsidRDefault="00716924" w:rsidP="008C18BE">
            <w:pPr>
              <w:spacing w:line="276" w:lineRule="auto"/>
              <w:jc w:val="center"/>
            </w:pPr>
          </w:p>
        </w:tc>
      </w:tr>
      <w:tr w:rsidR="00716924" w14:paraId="02944E9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52945CA" w14:textId="77777777" w:rsidR="00716924" w:rsidRDefault="00716924" w:rsidP="008C18BE">
            <w:pPr>
              <w:spacing w:line="27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B6729DA" w14:textId="77777777" w:rsidR="00716924" w:rsidRDefault="00716924" w:rsidP="008C18BE">
            <w:pPr>
              <w:spacing w:line="276" w:lineRule="auto"/>
              <w:rPr>
                <w:lang w:val="en-US"/>
              </w:rPr>
            </w:pPr>
            <w:r>
              <w:rPr>
                <w:lang w:val="en-US"/>
              </w:rPr>
              <w:t>CN53A</w:t>
            </w:r>
          </w:p>
          <w:p w14:paraId="1FBD7760"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29955EC" w14:textId="77777777" w:rsidR="00716924" w:rsidRDefault="00716924" w:rsidP="008C18BE">
            <w:pPr>
              <w:adjustRightInd w:val="0"/>
              <w:spacing w:line="276" w:lineRule="auto"/>
              <w:rPr>
                <w:lang w:val="en-US"/>
              </w:rPr>
            </w:pPr>
            <w:r>
              <w:rPr>
                <w:lang w:val="en-US"/>
              </w:rPr>
              <w:t>Grunduirea suprafetelor interioare a peretilor si tavanelor</w:t>
            </w:r>
          </w:p>
          <w:p w14:paraId="0F82137B"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3219DF"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9173EB9" w14:textId="77777777" w:rsidR="00716924" w:rsidRDefault="00716924" w:rsidP="008C18BE">
            <w:pPr>
              <w:adjustRightInd w:val="0"/>
              <w:spacing w:line="276" w:lineRule="auto"/>
              <w:jc w:val="center"/>
              <w:rPr>
                <w:rFonts w:ascii="Arial CYR" w:hAnsi="Arial CYR" w:cs="Arial CYR"/>
              </w:rPr>
            </w:pPr>
            <w:r>
              <w:t>295,500</w:t>
            </w:r>
          </w:p>
          <w:p w14:paraId="0BCE40B0" w14:textId="77777777" w:rsidR="00716924" w:rsidRDefault="00716924" w:rsidP="008C18BE">
            <w:pPr>
              <w:spacing w:line="276" w:lineRule="auto"/>
              <w:jc w:val="center"/>
            </w:pPr>
          </w:p>
        </w:tc>
      </w:tr>
      <w:tr w:rsidR="00716924" w14:paraId="6412304B"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0E98E376" w14:textId="77777777" w:rsidR="00716924" w:rsidRDefault="00716924" w:rsidP="008C18BE">
            <w:pPr>
              <w:spacing w:line="27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A5AD41A" w14:textId="77777777" w:rsidR="00716924" w:rsidRDefault="00716924" w:rsidP="008C18BE">
            <w:pPr>
              <w:spacing w:line="276" w:lineRule="auto"/>
              <w:rPr>
                <w:lang w:val="en-US"/>
              </w:rPr>
            </w:pPr>
            <w:r>
              <w:rPr>
                <w:lang w:val="en-US"/>
              </w:rPr>
              <w:t>CN06A</w:t>
            </w:r>
          </w:p>
          <w:p w14:paraId="2987B6B3"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678AEEB" w14:textId="77777777" w:rsidR="00716924" w:rsidRDefault="00716924" w:rsidP="008C18BE">
            <w:pPr>
              <w:adjustRightInd w:val="0"/>
              <w:spacing w:line="276" w:lineRule="auto"/>
              <w:rPr>
                <w:lang w:val="en-US"/>
              </w:rPr>
            </w:pPr>
            <w:r>
              <w:rPr>
                <w:lang w:val="en-US"/>
              </w:rPr>
              <w:t>Vopsitorii interioare cu vopsea lavabila de tip "Mattlatex" sau analog, cu rezistenta sporita la spalare, aplicate in 2 straturi pe glet existent, executate manual</w:t>
            </w:r>
          </w:p>
          <w:p w14:paraId="6EDB488E"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7B71F5"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3CFC64E" w14:textId="77777777" w:rsidR="00716924" w:rsidRDefault="00716924" w:rsidP="008C18BE">
            <w:pPr>
              <w:adjustRightInd w:val="0"/>
              <w:spacing w:line="276" w:lineRule="auto"/>
              <w:jc w:val="center"/>
              <w:rPr>
                <w:rFonts w:ascii="Arial CYR" w:hAnsi="Arial CYR" w:cs="Arial CYR"/>
              </w:rPr>
            </w:pPr>
            <w:r>
              <w:t>295,500</w:t>
            </w:r>
          </w:p>
          <w:p w14:paraId="44F77361" w14:textId="77777777" w:rsidR="00716924" w:rsidRDefault="00716924" w:rsidP="008C18BE">
            <w:pPr>
              <w:spacing w:line="276" w:lineRule="auto"/>
              <w:jc w:val="center"/>
            </w:pPr>
          </w:p>
        </w:tc>
      </w:tr>
      <w:tr w:rsidR="00716924" w14:paraId="3E81BD9C" w14:textId="77777777" w:rsidTr="008C18BE">
        <w:tc>
          <w:tcPr>
            <w:tcW w:w="709" w:type="dxa"/>
            <w:tcBorders>
              <w:top w:val="nil"/>
              <w:left w:val="single" w:sz="6" w:space="0" w:color="auto"/>
              <w:bottom w:val="nil"/>
              <w:right w:val="nil"/>
            </w:tcBorders>
            <w:hideMark/>
          </w:tcPr>
          <w:p w14:paraId="28D3A835"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5AE8AF80" w14:textId="77777777" w:rsidR="00716924" w:rsidRDefault="00716924" w:rsidP="008C18BE">
            <w:pPr>
              <w:spacing w:line="276" w:lineRule="auto"/>
            </w:pPr>
          </w:p>
        </w:tc>
        <w:tc>
          <w:tcPr>
            <w:tcW w:w="4961" w:type="dxa"/>
            <w:tcBorders>
              <w:top w:val="nil"/>
              <w:left w:val="single" w:sz="6" w:space="0" w:color="auto"/>
              <w:bottom w:val="nil"/>
              <w:right w:val="nil"/>
            </w:tcBorders>
          </w:tcPr>
          <w:p w14:paraId="2BA1AED2"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1.1.3. Tavan</w:t>
            </w:r>
          </w:p>
          <w:p w14:paraId="74BC88A6" w14:textId="77777777" w:rsidR="00716924" w:rsidRDefault="00716924" w:rsidP="008C18BE">
            <w:pPr>
              <w:spacing w:line="276" w:lineRule="auto"/>
              <w:rPr>
                <w:b/>
                <w:bCs/>
                <w:sz w:val="22"/>
                <w:szCs w:val="22"/>
              </w:rPr>
            </w:pPr>
          </w:p>
        </w:tc>
        <w:tc>
          <w:tcPr>
            <w:tcW w:w="1560" w:type="dxa"/>
            <w:tcBorders>
              <w:top w:val="nil"/>
              <w:left w:val="single" w:sz="6" w:space="0" w:color="auto"/>
              <w:bottom w:val="nil"/>
              <w:right w:val="nil"/>
            </w:tcBorders>
          </w:tcPr>
          <w:p w14:paraId="7FD34AC0"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67E7B117" w14:textId="77777777" w:rsidR="00716924" w:rsidRDefault="00716924" w:rsidP="008C18BE">
            <w:pPr>
              <w:spacing w:line="276" w:lineRule="auto"/>
            </w:pPr>
          </w:p>
        </w:tc>
      </w:tr>
      <w:tr w:rsidR="00716924" w14:paraId="56480123"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253E5FD" w14:textId="77777777" w:rsidR="00716924" w:rsidRDefault="00716924" w:rsidP="008C18BE">
            <w:pPr>
              <w:spacing w:line="276" w:lineRule="auto"/>
            </w:pPr>
            <w:r>
              <w:t>14</w:t>
            </w:r>
          </w:p>
        </w:tc>
        <w:tc>
          <w:tcPr>
            <w:tcW w:w="1701" w:type="dxa"/>
            <w:tcBorders>
              <w:top w:val="single" w:sz="4" w:space="0" w:color="auto"/>
              <w:left w:val="single" w:sz="6" w:space="0" w:color="auto"/>
              <w:bottom w:val="single" w:sz="4" w:space="0" w:color="auto"/>
              <w:right w:val="single" w:sz="6" w:space="0" w:color="auto"/>
            </w:tcBorders>
            <w:vAlign w:val="center"/>
          </w:tcPr>
          <w:p w14:paraId="37AAC5FF" w14:textId="77777777" w:rsidR="00716924" w:rsidRDefault="00716924" w:rsidP="008C18BE">
            <w:pPr>
              <w:spacing w:line="276" w:lineRule="auto"/>
              <w:rPr>
                <w:lang w:val="en-US"/>
              </w:rPr>
            </w:pPr>
            <w:r>
              <w:rPr>
                <w:lang w:val="en-US"/>
              </w:rPr>
              <w:t>CK29F</w:t>
            </w:r>
          </w:p>
          <w:p w14:paraId="2D7A8C1F"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15E5BD9" w14:textId="77777777" w:rsidR="00716924" w:rsidRDefault="00716924" w:rsidP="008C18BE">
            <w:pPr>
              <w:adjustRightInd w:val="0"/>
              <w:spacing w:line="276" w:lineRule="auto"/>
              <w:rPr>
                <w:lang w:val="en-US"/>
              </w:rPr>
            </w:pPr>
            <w:r>
              <w:rPr>
                <w:lang w:val="en-US"/>
              </w:rPr>
              <w:t>Tavane suspendate din panouri prefabricate "Armstrong", inclusiv sistemul-grila</w:t>
            </w:r>
          </w:p>
          <w:p w14:paraId="2BF684D3"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526932"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39A7523" w14:textId="77777777" w:rsidR="00716924" w:rsidRDefault="00716924" w:rsidP="008C18BE">
            <w:pPr>
              <w:adjustRightInd w:val="0"/>
              <w:spacing w:line="276" w:lineRule="auto"/>
              <w:jc w:val="center"/>
              <w:rPr>
                <w:rFonts w:ascii="Arial CYR" w:hAnsi="Arial CYR" w:cs="Arial CYR"/>
              </w:rPr>
            </w:pPr>
            <w:r>
              <w:t>65,200</w:t>
            </w:r>
          </w:p>
          <w:p w14:paraId="278C8E9E" w14:textId="77777777" w:rsidR="00716924" w:rsidRDefault="00716924" w:rsidP="008C18BE">
            <w:pPr>
              <w:spacing w:line="276" w:lineRule="auto"/>
              <w:jc w:val="center"/>
            </w:pPr>
          </w:p>
        </w:tc>
      </w:tr>
      <w:tr w:rsidR="00716924" w14:paraId="6189C57A"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23608F55" w14:textId="77777777" w:rsidR="00716924" w:rsidRDefault="00716924" w:rsidP="008C18BE">
            <w:pPr>
              <w:spacing w:line="27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4A676DC5" w14:textId="77777777" w:rsidR="00716924" w:rsidRDefault="00716924" w:rsidP="008C18BE">
            <w:pPr>
              <w:spacing w:line="276" w:lineRule="auto"/>
              <w:rPr>
                <w:lang w:val="en-US"/>
              </w:rPr>
            </w:pPr>
            <w:r>
              <w:rPr>
                <w:lang w:val="en-US"/>
              </w:rPr>
              <w:t>CN53A</w:t>
            </w:r>
          </w:p>
          <w:p w14:paraId="7CEAF9C0"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D7C3D20" w14:textId="77777777" w:rsidR="00716924" w:rsidRDefault="00716924" w:rsidP="008C18BE">
            <w:pPr>
              <w:adjustRightInd w:val="0"/>
              <w:spacing w:line="276" w:lineRule="auto"/>
              <w:rPr>
                <w:lang w:val="en-US"/>
              </w:rPr>
            </w:pPr>
            <w:r>
              <w:rPr>
                <w:lang w:val="en-US"/>
              </w:rPr>
              <w:t>Grunduirea suprafetelor interioare a peretilor si tavanelor</w:t>
            </w:r>
          </w:p>
          <w:p w14:paraId="0241D091"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EAF948"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E6A1840" w14:textId="77777777" w:rsidR="00716924" w:rsidRDefault="00716924" w:rsidP="008C18BE">
            <w:pPr>
              <w:adjustRightInd w:val="0"/>
              <w:spacing w:line="276" w:lineRule="auto"/>
              <w:jc w:val="center"/>
              <w:rPr>
                <w:rFonts w:ascii="Arial CYR" w:hAnsi="Arial CYR" w:cs="Arial CYR"/>
              </w:rPr>
            </w:pPr>
            <w:r>
              <w:t>10,800</w:t>
            </w:r>
          </w:p>
          <w:p w14:paraId="6731189A" w14:textId="77777777" w:rsidR="00716924" w:rsidRDefault="00716924" w:rsidP="008C18BE">
            <w:pPr>
              <w:spacing w:line="276" w:lineRule="auto"/>
              <w:jc w:val="center"/>
            </w:pPr>
          </w:p>
        </w:tc>
      </w:tr>
      <w:tr w:rsidR="00716924" w14:paraId="00557D13"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7D69CAFC" w14:textId="77777777" w:rsidR="00716924" w:rsidRDefault="00716924" w:rsidP="008C18BE">
            <w:pPr>
              <w:spacing w:line="276" w:lineRule="auto"/>
            </w:pPr>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5E9D1470" w14:textId="77777777" w:rsidR="00716924" w:rsidRDefault="00716924" w:rsidP="008C18BE">
            <w:pPr>
              <w:spacing w:line="276" w:lineRule="auto"/>
              <w:rPr>
                <w:lang w:val="en-US"/>
              </w:rPr>
            </w:pPr>
            <w:r>
              <w:rPr>
                <w:lang w:val="en-US"/>
              </w:rPr>
              <w:t>CF57A</w:t>
            </w:r>
          </w:p>
          <w:p w14:paraId="4B26064C"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CC63E2" w14:textId="77777777" w:rsidR="00716924" w:rsidRDefault="00716924" w:rsidP="008C18BE">
            <w:pPr>
              <w:adjustRightInd w:val="0"/>
              <w:spacing w:line="276" w:lineRule="auto"/>
              <w:rPr>
                <w:lang w:val="en-US"/>
              </w:rPr>
            </w:pPr>
            <w:r>
              <w:rPr>
                <w:lang w:val="en-US"/>
              </w:rPr>
              <w:t>Aplicarea manuala a chitului pe baza de ipsos grosime 1,0 mm pe suprafetele  peretilor,  coloanelor  si  tavanelor / inclusiv glafuri</w:t>
            </w:r>
          </w:p>
          <w:p w14:paraId="18209984"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AE0A36"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0CA885D" w14:textId="77777777" w:rsidR="00716924" w:rsidRDefault="00716924" w:rsidP="008C18BE">
            <w:pPr>
              <w:adjustRightInd w:val="0"/>
              <w:spacing w:line="276" w:lineRule="auto"/>
              <w:jc w:val="center"/>
              <w:rPr>
                <w:rFonts w:ascii="Arial CYR" w:hAnsi="Arial CYR" w:cs="Arial CYR"/>
              </w:rPr>
            </w:pPr>
            <w:r>
              <w:t>10,800</w:t>
            </w:r>
          </w:p>
          <w:p w14:paraId="24DE5451" w14:textId="77777777" w:rsidR="00716924" w:rsidRDefault="00716924" w:rsidP="008C18BE">
            <w:pPr>
              <w:spacing w:line="276" w:lineRule="auto"/>
              <w:jc w:val="center"/>
            </w:pPr>
          </w:p>
        </w:tc>
      </w:tr>
      <w:tr w:rsidR="00716924" w14:paraId="274C9FCE"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6AABE69D" w14:textId="77777777" w:rsidR="00716924" w:rsidRDefault="00716924" w:rsidP="008C18BE">
            <w:pPr>
              <w:spacing w:line="276" w:lineRule="auto"/>
            </w:pPr>
            <w: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5FBB1563" w14:textId="77777777" w:rsidR="00716924" w:rsidRDefault="00716924" w:rsidP="008C18BE">
            <w:pPr>
              <w:spacing w:line="276" w:lineRule="auto"/>
              <w:rPr>
                <w:lang w:val="en-US"/>
              </w:rPr>
            </w:pPr>
            <w:r>
              <w:rPr>
                <w:lang w:val="en-US"/>
              </w:rPr>
              <w:t>CN53A</w:t>
            </w:r>
          </w:p>
          <w:p w14:paraId="273064F6"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69DFDB9" w14:textId="77777777" w:rsidR="00716924" w:rsidRDefault="00716924" w:rsidP="008C18BE">
            <w:pPr>
              <w:adjustRightInd w:val="0"/>
              <w:spacing w:line="276" w:lineRule="auto"/>
              <w:rPr>
                <w:lang w:val="en-US"/>
              </w:rPr>
            </w:pPr>
            <w:r>
              <w:rPr>
                <w:lang w:val="en-US"/>
              </w:rPr>
              <w:t>Grunduirea suprafetelor interioare a peretilor si tavanelor</w:t>
            </w:r>
          </w:p>
          <w:p w14:paraId="761B5934"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3A062C"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70B7736" w14:textId="77777777" w:rsidR="00716924" w:rsidRDefault="00716924" w:rsidP="008C18BE">
            <w:pPr>
              <w:adjustRightInd w:val="0"/>
              <w:spacing w:line="276" w:lineRule="auto"/>
              <w:jc w:val="center"/>
              <w:rPr>
                <w:rFonts w:ascii="Arial CYR" w:hAnsi="Arial CYR" w:cs="Arial CYR"/>
              </w:rPr>
            </w:pPr>
            <w:r>
              <w:t>10,800</w:t>
            </w:r>
          </w:p>
          <w:p w14:paraId="6DE9396B" w14:textId="77777777" w:rsidR="00716924" w:rsidRDefault="00716924" w:rsidP="008C18BE">
            <w:pPr>
              <w:spacing w:line="276" w:lineRule="auto"/>
              <w:jc w:val="center"/>
            </w:pPr>
          </w:p>
        </w:tc>
      </w:tr>
      <w:tr w:rsidR="00716924" w14:paraId="5B225924"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19B64E6" w14:textId="77777777" w:rsidR="00716924" w:rsidRDefault="00716924" w:rsidP="008C18BE">
            <w:pPr>
              <w:spacing w:line="276" w:lineRule="auto"/>
            </w:pPr>
            <w: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017A94D7" w14:textId="77777777" w:rsidR="00716924" w:rsidRDefault="00716924" w:rsidP="008C18BE">
            <w:pPr>
              <w:spacing w:line="276" w:lineRule="auto"/>
              <w:rPr>
                <w:lang w:val="en-US"/>
              </w:rPr>
            </w:pPr>
            <w:r>
              <w:rPr>
                <w:lang w:val="en-US"/>
              </w:rPr>
              <w:t>CN06A</w:t>
            </w:r>
          </w:p>
          <w:p w14:paraId="56ACA1F1"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7CD9057" w14:textId="77777777" w:rsidR="00716924" w:rsidRDefault="00716924" w:rsidP="008C18BE">
            <w:pPr>
              <w:adjustRightInd w:val="0"/>
              <w:spacing w:line="276" w:lineRule="auto"/>
              <w:rPr>
                <w:lang w:val="en-US"/>
              </w:rPr>
            </w:pPr>
            <w:r>
              <w:rPr>
                <w:lang w:val="en-US"/>
              </w:rPr>
              <w:t>Vopsitorii interioare cu vopsea lavabila de tip "Mattlatex" sau analog, cu rezistenta sporita la spalare, aplicate in 2 straturi pe glet existent, executate manual</w:t>
            </w:r>
          </w:p>
          <w:p w14:paraId="64272D39"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FED8D2"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4D0C675" w14:textId="77777777" w:rsidR="00716924" w:rsidRDefault="00716924" w:rsidP="008C18BE">
            <w:pPr>
              <w:adjustRightInd w:val="0"/>
              <w:spacing w:line="276" w:lineRule="auto"/>
              <w:jc w:val="center"/>
              <w:rPr>
                <w:rFonts w:ascii="Arial CYR" w:hAnsi="Arial CYR" w:cs="Arial CYR"/>
              </w:rPr>
            </w:pPr>
            <w:r>
              <w:t>10,800</w:t>
            </w:r>
          </w:p>
          <w:p w14:paraId="185A4C00" w14:textId="77777777" w:rsidR="00716924" w:rsidRDefault="00716924" w:rsidP="008C18BE">
            <w:pPr>
              <w:spacing w:line="276" w:lineRule="auto"/>
              <w:jc w:val="center"/>
            </w:pPr>
          </w:p>
        </w:tc>
      </w:tr>
      <w:tr w:rsidR="00716924" w14:paraId="68DD28F9" w14:textId="77777777" w:rsidTr="008C18BE">
        <w:tc>
          <w:tcPr>
            <w:tcW w:w="709" w:type="dxa"/>
            <w:tcBorders>
              <w:top w:val="nil"/>
              <w:left w:val="single" w:sz="6" w:space="0" w:color="auto"/>
              <w:bottom w:val="nil"/>
              <w:right w:val="nil"/>
            </w:tcBorders>
            <w:hideMark/>
          </w:tcPr>
          <w:p w14:paraId="4FC29C4F"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77F3618E"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4EF28324"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1.1.4. Retele electrice</w:t>
            </w:r>
          </w:p>
        </w:tc>
        <w:tc>
          <w:tcPr>
            <w:tcW w:w="1560" w:type="dxa"/>
            <w:tcBorders>
              <w:top w:val="nil"/>
              <w:left w:val="single" w:sz="6" w:space="0" w:color="auto"/>
              <w:bottom w:val="nil"/>
              <w:right w:val="nil"/>
            </w:tcBorders>
          </w:tcPr>
          <w:p w14:paraId="489DCDF9"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68F3B7C0" w14:textId="77777777" w:rsidR="00716924" w:rsidRDefault="00716924" w:rsidP="008C18BE">
            <w:pPr>
              <w:spacing w:line="276" w:lineRule="auto"/>
            </w:pPr>
          </w:p>
        </w:tc>
      </w:tr>
      <w:tr w:rsidR="00716924" w14:paraId="758F65C4" w14:textId="77777777" w:rsidTr="008C18BE">
        <w:tc>
          <w:tcPr>
            <w:tcW w:w="709" w:type="dxa"/>
            <w:tcBorders>
              <w:top w:val="nil"/>
              <w:left w:val="single" w:sz="6" w:space="0" w:color="auto"/>
              <w:bottom w:val="nil"/>
              <w:right w:val="nil"/>
            </w:tcBorders>
          </w:tcPr>
          <w:p w14:paraId="0779CBB3" w14:textId="77777777" w:rsidR="00716924" w:rsidRDefault="00716924" w:rsidP="008C18BE">
            <w:pPr>
              <w:spacing w:line="276" w:lineRule="auto"/>
              <w:jc w:val="center"/>
            </w:pPr>
          </w:p>
        </w:tc>
        <w:tc>
          <w:tcPr>
            <w:tcW w:w="1701" w:type="dxa"/>
            <w:tcBorders>
              <w:top w:val="nil"/>
              <w:left w:val="single" w:sz="6" w:space="0" w:color="auto"/>
              <w:bottom w:val="nil"/>
              <w:right w:val="nil"/>
            </w:tcBorders>
          </w:tcPr>
          <w:p w14:paraId="66885370" w14:textId="77777777" w:rsidR="00716924" w:rsidRDefault="00716924" w:rsidP="008C18BE">
            <w:pPr>
              <w:spacing w:line="276" w:lineRule="auto"/>
            </w:pPr>
          </w:p>
        </w:tc>
        <w:tc>
          <w:tcPr>
            <w:tcW w:w="4961" w:type="dxa"/>
            <w:tcBorders>
              <w:top w:val="nil"/>
              <w:left w:val="single" w:sz="6" w:space="0" w:color="auto"/>
              <w:bottom w:val="nil"/>
              <w:right w:val="nil"/>
            </w:tcBorders>
          </w:tcPr>
          <w:p w14:paraId="16F5DF7C"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1.1.5. Diverse</w:t>
            </w:r>
          </w:p>
          <w:p w14:paraId="718B4BD2" w14:textId="77777777" w:rsidR="00716924" w:rsidRDefault="00716924" w:rsidP="008C18BE">
            <w:pPr>
              <w:spacing w:line="276" w:lineRule="auto"/>
              <w:rPr>
                <w:b/>
                <w:bCs/>
                <w:sz w:val="22"/>
                <w:szCs w:val="22"/>
              </w:rPr>
            </w:pPr>
          </w:p>
        </w:tc>
        <w:tc>
          <w:tcPr>
            <w:tcW w:w="1560" w:type="dxa"/>
            <w:tcBorders>
              <w:top w:val="nil"/>
              <w:left w:val="single" w:sz="6" w:space="0" w:color="auto"/>
              <w:bottom w:val="nil"/>
              <w:right w:val="nil"/>
            </w:tcBorders>
          </w:tcPr>
          <w:p w14:paraId="07E8A4D7"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03086ECD" w14:textId="77777777" w:rsidR="00716924" w:rsidRDefault="00716924" w:rsidP="008C18BE">
            <w:pPr>
              <w:spacing w:line="276" w:lineRule="auto"/>
            </w:pPr>
          </w:p>
        </w:tc>
      </w:tr>
      <w:tr w:rsidR="00716924" w14:paraId="2D316356"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940125C" w14:textId="77777777" w:rsidR="00716924" w:rsidRDefault="00716924" w:rsidP="008C18BE">
            <w:pPr>
              <w:spacing w:line="276" w:lineRule="auto"/>
            </w:pPr>
            <w:r>
              <w:lastRenderedPageBreak/>
              <w:t>19</w:t>
            </w:r>
          </w:p>
        </w:tc>
        <w:tc>
          <w:tcPr>
            <w:tcW w:w="1701" w:type="dxa"/>
            <w:tcBorders>
              <w:top w:val="single" w:sz="4" w:space="0" w:color="auto"/>
              <w:left w:val="single" w:sz="6" w:space="0" w:color="auto"/>
              <w:bottom w:val="single" w:sz="4" w:space="0" w:color="auto"/>
              <w:right w:val="single" w:sz="6" w:space="0" w:color="auto"/>
            </w:tcBorders>
            <w:vAlign w:val="center"/>
          </w:tcPr>
          <w:p w14:paraId="4A0D0B18" w14:textId="77777777" w:rsidR="00716924" w:rsidRDefault="00716924" w:rsidP="008C18BE">
            <w:pPr>
              <w:spacing w:line="276" w:lineRule="auto"/>
              <w:rPr>
                <w:lang w:val="en-US"/>
              </w:rPr>
            </w:pPr>
            <w:r>
              <w:rPr>
                <w:lang w:val="en-US"/>
              </w:rPr>
              <w:t>TrB01A2-2</w:t>
            </w:r>
          </w:p>
          <w:p w14:paraId="716F6FFB"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B27EF56" w14:textId="77777777" w:rsidR="00716924" w:rsidRDefault="00716924" w:rsidP="008C18BE">
            <w:pPr>
              <w:adjustRightInd w:val="0"/>
              <w:spacing w:line="276" w:lineRule="auto"/>
              <w:rPr>
                <w:lang w:val="en-US"/>
              </w:rPr>
            </w:pPr>
            <w:r>
              <w:rPr>
                <w:lang w:val="en-US"/>
              </w:rPr>
              <w:t>Transportul materialelor din grupa 4 (incarcare, asezare, descarcare, asezare), cu roabe pe pneuri, pe distanta de 20 m</w:t>
            </w:r>
          </w:p>
          <w:p w14:paraId="2615998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AF7702" w14:textId="77777777" w:rsidR="00716924" w:rsidRDefault="00716924" w:rsidP="008C18BE">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57754C96" w14:textId="77777777" w:rsidR="00716924" w:rsidRDefault="00716924" w:rsidP="008C18BE">
            <w:pPr>
              <w:adjustRightInd w:val="0"/>
              <w:spacing w:line="276" w:lineRule="auto"/>
              <w:jc w:val="center"/>
              <w:rPr>
                <w:rFonts w:ascii="Arial CYR" w:hAnsi="Arial CYR" w:cs="Arial CYR"/>
              </w:rPr>
            </w:pPr>
            <w:r>
              <w:t>5,000</w:t>
            </w:r>
          </w:p>
          <w:p w14:paraId="4A07ED8F" w14:textId="77777777" w:rsidR="00716924" w:rsidRDefault="00716924" w:rsidP="008C18BE">
            <w:pPr>
              <w:spacing w:line="276" w:lineRule="auto"/>
              <w:jc w:val="center"/>
            </w:pPr>
          </w:p>
        </w:tc>
      </w:tr>
      <w:tr w:rsidR="00716924" w14:paraId="14B286F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ABCB2A8" w14:textId="77777777" w:rsidR="00716924" w:rsidRDefault="00716924" w:rsidP="008C18BE">
            <w:pPr>
              <w:spacing w:line="276" w:lineRule="auto"/>
            </w:pPr>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41EBDC3" w14:textId="77777777" w:rsidR="00716924" w:rsidRDefault="00716924" w:rsidP="008C18BE">
            <w:pPr>
              <w:spacing w:line="276" w:lineRule="auto"/>
              <w:rPr>
                <w:lang w:val="en-US"/>
              </w:rPr>
            </w:pPr>
            <w:r>
              <w:rPr>
                <w:lang w:val="en-US"/>
              </w:rPr>
              <w:t>TrI1AA02B3</w:t>
            </w:r>
          </w:p>
          <w:p w14:paraId="7A629670"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3323429" w14:textId="77777777" w:rsidR="00716924" w:rsidRDefault="00716924" w:rsidP="008C18BE">
            <w:pPr>
              <w:adjustRightInd w:val="0"/>
              <w:spacing w:line="276" w:lineRule="auto"/>
              <w:rPr>
                <w:lang w:val="en-US"/>
              </w:rPr>
            </w:pPr>
            <w:r>
              <w:rPr>
                <w:lang w:val="en-US"/>
              </w:rPr>
              <w:t>Incarcarea materialelor din grupa A - grele, in bulgari prin aruncare - de pe teren, in containere, categoria 3</w:t>
            </w:r>
          </w:p>
          <w:p w14:paraId="2807CAE8"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000118" w14:textId="77777777" w:rsidR="00716924" w:rsidRDefault="00716924" w:rsidP="008C18BE">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7136D540" w14:textId="77777777" w:rsidR="00716924" w:rsidRDefault="00716924" w:rsidP="008C18BE">
            <w:pPr>
              <w:adjustRightInd w:val="0"/>
              <w:spacing w:line="276" w:lineRule="auto"/>
              <w:jc w:val="center"/>
              <w:rPr>
                <w:rFonts w:ascii="Arial CYR" w:hAnsi="Arial CYR" w:cs="Arial CYR"/>
              </w:rPr>
            </w:pPr>
            <w:r>
              <w:t>5,000</w:t>
            </w:r>
          </w:p>
          <w:p w14:paraId="5F9FE8CA" w14:textId="77777777" w:rsidR="00716924" w:rsidRDefault="00716924" w:rsidP="008C18BE">
            <w:pPr>
              <w:spacing w:line="276" w:lineRule="auto"/>
              <w:jc w:val="center"/>
            </w:pPr>
          </w:p>
        </w:tc>
      </w:tr>
      <w:tr w:rsidR="00716924" w14:paraId="25C23D15"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FF1908C" w14:textId="77777777" w:rsidR="00716924" w:rsidRDefault="00716924" w:rsidP="008C18BE">
            <w:pPr>
              <w:spacing w:line="276" w:lineRule="auto"/>
            </w:pPr>
            <w: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11430F46" w14:textId="77777777" w:rsidR="00716924" w:rsidRDefault="00716924" w:rsidP="008C18BE">
            <w:pPr>
              <w:spacing w:line="276" w:lineRule="auto"/>
              <w:rPr>
                <w:lang w:val="en-US"/>
              </w:rPr>
            </w:pPr>
            <w:r>
              <w:rPr>
                <w:lang w:val="en-US"/>
              </w:rPr>
              <w:t>TsI51A5</w:t>
            </w:r>
          </w:p>
          <w:p w14:paraId="54AD9DAF"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38737B0" w14:textId="77777777" w:rsidR="00716924" w:rsidRDefault="00716924" w:rsidP="008C18BE">
            <w:pPr>
              <w:adjustRightInd w:val="0"/>
              <w:spacing w:line="276" w:lineRule="auto"/>
              <w:rPr>
                <w:lang w:val="en-US"/>
              </w:rPr>
            </w:pPr>
            <w:r>
              <w:rPr>
                <w:lang w:val="en-US"/>
              </w:rPr>
              <w:t>Transportarea deseuri cu autobasculanta de 10 t la distanta de: 5 km</w:t>
            </w:r>
          </w:p>
          <w:p w14:paraId="1570311C"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18AE4E" w14:textId="77777777" w:rsidR="00716924" w:rsidRDefault="00716924" w:rsidP="008C18BE">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29E3A37B" w14:textId="77777777" w:rsidR="00716924" w:rsidRDefault="00716924" w:rsidP="008C18BE">
            <w:pPr>
              <w:adjustRightInd w:val="0"/>
              <w:spacing w:line="276" w:lineRule="auto"/>
              <w:jc w:val="center"/>
              <w:rPr>
                <w:rFonts w:ascii="Arial CYR" w:hAnsi="Arial CYR" w:cs="Arial CYR"/>
              </w:rPr>
            </w:pPr>
            <w:r>
              <w:t>5,000</w:t>
            </w:r>
          </w:p>
          <w:p w14:paraId="1D03618E" w14:textId="77777777" w:rsidR="00716924" w:rsidRDefault="00716924" w:rsidP="008C18BE">
            <w:pPr>
              <w:spacing w:line="276" w:lineRule="auto"/>
              <w:jc w:val="center"/>
            </w:pPr>
          </w:p>
        </w:tc>
      </w:tr>
      <w:tr w:rsidR="00716924" w14:paraId="4015CC28" w14:textId="77777777" w:rsidTr="008C18BE">
        <w:tc>
          <w:tcPr>
            <w:tcW w:w="709" w:type="dxa"/>
            <w:tcBorders>
              <w:top w:val="nil"/>
              <w:left w:val="single" w:sz="6" w:space="0" w:color="auto"/>
              <w:bottom w:val="nil"/>
              <w:right w:val="nil"/>
            </w:tcBorders>
            <w:hideMark/>
          </w:tcPr>
          <w:p w14:paraId="27AE26D2"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5F14181C"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20EDD180"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1.2. Hol mic intrare</w:t>
            </w:r>
          </w:p>
        </w:tc>
        <w:tc>
          <w:tcPr>
            <w:tcW w:w="1560" w:type="dxa"/>
            <w:tcBorders>
              <w:top w:val="nil"/>
              <w:left w:val="single" w:sz="6" w:space="0" w:color="auto"/>
              <w:bottom w:val="nil"/>
              <w:right w:val="nil"/>
            </w:tcBorders>
          </w:tcPr>
          <w:p w14:paraId="5E8AE17B"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10F91E8D" w14:textId="77777777" w:rsidR="00716924" w:rsidRDefault="00716924" w:rsidP="008C18BE">
            <w:pPr>
              <w:spacing w:line="276" w:lineRule="auto"/>
            </w:pPr>
          </w:p>
        </w:tc>
      </w:tr>
      <w:tr w:rsidR="00716924" w14:paraId="261A1E2D" w14:textId="77777777" w:rsidTr="008C18BE">
        <w:tc>
          <w:tcPr>
            <w:tcW w:w="709" w:type="dxa"/>
            <w:tcBorders>
              <w:top w:val="nil"/>
              <w:left w:val="single" w:sz="6" w:space="0" w:color="auto"/>
              <w:bottom w:val="nil"/>
              <w:right w:val="nil"/>
            </w:tcBorders>
          </w:tcPr>
          <w:p w14:paraId="1F45F892" w14:textId="77777777" w:rsidR="00716924" w:rsidRDefault="00716924" w:rsidP="008C18BE">
            <w:pPr>
              <w:spacing w:line="276" w:lineRule="auto"/>
              <w:jc w:val="center"/>
            </w:pPr>
          </w:p>
        </w:tc>
        <w:tc>
          <w:tcPr>
            <w:tcW w:w="1701" w:type="dxa"/>
            <w:tcBorders>
              <w:top w:val="nil"/>
              <w:left w:val="single" w:sz="6" w:space="0" w:color="auto"/>
              <w:bottom w:val="nil"/>
              <w:right w:val="nil"/>
            </w:tcBorders>
          </w:tcPr>
          <w:p w14:paraId="5A5DAAF1" w14:textId="77777777" w:rsidR="00716924" w:rsidRDefault="00716924" w:rsidP="008C18BE">
            <w:pPr>
              <w:spacing w:line="276" w:lineRule="auto"/>
            </w:pPr>
          </w:p>
        </w:tc>
        <w:tc>
          <w:tcPr>
            <w:tcW w:w="4961" w:type="dxa"/>
            <w:tcBorders>
              <w:top w:val="nil"/>
              <w:left w:val="single" w:sz="6" w:space="0" w:color="auto"/>
              <w:bottom w:val="nil"/>
              <w:right w:val="nil"/>
            </w:tcBorders>
          </w:tcPr>
          <w:p w14:paraId="5673B857"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1.2.1. Tavan</w:t>
            </w:r>
          </w:p>
          <w:p w14:paraId="3073C4D0" w14:textId="77777777" w:rsidR="00716924" w:rsidRDefault="00716924" w:rsidP="008C18BE">
            <w:pPr>
              <w:spacing w:line="276" w:lineRule="auto"/>
              <w:rPr>
                <w:b/>
                <w:bCs/>
                <w:sz w:val="22"/>
                <w:szCs w:val="22"/>
              </w:rPr>
            </w:pPr>
          </w:p>
        </w:tc>
        <w:tc>
          <w:tcPr>
            <w:tcW w:w="1560" w:type="dxa"/>
            <w:tcBorders>
              <w:top w:val="nil"/>
              <w:left w:val="single" w:sz="6" w:space="0" w:color="auto"/>
              <w:bottom w:val="nil"/>
              <w:right w:val="nil"/>
            </w:tcBorders>
          </w:tcPr>
          <w:p w14:paraId="645225EB"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3E8597B7" w14:textId="77777777" w:rsidR="00716924" w:rsidRDefault="00716924" w:rsidP="008C18BE">
            <w:pPr>
              <w:spacing w:line="276" w:lineRule="auto"/>
            </w:pPr>
          </w:p>
        </w:tc>
      </w:tr>
      <w:tr w:rsidR="00716924" w14:paraId="06E627A4"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3045DE4" w14:textId="77777777" w:rsidR="00716924" w:rsidRDefault="00716924" w:rsidP="008C18BE">
            <w:pPr>
              <w:spacing w:line="276" w:lineRule="auto"/>
            </w:pPr>
            <w:r>
              <w:t>22</w:t>
            </w:r>
          </w:p>
        </w:tc>
        <w:tc>
          <w:tcPr>
            <w:tcW w:w="1701" w:type="dxa"/>
            <w:tcBorders>
              <w:top w:val="single" w:sz="4" w:space="0" w:color="auto"/>
              <w:left w:val="single" w:sz="6" w:space="0" w:color="auto"/>
              <w:bottom w:val="single" w:sz="4" w:space="0" w:color="auto"/>
              <w:right w:val="single" w:sz="6" w:space="0" w:color="auto"/>
            </w:tcBorders>
            <w:vAlign w:val="center"/>
          </w:tcPr>
          <w:p w14:paraId="6992E0D9" w14:textId="77777777" w:rsidR="00716924" w:rsidRDefault="00716924" w:rsidP="008C18BE">
            <w:pPr>
              <w:spacing w:line="276" w:lineRule="auto"/>
              <w:rPr>
                <w:lang w:val="en-US"/>
              </w:rPr>
            </w:pPr>
            <w:r>
              <w:rPr>
                <w:lang w:val="en-US"/>
              </w:rPr>
              <w:t>RpCJ35A</w:t>
            </w:r>
          </w:p>
          <w:p w14:paraId="42C8C9B0"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BEE2B26" w14:textId="77777777" w:rsidR="00716924" w:rsidRDefault="00716924" w:rsidP="008C18BE">
            <w:pPr>
              <w:adjustRightInd w:val="0"/>
              <w:spacing w:line="276" w:lineRule="auto"/>
              <w:rPr>
                <w:lang w:val="en-US"/>
              </w:rPr>
            </w:pPr>
            <w:r>
              <w:rPr>
                <w:lang w:val="en-US"/>
              </w:rPr>
              <w:t>Desfaceri finisar interioare la tavane, pentru asigurarea aderentei</w:t>
            </w:r>
          </w:p>
          <w:p w14:paraId="6AFA0BD9"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A562C5"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4CAD871" w14:textId="77777777" w:rsidR="00716924" w:rsidRDefault="00716924" w:rsidP="008C18BE">
            <w:pPr>
              <w:adjustRightInd w:val="0"/>
              <w:spacing w:line="276" w:lineRule="auto"/>
              <w:jc w:val="center"/>
              <w:rPr>
                <w:rFonts w:ascii="Arial CYR" w:hAnsi="Arial CYR" w:cs="Arial CYR"/>
              </w:rPr>
            </w:pPr>
            <w:r>
              <w:t>3,000</w:t>
            </w:r>
          </w:p>
          <w:p w14:paraId="74DE155B" w14:textId="77777777" w:rsidR="00716924" w:rsidRDefault="00716924" w:rsidP="008C18BE">
            <w:pPr>
              <w:spacing w:line="276" w:lineRule="auto"/>
              <w:jc w:val="center"/>
            </w:pPr>
          </w:p>
        </w:tc>
      </w:tr>
      <w:tr w:rsidR="00716924" w14:paraId="36971CE5"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68B817D" w14:textId="77777777" w:rsidR="00716924" w:rsidRDefault="00716924" w:rsidP="008C18BE">
            <w:pPr>
              <w:spacing w:line="276" w:lineRule="auto"/>
            </w:pPr>
            <w: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0F37A1D" w14:textId="77777777" w:rsidR="00716924" w:rsidRDefault="00716924" w:rsidP="008C18BE">
            <w:pPr>
              <w:spacing w:line="276" w:lineRule="auto"/>
              <w:rPr>
                <w:lang w:val="en-US"/>
              </w:rPr>
            </w:pPr>
            <w:r>
              <w:rPr>
                <w:lang w:val="en-US"/>
              </w:rPr>
              <w:t>CN53A</w:t>
            </w:r>
          </w:p>
          <w:p w14:paraId="47A0A558"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8F3EFB7" w14:textId="77777777" w:rsidR="00716924" w:rsidRDefault="00716924" w:rsidP="008C18BE">
            <w:pPr>
              <w:adjustRightInd w:val="0"/>
              <w:spacing w:line="276" w:lineRule="auto"/>
              <w:rPr>
                <w:lang w:val="en-US"/>
              </w:rPr>
            </w:pPr>
            <w:r>
              <w:rPr>
                <w:lang w:val="en-US"/>
              </w:rPr>
              <w:t>Grunduirea suprafetelor interioare a peretilor si tavanelor cu "Supraton Lux Biocid" sau analog</w:t>
            </w:r>
          </w:p>
          <w:p w14:paraId="41403C03"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4B14BB"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3673B60" w14:textId="77777777" w:rsidR="00716924" w:rsidRDefault="00716924" w:rsidP="008C18BE">
            <w:pPr>
              <w:adjustRightInd w:val="0"/>
              <w:spacing w:line="276" w:lineRule="auto"/>
              <w:jc w:val="center"/>
              <w:rPr>
                <w:rFonts w:ascii="Arial CYR" w:hAnsi="Arial CYR" w:cs="Arial CYR"/>
              </w:rPr>
            </w:pPr>
            <w:r>
              <w:t>3,000</w:t>
            </w:r>
          </w:p>
          <w:p w14:paraId="3A5DABDD" w14:textId="77777777" w:rsidR="00716924" w:rsidRDefault="00716924" w:rsidP="008C18BE">
            <w:pPr>
              <w:spacing w:line="276" w:lineRule="auto"/>
              <w:jc w:val="center"/>
            </w:pPr>
          </w:p>
        </w:tc>
      </w:tr>
      <w:tr w:rsidR="00716924" w14:paraId="3CAEDA00"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E3C4E56" w14:textId="77777777" w:rsidR="00716924" w:rsidRDefault="00716924" w:rsidP="008C18BE">
            <w:pPr>
              <w:spacing w:line="276" w:lineRule="auto"/>
            </w:pPr>
            <w: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4A962E94" w14:textId="77777777" w:rsidR="00716924" w:rsidRDefault="00716924" w:rsidP="008C18BE">
            <w:pPr>
              <w:spacing w:line="276" w:lineRule="auto"/>
              <w:rPr>
                <w:lang w:val="en-US"/>
              </w:rPr>
            </w:pPr>
            <w:r>
              <w:rPr>
                <w:lang w:val="en-US"/>
              </w:rPr>
              <w:t>CF57A</w:t>
            </w:r>
          </w:p>
          <w:p w14:paraId="7E85CED6"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E5CD73C" w14:textId="77777777" w:rsidR="00716924" w:rsidRDefault="00716924" w:rsidP="008C18BE">
            <w:pPr>
              <w:adjustRightInd w:val="0"/>
              <w:spacing w:line="276" w:lineRule="auto"/>
              <w:rPr>
                <w:lang w:val="en-US"/>
              </w:rPr>
            </w:pPr>
            <w:r>
              <w:rPr>
                <w:lang w:val="en-US"/>
              </w:rPr>
              <w:t>Aplicarea manuala a chitului pe baza de ipsos grosime 1,0 mm pe suprafetele  peretilor,  coloanelor  si  tavanelor / inclusiv glafuri</w:t>
            </w:r>
          </w:p>
          <w:p w14:paraId="7AB9FD6C"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3C1657"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831D60E" w14:textId="77777777" w:rsidR="00716924" w:rsidRDefault="00716924" w:rsidP="008C18BE">
            <w:pPr>
              <w:adjustRightInd w:val="0"/>
              <w:spacing w:line="276" w:lineRule="auto"/>
              <w:jc w:val="center"/>
              <w:rPr>
                <w:rFonts w:ascii="Arial CYR" w:hAnsi="Arial CYR" w:cs="Arial CYR"/>
              </w:rPr>
            </w:pPr>
            <w:r>
              <w:t>3,000</w:t>
            </w:r>
          </w:p>
          <w:p w14:paraId="6AEDB7BE" w14:textId="77777777" w:rsidR="00716924" w:rsidRDefault="00716924" w:rsidP="008C18BE">
            <w:pPr>
              <w:spacing w:line="276" w:lineRule="auto"/>
              <w:jc w:val="center"/>
            </w:pPr>
          </w:p>
        </w:tc>
      </w:tr>
      <w:tr w:rsidR="00716924" w14:paraId="56675C66"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AEE1415" w14:textId="77777777" w:rsidR="00716924" w:rsidRDefault="00716924" w:rsidP="008C18BE">
            <w:pPr>
              <w:spacing w:line="276" w:lineRule="auto"/>
            </w:pPr>
            <w: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A853A8D" w14:textId="77777777" w:rsidR="00716924" w:rsidRDefault="00716924" w:rsidP="008C18BE">
            <w:pPr>
              <w:spacing w:line="276" w:lineRule="auto"/>
              <w:rPr>
                <w:lang w:val="en-US"/>
              </w:rPr>
            </w:pPr>
            <w:r>
              <w:rPr>
                <w:lang w:val="en-US"/>
              </w:rPr>
              <w:t>CN53A</w:t>
            </w:r>
          </w:p>
          <w:p w14:paraId="242413A8"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712E51B" w14:textId="77777777" w:rsidR="00716924" w:rsidRDefault="00716924" w:rsidP="008C18BE">
            <w:pPr>
              <w:adjustRightInd w:val="0"/>
              <w:spacing w:line="276" w:lineRule="auto"/>
              <w:rPr>
                <w:lang w:val="en-US"/>
              </w:rPr>
            </w:pPr>
            <w:r>
              <w:rPr>
                <w:lang w:val="en-US"/>
              </w:rPr>
              <w:t>Grunduirea suprafetelor interioare a peretilor si tavanelor</w:t>
            </w:r>
          </w:p>
          <w:p w14:paraId="4AEC04D0"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818EC1"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44E713C" w14:textId="77777777" w:rsidR="00716924" w:rsidRDefault="00716924" w:rsidP="008C18BE">
            <w:pPr>
              <w:adjustRightInd w:val="0"/>
              <w:spacing w:line="276" w:lineRule="auto"/>
              <w:jc w:val="center"/>
              <w:rPr>
                <w:rFonts w:ascii="Arial CYR" w:hAnsi="Arial CYR" w:cs="Arial CYR"/>
              </w:rPr>
            </w:pPr>
            <w:r>
              <w:t>3,000</w:t>
            </w:r>
          </w:p>
          <w:p w14:paraId="205ACC96" w14:textId="77777777" w:rsidR="00716924" w:rsidRDefault="00716924" w:rsidP="008C18BE">
            <w:pPr>
              <w:spacing w:line="276" w:lineRule="auto"/>
              <w:jc w:val="center"/>
            </w:pPr>
          </w:p>
        </w:tc>
      </w:tr>
      <w:tr w:rsidR="00716924" w14:paraId="1EC48CE8"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650A0F3" w14:textId="77777777" w:rsidR="00716924" w:rsidRDefault="00716924" w:rsidP="008C18BE">
            <w:pPr>
              <w:spacing w:line="276" w:lineRule="auto"/>
            </w:pPr>
            <w: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E3B79B1" w14:textId="77777777" w:rsidR="00716924" w:rsidRDefault="00716924" w:rsidP="008C18BE">
            <w:pPr>
              <w:spacing w:line="276" w:lineRule="auto"/>
              <w:rPr>
                <w:lang w:val="en-US"/>
              </w:rPr>
            </w:pPr>
            <w:r>
              <w:rPr>
                <w:lang w:val="en-US"/>
              </w:rPr>
              <w:t>CN06A</w:t>
            </w:r>
          </w:p>
          <w:p w14:paraId="7AB87F52"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2F96F18" w14:textId="77777777" w:rsidR="00716924" w:rsidRDefault="00716924" w:rsidP="008C18BE">
            <w:pPr>
              <w:adjustRightInd w:val="0"/>
              <w:spacing w:line="276" w:lineRule="auto"/>
              <w:rPr>
                <w:lang w:val="en-US"/>
              </w:rPr>
            </w:pPr>
            <w:r>
              <w:rPr>
                <w:lang w:val="en-US"/>
              </w:rPr>
              <w:t>Vopsitorii interioare cu vopsea lavabila de tip "Mattlatex" sau analog, cu rezistenta sporita la spalare, aplicate in 2 straturi pe glet existent, executate manual</w:t>
            </w:r>
          </w:p>
          <w:p w14:paraId="06279A6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5B1B1D"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A2BFC22" w14:textId="77777777" w:rsidR="00716924" w:rsidRDefault="00716924" w:rsidP="008C18BE">
            <w:pPr>
              <w:adjustRightInd w:val="0"/>
              <w:spacing w:line="276" w:lineRule="auto"/>
              <w:jc w:val="center"/>
              <w:rPr>
                <w:rFonts w:ascii="Arial CYR" w:hAnsi="Arial CYR" w:cs="Arial CYR"/>
              </w:rPr>
            </w:pPr>
            <w:r>
              <w:t>3,000</w:t>
            </w:r>
          </w:p>
          <w:p w14:paraId="24745A9A" w14:textId="77777777" w:rsidR="00716924" w:rsidRDefault="00716924" w:rsidP="008C18BE">
            <w:pPr>
              <w:spacing w:line="276" w:lineRule="auto"/>
              <w:jc w:val="center"/>
            </w:pPr>
          </w:p>
        </w:tc>
      </w:tr>
      <w:tr w:rsidR="00716924" w14:paraId="79261C27" w14:textId="77777777" w:rsidTr="008C18BE">
        <w:tc>
          <w:tcPr>
            <w:tcW w:w="709" w:type="dxa"/>
            <w:tcBorders>
              <w:top w:val="nil"/>
              <w:left w:val="single" w:sz="6" w:space="0" w:color="auto"/>
              <w:bottom w:val="nil"/>
              <w:right w:val="nil"/>
            </w:tcBorders>
            <w:hideMark/>
          </w:tcPr>
          <w:p w14:paraId="755E5447"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3ED42A3E"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6C656F80"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1.2.2. Pereti</w:t>
            </w:r>
          </w:p>
        </w:tc>
        <w:tc>
          <w:tcPr>
            <w:tcW w:w="1560" w:type="dxa"/>
            <w:tcBorders>
              <w:top w:val="nil"/>
              <w:left w:val="single" w:sz="6" w:space="0" w:color="auto"/>
              <w:bottom w:val="nil"/>
              <w:right w:val="nil"/>
            </w:tcBorders>
          </w:tcPr>
          <w:p w14:paraId="0A737FAF"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0BF60B8F" w14:textId="77777777" w:rsidR="00716924" w:rsidRDefault="00716924" w:rsidP="008C18BE">
            <w:pPr>
              <w:spacing w:line="276" w:lineRule="auto"/>
            </w:pPr>
          </w:p>
        </w:tc>
      </w:tr>
      <w:tr w:rsidR="00716924" w14:paraId="438B07B9"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612EEA4" w14:textId="77777777" w:rsidR="00716924" w:rsidRDefault="00716924" w:rsidP="008C18BE">
            <w:pPr>
              <w:spacing w:line="276" w:lineRule="auto"/>
            </w:pPr>
            <w:r>
              <w:t>27</w:t>
            </w:r>
          </w:p>
        </w:tc>
        <w:tc>
          <w:tcPr>
            <w:tcW w:w="1701" w:type="dxa"/>
            <w:tcBorders>
              <w:top w:val="single" w:sz="4" w:space="0" w:color="auto"/>
              <w:left w:val="single" w:sz="6" w:space="0" w:color="auto"/>
              <w:bottom w:val="single" w:sz="4" w:space="0" w:color="auto"/>
              <w:right w:val="single" w:sz="6" w:space="0" w:color="auto"/>
            </w:tcBorders>
            <w:vAlign w:val="center"/>
          </w:tcPr>
          <w:p w14:paraId="5F59E7C3" w14:textId="77777777" w:rsidR="00716924" w:rsidRDefault="00716924" w:rsidP="008C18BE">
            <w:pPr>
              <w:spacing w:line="276" w:lineRule="auto"/>
              <w:rPr>
                <w:lang w:val="en-US"/>
              </w:rPr>
            </w:pPr>
            <w:r>
              <w:rPr>
                <w:lang w:val="en-US"/>
              </w:rPr>
              <w:t>RpCJ35A</w:t>
            </w:r>
          </w:p>
          <w:p w14:paraId="171D0A0B"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017188B" w14:textId="77777777" w:rsidR="00716924" w:rsidRDefault="00716924" w:rsidP="008C18BE">
            <w:pPr>
              <w:adjustRightInd w:val="0"/>
              <w:spacing w:line="276" w:lineRule="auto"/>
              <w:rPr>
                <w:lang w:val="en-US"/>
              </w:rPr>
            </w:pPr>
            <w:r>
              <w:rPr>
                <w:lang w:val="en-US"/>
              </w:rPr>
              <w:t>Desfaceri finisar interioare la pereti, pentru asigurarea aderentei</w:t>
            </w:r>
          </w:p>
          <w:p w14:paraId="21157074"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87D174"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B7B3BA3" w14:textId="77777777" w:rsidR="00716924" w:rsidRDefault="00716924" w:rsidP="008C18BE">
            <w:pPr>
              <w:adjustRightInd w:val="0"/>
              <w:spacing w:line="276" w:lineRule="auto"/>
              <w:jc w:val="center"/>
              <w:rPr>
                <w:rFonts w:ascii="Arial CYR" w:hAnsi="Arial CYR" w:cs="Arial CYR"/>
              </w:rPr>
            </w:pPr>
            <w:r>
              <w:t>14,950</w:t>
            </w:r>
          </w:p>
          <w:p w14:paraId="51ABB6A7" w14:textId="77777777" w:rsidR="00716924" w:rsidRDefault="00716924" w:rsidP="008C18BE">
            <w:pPr>
              <w:spacing w:line="276" w:lineRule="auto"/>
              <w:jc w:val="center"/>
            </w:pPr>
          </w:p>
        </w:tc>
      </w:tr>
      <w:tr w:rsidR="00716924" w14:paraId="2DCB08C7"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7B422FE" w14:textId="77777777" w:rsidR="00716924" w:rsidRDefault="00716924" w:rsidP="008C18BE">
            <w:pPr>
              <w:spacing w:line="276" w:lineRule="auto"/>
            </w:pPr>
            <w: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64AF3B7E" w14:textId="77777777" w:rsidR="00716924" w:rsidRDefault="00716924" w:rsidP="008C18BE">
            <w:pPr>
              <w:spacing w:line="276" w:lineRule="auto"/>
              <w:rPr>
                <w:lang w:val="en-US"/>
              </w:rPr>
            </w:pPr>
            <w:r>
              <w:rPr>
                <w:lang w:val="en-US"/>
              </w:rPr>
              <w:t>RpCR32A</w:t>
            </w:r>
          </w:p>
          <w:p w14:paraId="318A4D15"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1BBDF38" w14:textId="77777777" w:rsidR="00716924" w:rsidRDefault="00716924" w:rsidP="008C18BE">
            <w:pPr>
              <w:adjustRightInd w:val="0"/>
              <w:spacing w:line="276" w:lineRule="auto"/>
              <w:rPr>
                <w:lang w:val="en-US"/>
              </w:rPr>
            </w:pPr>
            <w:r>
              <w:rPr>
                <w:lang w:val="en-US"/>
              </w:rPr>
              <w:t>Desfacerea tapetelor din hirtie lavabila sau semilavabila</w:t>
            </w:r>
          </w:p>
          <w:p w14:paraId="3F6F30D9"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B1D5F1"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C69419C" w14:textId="77777777" w:rsidR="00716924" w:rsidRDefault="00716924" w:rsidP="008C18BE">
            <w:pPr>
              <w:adjustRightInd w:val="0"/>
              <w:spacing w:line="276" w:lineRule="auto"/>
              <w:jc w:val="center"/>
              <w:rPr>
                <w:rFonts w:ascii="Arial CYR" w:hAnsi="Arial CYR" w:cs="Arial CYR"/>
              </w:rPr>
            </w:pPr>
            <w:r>
              <w:t>2,600</w:t>
            </w:r>
          </w:p>
          <w:p w14:paraId="1D06ED51" w14:textId="77777777" w:rsidR="00716924" w:rsidRDefault="00716924" w:rsidP="008C18BE">
            <w:pPr>
              <w:spacing w:line="276" w:lineRule="auto"/>
              <w:jc w:val="center"/>
            </w:pPr>
          </w:p>
        </w:tc>
      </w:tr>
      <w:tr w:rsidR="00716924" w14:paraId="34E0CE4E"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611C97A7" w14:textId="77777777" w:rsidR="00716924" w:rsidRDefault="00716924" w:rsidP="008C18BE">
            <w:pPr>
              <w:spacing w:line="276" w:lineRule="auto"/>
            </w:pPr>
            <w: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20F2C7F3" w14:textId="77777777" w:rsidR="00716924" w:rsidRDefault="00716924" w:rsidP="008C18BE">
            <w:pPr>
              <w:spacing w:line="276" w:lineRule="auto"/>
              <w:rPr>
                <w:lang w:val="en-US"/>
              </w:rPr>
            </w:pPr>
            <w:r>
              <w:rPr>
                <w:lang w:val="en-US"/>
              </w:rPr>
              <w:t>CN53A</w:t>
            </w:r>
          </w:p>
          <w:p w14:paraId="1CED666F"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A7F69CB" w14:textId="77777777" w:rsidR="00716924" w:rsidRDefault="00716924" w:rsidP="008C18BE">
            <w:pPr>
              <w:adjustRightInd w:val="0"/>
              <w:spacing w:line="276" w:lineRule="auto"/>
              <w:rPr>
                <w:lang w:val="en-US"/>
              </w:rPr>
            </w:pPr>
            <w:r>
              <w:rPr>
                <w:lang w:val="en-US"/>
              </w:rPr>
              <w:t>Grunduirea suprafetelor interioare a peretilor si tavanelor cu "Supraton Lux Biocid" sau analog</w:t>
            </w:r>
          </w:p>
          <w:p w14:paraId="650A76CC"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7C5915"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67266D4" w14:textId="77777777" w:rsidR="00716924" w:rsidRDefault="00716924" w:rsidP="008C18BE">
            <w:pPr>
              <w:adjustRightInd w:val="0"/>
              <w:spacing w:line="276" w:lineRule="auto"/>
              <w:jc w:val="center"/>
              <w:rPr>
                <w:rFonts w:ascii="Arial CYR" w:hAnsi="Arial CYR" w:cs="Arial CYR"/>
              </w:rPr>
            </w:pPr>
            <w:r>
              <w:t>14,950</w:t>
            </w:r>
          </w:p>
          <w:p w14:paraId="6DDF9194" w14:textId="77777777" w:rsidR="00716924" w:rsidRDefault="00716924" w:rsidP="008C18BE">
            <w:pPr>
              <w:spacing w:line="276" w:lineRule="auto"/>
              <w:jc w:val="center"/>
            </w:pPr>
          </w:p>
        </w:tc>
      </w:tr>
      <w:tr w:rsidR="00716924" w14:paraId="62EC1B3B"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2F5763C6" w14:textId="77777777" w:rsidR="00716924" w:rsidRDefault="00716924" w:rsidP="008C18BE">
            <w:pPr>
              <w:spacing w:line="276" w:lineRule="auto"/>
            </w:pPr>
            <w: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469B69D0" w14:textId="77777777" w:rsidR="00716924" w:rsidRDefault="00716924" w:rsidP="008C18BE">
            <w:pPr>
              <w:spacing w:line="276" w:lineRule="auto"/>
              <w:rPr>
                <w:lang w:val="en-US"/>
              </w:rPr>
            </w:pPr>
            <w:r>
              <w:rPr>
                <w:lang w:val="en-US"/>
              </w:rPr>
              <w:t>CF50B</w:t>
            </w:r>
          </w:p>
          <w:p w14:paraId="533723F5"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56B4E37" w14:textId="77777777" w:rsidR="00716924" w:rsidRDefault="00716924" w:rsidP="008C18BE">
            <w:pPr>
              <w:adjustRightInd w:val="0"/>
              <w:spacing w:line="276" w:lineRule="auto"/>
              <w:rPr>
                <w:lang w:val="en-US"/>
              </w:rPr>
            </w:pPr>
            <w:r>
              <w:rPr>
                <w:lang w:val="en-US"/>
              </w:rPr>
              <w:t xml:space="preserve">Tencuieli interioare de 5 mm grosime, executate manual, cu amestec uscat pe baza de ipsos, la </w:t>
            </w:r>
            <w:r>
              <w:rPr>
                <w:lang w:val="en-US"/>
              </w:rPr>
              <w:lastRenderedPageBreak/>
              <w:t>pereti si pereti despartitori, preparare manuala a mortarului.</w:t>
            </w:r>
          </w:p>
          <w:p w14:paraId="00A4502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A3962D" w14:textId="77777777" w:rsidR="00716924" w:rsidRDefault="00716924" w:rsidP="008C18BE">
            <w:pPr>
              <w:spacing w:line="276" w:lineRule="auto"/>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tcPr>
          <w:p w14:paraId="30C5040E" w14:textId="77777777" w:rsidR="00716924" w:rsidRDefault="00716924" w:rsidP="008C18BE">
            <w:pPr>
              <w:adjustRightInd w:val="0"/>
              <w:spacing w:line="276" w:lineRule="auto"/>
              <w:jc w:val="center"/>
              <w:rPr>
                <w:rFonts w:ascii="Arial CYR" w:hAnsi="Arial CYR" w:cs="Arial CYR"/>
              </w:rPr>
            </w:pPr>
            <w:r>
              <w:t>14,950</w:t>
            </w:r>
          </w:p>
          <w:p w14:paraId="11396BE0" w14:textId="77777777" w:rsidR="00716924" w:rsidRDefault="00716924" w:rsidP="008C18BE">
            <w:pPr>
              <w:spacing w:line="276" w:lineRule="auto"/>
              <w:jc w:val="center"/>
            </w:pPr>
          </w:p>
        </w:tc>
      </w:tr>
      <w:tr w:rsidR="00716924" w14:paraId="0CD66B74"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6DDA2BE" w14:textId="77777777" w:rsidR="00716924" w:rsidRDefault="00716924" w:rsidP="008C18BE">
            <w:pPr>
              <w:spacing w:line="276" w:lineRule="auto"/>
            </w:pPr>
            <w: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4FB9139C" w14:textId="77777777" w:rsidR="00716924" w:rsidRDefault="00716924" w:rsidP="008C18BE">
            <w:pPr>
              <w:spacing w:line="276" w:lineRule="auto"/>
              <w:rPr>
                <w:lang w:val="en-US"/>
              </w:rPr>
            </w:pPr>
            <w:r>
              <w:rPr>
                <w:lang w:val="en-US"/>
              </w:rPr>
              <w:t>CK18C</w:t>
            </w:r>
          </w:p>
          <w:p w14:paraId="0A32378B"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3898A3D" w14:textId="77777777" w:rsidR="00716924" w:rsidRDefault="00716924" w:rsidP="008C18BE">
            <w:pPr>
              <w:adjustRightInd w:val="0"/>
              <w:spacing w:line="276" w:lineRule="auto"/>
              <w:rPr>
                <w:lang w:val="en-US"/>
              </w:rPr>
            </w:pPr>
            <w:r>
              <w:rPr>
                <w:lang w:val="en-US"/>
              </w:rPr>
              <w:t>Executarea rostului deformational din cornier de aluminiu</w:t>
            </w:r>
          </w:p>
          <w:p w14:paraId="0E892F9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F356C6"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7554B621" w14:textId="77777777" w:rsidR="00716924" w:rsidRDefault="00716924" w:rsidP="008C18BE">
            <w:pPr>
              <w:adjustRightInd w:val="0"/>
              <w:spacing w:line="276" w:lineRule="auto"/>
              <w:jc w:val="center"/>
              <w:rPr>
                <w:rFonts w:ascii="Arial CYR" w:hAnsi="Arial CYR" w:cs="Arial CYR"/>
              </w:rPr>
            </w:pPr>
            <w:r>
              <w:t>6,000</w:t>
            </w:r>
          </w:p>
          <w:p w14:paraId="4DDC05C6" w14:textId="77777777" w:rsidR="00716924" w:rsidRDefault="00716924" w:rsidP="008C18BE">
            <w:pPr>
              <w:spacing w:line="276" w:lineRule="auto"/>
              <w:jc w:val="center"/>
            </w:pPr>
          </w:p>
        </w:tc>
      </w:tr>
      <w:tr w:rsidR="00716924" w14:paraId="0A7B1E16"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8E4F18C" w14:textId="77777777" w:rsidR="00716924" w:rsidRDefault="00716924" w:rsidP="008C18BE">
            <w:pPr>
              <w:spacing w:line="276" w:lineRule="auto"/>
            </w:pPr>
            <w: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22134860" w14:textId="77777777" w:rsidR="00716924" w:rsidRDefault="00716924" w:rsidP="008C18BE">
            <w:pPr>
              <w:spacing w:line="276" w:lineRule="auto"/>
              <w:rPr>
                <w:lang w:val="en-US"/>
              </w:rPr>
            </w:pPr>
          </w:p>
          <w:p w14:paraId="58CC4D69"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0C29A60" w14:textId="77777777" w:rsidR="00716924" w:rsidRDefault="00716924" w:rsidP="008C18BE">
            <w:pPr>
              <w:adjustRightInd w:val="0"/>
              <w:spacing w:line="276" w:lineRule="auto"/>
              <w:rPr>
                <w:lang w:val="en-US"/>
              </w:rPr>
            </w:pPr>
            <w:r>
              <w:rPr>
                <w:lang w:val="en-US"/>
              </w:rPr>
              <w:t>Cornier din aluminiu perforat pentru protectia colturilor</w:t>
            </w:r>
          </w:p>
          <w:p w14:paraId="34A91790"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F9BC1D"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68B28557" w14:textId="77777777" w:rsidR="00716924" w:rsidRDefault="00716924" w:rsidP="008C18BE">
            <w:pPr>
              <w:adjustRightInd w:val="0"/>
              <w:spacing w:line="276" w:lineRule="auto"/>
              <w:jc w:val="center"/>
              <w:rPr>
                <w:rFonts w:ascii="Arial CYR" w:hAnsi="Arial CYR" w:cs="Arial CYR"/>
              </w:rPr>
            </w:pPr>
            <w:r>
              <w:t>4,800</w:t>
            </w:r>
          </w:p>
          <w:p w14:paraId="23B24E86" w14:textId="77777777" w:rsidR="00716924" w:rsidRDefault="00716924" w:rsidP="008C18BE">
            <w:pPr>
              <w:spacing w:line="276" w:lineRule="auto"/>
              <w:jc w:val="center"/>
            </w:pPr>
          </w:p>
        </w:tc>
      </w:tr>
      <w:tr w:rsidR="00716924" w14:paraId="2141B079"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303DD655" w14:textId="77777777" w:rsidR="00716924" w:rsidRDefault="00716924" w:rsidP="008C18BE">
            <w:pPr>
              <w:spacing w:line="276" w:lineRule="auto"/>
            </w:pPr>
            <w: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4F545864" w14:textId="77777777" w:rsidR="00716924" w:rsidRDefault="00716924" w:rsidP="008C18BE">
            <w:pPr>
              <w:spacing w:line="276" w:lineRule="auto"/>
              <w:rPr>
                <w:lang w:val="en-US"/>
              </w:rPr>
            </w:pPr>
            <w:r>
              <w:rPr>
                <w:lang w:val="en-US"/>
              </w:rPr>
              <w:t>CF57A</w:t>
            </w:r>
          </w:p>
          <w:p w14:paraId="71CFC22D"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A592DFC" w14:textId="77777777" w:rsidR="00716924" w:rsidRDefault="00716924" w:rsidP="008C18BE">
            <w:pPr>
              <w:adjustRightInd w:val="0"/>
              <w:spacing w:line="276" w:lineRule="auto"/>
              <w:rPr>
                <w:lang w:val="en-US"/>
              </w:rPr>
            </w:pPr>
            <w:r>
              <w:rPr>
                <w:lang w:val="en-US"/>
              </w:rPr>
              <w:t>Aplicarea manuala a chitului pe baza de ipsos grosime 1,0 mm pe suprafetele  peretilor,  coloanelor  si  tavanelor / inclusiv glafuri</w:t>
            </w:r>
          </w:p>
          <w:p w14:paraId="5A45FD4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1279BD"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1D5258C" w14:textId="77777777" w:rsidR="00716924" w:rsidRDefault="00716924" w:rsidP="008C18BE">
            <w:pPr>
              <w:adjustRightInd w:val="0"/>
              <w:spacing w:line="276" w:lineRule="auto"/>
              <w:jc w:val="center"/>
              <w:rPr>
                <w:rFonts w:ascii="Arial CYR" w:hAnsi="Arial CYR" w:cs="Arial CYR"/>
              </w:rPr>
            </w:pPr>
            <w:r>
              <w:t>14,950</w:t>
            </w:r>
          </w:p>
          <w:p w14:paraId="290E3631" w14:textId="77777777" w:rsidR="00716924" w:rsidRDefault="00716924" w:rsidP="008C18BE">
            <w:pPr>
              <w:spacing w:line="276" w:lineRule="auto"/>
              <w:jc w:val="center"/>
            </w:pPr>
          </w:p>
        </w:tc>
      </w:tr>
      <w:tr w:rsidR="00716924" w14:paraId="27E4D50C"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701BCE0C" w14:textId="77777777" w:rsidR="00716924" w:rsidRDefault="00716924" w:rsidP="008C18BE">
            <w:pPr>
              <w:spacing w:line="276" w:lineRule="auto"/>
            </w:pPr>
            <w: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5BC961F" w14:textId="77777777" w:rsidR="00716924" w:rsidRDefault="00716924" w:rsidP="008C18BE">
            <w:pPr>
              <w:spacing w:line="276" w:lineRule="auto"/>
              <w:rPr>
                <w:lang w:val="en-US"/>
              </w:rPr>
            </w:pPr>
            <w:r>
              <w:rPr>
                <w:lang w:val="en-US"/>
              </w:rPr>
              <w:t>CN53A</w:t>
            </w:r>
          </w:p>
          <w:p w14:paraId="5ED81587"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2BEB609" w14:textId="77777777" w:rsidR="00716924" w:rsidRDefault="00716924" w:rsidP="008C18BE">
            <w:pPr>
              <w:adjustRightInd w:val="0"/>
              <w:spacing w:line="276" w:lineRule="auto"/>
              <w:rPr>
                <w:lang w:val="en-US"/>
              </w:rPr>
            </w:pPr>
            <w:r>
              <w:rPr>
                <w:lang w:val="en-US"/>
              </w:rPr>
              <w:t>Grunduirea suprafetelor interioare a peretilor si tavanelor</w:t>
            </w:r>
          </w:p>
          <w:p w14:paraId="095A3085"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040919"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9DDF96C" w14:textId="77777777" w:rsidR="00716924" w:rsidRDefault="00716924" w:rsidP="008C18BE">
            <w:pPr>
              <w:adjustRightInd w:val="0"/>
              <w:spacing w:line="276" w:lineRule="auto"/>
              <w:jc w:val="center"/>
              <w:rPr>
                <w:rFonts w:ascii="Arial CYR" w:hAnsi="Arial CYR" w:cs="Arial CYR"/>
              </w:rPr>
            </w:pPr>
            <w:r>
              <w:t>14,950</w:t>
            </w:r>
          </w:p>
          <w:p w14:paraId="23B668F2" w14:textId="77777777" w:rsidR="00716924" w:rsidRDefault="00716924" w:rsidP="008C18BE">
            <w:pPr>
              <w:spacing w:line="276" w:lineRule="auto"/>
              <w:jc w:val="center"/>
            </w:pPr>
          </w:p>
        </w:tc>
      </w:tr>
      <w:tr w:rsidR="00716924" w14:paraId="5A70B18C"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0CDEBA1" w14:textId="77777777" w:rsidR="00716924" w:rsidRDefault="00716924" w:rsidP="008C18BE">
            <w:pPr>
              <w:spacing w:line="276" w:lineRule="auto"/>
            </w:pPr>
            <w: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46D530CA" w14:textId="77777777" w:rsidR="00716924" w:rsidRDefault="00716924" w:rsidP="008C18BE">
            <w:pPr>
              <w:spacing w:line="276" w:lineRule="auto"/>
              <w:rPr>
                <w:lang w:val="en-US"/>
              </w:rPr>
            </w:pPr>
            <w:r>
              <w:rPr>
                <w:lang w:val="en-US"/>
              </w:rPr>
              <w:t>CN06A</w:t>
            </w:r>
          </w:p>
          <w:p w14:paraId="7BBDA326"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528ECFB" w14:textId="77777777" w:rsidR="00716924" w:rsidRDefault="00716924" w:rsidP="008C18BE">
            <w:pPr>
              <w:adjustRightInd w:val="0"/>
              <w:spacing w:line="276" w:lineRule="auto"/>
              <w:rPr>
                <w:lang w:val="en-US"/>
              </w:rPr>
            </w:pPr>
            <w:r>
              <w:rPr>
                <w:lang w:val="en-US"/>
              </w:rPr>
              <w:t>Vopsitorii interioare cu vopsea lavabila de tip "Mattlatex" sau analog, cu rezistenta sporita la spalare, aplicate in 2 straturi pe glet existent, executate manual</w:t>
            </w:r>
          </w:p>
          <w:p w14:paraId="7E181C8A"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0BE5A5"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975F38A" w14:textId="77777777" w:rsidR="00716924" w:rsidRDefault="00716924" w:rsidP="008C18BE">
            <w:pPr>
              <w:adjustRightInd w:val="0"/>
              <w:spacing w:line="276" w:lineRule="auto"/>
              <w:jc w:val="center"/>
              <w:rPr>
                <w:rFonts w:ascii="Arial CYR" w:hAnsi="Arial CYR" w:cs="Arial CYR"/>
              </w:rPr>
            </w:pPr>
            <w:r>
              <w:t>14,950</w:t>
            </w:r>
          </w:p>
          <w:p w14:paraId="2D0CADB5" w14:textId="77777777" w:rsidR="00716924" w:rsidRDefault="00716924" w:rsidP="008C18BE">
            <w:pPr>
              <w:spacing w:line="276" w:lineRule="auto"/>
              <w:jc w:val="center"/>
            </w:pPr>
          </w:p>
        </w:tc>
      </w:tr>
      <w:tr w:rsidR="00716924" w14:paraId="2E2C14FA" w14:textId="77777777" w:rsidTr="008C18BE">
        <w:tc>
          <w:tcPr>
            <w:tcW w:w="709" w:type="dxa"/>
            <w:tcBorders>
              <w:top w:val="nil"/>
              <w:left w:val="single" w:sz="6" w:space="0" w:color="auto"/>
              <w:bottom w:val="nil"/>
              <w:right w:val="nil"/>
            </w:tcBorders>
            <w:hideMark/>
          </w:tcPr>
          <w:p w14:paraId="30583BED"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43FFB46F"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43B9EF26"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1.3. Hol nr.54</w:t>
            </w:r>
          </w:p>
        </w:tc>
        <w:tc>
          <w:tcPr>
            <w:tcW w:w="1560" w:type="dxa"/>
            <w:tcBorders>
              <w:top w:val="nil"/>
              <w:left w:val="single" w:sz="6" w:space="0" w:color="auto"/>
              <w:bottom w:val="nil"/>
              <w:right w:val="nil"/>
            </w:tcBorders>
          </w:tcPr>
          <w:p w14:paraId="4F186310"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759D49FB" w14:textId="77777777" w:rsidR="00716924" w:rsidRDefault="00716924" w:rsidP="008C18BE">
            <w:pPr>
              <w:spacing w:line="276" w:lineRule="auto"/>
            </w:pPr>
          </w:p>
        </w:tc>
      </w:tr>
      <w:tr w:rsidR="00716924" w14:paraId="21106E3A"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6C2D78C9" w14:textId="77777777" w:rsidR="00716924" w:rsidRDefault="00716924" w:rsidP="008C18BE">
            <w:pPr>
              <w:spacing w:line="276" w:lineRule="auto"/>
            </w:pPr>
            <w:r>
              <w:t>36</w:t>
            </w:r>
          </w:p>
        </w:tc>
        <w:tc>
          <w:tcPr>
            <w:tcW w:w="1701" w:type="dxa"/>
            <w:tcBorders>
              <w:top w:val="single" w:sz="4" w:space="0" w:color="auto"/>
              <w:left w:val="single" w:sz="6" w:space="0" w:color="auto"/>
              <w:bottom w:val="single" w:sz="4" w:space="0" w:color="auto"/>
              <w:right w:val="single" w:sz="6" w:space="0" w:color="auto"/>
            </w:tcBorders>
            <w:vAlign w:val="center"/>
          </w:tcPr>
          <w:p w14:paraId="277F992D" w14:textId="77777777" w:rsidR="00716924" w:rsidRDefault="00716924" w:rsidP="008C18BE">
            <w:pPr>
              <w:spacing w:line="276" w:lineRule="auto"/>
              <w:rPr>
                <w:lang w:val="en-US"/>
              </w:rPr>
            </w:pPr>
            <w:r>
              <w:rPr>
                <w:lang w:val="en-US"/>
              </w:rPr>
              <w:t>RpCK41C</w:t>
            </w:r>
          </w:p>
          <w:p w14:paraId="65242B63"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7A15F37" w14:textId="77777777" w:rsidR="00716924" w:rsidRDefault="00716924" w:rsidP="008C18BE">
            <w:pPr>
              <w:adjustRightInd w:val="0"/>
              <w:spacing w:line="276" w:lineRule="auto"/>
              <w:rPr>
                <w:lang w:val="en-US"/>
              </w:rPr>
            </w:pPr>
            <w:r>
              <w:rPr>
                <w:lang w:val="en-US"/>
              </w:rPr>
              <w:t>Desfacerea pardoselilor din covor din PVC, inclusiv plinta din lemn</w:t>
            </w:r>
          </w:p>
          <w:p w14:paraId="44CE8A2F"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9818AC"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FF75207" w14:textId="77777777" w:rsidR="00716924" w:rsidRDefault="00716924" w:rsidP="008C18BE">
            <w:pPr>
              <w:adjustRightInd w:val="0"/>
              <w:spacing w:line="276" w:lineRule="auto"/>
              <w:jc w:val="center"/>
              <w:rPr>
                <w:rFonts w:ascii="Arial CYR" w:hAnsi="Arial CYR" w:cs="Arial CYR"/>
              </w:rPr>
            </w:pPr>
            <w:r>
              <w:t>21,700</w:t>
            </w:r>
          </w:p>
          <w:p w14:paraId="2E12C4B0" w14:textId="77777777" w:rsidR="00716924" w:rsidRDefault="00716924" w:rsidP="008C18BE">
            <w:pPr>
              <w:spacing w:line="276" w:lineRule="auto"/>
              <w:jc w:val="center"/>
            </w:pPr>
          </w:p>
        </w:tc>
      </w:tr>
      <w:tr w:rsidR="00716924" w14:paraId="4745E1B2"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0E617C31" w14:textId="77777777" w:rsidR="00716924" w:rsidRDefault="00716924" w:rsidP="008C18BE">
            <w:pPr>
              <w:spacing w:line="276" w:lineRule="auto"/>
            </w:pPr>
            <w: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4CE62477" w14:textId="77777777" w:rsidR="00716924" w:rsidRDefault="00716924" w:rsidP="008C18BE">
            <w:pPr>
              <w:spacing w:line="276" w:lineRule="auto"/>
              <w:rPr>
                <w:lang w:val="en-US"/>
              </w:rPr>
            </w:pPr>
            <w:r>
              <w:rPr>
                <w:lang w:val="en-US"/>
              </w:rPr>
              <w:t>CN53A</w:t>
            </w:r>
          </w:p>
          <w:p w14:paraId="3411B9B4"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70E0B61" w14:textId="77777777" w:rsidR="00716924" w:rsidRDefault="00716924" w:rsidP="008C18BE">
            <w:pPr>
              <w:adjustRightInd w:val="0"/>
              <w:spacing w:line="276" w:lineRule="auto"/>
              <w:rPr>
                <w:lang w:val="en-US"/>
              </w:rPr>
            </w:pPr>
            <w:r>
              <w:t>Grunduirea suprafetelor interioare a pardoselilor</w:t>
            </w:r>
          </w:p>
          <w:p w14:paraId="60D74BAC" w14:textId="77777777" w:rsidR="00716924" w:rsidRDefault="00716924" w:rsidP="008C18BE">
            <w:pPr>
              <w:spacing w:line="27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7EF19B"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707A545" w14:textId="77777777" w:rsidR="00716924" w:rsidRDefault="00716924" w:rsidP="008C18BE">
            <w:pPr>
              <w:adjustRightInd w:val="0"/>
              <w:spacing w:line="276" w:lineRule="auto"/>
              <w:jc w:val="center"/>
              <w:rPr>
                <w:rFonts w:ascii="Arial CYR" w:hAnsi="Arial CYR" w:cs="Arial CYR"/>
              </w:rPr>
            </w:pPr>
            <w:r>
              <w:t>21,700</w:t>
            </w:r>
          </w:p>
          <w:p w14:paraId="6B5C195C" w14:textId="77777777" w:rsidR="00716924" w:rsidRDefault="00716924" w:rsidP="008C18BE">
            <w:pPr>
              <w:spacing w:line="276" w:lineRule="auto"/>
              <w:jc w:val="center"/>
            </w:pPr>
          </w:p>
        </w:tc>
      </w:tr>
      <w:tr w:rsidR="00716924" w14:paraId="5E7EC84B"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EF04C7E" w14:textId="77777777" w:rsidR="00716924" w:rsidRDefault="00716924" w:rsidP="008C18BE">
            <w:pPr>
              <w:spacing w:line="276" w:lineRule="auto"/>
            </w:pPr>
            <w: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43B36E04" w14:textId="77777777" w:rsidR="00716924" w:rsidRDefault="00716924" w:rsidP="008C18BE">
            <w:pPr>
              <w:spacing w:line="276" w:lineRule="auto"/>
              <w:rPr>
                <w:lang w:val="en-US"/>
              </w:rPr>
            </w:pPr>
            <w:r>
              <w:rPr>
                <w:lang w:val="en-US"/>
              </w:rPr>
              <w:t>CG47C</w:t>
            </w:r>
          </w:p>
          <w:p w14:paraId="55906D0A"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0B3ED74" w14:textId="77777777" w:rsidR="00716924" w:rsidRDefault="00716924" w:rsidP="008C18BE">
            <w:pPr>
              <w:adjustRightInd w:val="0"/>
              <w:spacing w:line="276" w:lineRule="auto"/>
              <w:rPr>
                <w:lang w:val="en-US"/>
              </w:rPr>
            </w:pPr>
            <w:r>
              <w:rPr>
                <w:lang w:val="en-US"/>
              </w:rPr>
              <w:t>Pardoseli din placi de gresie ceramica antiderapanta gr. min. 8mm, calit. 1, rezist. abraziune cl. PEI 3 EN ISO 10 545, inclusiv stratul suport din adezivi (amestec uscat), dimensiuni  placi: pina la 300 x 300 mm</w:t>
            </w:r>
          </w:p>
          <w:p w14:paraId="31A9464B"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FA8C34" w14:textId="77777777" w:rsidR="00716924" w:rsidRDefault="00716924" w:rsidP="008C18BE">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7E18261" w14:textId="77777777" w:rsidR="00716924" w:rsidRDefault="00716924" w:rsidP="008C18BE">
            <w:pPr>
              <w:adjustRightInd w:val="0"/>
              <w:spacing w:line="276" w:lineRule="auto"/>
              <w:jc w:val="center"/>
              <w:rPr>
                <w:rFonts w:ascii="Arial CYR" w:hAnsi="Arial CYR" w:cs="Arial CYR"/>
              </w:rPr>
            </w:pPr>
            <w:r>
              <w:t>21,700</w:t>
            </w:r>
          </w:p>
          <w:p w14:paraId="615394C2" w14:textId="77777777" w:rsidR="00716924" w:rsidRDefault="00716924" w:rsidP="008C18BE">
            <w:pPr>
              <w:spacing w:line="276" w:lineRule="auto"/>
              <w:jc w:val="center"/>
            </w:pPr>
          </w:p>
        </w:tc>
      </w:tr>
      <w:tr w:rsidR="00716924" w14:paraId="36A51C5C"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0D6BBB7" w14:textId="77777777" w:rsidR="00716924" w:rsidRDefault="00716924" w:rsidP="008C18BE">
            <w:pPr>
              <w:spacing w:line="276" w:lineRule="auto"/>
            </w:pPr>
            <w: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8EC267D" w14:textId="77777777" w:rsidR="00716924" w:rsidRDefault="00716924" w:rsidP="008C18BE">
            <w:pPr>
              <w:spacing w:line="276" w:lineRule="auto"/>
              <w:rPr>
                <w:lang w:val="en-US"/>
              </w:rPr>
            </w:pPr>
            <w:r>
              <w:rPr>
                <w:lang w:val="en-US"/>
              </w:rPr>
              <w:t>CI14A</w:t>
            </w:r>
          </w:p>
          <w:p w14:paraId="668D3611"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2600DE8" w14:textId="77777777" w:rsidR="00716924" w:rsidRDefault="00716924" w:rsidP="008C18BE">
            <w:pPr>
              <w:adjustRightInd w:val="0"/>
              <w:spacing w:line="276" w:lineRule="auto"/>
              <w:rPr>
                <w:lang w:val="en-US"/>
              </w:rPr>
            </w:pPr>
            <w:r>
              <w:rPr>
                <w:lang w:val="en-US"/>
              </w:rPr>
              <w:t>Elemente liniare din placi din gresie ceramica aplicate cu adeziv</w:t>
            </w:r>
          </w:p>
          <w:p w14:paraId="4A024E0E"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794195"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27D5CA72" w14:textId="77777777" w:rsidR="00716924" w:rsidRDefault="00716924" w:rsidP="008C18BE">
            <w:pPr>
              <w:adjustRightInd w:val="0"/>
              <w:spacing w:line="276" w:lineRule="auto"/>
              <w:jc w:val="center"/>
              <w:rPr>
                <w:rFonts w:ascii="Arial CYR" w:hAnsi="Arial CYR" w:cs="Arial CYR"/>
              </w:rPr>
            </w:pPr>
            <w:r>
              <w:t>22,500</w:t>
            </w:r>
          </w:p>
          <w:p w14:paraId="4FC43EAC" w14:textId="77777777" w:rsidR="00716924" w:rsidRDefault="00716924" w:rsidP="008C18BE">
            <w:pPr>
              <w:spacing w:line="276" w:lineRule="auto"/>
              <w:jc w:val="center"/>
            </w:pPr>
          </w:p>
        </w:tc>
      </w:tr>
      <w:tr w:rsidR="00716924" w14:paraId="4C6E61E2" w14:textId="77777777" w:rsidTr="008C18BE">
        <w:tc>
          <w:tcPr>
            <w:tcW w:w="709" w:type="dxa"/>
            <w:tcBorders>
              <w:top w:val="nil"/>
              <w:left w:val="single" w:sz="6" w:space="0" w:color="auto"/>
              <w:bottom w:val="nil"/>
              <w:right w:val="nil"/>
            </w:tcBorders>
            <w:hideMark/>
          </w:tcPr>
          <w:p w14:paraId="773DC105"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1722E796"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311B2841"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1.4. Dulapuri</w:t>
            </w:r>
          </w:p>
        </w:tc>
        <w:tc>
          <w:tcPr>
            <w:tcW w:w="1560" w:type="dxa"/>
            <w:tcBorders>
              <w:top w:val="nil"/>
              <w:left w:val="single" w:sz="6" w:space="0" w:color="auto"/>
              <w:bottom w:val="nil"/>
              <w:right w:val="nil"/>
            </w:tcBorders>
          </w:tcPr>
          <w:p w14:paraId="79E41961"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3EAEA14A" w14:textId="77777777" w:rsidR="00716924" w:rsidRDefault="00716924" w:rsidP="008C18BE">
            <w:pPr>
              <w:spacing w:line="276" w:lineRule="auto"/>
            </w:pPr>
          </w:p>
        </w:tc>
      </w:tr>
      <w:tr w:rsidR="00716924" w14:paraId="223A8CE5"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1ADF850" w14:textId="77777777" w:rsidR="00716924" w:rsidRDefault="00716924" w:rsidP="008C18BE">
            <w:pPr>
              <w:spacing w:line="276" w:lineRule="auto"/>
            </w:pPr>
            <w:r>
              <w:t>40</w:t>
            </w:r>
          </w:p>
        </w:tc>
        <w:tc>
          <w:tcPr>
            <w:tcW w:w="1701" w:type="dxa"/>
            <w:tcBorders>
              <w:top w:val="single" w:sz="4" w:space="0" w:color="auto"/>
              <w:left w:val="single" w:sz="6" w:space="0" w:color="auto"/>
              <w:bottom w:val="single" w:sz="4" w:space="0" w:color="auto"/>
              <w:right w:val="single" w:sz="6" w:space="0" w:color="auto"/>
            </w:tcBorders>
            <w:vAlign w:val="center"/>
          </w:tcPr>
          <w:p w14:paraId="4A1BED67" w14:textId="77777777" w:rsidR="00716924" w:rsidRDefault="00716924" w:rsidP="008C18BE">
            <w:pPr>
              <w:spacing w:line="276" w:lineRule="auto"/>
              <w:rPr>
                <w:lang w:val="en-US"/>
              </w:rPr>
            </w:pPr>
            <w:r>
              <w:rPr>
                <w:lang w:val="en-US"/>
              </w:rPr>
              <w:t>RpSD16A</w:t>
            </w:r>
          </w:p>
          <w:p w14:paraId="2C6F682E"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8FC656E" w14:textId="77777777" w:rsidR="00716924" w:rsidRDefault="00716924" w:rsidP="008C18BE">
            <w:pPr>
              <w:adjustRightInd w:val="0"/>
              <w:spacing w:line="276" w:lineRule="auto"/>
              <w:rPr>
                <w:lang w:val="en-US"/>
              </w:rPr>
            </w:pPr>
            <w:r>
              <w:rPr>
                <w:lang w:val="en-US"/>
              </w:rPr>
              <w:t>Demontarea unui hidrant de incendiu interior pentru cladiri, avind diametru de 2"montat aparent cu cutie si rama</w:t>
            </w:r>
          </w:p>
          <w:p w14:paraId="15CC1A0F"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1076E8" w14:textId="77777777" w:rsidR="00716924" w:rsidRDefault="00716924" w:rsidP="008C18BE">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5CAE8ABB" w14:textId="77777777" w:rsidR="00716924" w:rsidRDefault="00716924" w:rsidP="008C18BE">
            <w:pPr>
              <w:adjustRightInd w:val="0"/>
              <w:spacing w:line="276" w:lineRule="auto"/>
              <w:jc w:val="center"/>
              <w:rPr>
                <w:rFonts w:ascii="Arial CYR" w:hAnsi="Arial CYR" w:cs="Arial CYR"/>
              </w:rPr>
            </w:pPr>
            <w:r>
              <w:t>1,000</w:t>
            </w:r>
          </w:p>
          <w:p w14:paraId="2F0D09B7" w14:textId="77777777" w:rsidR="00716924" w:rsidRDefault="00716924" w:rsidP="008C18BE">
            <w:pPr>
              <w:spacing w:line="276" w:lineRule="auto"/>
              <w:jc w:val="center"/>
            </w:pPr>
          </w:p>
        </w:tc>
      </w:tr>
      <w:tr w:rsidR="00716924" w14:paraId="460D8BCB"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3B3BF7BF" w14:textId="77777777" w:rsidR="00716924" w:rsidRDefault="00716924" w:rsidP="008C18BE">
            <w:pPr>
              <w:spacing w:line="276" w:lineRule="auto"/>
            </w:pPr>
            <w: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069C29F7" w14:textId="77777777" w:rsidR="00716924" w:rsidRDefault="00716924" w:rsidP="008C18BE">
            <w:pPr>
              <w:spacing w:line="276" w:lineRule="auto"/>
              <w:rPr>
                <w:lang w:val="en-US"/>
              </w:rPr>
            </w:pPr>
            <w:r>
              <w:rPr>
                <w:lang w:val="en-US"/>
              </w:rPr>
              <w:t>RpSD31B</w:t>
            </w:r>
          </w:p>
          <w:p w14:paraId="30029876"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E9FB564" w14:textId="77777777" w:rsidR="00716924" w:rsidRDefault="00716924" w:rsidP="008C18BE">
            <w:pPr>
              <w:adjustRightInd w:val="0"/>
              <w:spacing w:line="276" w:lineRule="auto"/>
              <w:rPr>
                <w:lang w:val="en-US"/>
              </w:rPr>
            </w:pPr>
            <w:r>
              <w:rPr>
                <w:lang w:val="en-US"/>
              </w:rPr>
              <w:t xml:space="preserve">Montarea hidrantului interior, pentru cladiri, cu diametrul de 2", montat pe perete (cu cutie si rama) , Schimbarea doar a dulapului (resursele: </w:t>
            </w:r>
            <w:r>
              <w:rPr>
                <w:lang w:val="en-US"/>
              </w:rPr>
              <w:lastRenderedPageBreak/>
              <w:t>Hidrant, Garnituri de cauciuc, Furtun, se exclud) k=0.5 la manopera / Dulap cu sticla 315 dim. 840x650x230</w:t>
            </w:r>
          </w:p>
          <w:p w14:paraId="7FFEA4F3"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0B0692" w14:textId="77777777" w:rsidR="00716924" w:rsidRDefault="00716924" w:rsidP="008C18BE">
            <w:pPr>
              <w:spacing w:line="276" w:lineRule="auto"/>
              <w:jc w:val="center"/>
            </w:pPr>
            <w: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tcPr>
          <w:p w14:paraId="2D07F877" w14:textId="77777777" w:rsidR="00716924" w:rsidRDefault="00716924" w:rsidP="008C18BE">
            <w:pPr>
              <w:adjustRightInd w:val="0"/>
              <w:spacing w:line="276" w:lineRule="auto"/>
              <w:jc w:val="center"/>
              <w:rPr>
                <w:rFonts w:ascii="Arial CYR" w:hAnsi="Arial CYR" w:cs="Arial CYR"/>
              </w:rPr>
            </w:pPr>
            <w:r>
              <w:t>1,000</w:t>
            </w:r>
          </w:p>
          <w:p w14:paraId="25D3B683" w14:textId="77777777" w:rsidR="00716924" w:rsidRDefault="00716924" w:rsidP="008C18BE">
            <w:pPr>
              <w:spacing w:line="276" w:lineRule="auto"/>
              <w:jc w:val="center"/>
            </w:pPr>
          </w:p>
        </w:tc>
      </w:tr>
      <w:tr w:rsidR="00716924" w14:paraId="6D35C7E0" w14:textId="77777777" w:rsidTr="008C18BE">
        <w:tc>
          <w:tcPr>
            <w:tcW w:w="709" w:type="dxa"/>
            <w:tcBorders>
              <w:top w:val="nil"/>
              <w:left w:val="single" w:sz="6" w:space="0" w:color="auto"/>
              <w:bottom w:val="nil"/>
              <w:right w:val="nil"/>
            </w:tcBorders>
            <w:hideMark/>
          </w:tcPr>
          <w:p w14:paraId="10B8BA2C" w14:textId="77777777" w:rsidR="00716924" w:rsidRDefault="00716924" w:rsidP="008C18BE">
            <w:pPr>
              <w:spacing w:line="276" w:lineRule="auto"/>
              <w:jc w:val="center"/>
            </w:pPr>
            <w:r>
              <w:t xml:space="preserve"> </w:t>
            </w:r>
          </w:p>
        </w:tc>
        <w:tc>
          <w:tcPr>
            <w:tcW w:w="1701" w:type="dxa"/>
            <w:tcBorders>
              <w:top w:val="nil"/>
              <w:left w:val="single" w:sz="6" w:space="0" w:color="auto"/>
              <w:bottom w:val="nil"/>
              <w:right w:val="nil"/>
            </w:tcBorders>
          </w:tcPr>
          <w:p w14:paraId="19CAF225" w14:textId="77777777" w:rsidR="00716924" w:rsidRDefault="00716924" w:rsidP="008C18BE">
            <w:pPr>
              <w:spacing w:line="276" w:lineRule="auto"/>
            </w:pPr>
          </w:p>
        </w:tc>
        <w:tc>
          <w:tcPr>
            <w:tcW w:w="4961" w:type="dxa"/>
            <w:tcBorders>
              <w:top w:val="nil"/>
              <w:left w:val="single" w:sz="6" w:space="0" w:color="auto"/>
              <w:bottom w:val="nil"/>
              <w:right w:val="nil"/>
            </w:tcBorders>
            <w:hideMark/>
          </w:tcPr>
          <w:p w14:paraId="19B825D9" w14:textId="77777777" w:rsidR="00716924" w:rsidRDefault="00716924" w:rsidP="008C18BE">
            <w:pPr>
              <w:spacing w:line="276" w:lineRule="auto"/>
              <w:rPr>
                <w:b/>
                <w:bCs/>
                <w:sz w:val="22"/>
                <w:szCs w:val="22"/>
                <w:lang w:val="en-US"/>
              </w:rPr>
            </w:pPr>
            <w:r>
              <w:rPr>
                <w:b/>
                <w:bCs/>
                <w:sz w:val="22"/>
                <w:szCs w:val="22"/>
                <w:lang w:val="en-US"/>
              </w:rPr>
              <w:t xml:space="preserve">Capitolul </w:t>
            </w:r>
            <w:r>
              <w:rPr>
                <w:b/>
                <w:bCs/>
                <w:sz w:val="22"/>
                <w:szCs w:val="22"/>
              </w:rPr>
              <w:t>2. Lucrari de montare</w:t>
            </w:r>
          </w:p>
        </w:tc>
        <w:tc>
          <w:tcPr>
            <w:tcW w:w="1560" w:type="dxa"/>
            <w:tcBorders>
              <w:top w:val="nil"/>
              <w:left w:val="single" w:sz="6" w:space="0" w:color="auto"/>
              <w:bottom w:val="nil"/>
              <w:right w:val="nil"/>
            </w:tcBorders>
          </w:tcPr>
          <w:p w14:paraId="4890B658" w14:textId="77777777" w:rsidR="00716924" w:rsidRDefault="00716924" w:rsidP="008C18BE">
            <w:pPr>
              <w:spacing w:line="276" w:lineRule="auto"/>
            </w:pPr>
          </w:p>
        </w:tc>
        <w:tc>
          <w:tcPr>
            <w:tcW w:w="1559" w:type="dxa"/>
            <w:tcBorders>
              <w:top w:val="nil"/>
              <w:left w:val="single" w:sz="6" w:space="0" w:color="auto"/>
              <w:bottom w:val="nil"/>
              <w:right w:val="single" w:sz="4" w:space="0" w:color="auto"/>
            </w:tcBorders>
          </w:tcPr>
          <w:p w14:paraId="72B036DE" w14:textId="77777777" w:rsidR="00716924" w:rsidRDefault="00716924" w:rsidP="008C18BE">
            <w:pPr>
              <w:spacing w:line="276" w:lineRule="auto"/>
            </w:pPr>
          </w:p>
        </w:tc>
      </w:tr>
      <w:tr w:rsidR="00716924" w14:paraId="63585082"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341C580" w14:textId="77777777" w:rsidR="00716924" w:rsidRDefault="00716924" w:rsidP="008C18BE">
            <w:pPr>
              <w:spacing w:line="276" w:lineRule="auto"/>
            </w:pPr>
            <w:r>
              <w:t>42</w:t>
            </w:r>
          </w:p>
        </w:tc>
        <w:tc>
          <w:tcPr>
            <w:tcW w:w="1701" w:type="dxa"/>
            <w:tcBorders>
              <w:top w:val="single" w:sz="4" w:space="0" w:color="auto"/>
              <w:left w:val="single" w:sz="6" w:space="0" w:color="auto"/>
              <w:bottom w:val="single" w:sz="4" w:space="0" w:color="auto"/>
              <w:right w:val="single" w:sz="6" w:space="0" w:color="auto"/>
            </w:tcBorders>
            <w:vAlign w:val="center"/>
          </w:tcPr>
          <w:p w14:paraId="4D429358" w14:textId="77777777" w:rsidR="00716924" w:rsidRDefault="00716924" w:rsidP="008C18BE">
            <w:pPr>
              <w:spacing w:line="276" w:lineRule="auto"/>
              <w:rPr>
                <w:lang w:val="en-US"/>
              </w:rPr>
            </w:pPr>
            <w:r>
              <w:rPr>
                <w:lang w:val="en-US"/>
              </w:rPr>
              <w:t>RpEF23B</w:t>
            </w:r>
          </w:p>
          <w:p w14:paraId="0E1B7AA0"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F3C15EE" w14:textId="77777777" w:rsidR="00716924" w:rsidRDefault="00716924" w:rsidP="008C18BE">
            <w:pPr>
              <w:adjustRightInd w:val="0"/>
              <w:spacing w:line="276" w:lineRule="auto"/>
              <w:rPr>
                <w:lang w:val="en-US"/>
              </w:rPr>
            </w:pPr>
            <w:r>
              <w:rPr>
                <w:lang w:val="en-US"/>
              </w:rPr>
              <w:t>Demontari corpuri de iluminat de orice fel, cu doua sau mai multe brate sau tuburi</w:t>
            </w:r>
          </w:p>
          <w:p w14:paraId="4F222214"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823234" w14:textId="77777777" w:rsidR="00716924" w:rsidRDefault="00716924" w:rsidP="008C18BE">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7CCCE607" w14:textId="77777777" w:rsidR="00716924" w:rsidRDefault="00716924" w:rsidP="008C18BE">
            <w:pPr>
              <w:adjustRightInd w:val="0"/>
              <w:spacing w:line="276" w:lineRule="auto"/>
              <w:jc w:val="center"/>
              <w:rPr>
                <w:rFonts w:ascii="Arial CYR" w:hAnsi="Arial CYR" w:cs="Arial CYR"/>
              </w:rPr>
            </w:pPr>
            <w:r>
              <w:t>8,000</w:t>
            </w:r>
          </w:p>
          <w:p w14:paraId="5BA1A589" w14:textId="77777777" w:rsidR="00716924" w:rsidRDefault="00716924" w:rsidP="008C18BE">
            <w:pPr>
              <w:spacing w:line="276" w:lineRule="auto"/>
              <w:jc w:val="center"/>
            </w:pPr>
          </w:p>
        </w:tc>
      </w:tr>
      <w:tr w:rsidR="00716924" w14:paraId="72F4ED89"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E157FF7" w14:textId="77777777" w:rsidR="00716924" w:rsidRDefault="00716924" w:rsidP="008C18BE">
            <w:pPr>
              <w:spacing w:line="276" w:lineRule="auto"/>
            </w:pPr>
            <w: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29DB006C" w14:textId="77777777" w:rsidR="00716924" w:rsidRDefault="00716924" w:rsidP="008C18BE">
            <w:pPr>
              <w:spacing w:line="276" w:lineRule="auto"/>
              <w:rPr>
                <w:lang w:val="en-US"/>
              </w:rPr>
            </w:pPr>
            <w:r>
              <w:rPr>
                <w:lang w:val="en-US"/>
              </w:rPr>
              <w:t>RpEE24A</w:t>
            </w:r>
          </w:p>
          <w:p w14:paraId="51ABF2F8"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C94F5BA" w14:textId="77777777" w:rsidR="00716924" w:rsidRDefault="00716924" w:rsidP="008C18BE">
            <w:pPr>
              <w:adjustRightInd w:val="0"/>
              <w:spacing w:line="276" w:lineRule="auto"/>
              <w:rPr>
                <w:lang w:val="en-US"/>
              </w:rPr>
            </w:pPr>
            <w:r>
              <w:rPr>
                <w:lang w:val="en-US"/>
              </w:rPr>
              <w:t>Demontarea aparatelor electrice pentru curent tari : intrerupatoare si prize</w:t>
            </w:r>
          </w:p>
          <w:p w14:paraId="09A3AE0D"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58D527" w14:textId="77777777" w:rsidR="00716924" w:rsidRDefault="00716924" w:rsidP="008C18BE">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55F62E5B" w14:textId="77777777" w:rsidR="00716924" w:rsidRDefault="00716924" w:rsidP="008C18BE">
            <w:pPr>
              <w:adjustRightInd w:val="0"/>
              <w:spacing w:line="276" w:lineRule="auto"/>
              <w:jc w:val="center"/>
              <w:rPr>
                <w:rFonts w:ascii="Arial CYR" w:hAnsi="Arial CYR" w:cs="Arial CYR"/>
              </w:rPr>
            </w:pPr>
            <w:r>
              <w:t>2,000</w:t>
            </w:r>
          </w:p>
          <w:p w14:paraId="605D3631" w14:textId="77777777" w:rsidR="00716924" w:rsidRDefault="00716924" w:rsidP="008C18BE">
            <w:pPr>
              <w:spacing w:line="276" w:lineRule="auto"/>
              <w:jc w:val="center"/>
            </w:pPr>
          </w:p>
        </w:tc>
      </w:tr>
      <w:tr w:rsidR="00716924" w14:paraId="04A0765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394984A6" w14:textId="77777777" w:rsidR="00716924" w:rsidRDefault="00716924" w:rsidP="008C18BE">
            <w:pPr>
              <w:spacing w:line="276" w:lineRule="auto"/>
            </w:pPr>
            <w: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5472B317" w14:textId="77777777" w:rsidR="00716924" w:rsidRDefault="00716924" w:rsidP="008C18BE">
            <w:pPr>
              <w:spacing w:line="276" w:lineRule="auto"/>
              <w:rPr>
                <w:lang w:val="en-US"/>
              </w:rPr>
            </w:pPr>
            <w:r>
              <w:rPr>
                <w:lang w:val="en-US"/>
              </w:rPr>
              <w:t>08-03-594-10</w:t>
            </w:r>
          </w:p>
          <w:p w14:paraId="4F4D4A94"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332E5B5" w14:textId="77777777" w:rsidR="00716924" w:rsidRDefault="00716924" w:rsidP="008C18BE">
            <w:pPr>
              <w:adjustRightInd w:val="0"/>
              <w:spacing w:line="276" w:lineRule="auto"/>
              <w:rPr>
                <w:lang w:val="en-US"/>
              </w:rPr>
            </w:pPr>
            <w:r>
              <w:rPr>
                <w:lang w:val="en-US"/>
              </w:rPr>
              <w:t>Corp de iluminat pentru iluminatul general de interior, IP20, 600x600x85 cu montare aparenta pe tavan, modul LED 29W, 3381 Lm, 4000K, tensiunea de alimentare 230V, inclusiv costul corpului de iluminat</w:t>
            </w:r>
          </w:p>
          <w:p w14:paraId="32A337B5"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9CE442" w14:textId="77777777" w:rsidR="00716924" w:rsidRDefault="00716924" w:rsidP="008C18BE">
            <w:pPr>
              <w:spacing w:line="276" w:lineRule="auto"/>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tcPr>
          <w:p w14:paraId="2FED9916" w14:textId="77777777" w:rsidR="00716924" w:rsidRDefault="00716924" w:rsidP="008C18BE">
            <w:pPr>
              <w:adjustRightInd w:val="0"/>
              <w:spacing w:line="276" w:lineRule="auto"/>
              <w:jc w:val="center"/>
              <w:rPr>
                <w:rFonts w:ascii="Arial CYR" w:hAnsi="Arial CYR" w:cs="Arial CYR"/>
              </w:rPr>
            </w:pPr>
            <w:r>
              <w:t>0,160</w:t>
            </w:r>
          </w:p>
          <w:p w14:paraId="4916A40E" w14:textId="77777777" w:rsidR="00716924" w:rsidRDefault="00716924" w:rsidP="008C18BE">
            <w:pPr>
              <w:spacing w:line="276" w:lineRule="auto"/>
              <w:jc w:val="center"/>
            </w:pPr>
          </w:p>
        </w:tc>
      </w:tr>
      <w:tr w:rsidR="00716924" w14:paraId="0ECC6956"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1AE9C05A" w14:textId="77777777" w:rsidR="00716924" w:rsidRDefault="00716924" w:rsidP="008C18BE">
            <w:pPr>
              <w:spacing w:line="276" w:lineRule="auto"/>
            </w:pPr>
            <w: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4850C1F" w14:textId="77777777" w:rsidR="00716924" w:rsidRDefault="00716924" w:rsidP="008C18BE">
            <w:pPr>
              <w:spacing w:line="276" w:lineRule="auto"/>
              <w:rPr>
                <w:lang w:val="en-US"/>
              </w:rPr>
            </w:pPr>
            <w:r>
              <w:rPr>
                <w:lang w:val="en-US"/>
              </w:rPr>
              <w:t>08-03-591-5</w:t>
            </w:r>
          </w:p>
          <w:p w14:paraId="4F2EC96B"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0F1E4A3" w14:textId="77777777" w:rsidR="00716924" w:rsidRDefault="00716924" w:rsidP="008C18BE">
            <w:pPr>
              <w:adjustRightInd w:val="0"/>
              <w:spacing w:line="276" w:lineRule="auto"/>
              <w:rPr>
                <w:lang w:val="en-US"/>
              </w:rPr>
            </w:pPr>
            <w:r>
              <w:rPr>
                <w:lang w:val="en-US"/>
              </w:rPr>
              <w:t>Intreruptor cu doua clape, tip neingropat, la instalatie inchisa</w:t>
            </w:r>
          </w:p>
          <w:p w14:paraId="6ADD2817"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57E341" w14:textId="77777777" w:rsidR="00716924" w:rsidRDefault="00716924" w:rsidP="008C18BE">
            <w:pPr>
              <w:spacing w:line="276" w:lineRule="auto"/>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tcPr>
          <w:p w14:paraId="63B619D7" w14:textId="77777777" w:rsidR="00716924" w:rsidRDefault="00716924" w:rsidP="008C18BE">
            <w:pPr>
              <w:adjustRightInd w:val="0"/>
              <w:spacing w:line="276" w:lineRule="auto"/>
              <w:jc w:val="center"/>
              <w:rPr>
                <w:rFonts w:ascii="Arial CYR" w:hAnsi="Arial CYR" w:cs="Arial CYR"/>
              </w:rPr>
            </w:pPr>
            <w:r>
              <w:t>0,060</w:t>
            </w:r>
          </w:p>
          <w:p w14:paraId="5C0A3627" w14:textId="77777777" w:rsidR="00716924" w:rsidRDefault="00716924" w:rsidP="008C18BE">
            <w:pPr>
              <w:spacing w:line="276" w:lineRule="auto"/>
              <w:jc w:val="center"/>
            </w:pPr>
          </w:p>
        </w:tc>
      </w:tr>
      <w:tr w:rsidR="00716924" w14:paraId="732C8E57"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2F1C2AF" w14:textId="77777777" w:rsidR="00716924" w:rsidRDefault="00716924" w:rsidP="008C18BE">
            <w:pPr>
              <w:spacing w:line="276" w:lineRule="auto"/>
            </w:pPr>
            <w: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1FC6A77E" w14:textId="77777777" w:rsidR="00716924" w:rsidRDefault="00716924" w:rsidP="008C18BE">
            <w:pPr>
              <w:spacing w:line="276" w:lineRule="auto"/>
              <w:rPr>
                <w:lang w:val="en-US"/>
              </w:rPr>
            </w:pPr>
          </w:p>
          <w:p w14:paraId="2314402D"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AEEC90D" w14:textId="77777777" w:rsidR="00716924" w:rsidRDefault="00716924" w:rsidP="008C18BE">
            <w:pPr>
              <w:adjustRightInd w:val="0"/>
              <w:spacing w:line="276" w:lineRule="auto"/>
              <w:rPr>
                <w:lang w:val="en-US"/>
              </w:rPr>
            </w:pPr>
            <w:r>
              <w:t>Intrerupator cu doua clape</w:t>
            </w:r>
          </w:p>
          <w:p w14:paraId="15A3D53C" w14:textId="77777777" w:rsidR="00716924" w:rsidRDefault="00716924" w:rsidP="008C18BE">
            <w:pPr>
              <w:spacing w:line="27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382CA6" w14:textId="77777777" w:rsidR="00716924" w:rsidRDefault="00716924" w:rsidP="008C18BE">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0B15AB95" w14:textId="77777777" w:rsidR="00716924" w:rsidRDefault="00716924" w:rsidP="008C18BE">
            <w:pPr>
              <w:adjustRightInd w:val="0"/>
              <w:spacing w:line="276" w:lineRule="auto"/>
              <w:jc w:val="center"/>
              <w:rPr>
                <w:rFonts w:ascii="Arial CYR" w:hAnsi="Arial CYR" w:cs="Arial CYR"/>
              </w:rPr>
            </w:pPr>
            <w:r>
              <w:t>6,000</w:t>
            </w:r>
          </w:p>
          <w:p w14:paraId="59642D59" w14:textId="77777777" w:rsidR="00716924" w:rsidRDefault="00716924" w:rsidP="008C18BE">
            <w:pPr>
              <w:spacing w:line="276" w:lineRule="auto"/>
              <w:jc w:val="center"/>
            </w:pPr>
          </w:p>
        </w:tc>
      </w:tr>
      <w:tr w:rsidR="00716924" w14:paraId="638138E2"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0F5D85BC" w14:textId="77777777" w:rsidR="00716924" w:rsidRDefault="00716924" w:rsidP="008C18BE">
            <w:pPr>
              <w:spacing w:line="276" w:lineRule="auto"/>
            </w:pPr>
            <w: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11E046F4" w14:textId="77777777" w:rsidR="00716924" w:rsidRDefault="00716924" w:rsidP="008C18BE">
            <w:pPr>
              <w:spacing w:line="276" w:lineRule="auto"/>
              <w:rPr>
                <w:lang w:val="en-US"/>
              </w:rPr>
            </w:pPr>
            <w:r>
              <w:rPr>
                <w:lang w:val="en-US"/>
              </w:rPr>
              <w:t>08-03-591-9</w:t>
            </w:r>
          </w:p>
          <w:p w14:paraId="640EC752"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60175F9" w14:textId="77777777" w:rsidR="00716924" w:rsidRDefault="00716924" w:rsidP="008C18BE">
            <w:pPr>
              <w:adjustRightInd w:val="0"/>
              <w:spacing w:line="276" w:lineRule="auto"/>
              <w:rPr>
                <w:lang w:val="en-US"/>
              </w:rPr>
            </w:pPr>
            <w:r>
              <w:rPr>
                <w:lang w:val="en-US"/>
              </w:rPr>
              <w:t>Priza de fisa tip neingropat, la instalatie inchisa</w:t>
            </w:r>
          </w:p>
          <w:p w14:paraId="21179B7D"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B4CF92" w14:textId="77777777" w:rsidR="00716924" w:rsidRDefault="00716924" w:rsidP="008C18BE">
            <w:pPr>
              <w:spacing w:line="276" w:lineRule="auto"/>
              <w:jc w:val="center"/>
            </w:pPr>
            <w:r>
              <w:t>100 buc</w:t>
            </w:r>
          </w:p>
        </w:tc>
        <w:tc>
          <w:tcPr>
            <w:tcW w:w="1559" w:type="dxa"/>
            <w:tcBorders>
              <w:top w:val="single" w:sz="4" w:space="0" w:color="auto"/>
              <w:left w:val="single" w:sz="6" w:space="0" w:color="auto"/>
              <w:bottom w:val="single" w:sz="4" w:space="0" w:color="auto"/>
              <w:right w:val="single" w:sz="6" w:space="0" w:color="auto"/>
            </w:tcBorders>
            <w:vAlign w:val="center"/>
          </w:tcPr>
          <w:p w14:paraId="308BE09E" w14:textId="77777777" w:rsidR="00716924" w:rsidRDefault="00716924" w:rsidP="008C18BE">
            <w:pPr>
              <w:adjustRightInd w:val="0"/>
              <w:spacing w:line="276" w:lineRule="auto"/>
              <w:jc w:val="center"/>
              <w:rPr>
                <w:rFonts w:ascii="Arial CYR" w:hAnsi="Arial CYR" w:cs="Arial CYR"/>
              </w:rPr>
            </w:pPr>
            <w:r>
              <w:t>0,040</w:t>
            </w:r>
          </w:p>
          <w:p w14:paraId="0134D94E" w14:textId="77777777" w:rsidR="00716924" w:rsidRDefault="00716924" w:rsidP="008C18BE">
            <w:pPr>
              <w:spacing w:line="276" w:lineRule="auto"/>
              <w:jc w:val="center"/>
            </w:pPr>
          </w:p>
        </w:tc>
      </w:tr>
      <w:tr w:rsidR="00716924" w14:paraId="5631781A"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6F70351B" w14:textId="77777777" w:rsidR="00716924" w:rsidRDefault="00716924" w:rsidP="008C18BE">
            <w:pPr>
              <w:spacing w:line="276" w:lineRule="auto"/>
            </w:pPr>
            <w: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3EB22D8B" w14:textId="77777777" w:rsidR="00716924" w:rsidRDefault="00716924" w:rsidP="008C18BE">
            <w:pPr>
              <w:spacing w:line="276" w:lineRule="auto"/>
              <w:rPr>
                <w:lang w:val="en-US"/>
              </w:rPr>
            </w:pPr>
          </w:p>
          <w:p w14:paraId="5489F427"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B686105" w14:textId="77777777" w:rsidR="00716924" w:rsidRDefault="00716924" w:rsidP="008C18BE">
            <w:pPr>
              <w:adjustRightInd w:val="0"/>
              <w:spacing w:line="276" w:lineRule="auto"/>
              <w:rPr>
                <w:lang w:val="en-US"/>
              </w:rPr>
            </w:pPr>
            <w:r>
              <w:t>Priza</w:t>
            </w:r>
          </w:p>
          <w:p w14:paraId="7E5EE962" w14:textId="77777777" w:rsidR="00716924" w:rsidRDefault="00716924" w:rsidP="008C18BE">
            <w:pPr>
              <w:spacing w:line="27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2C5C60" w14:textId="77777777" w:rsidR="00716924" w:rsidRDefault="00716924" w:rsidP="008C18BE">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32E08772" w14:textId="77777777" w:rsidR="00716924" w:rsidRDefault="00716924" w:rsidP="008C18BE">
            <w:pPr>
              <w:adjustRightInd w:val="0"/>
              <w:spacing w:line="276" w:lineRule="auto"/>
              <w:jc w:val="center"/>
              <w:rPr>
                <w:rFonts w:ascii="Arial CYR" w:hAnsi="Arial CYR" w:cs="Arial CYR"/>
              </w:rPr>
            </w:pPr>
            <w:r>
              <w:t>4,000</w:t>
            </w:r>
          </w:p>
          <w:p w14:paraId="6AB8FF92" w14:textId="77777777" w:rsidR="00716924" w:rsidRDefault="00716924" w:rsidP="008C18BE">
            <w:pPr>
              <w:spacing w:line="276" w:lineRule="auto"/>
              <w:jc w:val="center"/>
            </w:pPr>
          </w:p>
        </w:tc>
      </w:tr>
      <w:tr w:rsidR="00716924" w14:paraId="24E351E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2D96525" w14:textId="77777777" w:rsidR="00716924" w:rsidRDefault="00716924" w:rsidP="008C18BE">
            <w:pPr>
              <w:spacing w:line="276" w:lineRule="auto"/>
            </w:pPr>
            <w: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290A2545" w14:textId="77777777" w:rsidR="00716924" w:rsidRDefault="00716924" w:rsidP="008C18BE">
            <w:pPr>
              <w:spacing w:line="276" w:lineRule="auto"/>
              <w:rPr>
                <w:lang w:val="en-US"/>
              </w:rPr>
            </w:pPr>
            <w:r>
              <w:rPr>
                <w:lang w:val="en-US"/>
              </w:rPr>
              <w:t>08-02-148-1</w:t>
            </w:r>
          </w:p>
          <w:p w14:paraId="05447FF8"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FEDED8A" w14:textId="77777777" w:rsidR="00716924" w:rsidRDefault="00716924" w:rsidP="008C18BE">
            <w:pPr>
              <w:adjustRightInd w:val="0"/>
              <w:spacing w:line="276" w:lineRule="auto"/>
              <w:rPr>
                <w:lang w:val="en-US"/>
              </w:rPr>
            </w:pPr>
            <w:r>
              <w:rPr>
                <w:lang w:val="en-US"/>
              </w:rPr>
              <w:t>Cablu pina la 35 kV in tevi, blocuri si cutii pozate, masa 1 m pina la: 1 kg</w:t>
            </w:r>
          </w:p>
          <w:p w14:paraId="55BE938F"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2FB948" w14:textId="77777777" w:rsidR="00716924" w:rsidRDefault="00716924" w:rsidP="008C18BE">
            <w:pPr>
              <w:spacing w:line="276" w:lineRule="auto"/>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tcPr>
          <w:p w14:paraId="40E3BAF3" w14:textId="77777777" w:rsidR="00716924" w:rsidRDefault="00716924" w:rsidP="008C18BE">
            <w:pPr>
              <w:adjustRightInd w:val="0"/>
              <w:spacing w:line="276" w:lineRule="auto"/>
              <w:jc w:val="center"/>
              <w:rPr>
                <w:rFonts w:ascii="Arial CYR" w:hAnsi="Arial CYR" w:cs="Arial CYR"/>
              </w:rPr>
            </w:pPr>
            <w:r>
              <w:t>1,660</w:t>
            </w:r>
          </w:p>
          <w:p w14:paraId="7B87D42A" w14:textId="77777777" w:rsidR="00716924" w:rsidRDefault="00716924" w:rsidP="008C18BE">
            <w:pPr>
              <w:spacing w:line="276" w:lineRule="auto"/>
              <w:jc w:val="center"/>
            </w:pPr>
          </w:p>
        </w:tc>
      </w:tr>
      <w:tr w:rsidR="00716924" w14:paraId="5897CFE3"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3FCB0F46" w14:textId="77777777" w:rsidR="00716924" w:rsidRDefault="00716924" w:rsidP="008C18BE">
            <w:pPr>
              <w:spacing w:line="276" w:lineRule="auto"/>
            </w:pPr>
            <w: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6C15B4E9" w14:textId="77777777" w:rsidR="00716924" w:rsidRDefault="00716924" w:rsidP="008C18BE">
            <w:pPr>
              <w:spacing w:line="276" w:lineRule="auto"/>
              <w:rPr>
                <w:lang w:val="en-US"/>
              </w:rPr>
            </w:pPr>
          </w:p>
          <w:p w14:paraId="17CA4F99"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75C6B49" w14:textId="77777777" w:rsidR="00716924" w:rsidRDefault="00716924" w:rsidP="008C18BE">
            <w:pPr>
              <w:adjustRightInd w:val="0"/>
              <w:spacing w:line="276" w:lineRule="auto"/>
              <w:rPr>
                <w:lang w:val="en-US"/>
              </w:rPr>
            </w:pPr>
            <w:r>
              <w:rPr>
                <w:lang w:val="en-US"/>
              </w:rPr>
              <w:t xml:space="preserve">Cablu cu fire de cupru </w:t>
            </w:r>
            <w:r>
              <w:t>ВВГнг</w:t>
            </w:r>
            <w:r>
              <w:rPr>
                <w:lang w:val="en-US"/>
              </w:rPr>
              <w:t>(</w:t>
            </w:r>
            <w:r>
              <w:t>А</w:t>
            </w:r>
            <w:r>
              <w:rPr>
                <w:lang w:val="en-US"/>
              </w:rPr>
              <w:t>)-LSLTx 3x1.5 mm2</w:t>
            </w:r>
          </w:p>
          <w:p w14:paraId="3F8CAD08"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D6D9C3"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576CB6C0" w14:textId="77777777" w:rsidR="00716924" w:rsidRDefault="00716924" w:rsidP="008C18BE">
            <w:pPr>
              <w:adjustRightInd w:val="0"/>
              <w:spacing w:line="276" w:lineRule="auto"/>
              <w:jc w:val="center"/>
              <w:rPr>
                <w:rFonts w:ascii="Arial CYR" w:hAnsi="Arial CYR" w:cs="Arial CYR"/>
              </w:rPr>
            </w:pPr>
            <w:r>
              <w:t>126,000</w:t>
            </w:r>
          </w:p>
          <w:p w14:paraId="00ABC456" w14:textId="77777777" w:rsidR="00716924" w:rsidRDefault="00716924" w:rsidP="008C18BE">
            <w:pPr>
              <w:spacing w:line="276" w:lineRule="auto"/>
              <w:jc w:val="center"/>
            </w:pPr>
          </w:p>
        </w:tc>
      </w:tr>
      <w:tr w:rsidR="00716924" w14:paraId="4F1E068F"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530F1D98" w14:textId="77777777" w:rsidR="00716924" w:rsidRDefault="00716924" w:rsidP="008C18BE">
            <w:pPr>
              <w:spacing w:line="276" w:lineRule="auto"/>
            </w:pPr>
            <w: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05EF2544" w14:textId="77777777" w:rsidR="00716924" w:rsidRDefault="00716924" w:rsidP="008C18BE">
            <w:pPr>
              <w:spacing w:line="276" w:lineRule="auto"/>
              <w:rPr>
                <w:lang w:val="en-US"/>
              </w:rPr>
            </w:pPr>
          </w:p>
          <w:p w14:paraId="42755B66"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B402CA6" w14:textId="77777777" w:rsidR="00716924" w:rsidRDefault="00716924" w:rsidP="008C18BE">
            <w:pPr>
              <w:adjustRightInd w:val="0"/>
              <w:spacing w:line="276" w:lineRule="auto"/>
              <w:rPr>
                <w:lang w:val="en-US"/>
              </w:rPr>
            </w:pPr>
            <w:r>
              <w:rPr>
                <w:lang w:val="en-US"/>
              </w:rPr>
              <w:t xml:space="preserve">Cablu cu fire de cupru </w:t>
            </w:r>
            <w:r>
              <w:t>ВВГнг</w:t>
            </w:r>
            <w:r>
              <w:rPr>
                <w:lang w:val="en-US"/>
              </w:rPr>
              <w:t>(</w:t>
            </w:r>
            <w:r>
              <w:t>А</w:t>
            </w:r>
            <w:r>
              <w:rPr>
                <w:lang w:val="en-US"/>
              </w:rPr>
              <w:t>)-LSLTx 3x2,5 mm2</w:t>
            </w:r>
          </w:p>
          <w:p w14:paraId="57FDB8EA"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ABD654" w14:textId="77777777" w:rsidR="00716924" w:rsidRDefault="00716924" w:rsidP="008C18BE">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4A4A2EE1" w14:textId="77777777" w:rsidR="00716924" w:rsidRDefault="00716924" w:rsidP="008C18BE">
            <w:pPr>
              <w:adjustRightInd w:val="0"/>
              <w:spacing w:line="276" w:lineRule="auto"/>
              <w:jc w:val="center"/>
              <w:rPr>
                <w:rFonts w:ascii="Arial CYR" w:hAnsi="Arial CYR" w:cs="Arial CYR"/>
              </w:rPr>
            </w:pPr>
            <w:r>
              <w:t>40,000</w:t>
            </w:r>
          </w:p>
          <w:p w14:paraId="1AF549D4" w14:textId="77777777" w:rsidR="00716924" w:rsidRDefault="00716924" w:rsidP="008C18BE">
            <w:pPr>
              <w:spacing w:line="276" w:lineRule="auto"/>
              <w:jc w:val="center"/>
            </w:pPr>
          </w:p>
        </w:tc>
      </w:tr>
      <w:tr w:rsidR="00716924" w14:paraId="221390BA" w14:textId="77777777" w:rsidTr="008C18BE">
        <w:tc>
          <w:tcPr>
            <w:tcW w:w="709" w:type="dxa"/>
            <w:tcBorders>
              <w:top w:val="single" w:sz="4" w:space="0" w:color="auto"/>
              <w:left w:val="single" w:sz="6" w:space="0" w:color="auto"/>
              <w:bottom w:val="single" w:sz="4" w:space="0" w:color="auto"/>
              <w:right w:val="single" w:sz="6" w:space="0" w:color="auto"/>
            </w:tcBorders>
            <w:vAlign w:val="center"/>
            <w:hideMark/>
          </w:tcPr>
          <w:p w14:paraId="4DEE6CCC" w14:textId="77777777" w:rsidR="00716924" w:rsidRDefault="00716924" w:rsidP="008C18BE">
            <w:pPr>
              <w:spacing w:line="276" w:lineRule="auto"/>
            </w:pPr>
            <w: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4ED0A793" w14:textId="77777777" w:rsidR="00716924" w:rsidRDefault="00716924" w:rsidP="008C18BE">
            <w:pPr>
              <w:spacing w:line="276" w:lineRule="auto"/>
              <w:rPr>
                <w:lang w:val="en-US"/>
              </w:rPr>
            </w:pPr>
            <w:r>
              <w:rPr>
                <w:lang w:val="en-US"/>
              </w:rPr>
              <w:t>08-02-409-1</w:t>
            </w:r>
          </w:p>
          <w:p w14:paraId="35B98799" w14:textId="77777777" w:rsidR="00716924" w:rsidRDefault="00716924" w:rsidP="008C18BE">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993C037" w14:textId="77777777" w:rsidR="00716924" w:rsidRDefault="00716924" w:rsidP="008C18BE">
            <w:pPr>
              <w:adjustRightInd w:val="0"/>
              <w:spacing w:line="276" w:lineRule="auto"/>
              <w:rPr>
                <w:lang w:val="en-US"/>
              </w:rPr>
            </w:pPr>
            <w:r>
              <w:rPr>
                <w:lang w:val="en-US"/>
              </w:rPr>
              <w:t>Teava din vinilplast pe contructii instalate, pe pereti si coloane, fixare cu scoabe, diametru 20 mm, inclusiv costul tevii</w:t>
            </w:r>
          </w:p>
          <w:p w14:paraId="2441CA56" w14:textId="77777777" w:rsidR="00716924" w:rsidRDefault="00716924" w:rsidP="008C18BE">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FBFC3E" w14:textId="77777777" w:rsidR="00716924" w:rsidRDefault="00716924" w:rsidP="008C18BE">
            <w:pPr>
              <w:spacing w:line="276" w:lineRule="auto"/>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tcPr>
          <w:p w14:paraId="00089671" w14:textId="77777777" w:rsidR="00716924" w:rsidRDefault="00716924" w:rsidP="008C18BE">
            <w:pPr>
              <w:adjustRightInd w:val="0"/>
              <w:spacing w:line="276" w:lineRule="auto"/>
              <w:jc w:val="center"/>
              <w:rPr>
                <w:rFonts w:ascii="Arial CYR" w:hAnsi="Arial CYR" w:cs="Arial CYR"/>
              </w:rPr>
            </w:pPr>
            <w:r>
              <w:t>1,200</w:t>
            </w:r>
          </w:p>
          <w:p w14:paraId="64801E34" w14:textId="77777777" w:rsidR="00716924" w:rsidRDefault="00716924" w:rsidP="008C18BE">
            <w:pPr>
              <w:spacing w:line="276" w:lineRule="auto"/>
              <w:jc w:val="center"/>
            </w:pPr>
          </w:p>
        </w:tc>
      </w:tr>
    </w:tbl>
    <w:p w14:paraId="63A3FCE5" w14:textId="77777777" w:rsidR="00716924" w:rsidRDefault="00716924" w:rsidP="00716924">
      <w:pPr>
        <w:rPr>
          <w:sz w:val="6"/>
          <w:szCs w:val="6"/>
        </w:rPr>
      </w:pPr>
      <w:r>
        <w:t xml:space="preserve"> </w:t>
      </w:r>
    </w:p>
    <w:p w14:paraId="4EFA6193" w14:textId="380CCDBF" w:rsidR="00716924" w:rsidRDefault="00716924" w:rsidP="00716924">
      <w:pPr>
        <w:rPr>
          <w:sz w:val="28"/>
          <w:szCs w:val="28"/>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sz w:val="28"/>
          <w:szCs w:val="28"/>
          <w:lang w:val="en-US"/>
        </w:rPr>
        <w:t xml:space="preserve">                                                                                                       </w:t>
      </w:r>
    </w:p>
    <w:tbl>
      <w:tblPr>
        <w:tblW w:w="0" w:type="auto"/>
        <w:tblInd w:w="250" w:type="dxa"/>
        <w:tblLayout w:type="fixed"/>
        <w:tblLook w:val="04A0" w:firstRow="1" w:lastRow="0" w:firstColumn="1" w:lastColumn="0" w:noHBand="0" w:noVBand="1"/>
      </w:tblPr>
      <w:tblGrid>
        <w:gridCol w:w="9781"/>
      </w:tblGrid>
      <w:tr w:rsidR="00716924" w14:paraId="5FBCBDCC" w14:textId="77777777" w:rsidTr="008C18BE">
        <w:tc>
          <w:tcPr>
            <w:tcW w:w="9781" w:type="dxa"/>
          </w:tcPr>
          <w:p w14:paraId="767E20C9" w14:textId="77777777" w:rsidR="00716924" w:rsidRDefault="00716924" w:rsidP="008C18BE">
            <w:pPr>
              <w:spacing w:line="276" w:lineRule="auto"/>
              <w:rPr>
                <w:lang w:val="en-US"/>
              </w:rPr>
            </w:pPr>
          </w:p>
        </w:tc>
      </w:tr>
      <w:tr w:rsidR="00716924" w14:paraId="7380E9B4" w14:textId="77777777" w:rsidTr="008C18BE">
        <w:tc>
          <w:tcPr>
            <w:tcW w:w="9781" w:type="dxa"/>
            <w:tcBorders>
              <w:top w:val="nil"/>
              <w:left w:val="nil"/>
              <w:bottom w:val="single" w:sz="6" w:space="0" w:color="auto"/>
              <w:right w:val="nil"/>
            </w:tcBorders>
            <w:hideMark/>
          </w:tcPr>
          <w:p w14:paraId="66CA21D6" w14:textId="77777777" w:rsidR="00716924" w:rsidRDefault="00716924" w:rsidP="008C18BE">
            <w:pPr>
              <w:spacing w:line="276" w:lineRule="auto"/>
              <w:rPr>
                <w:lang w:val="en-US"/>
              </w:rPr>
            </w:pPr>
            <w:r>
              <w:t xml:space="preserve">Proiectant   </w:t>
            </w:r>
            <w:r>
              <w:rPr>
                <w:lang w:val="en-US"/>
              </w:rPr>
              <w:t xml:space="preserve"> </w:t>
            </w:r>
          </w:p>
        </w:tc>
      </w:tr>
      <w:tr w:rsidR="00716924" w14:paraId="180C5F4D" w14:textId="77777777" w:rsidTr="008C18BE">
        <w:trPr>
          <w:trHeight w:val="355"/>
        </w:trPr>
        <w:tc>
          <w:tcPr>
            <w:tcW w:w="9781" w:type="dxa"/>
            <w:hideMark/>
          </w:tcPr>
          <w:p w14:paraId="33928BDD" w14:textId="77777777" w:rsidR="00716924" w:rsidRDefault="00716924" w:rsidP="008C18BE">
            <w:pPr>
              <w:spacing w:line="27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EA3E8A1" w14:textId="3FDF3892" w:rsidR="00716924" w:rsidRPr="00716924" w:rsidRDefault="00716924" w:rsidP="00716924">
      <w:pPr>
        <w:jc w:val="center"/>
        <w:rPr>
          <w:lang w:val="en-US"/>
        </w:rPr>
      </w:pPr>
      <w:r>
        <w:rPr>
          <w:sz w:val="28"/>
          <w:szCs w:val="28"/>
          <w:lang w:val="en-US"/>
        </w:rPr>
        <w:t>L.S.</w:t>
      </w:r>
    </w:p>
    <w:p w14:paraId="7120611F" w14:textId="77777777" w:rsidR="00716924" w:rsidRDefault="00716924" w:rsidP="00716924">
      <w:pPr>
        <w:rPr>
          <w:lang w:val="en-US"/>
        </w:rPr>
      </w:pPr>
    </w:p>
    <w:p w14:paraId="023ACD30" w14:textId="77777777" w:rsidR="00716924" w:rsidRDefault="00716924" w:rsidP="00716924">
      <w:pPr>
        <w:rPr>
          <w:lang w:val="en-US"/>
        </w:rPr>
      </w:pPr>
    </w:p>
    <w:p w14:paraId="24DE65B5" w14:textId="77777777" w:rsidR="00716924" w:rsidRDefault="00716924" w:rsidP="00716924">
      <w:pPr>
        <w:rPr>
          <w:lang w:val="en-US"/>
        </w:rPr>
      </w:pPr>
    </w:p>
    <w:p w14:paraId="02F09E3C" w14:textId="77777777" w:rsidR="00716924" w:rsidRDefault="00716924" w:rsidP="00716924"/>
    <w:p w14:paraId="596A02B2" w14:textId="28B4A4A3" w:rsidR="00A70598" w:rsidRDefault="00A70598" w:rsidP="00196AB4">
      <w:pPr>
        <w:jc w:val="both"/>
        <w:rPr>
          <w:b/>
          <w:lang w:val="ro-MD"/>
        </w:rPr>
      </w:pPr>
    </w:p>
    <w:p w14:paraId="351CCFE4" w14:textId="60B91B7C" w:rsidR="00A70598" w:rsidRDefault="00A70598" w:rsidP="00196AB4">
      <w:pPr>
        <w:jc w:val="both"/>
        <w:rPr>
          <w:b/>
          <w:lang w:val="ro-MD"/>
        </w:rPr>
      </w:pPr>
    </w:p>
    <w:sectPr w:rsidR="00A70598"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329A4" w14:textId="77777777" w:rsidR="00AD7FBD" w:rsidRDefault="00AD7FBD" w:rsidP="00A20ACF">
      <w:r>
        <w:separator/>
      </w:r>
    </w:p>
  </w:endnote>
  <w:endnote w:type="continuationSeparator" w:id="0">
    <w:p w14:paraId="4408C28C" w14:textId="77777777" w:rsidR="00AD7FBD" w:rsidRDefault="00AD7F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6455CE1A" w:rsidR="008F1D40" w:rsidRDefault="008F1D40">
        <w:pPr>
          <w:pStyle w:val="a4"/>
          <w:jc w:val="right"/>
        </w:pPr>
        <w:r>
          <w:fldChar w:fldCharType="begin"/>
        </w:r>
        <w:r>
          <w:instrText xml:space="preserve"> PAGE   \* MERGEFORMAT </w:instrText>
        </w:r>
        <w:r>
          <w:fldChar w:fldCharType="separate"/>
        </w:r>
        <w:r w:rsidR="00D76551">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95B2C" w14:textId="77777777" w:rsidR="00AD7FBD" w:rsidRDefault="00AD7FBD" w:rsidP="00A20ACF">
      <w:r>
        <w:separator/>
      </w:r>
    </w:p>
  </w:footnote>
  <w:footnote w:type="continuationSeparator" w:id="0">
    <w:p w14:paraId="0C833C14" w14:textId="77777777" w:rsidR="00AD7FBD" w:rsidRDefault="00AD7F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ADB"/>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87C0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6DC8"/>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D42"/>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71D"/>
    <w:rsid w:val="004F77F1"/>
    <w:rsid w:val="004F7F09"/>
    <w:rsid w:val="004F7FF9"/>
    <w:rsid w:val="005005A8"/>
    <w:rsid w:val="00502EFF"/>
    <w:rsid w:val="00507348"/>
    <w:rsid w:val="005076B6"/>
    <w:rsid w:val="005113AD"/>
    <w:rsid w:val="005124FD"/>
    <w:rsid w:val="0051370B"/>
    <w:rsid w:val="005139AA"/>
    <w:rsid w:val="00513C9B"/>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529"/>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70E"/>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4F4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3D5F"/>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92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3C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ECE"/>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EF1"/>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46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FBD"/>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2A7"/>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B1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3832"/>
    <w:rsid w:val="00D553E7"/>
    <w:rsid w:val="00D55CC9"/>
    <w:rsid w:val="00D55E73"/>
    <w:rsid w:val="00D56452"/>
    <w:rsid w:val="00D63592"/>
    <w:rsid w:val="00D64B6C"/>
    <w:rsid w:val="00D66812"/>
    <w:rsid w:val="00D67335"/>
    <w:rsid w:val="00D71A68"/>
    <w:rsid w:val="00D74B95"/>
    <w:rsid w:val="00D7570D"/>
    <w:rsid w:val="00D76551"/>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E51"/>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480C8-1B4A-4E71-9003-78541105D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1898</Words>
  <Characters>10821</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2022-02-22T11:20:00Z</cp:lastPrinted>
  <dcterms:created xsi:type="dcterms:W3CDTF">2022-06-21T05:14:00Z</dcterms:created>
  <dcterms:modified xsi:type="dcterms:W3CDTF">2022-06-21T07:39:00Z</dcterms:modified>
</cp:coreProperties>
</file>