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5F08E3"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678F845E" w14:textId="18E68A20" w:rsidR="00102E46" w:rsidRPr="00A45924" w:rsidRDefault="00102E46" w:rsidP="00A45924">
      <w:pPr>
        <w:pStyle w:val="1"/>
        <w:numPr>
          <w:ilvl w:val="0"/>
          <w:numId w:val="0"/>
        </w:numPr>
        <w:spacing w:before="120"/>
        <w:jc w:val="left"/>
      </w:pPr>
      <w:bookmarkStart w:id="45" w:name="_Hlk164846373"/>
      <w:bookmarkStart w:id="46" w:name="_Hlk164846402"/>
    </w:p>
    <w:p w14:paraId="07D5FB98" w14:textId="77777777" w:rsidR="00102E46" w:rsidRDefault="00102E46" w:rsidP="00102E46">
      <w:pPr>
        <w:spacing w:line="276" w:lineRule="auto"/>
        <w:jc w:val="both"/>
        <w:rPr>
          <w:rFonts w:eastAsia="Calibri"/>
        </w:rPr>
      </w:pPr>
    </w:p>
    <w:bookmarkEnd w:id="45"/>
    <w:bookmarkEnd w:id="46"/>
    <w:p w14:paraId="49ED4784" w14:textId="77777777" w:rsidR="00A45924" w:rsidRPr="00E829B3" w:rsidRDefault="00A45924" w:rsidP="00A45924">
      <w:pPr>
        <w:spacing w:before="120"/>
        <w:jc w:val="center"/>
        <w:outlineLvl w:val="0"/>
        <w:rPr>
          <w:b/>
          <w:sz w:val="28"/>
          <w:szCs w:val="28"/>
          <w:lang w:eastAsia="ru-RU"/>
        </w:rPr>
      </w:pPr>
      <w:r w:rsidRPr="00E829B3">
        <w:rPr>
          <w:b/>
          <w:sz w:val="28"/>
          <w:szCs w:val="28"/>
          <w:lang w:eastAsia="ru-RU"/>
        </w:rPr>
        <w:t xml:space="preserve">ANUNȚ DE PARTICIPARE </w:t>
      </w:r>
    </w:p>
    <w:p w14:paraId="2EDD7808" w14:textId="77777777" w:rsidR="00A45924" w:rsidRPr="00E829B3" w:rsidRDefault="00A45924" w:rsidP="00A45924">
      <w:pPr>
        <w:rPr>
          <w:lang w:val="it-IT" w:eastAsia="ru-RU"/>
        </w:rPr>
      </w:pPr>
    </w:p>
    <w:p w14:paraId="0152A606" w14:textId="77777777" w:rsidR="00A45924" w:rsidRDefault="00A45924" w:rsidP="00A45924">
      <w:pPr>
        <w:shd w:val="clear" w:color="auto" w:fill="FFFFFF" w:themeFill="background1"/>
        <w:spacing w:before="120"/>
      </w:pPr>
      <w:r>
        <w:t>OBIECTUL ACHIZITIEI:</w:t>
      </w:r>
    </w:p>
    <w:p w14:paraId="5AB7E2DC" w14:textId="77777777" w:rsidR="00A45924" w:rsidRPr="00F5005A" w:rsidRDefault="00A45924" w:rsidP="00A45924">
      <w:pPr>
        <w:shd w:val="clear" w:color="auto" w:fill="FFFFFF" w:themeFill="background1"/>
        <w:spacing w:before="120"/>
        <w:rPr>
          <w:b/>
          <w:bCs/>
          <w:lang w:eastAsia="ru-RU"/>
        </w:rPr>
      </w:pPr>
      <w:r w:rsidRPr="00F5005A">
        <w:rPr>
          <w:b/>
          <w:bCs/>
        </w:rPr>
        <w:t>achiziţionarea lucrarilor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p w14:paraId="5B86F1FB" w14:textId="77777777" w:rsidR="00A45924" w:rsidRDefault="00A45924" w:rsidP="00A45924">
      <w:pPr>
        <w:shd w:val="clear" w:color="auto" w:fill="FFFFFF" w:themeFill="background1"/>
        <w:spacing w:before="120"/>
        <w:rPr>
          <w:b/>
          <w:lang w:eastAsia="ru-RU"/>
        </w:rPr>
      </w:pPr>
    </w:p>
    <w:p w14:paraId="62FE0A3D" w14:textId="77777777" w:rsidR="00A45924" w:rsidRPr="002B22C8" w:rsidRDefault="00A45924" w:rsidP="00A45924">
      <w:pPr>
        <w:shd w:val="clear" w:color="auto" w:fill="FFFFFF" w:themeFill="background1"/>
        <w:spacing w:before="120"/>
        <w:rPr>
          <w:b/>
          <w:lang w:eastAsia="ru-RU"/>
        </w:rPr>
      </w:pPr>
      <w:r w:rsidRPr="002B22C8">
        <w:rPr>
          <w:b/>
          <w:lang w:eastAsia="ru-RU"/>
        </w:rPr>
        <w:t xml:space="preserve">prin procedura de achiziție: </w:t>
      </w:r>
      <w:r w:rsidRPr="002B22C8">
        <w:rPr>
          <w:lang w:eastAsia="ru-RU"/>
        </w:rPr>
        <w:t>VM</w:t>
      </w:r>
    </w:p>
    <w:p w14:paraId="46DBC11E" w14:textId="77777777" w:rsidR="00A45924" w:rsidRPr="002B22C8" w:rsidRDefault="00A45924" w:rsidP="00A45924">
      <w:pPr>
        <w:tabs>
          <w:tab w:val="left" w:pos="284"/>
          <w:tab w:val="right" w:pos="9531"/>
        </w:tabs>
        <w:spacing w:before="120"/>
        <w:rPr>
          <w:b/>
          <w:highlight w:val="yellow"/>
        </w:rPr>
      </w:pPr>
      <w:r w:rsidRPr="002B22C8">
        <w:rPr>
          <w:b/>
          <w:highlight w:val="yellow"/>
        </w:rPr>
        <w:t xml:space="preserve">Procedura a fost inclusă în planul de achiziții publice a autorității contractante </w:t>
      </w:r>
    </w:p>
    <w:p w14:paraId="778C7882" w14:textId="77777777" w:rsidR="00A45924" w:rsidRPr="002B22C8" w:rsidRDefault="00A45924" w:rsidP="00A45924">
      <w:pPr>
        <w:shd w:val="clear" w:color="auto" w:fill="FFFFFF"/>
        <w:tabs>
          <w:tab w:val="left" w:pos="284"/>
          <w:tab w:val="right" w:pos="426"/>
        </w:tabs>
        <w:spacing w:before="120"/>
        <w:rPr>
          <w:b/>
        </w:rPr>
      </w:pPr>
      <w:r w:rsidRPr="002B22C8">
        <w:rPr>
          <w:b/>
        </w:rPr>
        <w:t xml:space="preserve">Da, </w:t>
      </w:r>
    </w:p>
    <w:p w14:paraId="62F8008C"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lang w:eastAsia="ru-RU"/>
        </w:rPr>
      </w:pPr>
      <w:r w:rsidRPr="002B22C8">
        <w:rPr>
          <w:b/>
          <w:lang w:eastAsia="ru-RU"/>
        </w:rPr>
        <w:t>Denumirea autorității contractante</w:t>
      </w:r>
      <w:r w:rsidRPr="002B22C8">
        <w:rPr>
          <w:b/>
          <w:lang w:val="en-US" w:eastAsia="ru-RU"/>
        </w:rPr>
        <w:t xml:space="preserve">: </w:t>
      </w:r>
      <w:r w:rsidRPr="002B22C8">
        <w:rPr>
          <w:b/>
          <w:u w:val="single"/>
          <w:lang w:eastAsia="ru-RU"/>
        </w:rPr>
        <w:t>Primăria com. Cîrnățenii Noi,   r-nul Căușeni</w:t>
      </w:r>
    </w:p>
    <w:p w14:paraId="5F39D54C"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u w:val="single"/>
          <w:lang w:val="ru-RU" w:eastAsia="ru-RU"/>
        </w:rPr>
      </w:pPr>
      <w:r w:rsidRPr="002B22C8">
        <w:rPr>
          <w:b/>
          <w:lang w:val="ru-RU" w:eastAsia="ru-RU"/>
        </w:rPr>
        <w:t>IDNO:</w:t>
      </w:r>
      <w:r w:rsidRPr="002B22C8">
        <w:rPr>
          <w:b/>
          <w:shd w:val="clear" w:color="auto" w:fill="FFFFFF"/>
          <w:lang w:eastAsia="ru-RU"/>
        </w:rPr>
        <w:t xml:space="preserve">     </w:t>
      </w:r>
      <w:r w:rsidRPr="002B22C8">
        <w:rPr>
          <w:b/>
          <w:u w:val="single"/>
          <w:shd w:val="clear" w:color="auto" w:fill="FFFFFF"/>
          <w:lang w:eastAsia="ru-RU"/>
        </w:rPr>
        <w:t>1007601006221</w:t>
      </w:r>
    </w:p>
    <w:p w14:paraId="48B8A7AA"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lang w:val="ru-RU" w:eastAsia="ru-RU"/>
        </w:rPr>
      </w:pPr>
      <w:r w:rsidRPr="002B22C8">
        <w:rPr>
          <w:b/>
          <w:lang w:val="en-US" w:eastAsia="ru-RU"/>
        </w:rPr>
        <w:t>Adresa</w:t>
      </w:r>
      <w:r w:rsidRPr="002B22C8">
        <w:rPr>
          <w:b/>
          <w:shd w:val="clear" w:color="auto" w:fill="FFFFFF"/>
          <w:lang w:val="ru-RU" w:eastAsia="ru-RU"/>
        </w:rPr>
        <w:t xml:space="preserve">   </w:t>
      </w:r>
      <w:r w:rsidRPr="002B22C8">
        <w:rPr>
          <w:b/>
          <w:u w:val="single"/>
          <w:shd w:val="clear" w:color="auto" w:fill="FFFFFF"/>
          <w:lang w:val="ru-RU" w:eastAsia="ru-RU"/>
        </w:rPr>
        <w:t xml:space="preserve">7717 </w:t>
      </w:r>
      <w:r w:rsidRPr="002B22C8">
        <w:rPr>
          <w:b/>
          <w:u w:val="single"/>
          <w:shd w:val="clear" w:color="auto" w:fill="FFFFFF"/>
          <w:lang w:val="en-US" w:eastAsia="ru-RU"/>
        </w:rPr>
        <w:t>s</w:t>
      </w:r>
      <w:r w:rsidRPr="002B22C8">
        <w:rPr>
          <w:b/>
          <w:u w:val="single"/>
          <w:shd w:val="clear" w:color="auto" w:fill="FFFFFF"/>
          <w:lang w:val="ru-RU" w:eastAsia="ru-RU"/>
        </w:rPr>
        <w:t xml:space="preserve">. </w:t>
      </w:r>
      <w:r w:rsidRPr="002B22C8">
        <w:rPr>
          <w:b/>
          <w:u w:val="single"/>
          <w:lang w:eastAsia="ru-RU"/>
        </w:rPr>
        <w:t>Cîrnățenii Noi , r-nul Căușeni</w:t>
      </w:r>
      <w:r w:rsidRPr="002B22C8">
        <w:rPr>
          <w:b/>
          <w:shd w:val="clear" w:color="auto" w:fill="FFFFFF"/>
          <w:lang w:val="ru-RU" w:eastAsia="ru-RU"/>
        </w:rPr>
        <w:t xml:space="preserve"> </w:t>
      </w:r>
    </w:p>
    <w:p w14:paraId="6F05038A"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lang w:val="ru-RU" w:eastAsia="ru-RU"/>
        </w:rPr>
      </w:pPr>
      <w:r w:rsidRPr="002B22C8">
        <w:rPr>
          <w:b/>
          <w:lang w:val="ru-RU" w:eastAsia="ru-RU"/>
        </w:rPr>
        <w:t>Numărul</w:t>
      </w:r>
      <w:r w:rsidRPr="002B22C8">
        <w:rPr>
          <w:b/>
          <w:lang w:eastAsia="ru-RU"/>
        </w:rPr>
        <w:t xml:space="preserve"> </w:t>
      </w:r>
      <w:r w:rsidRPr="002B22C8">
        <w:rPr>
          <w:b/>
          <w:lang w:val="ru-RU" w:eastAsia="ru-RU"/>
        </w:rPr>
        <w:t>de</w:t>
      </w:r>
      <w:r w:rsidRPr="002B22C8">
        <w:rPr>
          <w:b/>
          <w:lang w:eastAsia="ru-RU"/>
        </w:rPr>
        <w:t xml:space="preserve"> </w:t>
      </w:r>
      <w:r w:rsidRPr="002B22C8">
        <w:rPr>
          <w:b/>
          <w:lang w:val="ru-RU" w:eastAsia="ru-RU"/>
        </w:rPr>
        <w:t xml:space="preserve">telefon/fax: </w:t>
      </w:r>
      <w:r w:rsidRPr="002B22C8">
        <w:rPr>
          <w:b/>
          <w:shd w:val="clear" w:color="auto" w:fill="FFFFFF"/>
          <w:lang w:eastAsia="ru-RU"/>
        </w:rPr>
        <w:t xml:space="preserve"> </w:t>
      </w:r>
      <w:r w:rsidRPr="002B22C8">
        <w:rPr>
          <w:b/>
          <w:u w:val="single"/>
          <w:shd w:val="clear" w:color="auto" w:fill="FFFFFF"/>
          <w:lang w:val="en-US" w:eastAsia="ru-RU"/>
        </w:rPr>
        <w:t>0(243 )64236 ,  0(243) 64238 ,  068435753 .</w:t>
      </w:r>
    </w:p>
    <w:p w14:paraId="2E65BCB8" w14:textId="77777777" w:rsidR="00A45924" w:rsidRPr="002B22C8" w:rsidRDefault="00A45924" w:rsidP="00A45924">
      <w:pPr>
        <w:numPr>
          <w:ilvl w:val="0"/>
          <w:numId w:val="28"/>
        </w:numPr>
        <w:shd w:val="clear" w:color="auto" w:fill="FFFFFF"/>
        <w:tabs>
          <w:tab w:val="left" w:pos="284"/>
          <w:tab w:val="right" w:pos="9531"/>
        </w:tabs>
        <w:spacing w:before="120"/>
        <w:ind w:left="284" w:hanging="284"/>
        <w:rPr>
          <w:b/>
          <w:lang w:val="it-IT" w:eastAsia="ru-RU"/>
        </w:rPr>
      </w:pPr>
      <w:r w:rsidRPr="002B22C8">
        <w:rPr>
          <w:b/>
          <w:lang w:val="it-IT" w:eastAsia="ru-RU"/>
        </w:rPr>
        <w:t xml:space="preserve">Adresa de e-mail și pagina web oficială ale autorității contractante:  </w:t>
      </w:r>
      <w:r w:rsidRPr="002B22C8">
        <w:rPr>
          <w:b/>
          <w:u w:val="single"/>
          <w:lang w:val="it-IT" w:eastAsia="ru-RU"/>
        </w:rPr>
        <w:t>primcirnateniinoi@gmail.com</w:t>
      </w:r>
    </w:p>
    <w:p w14:paraId="1005B4CA" w14:textId="77777777" w:rsidR="00A45924" w:rsidRPr="002B22C8" w:rsidRDefault="00A45924" w:rsidP="00A45924">
      <w:pPr>
        <w:numPr>
          <w:ilvl w:val="0"/>
          <w:numId w:val="28"/>
        </w:numPr>
        <w:tabs>
          <w:tab w:val="left" w:pos="284"/>
          <w:tab w:val="right" w:pos="9531"/>
        </w:tabs>
        <w:ind w:left="360"/>
        <w:jc w:val="both"/>
        <w:rPr>
          <w:b/>
        </w:rPr>
      </w:pPr>
      <w:r w:rsidRPr="002B22C8">
        <w:rPr>
          <w:b/>
          <w:bCs/>
          <w:lang w:val="en-US"/>
        </w:rPr>
        <w:t xml:space="preserve">Adresa de e-mail sau pagina web oficială </w:t>
      </w:r>
      <w:r w:rsidRPr="002B22C8">
        <w:rPr>
          <w:b/>
        </w:rPr>
        <w:t xml:space="preserve">de la care se va putea obține accesul la documentația de atribuire: </w:t>
      </w:r>
      <w:r w:rsidRPr="002B22C8">
        <w:rPr>
          <w:b/>
          <w:i/>
        </w:rPr>
        <w:t>documentația de atribuire este anexată în cadrul procedurii în SIA RSAP</w:t>
      </w:r>
      <w:r w:rsidRPr="002B22C8">
        <w:rPr>
          <w:b/>
        </w:rPr>
        <w:t xml:space="preserve"> </w:t>
      </w:r>
    </w:p>
    <w:p w14:paraId="45F569F9" w14:textId="77777777" w:rsidR="00A45924" w:rsidRPr="002B22C8" w:rsidRDefault="00A45924" w:rsidP="00A45924">
      <w:pPr>
        <w:pStyle w:val="a"/>
        <w:widowControl w:val="0"/>
        <w:numPr>
          <w:ilvl w:val="0"/>
          <w:numId w:val="28"/>
        </w:numPr>
        <w:tabs>
          <w:tab w:val="clear" w:pos="1134"/>
        </w:tabs>
        <w:autoSpaceDE w:val="0"/>
        <w:autoSpaceDN w:val="0"/>
        <w:ind w:left="360"/>
        <w:contextualSpacing/>
        <w:rPr>
          <w:i/>
          <w:lang w:bidi="ro-RO"/>
        </w:rPr>
      </w:pPr>
      <w:proofErr w:type="spellStart"/>
      <w:r w:rsidRPr="002B22C8">
        <w:rPr>
          <w:b/>
        </w:rPr>
        <w:t>Tipul</w:t>
      </w:r>
      <w:proofErr w:type="spellEnd"/>
      <w:r w:rsidRPr="002B22C8">
        <w:rPr>
          <w:b/>
        </w:rPr>
        <w:t xml:space="preserve"> </w:t>
      </w:r>
      <w:proofErr w:type="spellStart"/>
      <w:r w:rsidRPr="002B22C8">
        <w:rPr>
          <w:b/>
        </w:rPr>
        <w:t>autorității</w:t>
      </w:r>
      <w:proofErr w:type="spellEnd"/>
      <w:r w:rsidRPr="002B22C8">
        <w:rPr>
          <w:b/>
        </w:rPr>
        <w:t xml:space="preserve"> </w:t>
      </w:r>
      <w:proofErr w:type="spellStart"/>
      <w:r w:rsidRPr="002B22C8">
        <w:rPr>
          <w:b/>
        </w:rPr>
        <w:t>contractante</w:t>
      </w:r>
      <w:proofErr w:type="spellEnd"/>
      <w:r w:rsidRPr="002B22C8">
        <w:rPr>
          <w:b/>
        </w:rPr>
        <w:t xml:space="preserve"> </w:t>
      </w:r>
      <w:proofErr w:type="spellStart"/>
      <w:r w:rsidRPr="002B22C8">
        <w:rPr>
          <w:b/>
        </w:rPr>
        <w:t>și</w:t>
      </w:r>
      <w:proofErr w:type="spellEnd"/>
      <w:r w:rsidRPr="002B22C8">
        <w:rPr>
          <w:b/>
        </w:rPr>
        <w:t xml:space="preserve"> </w:t>
      </w:r>
      <w:proofErr w:type="spellStart"/>
      <w:r w:rsidRPr="002B22C8">
        <w:rPr>
          <w:b/>
        </w:rPr>
        <w:t>obiectul</w:t>
      </w:r>
      <w:proofErr w:type="spellEnd"/>
      <w:r w:rsidRPr="002B22C8">
        <w:rPr>
          <w:b/>
        </w:rPr>
        <w:t xml:space="preserve"> principal de </w:t>
      </w:r>
      <w:proofErr w:type="spellStart"/>
      <w:r w:rsidRPr="002B22C8">
        <w:rPr>
          <w:b/>
        </w:rPr>
        <w:t>activitate</w:t>
      </w:r>
      <w:proofErr w:type="spellEnd"/>
      <w:r w:rsidRPr="002B22C8">
        <w:rPr>
          <w:b/>
        </w:rPr>
        <w:t xml:space="preserve"> (</w:t>
      </w:r>
      <w:proofErr w:type="spellStart"/>
      <w:r w:rsidRPr="002B22C8">
        <w:rPr>
          <w:b/>
        </w:rPr>
        <w:t>dacă</w:t>
      </w:r>
      <w:proofErr w:type="spellEnd"/>
      <w:r w:rsidRPr="002B22C8">
        <w:rPr>
          <w:b/>
        </w:rPr>
        <w:t xml:space="preserve"> </w:t>
      </w:r>
      <w:proofErr w:type="spellStart"/>
      <w:r w:rsidRPr="002B22C8">
        <w:rPr>
          <w:b/>
        </w:rPr>
        <w:t>este</w:t>
      </w:r>
      <w:proofErr w:type="spellEnd"/>
      <w:r w:rsidRPr="002B22C8">
        <w:rPr>
          <w:b/>
        </w:rPr>
        <w:t xml:space="preserve"> </w:t>
      </w:r>
      <w:proofErr w:type="spellStart"/>
      <w:r w:rsidRPr="002B22C8">
        <w:rPr>
          <w:b/>
        </w:rPr>
        <w:t>cazul</w:t>
      </w:r>
      <w:proofErr w:type="spellEnd"/>
      <w:r w:rsidRPr="002B22C8">
        <w:rPr>
          <w:b/>
        </w:rPr>
        <w:t xml:space="preserve">, </w:t>
      </w:r>
      <w:proofErr w:type="spellStart"/>
      <w:r w:rsidRPr="002B22C8">
        <w:rPr>
          <w:b/>
        </w:rPr>
        <w:t>mențiunea</w:t>
      </w:r>
      <w:proofErr w:type="spellEnd"/>
      <w:r w:rsidRPr="002B22C8">
        <w:rPr>
          <w:b/>
        </w:rPr>
        <w:t xml:space="preserve"> </w:t>
      </w:r>
      <w:proofErr w:type="spellStart"/>
      <w:r w:rsidRPr="002B22C8">
        <w:rPr>
          <w:b/>
        </w:rPr>
        <w:t>că</w:t>
      </w:r>
      <w:proofErr w:type="spellEnd"/>
      <w:r w:rsidRPr="002B22C8">
        <w:rPr>
          <w:b/>
        </w:rPr>
        <w:t xml:space="preserve"> </w:t>
      </w:r>
      <w:proofErr w:type="spellStart"/>
      <w:r w:rsidRPr="002B22C8">
        <w:rPr>
          <w:b/>
        </w:rPr>
        <w:t>autoritatea</w:t>
      </w:r>
      <w:proofErr w:type="spellEnd"/>
      <w:r w:rsidRPr="002B22C8">
        <w:rPr>
          <w:b/>
        </w:rPr>
        <w:t xml:space="preserve"> </w:t>
      </w:r>
      <w:proofErr w:type="spellStart"/>
      <w:r w:rsidRPr="002B22C8">
        <w:rPr>
          <w:b/>
        </w:rPr>
        <w:t>contractantă</w:t>
      </w:r>
      <w:proofErr w:type="spellEnd"/>
      <w:r w:rsidRPr="002B22C8">
        <w:rPr>
          <w:b/>
        </w:rPr>
        <w:t xml:space="preserve"> </w:t>
      </w:r>
      <w:proofErr w:type="spellStart"/>
      <w:r w:rsidRPr="002B22C8">
        <w:rPr>
          <w:b/>
        </w:rPr>
        <w:t>este</w:t>
      </w:r>
      <w:proofErr w:type="spellEnd"/>
      <w:r w:rsidRPr="002B22C8">
        <w:rPr>
          <w:b/>
        </w:rPr>
        <w:t xml:space="preserve"> o </w:t>
      </w:r>
      <w:proofErr w:type="spellStart"/>
      <w:r w:rsidRPr="002B22C8">
        <w:rPr>
          <w:b/>
        </w:rPr>
        <w:t>autoritate</w:t>
      </w:r>
      <w:proofErr w:type="spellEnd"/>
      <w:r w:rsidRPr="002B22C8">
        <w:rPr>
          <w:b/>
        </w:rPr>
        <w:t xml:space="preserve"> </w:t>
      </w:r>
      <w:proofErr w:type="spellStart"/>
      <w:r w:rsidRPr="002B22C8">
        <w:rPr>
          <w:b/>
        </w:rPr>
        <w:t>centrală</w:t>
      </w:r>
      <w:proofErr w:type="spellEnd"/>
      <w:r w:rsidRPr="002B22C8">
        <w:rPr>
          <w:b/>
        </w:rPr>
        <w:t xml:space="preserve"> de </w:t>
      </w:r>
      <w:proofErr w:type="spellStart"/>
      <w:r w:rsidRPr="002B22C8">
        <w:rPr>
          <w:b/>
        </w:rPr>
        <w:t>achiziție</w:t>
      </w:r>
      <w:proofErr w:type="spellEnd"/>
      <w:r w:rsidRPr="002B22C8">
        <w:rPr>
          <w:b/>
        </w:rPr>
        <w:t xml:space="preserve"> </w:t>
      </w:r>
      <w:proofErr w:type="spellStart"/>
      <w:r w:rsidRPr="002B22C8">
        <w:rPr>
          <w:b/>
        </w:rPr>
        <w:t>sau</w:t>
      </w:r>
      <w:proofErr w:type="spellEnd"/>
      <w:r w:rsidRPr="002B22C8">
        <w:rPr>
          <w:b/>
        </w:rPr>
        <w:t xml:space="preserve"> </w:t>
      </w:r>
      <w:proofErr w:type="spellStart"/>
      <w:r w:rsidRPr="002B22C8">
        <w:rPr>
          <w:b/>
        </w:rPr>
        <w:t>că</w:t>
      </w:r>
      <w:proofErr w:type="spellEnd"/>
      <w:r w:rsidRPr="002B22C8">
        <w:rPr>
          <w:b/>
        </w:rPr>
        <w:t xml:space="preserve"> </w:t>
      </w:r>
      <w:proofErr w:type="spellStart"/>
      <w:r w:rsidRPr="002B22C8">
        <w:rPr>
          <w:b/>
        </w:rPr>
        <w:t>achiziția</w:t>
      </w:r>
      <w:proofErr w:type="spellEnd"/>
      <w:r w:rsidRPr="002B22C8">
        <w:rPr>
          <w:b/>
        </w:rPr>
        <w:t xml:space="preserve"> </w:t>
      </w:r>
      <w:proofErr w:type="spellStart"/>
      <w:r w:rsidRPr="002B22C8">
        <w:rPr>
          <w:b/>
        </w:rPr>
        <w:t>implică</w:t>
      </w:r>
      <w:proofErr w:type="spellEnd"/>
      <w:r w:rsidRPr="002B22C8">
        <w:rPr>
          <w:b/>
        </w:rPr>
        <w:t xml:space="preserve"> o </w:t>
      </w:r>
      <w:proofErr w:type="spellStart"/>
      <w:r w:rsidRPr="002B22C8">
        <w:rPr>
          <w:b/>
        </w:rPr>
        <w:t>altă</w:t>
      </w:r>
      <w:proofErr w:type="spellEnd"/>
      <w:r w:rsidRPr="002B22C8">
        <w:rPr>
          <w:b/>
        </w:rPr>
        <w:t xml:space="preserve"> </w:t>
      </w:r>
      <w:proofErr w:type="spellStart"/>
      <w:r w:rsidRPr="002B22C8">
        <w:rPr>
          <w:b/>
        </w:rPr>
        <w:t>formă</w:t>
      </w:r>
      <w:proofErr w:type="spellEnd"/>
      <w:r w:rsidRPr="002B22C8">
        <w:rPr>
          <w:b/>
        </w:rPr>
        <w:t xml:space="preserve"> de </w:t>
      </w:r>
      <w:proofErr w:type="spellStart"/>
      <w:r w:rsidRPr="002B22C8">
        <w:rPr>
          <w:b/>
        </w:rPr>
        <w:t>achiziție</w:t>
      </w:r>
      <w:proofErr w:type="spellEnd"/>
      <w:r w:rsidRPr="002B22C8">
        <w:rPr>
          <w:b/>
        </w:rPr>
        <w:t xml:space="preserve"> </w:t>
      </w:r>
      <w:proofErr w:type="spellStart"/>
      <w:r w:rsidRPr="002B22C8">
        <w:rPr>
          <w:b/>
        </w:rPr>
        <w:t>comună</w:t>
      </w:r>
      <w:proofErr w:type="spellEnd"/>
      <w:r w:rsidRPr="002B22C8">
        <w:rPr>
          <w:b/>
        </w:rPr>
        <w:t xml:space="preserve">): </w:t>
      </w:r>
      <w:proofErr w:type="spellStart"/>
      <w:r w:rsidRPr="002B22C8">
        <w:rPr>
          <w:b/>
          <w:lang w:bidi="ro-RO"/>
        </w:rPr>
        <w:t>Instituție</w:t>
      </w:r>
      <w:proofErr w:type="spellEnd"/>
      <w:r w:rsidRPr="002B22C8">
        <w:rPr>
          <w:b/>
          <w:lang w:bidi="ro-RO"/>
        </w:rPr>
        <w:t xml:space="preserve"> </w:t>
      </w:r>
      <w:proofErr w:type="spellStart"/>
      <w:r w:rsidRPr="002B22C8">
        <w:rPr>
          <w:b/>
          <w:lang w:bidi="ro-RO"/>
        </w:rPr>
        <w:t>publică</w:t>
      </w:r>
      <w:proofErr w:type="spellEnd"/>
      <w:r w:rsidRPr="002B22C8">
        <w:rPr>
          <w:lang w:bidi="ro-RO"/>
        </w:rPr>
        <w:t xml:space="preserve">, </w:t>
      </w:r>
    </w:p>
    <w:p w14:paraId="72EF3EF5" w14:textId="77777777" w:rsidR="00A45924" w:rsidRPr="002B22C8" w:rsidRDefault="00A45924" w:rsidP="00A45924">
      <w:pPr>
        <w:numPr>
          <w:ilvl w:val="0"/>
          <w:numId w:val="28"/>
        </w:numPr>
        <w:tabs>
          <w:tab w:val="left" w:pos="284"/>
          <w:tab w:val="right" w:pos="426"/>
        </w:tabs>
        <w:ind w:left="360"/>
        <w:jc w:val="both"/>
        <w:rPr>
          <w:b/>
        </w:rPr>
      </w:pPr>
      <w:r w:rsidRPr="002B22C8">
        <w:rPr>
          <w:b/>
        </w:rPr>
        <w:lastRenderedPageBreak/>
        <w:t>Cumpărătorul invită operatorii economici interesați, care îi pot satisface necesitățile, să participe la procedura de achiziție privind executarea următoarelor  lucrărilor:</w:t>
      </w:r>
    </w:p>
    <w:tbl>
      <w:tblPr>
        <w:tblW w:w="10769" w:type="dxa"/>
        <w:tblInd w:w="-455" w:type="dxa"/>
        <w:tblLayout w:type="fixed"/>
        <w:tblLook w:val="04A0" w:firstRow="1" w:lastRow="0" w:firstColumn="1" w:lastColumn="0" w:noHBand="0" w:noVBand="1"/>
      </w:tblPr>
      <w:tblGrid>
        <w:gridCol w:w="537"/>
        <w:gridCol w:w="1025"/>
        <w:gridCol w:w="5551"/>
        <w:gridCol w:w="850"/>
        <w:gridCol w:w="1276"/>
        <w:gridCol w:w="1530"/>
      </w:tblGrid>
      <w:tr w:rsidR="00A45924" w:rsidRPr="00E829B3" w14:paraId="0E4981D0" w14:textId="77777777" w:rsidTr="00C23DF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4F4479" w14:textId="77777777" w:rsidR="00A45924" w:rsidRPr="002B22C8" w:rsidRDefault="00A45924" w:rsidP="00C23DF2">
            <w:pPr>
              <w:shd w:val="clear" w:color="auto" w:fill="FFFFFF"/>
              <w:spacing w:before="120"/>
              <w:jc w:val="center"/>
              <w:rPr>
                <w:b/>
                <w:sz w:val="18"/>
                <w:szCs w:val="18"/>
                <w:lang w:val="ru-RU" w:eastAsia="ru-RU"/>
              </w:rPr>
            </w:pPr>
            <w:r w:rsidRPr="002B22C8">
              <w:rPr>
                <w:b/>
                <w:sz w:val="18"/>
                <w:szCs w:val="18"/>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02BF61" w14:textId="77777777" w:rsidR="00A45924" w:rsidRPr="002B22C8" w:rsidRDefault="00A45924" w:rsidP="00C23DF2">
            <w:pPr>
              <w:shd w:val="clear" w:color="auto" w:fill="FFFFFF"/>
              <w:spacing w:before="120"/>
              <w:jc w:val="center"/>
              <w:rPr>
                <w:b/>
                <w:sz w:val="18"/>
                <w:szCs w:val="18"/>
                <w:lang w:val="ru-RU" w:eastAsia="ru-RU"/>
              </w:rPr>
            </w:pPr>
            <w:r w:rsidRPr="002B22C8">
              <w:rPr>
                <w:b/>
                <w:sz w:val="18"/>
                <w:szCs w:val="18"/>
                <w:lang w:val="ru-RU" w:eastAsia="ru-RU"/>
              </w:rPr>
              <w:t>Cod CPV</w:t>
            </w:r>
          </w:p>
        </w:tc>
        <w:tc>
          <w:tcPr>
            <w:tcW w:w="5551" w:type="dxa"/>
            <w:tcBorders>
              <w:top w:val="single" w:sz="4" w:space="0" w:color="auto"/>
              <w:left w:val="single" w:sz="4" w:space="0" w:color="auto"/>
              <w:bottom w:val="single" w:sz="4" w:space="0" w:color="auto"/>
              <w:right w:val="single" w:sz="4" w:space="0" w:color="auto"/>
            </w:tcBorders>
            <w:shd w:val="clear" w:color="auto" w:fill="auto"/>
            <w:vAlign w:val="center"/>
          </w:tcPr>
          <w:p w14:paraId="2774DBE2" w14:textId="77777777" w:rsidR="00A45924" w:rsidRPr="002B22C8" w:rsidRDefault="00A45924" w:rsidP="00C23DF2">
            <w:pPr>
              <w:shd w:val="clear" w:color="auto" w:fill="FFFFFF"/>
              <w:spacing w:before="120"/>
              <w:jc w:val="center"/>
              <w:rPr>
                <w:b/>
                <w:sz w:val="18"/>
                <w:szCs w:val="18"/>
                <w:lang w:val="it-IT" w:eastAsia="ru-RU"/>
              </w:rPr>
            </w:pPr>
            <w:r w:rsidRPr="002B22C8">
              <w:rPr>
                <w:b/>
                <w:sz w:val="18"/>
                <w:szCs w:val="18"/>
                <w:lang w:val="it-IT" w:eastAsia="ru-RU"/>
              </w:rPr>
              <w:t>Denumirea lucrărilor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243974" w14:textId="77777777" w:rsidR="00A45924" w:rsidRPr="002B22C8" w:rsidRDefault="00A45924" w:rsidP="00C23DF2">
            <w:pPr>
              <w:shd w:val="clear" w:color="auto" w:fill="FFFFFF"/>
              <w:spacing w:before="120"/>
              <w:jc w:val="center"/>
              <w:rPr>
                <w:b/>
                <w:sz w:val="18"/>
                <w:szCs w:val="18"/>
                <w:lang w:val="ru-RU" w:eastAsia="ru-RU"/>
              </w:rPr>
            </w:pPr>
            <w:r w:rsidRPr="002B22C8">
              <w:rPr>
                <w:b/>
                <w:sz w:val="18"/>
                <w:szCs w:val="18"/>
                <w:lang w:val="ru-RU" w:eastAsia="ru-RU"/>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CF481" w14:textId="77777777" w:rsidR="00A45924" w:rsidRPr="002B22C8" w:rsidRDefault="00A45924" w:rsidP="00C23DF2">
            <w:pPr>
              <w:shd w:val="clear" w:color="auto" w:fill="FFFFFF"/>
              <w:spacing w:before="120"/>
              <w:jc w:val="center"/>
              <w:rPr>
                <w:b/>
                <w:sz w:val="18"/>
                <w:szCs w:val="18"/>
                <w:lang w:val="it-IT" w:eastAsia="ru-RU"/>
              </w:rPr>
            </w:pPr>
            <w:r w:rsidRPr="002B22C8">
              <w:rPr>
                <w:b/>
                <w:sz w:val="18"/>
                <w:szCs w:val="18"/>
                <w:lang w:val="it-IT"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4FCB8C7" w14:textId="77777777" w:rsidR="00A45924" w:rsidRPr="002B22C8" w:rsidRDefault="00A45924" w:rsidP="00C23DF2">
            <w:pPr>
              <w:shd w:val="clear" w:color="auto" w:fill="FFFFFF"/>
              <w:spacing w:before="120"/>
              <w:jc w:val="center"/>
              <w:rPr>
                <w:b/>
                <w:sz w:val="18"/>
                <w:szCs w:val="18"/>
                <w:lang w:val="it-IT" w:eastAsia="ru-RU"/>
              </w:rPr>
            </w:pPr>
            <w:r w:rsidRPr="002B22C8">
              <w:rPr>
                <w:b/>
                <w:sz w:val="18"/>
                <w:szCs w:val="18"/>
                <w:lang w:val="it-IT" w:eastAsia="ru-RU"/>
              </w:rPr>
              <w:t>Valoarea estimată</w:t>
            </w:r>
            <w:r>
              <w:rPr>
                <w:b/>
                <w:sz w:val="18"/>
                <w:szCs w:val="18"/>
                <w:lang w:val="it-IT" w:eastAsia="ru-RU"/>
              </w:rPr>
              <w:t xml:space="preserve">  fără TVA</w:t>
            </w:r>
            <w:r w:rsidRPr="002B22C8">
              <w:rPr>
                <w:b/>
                <w:sz w:val="18"/>
                <w:szCs w:val="18"/>
                <w:lang w:val="it-IT" w:eastAsia="ru-RU"/>
              </w:rPr>
              <w:br/>
              <w:t>(se va indica pentru fiecare lot în parte)</w:t>
            </w:r>
          </w:p>
        </w:tc>
      </w:tr>
      <w:tr w:rsidR="00A45924" w:rsidRPr="00E829B3" w14:paraId="38F192F6" w14:textId="77777777" w:rsidTr="00C23DF2">
        <w:trPr>
          <w:trHeight w:val="397"/>
        </w:trPr>
        <w:tc>
          <w:tcPr>
            <w:tcW w:w="1076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05C209" w14:textId="77777777" w:rsidR="00A45924" w:rsidRPr="002B22C8" w:rsidRDefault="00A45924" w:rsidP="00C23DF2">
            <w:pPr>
              <w:shd w:val="clear" w:color="auto" w:fill="FFFFFF"/>
              <w:spacing w:before="120"/>
              <w:jc w:val="center"/>
              <w:rPr>
                <w:sz w:val="18"/>
                <w:szCs w:val="18"/>
                <w:lang w:val="en-US" w:eastAsia="ru-RU"/>
              </w:rPr>
            </w:pPr>
          </w:p>
        </w:tc>
      </w:tr>
      <w:tr w:rsidR="00A45924" w:rsidRPr="00E829B3" w14:paraId="4FD0468A" w14:textId="77777777" w:rsidTr="00C23DF2">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14:paraId="269FA9FB" w14:textId="77777777" w:rsidR="00A45924" w:rsidRPr="002B22C8" w:rsidRDefault="00A45924" w:rsidP="00C23DF2">
            <w:pPr>
              <w:shd w:val="clear" w:color="auto" w:fill="FFFFFF"/>
              <w:spacing w:before="120"/>
              <w:jc w:val="center"/>
              <w:rPr>
                <w:sz w:val="18"/>
                <w:szCs w:val="18"/>
                <w:lang w:val="en-US" w:eastAsia="ru-RU"/>
              </w:rPr>
            </w:pPr>
            <w:r w:rsidRPr="002B22C8">
              <w:rPr>
                <w:sz w:val="18"/>
                <w:szCs w:val="18"/>
                <w:lang w:val="en-US" w:eastAsia="ru-RU"/>
              </w:rPr>
              <w:t>1</w:t>
            </w:r>
          </w:p>
        </w:tc>
        <w:tc>
          <w:tcPr>
            <w:tcW w:w="1025" w:type="dxa"/>
            <w:tcBorders>
              <w:top w:val="single" w:sz="4" w:space="0" w:color="auto"/>
              <w:left w:val="single" w:sz="4" w:space="0" w:color="auto"/>
              <w:right w:val="single" w:sz="4" w:space="0" w:color="auto"/>
            </w:tcBorders>
            <w:shd w:val="clear" w:color="auto" w:fill="auto"/>
            <w:vAlign w:val="center"/>
          </w:tcPr>
          <w:p w14:paraId="5648C804" w14:textId="77777777" w:rsidR="00A45924" w:rsidRPr="002B22C8" w:rsidRDefault="00A45924" w:rsidP="00C23DF2">
            <w:pPr>
              <w:shd w:val="clear" w:color="auto" w:fill="FFFFFF"/>
              <w:spacing w:before="120"/>
              <w:jc w:val="center"/>
              <w:rPr>
                <w:b/>
                <w:sz w:val="18"/>
                <w:szCs w:val="18"/>
                <w:lang w:val="en-US" w:eastAsia="ru-RU"/>
              </w:rPr>
            </w:pPr>
            <w:r w:rsidRPr="002B22C8">
              <w:rPr>
                <w:b/>
                <w:sz w:val="18"/>
                <w:szCs w:val="18"/>
                <w:lang w:val="en-US" w:eastAsia="ru-RU"/>
              </w:rPr>
              <w:t>45200000-9</w:t>
            </w:r>
          </w:p>
        </w:tc>
        <w:tc>
          <w:tcPr>
            <w:tcW w:w="5551" w:type="dxa"/>
            <w:vMerge w:val="restart"/>
            <w:tcBorders>
              <w:top w:val="single" w:sz="4" w:space="0" w:color="auto"/>
              <w:left w:val="single" w:sz="4" w:space="0" w:color="auto"/>
              <w:right w:val="single" w:sz="4" w:space="0" w:color="auto"/>
            </w:tcBorders>
            <w:shd w:val="clear" w:color="auto" w:fill="auto"/>
            <w:vAlign w:val="center"/>
          </w:tcPr>
          <w:p w14:paraId="412E2662" w14:textId="77777777" w:rsidR="00A45924" w:rsidRPr="002B22C8" w:rsidRDefault="00A45924" w:rsidP="00C23DF2">
            <w:pPr>
              <w:shd w:val="clear" w:color="auto" w:fill="FFFFFF" w:themeFill="background1"/>
              <w:spacing w:before="120"/>
              <w:rPr>
                <w:b/>
                <w:bCs/>
                <w:sz w:val="18"/>
                <w:szCs w:val="18"/>
                <w:lang w:eastAsia="ru-RU"/>
              </w:rPr>
            </w:pPr>
            <w:r w:rsidRPr="002B22C8">
              <w:rPr>
                <w:b/>
                <w:bCs/>
                <w:sz w:val="18"/>
                <w:szCs w:val="18"/>
              </w:rPr>
              <w:t>achiziţionarea lucrarilor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p w14:paraId="22834AC8" w14:textId="77777777" w:rsidR="00A45924" w:rsidRPr="002B22C8" w:rsidRDefault="00A45924" w:rsidP="00C23DF2">
            <w:pPr>
              <w:shd w:val="clear" w:color="auto" w:fill="FFFFFF"/>
              <w:spacing w:before="120"/>
              <w:rPr>
                <w:b/>
                <w:sz w:val="18"/>
                <w:szCs w:val="18"/>
                <w:lang w:eastAsia="ru-RU"/>
              </w:rPr>
            </w:pPr>
          </w:p>
        </w:tc>
        <w:tc>
          <w:tcPr>
            <w:tcW w:w="2126" w:type="dxa"/>
            <w:gridSpan w:val="2"/>
            <w:vMerge w:val="restart"/>
            <w:tcBorders>
              <w:top w:val="single" w:sz="4" w:space="0" w:color="auto"/>
              <w:left w:val="single" w:sz="4" w:space="0" w:color="auto"/>
              <w:right w:val="single" w:sz="4" w:space="0" w:color="auto"/>
            </w:tcBorders>
            <w:shd w:val="clear" w:color="auto" w:fill="auto"/>
            <w:vAlign w:val="center"/>
          </w:tcPr>
          <w:p w14:paraId="21D89195" w14:textId="77777777" w:rsidR="00A45924" w:rsidRPr="002B22C8" w:rsidRDefault="00A45924" w:rsidP="00C23DF2">
            <w:pPr>
              <w:rPr>
                <w:b/>
                <w:sz w:val="18"/>
                <w:szCs w:val="18"/>
                <w:lang w:eastAsia="ru-RU"/>
              </w:rPr>
            </w:pPr>
            <w:r w:rsidRPr="002B22C8">
              <w:rPr>
                <w:b/>
                <w:sz w:val="18"/>
                <w:szCs w:val="18"/>
                <w:lang w:eastAsia="ru-RU"/>
              </w:rPr>
              <w:t>Conform caietului de sarcini</w:t>
            </w:r>
          </w:p>
        </w:tc>
        <w:tc>
          <w:tcPr>
            <w:tcW w:w="1530" w:type="dxa"/>
            <w:vMerge w:val="restart"/>
            <w:tcBorders>
              <w:top w:val="single" w:sz="4" w:space="0" w:color="auto"/>
              <w:left w:val="single" w:sz="4" w:space="0" w:color="auto"/>
              <w:right w:val="single" w:sz="4" w:space="0" w:color="auto"/>
            </w:tcBorders>
            <w:shd w:val="clear" w:color="auto" w:fill="auto"/>
          </w:tcPr>
          <w:p w14:paraId="0C55BA14" w14:textId="77777777" w:rsidR="00A45924" w:rsidRPr="002B22C8" w:rsidRDefault="00A45924" w:rsidP="00C23DF2">
            <w:pPr>
              <w:shd w:val="clear" w:color="auto" w:fill="FFFFFF"/>
              <w:spacing w:before="120"/>
              <w:rPr>
                <w:b/>
                <w:sz w:val="18"/>
                <w:szCs w:val="18"/>
                <w:lang w:eastAsia="ru-RU"/>
              </w:rPr>
            </w:pPr>
            <w:r w:rsidRPr="002B22C8">
              <w:rPr>
                <w:b/>
                <w:bCs/>
                <w:sz w:val="18"/>
                <w:szCs w:val="18"/>
              </w:rPr>
              <w:t>284 400,00</w:t>
            </w:r>
          </w:p>
        </w:tc>
      </w:tr>
      <w:tr w:rsidR="00A45924" w:rsidRPr="00E829B3" w14:paraId="57AF0274" w14:textId="77777777" w:rsidTr="00C23DF2">
        <w:trPr>
          <w:trHeight w:val="397"/>
        </w:trPr>
        <w:tc>
          <w:tcPr>
            <w:tcW w:w="537" w:type="dxa"/>
            <w:vMerge/>
            <w:tcBorders>
              <w:left w:val="single" w:sz="4" w:space="0" w:color="auto"/>
              <w:bottom w:val="single" w:sz="4" w:space="0" w:color="auto"/>
              <w:right w:val="single" w:sz="4" w:space="0" w:color="auto"/>
            </w:tcBorders>
            <w:shd w:val="clear" w:color="auto" w:fill="auto"/>
            <w:vAlign w:val="center"/>
          </w:tcPr>
          <w:p w14:paraId="042EFB98" w14:textId="77777777" w:rsidR="00A45924" w:rsidRPr="00E829B3" w:rsidRDefault="00A45924" w:rsidP="00C23DF2">
            <w:pPr>
              <w:shd w:val="clear" w:color="auto" w:fill="FFFFFF"/>
              <w:spacing w:before="120"/>
              <w:jc w:val="center"/>
              <w:rPr>
                <w:lang w:eastAsia="ru-RU"/>
              </w:rPr>
            </w:pPr>
          </w:p>
        </w:tc>
        <w:tc>
          <w:tcPr>
            <w:tcW w:w="1025" w:type="dxa"/>
            <w:tcBorders>
              <w:left w:val="single" w:sz="4" w:space="0" w:color="auto"/>
              <w:bottom w:val="single" w:sz="4" w:space="0" w:color="auto"/>
              <w:right w:val="single" w:sz="4" w:space="0" w:color="auto"/>
            </w:tcBorders>
            <w:shd w:val="clear" w:color="auto" w:fill="auto"/>
            <w:vAlign w:val="center"/>
          </w:tcPr>
          <w:p w14:paraId="1976B96F" w14:textId="77777777" w:rsidR="00A45924" w:rsidRPr="00E829B3" w:rsidRDefault="00A45924" w:rsidP="00C23DF2">
            <w:pPr>
              <w:shd w:val="clear" w:color="auto" w:fill="FFFFFF"/>
              <w:spacing w:before="120"/>
              <w:jc w:val="center"/>
              <w:rPr>
                <w:lang w:val="en-US" w:eastAsia="ru-RU"/>
              </w:rPr>
            </w:pPr>
          </w:p>
        </w:tc>
        <w:tc>
          <w:tcPr>
            <w:tcW w:w="5551" w:type="dxa"/>
            <w:vMerge/>
            <w:tcBorders>
              <w:left w:val="single" w:sz="4" w:space="0" w:color="auto"/>
              <w:bottom w:val="single" w:sz="4" w:space="0" w:color="auto"/>
              <w:right w:val="single" w:sz="4" w:space="0" w:color="auto"/>
            </w:tcBorders>
            <w:shd w:val="clear" w:color="auto" w:fill="auto"/>
            <w:vAlign w:val="center"/>
          </w:tcPr>
          <w:p w14:paraId="7AB4882D" w14:textId="77777777" w:rsidR="00A45924" w:rsidRPr="00E829B3" w:rsidRDefault="00A45924" w:rsidP="00C23DF2">
            <w:pPr>
              <w:shd w:val="clear" w:color="auto" w:fill="FFFFFF"/>
              <w:spacing w:before="120"/>
              <w:jc w:val="center"/>
              <w:rPr>
                <w:b/>
                <w:lang w:eastAsia="ru-RU"/>
              </w:rPr>
            </w:pPr>
          </w:p>
        </w:tc>
        <w:tc>
          <w:tcPr>
            <w:tcW w:w="2126" w:type="dxa"/>
            <w:gridSpan w:val="2"/>
            <w:vMerge/>
            <w:tcBorders>
              <w:left w:val="single" w:sz="4" w:space="0" w:color="auto"/>
              <w:bottom w:val="single" w:sz="4" w:space="0" w:color="auto"/>
              <w:right w:val="single" w:sz="4" w:space="0" w:color="auto"/>
            </w:tcBorders>
            <w:shd w:val="clear" w:color="auto" w:fill="auto"/>
            <w:vAlign w:val="center"/>
          </w:tcPr>
          <w:p w14:paraId="7AD910AB" w14:textId="77777777" w:rsidR="00A45924" w:rsidRPr="00E829B3" w:rsidRDefault="00A45924" w:rsidP="00C23DF2">
            <w:pPr>
              <w:shd w:val="clear" w:color="auto" w:fill="FFFFFF"/>
              <w:spacing w:before="120"/>
              <w:rPr>
                <w:b/>
                <w:sz w:val="18"/>
                <w:szCs w:val="18"/>
                <w:lang w:eastAsia="ru-RU"/>
              </w:rPr>
            </w:pPr>
          </w:p>
        </w:tc>
        <w:tc>
          <w:tcPr>
            <w:tcW w:w="1530" w:type="dxa"/>
            <w:vMerge/>
            <w:tcBorders>
              <w:left w:val="single" w:sz="4" w:space="0" w:color="auto"/>
              <w:bottom w:val="single" w:sz="4" w:space="0" w:color="auto"/>
              <w:right w:val="single" w:sz="4" w:space="0" w:color="auto"/>
            </w:tcBorders>
            <w:shd w:val="clear" w:color="auto" w:fill="auto"/>
          </w:tcPr>
          <w:p w14:paraId="746166BB" w14:textId="77777777" w:rsidR="00A45924" w:rsidRPr="00772174" w:rsidRDefault="00A45924" w:rsidP="00A45924">
            <w:pPr>
              <w:pStyle w:val="a"/>
              <w:numPr>
                <w:ilvl w:val="0"/>
                <w:numId w:val="38"/>
              </w:numPr>
              <w:shd w:val="clear" w:color="auto" w:fill="FFFFFF"/>
              <w:tabs>
                <w:tab w:val="clear" w:pos="1134"/>
              </w:tabs>
              <w:spacing w:before="120"/>
              <w:contextualSpacing/>
              <w:jc w:val="center"/>
              <w:rPr>
                <w:b/>
                <w:lang w:eastAsia="ru-RU"/>
              </w:rPr>
            </w:pPr>
          </w:p>
        </w:tc>
      </w:tr>
    </w:tbl>
    <w:p w14:paraId="6FFDF2FB" w14:textId="77777777" w:rsidR="00A45924" w:rsidRPr="002B22C8" w:rsidRDefault="00A45924" w:rsidP="00A45924">
      <w:pPr>
        <w:pStyle w:val="a"/>
        <w:numPr>
          <w:ilvl w:val="0"/>
          <w:numId w:val="28"/>
        </w:numPr>
        <w:tabs>
          <w:tab w:val="clear" w:pos="1134"/>
        </w:tabs>
        <w:spacing w:after="200" w:line="276" w:lineRule="auto"/>
        <w:ind w:left="360"/>
        <w:contextualSpacing/>
        <w:rPr>
          <w:lang w:eastAsia="ru-RU"/>
        </w:rPr>
      </w:pPr>
      <w:proofErr w:type="spellStart"/>
      <w:r w:rsidRPr="002B22C8">
        <w:rPr>
          <w:bCs/>
          <w:lang w:eastAsia="ru-RU"/>
        </w:rPr>
        <w:t>În</w:t>
      </w:r>
      <w:proofErr w:type="spellEnd"/>
      <w:r w:rsidRPr="002B22C8">
        <w:rPr>
          <w:bCs/>
          <w:lang w:eastAsia="ru-RU"/>
        </w:rPr>
        <w:t xml:space="preserve"> </w:t>
      </w:r>
      <w:proofErr w:type="spellStart"/>
      <w:r w:rsidRPr="002B22C8">
        <w:rPr>
          <w:bCs/>
          <w:lang w:eastAsia="ru-RU"/>
        </w:rPr>
        <w:t>cazul</w:t>
      </w:r>
      <w:proofErr w:type="spellEnd"/>
      <w:r w:rsidRPr="002B22C8">
        <w:rPr>
          <w:bCs/>
          <w:lang w:eastAsia="ru-RU"/>
        </w:rPr>
        <w:t xml:space="preserve"> </w:t>
      </w:r>
      <w:proofErr w:type="spellStart"/>
      <w:r w:rsidRPr="002B22C8">
        <w:rPr>
          <w:bCs/>
          <w:lang w:eastAsia="ru-RU"/>
        </w:rPr>
        <w:t>în</w:t>
      </w:r>
      <w:proofErr w:type="spellEnd"/>
      <w:r w:rsidRPr="002B22C8">
        <w:rPr>
          <w:bCs/>
          <w:lang w:eastAsia="ru-RU"/>
        </w:rPr>
        <w:t xml:space="preserve"> care </w:t>
      </w:r>
      <w:proofErr w:type="spellStart"/>
      <w:r w:rsidRPr="002B22C8">
        <w:rPr>
          <w:bCs/>
          <w:lang w:eastAsia="ru-RU"/>
        </w:rPr>
        <w:t>contractul</w:t>
      </w:r>
      <w:proofErr w:type="spellEnd"/>
      <w:r w:rsidRPr="002B22C8">
        <w:rPr>
          <w:bCs/>
          <w:lang w:eastAsia="ru-RU"/>
        </w:rPr>
        <w:t xml:space="preserve"> </w:t>
      </w:r>
      <w:proofErr w:type="spellStart"/>
      <w:r w:rsidRPr="002B22C8">
        <w:rPr>
          <w:bCs/>
          <w:lang w:eastAsia="ru-RU"/>
        </w:rPr>
        <w:t>este</w:t>
      </w:r>
      <w:proofErr w:type="spellEnd"/>
      <w:r w:rsidRPr="002B22C8">
        <w:rPr>
          <w:bCs/>
          <w:lang w:eastAsia="ru-RU"/>
        </w:rPr>
        <w:t xml:space="preserve"> </w:t>
      </w:r>
      <w:proofErr w:type="spellStart"/>
      <w:r w:rsidRPr="002B22C8">
        <w:rPr>
          <w:bCs/>
          <w:lang w:eastAsia="ru-RU"/>
        </w:rPr>
        <w:t>împărţit</w:t>
      </w:r>
      <w:proofErr w:type="spellEnd"/>
      <w:r w:rsidRPr="002B22C8">
        <w:rPr>
          <w:bCs/>
          <w:lang w:eastAsia="ru-RU"/>
        </w:rPr>
        <w:t xml:space="preserve"> pe </w:t>
      </w:r>
      <w:proofErr w:type="spellStart"/>
      <w:r w:rsidRPr="002B22C8">
        <w:rPr>
          <w:bCs/>
          <w:lang w:eastAsia="ru-RU"/>
        </w:rPr>
        <w:t>loturi</w:t>
      </w:r>
      <w:proofErr w:type="spellEnd"/>
      <w:r w:rsidRPr="002B22C8">
        <w:rPr>
          <w:bCs/>
          <w:lang w:eastAsia="ru-RU"/>
        </w:rPr>
        <w:t xml:space="preserve">, un operator economic </w:t>
      </w:r>
      <w:proofErr w:type="spellStart"/>
      <w:r w:rsidRPr="002B22C8">
        <w:rPr>
          <w:bCs/>
          <w:lang w:eastAsia="ru-RU"/>
        </w:rPr>
        <w:t>poate</w:t>
      </w:r>
      <w:proofErr w:type="spellEnd"/>
      <w:r w:rsidRPr="002B22C8">
        <w:rPr>
          <w:bCs/>
          <w:lang w:eastAsia="ru-RU"/>
        </w:rPr>
        <w:t xml:space="preserve"> </w:t>
      </w:r>
      <w:proofErr w:type="spellStart"/>
      <w:r w:rsidRPr="002B22C8">
        <w:rPr>
          <w:bCs/>
          <w:lang w:eastAsia="ru-RU"/>
        </w:rPr>
        <w:t>depune</w:t>
      </w:r>
      <w:proofErr w:type="spellEnd"/>
      <w:r w:rsidRPr="002B22C8">
        <w:rPr>
          <w:bCs/>
          <w:lang w:eastAsia="ru-RU"/>
        </w:rPr>
        <w:t xml:space="preserve"> </w:t>
      </w:r>
      <w:proofErr w:type="spellStart"/>
      <w:r w:rsidRPr="002B22C8">
        <w:rPr>
          <w:bCs/>
          <w:lang w:eastAsia="ru-RU"/>
        </w:rPr>
        <w:t>oferta</w:t>
      </w:r>
      <w:proofErr w:type="spellEnd"/>
      <w:r w:rsidRPr="002B22C8">
        <w:rPr>
          <w:bCs/>
          <w:lang w:eastAsia="ru-RU"/>
        </w:rPr>
        <w:t xml:space="preserve"> (se </w:t>
      </w:r>
      <w:proofErr w:type="spellStart"/>
      <w:r w:rsidRPr="002B22C8">
        <w:rPr>
          <w:bCs/>
          <w:lang w:eastAsia="ru-RU"/>
        </w:rPr>
        <w:t>va</w:t>
      </w:r>
      <w:proofErr w:type="spellEnd"/>
      <w:r w:rsidRPr="002B22C8">
        <w:rPr>
          <w:bCs/>
          <w:lang w:eastAsia="ru-RU"/>
        </w:rPr>
        <w:t xml:space="preserve"> </w:t>
      </w:r>
      <w:proofErr w:type="spellStart"/>
      <w:r w:rsidRPr="002B22C8">
        <w:rPr>
          <w:bCs/>
          <w:lang w:eastAsia="ru-RU"/>
        </w:rPr>
        <w:t>selecta</w:t>
      </w:r>
      <w:proofErr w:type="spellEnd"/>
      <w:r w:rsidRPr="002B22C8">
        <w:rPr>
          <w:bCs/>
          <w:lang w:eastAsia="ru-RU"/>
        </w:rPr>
        <w:t>):</w:t>
      </w:r>
    </w:p>
    <w:p w14:paraId="7C5F7506" w14:textId="77777777" w:rsidR="00A45924" w:rsidRPr="002B22C8" w:rsidRDefault="00A45924" w:rsidP="00A45924">
      <w:pPr>
        <w:pStyle w:val="a"/>
        <w:rPr>
          <w:lang w:eastAsia="ru-RU"/>
        </w:rPr>
      </w:pPr>
      <w:r w:rsidRPr="002B22C8">
        <w:rPr>
          <w:lang w:eastAsia="ru-RU"/>
        </w:rPr>
        <w:t xml:space="preserve">1) </w:t>
      </w:r>
      <w:proofErr w:type="spellStart"/>
      <w:r w:rsidRPr="002B22C8">
        <w:rPr>
          <w:lang w:eastAsia="ru-RU"/>
        </w:rPr>
        <w:t>pentru</w:t>
      </w:r>
      <w:proofErr w:type="spellEnd"/>
      <w:r w:rsidRPr="002B22C8">
        <w:rPr>
          <w:lang w:eastAsia="ru-RU"/>
        </w:rPr>
        <w:t xml:space="preserve"> un </w:t>
      </w:r>
      <w:proofErr w:type="spellStart"/>
      <w:r w:rsidRPr="002B22C8">
        <w:rPr>
          <w:lang w:eastAsia="ru-RU"/>
        </w:rPr>
        <w:t>singur</w:t>
      </w:r>
      <w:proofErr w:type="spellEnd"/>
      <w:r w:rsidRPr="002B22C8">
        <w:rPr>
          <w:lang w:eastAsia="ru-RU"/>
        </w:rPr>
        <w:t xml:space="preserve"> lot</w:t>
      </w:r>
    </w:p>
    <w:p w14:paraId="75197278" w14:textId="77777777" w:rsidR="00A45924" w:rsidRPr="002B22C8" w:rsidRDefault="00A45924" w:rsidP="00A45924">
      <w:pPr>
        <w:pStyle w:val="a"/>
        <w:rPr>
          <w:lang w:eastAsia="ru-RU"/>
        </w:rPr>
      </w:pPr>
      <w:r w:rsidRPr="002B22C8">
        <w:rPr>
          <w:bCs/>
          <w:lang w:eastAsia="ru-RU"/>
        </w:rPr>
        <w:t>10. </w:t>
      </w:r>
      <w:proofErr w:type="spellStart"/>
      <w:r w:rsidRPr="002B22C8">
        <w:rPr>
          <w:bCs/>
          <w:lang w:eastAsia="ru-RU"/>
        </w:rPr>
        <w:t>Termenele</w:t>
      </w:r>
      <w:proofErr w:type="spellEnd"/>
      <w:r w:rsidRPr="002B22C8">
        <w:rPr>
          <w:bCs/>
          <w:lang w:eastAsia="ru-RU"/>
        </w:rPr>
        <w:t> </w:t>
      </w:r>
      <w:proofErr w:type="spellStart"/>
      <w:r w:rsidRPr="002B22C8">
        <w:rPr>
          <w:bCs/>
          <w:lang w:eastAsia="ru-RU"/>
        </w:rPr>
        <w:t>şi</w:t>
      </w:r>
      <w:proofErr w:type="spellEnd"/>
      <w:r w:rsidRPr="002B22C8">
        <w:rPr>
          <w:bCs/>
          <w:lang w:eastAsia="ru-RU"/>
        </w:rPr>
        <w:t> </w:t>
      </w:r>
      <w:proofErr w:type="spellStart"/>
      <w:r w:rsidRPr="002B22C8">
        <w:rPr>
          <w:bCs/>
          <w:lang w:eastAsia="ru-RU"/>
        </w:rPr>
        <w:t>condiţiile</w:t>
      </w:r>
      <w:proofErr w:type="spellEnd"/>
      <w:r w:rsidRPr="002B22C8">
        <w:rPr>
          <w:bCs/>
          <w:lang w:eastAsia="ru-RU"/>
        </w:rPr>
        <w:t> de </w:t>
      </w:r>
      <w:proofErr w:type="spellStart"/>
      <w:r w:rsidRPr="002B22C8">
        <w:rPr>
          <w:bCs/>
          <w:lang w:eastAsia="ru-RU"/>
        </w:rPr>
        <w:t>îndeplinire</w:t>
      </w:r>
      <w:proofErr w:type="spellEnd"/>
      <w:r w:rsidRPr="002B22C8">
        <w:rPr>
          <w:bCs/>
          <w:lang w:eastAsia="ru-RU"/>
        </w:rPr>
        <w:t>/</w:t>
      </w:r>
      <w:proofErr w:type="spellStart"/>
      <w:r w:rsidRPr="002B22C8">
        <w:rPr>
          <w:bCs/>
          <w:lang w:eastAsia="ru-RU"/>
        </w:rPr>
        <w:t>prestare</w:t>
      </w:r>
      <w:proofErr w:type="spellEnd"/>
      <w:r w:rsidRPr="002B22C8">
        <w:rPr>
          <w:bCs/>
          <w:lang w:eastAsia="ru-RU"/>
        </w:rPr>
        <w:t> </w:t>
      </w:r>
      <w:proofErr w:type="spellStart"/>
      <w:r w:rsidRPr="002B22C8">
        <w:rPr>
          <w:bCs/>
          <w:lang w:eastAsia="ru-RU"/>
        </w:rPr>
        <w:t>solicitată</w:t>
      </w:r>
      <w:proofErr w:type="spellEnd"/>
      <w:r w:rsidRPr="002B22C8">
        <w:rPr>
          <w:bCs/>
          <w:lang w:eastAsia="ru-RU"/>
        </w:rPr>
        <w:t xml:space="preserve"> </w:t>
      </w:r>
      <w:proofErr w:type="spellStart"/>
      <w:r w:rsidRPr="002B22C8">
        <w:rPr>
          <w:bCs/>
          <w:lang w:eastAsia="ru-RU"/>
        </w:rPr>
        <w:t>este</w:t>
      </w:r>
      <w:proofErr w:type="spellEnd"/>
      <w:r w:rsidRPr="002B22C8">
        <w:rPr>
          <w:bCs/>
          <w:lang w:eastAsia="ru-RU"/>
        </w:rPr>
        <w:t xml:space="preserve"> de  </w:t>
      </w:r>
      <w:r w:rsidRPr="002B22C8">
        <w:rPr>
          <w:bCs/>
          <w:highlight w:val="yellow"/>
          <w:lang w:eastAsia="ru-RU"/>
        </w:rPr>
        <w:t>________</w:t>
      </w:r>
      <w:proofErr w:type="spellStart"/>
      <w:r w:rsidRPr="002B22C8">
        <w:rPr>
          <w:bCs/>
          <w:lang w:eastAsia="ru-RU"/>
        </w:rPr>
        <w:t>luni</w:t>
      </w:r>
      <w:proofErr w:type="spellEnd"/>
    </w:p>
    <w:p w14:paraId="6C495935" w14:textId="77777777" w:rsidR="00A45924" w:rsidRPr="002B22C8" w:rsidRDefault="00A45924" w:rsidP="00A45924">
      <w:pPr>
        <w:pStyle w:val="a"/>
        <w:rPr>
          <w:lang w:eastAsia="ru-RU"/>
        </w:rPr>
      </w:pPr>
      <w:r w:rsidRPr="002B22C8">
        <w:rPr>
          <w:bCs/>
          <w:lang w:eastAsia="ru-RU"/>
        </w:rPr>
        <w:t>11. </w:t>
      </w:r>
      <w:proofErr w:type="spellStart"/>
      <w:r w:rsidRPr="002B22C8">
        <w:rPr>
          <w:bCs/>
          <w:lang w:eastAsia="ru-RU"/>
        </w:rPr>
        <w:t>Termenul</w:t>
      </w:r>
      <w:proofErr w:type="spellEnd"/>
      <w:r w:rsidRPr="002B22C8">
        <w:rPr>
          <w:bCs/>
          <w:lang w:eastAsia="ru-RU"/>
        </w:rPr>
        <w:t> de </w:t>
      </w:r>
      <w:proofErr w:type="spellStart"/>
      <w:r w:rsidRPr="002B22C8">
        <w:rPr>
          <w:bCs/>
          <w:lang w:eastAsia="ru-RU"/>
        </w:rPr>
        <w:t>valabilitate</w:t>
      </w:r>
      <w:proofErr w:type="spellEnd"/>
      <w:r w:rsidRPr="002B22C8">
        <w:rPr>
          <w:bCs/>
          <w:lang w:eastAsia="ru-RU"/>
        </w:rPr>
        <w:t> a </w:t>
      </w:r>
      <w:proofErr w:type="spellStart"/>
      <w:r w:rsidRPr="002B22C8">
        <w:rPr>
          <w:bCs/>
          <w:lang w:eastAsia="ru-RU"/>
        </w:rPr>
        <w:t>contractului</w:t>
      </w:r>
      <w:proofErr w:type="spellEnd"/>
      <w:r w:rsidRPr="002B22C8">
        <w:rPr>
          <w:bCs/>
          <w:lang w:eastAsia="ru-RU"/>
        </w:rPr>
        <w:t xml:space="preserve"> </w:t>
      </w:r>
      <w:r w:rsidRPr="002B22C8">
        <w:rPr>
          <w:lang w:eastAsia="ru-RU"/>
        </w:rPr>
        <w:t>31.12.2025</w:t>
      </w:r>
    </w:p>
    <w:p w14:paraId="54F02A95" w14:textId="77777777" w:rsidR="00A45924" w:rsidRPr="004A121F" w:rsidRDefault="00A45924" w:rsidP="00A45924">
      <w:pPr>
        <w:rPr>
          <w:bCs/>
          <w:lang w:eastAsia="ru-RU"/>
        </w:rPr>
      </w:pPr>
      <w:r w:rsidRPr="002B22C8">
        <w:rPr>
          <w:bCs/>
          <w:lang w:eastAsia="ru-RU"/>
        </w:rPr>
        <w:t>12. Scurtă descriere (indicați după caz) a criteriilor de calificare:</w:t>
      </w: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9"/>
        <w:gridCol w:w="3260"/>
        <w:gridCol w:w="3969"/>
        <w:gridCol w:w="1559"/>
      </w:tblGrid>
      <w:tr w:rsidR="00A45924" w:rsidRPr="007406FF" w14:paraId="5E18B97E" w14:textId="77777777" w:rsidTr="00C23DF2">
        <w:trPr>
          <w:trHeight w:val="700"/>
        </w:trPr>
        <w:tc>
          <w:tcPr>
            <w:tcW w:w="729" w:type="dxa"/>
            <w:shd w:val="clear" w:color="auto" w:fill="D9D9D9"/>
          </w:tcPr>
          <w:p w14:paraId="1C9E785D" w14:textId="77777777" w:rsidR="00A45924" w:rsidRPr="007406FF" w:rsidRDefault="00A45924" w:rsidP="00C23DF2">
            <w:pPr>
              <w:pStyle w:val="TableParagraph"/>
              <w:spacing w:before="116"/>
              <w:ind w:right="153"/>
              <w:rPr>
                <w:b/>
                <w:sz w:val="18"/>
                <w:szCs w:val="18"/>
              </w:rPr>
            </w:pPr>
            <w:r w:rsidRPr="007406FF">
              <w:rPr>
                <w:b/>
                <w:sz w:val="18"/>
                <w:szCs w:val="18"/>
              </w:rPr>
              <w:t>Nr. d/o</w:t>
            </w:r>
          </w:p>
        </w:tc>
        <w:tc>
          <w:tcPr>
            <w:tcW w:w="3260" w:type="dxa"/>
            <w:shd w:val="clear" w:color="auto" w:fill="D9D9D9"/>
          </w:tcPr>
          <w:p w14:paraId="067C4049" w14:textId="77777777" w:rsidR="00A45924" w:rsidRPr="007406FF" w:rsidRDefault="00A45924" w:rsidP="00C23DF2">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67BAE258" w14:textId="77777777" w:rsidR="00A45924" w:rsidRPr="007406FF" w:rsidRDefault="00A45924" w:rsidP="00C23DF2">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078A4228" w14:textId="77777777" w:rsidR="00A45924" w:rsidRPr="007406FF" w:rsidRDefault="00A45924" w:rsidP="00C23DF2">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A45924" w:rsidRPr="007406FF" w14:paraId="5A0E1FE8" w14:textId="77777777" w:rsidTr="00C23DF2">
        <w:trPr>
          <w:trHeight w:val="802"/>
        </w:trPr>
        <w:tc>
          <w:tcPr>
            <w:tcW w:w="729" w:type="dxa"/>
            <w:shd w:val="clear" w:color="auto" w:fill="FFFF00"/>
          </w:tcPr>
          <w:p w14:paraId="7591031E" w14:textId="77777777" w:rsidR="00A45924" w:rsidRPr="007406FF" w:rsidRDefault="00A45924" w:rsidP="00C23DF2">
            <w:pPr>
              <w:pStyle w:val="TableParagraph"/>
              <w:spacing w:before="103"/>
              <w:ind w:left="105"/>
            </w:pPr>
            <w:r>
              <w:rPr>
                <w:b/>
                <w:iCs/>
                <w:sz w:val="20"/>
                <w:szCs w:val="20"/>
              </w:rPr>
              <w:t>1</w:t>
            </w:r>
          </w:p>
        </w:tc>
        <w:tc>
          <w:tcPr>
            <w:tcW w:w="3260" w:type="dxa"/>
            <w:shd w:val="clear" w:color="auto" w:fill="FFFF00"/>
          </w:tcPr>
          <w:p w14:paraId="573188C3" w14:textId="77777777" w:rsidR="00A45924" w:rsidRPr="007406FF" w:rsidRDefault="00A45924" w:rsidP="00C23DF2">
            <w:pPr>
              <w:pStyle w:val="TableParagraph"/>
              <w:spacing w:before="103"/>
              <w:ind w:left="109"/>
            </w:pPr>
            <w:r w:rsidRPr="00A75BBC">
              <w:rPr>
                <w:b/>
                <w:bCs/>
              </w:rPr>
              <w:t xml:space="preserve">PROPUNEREA FINANCIARĂ </w:t>
            </w:r>
          </w:p>
        </w:tc>
        <w:tc>
          <w:tcPr>
            <w:tcW w:w="3969" w:type="dxa"/>
            <w:shd w:val="clear" w:color="auto" w:fill="FFFF00"/>
          </w:tcPr>
          <w:p w14:paraId="22588C37" w14:textId="77777777" w:rsidR="00A45924" w:rsidRPr="007406FF" w:rsidRDefault="00A45924" w:rsidP="00C23DF2">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A07D89F" w14:textId="77777777" w:rsidR="00A45924" w:rsidRPr="007406FF" w:rsidRDefault="00A45924" w:rsidP="00C23DF2">
            <w:pPr>
              <w:pStyle w:val="TableParagraph"/>
              <w:spacing w:before="103"/>
              <w:ind w:left="105"/>
            </w:pPr>
            <w:r>
              <w:rPr>
                <w:b/>
                <w:iCs/>
                <w:sz w:val="20"/>
                <w:szCs w:val="20"/>
                <w:lang w:val="en-US"/>
              </w:rPr>
              <w:t>obligator</w:t>
            </w:r>
          </w:p>
        </w:tc>
      </w:tr>
      <w:tr w:rsidR="00A45924" w:rsidRPr="007406FF" w14:paraId="2FE718C0" w14:textId="77777777" w:rsidTr="00C23DF2">
        <w:trPr>
          <w:trHeight w:val="575"/>
        </w:trPr>
        <w:tc>
          <w:tcPr>
            <w:tcW w:w="729" w:type="dxa"/>
            <w:shd w:val="clear" w:color="auto" w:fill="FFFF00"/>
          </w:tcPr>
          <w:p w14:paraId="6AEAE072" w14:textId="77777777" w:rsidR="00A45924" w:rsidRPr="007406FF" w:rsidRDefault="00A45924" w:rsidP="00C23DF2">
            <w:pPr>
              <w:pStyle w:val="TableParagraph"/>
              <w:spacing w:before="103"/>
              <w:ind w:left="105"/>
            </w:pPr>
            <w:r>
              <w:rPr>
                <w:b/>
                <w:iCs/>
                <w:sz w:val="20"/>
                <w:szCs w:val="20"/>
                <w:lang w:val="en-US"/>
              </w:rPr>
              <w:t>2</w:t>
            </w:r>
          </w:p>
        </w:tc>
        <w:tc>
          <w:tcPr>
            <w:tcW w:w="3260" w:type="dxa"/>
            <w:shd w:val="clear" w:color="auto" w:fill="FFFF00"/>
          </w:tcPr>
          <w:p w14:paraId="4FB15519" w14:textId="77777777" w:rsidR="00A45924" w:rsidRPr="007406FF" w:rsidRDefault="00A45924" w:rsidP="00C23DF2">
            <w:pPr>
              <w:pStyle w:val="TableParagraph"/>
              <w:spacing w:before="103"/>
              <w:ind w:left="109"/>
            </w:pPr>
            <w:r w:rsidRPr="00A75BBC">
              <w:rPr>
                <w:b/>
                <w:bCs/>
              </w:rPr>
              <w:t xml:space="preserve">PROPUNEREA TEHNICĂ </w:t>
            </w:r>
          </w:p>
        </w:tc>
        <w:tc>
          <w:tcPr>
            <w:tcW w:w="3969" w:type="dxa"/>
            <w:shd w:val="clear" w:color="auto" w:fill="FFFF00"/>
          </w:tcPr>
          <w:p w14:paraId="611A7845" w14:textId="77777777" w:rsidR="00A45924" w:rsidRDefault="00A45924" w:rsidP="00C23DF2">
            <w:pPr>
              <w:pStyle w:val="TableParagraph"/>
              <w:spacing w:before="99" w:line="237" w:lineRule="auto"/>
              <w:ind w:left="110" w:right="838"/>
            </w:pPr>
            <w:r>
              <w:t xml:space="preserve">Deviz de cheltuieli </w:t>
            </w:r>
          </w:p>
          <w:p w14:paraId="4F84E740" w14:textId="77777777" w:rsidR="00A45924" w:rsidRPr="007406FF" w:rsidRDefault="00A45924" w:rsidP="00C23DF2">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8A86994" w14:textId="77777777" w:rsidR="00A45924" w:rsidRPr="007406FF" w:rsidRDefault="00A45924" w:rsidP="00C23DF2">
            <w:pPr>
              <w:pStyle w:val="TableParagraph"/>
              <w:spacing w:before="103"/>
              <w:ind w:left="105"/>
            </w:pPr>
            <w:r>
              <w:rPr>
                <w:b/>
                <w:iCs/>
                <w:sz w:val="20"/>
                <w:szCs w:val="20"/>
                <w:lang w:val="en-US"/>
              </w:rPr>
              <w:t>obligator</w:t>
            </w:r>
          </w:p>
        </w:tc>
      </w:tr>
      <w:tr w:rsidR="00A45924" w:rsidRPr="007406FF" w14:paraId="35A0D272" w14:textId="77777777" w:rsidTr="00C23DF2">
        <w:trPr>
          <w:trHeight w:val="627"/>
        </w:trPr>
        <w:tc>
          <w:tcPr>
            <w:tcW w:w="729" w:type="dxa"/>
            <w:shd w:val="clear" w:color="auto" w:fill="FFFF00"/>
          </w:tcPr>
          <w:p w14:paraId="4FAD4A40" w14:textId="77777777" w:rsidR="00A45924" w:rsidRPr="007406FF" w:rsidRDefault="00A45924" w:rsidP="00C23DF2">
            <w:pPr>
              <w:pStyle w:val="TableParagraph"/>
              <w:spacing w:before="108"/>
              <w:ind w:left="105"/>
            </w:pPr>
            <w:r>
              <w:rPr>
                <w:b/>
                <w:iCs/>
                <w:sz w:val="20"/>
                <w:szCs w:val="20"/>
                <w:lang w:val="en-US"/>
              </w:rPr>
              <w:t>3</w:t>
            </w:r>
          </w:p>
        </w:tc>
        <w:tc>
          <w:tcPr>
            <w:tcW w:w="3260" w:type="dxa"/>
            <w:shd w:val="clear" w:color="auto" w:fill="FFFF00"/>
          </w:tcPr>
          <w:p w14:paraId="4606648C" w14:textId="77777777" w:rsidR="00A45924" w:rsidRPr="007406FF" w:rsidRDefault="00A45924" w:rsidP="00C23DF2">
            <w:pPr>
              <w:pStyle w:val="TableParagraph"/>
              <w:spacing w:before="108"/>
              <w:ind w:left="109"/>
            </w:pPr>
            <w:r w:rsidRPr="00A75BBC">
              <w:rPr>
                <w:b/>
                <w:bCs/>
              </w:rPr>
              <w:t>DUAE</w:t>
            </w:r>
          </w:p>
        </w:tc>
        <w:tc>
          <w:tcPr>
            <w:tcW w:w="3969" w:type="dxa"/>
            <w:shd w:val="clear" w:color="auto" w:fill="FFFF00"/>
          </w:tcPr>
          <w:p w14:paraId="7E4C2CE4" w14:textId="77777777" w:rsidR="00A45924" w:rsidRPr="007406FF" w:rsidRDefault="00A45924" w:rsidP="00C23DF2">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4B632575" w14:textId="77777777" w:rsidR="00A45924" w:rsidRPr="007406FF" w:rsidRDefault="00A45924" w:rsidP="00C23DF2">
            <w:pPr>
              <w:pStyle w:val="TableParagraph"/>
              <w:spacing w:before="108"/>
              <w:ind w:left="105"/>
            </w:pPr>
            <w:r>
              <w:rPr>
                <w:b/>
                <w:iCs/>
                <w:sz w:val="20"/>
                <w:szCs w:val="20"/>
                <w:lang w:val="en-US"/>
              </w:rPr>
              <w:t>obligator</w:t>
            </w:r>
          </w:p>
        </w:tc>
      </w:tr>
      <w:tr w:rsidR="00A45924" w:rsidRPr="007406FF" w14:paraId="25BF847D" w14:textId="77777777" w:rsidTr="00C23DF2">
        <w:trPr>
          <w:trHeight w:val="627"/>
        </w:trPr>
        <w:tc>
          <w:tcPr>
            <w:tcW w:w="729" w:type="dxa"/>
            <w:shd w:val="clear" w:color="auto" w:fill="FFFF00"/>
          </w:tcPr>
          <w:p w14:paraId="75B62A31" w14:textId="77777777" w:rsidR="00A45924" w:rsidRPr="007406FF" w:rsidRDefault="00A45924" w:rsidP="00C23DF2">
            <w:pPr>
              <w:pStyle w:val="TableParagraph"/>
              <w:spacing w:before="108"/>
              <w:ind w:left="105"/>
            </w:pPr>
            <w:r>
              <w:rPr>
                <w:b/>
                <w:iCs/>
                <w:sz w:val="20"/>
                <w:szCs w:val="20"/>
                <w:lang w:val="en-US"/>
              </w:rPr>
              <w:t>4</w:t>
            </w:r>
          </w:p>
        </w:tc>
        <w:tc>
          <w:tcPr>
            <w:tcW w:w="3260" w:type="dxa"/>
            <w:shd w:val="clear" w:color="auto" w:fill="FFFF00"/>
          </w:tcPr>
          <w:p w14:paraId="687D7E47" w14:textId="77777777" w:rsidR="00A45924" w:rsidRPr="007406FF" w:rsidRDefault="00A45924" w:rsidP="00C23DF2">
            <w:pPr>
              <w:pStyle w:val="TableParagraph"/>
              <w:spacing w:before="108"/>
              <w:ind w:left="109"/>
            </w:pPr>
            <w:r w:rsidRPr="00A75BBC">
              <w:rPr>
                <w:b/>
                <w:bCs/>
              </w:rPr>
              <w:t>CERERE DE PARTICIPARE</w:t>
            </w:r>
          </w:p>
        </w:tc>
        <w:tc>
          <w:tcPr>
            <w:tcW w:w="3969" w:type="dxa"/>
            <w:shd w:val="clear" w:color="auto" w:fill="FFFF00"/>
          </w:tcPr>
          <w:p w14:paraId="316259F6" w14:textId="77777777" w:rsidR="00A45924" w:rsidRPr="007406FF" w:rsidRDefault="00A45924" w:rsidP="00C23DF2">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252208FC" w14:textId="77777777" w:rsidR="00A45924" w:rsidRPr="007406FF" w:rsidRDefault="00A45924" w:rsidP="00C23DF2">
            <w:pPr>
              <w:pStyle w:val="TableParagraph"/>
              <w:spacing w:before="108"/>
              <w:ind w:left="105"/>
            </w:pPr>
            <w:r>
              <w:rPr>
                <w:b/>
                <w:iCs/>
                <w:sz w:val="20"/>
                <w:szCs w:val="20"/>
                <w:lang w:val="en-US"/>
              </w:rPr>
              <w:t>obligator</w:t>
            </w:r>
          </w:p>
        </w:tc>
      </w:tr>
      <w:tr w:rsidR="00A45924" w:rsidRPr="007406FF" w14:paraId="5D1E02C7" w14:textId="77777777" w:rsidTr="00C23DF2">
        <w:trPr>
          <w:trHeight w:val="627"/>
        </w:trPr>
        <w:tc>
          <w:tcPr>
            <w:tcW w:w="729" w:type="dxa"/>
            <w:shd w:val="clear" w:color="auto" w:fill="FFFF00"/>
          </w:tcPr>
          <w:p w14:paraId="3F4A7A30" w14:textId="77777777" w:rsidR="00A45924" w:rsidRDefault="00A45924" w:rsidP="00C23DF2">
            <w:pPr>
              <w:pStyle w:val="TableParagraph"/>
              <w:spacing w:before="108"/>
              <w:ind w:left="105"/>
            </w:pPr>
            <w:r>
              <w:rPr>
                <w:b/>
                <w:iCs/>
                <w:sz w:val="20"/>
                <w:szCs w:val="20"/>
                <w:lang w:val="en-US"/>
              </w:rPr>
              <w:t>5</w:t>
            </w:r>
          </w:p>
        </w:tc>
        <w:tc>
          <w:tcPr>
            <w:tcW w:w="3260" w:type="dxa"/>
            <w:shd w:val="clear" w:color="auto" w:fill="FFFF00"/>
          </w:tcPr>
          <w:p w14:paraId="273E67EB" w14:textId="77777777" w:rsidR="00A45924" w:rsidRDefault="00A45924" w:rsidP="00C23DF2">
            <w:pPr>
              <w:pStyle w:val="TableParagraph"/>
              <w:spacing w:before="108"/>
              <w:ind w:left="109"/>
            </w:pPr>
            <w:r w:rsidRPr="00A75BBC">
              <w:rPr>
                <w:b/>
                <w:bCs/>
              </w:rPr>
              <w:t xml:space="preserve">DECLARAȚIE PRIVIND VALABILITATEA OFERTELOR </w:t>
            </w:r>
          </w:p>
        </w:tc>
        <w:tc>
          <w:tcPr>
            <w:tcW w:w="3969" w:type="dxa"/>
            <w:shd w:val="clear" w:color="auto" w:fill="FFFF00"/>
          </w:tcPr>
          <w:p w14:paraId="20256C1A" w14:textId="77777777" w:rsidR="00A45924" w:rsidRDefault="00A45924" w:rsidP="00C23DF2">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56B0F118" w14:textId="77777777" w:rsidR="00A45924" w:rsidRPr="007406FF" w:rsidRDefault="00A45924" w:rsidP="00C23DF2">
            <w:pPr>
              <w:pStyle w:val="TableParagraph"/>
              <w:spacing w:before="108"/>
              <w:ind w:left="105"/>
            </w:pPr>
            <w:r>
              <w:rPr>
                <w:b/>
                <w:iCs/>
                <w:sz w:val="20"/>
                <w:szCs w:val="20"/>
                <w:lang w:val="en-US"/>
              </w:rPr>
              <w:t>obligator</w:t>
            </w:r>
          </w:p>
        </w:tc>
      </w:tr>
      <w:tr w:rsidR="00A45924" w:rsidRPr="00094362" w14:paraId="452DCD85" w14:textId="77777777" w:rsidTr="00C23DF2">
        <w:trPr>
          <w:trHeight w:val="559"/>
        </w:trPr>
        <w:tc>
          <w:tcPr>
            <w:tcW w:w="729" w:type="dxa"/>
            <w:shd w:val="clear" w:color="auto" w:fill="FFFF00"/>
          </w:tcPr>
          <w:p w14:paraId="635D7D0F"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14939074" w14:textId="77777777" w:rsidR="00A45924" w:rsidRPr="00094362" w:rsidRDefault="00A45924" w:rsidP="00C23DF2">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7C196A1C" w14:textId="77777777" w:rsidR="00A45924" w:rsidRPr="00094362" w:rsidRDefault="00A45924" w:rsidP="00C23DF2">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608A84F" w14:textId="77777777" w:rsidR="00A45924" w:rsidRPr="00094362" w:rsidRDefault="00A45924" w:rsidP="00C23DF2">
            <w:pPr>
              <w:pStyle w:val="TableParagraph"/>
              <w:spacing w:before="103"/>
              <w:ind w:left="105"/>
              <w:rPr>
                <w:sz w:val="20"/>
                <w:szCs w:val="20"/>
              </w:rPr>
            </w:pPr>
            <w:r w:rsidRPr="00873449">
              <w:rPr>
                <w:b/>
                <w:iCs/>
                <w:sz w:val="20"/>
                <w:szCs w:val="20"/>
                <w:lang w:val="en-US"/>
              </w:rPr>
              <w:t>obligator</w:t>
            </w:r>
          </w:p>
        </w:tc>
      </w:tr>
      <w:tr w:rsidR="00A45924" w:rsidRPr="00094362" w14:paraId="52049BE0" w14:textId="77777777" w:rsidTr="00C23DF2">
        <w:trPr>
          <w:trHeight w:val="559"/>
        </w:trPr>
        <w:tc>
          <w:tcPr>
            <w:tcW w:w="729" w:type="dxa"/>
            <w:shd w:val="clear" w:color="auto" w:fill="FFFF00"/>
          </w:tcPr>
          <w:p w14:paraId="093233AC"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65F5047B" w14:textId="77777777" w:rsidR="00A45924" w:rsidRPr="00094362" w:rsidRDefault="00A45924" w:rsidP="00C23DF2">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03B9C8F7" w14:textId="77777777" w:rsidR="00A45924" w:rsidRPr="00094362" w:rsidRDefault="00A45924" w:rsidP="00C23DF2">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095F5CE3" w14:textId="77777777" w:rsidR="00A45924" w:rsidRPr="00094362" w:rsidRDefault="00A45924" w:rsidP="00C23DF2">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2A7B29F0" w14:textId="77777777" w:rsidR="00A45924" w:rsidRPr="00094362" w:rsidRDefault="00A45924" w:rsidP="00C23DF2">
            <w:pPr>
              <w:pStyle w:val="TableParagraph"/>
              <w:spacing w:before="103"/>
              <w:ind w:left="105"/>
              <w:rPr>
                <w:sz w:val="20"/>
                <w:szCs w:val="20"/>
              </w:rPr>
            </w:pPr>
            <w:r w:rsidRPr="00873449">
              <w:rPr>
                <w:b/>
                <w:iCs/>
                <w:sz w:val="20"/>
                <w:szCs w:val="20"/>
                <w:lang w:val="en-US"/>
              </w:rPr>
              <w:t>obligator</w:t>
            </w:r>
          </w:p>
        </w:tc>
      </w:tr>
      <w:tr w:rsidR="00A45924" w:rsidRPr="00094362" w14:paraId="5C8D48C3" w14:textId="77777777" w:rsidTr="00C23DF2">
        <w:trPr>
          <w:trHeight w:val="1144"/>
        </w:trPr>
        <w:tc>
          <w:tcPr>
            <w:tcW w:w="729" w:type="dxa"/>
            <w:shd w:val="clear" w:color="auto" w:fill="FFFF00"/>
          </w:tcPr>
          <w:p w14:paraId="15DCC95A"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52254787" w14:textId="77777777" w:rsidR="00A45924" w:rsidRPr="00094362" w:rsidRDefault="00A45924" w:rsidP="00C23DF2">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7B35EAF8" w14:textId="77777777" w:rsidR="00A45924" w:rsidRPr="00094362" w:rsidRDefault="00A45924" w:rsidP="00C23DF2">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5E841FA2" w14:textId="77777777" w:rsidR="00A45924" w:rsidRPr="00094362" w:rsidRDefault="00A45924" w:rsidP="00C23DF2">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DBE674A" w14:textId="77777777" w:rsidR="00A45924" w:rsidRPr="00094362" w:rsidRDefault="00A45924" w:rsidP="00C23DF2">
            <w:pPr>
              <w:pStyle w:val="TableParagraph"/>
              <w:spacing w:line="264" w:lineRule="exact"/>
              <w:ind w:left="-1"/>
              <w:rPr>
                <w:sz w:val="20"/>
                <w:szCs w:val="20"/>
              </w:rPr>
            </w:pPr>
            <w:r w:rsidRPr="00873449">
              <w:rPr>
                <w:b/>
                <w:iCs/>
                <w:sz w:val="20"/>
                <w:szCs w:val="20"/>
                <w:lang w:val="en-US"/>
              </w:rPr>
              <w:t>obligator</w:t>
            </w:r>
          </w:p>
        </w:tc>
      </w:tr>
      <w:tr w:rsidR="00A45924" w:rsidRPr="00094362" w14:paraId="1F467BD1" w14:textId="77777777" w:rsidTr="00C23DF2">
        <w:trPr>
          <w:trHeight w:val="1086"/>
        </w:trPr>
        <w:tc>
          <w:tcPr>
            <w:tcW w:w="729" w:type="dxa"/>
            <w:shd w:val="clear" w:color="auto" w:fill="FFFF00"/>
          </w:tcPr>
          <w:p w14:paraId="332D5A99"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6DF97FCA" w14:textId="77777777" w:rsidR="00A45924" w:rsidRPr="00094362" w:rsidRDefault="00A45924" w:rsidP="00C23DF2">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17A84AEB" w14:textId="77777777" w:rsidR="00A45924" w:rsidRPr="00094362" w:rsidRDefault="00A45924" w:rsidP="00C23DF2">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2E4EC774" w14:textId="77777777" w:rsidR="00A45924" w:rsidRPr="00094362" w:rsidRDefault="00A45924" w:rsidP="00C23DF2">
            <w:pPr>
              <w:rPr>
                <w:sz w:val="20"/>
                <w:szCs w:val="20"/>
              </w:rPr>
            </w:pPr>
            <w:r w:rsidRPr="00873449">
              <w:rPr>
                <w:b/>
                <w:iCs/>
                <w:sz w:val="20"/>
                <w:szCs w:val="20"/>
                <w:lang w:val="en-US"/>
              </w:rPr>
              <w:t>obligator</w:t>
            </w:r>
          </w:p>
        </w:tc>
      </w:tr>
      <w:tr w:rsidR="00A45924" w:rsidRPr="00094362" w14:paraId="2EC10F74" w14:textId="77777777" w:rsidTr="00C23DF2">
        <w:trPr>
          <w:trHeight w:val="448"/>
        </w:trPr>
        <w:tc>
          <w:tcPr>
            <w:tcW w:w="729" w:type="dxa"/>
            <w:shd w:val="clear" w:color="auto" w:fill="FFFF00"/>
          </w:tcPr>
          <w:p w14:paraId="6E08D01F" w14:textId="77777777" w:rsidR="00A45924" w:rsidRPr="00094362" w:rsidRDefault="00A45924" w:rsidP="00C23DF2">
            <w:pPr>
              <w:pStyle w:val="TableParagraph"/>
              <w:spacing w:before="103"/>
              <w:ind w:left="105"/>
              <w:rPr>
                <w:sz w:val="20"/>
                <w:szCs w:val="20"/>
              </w:rPr>
            </w:pPr>
          </w:p>
        </w:tc>
        <w:tc>
          <w:tcPr>
            <w:tcW w:w="3260" w:type="dxa"/>
            <w:shd w:val="clear" w:color="auto" w:fill="FFFF00"/>
          </w:tcPr>
          <w:p w14:paraId="6325353D" w14:textId="77777777" w:rsidR="00A45924" w:rsidRPr="00094362" w:rsidRDefault="00A45924" w:rsidP="00C23DF2">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2578484B" w14:textId="77777777" w:rsidR="00A45924" w:rsidRPr="00094362" w:rsidRDefault="00A45924" w:rsidP="00C23DF2">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127A24A3" w14:textId="77777777" w:rsidR="00A45924" w:rsidRPr="00094362" w:rsidRDefault="00A45924" w:rsidP="00C23DF2">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72DC4E50" w14:textId="77777777" w:rsidR="00A45924" w:rsidRPr="00094362" w:rsidRDefault="00A45924" w:rsidP="00C23DF2">
            <w:pPr>
              <w:rPr>
                <w:sz w:val="20"/>
                <w:szCs w:val="20"/>
              </w:rPr>
            </w:pPr>
            <w:r w:rsidRPr="00094362">
              <w:rPr>
                <w:spacing w:val="-2"/>
                <w:sz w:val="20"/>
                <w:szCs w:val="20"/>
              </w:rPr>
              <w:t>economi</w:t>
            </w:r>
          </w:p>
        </w:tc>
        <w:tc>
          <w:tcPr>
            <w:tcW w:w="1559" w:type="dxa"/>
            <w:shd w:val="clear" w:color="auto" w:fill="FFFF00"/>
          </w:tcPr>
          <w:p w14:paraId="08B54FBF" w14:textId="77777777" w:rsidR="00A45924" w:rsidRPr="00094362" w:rsidRDefault="00A45924" w:rsidP="00C23DF2">
            <w:pPr>
              <w:rPr>
                <w:sz w:val="20"/>
                <w:szCs w:val="20"/>
              </w:rPr>
            </w:pPr>
            <w:r w:rsidRPr="00873449">
              <w:rPr>
                <w:b/>
                <w:iCs/>
                <w:sz w:val="20"/>
                <w:szCs w:val="20"/>
                <w:lang w:val="en-US"/>
              </w:rPr>
              <w:t>obligator</w:t>
            </w:r>
          </w:p>
        </w:tc>
      </w:tr>
      <w:tr w:rsidR="00A45924" w:rsidRPr="00094362" w14:paraId="32B422A1" w14:textId="77777777" w:rsidTr="00C23DF2">
        <w:trPr>
          <w:trHeight w:val="525"/>
        </w:trPr>
        <w:tc>
          <w:tcPr>
            <w:tcW w:w="729" w:type="dxa"/>
            <w:shd w:val="clear" w:color="auto" w:fill="FFFF00"/>
          </w:tcPr>
          <w:p w14:paraId="3F7AB067" w14:textId="77777777" w:rsidR="00A45924" w:rsidRPr="00094362" w:rsidRDefault="00A45924" w:rsidP="00C23DF2">
            <w:pPr>
              <w:ind w:left="100"/>
              <w:rPr>
                <w:sz w:val="20"/>
                <w:szCs w:val="20"/>
              </w:rPr>
            </w:pPr>
          </w:p>
        </w:tc>
        <w:tc>
          <w:tcPr>
            <w:tcW w:w="3260" w:type="dxa"/>
            <w:shd w:val="clear" w:color="auto" w:fill="FFFF00"/>
          </w:tcPr>
          <w:p w14:paraId="60CE4266" w14:textId="77777777" w:rsidR="00A45924" w:rsidRPr="00094362" w:rsidRDefault="00A45924" w:rsidP="00C23DF2">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63D61ADE" w14:textId="77777777" w:rsidR="00A45924" w:rsidRPr="00094362" w:rsidRDefault="00A45924" w:rsidP="00C23DF2">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27D1B25B" w14:textId="77777777" w:rsidR="00A45924" w:rsidRPr="00094362" w:rsidRDefault="00A45924" w:rsidP="00C23DF2">
            <w:pPr>
              <w:ind w:left="-9"/>
              <w:rPr>
                <w:sz w:val="20"/>
                <w:szCs w:val="20"/>
              </w:rPr>
            </w:pPr>
            <w:r w:rsidRPr="00873449">
              <w:rPr>
                <w:b/>
                <w:iCs/>
                <w:sz w:val="20"/>
                <w:szCs w:val="20"/>
                <w:lang w:val="en-US"/>
              </w:rPr>
              <w:t>obligator</w:t>
            </w:r>
          </w:p>
        </w:tc>
      </w:tr>
      <w:tr w:rsidR="00A45924" w:rsidRPr="00094362" w14:paraId="2D3AD7A8" w14:textId="77777777" w:rsidTr="00C23DF2">
        <w:trPr>
          <w:trHeight w:val="525"/>
        </w:trPr>
        <w:tc>
          <w:tcPr>
            <w:tcW w:w="729" w:type="dxa"/>
            <w:shd w:val="clear" w:color="auto" w:fill="FFFF00"/>
          </w:tcPr>
          <w:p w14:paraId="43A13E99" w14:textId="77777777" w:rsidR="00A45924" w:rsidRPr="00094362" w:rsidRDefault="00A45924" w:rsidP="00C23DF2">
            <w:pPr>
              <w:ind w:left="100"/>
              <w:rPr>
                <w:sz w:val="20"/>
                <w:szCs w:val="20"/>
              </w:rPr>
            </w:pPr>
          </w:p>
        </w:tc>
        <w:tc>
          <w:tcPr>
            <w:tcW w:w="3260" w:type="dxa"/>
            <w:shd w:val="clear" w:color="auto" w:fill="FFFF00"/>
          </w:tcPr>
          <w:p w14:paraId="1BEB51B2" w14:textId="77777777" w:rsidR="00A45924" w:rsidRPr="00094362" w:rsidRDefault="00A45924" w:rsidP="00C23DF2">
            <w:pPr>
              <w:rPr>
                <w:rFonts w:eastAsia="PMingLiU"/>
                <w:b/>
                <w:sz w:val="20"/>
                <w:szCs w:val="20"/>
                <w:lang w:val="en-US" w:eastAsia="zh-CN"/>
              </w:rPr>
            </w:pPr>
            <w:r w:rsidRPr="00094362">
              <w:rPr>
                <w:rFonts w:eastAsia="PMingLiU"/>
                <w:b/>
                <w:sz w:val="20"/>
                <w:szCs w:val="20"/>
                <w:lang w:val="en-US" w:eastAsia="zh-CN"/>
              </w:rPr>
              <w:t>DECLARAȚIE</w:t>
            </w:r>
          </w:p>
          <w:p w14:paraId="2DA9D289" w14:textId="77777777" w:rsidR="00A45924" w:rsidRPr="00094362" w:rsidRDefault="00A45924" w:rsidP="00C23DF2">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66FEA670" w14:textId="77777777" w:rsidR="00A45924" w:rsidRPr="00094362" w:rsidRDefault="00A45924" w:rsidP="00C23DF2">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a) lista lucrărilor similare executate în ultimii 5 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5243FA44" w14:textId="77777777" w:rsidR="00A45924" w:rsidRPr="00094362" w:rsidRDefault="00A45924" w:rsidP="00C23DF2">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14E4EBE8" w14:textId="77777777" w:rsidR="00A45924" w:rsidRPr="00094362" w:rsidRDefault="00A45924" w:rsidP="00C23DF2">
            <w:pPr>
              <w:ind w:left="-9"/>
              <w:rPr>
                <w:sz w:val="20"/>
                <w:szCs w:val="20"/>
              </w:rPr>
            </w:pPr>
            <w:r w:rsidRPr="00873449">
              <w:rPr>
                <w:b/>
                <w:iCs/>
                <w:sz w:val="20"/>
                <w:szCs w:val="20"/>
                <w:lang w:val="en-US"/>
              </w:rPr>
              <w:t>obligator</w:t>
            </w:r>
          </w:p>
        </w:tc>
      </w:tr>
      <w:tr w:rsidR="00A45924" w:rsidRPr="00094362" w14:paraId="54D582FD" w14:textId="77777777" w:rsidTr="00C23DF2">
        <w:trPr>
          <w:trHeight w:val="525"/>
        </w:trPr>
        <w:tc>
          <w:tcPr>
            <w:tcW w:w="729" w:type="dxa"/>
            <w:shd w:val="clear" w:color="auto" w:fill="FFFF00"/>
          </w:tcPr>
          <w:p w14:paraId="45702099" w14:textId="77777777" w:rsidR="00A45924" w:rsidRPr="00094362" w:rsidRDefault="00A45924" w:rsidP="00C23DF2">
            <w:pPr>
              <w:ind w:left="100"/>
              <w:rPr>
                <w:sz w:val="20"/>
                <w:szCs w:val="20"/>
              </w:rPr>
            </w:pPr>
          </w:p>
        </w:tc>
        <w:tc>
          <w:tcPr>
            <w:tcW w:w="3260" w:type="dxa"/>
            <w:shd w:val="clear" w:color="auto" w:fill="FFFF00"/>
          </w:tcPr>
          <w:p w14:paraId="799F5BE1" w14:textId="77777777" w:rsidR="00A45924" w:rsidRPr="00094362" w:rsidRDefault="00A45924" w:rsidP="00C23DF2">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7194BFD2" w14:textId="77777777" w:rsidR="00A45924" w:rsidRPr="00094362" w:rsidRDefault="00A45924" w:rsidP="00C23DF2">
            <w:pPr>
              <w:ind w:left="100" w:right="271"/>
              <w:rPr>
                <w:sz w:val="20"/>
                <w:szCs w:val="20"/>
              </w:rPr>
            </w:pPr>
            <w:r w:rsidRPr="00094362">
              <w:rPr>
                <w:sz w:val="20"/>
                <w:szCs w:val="20"/>
              </w:rPr>
              <w:t>principalelor lucrări executate în ultimii</w:t>
            </w:r>
            <w:r w:rsidRPr="00094362">
              <w:rPr>
                <w:spacing w:val="-13"/>
                <w:sz w:val="20"/>
                <w:szCs w:val="20"/>
              </w:rPr>
              <w:t xml:space="preserve"> </w:t>
            </w:r>
            <w:r w:rsidRPr="00094362">
              <w:rPr>
                <w:sz w:val="20"/>
                <w:szCs w:val="20"/>
              </w:rPr>
              <w:t>ani</w:t>
            </w:r>
            <w:r w:rsidRPr="00094362">
              <w:rPr>
                <w:spacing w:val="-6"/>
                <w:sz w:val="20"/>
                <w:szCs w:val="20"/>
              </w:rPr>
              <w:t xml:space="preserve"> </w:t>
            </w:r>
            <w:r w:rsidRPr="00094362">
              <w:rPr>
                <w:sz w:val="20"/>
                <w:szCs w:val="20"/>
              </w:rPr>
              <w:t>(2022-202</w:t>
            </w:r>
            <w:r>
              <w:rPr>
                <w:sz w:val="20"/>
                <w:szCs w:val="20"/>
              </w:rPr>
              <w:t>5</w:t>
            </w:r>
            <w:r w:rsidRPr="00094362">
              <w:rPr>
                <w:sz w:val="20"/>
                <w:szCs w:val="20"/>
              </w:rPr>
              <w:t>)</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728FC981" w14:textId="77777777" w:rsidR="00A45924" w:rsidRPr="00094362" w:rsidRDefault="00A45924" w:rsidP="00C23DF2">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11326190" w14:textId="77777777" w:rsidR="00A45924" w:rsidRPr="00094362" w:rsidRDefault="00A45924" w:rsidP="00C23DF2">
            <w:pPr>
              <w:ind w:left="-9"/>
              <w:rPr>
                <w:sz w:val="20"/>
                <w:szCs w:val="20"/>
              </w:rPr>
            </w:pPr>
            <w:r w:rsidRPr="00914CD2">
              <w:rPr>
                <w:b/>
                <w:iCs/>
                <w:sz w:val="20"/>
                <w:szCs w:val="20"/>
                <w:lang w:val="en-US"/>
              </w:rPr>
              <w:t>obligator</w:t>
            </w:r>
          </w:p>
        </w:tc>
      </w:tr>
      <w:tr w:rsidR="00A45924" w:rsidRPr="00094362" w14:paraId="7641F641" w14:textId="77777777" w:rsidTr="00C23DF2">
        <w:trPr>
          <w:trHeight w:val="525"/>
        </w:trPr>
        <w:tc>
          <w:tcPr>
            <w:tcW w:w="729" w:type="dxa"/>
            <w:shd w:val="clear" w:color="auto" w:fill="FFFF00"/>
          </w:tcPr>
          <w:p w14:paraId="1E0F0E29" w14:textId="77777777" w:rsidR="00A45924" w:rsidRPr="00094362" w:rsidRDefault="00A45924" w:rsidP="00C23DF2">
            <w:pPr>
              <w:ind w:left="100"/>
              <w:rPr>
                <w:sz w:val="20"/>
                <w:szCs w:val="20"/>
              </w:rPr>
            </w:pPr>
          </w:p>
        </w:tc>
        <w:tc>
          <w:tcPr>
            <w:tcW w:w="3260" w:type="dxa"/>
            <w:shd w:val="clear" w:color="auto" w:fill="FFFF00"/>
          </w:tcPr>
          <w:p w14:paraId="429F041A" w14:textId="77777777" w:rsidR="00A45924" w:rsidRPr="00094362" w:rsidRDefault="00A45924" w:rsidP="00C23DF2">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696D1EAD" w14:textId="77777777" w:rsidR="00A45924" w:rsidRPr="00094362" w:rsidRDefault="00A45924" w:rsidP="00C23DF2">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1A3ECCC2" w14:textId="77777777" w:rsidR="00A45924" w:rsidRPr="00094362" w:rsidRDefault="00A45924" w:rsidP="00C23DF2">
            <w:pPr>
              <w:ind w:left="96"/>
              <w:rPr>
                <w:sz w:val="20"/>
                <w:szCs w:val="20"/>
              </w:rPr>
            </w:pPr>
            <w:r w:rsidRPr="00914CD2">
              <w:rPr>
                <w:b/>
                <w:iCs/>
                <w:sz w:val="20"/>
                <w:szCs w:val="20"/>
                <w:lang w:val="en-US"/>
              </w:rPr>
              <w:t>obligator</w:t>
            </w:r>
          </w:p>
        </w:tc>
      </w:tr>
      <w:tr w:rsidR="00A45924" w:rsidRPr="00094362" w14:paraId="69AE77BE" w14:textId="77777777" w:rsidTr="00C23DF2">
        <w:trPr>
          <w:trHeight w:val="525"/>
        </w:trPr>
        <w:tc>
          <w:tcPr>
            <w:tcW w:w="729" w:type="dxa"/>
            <w:shd w:val="clear" w:color="auto" w:fill="FFFF00"/>
          </w:tcPr>
          <w:p w14:paraId="5B911C44" w14:textId="77777777" w:rsidR="00A45924" w:rsidRPr="00094362" w:rsidRDefault="00A45924" w:rsidP="00C23DF2">
            <w:pPr>
              <w:ind w:left="100"/>
              <w:rPr>
                <w:sz w:val="20"/>
                <w:szCs w:val="20"/>
              </w:rPr>
            </w:pPr>
          </w:p>
        </w:tc>
        <w:tc>
          <w:tcPr>
            <w:tcW w:w="3260" w:type="dxa"/>
            <w:shd w:val="clear" w:color="auto" w:fill="FFFF00"/>
          </w:tcPr>
          <w:p w14:paraId="68F631E5"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47E50C30"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391159CA"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914CD2">
              <w:rPr>
                <w:b/>
                <w:iCs/>
                <w:sz w:val="20"/>
                <w:szCs w:val="20"/>
                <w:lang w:val="en-US"/>
              </w:rPr>
              <w:t>obligator</w:t>
            </w:r>
          </w:p>
        </w:tc>
      </w:tr>
      <w:tr w:rsidR="00A45924" w:rsidRPr="00094362" w14:paraId="22B6F913" w14:textId="77777777" w:rsidTr="00C23DF2">
        <w:trPr>
          <w:trHeight w:val="525"/>
        </w:trPr>
        <w:tc>
          <w:tcPr>
            <w:tcW w:w="729" w:type="dxa"/>
            <w:shd w:val="clear" w:color="auto" w:fill="FFFF00"/>
          </w:tcPr>
          <w:p w14:paraId="65349A4C" w14:textId="77777777" w:rsidR="00A45924" w:rsidRPr="00094362" w:rsidRDefault="00A45924" w:rsidP="00C23DF2">
            <w:pPr>
              <w:ind w:left="100"/>
              <w:rPr>
                <w:sz w:val="20"/>
                <w:szCs w:val="20"/>
              </w:rPr>
            </w:pPr>
          </w:p>
        </w:tc>
        <w:tc>
          <w:tcPr>
            <w:tcW w:w="3260" w:type="dxa"/>
            <w:shd w:val="clear" w:color="auto" w:fill="FFFF00"/>
          </w:tcPr>
          <w:p w14:paraId="2E10537E" w14:textId="77777777" w:rsidR="00A45924" w:rsidRPr="00094362" w:rsidRDefault="00A45924" w:rsidP="00C23DF2">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435FC23E"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4BABAA93"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13BBB261" w14:textId="77777777" w:rsidR="00A45924" w:rsidRPr="00094362" w:rsidRDefault="00A45924" w:rsidP="00C23DF2">
            <w:pPr>
              <w:shd w:val="clear" w:color="auto" w:fill="FFFFFF" w:themeFill="background1"/>
              <w:tabs>
                <w:tab w:val="left" w:pos="612"/>
              </w:tabs>
              <w:spacing w:before="120" w:after="120"/>
              <w:rPr>
                <w:iCs/>
                <w:sz w:val="20"/>
                <w:szCs w:val="20"/>
                <w:lang w:eastAsia="ru-RU"/>
              </w:rPr>
            </w:pPr>
            <w:r w:rsidRPr="00914CD2">
              <w:rPr>
                <w:b/>
                <w:iCs/>
                <w:sz w:val="20"/>
                <w:szCs w:val="20"/>
                <w:lang w:val="en-US"/>
              </w:rPr>
              <w:t>obligator</w:t>
            </w:r>
          </w:p>
        </w:tc>
      </w:tr>
      <w:tr w:rsidR="00A45924" w:rsidRPr="00094362" w14:paraId="24A41194" w14:textId="77777777" w:rsidTr="00C23DF2">
        <w:trPr>
          <w:trHeight w:val="525"/>
        </w:trPr>
        <w:tc>
          <w:tcPr>
            <w:tcW w:w="729" w:type="dxa"/>
            <w:shd w:val="clear" w:color="auto" w:fill="FFFF00"/>
          </w:tcPr>
          <w:p w14:paraId="607E0C77" w14:textId="77777777" w:rsidR="00A45924" w:rsidRPr="00094362" w:rsidRDefault="00A45924" w:rsidP="00C23DF2">
            <w:pPr>
              <w:ind w:left="100"/>
              <w:rPr>
                <w:sz w:val="20"/>
                <w:szCs w:val="20"/>
              </w:rPr>
            </w:pPr>
          </w:p>
        </w:tc>
        <w:tc>
          <w:tcPr>
            <w:tcW w:w="3260" w:type="dxa"/>
            <w:shd w:val="clear" w:color="auto" w:fill="FFFF00"/>
          </w:tcPr>
          <w:p w14:paraId="5EB124C5" w14:textId="77777777" w:rsidR="00A45924" w:rsidRPr="00094362" w:rsidRDefault="00A45924" w:rsidP="00C23DF2">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4CDC76DA" w14:textId="77777777" w:rsidR="00A45924" w:rsidRPr="00094362" w:rsidRDefault="00A45924" w:rsidP="00C23DF2">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40C86881" w14:textId="77777777" w:rsidR="00A45924" w:rsidRPr="00094362" w:rsidRDefault="00A45924" w:rsidP="00C23DF2">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635DF880" w14:textId="77777777" w:rsidR="00A45924" w:rsidRPr="00094362" w:rsidRDefault="00A45924" w:rsidP="00C23DF2">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271325F6" w14:textId="77777777" w:rsidR="00A45924" w:rsidRPr="00094362" w:rsidRDefault="00A45924" w:rsidP="00C23DF2">
            <w:pPr>
              <w:rPr>
                <w:sz w:val="20"/>
                <w:szCs w:val="20"/>
              </w:rPr>
            </w:pPr>
            <w:r w:rsidRPr="00914CD2">
              <w:rPr>
                <w:b/>
                <w:iCs/>
                <w:sz w:val="20"/>
                <w:szCs w:val="20"/>
                <w:lang w:val="en-US"/>
              </w:rPr>
              <w:t>obligator</w:t>
            </w:r>
          </w:p>
        </w:tc>
      </w:tr>
      <w:tr w:rsidR="00A45924" w:rsidRPr="00094362" w14:paraId="373F2C54" w14:textId="77777777" w:rsidTr="00C23DF2">
        <w:trPr>
          <w:trHeight w:val="525"/>
        </w:trPr>
        <w:tc>
          <w:tcPr>
            <w:tcW w:w="729" w:type="dxa"/>
            <w:shd w:val="clear" w:color="auto" w:fill="FFFF00"/>
          </w:tcPr>
          <w:p w14:paraId="454331FB" w14:textId="77777777" w:rsidR="00A45924" w:rsidRDefault="00A45924" w:rsidP="00C23DF2">
            <w:pPr>
              <w:ind w:left="100"/>
              <w:rPr>
                <w:sz w:val="20"/>
                <w:szCs w:val="20"/>
              </w:rPr>
            </w:pPr>
          </w:p>
        </w:tc>
        <w:tc>
          <w:tcPr>
            <w:tcW w:w="3260" w:type="dxa"/>
            <w:shd w:val="clear" w:color="auto" w:fill="FFFF00"/>
          </w:tcPr>
          <w:p w14:paraId="3DE15482" w14:textId="77777777" w:rsidR="00A45924" w:rsidRDefault="00A45924" w:rsidP="00C23DF2">
            <w:pPr>
              <w:shd w:val="clear" w:color="auto" w:fill="FFFFFF" w:themeFill="background1"/>
              <w:tabs>
                <w:tab w:val="left" w:pos="612"/>
              </w:tabs>
              <w:spacing w:before="120" w:after="120"/>
              <w:rPr>
                <w:sz w:val="20"/>
              </w:rPr>
            </w:pPr>
            <w:r>
              <w:rPr>
                <w:sz w:val="20"/>
                <w:szCs w:val="20"/>
              </w:rPr>
              <w:t>Confirmare de înregistrare în Lista producatorilor (BA) și/sau (EEE) electronice a participantului</w:t>
            </w:r>
          </w:p>
        </w:tc>
        <w:tc>
          <w:tcPr>
            <w:tcW w:w="3969" w:type="dxa"/>
            <w:shd w:val="clear" w:color="auto" w:fill="FFFF00"/>
          </w:tcPr>
          <w:p w14:paraId="0873CF67" w14:textId="77777777" w:rsidR="00A45924" w:rsidRPr="00094362" w:rsidRDefault="00A45924" w:rsidP="00C23DF2">
            <w:pPr>
              <w:pStyle w:val="TableParagraph"/>
              <w:spacing w:before="116"/>
              <w:ind w:left="-1"/>
              <w:jc w:val="both"/>
              <w:rPr>
                <w:sz w:val="20"/>
                <w:szCs w:val="20"/>
              </w:rPr>
            </w:pPr>
            <w:r w:rsidRPr="00BD4C9B">
              <w:rPr>
                <w:sz w:val="20"/>
                <w:szCs w:val="20"/>
              </w:rPr>
              <w:t>Cu</w:t>
            </w:r>
            <w:r w:rsidRPr="00BD4C9B">
              <w:rPr>
                <w:spacing w:val="-6"/>
                <w:sz w:val="20"/>
                <w:szCs w:val="20"/>
              </w:rPr>
              <w:t xml:space="preserve"> </w:t>
            </w:r>
            <w:r w:rsidRPr="00BD4C9B">
              <w:rPr>
                <w:sz w:val="20"/>
                <w:szCs w:val="20"/>
              </w:rPr>
              <w:t>aplicarea</w:t>
            </w:r>
            <w:r w:rsidRPr="00BD4C9B">
              <w:rPr>
                <w:spacing w:val="-5"/>
                <w:sz w:val="20"/>
                <w:szCs w:val="20"/>
              </w:rPr>
              <w:t xml:space="preserve"> </w:t>
            </w:r>
            <w:r w:rsidRPr="00BD4C9B">
              <w:rPr>
                <w:sz w:val="20"/>
                <w:szCs w:val="20"/>
              </w:rPr>
              <w:t>semnăturii</w:t>
            </w:r>
            <w:r w:rsidRPr="00BD4C9B">
              <w:rPr>
                <w:spacing w:val="-9"/>
                <w:sz w:val="20"/>
                <w:szCs w:val="20"/>
              </w:rPr>
              <w:t xml:space="preserve"> </w:t>
            </w:r>
            <w:r w:rsidRPr="00BD4C9B">
              <w:rPr>
                <w:sz w:val="20"/>
                <w:szCs w:val="20"/>
              </w:rPr>
              <w:t>electronice</w:t>
            </w:r>
            <w:r w:rsidRPr="00BD4C9B">
              <w:rPr>
                <w:spacing w:val="-9"/>
                <w:sz w:val="20"/>
                <w:szCs w:val="20"/>
              </w:rPr>
              <w:t xml:space="preserve"> </w:t>
            </w:r>
            <w:r w:rsidRPr="00BD4C9B">
              <w:rPr>
                <w:sz w:val="20"/>
                <w:szCs w:val="20"/>
              </w:rPr>
              <w:t>a</w:t>
            </w:r>
            <w:r w:rsidRPr="00BD4C9B">
              <w:rPr>
                <w:spacing w:val="-9"/>
                <w:sz w:val="20"/>
                <w:szCs w:val="20"/>
              </w:rPr>
              <w:t xml:space="preserve"> </w:t>
            </w:r>
            <w:r w:rsidRPr="00BD4C9B">
              <w:rPr>
                <w:sz w:val="20"/>
                <w:szCs w:val="20"/>
              </w:rPr>
              <w:t xml:space="preserve">operatorului </w:t>
            </w:r>
            <w:r w:rsidRPr="00BD4C9B">
              <w:rPr>
                <w:spacing w:val="-2"/>
                <w:sz w:val="20"/>
                <w:szCs w:val="20"/>
              </w:rPr>
              <w:t>economic</w:t>
            </w:r>
          </w:p>
        </w:tc>
        <w:tc>
          <w:tcPr>
            <w:tcW w:w="1559" w:type="dxa"/>
            <w:shd w:val="clear" w:color="auto" w:fill="FFFF00"/>
          </w:tcPr>
          <w:p w14:paraId="5DE86387" w14:textId="77777777" w:rsidR="00A45924" w:rsidRPr="00094362" w:rsidRDefault="00A45924" w:rsidP="00C23DF2">
            <w:pPr>
              <w:rPr>
                <w:sz w:val="20"/>
                <w:szCs w:val="20"/>
              </w:rPr>
            </w:pPr>
            <w:r w:rsidRPr="00914CD2">
              <w:rPr>
                <w:b/>
                <w:iCs/>
                <w:sz w:val="20"/>
                <w:szCs w:val="20"/>
                <w:lang w:val="en-US"/>
              </w:rPr>
              <w:t>obligator</w:t>
            </w:r>
          </w:p>
        </w:tc>
      </w:tr>
    </w:tbl>
    <w:p w14:paraId="0D9456C7" w14:textId="77777777" w:rsidR="00A45924" w:rsidRDefault="00A45924" w:rsidP="00A45924">
      <w:pPr>
        <w:shd w:val="clear" w:color="auto" w:fill="FFFFFF" w:themeFill="background1"/>
        <w:tabs>
          <w:tab w:val="right" w:pos="426"/>
        </w:tabs>
        <w:spacing w:before="120"/>
        <w:rPr>
          <w:b/>
          <w:lang w:eastAsia="ru-RU"/>
        </w:rPr>
      </w:pPr>
    </w:p>
    <w:p w14:paraId="0ED1D5FB" w14:textId="77777777" w:rsidR="00A45924" w:rsidRPr="004A121F" w:rsidRDefault="00A45924" w:rsidP="00A45924">
      <w:pPr>
        <w:rPr>
          <w:bCs/>
          <w:sz w:val="22"/>
          <w:szCs w:val="22"/>
          <w:lang w:eastAsia="ru-RU"/>
        </w:rPr>
      </w:pPr>
      <w:r>
        <w:rPr>
          <w:bCs/>
          <w:lang w:eastAsia="ru-RU"/>
        </w:rPr>
        <w:t xml:space="preserve">13. </w:t>
      </w:r>
      <w:r w:rsidRPr="004A121F">
        <w:rPr>
          <w:bCs/>
          <w:sz w:val="22"/>
          <w:szCs w:val="22"/>
          <w:lang w:eastAsia="ru-RU"/>
        </w:rPr>
        <w:t>Tehnici şi instrumente specifice de atribuire (după caz, specificaţi dacă se va utiliza licitaţia electronică)</w:t>
      </w:r>
      <w:r w:rsidRPr="004A121F">
        <w:rPr>
          <w:sz w:val="22"/>
          <w:szCs w:val="22"/>
          <w:lang w:eastAsia="ru-RU"/>
        </w:rPr>
        <w:t>_nu.</w:t>
      </w:r>
    </w:p>
    <w:p w14:paraId="230AAED0" w14:textId="77777777" w:rsidR="00A45924" w:rsidRPr="004A121F" w:rsidRDefault="00A45924" w:rsidP="00A45924">
      <w:pPr>
        <w:rPr>
          <w:sz w:val="22"/>
          <w:szCs w:val="22"/>
          <w:lang w:eastAsia="ru-RU"/>
        </w:rPr>
      </w:pPr>
      <w:r w:rsidRPr="004A121F">
        <w:rPr>
          <w:bCs/>
          <w:sz w:val="22"/>
          <w:szCs w:val="22"/>
          <w:lang w:eastAsia="ru-RU"/>
        </w:rPr>
        <w:t>14.  Condiţii speciale de care depinde îndeplinirea contractului (indicaţi după caz) în conformitate cu cerințele din caietul de sarini</w:t>
      </w:r>
    </w:p>
    <w:p w14:paraId="6BE136FA" w14:textId="77777777" w:rsidR="00A45924" w:rsidRPr="004A121F" w:rsidRDefault="00A45924" w:rsidP="00A45924">
      <w:pPr>
        <w:rPr>
          <w:sz w:val="22"/>
          <w:szCs w:val="22"/>
          <w:lang w:eastAsia="ru-RU"/>
        </w:rPr>
      </w:pPr>
      <w:r w:rsidRPr="004A121F">
        <w:rPr>
          <w:bCs/>
          <w:sz w:val="22"/>
          <w:szCs w:val="22"/>
          <w:lang w:eastAsia="ru-RU"/>
        </w:rPr>
        <w:t>15. Ofertele se prezintă în valută</w:t>
      </w:r>
      <w:r w:rsidRPr="004A121F">
        <w:rPr>
          <w:sz w:val="22"/>
          <w:szCs w:val="22"/>
          <w:lang w:eastAsia="ru-RU"/>
        </w:rPr>
        <w:t xml:space="preserve"> - md</w:t>
      </w:r>
    </w:p>
    <w:p w14:paraId="3A0717B9" w14:textId="77777777" w:rsidR="00A45924" w:rsidRPr="004A121F" w:rsidRDefault="00A45924" w:rsidP="00A45924">
      <w:pPr>
        <w:tabs>
          <w:tab w:val="right" w:pos="426"/>
        </w:tabs>
        <w:spacing w:before="120"/>
        <w:rPr>
          <w:b/>
          <w:bCs/>
          <w:sz w:val="22"/>
          <w:szCs w:val="22"/>
          <w:u w:val="single"/>
          <w:lang w:eastAsia="ru-RU"/>
        </w:rPr>
      </w:pPr>
      <w:r w:rsidRPr="004A121F">
        <w:rPr>
          <w:bCs/>
          <w:sz w:val="22"/>
          <w:szCs w:val="22"/>
          <w:lang w:eastAsia="ru-RU"/>
        </w:rPr>
        <w:t>16. Criteriul de evaluare aplicat pentru atribuirea contractului</w:t>
      </w:r>
      <w:r w:rsidRPr="004A121F">
        <w:rPr>
          <w:sz w:val="22"/>
          <w:szCs w:val="22"/>
          <w:lang w:eastAsia="ru-RU"/>
        </w:rPr>
        <w:t xml:space="preserve"> </w:t>
      </w:r>
      <w:r w:rsidRPr="004A121F">
        <w:rPr>
          <w:b/>
          <w:bCs/>
          <w:sz w:val="22"/>
          <w:szCs w:val="22"/>
          <w:u w:val="single"/>
          <w:lang w:eastAsia="ru-RU"/>
        </w:rPr>
        <w:t xml:space="preserve">cel mai scăzut preț </w:t>
      </w:r>
    </w:p>
    <w:p w14:paraId="3D25D445" w14:textId="77777777" w:rsidR="00A45924" w:rsidRPr="004A121F" w:rsidRDefault="00A45924" w:rsidP="00A45924">
      <w:pPr>
        <w:rPr>
          <w:bCs/>
          <w:sz w:val="22"/>
          <w:szCs w:val="22"/>
          <w:lang w:eastAsia="ru-RU"/>
        </w:rPr>
      </w:pPr>
      <w:r w:rsidRPr="004A121F">
        <w:rPr>
          <w:bCs/>
          <w:sz w:val="22"/>
          <w:szCs w:val="22"/>
          <w:lang w:eastAsia="ru-RU"/>
        </w:rPr>
        <w:t>16. Factorii de evaluare a celei mai avantajoase oferte din punct de vedere economic, precum şi ponderile lor: nu est</w:t>
      </w:r>
    </w:p>
    <w:p w14:paraId="6F4D4084" w14:textId="77777777" w:rsidR="00A45924" w:rsidRPr="004A121F" w:rsidRDefault="00A45924" w:rsidP="00A45924">
      <w:pPr>
        <w:rPr>
          <w:sz w:val="22"/>
          <w:szCs w:val="22"/>
          <w:lang w:eastAsia="ru-RU"/>
        </w:rPr>
      </w:pPr>
      <w:r w:rsidRPr="004A121F">
        <w:rPr>
          <w:bCs/>
          <w:sz w:val="22"/>
          <w:szCs w:val="22"/>
          <w:lang w:eastAsia="ru-RU"/>
        </w:rPr>
        <w:t>17. Termenul</w:t>
      </w:r>
      <w:r w:rsidRPr="004A121F">
        <w:rPr>
          <w:bCs/>
          <w:sz w:val="22"/>
          <w:szCs w:val="22"/>
          <w:lang w:eastAsia="ru-RU"/>
        </w:rPr>
        <w:noBreakHyphen/>
        <w:t>limită de depunere/deschidere a ofertelor:</w:t>
      </w:r>
    </w:p>
    <w:p w14:paraId="01B105E9" w14:textId="77777777" w:rsidR="00A45924" w:rsidRPr="004A121F" w:rsidRDefault="00A45924" w:rsidP="00A45924">
      <w:pPr>
        <w:tabs>
          <w:tab w:val="left" w:pos="567"/>
          <w:tab w:val="left" w:pos="709"/>
        </w:tabs>
        <w:rPr>
          <w:sz w:val="22"/>
          <w:szCs w:val="22"/>
          <w:lang w:eastAsia="ru-RU"/>
        </w:rPr>
      </w:pPr>
      <w:r w:rsidRPr="004A121F">
        <w:rPr>
          <w:sz w:val="22"/>
          <w:szCs w:val="22"/>
          <w:lang w:eastAsia="ru-RU"/>
        </w:rPr>
        <w:noBreakHyphen/>
        <w:t> </w:t>
      </w:r>
      <w:r w:rsidRPr="004A121F">
        <w:rPr>
          <w:bCs/>
          <w:sz w:val="22"/>
          <w:szCs w:val="22"/>
          <w:lang w:eastAsia="ru-RU"/>
        </w:rPr>
        <w:t>conform SIA ,,RSAP”/până la: </w:t>
      </w:r>
      <w:r w:rsidRPr="004A121F">
        <w:rPr>
          <w:bCs/>
          <w:i/>
          <w:iCs/>
          <w:sz w:val="22"/>
          <w:szCs w:val="22"/>
          <w:lang w:eastAsia="ru-RU"/>
        </w:rPr>
        <w:t>(ora exactă)</w:t>
      </w:r>
      <w:r w:rsidRPr="004A121F">
        <w:rPr>
          <w:b/>
          <w:i/>
          <w:sz w:val="22"/>
          <w:szCs w:val="22"/>
          <w:lang w:eastAsia="ru-RU"/>
        </w:rPr>
        <w:t xml:space="preserve"> ora indicată in </w:t>
      </w:r>
      <w:r w:rsidRPr="004A121F">
        <w:rPr>
          <w:b/>
          <w:sz w:val="22"/>
          <w:szCs w:val="22"/>
          <w:lang w:eastAsia="ru-RU"/>
        </w:rPr>
        <w:t>SIARSAP</w:t>
      </w:r>
      <w:r w:rsidRPr="004A121F">
        <w:rPr>
          <w:sz w:val="22"/>
          <w:szCs w:val="22"/>
          <w:lang w:eastAsia="ru-RU"/>
        </w:rPr>
        <w:t xml:space="preserve"> </w:t>
      </w:r>
    </w:p>
    <w:p w14:paraId="7F3C7C27" w14:textId="77777777" w:rsidR="00A45924" w:rsidRPr="004A121F" w:rsidRDefault="00A45924" w:rsidP="00A45924">
      <w:pPr>
        <w:tabs>
          <w:tab w:val="left" w:pos="567"/>
          <w:tab w:val="left" w:pos="709"/>
        </w:tabs>
        <w:rPr>
          <w:sz w:val="22"/>
          <w:szCs w:val="22"/>
          <w:lang w:eastAsia="ru-RU"/>
        </w:rPr>
      </w:pPr>
      <w:r w:rsidRPr="004A121F">
        <w:rPr>
          <w:sz w:val="22"/>
          <w:szCs w:val="22"/>
          <w:lang w:eastAsia="ru-RU"/>
        </w:rPr>
        <w:noBreakHyphen/>
        <w:t> </w:t>
      </w:r>
      <w:r w:rsidRPr="004A121F">
        <w:rPr>
          <w:bCs/>
          <w:sz w:val="22"/>
          <w:szCs w:val="22"/>
          <w:lang w:eastAsia="ru-RU"/>
        </w:rPr>
        <w:t>pe: </w:t>
      </w:r>
      <w:r w:rsidRPr="004A121F">
        <w:rPr>
          <w:bCs/>
          <w:i/>
          <w:iCs/>
          <w:sz w:val="22"/>
          <w:szCs w:val="22"/>
          <w:lang w:eastAsia="ru-RU"/>
        </w:rPr>
        <w:t>(data)</w:t>
      </w:r>
      <w:r w:rsidRPr="004A121F">
        <w:rPr>
          <w:sz w:val="22"/>
          <w:szCs w:val="22"/>
          <w:lang w:eastAsia="ru-RU"/>
        </w:rPr>
        <w:t>_</w:t>
      </w:r>
      <w:r w:rsidRPr="004A121F">
        <w:rPr>
          <w:b/>
          <w:sz w:val="22"/>
          <w:szCs w:val="22"/>
          <w:lang w:eastAsia="ru-RU"/>
        </w:rPr>
        <w:t xml:space="preserve"> </w:t>
      </w:r>
      <w:r>
        <w:rPr>
          <w:b/>
          <w:sz w:val="22"/>
          <w:szCs w:val="22"/>
          <w:lang w:eastAsia="ru-RU"/>
        </w:rPr>
        <w:t>4</w:t>
      </w:r>
      <w:r w:rsidRPr="004A121F">
        <w:rPr>
          <w:b/>
          <w:sz w:val="22"/>
          <w:szCs w:val="22"/>
          <w:lang w:eastAsia="ru-RU"/>
        </w:rPr>
        <w:t xml:space="preserve"> zile </w:t>
      </w:r>
      <w:r w:rsidRPr="004A121F">
        <w:rPr>
          <w:b/>
          <w:i/>
          <w:sz w:val="22"/>
          <w:szCs w:val="22"/>
          <w:lang w:eastAsia="ru-RU"/>
        </w:rPr>
        <w:t xml:space="preserve">[data] indicată in </w:t>
      </w:r>
      <w:r w:rsidRPr="004A121F">
        <w:rPr>
          <w:b/>
          <w:sz w:val="22"/>
          <w:szCs w:val="22"/>
          <w:lang w:eastAsia="ru-RU"/>
        </w:rPr>
        <w:t>SIA RSAP</w:t>
      </w:r>
    </w:p>
    <w:p w14:paraId="4E73F36F" w14:textId="77777777" w:rsidR="00A45924" w:rsidRPr="004A121F" w:rsidRDefault="00A45924" w:rsidP="00A45924">
      <w:pPr>
        <w:rPr>
          <w:bCs/>
          <w:sz w:val="22"/>
          <w:szCs w:val="22"/>
          <w:lang w:eastAsia="ru-RU"/>
        </w:rPr>
      </w:pPr>
      <w:r w:rsidRPr="004A121F">
        <w:rPr>
          <w:bCs/>
          <w:sz w:val="22"/>
          <w:szCs w:val="22"/>
          <w:lang w:eastAsia="ru-RU"/>
        </w:rPr>
        <w:t>18. Adresa la care trebuie transmise ofertele sau cererile de participare</w:t>
      </w:r>
    </w:p>
    <w:p w14:paraId="514EBF44" w14:textId="77777777" w:rsidR="00A45924" w:rsidRPr="004A121F" w:rsidRDefault="00A45924" w:rsidP="00A45924">
      <w:pPr>
        <w:rPr>
          <w:sz w:val="22"/>
          <w:szCs w:val="22"/>
          <w:lang w:eastAsia="ru-RU"/>
        </w:rPr>
      </w:pPr>
      <w:r w:rsidRPr="004A121F">
        <w:rPr>
          <w:bCs/>
          <w:i/>
          <w:iCs/>
          <w:sz w:val="22"/>
          <w:szCs w:val="22"/>
          <w:lang w:eastAsia="ru-RU"/>
        </w:rPr>
        <w:t>Ofertele sau cererile de participare vor fi depuse electronic prin intermediul SIA ,,RSAP”.</w:t>
      </w:r>
    </w:p>
    <w:p w14:paraId="550C7AA7" w14:textId="77777777" w:rsidR="00A45924" w:rsidRPr="004A121F" w:rsidRDefault="00A45924" w:rsidP="00A45924">
      <w:pPr>
        <w:rPr>
          <w:sz w:val="22"/>
          <w:szCs w:val="22"/>
          <w:lang w:eastAsia="ru-RU"/>
        </w:rPr>
      </w:pPr>
      <w:r w:rsidRPr="004A121F">
        <w:rPr>
          <w:bCs/>
          <w:sz w:val="22"/>
          <w:szCs w:val="22"/>
          <w:lang w:eastAsia="ru-RU"/>
        </w:rPr>
        <w:t>19. Termenul de valabilitate a ofertelor</w:t>
      </w:r>
      <w:r w:rsidRPr="004A121F">
        <w:rPr>
          <w:sz w:val="22"/>
          <w:szCs w:val="22"/>
          <w:lang w:eastAsia="ru-RU"/>
        </w:rPr>
        <w:t xml:space="preserve">  60 zile</w:t>
      </w:r>
    </w:p>
    <w:p w14:paraId="5ACA4889" w14:textId="77777777" w:rsidR="00A45924" w:rsidRPr="004A121F" w:rsidRDefault="00A45924" w:rsidP="00A45924">
      <w:pPr>
        <w:pStyle w:val="a"/>
        <w:spacing w:before="106" w:line="235" w:lineRule="auto"/>
        <w:ind w:right="384"/>
        <w:rPr>
          <w:sz w:val="22"/>
          <w:szCs w:val="22"/>
        </w:rPr>
      </w:pPr>
      <w:r w:rsidRPr="004A121F">
        <w:rPr>
          <w:bCs/>
          <w:sz w:val="22"/>
          <w:szCs w:val="22"/>
          <w:lang w:eastAsia="ru-RU"/>
        </w:rPr>
        <w:lastRenderedPageBreak/>
        <w:t>20. </w:t>
      </w:r>
      <w:proofErr w:type="spellStart"/>
      <w:r w:rsidRPr="004A121F">
        <w:rPr>
          <w:bCs/>
          <w:sz w:val="22"/>
          <w:szCs w:val="22"/>
          <w:lang w:eastAsia="ru-RU"/>
        </w:rPr>
        <w:t>Locul</w:t>
      </w:r>
      <w:proofErr w:type="spellEnd"/>
      <w:r w:rsidRPr="004A121F">
        <w:rPr>
          <w:bCs/>
          <w:sz w:val="22"/>
          <w:szCs w:val="22"/>
          <w:lang w:eastAsia="ru-RU"/>
        </w:rPr>
        <w:t> </w:t>
      </w:r>
      <w:proofErr w:type="spellStart"/>
      <w:r w:rsidRPr="004A121F">
        <w:rPr>
          <w:bCs/>
          <w:sz w:val="22"/>
          <w:szCs w:val="22"/>
          <w:lang w:eastAsia="ru-RU"/>
        </w:rPr>
        <w:t>deschiderii</w:t>
      </w:r>
      <w:proofErr w:type="spellEnd"/>
      <w:r w:rsidRPr="004A121F">
        <w:rPr>
          <w:bCs/>
          <w:sz w:val="22"/>
          <w:szCs w:val="22"/>
          <w:lang w:eastAsia="ru-RU"/>
        </w:rPr>
        <w:t> </w:t>
      </w:r>
      <w:proofErr w:type="spellStart"/>
      <w:r w:rsidRPr="004A121F">
        <w:rPr>
          <w:bCs/>
          <w:sz w:val="22"/>
          <w:szCs w:val="22"/>
          <w:lang w:eastAsia="ru-RU"/>
        </w:rPr>
        <w:t>ofertelor</w:t>
      </w:r>
      <w:proofErr w:type="spellEnd"/>
      <w:r w:rsidRPr="004A121F">
        <w:rPr>
          <w:i/>
          <w:sz w:val="22"/>
          <w:szCs w:val="22"/>
        </w:rPr>
        <w:t xml:space="preserve"> Conform </w:t>
      </w:r>
      <w:proofErr w:type="spellStart"/>
      <w:r w:rsidRPr="004A121F">
        <w:rPr>
          <w:i/>
          <w:sz w:val="22"/>
          <w:szCs w:val="22"/>
        </w:rPr>
        <w:t>publicării</w:t>
      </w:r>
      <w:proofErr w:type="spellEnd"/>
      <w:r w:rsidRPr="004A121F">
        <w:rPr>
          <w:i/>
          <w:sz w:val="22"/>
          <w:szCs w:val="22"/>
        </w:rPr>
        <w:t xml:space="preserve"> din SIA RSAP M-Tender </w:t>
      </w:r>
      <w:r w:rsidRPr="004A121F">
        <w:rPr>
          <w:sz w:val="22"/>
          <w:szCs w:val="22"/>
        </w:rPr>
        <w:t xml:space="preserve">(SIA RSAP </w:t>
      </w:r>
      <w:proofErr w:type="spellStart"/>
      <w:r w:rsidRPr="004A121F">
        <w:rPr>
          <w:sz w:val="22"/>
          <w:szCs w:val="22"/>
        </w:rPr>
        <w:t>sau</w:t>
      </w:r>
      <w:proofErr w:type="spellEnd"/>
      <w:r w:rsidRPr="004A121F">
        <w:rPr>
          <w:sz w:val="22"/>
          <w:szCs w:val="22"/>
        </w:rPr>
        <w:t xml:space="preserve"> </w:t>
      </w:r>
      <w:proofErr w:type="spellStart"/>
      <w:r w:rsidRPr="004A121F">
        <w:rPr>
          <w:sz w:val="22"/>
          <w:szCs w:val="22"/>
        </w:rPr>
        <w:t>adresa</w:t>
      </w:r>
      <w:proofErr w:type="spellEnd"/>
      <w:r w:rsidRPr="004A121F">
        <w:rPr>
          <w:sz w:val="22"/>
          <w:szCs w:val="22"/>
        </w:rPr>
        <w:t xml:space="preserve"> </w:t>
      </w:r>
      <w:proofErr w:type="spellStart"/>
      <w:r w:rsidRPr="004A121F">
        <w:rPr>
          <w:sz w:val="22"/>
          <w:szCs w:val="22"/>
        </w:rPr>
        <w:t>deschiderii</w:t>
      </w:r>
      <w:proofErr w:type="spellEnd"/>
      <w:r w:rsidRPr="004A121F">
        <w:rPr>
          <w:sz w:val="22"/>
          <w:szCs w:val="22"/>
        </w:rPr>
        <w:t>)</w:t>
      </w:r>
      <w:r>
        <w:rPr>
          <w:sz w:val="22"/>
          <w:szCs w:val="22"/>
        </w:rPr>
        <w:t>.</w:t>
      </w:r>
      <w:r w:rsidRPr="004A121F">
        <w:rPr>
          <w:sz w:val="22"/>
          <w:szCs w:val="22"/>
          <w:lang w:eastAsia="ru-RU"/>
        </w:rPr>
        <w:t xml:space="preserve">                                                     </w:t>
      </w:r>
    </w:p>
    <w:p w14:paraId="1D4D90E1" w14:textId="77777777" w:rsidR="00A45924" w:rsidRPr="004A121F" w:rsidRDefault="00A45924" w:rsidP="00A45924">
      <w:pPr>
        <w:rPr>
          <w:sz w:val="22"/>
          <w:szCs w:val="22"/>
          <w:lang w:eastAsia="ru-RU"/>
        </w:rPr>
      </w:pPr>
      <w:r w:rsidRPr="004A121F">
        <w:rPr>
          <w:bCs/>
          <w:i/>
          <w:iCs/>
          <w:sz w:val="22"/>
          <w:szCs w:val="22"/>
          <w:lang w:eastAsia="ru-RU"/>
        </w:rPr>
        <w:t>Ofertele întârziate vor fi respinse.</w:t>
      </w:r>
    </w:p>
    <w:p w14:paraId="43BBCACD" w14:textId="77777777" w:rsidR="00A45924" w:rsidRPr="004A121F" w:rsidRDefault="00A45924" w:rsidP="00A45924">
      <w:pPr>
        <w:rPr>
          <w:b/>
          <w:bCs/>
          <w:sz w:val="22"/>
          <w:szCs w:val="22"/>
          <w:lang w:eastAsia="ru-RU"/>
        </w:rPr>
      </w:pPr>
      <w:r w:rsidRPr="004A121F">
        <w:rPr>
          <w:bCs/>
          <w:sz w:val="22"/>
          <w:szCs w:val="22"/>
          <w:lang w:eastAsia="ru-RU"/>
        </w:rPr>
        <w:t>21. Limba sau limbile în care trebuie redactate ofertele sau cererile de participare</w:t>
      </w:r>
      <w:r w:rsidRPr="004A121F">
        <w:rPr>
          <w:sz w:val="22"/>
          <w:szCs w:val="22"/>
          <w:lang w:eastAsia="ru-RU"/>
        </w:rPr>
        <w:t xml:space="preserve"> </w:t>
      </w:r>
      <w:r w:rsidRPr="004A121F">
        <w:rPr>
          <w:b/>
          <w:bCs/>
          <w:sz w:val="22"/>
          <w:szCs w:val="22"/>
          <w:lang w:eastAsia="ru-RU"/>
        </w:rPr>
        <w:t>md</w:t>
      </w:r>
    </w:p>
    <w:p w14:paraId="165FE3C1" w14:textId="77777777" w:rsidR="00A45924" w:rsidRPr="004A121F" w:rsidRDefault="00A45924" w:rsidP="00A45924">
      <w:pPr>
        <w:rPr>
          <w:b/>
          <w:bCs/>
          <w:sz w:val="22"/>
          <w:szCs w:val="22"/>
          <w:lang w:eastAsia="ru-RU"/>
        </w:rPr>
      </w:pPr>
      <w:r w:rsidRPr="004A121F">
        <w:rPr>
          <w:bCs/>
          <w:sz w:val="22"/>
          <w:szCs w:val="22"/>
          <w:lang w:eastAsia="ru-RU"/>
        </w:rPr>
        <w:t xml:space="preserve">22. Alte informaţii relevante </w:t>
      </w:r>
      <w:r w:rsidRPr="004A121F">
        <w:rPr>
          <w:b/>
          <w:bCs/>
          <w:sz w:val="22"/>
          <w:szCs w:val="22"/>
          <w:lang w:eastAsia="ru-RU"/>
        </w:rPr>
        <w:t>nu este</w:t>
      </w:r>
    </w:p>
    <w:p w14:paraId="77B12F50" w14:textId="77777777" w:rsidR="00A45924" w:rsidRPr="008B4E2A" w:rsidRDefault="00A45924" w:rsidP="00A45924"/>
    <w:p w14:paraId="637105D9" w14:textId="77777777" w:rsidR="00A45924" w:rsidRPr="008B4E2A" w:rsidRDefault="00A45924" w:rsidP="00A45924">
      <w:pPr>
        <w:shd w:val="clear" w:color="auto" w:fill="FFFFFF"/>
        <w:tabs>
          <w:tab w:val="left" w:pos="284"/>
          <w:tab w:val="right" w:pos="426"/>
          <w:tab w:val="left" w:pos="1568"/>
        </w:tabs>
        <w:spacing w:before="120"/>
        <w:ind w:left="284"/>
        <w:rPr>
          <w:b/>
        </w:rPr>
      </w:pPr>
      <w:r w:rsidRPr="008B4E2A">
        <w:rPr>
          <w:b/>
          <w:bCs/>
        </w:rPr>
        <w:t>Conducătorul   grupului de lucru _______________</w:t>
      </w:r>
    </w:p>
    <w:p w14:paraId="581DEB7E" w14:textId="77777777" w:rsidR="006118B9" w:rsidRDefault="006118B9" w:rsidP="006118B9">
      <w:pPr>
        <w:tabs>
          <w:tab w:val="decimal" w:pos="8364"/>
        </w:tabs>
        <w:spacing w:line="276" w:lineRule="auto"/>
        <w:ind w:right="-144"/>
        <w:jc w:val="center"/>
        <w:rPr>
          <w:b/>
          <w:bCs/>
          <w:color w:val="000000"/>
        </w:rPr>
      </w:pPr>
    </w:p>
    <w:p w14:paraId="0EE01944" w14:textId="77777777" w:rsidR="006118B9" w:rsidRDefault="006118B9" w:rsidP="006118B9">
      <w:pPr>
        <w:jc w:val="right"/>
        <w:rPr>
          <w:sz w:val="22"/>
          <w:szCs w:val="22"/>
        </w:rPr>
      </w:pPr>
      <w:bookmarkStart w:id="47" w:name="_Toc449692095"/>
      <w:r>
        <w:t>Anexa nr. 7</w:t>
      </w:r>
    </w:p>
    <w:p w14:paraId="46360D09" w14:textId="77777777" w:rsidR="006118B9" w:rsidRDefault="006118B9" w:rsidP="006118B9">
      <w:pPr>
        <w:jc w:val="right"/>
      </w:pPr>
      <w:r>
        <w:t>la Documentația standard nr._____</w:t>
      </w:r>
    </w:p>
    <w:p w14:paraId="229EE91D" w14:textId="77777777" w:rsidR="006118B9" w:rsidRDefault="006118B9" w:rsidP="006118B9">
      <w:pPr>
        <w:jc w:val="right"/>
      </w:pPr>
      <w:r>
        <w:t>din “____” ________ 20___</w:t>
      </w:r>
    </w:p>
    <w:p w14:paraId="4561C504" w14:textId="77777777" w:rsidR="006118B9" w:rsidRDefault="006118B9" w:rsidP="006118B9">
      <w:pPr>
        <w:pStyle w:val="Style3"/>
        <w:tabs>
          <w:tab w:val="left" w:pos="567"/>
        </w:tabs>
        <w:spacing w:before="0" w:beforeAutospacing="0" w:after="0"/>
        <w:ind w:left="0" w:firstLine="0"/>
        <w:rPr>
          <w:rFonts w:eastAsia="PMingLiU"/>
          <w:lang w:eastAsia="zh-CN"/>
        </w:rPr>
      </w:pPr>
    </w:p>
    <w:p w14:paraId="52D00F3B" w14:textId="77777777" w:rsidR="006118B9" w:rsidRDefault="006118B9" w:rsidP="006118B9">
      <w:pPr>
        <w:pStyle w:val="Style3"/>
        <w:tabs>
          <w:tab w:val="left" w:pos="567"/>
        </w:tabs>
        <w:spacing w:before="0" w:beforeAutospacing="0" w:after="0"/>
        <w:ind w:left="0" w:firstLine="0"/>
        <w:jc w:val="center"/>
        <w:rPr>
          <w:rFonts w:eastAsia="PMingLiU"/>
          <w:lang w:eastAsia="zh-CN"/>
        </w:rPr>
      </w:pPr>
    </w:p>
    <w:p w14:paraId="12E5300A" w14:textId="77777777" w:rsidR="006118B9" w:rsidRDefault="006118B9" w:rsidP="006118B9">
      <w:pPr>
        <w:pStyle w:val="a8"/>
        <w:tabs>
          <w:tab w:val="left" w:pos="567"/>
        </w:tabs>
        <w:rPr>
          <w:rFonts w:asciiTheme="majorHAnsi" w:hAnsiTheme="majorHAnsi" w:cstheme="majorHAnsi"/>
          <w:b/>
          <w:szCs w:val="24"/>
        </w:rPr>
      </w:pPr>
      <w:bookmarkStart w:id="48" w:name="_Toc449692096"/>
      <w:bookmarkEnd w:id="47"/>
    </w:p>
    <w:p w14:paraId="7D70AECB" w14:textId="77777777" w:rsidR="006118B9" w:rsidRDefault="006118B9" w:rsidP="006118B9">
      <w:pPr>
        <w:pStyle w:val="a8"/>
        <w:tabs>
          <w:tab w:val="left" w:pos="567"/>
        </w:tabs>
        <w:jc w:val="center"/>
        <w:rPr>
          <w:rFonts w:ascii="Times New Roman" w:hAnsi="Times New Roman"/>
          <w:sz w:val="28"/>
          <w:szCs w:val="28"/>
        </w:rPr>
      </w:pPr>
      <w:r>
        <w:rPr>
          <w:rFonts w:ascii="Times New Roman" w:hAnsi="Times New Roman"/>
          <w:b/>
          <w:sz w:val="28"/>
          <w:szCs w:val="28"/>
        </w:rPr>
        <w:t>CERERE DE PARTICIPARE</w:t>
      </w:r>
    </w:p>
    <w:p w14:paraId="66EEA6AB" w14:textId="77777777" w:rsidR="006118B9" w:rsidRDefault="006118B9" w:rsidP="006118B9">
      <w:pPr>
        <w:pStyle w:val="a8"/>
        <w:tabs>
          <w:tab w:val="left" w:pos="-142"/>
        </w:tabs>
        <w:spacing w:before="240"/>
        <w:jc w:val="center"/>
        <w:rPr>
          <w:rFonts w:asciiTheme="majorHAnsi" w:hAnsiTheme="majorHAnsi" w:cstheme="majorHAnsi"/>
          <w:szCs w:val="24"/>
        </w:rPr>
      </w:pPr>
    </w:p>
    <w:p w14:paraId="6C7CD0F3" w14:textId="77777777" w:rsidR="006118B9" w:rsidRDefault="006118B9" w:rsidP="006118B9">
      <w:pPr>
        <w:pStyle w:val="a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14:paraId="0B68EA86" w14:textId="77777777" w:rsidR="006118B9" w:rsidRDefault="006118B9" w:rsidP="006118B9">
      <w:pPr>
        <w:pStyle w:val="a8"/>
        <w:tabs>
          <w:tab w:val="left" w:pos="567"/>
        </w:tabs>
        <w:spacing w:line="360" w:lineRule="auto"/>
        <w:jc w:val="both"/>
        <w:rPr>
          <w:rFonts w:ascii="Times New Roman" w:hAnsi="Times New Roman"/>
          <w:szCs w:val="24"/>
        </w:rPr>
      </w:pPr>
    </w:p>
    <w:p w14:paraId="52F9CE0D" w14:textId="77777777" w:rsidR="006118B9" w:rsidRDefault="006118B9" w:rsidP="006118B9">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462AB7A" w14:textId="77777777" w:rsidR="006118B9" w:rsidRDefault="006118B9" w:rsidP="006118B9">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8595098" w14:textId="77777777" w:rsidR="006118B9" w:rsidRDefault="006118B9" w:rsidP="006118B9">
      <w:pPr>
        <w:pStyle w:val="a8"/>
        <w:tabs>
          <w:tab w:val="left" w:pos="567"/>
        </w:tabs>
        <w:spacing w:line="360" w:lineRule="auto"/>
        <w:rPr>
          <w:rFonts w:ascii="Times New Roman" w:hAnsi="Times New Roman"/>
          <w:szCs w:val="24"/>
        </w:rPr>
      </w:pPr>
    </w:p>
    <w:p w14:paraId="4575B8ED" w14:textId="77777777" w:rsidR="006118B9" w:rsidRDefault="006118B9" w:rsidP="006118B9">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044308B"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307132B"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1774E30"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8FF3AAF" w14:textId="77777777" w:rsidR="006118B9" w:rsidRDefault="006118B9" w:rsidP="006118B9">
      <w:pPr>
        <w:pStyle w:val="a8"/>
        <w:tabs>
          <w:tab w:val="left" w:pos="567"/>
        </w:tabs>
        <w:spacing w:line="360" w:lineRule="auto"/>
        <w:rPr>
          <w:rFonts w:ascii="Times New Roman" w:hAnsi="Times New Roman"/>
          <w:szCs w:val="24"/>
        </w:rPr>
      </w:pPr>
    </w:p>
    <w:p w14:paraId="727B5511" w14:textId="77777777" w:rsidR="006118B9" w:rsidRDefault="006118B9" w:rsidP="006118B9">
      <w:pPr>
        <w:pStyle w:val="a8"/>
        <w:tabs>
          <w:tab w:val="left" w:pos="567"/>
        </w:tabs>
        <w:spacing w:line="360" w:lineRule="auto"/>
        <w:rPr>
          <w:rFonts w:ascii="Times New Roman" w:hAnsi="Times New Roman"/>
          <w:szCs w:val="24"/>
        </w:rPr>
      </w:pPr>
    </w:p>
    <w:p w14:paraId="007B5302" w14:textId="77777777" w:rsidR="006118B9" w:rsidRDefault="006118B9" w:rsidP="006118B9">
      <w:pPr>
        <w:pStyle w:val="a8"/>
        <w:tabs>
          <w:tab w:val="left" w:pos="567"/>
        </w:tabs>
        <w:spacing w:line="360" w:lineRule="auto"/>
        <w:rPr>
          <w:rFonts w:ascii="Times New Roman" w:hAnsi="Times New Roman"/>
          <w:szCs w:val="24"/>
        </w:rPr>
      </w:pPr>
    </w:p>
    <w:p w14:paraId="162C2183" w14:textId="77777777" w:rsidR="006118B9" w:rsidRDefault="006118B9" w:rsidP="006118B9">
      <w:pPr>
        <w:pStyle w:val="a8"/>
        <w:tabs>
          <w:tab w:val="left" w:pos="567"/>
        </w:tabs>
        <w:spacing w:line="360" w:lineRule="auto"/>
        <w:rPr>
          <w:rFonts w:ascii="Times New Roman" w:hAnsi="Times New Roman"/>
          <w:szCs w:val="24"/>
        </w:rPr>
      </w:pPr>
    </w:p>
    <w:p w14:paraId="360E5165" w14:textId="77777777" w:rsidR="006118B9" w:rsidRDefault="006118B9" w:rsidP="006118B9">
      <w:pPr>
        <w:pStyle w:val="a8"/>
        <w:tabs>
          <w:tab w:val="left" w:pos="567"/>
        </w:tabs>
        <w:spacing w:line="360" w:lineRule="auto"/>
        <w:rPr>
          <w:rFonts w:ascii="Times New Roman" w:hAnsi="Times New Roman"/>
          <w:szCs w:val="24"/>
        </w:rPr>
      </w:pPr>
    </w:p>
    <w:p w14:paraId="5E555483" w14:textId="77777777" w:rsidR="006118B9" w:rsidRDefault="006118B9" w:rsidP="006118B9">
      <w:pPr>
        <w:pStyle w:val="a8"/>
        <w:tabs>
          <w:tab w:val="left" w:pos="567"/>
        </w:tabs>
        <w:spacing w:line="360" w:lineRule="auto"/>
        <w:rPr>
          <w:rFonts w:ascii="Times New Roman" w:hAnsi="Times New Roman"/>
          <w:szCs w:val="24"/>
        </w:rPr>
      </w:pPr>
    </w:p>
    <w:p w14:paraId="0A980C65" w14:textId="77777777" w:rsidR="006118B9" w:rsidRDefault="006118B9" w:rsidP="006118B9">
      <w:pPr>
        <w:pStyle w:val="a8"/>
        <w:tabs>
          <w:tab w:val="left" w:pos="567"/>
        </w:tabs>
        <w:spacing w:line="360" w:lineRule="auto"/>
        <w:rPr>
          <w:rFonts w:ascii="Times New Roman" w:hAnsi="Times New Roman"/>
          <w:szCs w:val="24"/>
        </w:rPr>
      </w:pPr>
    </w:p>
    <w:p w14:paraId="06203A43" w14:textId="77777777" w:rsidR="006118B9" w:rsidRDefault="006118B9" w:rsidP="006118B9">
      <w:pPr>
        <w:pStyle w:val="a8"/>
        <w:tabs>
          <w:tab w:val="left" w:pos="567"/>
        </w:tabs>
        <w:spacing w:line="360" w:lineRule="auto"/>
        <w:rPr>
          <w:rFonts w:ascii="Times New Roman" w:hAnsi="Times New Roman"/>
          <w:szCs w:val="24"/>
        </w:rPr>
      </w:pPr>
    </w:p>
    <w:p w14:paraId="1D67DF54" w14:textId="77777777" w:rsidR="006118B9" w:rsidRDefault="006118B9" w:rsidP="006118B9">
      <w:pPr>
        <w:pStyle w:val="a8"/>
        <w:tabs>
          <w:tab w:val="left" w:pos="567"/>
        </w:tabs>
        <w:spacing w:line="360" w:lineRule="auto"/>
        <w:rPr>
          <w:rFonts w:ascii="Times New Roman" w:hAnsi="Times New Roman"/>
          <w:szCs w:val="24"/>
        </w:rPr>
      </w:pPr>
    </w:p>
    <w:p w14:paraId="34EF5BD4" w14:textId="77777777" w:rsidR="006118B9" w:rsidRDefault="006118B9" w:rsidP="006118B9">
      <w:pPr>
        <w:pStyle w:val="a8"/>
        <w:tabs>
          <w:tab w:val="left" w:pos="567"/>
        </w:tabs>
        <w:spacing w:line="360" w:lineRule="auto"/>
        <w:rPr>
          <w:rFonts w:ascii="Times New Roman" w:hAnsi="Times New Roman"/>
          <w:szCs w:val="24"/>
        </w:rPr>
      </w:pPr>
    </w:p>
    <w:p w14:paraId="5DA2A456" w14:textId="77777777" w:rsidR="006118B9" w:rsidRDefault="006118B9" w:rsidP="006118B9">
      <w:pPr>
        <w:pStyle w:val="a8"/>
        <w:tabs>
          <w:tab w:val="left" w:pos="567"/>
        </w:tabs>
        <w:spacing w:line="360" w:lineRule="auto"/>
        <w:rPr>
          <w:rFonts w:ascii="Times New Roman" w:hAnsi="Times New Roman"/>
          <w:szCs w:val="24"/>
        </w:rPr>
      </w:pPr>
    </w:p>
    <w:p w14:paraId="43876CA8" w14:textId="77777777" w:rsidR="006118B9" w:rsidRDefault="006118B9" w:rsidP="006118B9">
      <w:pPr>
        <w:pStyle w:val="a8"/>
        <w:tabs>
          <w:tab w:val="left" w:pos="567"/>
        </w:tabs>
        <w:spacing w:line="360" w:lineRule="auto"/>
        <w:rPr>
          <w:rFonts w:ascii="Times New Roman" w:hAnsi="Times New Roman"/>
          <w:szCs w:val="24"/>
        </w:rPr>
      </w:pPr>
    </w:p>
    <w:p w14:paraId="3D6034B6" w14:textId="77777777" w:rsidR="006118B9" w:rsidRDefault="006118B9" w:rsidP="006118B9">
      <w:pPr>
        <w:pStyle w:val="a8"/>
        <w:tabs>
          <w:tab w:val="left" w:pos="567"/>
        </w:tabs>
        <w:spacing w:line="360" w:lineRule="auto"/>
        <w:rPr>
          <w:rFonts w:ascii="Times New Roman" w:hAnsi="Times New Roman"/>
          <w:szCs w:val="24"/>
        </w:rPr>
      </w:pPr>
    </w:p>
    <w:p w14:paraId="2ED2EF21" w14:textId="77777777" w:rsidR="006118B9" w:rsidRDefault="006118B9" w:rsidP="006118B9">
      <w:pPr>
        <w:pStyle w:val="a8"/>
        <w:tabs>
          <w:tab w:val="left" w:pos="567"/>
        </w:tabs>
        <w:spacing w:line="360" w:lineRule="auto"/>
        <w:rPr>
          <w:rFonts w:ascii="Times New Roman" w:hAnsi="Times New Roman"/>
          <w:szCs w:val="24"/>
        </w:rPr>
      </w:pPr>
    </w:p>
    <w:p w14:paraId="6D2C83A0" w14:textId="77777777" w:rsidR="006118B9" w:rsidRDefault="006118B9" w:rsidP="006118B9">
      <w:pPr>
        <w:pStyle w:val="a8"/>
        <w:tabs>
          <w:tab w:val="left" w:pos="567"/>
        </w:tabs>
        <w:spacing w:line="360" w:lineRule="auto"/>
        <w:rPr>
          <w:rFonts w:ascii="Times New Roman" w:hAnsi="Times New Roman"/>
          <w:szCs w:val="24"/>
        </w:rPr>
      </w:pPr>
    </w:p>
    <w:p w14:paraId="5FC28BA2" w14:textId="77777777" w:rsidR="006118B9" w:rsidRDefault="006118B9" w:rsidP="006118B9">
      <w:pPr>
        <w:jc w:val="right"/>
        <w:rPr>
          <w:sz w:val="22"/>
          <w:szCs w:val="22"/>
        </w:rPr>
      </w:pPr>
      <w:r>
        <w:t>Anexa nr. 8</w:t>
      </w:r>
    </w:p>
    <w:p w14:paraId="45739F17" w14:textId="77777777" w:rsidR="006118B9" w:rsidRDefault="006118B9" w:rsidP="006118B9">
      <w:pPr>
        <w:jc w:val="right"/>
      </w:pPr>
      <w:r>
        <w:t>la Documentația standard nr._____</w:t>
      </w:r>
    </w:p>
    <w:p w14:paraId="7FAB1C01" w14:textId="77777777" w:rsidR="006118B9" w:rsidRDefault="006118B9" w:rsidP="006118B9">
      <w:pPr>
        <w:jc w:val="right"/>
      </w:pPr>
      <w:r>
        <w:t>din “____” ________ 20___</w:t>
      </w:r>
    </w:p>
    <w:p w14:paraId="625E4CB8" w14:textId="77777777" w:rsidR="006118B9" w:rsidRDefault="006118B9" w:rsidP="006118B9">
      <w:pPr>
        <w:pStyle w:val="a8"/>
        <w:tabs>
          <w:tab w:val="left" w:pos="567"/>
        </w:tabs>
        <w:spacing w:line="360" w:lineRule="auto"/>
        <w:rPr>
          <w:rFonts w:ascii="Times New Roman" w:hAnsi="Times New Roman"/>
          <w:szCs w:val="24"/>
        </w:rPr>
      </w:pPr>
    </w:p>
    <w:p w14:paraId="56B22082" w14:textId="77777777" w:rsidR="006118B9" w:rsidRDefault="006118B9" w:rsidP="006118B9">
      <w:pPr>
        <w:pStyle w:val="a8"/>
        <w:tabs>
          <w:tab w:val="left" w:pos="567"/>
        </w:tabs>
        <w:spacing w:line="360" w:lineRule="auto"/>
        <w:rPr>
          <w:rFonts w:ascii="Times New Roman" w:hAnsi="Times New Roman"/>
          <w:szCs w:val="24"/>
        </w:rPr>
      </w:pPr>
    </w:p>
    <w:p w14:paraId="0A960A20" w14:textId="77777777" w:rsidR="006118B9" w:rsidRDefault="006118B9" w:rsidP="006118B9">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390F1A82" w14:textId="77777777" w:rsidR="006118B9" w:rsidRDefault="006118B9" w:rsidP="006118B9">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1378BF80" w14:textId="77777777" w:rsidR="006118B9" w:rsidRDefault="006118B9" w:rsidP="006118B9">
      <w:pPr>
        <w:pStyle w:val="a8"/>
        <w:tabs>
          <w:tab w:val="left" w:pos="567"/>
        </w:tabs>
        <w:spacing w:line="360" w:lineRule="auto"/>
        <w:rPr>
          <w:rFonts w:ascii="Times New Roman" w:hAnsi="Times New Roman"/>
          <w:szCs w:val="24"/>
        </w:rPr>
      </w:pPr>
    </w:p>
    <w:p w14:paraId="1A5755EA" w14:textId="77777777" w:rsidR="006118B9" w:rsidRDefault="006118B9" w:rsidP="006118B9">
      <w:pPr>
        <w:pStyle w:val="a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3879F44" w14:textId="77777777" w:rsidR="006118B9" w:rsidRDefault="006118B9" w:rsidP="006118B9">
      <w:pPr>
        <w:pStyle w:val="a8"/>
        <w:tabs>
          <w:tab w:val="left" w:pos="567"/>
        </w:tabs>
        <w:spacing w:line="360" w:lineRule="auto"/>
        <w:jc w:val="both"/>
        <w:rPr>
          <w:rFonts w:ascii="Times New Roman" w:hAnsi="Times New Roman"/>
          <w:szCs w:val="24"/>
        </w:rPr>
      </w:pPr>
    </w:p>
    <w:p w14:paraId="24F5C274" w14:textId="77777777" w:rsidR="006118B9" w:rsidRDefault="006118B9" w:rsidP="006118B9">
      <w:pPr>
        <w:pStyle w:val="a8"/>
        <w:tabs>
          <w:tab w:val="left" w:pos="567"/>
        </w:tabs>
        <w:spacing w:line="360" w:lineRule="auto"/>
        <w:jc w:val="both"/>
        <w:rPr>
          <w:rFonts w:ascii="Times New Roman" w:hAnsi="Times New Roman"/>
          <w:szCs w:val="24"/>
        </w:rPr>
      </w:pPr>
    </w:p>
    <w:p w14:paraId="0331B250" w14:textId="77777777" w:rsidR="006118B9" w:rsidRDefault="006118B9" w:rsidP="006118B9">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4925632" w14:textId="77777777" w:rsidR="006118B9" w:rsidRDefault="006118B9" w:rsidP="006118B9">
      <w:pPr>
        <w:pStyle w:val="a8"/>
        <w:tabs>
          <w:tab w:val="left" w:pos="567"/>
        </w:tabs>
        <w:spacing w:line="360" w:lineRule="auto"/>
        <w:rPr>
          <w:rFonts w:ascii="Times New Roman" w:hAnsi="Times New Roman"/>
          <w:szCs w:val="24"/>
        </w:rPr>
      </w:pPr>
    </w:p>
    <w:p w14:paraId="1D01794F" w14:textId="77777777" w:rsidR="006118B9" w:rsidRDefault="006118B9" w:rsidP="006118B9">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5C979E92" w14:textId="77777777" w:rsidR="006118B9" w:rsidRDefault="006118B9" w:rsidP="006118B9">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FAB1CD5" w14:textId="77777777" w:rsidR="006118B9" w:rsidRDefault="006118B9" w:rsidP="006118B9">
      <w:pPr>
        <w:pStyle w:val="a8"/>
        <w:tabs>
          <w:tab w:val="left" w:pos="567"/>
        </w:tabs>
        <w:spacing w:line="360" w:lineRule="auto"/>
        <w:rPr>
          <w:rFonts w:ascii="Times New Roman" w:hAnsi="Times New Roman"/>
          <w:szCs w:val="24"/>
        </w:rPr>
      </w:pPr>
    </w:p>
    <w:p w14:paraId="227DF065" w14:textId="77777777" w:rsidR="006118B9" w:rsidRDefault="006118B9" w:rsidP="006118B9">
      <w:pPr>
        <w:pStyle w:val="a8"/>
        <w:tabs>
          <w:tab w:val="left" w:pos="567"/>
        </w:tabs>
        <w:spacing w:line="360" w:lineRule="auto"/>
        <w:rPr>
          <w:rFonts w:ascii="Times New Roman" w:hAnsi="Times New Roman"/>
          <w:szCs w:val="24"/>
        </w:rPr>
      </w:pPr>
    </w:p>
    <w:p w14:paraId="547C2470" w14:textId="77777777" w:rsidR="006118B9" w:rsidRDefault="006118B9" w:rsidP="006118B9">
      <w:pPr>
        <w:pStyle w:val="a8"/>
        <w:tabs>
          <w:tab w:val="left" w:pos="567"/>
        </w:tabs>
        <w:spacing w:line="360" w:lineRule="auto"/>
        <w:rPr>
          <w:rFonts w:ascii="Times New Roman" w:hAnsi="Times New Roman"/>
          <w:szCs w:val="24"/>
        </w:rPr>
      </w:pPr>
    </w:p>
    <w:p w14:paraId="398EBD0C" w14:textId="77777777" w:rsidR="006118B9" w:rsidRDefault="006118B9" w:rsidP="006118B9">
      <w:pPr>
        <w:pStyle w:val="a8"/>
        <w:tabs>
          <w:tab w:val="left" w:pos="567"/>
        </w:tabs>
        <w:spacing w:line="360" w:lineRule="auto"/>
        <w:rPr>
          <w:rFonts w:ascii="Times New Roman" w:hAnsi="Times New Roman"/>
          <w:szCs w:val="24"/>
        </w:rPr>
      </w:pPr>
    </w:p>
    <w:p w14:paraId="33F73F77" w14:textId="77777777" w:rsidR="006118B9" w:rsidRDefault="006118B9" w:rsidP="006118B9">
      <w:pPr>
        <w:pStyle w:val="a8"/>
        <w:tabs>
          <w:tab w:val="left" w:pos="567"/>
        </w:tabs>
        <w:spacing w:line="360" w:lineRule="auto"/>
        <w:rPr>
          <w:rFonts w:ascii="Times New Roman" w:hAnsi="Times New Roman"/>
          <w:szCs w:val="24"/>
        </w:rPr>
      </w:pPr>
    </w:p>
    <w:p w14:paraId="2F4A845C" w14:textId="77777777" w:rsidR="006118B9" w:rsidRDefault="006118B9" w:rsidP="006118B9">
      <w:pPr>
        <w:pStyle w:val="a8"/>
        <w:tabs>
          <w:tab w:val="left" w:pos="567"/>
        </w:tabs>
        <w:spacing w:line="360" w:lineRule="auto"/>
        <w:rPr>
          <w:rFonts w:ascii="Times New Roman" w:hAnsi="Times New Roman"/>
          <w:szCs w:val="24"/>
        </w:rPr>
      </w:pPr>
    </w:p>
    <w:p w14:paraId="58C485E0" w14:textId="77777777" w:rsidR="006118B9" w:rsidRDefault="006118B9" w:rsidP="006118B9">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650D505"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608D0D8"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B40D8DD" w14:textId="77777777" w:rsidR="006118B9" w:rsidRDefault="006118B9" w:rsidP="006118B9">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1CC93CB" w14:textId="77777777" w:rsidR="006118B9" w:rsidRDefault="006118B9" w:rsidP="006118B9">
      <w:pPr>
        <w:pStyle w:val="a8"/>
        <w:tabs>
          <w:tab w:val="left" w:pos="567"/>
        </w:tabs>
        <w:spacing w:line="360" w:lineRule="auto"/>
        <w:jc w:val="right"/>
        <w:rPr>
          <w:rFonts w:ascii="Times New Roman" w:hAnsi="Times New Roman"/>
          <w:szCs w:val="24"/>
        </w:rPr>
      </w:pPr>
    </w:p>
    <w:p w14:paraId="7072DF43" w14:textId="77777777" w:rsidR="006118B9" w:rsidRDefault="006118B9" w:rsidP="006118B9">
      <w:pPr>
        <w:pStyle w:val="a8"/>
        <w:tabs>
          <w:tab w:val="left" w:pos="567"/>
        </w:tabs>
        <w:spacing w:line="360" w:lineRule="auto"/>
        <w:rPr>
          <w:rFonts w:ascii="Times New Roman" w:hAnsi="Times New Roman"/>
          <w:szCs w:val="24"/>
        </w:rPr>
      </w:pPr>
    </w:p>
    <w:p w14:paraId="01EBF5F2" w14:textId="77777777" w:rsidR="006118B9" w:rsidRDefault="006118B9" w:rsidP="006118B9">
      <w:pPr>
        <w:pStyle w:val="a8"/>
        <w:tabs>
          <w:tab w:val="left" w:pos="567"/>
        </w:tabs>
        <w:spacing w:line="360" w:lineRule="auto"/>
        <w:rPr>
          <w:rFonts w:ascii="Times New Roman" w:hAnsi="Times New Roman"/>
          <w:szCs w:val="24"/>
        </w:rPr>
      </w:pPr>
    </w:p>
    <w:p w14:paraId="5446E7E8" w14:textId="77777777" w:rsidR="006118B9" w:rsidRDefault="006118B9" w:rsidP="006118B9">
      <w:pPr>
        <w:pStyle w:val="a8"/>
        <w:tabs>
          <w:tab w:val="left" w:pos="567"/>
        </w:tabs>
        <w:spacing w:line="360" w:lineRule="auto"/>
        <w:rPr>
          <w:rFonts w:ascii="Times New Roman" w:hAnsi="Times New Roman"/>
          <w:szCs w:val="24"/>
        </w:rPr>
      </w:pPr>
    </w:p>
    <w:p w14:paraId="26ED3B98" w14:textId="77777777" w:rsidR="006118B9" w:rsidRDefault="006118B9" w:rsidP="00BA1642">
      <w:pPr>
        <w:spacing w:after="200" w:line="276" w:lineRule="auto"/>
        <w:rPr>
          <w:lang w:eastAsia="zh-CN"/>
        </w:rPr>
      </w:pPr>
      <w:bookmarkStart w:id="49" w:name="_Toc449692097"/>
      <w:bookmarkEnd w:id="48"/>
    </w:p>
    <w:p w14:paraId="7614086A" w14:textId="77777777" w:rsidR="006118B9" w:rsidRDefault="006118B9" w:rsidP="006118B9">
      <w:pPr>
        <w:jc w:val="right"/>
        <w:rPr>
          <w:sz w:val="22"/>
          <w:szCs w:val="22"/>
        </w:rPr>
      </w:pPr>
      <w:r>
        <w:t>Anexa nr. 10</w:t>
      </w:r>
    </w:p>
    <w:p w14:paraId="7993AE4F" w14:textId="77777777" w:rsidR="006118B9" w:rsidRDefault="006118B9" w:rsidP="006118B9">
      <w:pPr>
        <w:jc w:val="right"/>
      </w:pPr>
      <w:r>
        <w:t>la Documentația standard nr._____</w:t>
      </w:r>
    </w:p>
    <w:p w14:paraId="31930ACE" w14:textId="77777777" w:rsidR="006118B9" w:rsidRDefault="006118B9" w:rsidP="006118B9">
      <w:pPr>
        <w:jc w:val="right"/>
      </w:pPr>
      <w:r>
        <w:t>din “____” ________ 20___</w:t>
      </w:r>
    </w:p>
    <w:p w14:paraId="71124F48" w14:textId="77777777" w:rsidR="006118B9" w:rsidRDefault="006118B9" w:rsidP="006118B9">
      <w:pPr>
        <w:spacing w:after="200" w:line="276" w:lineRule="auto"/>
        <w:jc w:val="center"/>
        <w:rPr>
          <w:lang w:eastAsia="zh-CN"/>
        </w:rPr>
      </w:pPr>
    </w:p>
    <w:p w14:paraId="6678842D" w14:textId="77777777" w:rsidR="006118B9" w:rsidRDefault="006118B9" w:rsidP="006118B9">
      <w:pPr>
        <w:rPr>
          <w:lang w:eastAsia="zh-CN"/>
        </w:rPr>
      </w:pPr>
    </w:p>
    <w:bookmarkEnd w:id="49"/>
    <w:p w14:paraId="3873987A" w14:textId="77777777" w:rsidR="006118B9" w:rsidRDefault="006118B9" w:rsidP="006118B9">
      <w:pPr>
        <w:jc w:val="center"/>
        <w:rPr>
          <w:b/>
        </w:rPr>
      </w:pPr>
    </w:p>
    <w:p w14:paraId="45AD49E6" w14:textId="77777777" w:rsidR="006118B9" w:rsidRDefault="006118B9" w:rsidP="006118B9">
      <w:pPr>
        <w:pStyle w:val="a8"/>
        <w:tabs>
          <w:tab w:val="left" w:pos="567"/>
        </w:tabs>
        <w:jc w:val="center"/>
        <w:rPr>
          <w:rFonts w:ascii="Times New Roman" w:hAnsi="Times New Roman"/>
          <w:b/>
          <w:szCs w:val="24"/>
        </w:rPr>
      </w:pPr>
      <w:r>
        <w:rPr>
          <w:rFonts w:ascii="Times New Roman" w:hAnsi="Times New Roman"/>
          <w:b/>
          <w:szCs w:val="24"/>
        </w:rPr>
        <w:t>GRAFIC DE  EXECUTARE A LUCRĂRILOR</w:t>
      </w:r>
    </w:p>
    <w:p w14:paraId="23F8E4A2"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E67D9CB" w14:textId="77777777" w:rsidR="006118B9" w:rsidRDefault="006118B9" w:rsidP="006118B9">
      <w:pPr>
        <w:pStyle w:val="a8"/>
        <w:tabs>
          <w:tab w:val="left" w:pos="567"/>
        </w:tabs>
        <w:jc w:val="center"/>
        <w:rPr>
          <w:rFonts w:ascii="Times New Roman" w:hAnsi="Times New Roman"/>
          <w:szCs w:val="24"/>
        </w:rPr>
      </w:pPr>
      <w:r>
        <w:rPr>
          <w:rFonts w:ascii="Times New Roman" w:hAnsi="Times New Roman"/>
          <w:szCs w:val="24"/>
        </w:rPr>
        <w:t>(denumirea lucrărilor)</w:t>
      </w:r>
    </w:p>
    <w:p w14:paraId="111B0A67" w14:textId="77777777" w:rsidR="006118B9" w:rsidRDefault="006118B9" w:rsidP="006118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6118B9" w14:paraId="1D96369F" w14:textId="77777777" w:rsidTr="00AB1D7A">
        <w:trPr>
          <w:cantSplit/>
          <w:trHeight w:val="300"/>
        </w:trPr>
        <w:tc>
          <w:tcPr>
            <w:tcW w:w="709" w:type="dxa"/>
            <w:vMerge w:val="restart"/>
          </w:tcPr>
          <w:p w14:paraId="556ADA19"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Nr.</w:t>
            </w:r>
          </w:p>
          <w:p w14:paraId="7F3DD243"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01B844BD"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1531A575"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2CA54616"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w:t>
            </w:r>
          </w:p>
        </w:tc>
        <w:tc>
          <w:tcPr>
            <w:tcW w:w="1320" w:type="dxa"/>
            <w:gridSpan w:val="2"/>
          </w:tcPr>
          <w:p w14:paraId="5B7E7688"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Anul (n)</w:t>
            </w:r>
          </w:p>
        </w:tc>
      </w:tr>
      <w:tr w:rsidR="006118B9" w14:paraId="01B10CC8" w14:textId="77777777" w:rsidTr="00AB1D7A">
        <w:trPr>
          <w:cantSplit/>
          <w:trHeight w:val="240"/>
        </w:trPr>
        <w:tc>
          <w:tcPr>
            <w:tcW w:w="709" w:type="dxa"/>
            <w:vMerge/>
          </w:tcPr>
          <w:p w14:paraId="26BA24DD" w14:textId="77777777" w:rsidR="006118B9" w:rsidRDefault="006118B9" w:rsidP="00AB1D7A">
            <w:pPr>
              <w:pStyle w:val="a8"/>
              <w:tabs>
                <w:tab w:val="left" w:pos="567"/>
              </w:tabs>
              <w:rPr>
                <w:rFonts w:ascii="Times New Roman" w:hAnsi="Times New Roman"/>
                <w:b/>
                <w:szCs w:val="24"/>
              </w:rPr>
            </w:pPr>
          </w:p>
        </w:tc>
        <w:tc>
          <w:tcPr>
            <w:tcW w:w="2825" w:type="dxa"/>
            <w:vMerge/>
          </w:tcPr>
          <w:p w14:paraId="4E25077A" w14:textId="77777777" w:rsidR="006118B9" w:rsidRDefault="006118B9" w:rsidP="00AB1D7A">
            <w:pPr>
              <w:pStyle w:val="a8"/>
              <w:tabs>
                <w:tab w:val="left" w:pos="567"/>
              </w:tabs>
              <w:rPr>
                <w:rFonts w:ascii="Times New Roman" w:hAnsi="Times New Roman"/>
                <w:b/>
                <w:szCs w:val="24"/>
              </w:rPr>
            </w:pPr>
          </w:p>
        </w:tc>
        <w:tc>
          <w:tcPr>
            <w:tcW w:w="5490" w:type="dxa"/>
            <w:gridSpan w:val="7"/>
          </w:tcPr>
          <w:p w14:paraId="7D9CC150"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Luna</w:t>
            </w:r>
          </w:p>
        </w:tc>
      </w:tr>
      <w:tr w:rsidR="006118B9" w14:paraId="54DDFC8B" w14:textId="77777777" w:rsidTr="00AB1D7A">
        <w:trPr>
          <w:cantSplit/>
          <w:trHeight w:val="120"/>
        </w:trPr>
        <w:tc>
          <w:tcPr>
            <w:tcW w:w="709" w:type="dxa"/>
            <w:vMerge/>
          </w:tcPr>
          <w:p w14:paraId="00440BBC" w14:textId="77777777" w:rsidR="006118B9" w:rsidRDefault="006118B9" w:rsidP="00AB1D7A">
            <w:pPr>
              <w:pStyle w:val="a8"/>
              <w:tabs>
                <w:tab w:val="left" w:pos="567"/>
              </w:tabs>
              <w:rPr>
                <w:rFonts w:ascii="Times New Roman" w:hAnsi="Times New Roman"/>
                <w:b/>
                <w:szCs w:val="24"/>
              </w:rPr>
            </w:pPr>
          </w:p>
        </w:tc>
        <w:tc>
          <w:tcPr>
            <w:tcW w:w="2825" w:type="dxa"/>
            <w:vMerge/>
          </w:tcPr>
          <w:p w14:paraId="4D82CBD1" w14:textId="77777777" w:rsidR="006118B9" w:rsidRDefault="006118B9" w:rsidP="00AB1D7A">
            <w:pPr>
              <w:pStyle w:val="a8"/>
              <w:tabs>
                <w:tab w:val="left" w:pos="567"/>
              </w:tabs>
              <w:rPr>
                <w:rFonts w:ascii="Times New Roman" w:hAnsi="Times New Roman"/>
                <w:b/>
                <w:szCs w:val="24"/>
              </w:rPr>
            </w:pPr>
          </w:p>
        </w:tc>
        <w:tc>
          <w:tcPr>
            <w:tcW w:w="1035" w:type="dxa"/>
          </w:tcPr>
          <w:p w14:paraId="2DD1FB52"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1</w:t>
            </w:r>
          </w:p>
        </w:tc>
        <w:tc>
          <w:tcPr>
            <w:tcW w:w="1215" w:type="dxa"/>
          </w:tcPr>
          <w:p w14:paraId="6BA33FAB"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70CE7CE0"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3</w:t>
            </w:r>
          </w:p>
        </w:tc>
        <w:tc>
          <w:tcPr>
            <w:tcW w:w="990" w:type="dxa"/>
            <w:gridSpan w:val="2"/>
          </w:tcPr>
          <w:p w14:paraId="3C99A406"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w:t>
            </w:r>
          </w:p>
        </w:tc>
        <w:tc>
          <w:tcPr>
            <w:tcW w:w="1245" w:type="dxa"/>
          </w:tcPr>
          <w:p w14:paraId="6D363D63" w14:textId="77777777" w:rsidR="006118B9" w:rsidRDefault="006118B9" w:rsidP="00AB1D7A">
            <w:pPr>
              <w:pStyle w:val="a8"/>
              <w:tabs>
                <w:tab w:val="left" w:pos="567"/>
              </w:tabs>
              <w:rPr>
                <w:rFonts w:ascii="Times New Roman" w:hAnsi="Times New Roman"/>
                <w:b/>
                <w:szCs w:val="24"/>
              </w:rPr>
            </w:pPr>
            <w:r>
              <w:rPr>
                <w:rFonts w:ascii="Times New Roman" w:hAnsi="Times New Roman"/>
                <w:b/>
                <w:szCs w:val="24"/>
              </w:rPr>
              <w:t>n</w:t>
            </w:r>
          </w:p>
        </w:tc>
      </w:tr>
      <w:tr w:rsidR="006118B9" w14:paraId="27B849CB" w14:textId="77777777" w:rsidTr="00AB1D7A">
        <w:trPr>
          <w:cantSplit/>
          <w:trHeight w:val="180"/>
        </w:trPr>
        <w:tc>
          <w:tcPr>
            <w:tcW w:w="709" w:type="dxa"/>
          </w:tcPr>
          <w:p w14:paraId="632E4AD1"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1.</w:t>
            </w:r>
          </w:p>
        </w:tc>
        <w:tc>
          <w:tcPr>
            <w:tcW w:w="2825" w:type="dxa"/>
          </w:tcPr>
          <w:p w14:paraId="01F92A77"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Organizare de şantier</w:t>
            </w:r>
          </w:p>
        </w:tc>
        <w:tc>
          <w:tcPr>
            <w:tcW w:w="1035" w:type="dxa"/>
          </w:tcPr>
          <w:p w14:paraId="4EDED858" w14:textId="77777777" w:rsidR="006118B9" w:rsidRDefault="006118B9" w:rsidP="00AB1D7A">
            <w:pPr>
              <w:pStyle w:val="a8"/>
              <w:tabs>
                <w:tab w:val="left" w:pos="567"/>
              </w:tabs>
              <w:rPr>
                <w:rFonts w:ascii="Times New Roman" w:hAnsi="Times New Roman"/>
                <w:szCs w:val="24"/>
              </w:rPr>
            </w:pPr>
          </w:p>
        </w:tc>
        <w:tc>
          <w:tcPr>
            <w:tcW w:w="1215" w:type="dxa"/>
          </w:tcPr>
          <w:p w14:paraId="561E7BE4" w14:textId="77777777" w:rsidR="006118B9" w:rsidRDefault="006118B9" w:rsidP="00AB1D7A">
            <w:pPr>
              <w:pStyle w:val="a8"/>
              <w:tabs>
                <w:tab w:val="left" w:pos="567"/>
              </w:tabs>
              <w:rPr>
                <w:rFonts w:ascii="Times New Roman" w:hAnsi="Times New Roman"/>
                <w:szCs w:val="24"/>
              </w:rPr>
            </w:pPr>
          </w:p>
        </w:tc>
        <w:tc>
          <w:tcPr>
            <w:tcW w:w="1005" w:type="dxa"/>
            <w:gridSpan w:val="2"/>
          </w:tcPr>
          <w:p w14:paraId="6A83B517" w14:textId="77777777" w:rsidR="006118B9" w:rsidRDefault="006118B9" w:rsidP="00AB1D7A">
            <w:pPr>
              <w:pStyle w:val="a8"/>
              <w:tabs>
                <w:tab w:val="left" w:pos="567"/>
              </w:tabs>
              <w:rPr>
                <w:rFonts w:ascii="Times New Roman" w:hAnsi="Times New Roman"/>
                <w:szCs w:val="24"/>
              </w:rPr>
            </w:pPr>
          </w:p>
        </w:tc>
        <w:tc>
          <w:tcPr>
            <w:tcW w:w="990" w:type="dxa"/>
            <w:gridSpan w:val="2"/>
          </w:tcPr>
          <w:p w14:paraId="59C71656" w14:textId="77777777" w:rsidR="006118B9" w:rsidRDefault="006118B9" w:rsidP="00AB1D7A">
            <w:pPr>
              <w:pStyle w:val="a8"/>
              <w:tabs>
                <w:tab w:val="left" w:pos="567"/>
              </w:tabs>
              <w:rPr>
                <w:rFonts w:ascii="Times New Roman" w:hAnsi="Times New Roman"/>
                <w:szCs w:val="24"/>
              </w:rPr>
            </w:pPr>
          </w:p>
        </w:tc>
        <w:tc>
          <w:tcPr>
            <w:tcW w:w="1245" w:type="dxa"/>
          </w:tcPr>
          <w:p w14:paraId="45B0B90F" w14:textId="77777777" w:rsidR="006118B9" w:rsidRDefault="006118B9" w:rsidP="00AB1D7A">
            <w:pPr>
              <w:pStyle w:val="a8"/>
              <w:tabs>
                <w:tab w:val="left" w:pos="567"/>
              </w:tabs>
              <w:rPr>
                <w:rFonts w:ascii="Times New Roman" w:hAnsi="Times New Roman"/>
                <w:szCs w:val="24"/>
              </w:rPr>
            </w:pPr>
          </w:p>
        </w:tc>
      </w:tr>
      <w:tr w:rsidR="006118B9" w14:paraId="6FE4ED71" w14:textId="77777777" w:rsidTr="00AB1D7A">
        <w:trPr>
          <w:cantSplit/>
          <w:trHeight w:val="1372"/>
        </w:trPr>
        <w:tc>
          <w:tcPr>
            <w:tcW w:w="709" w:type="dxa"/>
          </w:tcPr>
          <w:p w14:paraId="63F3C650"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 xml:space="preserve">2. </w:t>
            </w:r>
          </w:p>
          <w:p w14:paraId="1A0BD58A" w14:textId="77777777" w:rsidR="006118B9" w:rsidRDefault="006118B9" w:rsidP="00AB1D7A">
            <w:pPr>
              <w:pStyle w:val="a8"/>
              <w:tabs>
                <w:tab w:val="left" w:pos="567"/>
              </w:tabs>
              <w:rPr>
                <w:rFonts w:ascii="Times New Roman" w:hAnsi="Times New Roman"/>
                <w:szCs w:val="24"/>
              </w:rPr>
            </w:pPr>
          </w:p>
          <w:p w14:paraId="530BC6E1" w14:textId="77777777" w:rsidR="006118B9" w:rsidRDefault="006118B9" w:rsidP="00AB1D7A">
            <w:pPr>
              <w:pStyle w:val="a8"/>
              <w:tabs>
                <w:tab w:val="left" w:pos="567"/>
              </w:tabs>
              <w:rPr>
                <w:rFonts w:ascii="Times New Roman" w:hAnsi="Times New Roman"/>
                <w:szCs w:val="24"/>
              </w:rPr>
            </w:pPr>
          </w:p>
          <w:p w14:paraId="05D984FA" w14:textId="77777777" w:rsidR="006118B9" w:rsidRDefault="006118B9" w:rsidP="00AB1D7A">
            <w:pPr>
              <w:pStyle w:val="a8"/>
              <w:tabs>
                <w:tab w:val="left" w:pos="567"/>
              </w:tabs>
              <w:rPr>
                <w:rFonts w:ascii="Times New Roman" w:hAnsi="Times New Roman"/>
                <w:szCs w:val="24"/>
              </w:rPr>
            </w:pPr>
          </w:p>
          <w:p w14:paraId="04CF1921" w14:textId="77777777" w:rsidR="006118B9" w:rsidRDefault="006118B9" w:rsidP="00AB1D7A">
            <w:pPr>
              <w:pStyle w:val="a8"/>
              <w:tabs>
                <w:tab w:val="left" w:pos="567"/>
              </w:tabs>
              <w:rPr>
                <w:rFonts w:ascii="Times New Roman" w:hAnsi="Times New Roman"/>
                <w:szCs w:val="24"/>
              </w:rPr>
            </w:pPr>
          </w:p>
        </w:tc>
        <w:tc>
          <w:tcPr>
            <w:tcW w:w="2825" w:type="dxa"/>
          </w:tcPr>
          <w:p w14:paraId="1803C435"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Obiect 01</w:t>
            </w:r>
          </w:p>
          <w:p w14:paraId="638AE817"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Categoria de lucrări:</w:t>
            </w:r>
          </w:p>
          <w:p w14:paraId="62F69518"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28C29249"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4B72C8D2" w14:textId="77777777" w:rsidR="006118B9" w:rsidRDefault="006118B9" w:rsidP="00AB1D7A">
            <w:pPr>
              <w:pStyle w:val="a8"/>
              <w:tabs>
                <w:tab w:val="left" w:pos="567"/>
              </w:tabs>
              <w:rPr>
                <w:rFonts w:ascii="Times New Roman" w:hAnsi="Times New Roman"/>
                <w:szCs w:val="24"/>
              </w:rPr>
            </w:pPr>
          </w:p>
        </w:tc>
        <w:tc>
          <w:tcPr>
            <w:tcW w:w="1035" w:type="dxa"/>
          </w:tcPr>
          <w:p w14:paraId="0D8EF303" w14:textId="77777777" w:rsidR="006118B9" w:rsidRDefault="006118B9" w:rsidP="00AB1D7A">
            <w:pPr>
              <w:pStyle w:val="a8"/>
              <w:tabs>
                <w:tab w:val="left" w:pos="567"/>
              </w:tabs>
              <w:rPr>
                <w:rFonts w:ascii="Times New Roman" w:hAnsi="Times New Roman"/>
                <w:szCs w:val="24"/>
              </w:rPr>
            </w:pPr>
          </w:p>
        </w:tc>
        <w:tc>
          <w:tcPr>
            <w:tcW w:w="1215" w:type="dxa"/>
          </w:tcPr>
          <w:p w14:paraId="400D81F2" w14:textId="77777777" w:rsidR="006118B9" w:rsidRDefault="006118B9" w:rsidP="00AB1D7A">
            <w:pPr>
              <w:pStyle w:val="a8"/>
              <w:tabs>
                <w:tab w:val="left" w:pos="567"/>
              </w:tabs>
              <w:rPr>
                <w:rFonts w:ascii="Times New Roman" w:hAnsi="Times New Roman"/>
                <w:szCs w:val="24"/>
              </w:rPr>
            </w:pPr>
          </w:p>
        </w:tc>
        <w:tc>
          <w:tcPr>
            <w:tcW w:w="1005" w:type="dxa"/>
            <w:gridSpan w:val="2"/>
          </w:tcPr>
          <w:p w14:paraId="613F022B" w14:textId="77777777" w:rsidR="006118B9" w:rsidRDefault="006118B9" w:rsidP="00AB1D7A">
            <w:pPr>
              <w:pStyle w:val="a8"/>
              <w:tabs>
                <w:tab w:val="left" w:pos="567"/>
              </w:tabs>
              <w:rPr>
                <w:rFonts w:ascii="Times New Roman" w:hAnsi="Times New Roman"/>
                <w:szCs w:val="24"/>
              </w:rPr>
            </w:pPr>
          </w:p>
        </w:tc>
        <w:tc>
          <w:tcPr>
            <w:tcW w:w="990" w:type="dxa"/>
            <w:gridSpan w:val="2"/>
          </w:tcPr>
          <w:p w14:paraId="494322FB" w14:textId="77777777" w:rsidR="006118B9" w:rsidRDefault="006118B9" w:rsidP="00AB1D7A">
            <w:pPr>
              <w:pStyle w:val="a8"/>
              <w:tabs>
                <w:tab w:val="left" w:pos="567"/>
              </w:tabs>
              <w:rPr>
                <w:rFonts w:ascii="Times New Roman" w:hAnsi="Times New Roman"/>
                <w:szCs w:val="24"/>
              </w:rPr>
            </w:pPr>
          </w:p>
        </w:tc>
        <w:tc>
          <w:tcPr>
            <w:tcW w:w="1245" w:type="dxa"/>
          </w:tcPr>
          <w:p w14:paraId="2FA1DE96" w14:textId="77777777" w:rsidR="006118B9" w:rsidRDefault="006118B9" w:rsidP="00AB1D7A">
            <w:pPr>
              <w:pStyle w:val="a8"/>
              <w:tabs>
                <w:tab w:val="left" w:pos="567"/>
              </w:tabs>
              <w:rPr>
                <w:rFonts w:ascii="Times New Roman" w:hAnsi="Times New Roman"/>
                <w:szCs w:val="24"/>
              </w:rPr>
            </w:pPr>
          </w:p>
        </w:tc>
      </w:tr>
      <w:tr w:rsidR="006118B9" w14:paraId="269624D5" w14:textId="77777777" w:rsidTr="00AB1D7A">
        <w:trPr>
          <w:cantSplit/>
          <w:trHeight w:val="1412"/>
        </w:trPr>
        <w:tc>
          <w:tcPr>
            <w:tcW w:w="709" w:type="dxa"/>
          </w:tcPr>
          <w:p w14:paraId="3C75F6CC"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3.</w:t>
            </w:r>
          </w:p>
          <w:p w14:paraId="1489B592" w14:textId="77777777" w:rsidR="006118B9" w:rsidRDefault="006118B9" w:rsidP="00AB1D7A">
            <w:pPr>
              <w:pStyle w:val="a8"/>
              <w:tabs>
                <w:tab w:val="left" w:pos="567"/>
              </w:tabs>
              <w:rPr>
                <w:rFonts w:ascii="Times New Roman" w:hAnsi="Times New Roman"/>
                <w:szCs w:val="24"/>
              </w:rPr>
            </w:pPr>
          </w:p>
          <w:p w14:paraId="02076421" w14:textId="77777777" w:rsidR="006118B9" w:rsidRDefault="006118B9" w:rsidP="00AB1D7A">
            <w:pPr>
              <w:pStyle w:val="a8"/>
              <w:tabs>
                <w:tab w:val="left" w:pos="567"/>
              </w:tabs>
              <w:rPr>
                <w:rFonts w:ascii="Times New Roman" w:hAnsi="Times New Roman"/>
                <w:szCs w:val="24"/>
              </w:rPr>
            </w:pPr>
          </w:p>
          <w:p w14:paraId="70990167" w14:textId="77777777" w:rsidR="006118B9" w:rsidRDefault="006118B9" w:rsidP="00AB1D7A">
            <w:pPr>
              <w:pStyle w:val="a8"/>
              <w:tabs>
                <w:tab w:val="left" w:pos="567"/>
              </w:tabs>
              <w:rPr>
                <w:rFonts w:ascii="Times New Roman" w:hAnsi="Times New Roman"/>
                <w:szCs w:val="24"/>
              </w:rPr>
            </w:pPr>
          </w:p>
          <w:p w14:paraId="38D7CE32" w14:textId="77777777" w:rsidR="006118B9" w:rsidRDefault="006118B9" w:rsidP="00AB1D7A">
            <w:pPr>
              <w:pStyle w:val="a8"/>
              <w:tabs>
                <w:tab w:val="left" w:pos="567"/>
              </w:tabs>
              <w:rPr>
                <w:rFonts w:ascii="Times New Roman" w:hAnsi="Times New Roman"/>
                <w:szCs w:val="24"/>
              </w:rPr>
            </w:pPr>
          </w:p>
        </w:tc>
        <w:tc>
          <w:tcPr>
            <w:tcW w:w="2825" w:type="dxa"/>
          </w:tcPr>
          <w:p w14:paraId="4A0E35CC"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Obiect 02</w:t>
            </w:r>
          </w:p>
          <w:p w14:paraId="1E32A096"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Categoria de lucrări:</w:t>
            </w:r>
          </w:p>
          <w:p w14:paraId="17476D4A"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2A387EB6"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5461C2E4" w14:textId="77777777" w:rsidR="006118B9" w:rsidRDefault="006118B9" w:rsidP="00AB1D7A">
            <w:pPr>
              <w:pStyle w:val="a8"/>
              <w:tabs>
                <w:tab w:val="left" w:pos="567"/>
              </w:tabs>
              <w:rPr>
                <w:rFonts w:ascii="Times New Roman" w:hAnsi="Times New Roman"/>
                <w:szCs w:val="24"/>
              </w:rPr>
            </w:pPr>
          </w:p>
        </w:tc>
        <w:tc>
          <w:tcPr>
            <w:tcW w:w="1035" w:type="dxa"/>
          </w:tcPr>
          <w:p w14:paraId="457E7633" w14:textId="77777777" w:rsidR="006118B9" w:rsidRDefault="006118B9" w:rsidP="00AB1D7A">
            <w:pPr>
              <w:pStyle w:val="a8"/>
              <w:tabs>
                <w:tab w:val="left" w:pos="567"/>
              </w:tabs>
              <w:rPr>
                <w:rFonts w:ascii="Times New Roman" w:hAnsi="Times New Roman"/>
                <w:szCs w:val="24"/>
              </w:rPr>
            </w:pPr>
          </w:p>
        </w:tc>
        <w:tc>
          <w:tcPr>
            <w:tcW w:w="1215" w:type="dxa"/>
          </w:tcPr>
          <w:p w14:paraId="1F896669" w14:textId="77777777" w:rsidR="006118B9" w:rsidRDefault="006118B9" w:rsidP="00AB1D7A">
            <w:pPr>
              <w:pStyle w:val="a8"/>
              <w:tabs>
                <w:tab w:val="left" w:pos="567"/>
              </w:tabs>
              <w:rPr>
                <w:rFonts w:ascii="Times New Roman" w:hAnsi="Times New Roman"/>
                <w:szCs w:val="24"/>
              </w:rPr>
            </w:pPr>
          </w:p>
        </w:tc>
        <w:tc>
          <w:tcPr>
            <w:tcW w:w="1005" w:type="dxa"/>
            <w:gridSpan w:val="2"/>
          </w:tcPr>
          <w:p w14:paraId="752A827D" w14:textId="77777777" w:rsidR="006118B9" w:rsidRDefault="006118B9" w:rsidP="00AB1D7A">
            <w:pPr>
              <w:pStyle w:val="a8"/>
              <w:tabs>
                <w:tab w:val="left" w:pos="567"/>
              </w:tabs>
              <w:rPr>
                <w:rFonts w:ascii="Times New Roman" w:hAnsi="Times New Roman"/>
                <w:szCs w:val="24"/>
              </w:rPr>
            </w:pPr>
          </w:p>
        </w:tc>
        <w:tc>
          <w:tcPr>
            <w:tcW w:w="990" w:type="dxa"/>
            <w:gridSpan w:val="2"/>
          </w:tcPr>
          <w:p w14:paraId="7ADCE606" w14:textId="77777777" w:rsidR="006118B9" w:rsidRDefault="006118B9" w:rsidP="00AB1D7A">
            <w:pPr>
              <w:pStyle w:val="a8"/>
              <w:tabs>
                <w:tab w:val="left" w:pos="567"/>
              </w:tabs>
              <w:rPr>
                <w:rFonts w:ascii="Times New Roman" w:hAnsi="Times New Roman"/>
                <w:szCs w:val="24"/>
              </w:rPr>
            </w:pPr>
          </w:p>
        </w:tc>
        <w:tc>
          <w:tcPr>
            <w:tcW w:w="1245" w:type="dxa"/>
          </w:tcPr>
          <w:p w14:paraId="077174AF" w14:textId="77777777" w:rsidR="006118B9" w:rsidRDefault="006118B9" w:rsidP="00AB1D7A">
            <w:pPr>
              <w:pStyle w:val="a8"/>
              <w:tabs>
                <w:tab w:val="left" w:pos="567"/>
              </w:tabs>
              <w:rPr>
                <w:rFonts w:ascii="Times New Roman" w:hAnsi="Times New Roman"/>
                <w:szCs w:val="24"/>
              </w:rPr>
            </w:pPr>
          </w:p>
        </w:tc>
      </w:tr>
      <w:tr w:rsidR="006118B9" w14:paraId="54B1352E" w14:textId="77777777" w:rsidTr="00AB1D7A">
        <w:trPr>
          <w:cantSplit/>
          <w:trHeight w:val="1593"/>
        </w:trPr>
        <w:tc>
          <w:tcPr>
            <w:tcW w:w="709" w:type="dxa"/>
          </w:tcPr>
          <w:p w14:paraId="690FCF40"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w:t>
            </w:r>
          </w:p>
        </w:tc>
        <w:tc>
          <w:tcPr>
            <w:tcW w:w="2825" w:type="dxa"/>
          </w:tcPr>
          <w:p w14:paraId="1E8EBC38"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Obiect n …</w:t>
            </w:r>
          </w:p>
          <w:p w14:paraId="64D76E62"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Categoria de lucrări:</w:t>
            </w:r>
          </w:p>
          <w:p w14:paraId="37B28EBA"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581A4957" w14:textId="77777777" w:rsidR="006118B9" w:rsidRDefault="006118B9" w:rsidP="00AB1D7A">
            <w:pPr>
              <w:pStyle w:val="a8"/>
              <w:tabs>
                <w:tab w:val="left" w:pos="567"/>
              </w:tabs>
              <w:rPr>
                <w:rFonts w:ascii="Times New Roman" w:hAnsi="Times New Roman"/>
                <w:szCs w:val="24"/>
              </w:rPr>
            </w:pPr>
            <w:r>
              <w:rPr>
                <w:rFonts w:ascii="Times New Roman" w:hAnsi="Times New Roman"/>
                <w:szCs w:val="24"/>
              </w:rPr>
              <w:t>__________________</w:t>
            </w:r>
          </w:p>
          <w:p w14:paraId="037C6B4C" w14:textId="77777777" w:rsidR="006118B9" w:rsidRDefault="006118B9" w:rsidP="00AB1D7A">
            <w:pPr>
              <w:pStyle w:val="a8"/>
              <w:tabs>
                <w:tab w:val="left" w:pos="567"/>
              </w:tabs>
              <w:rPr>
                <w:rFonts w:ascii="Times New Roman" w:hAnsi="Times New Roman"/>
                <w:szCs w:val="24"/>
              </w:rPr>
            </w:pPr>
          </w:p>
        </w:tc>
        <w:tc>
          <w:tcPr>
            <w:tcW w:w="1035" w:type="dxa"/>
          </w:tcPr>
          <w:p w14:paraId="572CEA2C" w14:textId="77777777" w:rsidR="006118B9" w:rsidRDefault="006118B9" w:rsidP="00AB1D7A">
            <w:pPr>
              <w:pStyle w:val="a8"/>
              <w:tabs>
                <w:tab w:val="left" w:pos="567"/>
              </w:tabs>
              <w:rPr>
                <w:rFonts w:ascii="Times New Roman" w:hAnsi="Times New Roman"/>
                <w:szCs w:val="24"/>
              </w:rPr>
            </w:pPr>
          </w:p>
        </w:tc>
        <w:tc>
          <w:tcPr>
            <w:tcW w:w="1215" w:type="dxa"/>
          </w:tcPr>
          <w:p w14:paraId="71207039" w14:textId="77777777" w:rsidR="006118B9" w:rsidRDefault="006118B9" w:rsidP="00AB1D7A">
            <w:pPr>
              <w:pStyle w:val="a8"/>
              <w:tabs>
                <w:tab w:val="left" w:pos="567"/>
              </w:tabs>
              <w:rPr>
                <w:rFonts w:ascii="Times New Roman" w:hAnsi="Times New Roman"/>
                <w:szCs w:val="24"/>
              </w:rPr>
            </w:pPr>
          </w:p>
        </w:tc>
        <w:tc>
          <w:tcPr>
            <w:tcW w:w="1005" w:type="dxa"/>
            <w:gridSpan w:val="2"/>
          </w:tcPr>
          <w:p w14:paraId="047E3D89" w14:textId="77777777" w:rsidR="006118B9" w:rsidRDefault="006118B9" w:rsidP="00AB1D7A">
            <w:pPr>
              <w:pStyle w:val="a8"/>
              <w:tabs>
                <w:tab w:val="left" w:pos="567"/>
              </w:tabs>
              <w:rPr>
                <w:rFonts w:ascii="Times New Roman" w:hAnsi="Times New Roman"/>
                <w:szCs w:val="24"/>
              </w:rPr>
            </w:pPr>
          </w:p>
        </w:tc>
        <w:tc>
          <w:tcPr>
            <w:tcW w:w="990" w:type="dxa"/>
            <w:gridSpan w:val="2"/>
          </w:tcPr>
          <w:p w14:paraId="7A0B69F0" w14:textId="77777777" w:rsidR="006118B9" w:rsidRDefault="006118B9" w:rsidP="00AB1D7A">
            <w:pPr>
              <w:pStyle w:val="a8"/>
              <w:tabs>
                <w:tab w:val="left" w:pos="567"/>
              </w:tabs>
              <w:rPr>
                <w:rFonts w:ascii="Times New Roman" w:hAnsi="Times New Roman"/>
                <w:szCs w:val="24"/>
              </w:rPr>
            </w:pPr>
          </w:p>
        </w:tc>
        <w:tc>
          <w:tcPr>
            <w:tcW w:w="1245" w:type="dxa"/>
          </w:tcPr>
          <w:p w14:paraId="22EC0CBB" w14:textId="77777777" w:rsidR="006118B9" w:rsidRDefault="006118B9" w:rsidP="00AB1D7A">
            <w:pPr>
              <w:pStyle w:val="a8"/>
              <w:tabs>
                <w:tab w:val="left" w:pos="567"/>
              </w:tabs>
              <w:rPr>
                <w:rFonts w:ascii="Times New Roman" w:hAnsi="Times New Roman"/>
                <w:szCs w:val="24"/>
              </w:rPr>
            </w:pPr>
          </w:p>
        </w:tc>
      </w:tr>
    </w:tbl>
    <w:p w14:paraId="2D51F7FC" w14:textId="77777777" w:rsidR="006118B9" w:rsidRDefault="006118B9" w:rsidP="006118B9">
      <w:pPr>
        <w:jc w:val="both"/>
      </w:pPr>
    </w:p>
    <w:p w14:paraId="3CA342F5" w14:textId="77777777" w:rsidR="006118B9" w:rsidRDefault="006118B9" w:rsidP="006118B9">
      <w:pPr>
        <w:jc w:val="both"/>
      </w:pPr>
    </w:p>
    <w:p w14:paraId="5E4C849F" w14:textId="77777777" w:rsidR="006118B9" w:rsidRDefault="006118B9" w:rsidP="006118B9">
      <w:pPr>
        <w:jc w:val="both"/>
        <w:rPr>
          <w:rFonts w:eastAsia="PMingLiU"/>
          <w:lang w:eastAsia="zh-CN"/>
        </w:rPr>
      </w:pPr>
      <w:r>
        <w:rPr>
          <w:rFonts w:eastAsia="PMingLiU"/>
          <w:lang w:eastAsia="zh-CN"/>
        </w:rPr>
        <w:t>Semnat: _________________________________________</w:t>
      </w:r>
    </w:p>
    <w:p w14:paraId="3888BCE0" w14:textId="77777777" w:rsidR="006118B9" w:rsidRDefault="006118B9" w:rsidP="006118B9">
      <w:pPr>
        <w:jc w:val="both"/>
        <w:rPr>
          <w:rFonts w:eastAsia="PMingLiU"/>
          <w:lang w:eastAsia="zh-CN"/>
        </w:rPr>
      </w:pPr>
      <w:r>
        <w:rPr>
          <w:rFonts w:eastAsia="PMingLiU"/>
          <w:lang w:eastAsia="zh-CN"/>
        </w:rPr>
        <w:t>Nume: __________________________________________</w:t>
      </w:r>
    </w:p>
    <w:p w14:paraId="70C2B38A" w14:textId="77777777" w:rsidR="006118B9" w:rsidRDefault="006118B9" w:rsidP="006118B9">
      <w:pPr>
        <w:jc w:val="both"/>
        <w:rPr>
          <w:rFonts w:eastAsia="PMingLiU"/>
          <w:lang w:eastAsia="zh-CN"/>
        </w:rPr>
      </w:pPr>
      <w:r>
        <w:rPr>
          <w:rFonts w:eastAsia="PMingLiU"/>
          <w:lang w:eastAsia="zh-CN"/>
        </w:rPr>
        <w:t>Funcţia în cadrul întreprinderii: ____________________________</w:t>
      </w:r>
    </w:p>
    <w:p w14:paraId="786EB0FC" w14:textId="77777777" w:rsidR="006118B9" w:rsidRDefault="006118B9" w:rsidP="006118B9">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14:paraId="4988BD7D" w14:textId="77777777" w:rsidR="006118B9" w:rsidRDefault="006118B9" w:rsidP="006118B9">
      <w:pPr>
        <w:jc w:val="both"/>
        <w:rPr>
          <w:rFonts w:eastAsia="PMingLiU"/>
          <w:lang w:eastAsia="zh-CN"/>
        </w:rPr>
      </w:pPr>
    </w:p>
    <w:p w14:paraId="1DDA4DB0" w14:textId="77777777" w:rsidR="006118B9" w:rsidRDefault="006118B9" w:rsidP="006118B9">
      <w:pPr>
        <w:jc w:val="both"/>
        <w:rPr>
          <w:rFonts w:eastAsia="PMingLiU"/>
          <w:lang w:eastAsia="zh-CN"/>
        </w:rPr>
      </w:pPr>
    </w:p>
    <w:p w14:paraId="5AE31448" w14:textId="77777777" w:rsidR="006118B9" w:rsidRDefault="006118B9" w:rsidP="006118B9">
      <w:pPr>
        <w:jc w:val="both"/>
        <w:rPr>
          <w:rFonts w:eastAsia="PMingLiU"/>
          <w:lang w:eastAsia="zh-CN"/>
        </w:rPr>
      </w:pPr>
    </w:p>
    <w:p w14:paraId="548DE299" w14:textId="77777777" w:rsidR="006118B9" w:rsidRDefault="006118B9" w:rsidP="006118B9">
      <w:pPr>
        <w:jc w:val="both"/>
        <w:rPr>
          <w:rFonts w:eastAsia="PMingLiU"/>
          <w:lang w:eastAsia="zh-CN"/>
        </w:rPr>
      </w:pPr>
    </w:p>
    <w:p w14:paraId="623AFC9E" w14:textId="77777777" w:rsidR="006118B9" w:rsidRDefault="006118B9" w:rsidP="006118B9">
      <w:pPr>
        <w:jc w:val="both"/>
        <w:rPr>
          <w:rFonts w:eastAsia="PMingLiU"/>
          <w:lang w:eastAsia="zh-CN"/>
        </w:rPr>
      </w:pPr>
    </w:p>
    <w:p w14:paraId="0BFA2EF7" w14:textId="77777777" w:rsidR="006118B9" w:rsidRDefault="006118B9" w:rsidP="006118B9">
      <w:pPr>
        <w:jc w:val="both"/>
        <w:rPr>
          <w:rFonts w:eastAsia="PMingLiU"/>
          <w:lang w:eastAsia="zh-CN"/>
        </w:rPr>
      </w:pPr>
    </w:p>
    <w:p w14:paraId="17E86CFC" w14:textId="77777777" w:rsidR="006118B9" w:rsidRDefault="006118B9" w:rsidP="006118B9">
      <w:pPr>
        <w:jc w:val="both"/>
        <w:rPr>
          <w:rFonts w:eastAsia="PMingLiU"/>
          <w:lang w:eastAsia="zh-CN"/>
        </w:rPr>
      </w:pPr>
    </w:p>
    <w:p w14:paraId="4AA9BC50" w14:textId="77777777" w:rsidR="006118B9" w:rsidRDefault="006118B9" w:rsidP="006118B9">
      <w:pPr>
        <w:jc w:val="both"/>
        <w:rPr>
          <w:rFonts w:eastAsia="PMingLiU"/>
          <w:lang w:eastAsia="zh-CN"/>
        </w:rPr>
      </w:pPr>
    </w:p>
    <w:p w14:paraId="6CAA2ED0" w14:textId="77777777" w:rsidR="006118B9" w:rsidRDefault="006118B9" w:rsidP="006118B9">
      <w:pPr>
        <w:jc w:val="both"/>
        <w:rPr>
          <w:rFonts w:eastAsia="PMingLiU"/>
          <w:lang w:eastAsia="zh-CN"/>
        </w:rPr>
      </w:pPr>
    </w:p>
    <w:p w14:paraId="57D2D507" w14:textId="77777777" w:rsidR="006118B9" w:rsidRDefault="006118B9" w:rsidP="006118B9">
      <w:pPr>
        <w:jc w:val="both"/>
        <w:rPr>
          <w:rFonts w:eastAsia="PMingLiU"/>
          <w:lang w:eastAsia="zh-CN"/>
        </w:rPr>
      </w:pPr>
    </w:p>
    <w:p w14:paraId="4E4343EF" w14:textId="77777777" w:rsidR="006118B9" w:rsidRDefault="006118B9" w:rsidP="006118B9">
      <w:pPr>
        <w:jc w:val="both"/>
        <w:rPr>
          <w:rFonts w:eastAsia="PMingLiU"/>
          <w:lang w:eastAsia="zh-CN"/>
        </w:rPr>
      </w:pPr>
    </w:p>
    <w:p w14:paraId="0592123A" w14:textId="77777777" w:rsidR="006118B9" w:rsidRDefault="006118B9" w:rsidP="006118B9">
      <w:pPr>
        <w:jc w:val="both"/>
        <w:rPr>
          <w:rFonts w:eastAsia="PMingLiU"/>
          <w:lang w:eastAsia="zh-CN"/>
        </w:rPr>
      </w:pPr>
    </w:p>
    <w:p w14:paraId="4FD1EBD9" w14:textId="77777777" w:rsidR="006118B9" w:rsidRDefault="006118B9" w:rsidP="006118B9">
      <w:pPr>
        <w:jc w:val="both"/>
        <w:rPr>
          <w:rFonts w:eastAsia="PMingLiU"/>
          <w:lang w:eastAsia="zh-CN"/>
        </w:rPr>
      </w:pPr>
    </w:p>
    <w:p w14:paraId="6EAB33FB" w14:textId="77777777" w:rsidR="006118B9" w:rsidRDefault="006118B9" w:rsidP="006118B9">
      <w:pPr>
        <w:pStyle w:val="Style3"/>
        <w:tabs>
          <w:tab w:val="left" w:pos="567"/>
        </w:tabs>
        <w:ind w:left="0" w:firstLine="0"/>
        <w:rPr>
          <w:rFonts w:eastAsia="PMingLiU"/>
          <w:lang w:eastAsia="zh-CN"/>
        </w:rPr>
      </w:pPr>
    </w:p>
    <w:p w14:paraId="38F60E5C" w14:textId="77777777" w:rsidR="006118B9" w:rsidRDefault="006118B9" w:rsidP="006118B9">
      <w:pPr>
        <w:jc w:val="right"/>
        <w:rPr>
          <w:sz w:val="22"/>
          <w:szCs w:val="22"/>
        </w:rPr>
      </w:pPr>
      <w:r>
        <w:t>Anexa nr. 12</w:t>
      </w:r>
    </w:p>
    <w:p w14:paraId="5291A1BC" w14:textId="77777777" w:rsidR="006118B9" w:rsidRDefault="006118B9" w:rsidP="006118B9">
      <w:pPr>
        <w:jc w:val="right"/>
      </w:pPr>
      <w:r>
        <w:t>la Documentația standard nr._____</w:t>
      </w:r>
    </w:p>
    <w:p w14:paraId="37F6799F" w14:textId="77777777" w:rsidR="006118B9" w:rsidRDefault="006118B9" w:rsidP="006118B9">
      <w:pPr>
        <w:jc w:val="right"/>
      </w:pPr>
      <w:r>
        <w:t>din “____” ________ 20___</w:t>
      </w:r>
    </w:p>
    <w:p w14:paraId="05A497D1" w14:textId="77777777" w:rsidR="006118B9" w:rsidRDefault="006118B9" w:rsidP="006118B9">
      <w:pPr>
        <w:rPr>
          <w:rFonts w:eastAsia="PMingLiU"/>
          <w:b/>
          <w:lang w:eastAsia="zh-CN"/>
        </w:rPr>
      </w:pPr>
    </w:p>
    <w:p w14:paraId="1660D23E" w14:textId="77777777" w:rsidR="006118B9" w:rsidRDefault="006118B9" w:rsidP="006118B9">
      <w:pPr>
        <w:jc w:val="center"/>
        <w:rPr>
          <w:rFonts w:eastAsia="PMingLiU"/>
          <w:b/>
          <w:lang w:eastAsia="zh-CN"/>
        </w:rPr>
      </w:pPr>
      <w:r>
        <w:rPr>
          <w:rFonts w:eastAsia="PMingLiU"/>
          <w:b/>
          <w:lang w:eastAsia="zh-CN"/>
        </w:rPr>
        <w:t>DECLARAȚIE</w:t>
      </w:r>
    </w:p>
    <w:p w14:paraId="1B6E5989" w14:textId="77777777" w:rsidR="006118B9" w:rsidRDefault="006118B9" w:rsidP="006118B9">
      <w:pPr>
        <w:pStyle w:val="a8"/>
        <w:tabs>
          <w:tab w:val="left" w:pos="567"/>
        </w:tabs>
        <w:jc w:val="center"/>
        <w:rPr>
          <w:b/>
        </w:rPr>
      </w:pPr>
      <w:r>
        <w:rPr>
          <w:b/>
        </w:rPr>
        <w:t>privind experien</w:t>
      </w:r>
      <w:r>
        <w:rPr>
          <w:rFonts w:hint="eastAsia"/>
          <w:b/>
        </w:rPr>
        <w:t>ţ</w:t>
      </w:r>
      <w:r>
        <w:rPr>
          <w:b/>
        </w:rPr>
        <w:t>a similar</w:t>
      </w:r>
      <w:r>
        <w:rPr>
          <w:rFonts w:hint="eastAsia"/>
          <w:b/>
        </w:rPr>
        <w:t>ă</w:t>
      </w:r>
    </w:p>
    <w:p w14:paraId="736D9B68" w14:textId="77777777" w:rsidR="006118B9" w:rsidRDefault="006118B9" w:rsidP="006118B9">
      <w:pPr>
        <w:pStyle w:val="a8"/>
        <w:tabs>
          <w:tab w:val="left" w:pos="567"/>
        </w:tabs>
        <w:jc w:val="center"/>
        <w:rPr>
          <w:rFonts w:ascii="Times New Roman" w:hAnsi="Times New Roman"/>
          <w:b/>
          <w:szCs w:val="24"/>
        </w:rPr>
      </w:pPr>
    </w:p>
    <w:p w14:paraId="4EEFDF4A"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6355F31F"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735CD2E9"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4B142F01"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605C04AA"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2BDCA7" w14:textId="77777777" w:rsidR="006118B9" w:rsidRDefault="006118B9" w:rsidP="006118B9">
      <w:pPr>
        <w:pStyle w:val="a8"/>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3EBCC5EA" w14:textId="77777777" w:rsidR="006118B9" w:rsidRDefault="006118B9" w:rsidP="006118B9">
      <w:pPr>
        <w:pStyle w:val="a8"/>
        <w:tabs>
          <w:tab w:val="left" w:pos="567"/>
        </w:tabs>
        <w:jc w:val="right"/>
        <w:rPr>
          <w:rFonts w:ascii="Times New Roman" w:hAnsi="Times New Roman"/>
          <w:szCs w:val="24"/>
        </w:rPr>
      </w:pPr>
      <w:r>
        <w:rPr>
          <w:rFonts w:ascii="Times New Roman" w:hAnsi="Times New Roman"/>
          <w:szCs w:val="24"/>
        </w:rPr>
        <w:t>(se notează opţiunea corespunzătoare)</w:t>
      </w:r>
    </w:p>
    <w:p w14:paraId="6B017447" w14:textId="77777777" w:rsidR="006118B9" w:rsidRDefault="006118B9" w:rsidP="006118B9">
      <w:pPr>
        <w:pStyle w:val="a8"/>
        <w:numPr>
          <w:ilvl w:val="0"/>
          <w:numId w:val="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1D6B291" w14:textId="77777777" w:rsidR="006118B9" w:rsidRDefault="006118B9" w:rsidP="006118B9">
      <w:pPr>
        <w:pStyle w:val="a8"/>
        <w:numPr>
          <w:ilvl w:val="0"/>
          <w:numId w:val="6"/>
        </w:numPr>
        <w:tabs>
          <w:tab w:val="left" w:pos="567"/>
        </w:tabs>
        <w:ind w:left="0" w:firstLine="0"/>
        <w:jc w:val="both"/>
        <w:rPr>
          <w:rFonts w:ascii="Times New Roman" w:hAnsi="Times New Roman"/>
          <w:szCs w:val="24"/>
        </w:rPr>
      </w:pPr>
      <w:r>
        <w:rPr>
          <w:rFonts w:ascii="Times New Roman" w:hAnsi="Times New Roman"/>
          <w:szCs w:val="24"/>
        </w:rPr>
        <w:t>antreprenor asociat</w:t>
      </w:r>
    </w:p>
    <w:p w14:paraId="148D3860" w14:textId="77777777" w:rsidR="006118B9" w:rsidRDefault="006118B9" w:rsidP="006118B9">
      <w:pPr>
        <w:pStyle w:val="a8"/>
        <w:numPr>
          <w:ilvl w:val="0"/>
          <w:numId w:val="6"/>
        </w:numPr>
        <w:tabs>
          <w:tab w:val="left" w:pos="567"/>
        </w:tabs>
        <w:ind w:left="0" w:firstLine="0"/>
        <w:jc w:val="both"/>
        <w:rPr>
          <w:rFonts w:ascii="Times New Roman" w:hAnsi="Times New Roman"/>
          <w:szCs w:val="24"/>
        </w:rPr>
      </w:pPr>
      <w:r>
        <w:rPr>
          <w:rFonts w:ascii="Times New Roman" w:hAnsi="Times New Roman"/>
          <w:szCs w:val="24"/>
        </w:rPr>
        <w:t>subantreprenor</w:t>
      </w:r>
    </w:p>
    <w:p w14:paraId="08B86A3C"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25D02B7B"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3E20E38D" w14:textId="77777777" w:rsidR="006118B9" w:rsidRDefault="006118B9" w:rsidP="006118B9">
      <w:pPr>
        <w:pStyle w:val="a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0EC67836"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6EFE56E1"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14:paraId="2E57D679"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ACBA69C"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9. Perioada de executare a lucrării (luni)</w:t>
      </w:r>
    </w:p>
    <w:p w14:paraId="71C3B9E3" w14:textId="77777777" w:rsidR="006118B9" w:rsidRDefault="006118B9" w:rsidP="006118B9">
      <w:pPr>
        <w:pStyle w:val="a8"/>
        <w:numPr>
          <w:ilvl w:val="0"/>
          <w:numId w:val="4"/>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7CBF262F" w14:textId="77777777" w:rsidR="006118B9" w:rsidRDefault="006118B9" w:rsidP="006118B9">
      <w:pPr>
        <w:pStyle w:val="a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4C28C87E" w14:textId="77777777" w:rsidR="006118B9" w:rsidRDefault="006118B9" w:rsidP="006118B9">
      <w:pPr>
        <w:pStyle w:val="a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3A06782"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4BAFC8FB"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31BE2E76"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68092035" w14:textId="77777777" w:rsidR="006118B9" w:rsidRDefault="006118B9" w:rsidP="006118B9">
      <w:pPr>
        <w:pStyle w:val="a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1258C10" w14:textId="77777777" w:rsidR="006118B9" w:rsidRDefault="006118B9" w:rsidP="006118B9">
      <w:pPr>
        <w:rPr>
          <w:rFonts w:eastAsia="MS Mincho"/>
          <w:lang w:eastAsia="zh-CN"/>
        </w:rPr>
      </w:pPr>
    </w:p>
    <w:p w14:paraId="587B107C" w14:textId="77777777" w:rsidR="006118B9" w:rsidRDefault="006118B9" w:rsidP="006118B9">
      <w:pPr>
        <w:rPr>
          <w:rFonts w:eastAsia="MS Mincho"/>
          <w:lang w:eastAsia="zh-CN"/>
        </w:rPr>
      </w:pPr>
      <w:r>
        <w:rPr>
          <w:rFonts w:eastAsia="MS Mincho"/>
          <w:lang w:eastAsia="zh-CN"/>
        </w:rPr>
        <w:t>Data completării:______________________</w:t>
      </w:r>
    </w:p>
    <w:p w14:paraId="04345A9D" w14:textId="77777777" w:rsidR="006118B9" w:rsidRDefault="006118B9" w:rsidP="006118B9">
      <w:pPr>
        <w:jc w:val="both"/>
        <w:rPr>
          <w:rFonts w:eastAsia="PMingLiU"/>
          <w:lang w:eastAsia="zh-CN"/>
        </w:rPr>
      </w:pPr>
      <w:r>
        <w:rPr>
          <w:rFonts w:eastAsia="PMingLiU"/>
          <w:lang w:eastAsia="zh-CN"/>
        </w:rPr>
        <w:t>Semnat: _____________________________</w:t>
      </w:r>
    </w:p>
    <w:p w14:paraId="6784EC49" w14:textId="77777777" w:rsidR="006118B9" w:rsidRDefault="006118B9" w:rsidP="006118B9">
      <w:pPr>
        <w:jc w:val="both"/>
        <w:rPr>
          <w:rFonts w:eastAsia="PMingLiU"/>
          <w:lang w:eastAsia="zh-CN"/>
        </w:rPr>
      </w:pPr>
      <w:r>
        <w:rPr>
          <w:rFonts w:eastAsia="PMingLiU"/>
          <w:lang w:eastAsia="zh-CN"/>
        </w:rPr>
        <w:t>Nume: ______________________________</w:t>
      </w:r>
    </w:p>
    <w:p w14:paraId="71698FA6" w14:textId="77777777" w:rsidR="006118B9" w:rsidRDefault="006118B9" w:rsidP="006118B9">
      <w:pPr>
        <w:jc w:val="both"/>
        <w:rPr>
          <w:rFonts w:eastAsia="PMingLiU"/>
          <w:lang w:eastAsia="zh-CN"/>
        </w:rPr>
      </w:pPr>
      <w:r>
        <w:rPr>
          <w:rFonts w:eastAsia="PMingLiU"/>
          <w:lang w:eastAsia="zh-CN"/>
        </w:rPr>
        <w:t>Funcţia în cadrul întreprinderii: ____________________________</w:t>
      </w:r>
    </w:p>
    <w:p w14:paraId="79B8B90E" w14:textId="77777777" w:rsidR="006118B9" w:rsidRDefault="006118B9" w:rsidP="006118B9">
      <w:pPr>
        <w:jc w:val="both"/>
        <w:rPr>
          <w:rFonts w:eastAsia="PMingLiU"/>
          <w:b/>
          <w:lang w:eastAsia="zh-CN"/>
        </w:rPr>
      </w:pPr>
      <w:r>
        <w:rPr>
          <w:rFonts w:eastAsia="PMingLiU"/>
          <w:lang w:eastAsia="zh-CN"/>
        </w:rPr>
        <w:t>Denumirea întreprinderii: __________________________</w:t>
      </w:r>
    </w:p>
    <w:p w14:paraId="3EA041B3" w14:textId="77777777" w:rsidR="006118B9" w:rsidRDefault="006118B9" w:rsidP="006118B9">
      <w:pPr>
        <w:jc w:val="both"/>
        <w:rPr>
          <w:rFonts w:eastAsia="PMingLiU"/>
          <w:lang w:eastAsia="zh-CN"/>
        </w:rPr>
      </w:pPr>
    </w:p>
    <w:p w14:paraId="2505545C" w14:textId="77777777" w:rsidR="006118B9" w:rsidRDefault="006118B9" w:rsidP="006118B9">
      <w:pPr>
        <w:jc w:val="both"/>
        <w:rPr>
          <w:rFonts w:eastAsia="PMingLiU"/>
          <w:lang w:eastAsia="zh-CN"/>
        </w:rPr>
      </w:pPr>
    </w:p>
    <w:p w14:paraId="58820937" w14:textId="77777777" w:rsidR="006118B9" w:rsidRDefault="006118B9" w:rsidP="006118B9">
      <w:pPr>
        <w:jc w:val="both"/>
        <w:rPr>
          <w:rFonts w:eastAsia="PMingLiU"/>
          <w:lang w:eastAsia="zh-CN"/>
        </w:rPr>
      </w:pPr>
    </w:p>
    <w:p w14:paraId="0FA85AE0" w14:textId="77777777" w:rsidR="006118B9" w:rsidRDefault="006118B9" w:rsidP="006118B9">
      <w:pPr>
        <w:jc w:val="both"/>
        <w:rPr>
          <w:rFonts w:eastAsia="PMingLiU"/>
          <w:lang w:eastAsia="zh-CN"/>
        </w:rPr>
      </w:pPr>
    </w:p>
    <w:p w14:paraId="48B2F953" w14:textId="77777777" w:rsidR="006118B9" w:rsidRDefault="006118B9" w:rsidP="006118B9">
      <w:pPr>
        <w:jc w:val="both"/>
        <w:rPr>
          <w:rFonts w:eastAsia="PMingLiU"/>
          <w:lang w:eastAsia="zh-CN"/>
        </w:rPr>
      </w:pPr>
    </w:p>
    <w:p w14:paraId="1513B69A" w14:textId="77777777" w:rsidR="006118B9" w:rsidRDefault="006118B9" w:rsidP="006118B9">
      <w:pPr>
        <w:jc w:val="both"/>
        <w:rPr>
          <w:rFonts w:eastAsia="PMingLiU"/>
          <w:lang w:eastAsia="zh-CN"/>
        </w:rPr>
      </w:pPr>
    </w:p>
    <w:p w14:paraId="3050F66E" w14:textId="77777777" w:rsidR="006118B9" w:rsidRDefault="006118B9" w:rsidP="006118B9">
      <w:pPr>
        <w:rPr>
          <w:rFonts w:eastAsia="PMingLiU"/>
          <w:b/>
          <w:lang w:eastAsia="zh-CN"/>
        </w:rPr>
      </w:pPr>
      <w:bookmarkStart w:id="51" w:name="_Toc449692109"/>
      <w:bookmarkEnd w:id="50"/>
    </w:p>
    <w:p w14:paraId="2D0AB48D" w14:textId="77777777" w:rsidR="006118B9" w:rsidRDefault="006118B9" w:rsidP="006118B9">
      <w:pPr>
        <w:jc w:val="center"/>
        <w:rPr>
          <w:rFonts w:eastAsia="PMingLiU"/>
          <w:b/>
          <w:lang w:eastAsia="zh-CN"/>
        </w:rPr>
      </w:pPr>
    </w:p>
    <w:p w14:paraId="0EBD4FDB" w14:textId="77777777" w:rsidR="006118B9" w:rsidRDefault="006118B9" w:rsidP="006118B9">
      <w:pPr>
        <w:jc w:val="center"/>
        <w:rPr>
          <w:rFonts w:eastAsia="PMingLiU"/>
          <w:b/>
          <w:lang w:eastAsia="zh-CN"/>
        </w:rPr>
      </w:pPr>
    </w:p>
    <w:p w14:paraId="0FAD34BE" w14:textId="77777777" w:rsidR="006118B9" w:rsidRDefault="006118B9" w:rsidP="006118B9">
      <w:pPr>
        <w:jc w:val="center"/>
        <w:rPr>
          <w:rFonts w:eastAsia="PMingLiU"/>
          <w:b/>
          <w:lang w:eastAsia="zh-CN"/>
        </w:rPr>
      </w:pPr>
    </w:p>
    <w:p w14:paraId="02CD08A3" w14:textId="77777777" w:rsidR="006118B9" w:rsidRDefault="006118B9" w:rsidP="006118B9">
      <w:pPr>
        <w:jc w:val="center"/>
        <w:rPr>
          <w:rFonts w:eastAsia="PMingLiU"/>
          <w:b/>
          <w:lang w:eastAsia="zh-CN"/>
        </w:rPr>
      </w:pPr>
    </w:p>
    <w:p w14:paraId="0ED0FDC1" w14:textId="77777777" w:rsidR="006118B9" w:rsidRDefault="006118B9" w:rsidP="006118B9">
      <w:pPr>
        <w:jc w:val="center"/>
        <w:rPr>
          <w:rFonts w:eastAsia="PMingLiU"/>
          <w:b/>
          <w:lang w:eastAsia="zh-CN"/>
        </w:rPr>
      </w:pPr>
    </w:p>
    <w:p w14:paraId="02A392DC" w14:textId="77777777" w:rsidR="006118B9" w:rsidRDefault="006118B9" w:rsidP="006118B9">
      <w:pPr>
        <w:jc w:val="center"/>
        <w:rPr>
          <w:rFonts w:eastAsia="PMingLiU"/>
          <w:b/>
          <w:lang w:eastAsia="zh-CN"/>
        </w:rPr>
      </w:pPr>
    </w:p>
    <w:p w14:paraId="5845BFD0" w14:textId="77777777" w:rsidR="006118B9" w:rsidRDefault="006118B9" w:rsidP="006118B9">
      <w:pPr>
        <w:jc w:val="center"/>
        <w:rPr>
          <w:rFonts w:eastAsia="PMingLiU"/>
          <w:b/>
          <w:lang w:eastAsia="zh-CN"/>
        </w:rPr>
      </w:pPr>
    </w:p>
    <w:p w14:paraId="06DC69C2" w14:textId="77777777" w:rsidR="006118B9" w:rsidRDefault="006118B9" w:rsidP="006118B9">
      <w:pPr>
        <w:jc w:val="right"/>
        <w:rPr>
          <w:sz w:val="22"/>
          <w:szCs w:val="22"/>
        </w:rPr>
      </w:pPr>
      <w:r>
        <w:t>Anexa nr. 13</w:t>
      </w:r>
    </w:p>
    <w:p w14:paraId="50D1DDC4" w14:textId="77777777" w:rsidR="006118B9" w:rsidRDefault="006118B9" w:rsidP="006118B9">
      <w:pPr>
        <w:jc w:val="right"/>
      </w:pPr>
      <w:r>
        <w:t>la Documentația standard nr._____</w:t>
      </w:r>
    </w:p>
    <w:p w14:paraId="1E357B14" w14:textId="77777777" w:rsidR="006118B9" w:rsidRDefault="006118B9" w:rsidP="006118B9">
      <w:pPr>
        <w:jc w:val="right"/>
      </w:pPr>
      <w:r>
        <w:t>din “____” ________ 20___</w:t>
      </w:r>
    </w:p>
    <w:p w14:paraId="04BF5DB3" w14:textId="77777777" w:rsidR="006118B9" w:rsidRDefault="006118B9" w:rsidP="006118B9">
      <w:pPr>
        <w:jc w:val="center"/>
        <w:rPr>
          <w:rFonts w:eastAsia="PMingLiU"/>
          <w:b/>
          <w:lang w:eastAsia="zh-CN"/>
        </w:rPr>
      </w:pPr>
    </w:p>
    <w:p w14:paraId="3C7A4EAE" w14:textId="77777777" w:rsidR="006118B9" w:rsidRDefault="006118B9" w:rsidP="006118B9">
      <w:pPr>
        <w:jc w:val="center"/>
        <w:rPr>
          <w:rFonts w:eastAsia="PMingLiU"/>
          <w:b/>
          <w:lang w:eastAsia="zh-CN"/>
        </w:rPr>
      </w:pPr>
    </w:p>
    <w:bookmarkEnd w:id="51"/>
    <w:p w14:paraId="3B293AF5" w14:textId="77777777" w:rsidR="006118B9" w:rsidRDefault="006118B9" w:rsidP="006118B9">
      <w:pPr>
        <w:jc w:val="center"/>
        <w:rPr>
          <w:b/>
        </w:rPr>
      </w:pPr>
    </w:p>
    <w:p w14:paraId="37C7A95D" w14:textId="77777777" w:rsidR="006118B9" w:rsidRDefault="006118B9" w:rsidP="006118B9">
      <w:pPr>
        <w:pStyle w:val="a8"/>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01B91EE5" w14:textId="77777777" w:rsidR="006118B9" w:rsidRDefault="006118B9" w:rsidP="006118B9">
      <w:pPr>
        <w:pStyle w:val="a8"/>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35E2DCF5" w14:textId="77777777" w:rsidR="006118B9" w:rsidRDefault="006118B9" w:rsidP="006118B9">
      <w:pPr>
        <w:pStyle w:val="a8"/>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6118B9" w14:paraId="4386A691" w14:textId="77777777" w:rsidTr="00AB1D7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B436B76" w14:textId="77777777" w:rsidR="006118B9" w:rsidRDefault="006118B9" w:rsidP="00AB1D7A">
            <w:pPr>
              <w:jc w:val="center"/>
              <w:rPr>
                <w:b/>
                <w:bCs/>
              </w:rPr>
            </w:pPr>
            <w:r>
              <w:rPr>
                <w:b/>
                <w:bCs/>
              </w:rPr>
              <w:t>Nr</w:t>
            </w:r>
          </w:p>
          <w:p w14:paraId="447E7126" w14:textId="77777777" w:rsidR="006118B9" w:rsidRDefault="006118B9" w:rsidP="00AB1D7A">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41C78C22" w14:textId="77777777" w:rsidR="006118B9" w:rsidRDefault="006118B9" w:rsidP="00AB1D7A">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1F57B937" w14:textId="77777777" w:rsidR="006118B9" w:rsidRDefault="006118B9" w:rsidP="00AB1D7A">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36923B0" w14:textId="77777777" w:rsidR="006118B9" w:rsidRDefault="006118B9" w:rsidP="00AB1D7A">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38ACCF5" w14:textId="77777777" w:rsidR="006118B9" w:rsidRDefault="006118B9" w:rsidP="00AB1D7A">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EE5D1C9" w14:textId="77777777" w:rsidR="006118B9" w:rsidRDefault="006118B9" w:rsidP="00AB1D7A">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DCC62" w14:textId="77777777" w:rsidR="006118B9" w:rsidRDefault="006118B9" w:rsidP="00AB1D7A">
            <w:pPr>
              <w:jc w:val="center"/>
              <w:rPr>
                <w:b/>
                <w:bCs/>
              </w:rPr>
            </w:pPr>
            <w:r>
              <w:rPr>
                <w:b/>
                <w:bCs/>
              </w:rPr>
              <w:t>Numărul şi data procesului-verbal de recepţie la terminarea lucrărilor</w:t>
            </w:r>
          </w:p>
        </w:tc>
      </w:tr>
      <w:tr w:rsidR="006118B9" w14:paraId="220A9F76" w14:textId="77777777" w:rsidTr="00AB1D7A">
        <w:trPr>
          <w:trHeight w:val="300"/>
        </w:trPr>
        <w:tc>
          <w:tcPr>
            <w:tcW w:w="607" w:type="dxa"/>
            <w:tcBorders>
              <w:top w:val="nil"/>
              <w:left w:val="single" w:sz="4" w:space="0" w:color="auto"/>
              <w:bottom w:val="single" w:sz="4" w:space="0" w:color="auto"/>
              <w:right w:val="single" w:sz="4" w:space="0" w:color="auto"/>
            </w:tcBorders>
            <w:vAlign w:val="center"/>
          </w:tcPr>
          <w:p w14:paraId="1FB0CFC9" w14:textId="77777777" w:rsidR="006118B9" w:rsidRDefault="006118B9" w:rsidP="00AB1D7A">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5D2013F4" w14:textId="77777777" w:rsidR="006118B9" w:rsidRDefault="006118B9" w:rsidP="00AB1D7A">
            <w:pPr>
              <w:jc w:val="center"/>
            </w:pPr>
            <w:r>
              <w:t> </w:t>
            </w:r>
          </w:p>
        </w:tc>
        <w:tc>
          <w:tcPr>
            <w:tcW w:w="1440" w:type="dxa"/>
            <w:tcBorders>
              <w:top w:val="nil"/>
              <w:left w:val="nil"/>
              <w:bottom w:val="single" w:sz="4" w:space="0" w:color="auto"/>
              <w:right w:val="single" w:sz="4" w:space="0" w:color="auto"/>
            </w:tcBorders>
            <w:vAlign w:val="center"/>
          </w:tcPr>
          <w:p w14:paraId="32AA71DA" w14:textId="77777777" w:rsidR="006118B9" w:rsidRDefault="006118B9" w:rsidP="00AB1D7A">
            <w:pPr>
              <w:jc w:val="center"/>
            </w:pPr>
            <w:r>
              <w:t> </w:t>
            </w:r>
          </w:p>
        </w:tc>
        <w:tc>
          <w:tcPr>
            <w:tcW w:w="2118" w:type="dxa"/>
            <w:tcBorders>
              <w:top w:val="nil"/>
              <w:left w:val="nil"/>
              <w:bottom w:val="single" w:sz="4" w:space="0" w:color="auto"/>
              <w:right w:val="single" w:sz="4" w:space="0" w:color="auto"/>
            </w:tcBorders>
            <w:vAlign w:val="center"/>
          </w:tcPr>
          <w:p w14:paraId="4FDE757C"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244E0637"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60514299" w14:textId="77777777" w:rsidR="006118B9" w:rsidRDefault="006118B9" w:rsidP="00AB1D7A">
            <w:pPr>
              <w:jc w:val="center"/>
            </w:pPr>
            <w:r>
              <w:t> </w:t>
            </w:r>
          </w:p>
        </w:tc>
        <w:tc>
          <w:tcPr>
            <w:tcW w:w="1417" w:type="dxa"/>
            <w:tcBorders>
              <w:top w:val="nil"/>
              <w:left w:val="nil"/>
              <w:bottom w:val="single" w:sz="4" w:space="0" w:color="auto"/>
              <w:right w:val="single" w:sz="4" w:space="0" w:color="auto"/>
            </w:tcBorders>
            <w:vAlign w:val="center"/>
          </w:tcPr>
          <w:p w14:paraId="2874C086" w14:textId="77777777" w:rsidR="006118B9" w:rsidRDefault="006118B9" w:rsidP="00AB1D7A">
            <w:pPr>
              <w:jc w:val="center"/>
            </w:pPr>
            <w:r>
              <w:t> </w:t>
            </w:r>
          </w:p>
        </w:tc>
      </w:tr>
      <w:tr w:rsidR="006118B9" w14:paraId="004F50B6" w14:textId="77777777" w:rsidTr="00AB1D7A">
        <w:trPr>
          <w:trHeight w:val="300"/>
        </w:trPr>
        <w:tc>
          <w:tcPr>
            <w:tcW w:w="607" w:type="dxa"/>
            <w:tcBorders>
              <w:top w:val="nil"/>
              <w:left w:val="single" w:sz="4" w:space="0" w:color="auto"/>
              <w:bottom w:val="single" w:sz="4" w:space="0" w:color="auto"/>
              <w:right w:val="single" w:sz="4" w:space="0" w:color="auto"/>
            </w:tcBorders>
            <w:vAlign w:val="center"/>
          </w:tcPr>
          <w:p w14:paraId="0C942FFC" w14:textId="77777777" w:rsidR="006118B9" w:rsidRDefault="006118B9" w:rsidP="00AB1D7A">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C01A047" w14:textId="77777777" w:rsidR="006118B9" w:rsidRDefault="006118B9" w:rsidP="00AB1D7A">
            <w:pPr>
              <w:jc w:val="center"/>
            </w:pPr>
            <w:r>
              <w:t> </w:t>
            </w:r>
          </w:p>
        </w:tc>
        <w:tc>
          <w:tcPr>
            <w:tcW w:w="1440" w:type="dxa"/>
            <w:tcBorders>
              <w:top w:val="nil"/>
              <w:left w:val="nil"/>
              <w:bottom w:val="single" w:sz="4" w:space="0" w:color="auto"/>
              <w:right w:val="single" w:sz="4" w:space="0" w:color="auto"/>
            </w:tcBorders>
            <w:vAlign w:val="center"/>
          </w:tcPr>
          <w:p w14:paraId="556E9371" w14:textId="77777777" w:rsidR="006118B9" w:rsidRDefault="006118B9" w:rsidP="00AB1D7A">
            <w:pPr>
              <w:jc w:val="center"/>
            </w:pPr>
            <w:r>
              <w:t> </w:t>
            </w:r>
          </w:p>
        </w:tc>
        <w:tc>
          <w:tcPr>
            <w:tcW w:w="2118" w:type="dxa"/>
            <w:tcBorders>
              <w:top w:val="nil"/>
              <w:left w:val="nil"/>
              <w:bottom w:val="single" w:sz="4" w:space="0" w:color="auto"/>
              <w:right w:val="single" w:sz="4" w:space="0" w:color="auto"/>
            </w:tcBorders>
            <w:vAlign w:val="center"/>
          </w:tcPr>
          <w:p w14:paraId="0E1B331D"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4484A9F0"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30784430" w14:textId="77777777" w:rsidR="006118B9" w:rsidRDefault="006118B9" w:rsidP="00AB1D7A">
            <w:pPr>
              <w:jc w:val="center"/>
            </w:pPr>
            <w:r>
              <w:t> </w:t>
            </w:r>
          </w:p>
        </w:tc>
        <w:tc>
          <w:tcPr>
            <w:tcW w:w="1417" w:type="dxa"/>
            <w:tcBorders>
              <w:top w:val="nil"/>
              <w:left w:val="nil"/>
              <w:bottom w:val="single" w:sz="4" w:space="0" w:color="auto"/>
              <w:right w:val="single" w:sz="4" w:space="0" w:color="auto"/>
            </w:tcBorders>
            <w:vAlign w:val="center"/>
          </w:tcPr>
          <w:p w14:paraId="10DCC3C7" w14:textId="77777777" w:rsidR="006118B9" w:rsidRDefault="006118B9" w:rsidP="00AB1D7A">
            <w:pPr>
              <w:jc w:val="center"/>
            </w:pPr>
            <w:r>
              <w:t> </w:t>
            </w:r>
          </w:p>
        </w:tc>
      </w:tr>
      <w:tr w:rsidR="006118B9" w14:paraId="32959D63" w14:textId="77777777" w:rsidTr="00AB1D7A">
        <w:trPr>
          <w:trHeight w:val="300"/>
        </w:trPr>
        <w:tc>
          <w:tcPr>
            <w:tcW w:w="607" w:type="dxa"/>
            <w:tcBorders>
              <w:top w:val="nil"/>
              <w:left w:val="single" w:sz="4" w:space="0" w:color="auto"/>
              <w:bottom w:val="single" w:sz="4" w:space="0" w:color="auto"/>
              <w:right w:val="single" w:sz="4" w:space="0" w:color="auto"/>
            </w:tcBorders>
            <w:vAlign w:val="center"/>
          </w:tcPr>
          <w:p w14:paraId="7DD7F80E" w14:textId="77777777" w:rsidR="006118B9" w:rsidRDefault="006118B9" w:rsidP="00AB1D7A">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61543C27" w14:textId="77777777" w:rsidR="006118B9" w:rsidRDefault="006118B9" w:rsidP="00AB1D7A">
            <w:pPr>
              <w:jc w:val="center"/>
            </w:pPr>
            <w:r>
              <w:t> </w:t>
            </w:r>
          </w:p>
        </w:tc>
        <w:tc>
          <w:tcPr>
            <w:tcW w:w="1440" w:type="dxa"/>
            <w:tcBorders>
              <w:top w:val="nil"/>
              <w:left w:val="nil"/>
              <w:bottom w:val="single" w:sz="4" w:space="0" w:color="auto"/>
              <w:right w:val="single" w:sz="4" w:space="0" w:color="auto"/>
            </w:tcBorders>
            <w:vAlign w:val="center"/>
          </w:tcPr>
          <w:p w14:paraId="77949130" w14:textId="77777777" w:rsidR="006118B9" w:rsidRDefault="006118B9" w:rsidP="00AB1D7A">
            <w:pPr>
              <w:jc w:val="center"/>
            </w:pPr>
            <w:r>
              <w:t> </w:t>
            </w:r>
          </w:p>
        </w:tc>
        <w:tc>
          <w:tcPr>
            <w:tcW w:w="2118" w:type="dxa"/>
            <w:tcBorders>
              <w:top w:val="nil"/>
              <w:left w:val="nil"/>
              <w:bottom w:val="single" w:sz="4" w:space="0" w:color="auto"/>
              <w:right w:val="single" w:sz="4" w:space="0" w:color="auto"/>
            </w:tcBorders>
            <w:vAlign w:val="center"/>
          </w:tcPr>
          <w:p w14:paraId="1992C34B"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2E5ADA9B" w14:textId="77777777" w:rsidR="006118B9" w:rsidRDefault="006118B9" w:rsidP="00AB1D7A">
            <w:pPr>
              <w:jc w:val="center"/>
            </w:pPr>
            <w:r>
              <w:t> </w:t>
            </w:r>
          </w:p>
        </w:tc>
        <w:tc>
          <w:tcPr>
            <w:tcW w:w="1276" w:type="dxa"/>
            <w:tcBorders>
              <w:top w:val="nil"/>
              <w:left w:val="nil"/>
              <w:bottom w:val="single" w:sz="4" w:space="0" w:color="auto"/>
              <w:right w:val="single" w:sz="4" w:space="0" w:color="auto"/>
            </w:tcBorders>
            <w:vAlign w:val="center"/>
          </w:tcPr>
          <w:p w14:paraId="6E813549" w14:textId="77777777" w:rsidR="006118B9" w:rsidRDefault="006118B9" w:rsidP="00AB1D7A">
            <w:pPr>
              <w:jc w:val="center"/>
            </w:pPr>
            <w:r>
              <w:t> </w:t>
            </w:r>
          </w:p>
        </w:tc>
        <w:tc>
          <w:tcPr>
            <w:tcW w:w="1417" w:type="dxa"/>
            <w:tcBorders>
              <w:top w:val="nil"/>
              <w:left w:val="nil"/>
              <w:bottom w:val="single" w:sz="4" w:space="0" w:color="auto"/>
              <w:right w:val="single" w:sz="4" w:space="0" w:color="auto"/>
            </w:tcBorders>
            <w:vAlign w:val="center"/>
          </w:tcPr>
          <w:p w14:paraId="6DE62E93" w14:textId="77777777" w:rsidR="006118B9" w:rsidRDefault="006118B9" w:rsidP="00AB1D7A">
            <w:pPr>
              <w:jc w:val="center"/>
            </w:pPr>
            <w:r>
              <w:t> </w:t>
            </w:r>
          </w:p>
        </w:tc>
      </w:tr>
    </w:tbl>
    <w:p w14:paraId="30C3ACAB" w14:textId="77777777" w:rsidR="006118B9" w:rsidRDefault="006118B9" w:rsidP="006118B9">
      <w:pPr>
        <w:jc w:val="both"/>
      </w:pPr>
    </w:p>
    <w:p w14:paraId="5DC3DD75" w14:textId="77777777" w:rsidR="006118B9" w:rsidRDefault="006118B9" w:rsidP="006118B9">
      <w:pPr>
        <w:jc w:val="both"/>
      </w:pPr>
      <w:r>
        <w:rPr>
          <w:rStyle w:val="af8"/>
          <w:rFonts w:eastAsiaTheme="majorEastAsia"/>
        </w:rPr>
        <w:t>*</w:t>
      </w:r>
      <w:r>
        <w:t xml:space="preserve"> Se precizează calitatea în care a participat la îndeplinirea contractului, care poate fi de: contractant unic sau lider de asociaţie; contractant asociat; subcontractant.</w:t>
      </w:r>
    </w:p>
    <w:p w14:paraId="3E13BA54" w14:textId="77777777" w:rsidR="006118B9" w:rsidRDefault="006118B9" w:rsidP="006118B9">
      <w:pPr>
        <w:jc w:val="both"/>
        <w:rPr>
          <w:rFonts w:eastAsia="PMingLiU"/>
          <w:lang w:eastAsia="zh-CN"/>
        </w:rPr>
      </w:pPr>
    </w:p>
    <w:p w14:paraId="15E006C7" w14:textId="77777777" w:rsidR="006118B9" w:rsidRDefault="006118B9" w:rsidP="006118B9">
      <w:pPr>
        <w:jc w:val="both"/>
        <w:rPr>
          <w:rFonts w:eastAsia="PMingLiU"/>
          <w:lang w:eastAsia="zh-CN"/>
        </w:rPr>
      </w:pPr>
      <w:r>
        <w:rPr>
          <w:rFonts w:eastAsia="PMingLiU"/>
          <w:lang w:eastAsia="zh-CN"/>
        </w:rPr>
        <w:t>Semnat: ________________________________________</w:t>
      </w:r>
    </w:p>
    <w:p w14:paraId="4E70C71A" w14:textId="77777777" w:rsidR="006118B9" w:rsidRDefault="006118B9" w:rsidP="006118B9">
      <w:pPr>
        <w:jc w:val="both"/>
        <w:rPr>
          <w:rFonts w:eastAsia="PMingLiU"/>
          <w:lang w:eastAsia="zh-CN"/>
        </w:rPr>
      </w:pPr>
      <w:r>
        <w:rPr>
          <w:rFonts w:eastAsia="PMingLiU"/>
          <w:lang w:eastAsia="zh-CN"/>
        </w:rPr>
        <w:t>Nume: _________________________________________</w:t>
      </w:r>
    </w:p>
    <w:p w14:paraId="5792FCDF" w14:textId="77777777" w:rsidR="006118B9" w:rsidRDefault="006118B9" w:rsidP="006118B9">
      <w:pPr>
        <w:jc w:val="both"/>
        <w:rPr>
          <w:rFonts w:eastAsia="PMingLiU"/>
          <w:lang w:eastAsia="zh-CN"/>
        </w:rPr>
      </w:pPr>
      <w:r>
        <w:rPr>
          <w:rFonts w:eastAsia="PMingLiU"/>
          <w:lang w:eastAsia="zh-CN"/>
        </w:rPr>
        <w:t>Funcţia în cadrul întreprinderii: ___________________________</w:t>
      </w:r>
    </w:p>
    <w:p w14:paraId="3CFBDB57" w14:textId="77777777" w:rsidR="006118B9" w:rsidRDefault="006118B9" w:rsidP="006118B9">
      <w:pPr>
        <w:jc w:val="both"/>
        <w:rPr>
          <w:rFonts w:eastAsia="PMingLiU"/>
          <w:lang w:eastAsia="zh-CN"/>
        </w:rPr>
      </w:pPr>
      <w:r>
        <w:rPr>
          <w:rFonts w:eastAsia="PMingLiU"/>
          <w:lang w:eastAsia="zh-CN"/>
        </w:rPr>
        <w:t>Denumirea întreprinderii: ________________________________</w:t>
      </w:r>
    </w:p>
    <w:p w14:paraId="251A7AC3" w14:textId="77777777" w:rsidR="006118B9" w:rsidRDefault="006118B9" w:rsidP="006118B9">
      <w:pPr>
        <w:spacing w:after="200" w:line="276" w:lineRule="auto"/>
        <w:rPr>
          <w:rFonts w:eastAsia="PMingLiU"/>
          <w:lang w:eastAsia="zh-CN"/>
        </w:rPr>
      </w:pPr>
      <w:bookmarkStart w:id="52" w:name="_Toc449692110"/>
    </w:p>
    <w:p w14:paraId="03E462BC" w14:textId="77777777" w:rsidR="006118B9" w:rsidRDefault="006118B9" w:rsidP="006118B9">
      <w:pPr>
        <w:spacing w:line="276" w:lineRule="auto"/>
        <w:jc w:val="center"/>
        <w:rPr>
          <w:rFonts w:eastAsia="PMingLiU"/>
          <w:b/>
          <w:lang w:eastAsia="zh-CN"/>
        </w:rPr>
      </w:pPr>
    </w:p>
    <w:p w14:paraId="6BAC7C3E" w14:textId="77777777" w:rsidR="006118B9" w:rsidRDefault="006118B9" w:rsidP="006118B9">
      <w:pPr>
        <w:spacing w:line="276" w:lineRule="auto"/>
        <w:jc w:val="center"/>
        <w:rPr>
          <w:rFonts w:eastAsia="PMingLiU"/>
          <w:b/>
          <w:lang w:eastAsia="zh-CN"/>
        </w:rPr>
      </w:pPr>
    </w:p>
    <w:p w14:paraId="53274E55" w14:textId="77777777" w:rsidR="006118B9" w:rsidRDefault="006118B9" w:rsidP="006118B9">
      <w:pPr>
        <w:spacing w:line="276" w:lineRule="auto"/>
        <w:jc w:val="center"/>
        <w:rPr>
          <w:rFonts w:eastAsia="PMingLiU"/>
          <w:b/>
          <w:lang w:eastAsia="zh-CN"/>
        </w:rPr>
      </w:pPr>
    </w:p>
    <w:p w14:paraId="25F4FDCE" w14:textId="77777777" w:rsidR="006118B9" w:rsidRDefault="006118B9" w:rsidP="006118B9">
      <w:pPr>
        <w:spacing w:line="276" w:lineRule="auto"/>
        <w:jc w:val="center"/>
        <w:rPr>
          <w:rFonts w:eastAsia="PMingLiU"/>
          <w:b/>
          <w:lang w:eastAsia="zh-CN"/>
        </w:rPr>
      </w:pPr>
    </w:p>
    <w:p w14:paraId="42B98308" w14:textId="77777777" w:rsidR="006118B9" w:rsidRDefault="006118B9" w:rsidP="006118B9">
      <w:pPr>
        <w:spacing w:line="276" w:lineRule="auto"/>
        <w:jc w:val="center"/>
        <w:rPr>
          <w:rFonts w:eastAsia="PMingLiU"/>
          <w:b/>
          <w:lang w:eastAsia="zh-CN"/>
        </w:rPr>
      </w:pPr>
    </w:p>
    <w:p w14:paraId="61E49069" w14:textId="77777777" w:rsidR="006118B9" w:rsidRDefault="006118B9" w:rsidP="006118B9">
      <w:pPr>
        <w:spacing w:line="276" w:lineRule="auto"/>
        <w:jc w:val="center"/>
        <w:rPr>
          <w:rFonts w:eastAsia="PMingLiU"/>
          <w:b/>
          <w:lang w:eastAsia="zh-CN"/>
        </w:rPr>
      </w:pPr>
    </w:p>
    <w:p w14:paraId="1885096D" w14:textId="77777777" w:rsidR="006118B9" w:rsidRDefault="006118B9" w:rsidP="006118B9">
      <w:pPr>
        <w:spacing w:line="276" w:lineRule="auto"/>
        <w:jc w:val="center"/>
        <w:rPr>
          <w:rFonts w:eastAsia="PMingLiU"/>
          <w:b/>
          <w:lang w:eastAsia="zh-CN"/>
        </w:rPr>
      </w:pPr>
    </w:p>
    <w:p w14:paraId="42C7690C" w14:textId="77777777" w:rsidR="006118B9" w:rsidRDefault="006118B9" w:rsidP="006118B9">
      <w:pPr>
        <w:spacing w:line="276" w:lineRule="auto"/>
        <w:jc w:val="center"/>
        <w:rPr>
          <w:rFonts w:eastAsia="PMingLiU"/>
          <w:b/>
          <w:lang w:eastAsia="zh-CN"/>
        </w:rPr>
      </w:pPr>
    </w:p>
    <w:p w14:paraId="7715D204" w14:textId="77777777" w:rsidR="006118B9" w:rsidRDefault="006118B9" w:rsidP="006118B9">
      <w:pPr>
        <w:spacing w:line="276" w:lineRule="auto"/>
        <w:jc w:val="center"/>
        <w:rPr>
          <w:rFonts w:eastAsia="PMingLiU"/>
          <w:b/>
          <w:lang w:eastAsia="zh-CN"/>
        </w:rPr>
      </w:pPr>
    </w:p>
    <w:p w14:paraId="1B26C96F" w14:textId="77777777" w:rsidR="006118B9" w:rsidRDefault="006118B9" w:rsidP="006118B9">
      <w:pPr>
        <w:spacing w:line="276" w:lineRule="auto"/>
        <w:jc w:val="center"/>
        <w:rPr>
          <w:rFonts w:eastAsia="PMingLiU"/>
          <w:b/>
          <w:lang w:eastAsia="zh-CN"/>
        </w:rPr>
      </w:pPr>
    </w:p>
    <w:p w14:paraId="3A0A630B" w14:textId="77777777" w:rsidR="006118B9" w:rsidRDefault="006118B9" w:rsidP="006118B9">
      <w:pPr>
        <w:spacing w:line="276" w:lineRule="auto"/>
        <w:jc w:val="center"/>
        <w:rPr>
          <w:rFonts w:eastAsia="PMingLiU"/>
          <w:b/>
          <w:lang w:eastAsia="zh-CN"/>
        </w:rPr>
      </w:pPr>
    </w:p>
    <w:p w14:paraId="3B866DEB" w14:textId="77777777" w:rsidR="006118B9" w:rsidRDefault="006118B9" w:rsidP="006118B9">
      <w:pPr>
        <w:spacing w:line="276" w:lineRule="auto"/>
        <w:jc w:val="center"/>
        <w:rPr>
          <w:rFonts w:eastAsia="PMingLiU"/>
          <w:b/>
          <w:lang w:eastAsia="zh-CN"/>
        </w:rPr>
      </w:pPr>
    </w:p>
    <w:p w14:paraId="2F33B0CE" w14:textId="77777777" w:rsidR="006118B9" w:rsidRDefault="006118B9" w:rsidP="006118B9">
      <w:pPr>
        <w:spacing w:line="276" w:lineRule="auto"/>
        <w:jc w:val="center"/>
        <w:rPr>
          <w:rFonts w:eastAsia="PMingLiU"/>
          <w:b/>
          <w:lang w:eastAsia="zh-CN"/>
        </w:rPr>
      </w:pPr>
    </w:p>
    <w:p w14:paraId="6D129FE8" w14:textId="77777777" w:rsidR="006118B9" w:rsidRDefault="006118B9" w:rsidP="006118B9">
      <w:pPr>
        <w:spacing w:line="276" w:lineRule="auto"/>
        <w:jc w:val="center"/>
        <w:rPr>
          <w:rFonts w:eastAsia="PMingLiU"/>
          <w:b/>
          <w:lang w:eastAsia="zh-CN"/>
        </w:rPr>
      </w:pPr>
    </w:p>
    <w:p w14:paraId="7E8D75A6" w14:textId="77777777" w:rsidR="006118B9" w:rsidRDefault="006118B9" w:rsidP="006118B9">
      <w:pPr>
        <w:spacing w:line="276" w:lineRule="auto"/>
        <w:jc w:val="center"/>
        <w:rPr>
          <w:rFonts w:eastAsia="PMingLiU"/>
          <w:b/>
          <w:lang w:eastAsia="zh-CN"/>
        </w:rPr>
      </w:pPr>
    </w:p>
    <w:p w14:paraId="13E75094" w14:textId="77777777" w:rsidR="006118B9" w:rsidRDefault="006118B9" w:rsidP="006118B9">
      <w:pPr>
        <w:spacing w:line="276" w:lineRule="auto"/>
        <w:jc w:val="center"/>
        <w:rPr>
          <w:rFonts w:eastAsia="PMingLiU"/>
          <w:b/>
          <w:lang w:eastAsia="zh-CN"/>
        </w:rPr>
      </w:pPr>
    </w:p>
    <w:p w14:paraId="2C0AE734" w14:textId="77777777" w:rsidR="006118B9" w:rsidRDefault="006118B9" w:rsidP="006118B9">
      <w:pPr>
        <w:spacing w:line="276" w:lineRule="auto"/>
        <w:jc w:val="center"/>
        <w:rPr>
          <w:rFonts w:eastAsia="PMingLiU"/>
          <w:b/>
          <w:lang w:eastAsia="zh-CN"/>
        </w:rPr>
      </w:pPr>
    </w:p>
    <w:p w14:paraId="39547A87" w14:textId="77777777" w:rsidR="006118B9" w:rsidRDefault="006118B9" w:rsidP="006118B9">
      <w:pPr>
        <w:spacing w:line="276" w:lineRule="auto"/>
        <w:jc w:val="center"/>
        <w:rPr>
          <w:rFonts w:eastAsia="PMingLiU"/>
          <w:b/>
          <w:lang w:eastAsia="zh-CN"/>
        </w:rPr>
      </w:pPr>
    </w:p>
    <w:p w14:paraId="78ED4F34" w14:textId="77777777" w:rsidR="006118B9" w:rsidRDefault="006118B9" w:rsidP="006118B9">
      <w:pPr>
        <w:spacing w:line="276" w:lineRule="auto"/>
        <w:jc w:val="center"/>
        <w:rPr>
          <w:rFonts w:eastAsia="PMingLiU"/>
          <w:b/>
          <w:lang w:eastAsia="zh-CN"/>
        </w:rPr>
      </w:pPr>
    </w:p>
    <w:p w14:paraId="430466A4" w14:textId="77777777" w:rsidR="006118B9" w:rsidRDefault="006118B9" w:rsidP="006118B9">
      <w:pPr>
        <w:spacing w:line="276" w:lineRule="auto"/>
        <w:jc w:val="center"/>
        <w:rPr>
          <w:rFonts w:eastAsia="PMingLiU"/>
          <w:b/>
          <w:lang w:eastAsia="zh-CN"/>
        </w:rPr>
      </w:pPr>
    </w:p>
    <w:p w14:paraId="1AE27906" w14:textId="77777777" w:rsidR="006118B9" w:rsidRDefault="006118B9" w:rsidP="006118B9">
      <w:pPr>
        <w:spacing w:line="276" w:lineRule="auto"/>
        <w:jc w:val="center"/>
        <w:rPr>
          <w:rFonts w:eastAsia="PMingLiU"/>
          <w:b/>
          <w:lang w:eastAsia="zh-CN"/>
        </w:rPr>
      </w:pPr>
    </w:p>
    <w:p w14:paraId="7D498DAE" w14:textId="77777777" w:rsidR="006118B9" w:rsidRDefault="006118B9" w:rsidP="006118B9">
      <w:pPr>
        <w:spacing w:line="276" w:lineRule="auto"/>
        <w:jc w:val="center"/>
        <w:rPr>
          <w:rFonts w:eastAsia="PMingLiU"/>
          <w:b/>
          <w:lang w:eastAsia="zh-CN"/>
        </w:rPr>
      </w:pPr>
    </w:p>
    <w:p w14:paraId="09CD3663" w14:textId="77777777" w:rsidR="006118B9" w:rsidRDefault="006118B9" w:rsidP="006118B9">
      <w:pPr>
        <w:spacing w:line="276" w:lineRule="auto"/>
        <w:jc w:val="center"/>
        <w:rPr>
          <w:rFonts w:eastAsia="PMingLiU"/>
          <w:b/>
          <w:lang w:eastAsia="zh-CN"/>
        </w:rPr>
      </w:pPr>
    </w:p>
    <w:p w14:paraId="20AC3647" w14:textId="77777777" w:rsidR="006118B9" w:rsidRDefault="006118B9" w:rsidP="006118B9">
      <w:pPr>
        <w:jc w:val="right"/>
        <w:rPr>
          <w:sz w:val="22"/>
          <w:szCs w:val="22"/>
        </w:rPr>
      </w:pPr>
      <w:r>
        <w:t>Anexa nr. 14</w:t>
      </w:r>
    </w:p>
    <w:p w14:paraId="09AB121F" w14:textId="77777777" w:rsidR="006118B9" w:rsidRDefault="006118B9" w:rsidP="006118B9">
      <w:pPr>
        <w:jc w:val="right"/>
      </w:pPr>
      <w:r>
        <w:t>la Documentația standard nr._____</w:t>
      </w:r>
    </w:p>
    <w:p w14:paraId="02E2D7F4" w14:textId="77777777" w:rsidR="006118B9" w:rsidRDefault="006118B9" w:rsidP="006118B9">
      <w:pPr>
        <w:jc w:val="right"/>
      </w:pPr>
      <w:r>
        <w:t>din “____” ________ 20___</w:t>
      </w:r>
    </w:p>
    <w:p w14:paraId="538350F4" w14:textId="77777777" w:rsidR="006118B9" w:rsidRDefault="006118B9" w:rsidP="006118B9">
      <w:pPr>
        <w:spacing w:line="276" w:lineRule="auto"/>
        <w:jc w:val="center"/>
        <w:rPr>
          <w:rFonts w:eastAsia="PMingLiU"/>
          <w:b/>
          <w:lang w:eastAsia="zh-CN"/>
        </w:rPr>
      </w:pPr>
    </w:p>
    <w:p w14:paraId="6FC58C03" w14:textId="77777777" w:rsidR="006118B9" w:rsidRDefault="006118B9" w:rsidP="006118B9">
      <w:pPr>
        <w:spacing w:line="276" w:lineRule="auto"/>
        <w:jc w:val="center"/>
        <w:rPr>
          <w:rFonts w:eastAsia="PMingLiU"/>
          <w:b/>
          <w:lang w:eastAsia="zh-CN"/>
        </w:rPr>
      </w:pPr>
    </w:p>
    <w:bookmarkEnd w:id="52"/>
    <w:p w14:paraId="08994B1A" w14:textId="77777777" w:rsidR="006118B9" w:rsidRDefault="006118B9" w:rsidP="006118B9">
      <w:pPr>
        <w:spacing w:line="276" w:lineRule="auto"/>
        <w:jc w:val="center"/>
        <w:rPr>
          <w:rFonts w:eastAsia="PMingLiU"/>
          <w:b/>
          <w:lang w:eastAsia="zh-CN"/>
        </w:rPr>
      </w:pPr>
    </w:p>
    <w:p w14:paraId="7BE2C93B" w14:textId="77777777" w:rsidR="006118B9" w:rsidRDefault="006118B9" w:rsidP="006118B9">
      <w:pPr>
        <w:keepNext/>
        <w:ind w:firstLine="1"/>
        <w:jc w:val="center"/>
        <w:outlineLvl w:val="1"/>
        <w:rPr>
          <w:rFonts w:eastAsia="PMingLiU"/>
          <w:b/>
          <w:bCs/>
          <w:iCs/>
          <w:lang w:eastAsia="zh-CN"/>
        </w:rPr>
      </w:pPr>
      <w:bookmarkStart w:id="53" w:name="_Toc449692111"/>
      <w:bookmarkStart w:id="54" w:name="_Toc449632664"/>
      <w:bookmarkStart w:id="55" w:name="_Toc449633156"/>
      <w:r>
        <w:rPr>
          <w:rFonts w:eastAsia="PMingLiU"/>
          <w:b/>
          <w:bCs/>
          <w:iCs/>
          <w:lang w:eastAsia="zh-CN"/>
        </w:rPr>
        <w:t>DECLARAŢIE</w:t>
      </w:r>
      <w:bookmarkEnd w:id="53"/>
      <w:bookmarkEnd w:id="54"/>
      <w:bookmarkEnd w:id="55"/>
    </w:p>
    <w:p w14:paraId="464EE3C1" w14:textId="77777777" w:rsidR="006118B9" w:rsidRDefault="006118B9" w:rsidP="006118B9">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14:paraId="5B843EC0" w14:textId="77777777" w:rsidR="006118B9" w:rsidRDefault="006118B9" w:rsidP="006118B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118B9" w14:paraId="33BC6673" w14:textId="77777777" w:rsidTr="00AB1D7A">
        <w:trPr>
          <w:trHeight w:val="700"/>
        </w:trPr>
        <w:tc>
          <w:tcPr>
            <w:tcW w:w="720" w:type="dxa"/>
          </w:tcPr>
          <w:p w14:paraId="7B682B35" w14:textId="77777777" w:rsidR="006118B9" w:rsidRDefault="006118B9" w:rsidP="00AB1D7A">
            <w:pPr>
              <w:tabs>
                <w:tab w:val="left" w:pos="567"/>
                <w:tab w:val="left" w:pos="1134"/>
              </w:tabs>
              <w:ind w:left="360"/>
              <w:jc w:val="both"/>
              <w:outlineLvl w:val="0"/>
              <w:rPr>
                <w:b/>
              </w:rPr>
            </w:pPr>
          </w:p>
          <w:p w14:paraId="664E79D3" w14:textId="77777777" w:rsidR="006118B9" w:rsidRDefault="006118B9" w:rsidP="00AB1D7A">
            <w:pPr>
              <w:tabs>
                <w:tab w:val="left" w:pos="567"/>
              </w:tabs>
              <w:jc w:val="both"/>
              <w:rPr>
                <w:b/>
              </w:rPr>
            </w:pPr>
            <w:r>
              <w:rPr>
                <w:b/>
              </w:rPr>
              <w:t>Nr.</w:t>
            </w:r>
          </w:p>
          <w:p w14:paraId="6BA4914E" w14:textId="77777777" w:rsidR="006118B9" w:rsidRDefault="006118B9" w:rsidP="00AB1D7A">
            <w:pPr>
              <w:tabs>
                <w:tab w:val="left" w:pos="567"/>
              </w:tabs>
              <w:jc w:val="both"/>
              <w:rPr>
                <w:b/>
              </w:rPr>
            </w:pPr>
            <w:r>
              <w:rPr>
                <w:b/>
              </w:rPr>
              <w:t>d/o</w:t>
            </w:r>
          </w:p>
        </w:tc>
        <w:tc>
          <w:tcPr>
            <w:tcW w:w="4680" w:type="dxa"/>
            <w:vAlign w:val="center"/>
          </w:tcPr>
          <w:p w14:paraId="23674EA1" w14:textId="77777777" w:rsidR="006118B9" w:rsidRDefault="006118B9" w:rsidP="00AB1D7A">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D40428A" w14:textId="77777777" w:rsidR="006118B9" w:rsidRDefault="006118B9" w:rsidP="00AB1D7A">
            <w:pPr>
              <w:tabs>
                <w:tab w:val="left" w:pos="567"/>
                <w:tab w:val="left" w:pos="1134"/>
              </w:tabs>
              <w:ind w:left="360"/>
              <w:jc w:val="center"/>
              <w:outlineLvl w:val="0"/>
              <w:rPr>
                <w:b/>
              </w:rPr>
            </w:pPr>
          </w:p>
          <w:p w14:paraId="35458FFC" w14:textId="77777777" w:rsidR="006118B9" w:rsidRDefault="006118B9" w:rsidP="00AB1D7A">
            <w:pPr>
              <w:tabs>
                <w:tab w:val="left" w:pos="567"/>
              </w:tabs>
              <w:jc w:val="center"/>
              <w:rPr>
                <w:b/>
              </w:rPr>
            </w:pPr>
            <w:r>
              <w:rPr>
                <w:b/>
              </w:rPr>
              <w:t>Unitatea de măsură</w:t>
            </w:r>
          </w:p>
          <w:p w14:paraId="48B186F2" w14:textId="77777777" w:rsidR="006118B9" w:rsidRDefault="006118B9" w:rsidP="00AB1D7A">
            <w:pPr>
              <w:tabs>
                <w:tab w:val="left" w:pos="567"/>
              </w:tabs>
              <w:jc w:val="center"/>
              <w:rPr>
                <w:b/>
              </w:rPr>
            </w:pPr>
            <w:r>
              <w:rPr>
                <w:b/>
              </w:rPr>
              <w:t>(bucăţi şi seturi)</w:t>
            </w:r>
          </w:p>
        </w:tc>
        <w:tc>
          <w:tcPr>
            <w:tcW w:w="1289" w:type="dxa"/>
            <w:vAlign w:val="center"/>
          </w:tcPr>
          <w:p w14:paraId="5D92C7EE" w14:textId="77777777" w:rsidR="006118B9" w:rsidRDefault="006118B9" w:rsidP="00AB1D7A">
            <w:pPr>
              <w:tabs>
                <w:tab w:val="left" w:pos="567"/>
                <w:tab w:val="left" w:pos="1134"/>
              </w:tabs>
              <w:ind w:left="360"/>
              <w:jc w:val="center"/>
              <w:outlineLvl w:val="0"/>
              <w:rPr>
                <w:b/>
              </w:rPr>
            </w:pPr>
          </w:p>
          <w:p w14:paraId="630CE361" w14:textId="77777777" w:rsidR="006118B9" w:rsidRDefault="006118B9" w:rsidP="00AB1D7A">
            <w:pPr>
              <w:tabs>
                <w:tab w:val="left" w:pos="567"/>
              </w:tabs>
              <w:jc w:val="center"/>
              <w:rPr>
                <w:b/>
              </w:rPr>
            </w:pPr>
            <w:r>
              <w:rPr>
                <w:b/>
              </w:rPr>
              <w:t>Asigurate din dotare</w:t>
            </w:r>
          </w:p>
        </w:tc>
        <w:tc>
          <w:tcPr>
            <w:tcW w:w="1544" w:type="dxa"/>
            <w:vAlign w:val="center"/>
          </w:tcPr>
          <w:p w14:paraId="007BEBFD" w14:textId="77777777" w:rsidR="006118B9" w:rsidRDefault="006118B9" w:rsidP="00AB1D7A">
            <w:pPr>
              <w:tabs>
                <w:tab w:val="left" w:pos="567"/>
                <w:tab w:val="left" w:pos="1134"/>
              </w:tabs>
              <w:ind w:left="360"/>
              <w:jc w:val="center"/>
              <w:outlineLvl w:val="0"/>
              <w:rPr>
                <w:b/>
              </w:rPr>
            </w:pPr>
          </w:p>
          <w:p w14:paraId="2D190408" w14:textId="77777777" w:rsidR="006118B9" w:rsidRDefault="006118B9" w:rsidP="00AB1D7A">
            <w:pPr>
              <w:tabs>
                <w:tab w:val="left" w:pos="567"/>
              </w:tabs>
              <w:jc w:val="center"/>
              <w:rPr>
                <w:b/>
              </w:rPr>
            </w:pPr>
            <w:r>
              <w:rPr>
                <w:b/>
              </w:rPr>
              <w:t>Asigurate de la terţi sau din alte surse</w:t>
            </w:r>
          </w:p>
        </w:tc>
      </w:tr>
      <w:tr w:rsidR="006118B9" w14:paraId="5F494AB8" w14:textId="77777777" w:rsidTr="00AB1D7A">
        <w:trPr>
          <w:trHeight w:val="240"/>
        </w:trPr>
        <w:tc>
          <w:tcPr>
            <w:tcW w:w="720" w:type="dxa"/>
          </w:tcPr>
          <w:p w14:paraId="5DB309F4" w14:textId="77777777" w:rsidR="006118B9" w:rsidRDefault="006118B9" w:rsidP="00AB1D7A">
            <w:pPr>
              <w:tabs>
                <w:tab w:val="left" w:pos="567"/>
              </w:tabs>
              <w:jc w:val="both"/>
              <w:rPr>
                <w:b/>
              </w:rPr>
            </w:pPr>
            <w:r>
              <w:rPr>
                <w:b/>
              </w:rPr>
              <w:t>0</w:t>
            </w:r>
          </w:p>
        </w:tc>
        <w:tc>
          <w:tcPr>
            <w:tcW w:w="4680" w:type="dxa"/>
          </w:tcPr>
          <w:p w14:paraId="3891B25D" w14:textId="77777777" w:rsidR="006118B9" w:rsidRDefault="006118B9" w:rsidP="00AB1D7A">
            <w:pPr>
              <w:tabs>
                <w:tab w:val="left" w:pos="567"/>
              </w:tabs>
              <w:jc w:val="both"/>
              <w:rPr>
                <w:b/>
              </w:rPr>
            </w:pPr>
            <w:r>
              <w:rPr>
                <w:b/>
              </w:rPr>
              <w:t xml:space="preserve">                             1</w:t>
            </w:r>
          </w:p>
        </w:tc>
        <w:tc>
          <w:tcPr>
            <w:tcW w:w="1260" w:type="dxa"/>
          </w:tcPr>
          <w:p w14:paraId="48747E57" w14:textId="77777777" w:rsidR="006118B9" w:rsidRDefault="006118B9" w:rsidP="00AB1D7A">
            <w:pPr>
              <w:tabs>
                <w:tab w:val="left" w:pos="567"/>
              </w:tabs>
              <w:jc w:val="both"/>
              <w:rPr>
                <w:b/>
              </w:rPr>
            </w:pPr>
            <w:r>
              <w:rPr>
                <w:b/>
              </w:rPr>
              <w:t>2</w:t>
            </w:r>
          </w:p>
        </w:tc>
        <w:tc>
          <w:tcPr>
            <w:tcW w:w="1289" w:type="dxa"/>
          </w:tcPr>
          <w:p w14:paraId="381FA04E" w14:textId="77777777" w:rsidR="006118B9" w:rsidRDefault="006118B9" w:rsidP="00AB1D7A">
            <w:pPr>
              <w:tabs>
                <w:tab w:val="left" w:pos="567"/>
              </w:tabs>
              <w:jc w:val="both"/>
              <w:rPr>
                <w:b/>
              </w:rPr>
            </w:pPr>
            <w:r>
              <w:rPr>
                <w:b/>
              </w:rPr>
              <w:t>3</w:t>
            </w:r>
          </w:p>
        </w:tc>
        <w:tc>
          <w:tcPr>
            <w:tcW w:w="1544" w:type="dxa"/>
          </w:tcPr>
          <w:p w14:paraId="30559BDD" w14:textId="77777777" w:rsidR="006118B9" w:rsidRDefault="006118B9" w:rsidP="00AB1D7A">
            <w:pPr>
              <w:tabs>
                <w:tab w:val="left" w:pos="567"/>
              </w:tabs>
              <w:jc w:val="both"/>
              <w:rPr>
                <w:b/>
              </w:rPr>
            </w:pPr>
            <w:r>
              <w:rPr>
                <w:b/>
              </w:rPr>
              <w:t>4</w:t>
            </w:r>
          </w:p>
        </w:tc>
      </w:tr>
      <w:tr w:rsidR="006118B9" w14:paraId="0B4901CA" w14:textId="77777777" w:rsidTr="00AB1D7A">
        <w:trPr>
          <w:trHeight w:val="240"/>
        </w:trPr>
        <w:tc>
          <w:tcPr>
            <w:tcW w:w="720" w:type="dxa"/>
          </w:tcPr>
          <w:p w14:paraId="19C46218" w14:textId="77777777" w:rsidR="006118B9" w:rsidRDefault="006118B9" w:rsidP="00AB1D7A">
            <w:pPr>
              <w:tabs>
                <w:tab w:val="left" w:pos="567"/>
              </w:tabs>
              <w:jc w:val="both"/>
            </w:pPr>
            <w:r>
              <w:t>1.</w:t>
            </w:r>
          </w:p>
        </w:tc>
        <w:tc>
          <w:tcPr>
            <w:tcW w:w="4680" w:type="dxa"/>
          </w:tcPr>
          <w:p w14:paraId="1DF3DFC1" w14:textId="77777777" w:rsidR="006118B9" w:rsidRDefault="006118B9" w:rsidP="00AB1D7A">
            <w:pPr>
              <w:keepNext/>
              <w:keepLines/>
              <w:tabs>
                <w:tab w:val="left" w:pos="567"/>
              </w:tabs>
              <w:spacing w:before="200"/>
              <w:jc w:val="both"/>
              <w:outlineLvl w:val="2"/>
            </w:pPr>
          </w:p>
        </w:tc>
        <w:tc>
          <w:tcPr>
            <w:tcW w:w="1260" w:type="dxa"/>
          </w:tcPr>
          <w:p w14:paraId="2FDBA8F6" w14:textId="77777777" w:rsidR="006118B9" w:rsidRDefault="006118B9" w:rsidP="00AB1D7A">
            <w:pPr>
              <w:keepNext/>
              <w:keepLines/>
              <w:tabs>
                <w:tab w:val="left" w:pos="567"/>
              </w:tabs>
              <w:spacing w:before="200"/>
              <w:jc w:val="both"/>
              <w:outlineLvl w:val="2"/>
            </w:pPr>
          </w:p>
        </w:tc>
        <w:tc>
          <w:tcPr>
            <w:tcW w:w="1289" w:type="dxa"/>
          </w:tcPr>
          <w:p w14:paraId="18EDA18A" w14:textId="77777777" w:rsidR="006118B9" w:rsidRDefault="006118B9" w:rsidP="00AB1D7A">
            <w:pPr>
              <w:keepNext/>
              <w:keepLines/>
              <w:tabs>
                <w:tab w:val="left" w:pos="567"/>
              </w:tabs>
              <w:spacing w:before="200"/>
              <w:jc w:val="both"/>
              <w:outlineLvl w:val="2"/>
            </w:pPr>
          </w:p>
        </w:tc>
        <w:tc>
          <w:tcPr>
            <w:tcW w:w="1544" w:type="dxa"/>
          </w:tcPr>
          <w:p w14:paraId="6F5AD923" w14:textId="77777777" w:rsidR="006118B9" w:rsidRDefault="006118B9" w:rsidP="00AB1D7A">
            <w:pPr>
              <w:keepNext/>
              <w:keepLines/>
              <w:tabs>
                <w:tab w:val="left" w:pos="567"/>
              </w:tabs>
              <w:spacing w:before="200"/>
              <w:jc w:val="both"/>
              <w:outlineLvl w:val="2"/>
            </w:pPr>
          </w:p>
        </w:tc>
      </w:tr>
      <w:tr w:rsidR="006118B9" w14:paraId="320487CC" w14:textId="77777777" w:rsidTr="00AB1D7A">
        <w:trPr>
          <w:trHeight w:val="240"/>
        </w:trPr>
        <w:tc>
          <w:tcPr>
            <w:tcW w:w="720" w:type="dxa"/>
          </w:tcPr>
          <w:p w14:paraId="0AD64F6B" w14:textId="77777777" w:rsidR="006118B9" w:rsidRDefault="006118B9" w:rsidP="00AB1D7A">
            <w:pPr>
              <w:tabs>
                <w:tab w:val="left" w:pos="567"/>
              </w:tabs>
              <w:jc w:val="both"/>
            </w:pPr>
            <w:r>
              <w:t>2.</w:t>
            </w:r>
          </w:p>
        </w:tc>
        <w:tc>
          <w:tcPr>
            <w:tcW w:w="4680" w:type="dxa"/>
          </w:tcPr>
          <w:p w14:paraId="5AB175B7" w14:textId="77777777" w:rsidR="006118B9" w:rsidRDefault="006118B9" w:rsidP="00AB1D7A">
            <w:pPr>
              <w:keepNext/>
              <w:keepLines/>
              <w:tabs>
                <w:tab w:val="left" w:pos="567"/>
              </w:tabs>
              <w:spacing w:before="200"/>
              <w:jc w:val="both"/>
              <w:outlineLvl w:val="2"/>
            </w:pPr>
          </w:p>
        </w:tc>
        <w:tc>
          <w:tcPr>
            <w:tcW w:w="1260" w:type="dxa"/>
          </w:tcPr>
          <w:p w14:paraId="64FDD002" w14:textId="77777777" w:rsidR="006118B9" w:rsidRDefault="006118B9" w:rsidP="00AB1D7A">
            <w:pPr>
              <w:keepNext/>
              <w:keepLines/>
              <w:tabs>
                <w:tab w:val="left" w:pos="567"/>
              </w:tabs>
              <w:spacing w:before="200"/>
              <w:jc w:val="both"/>
              <w:outlineLvl w:val="2"/>
            </w:pPr>
          </w:p>
        </w:tc>
        <w:tc>
          <w:tcPr>
            <w:tcW w:w="1289" w:type="dxa"/>
          </w:tcPr>
          <w:p w14:paraId="7821D775" w14:textId="77777777" w:rsidR="006118B9" w:rsidRDefault="006118B9" w:rsidP="00AB1D7A">
            <w:pPr>
              <w:keepNext/>
              <w:keepLines/>
              <w:tabs>
                <w:tab w:val="left" w:pos="567"/>
              </w:tabs>
              <w:spacing w:before="200"/>
              <w:jc w:val="both"/>
              <w:outlineLvl w:val="2"/>
            </w:pPr>
          </w:p>
        </w:tc>
        <w:tc>
          <w:tcPr>
            <w:tcW w:w="1544" w:type="dxa"/>
          </w:tcPr>
          <w:p w14:paraId="45539193" w14:textId="77777777" w:rsidR="006118B9" w:rsidRDefault="006118B9" w:rsidP="00AB1D7A">
            <w:pPr>
              <w:keepNext/>
              <w:keepLines/>
              <w:tabs>
                <w:tab w:val="left" w:pos="567"/>
              </w:tabs>
              <w:spacing w:before="200"/>
              <w:jc w:val="both"/>
              <w:outlineLvl w:val="2"/>
            </w:pPr>
          </w:p>
        </w:tc>
      </w:tr>
      <w:tr w:rsidR="006118B9" w14:paraId="3A610F38" w14:textId="77777777" w:rsidTr="00AB1D7A">
        <w:trPr>
          <w:trHeight w:val="240"/>
        </w:trPr>
        <w:tc>
          <w:tcPr>
            <w:tcW w:w="720" w:type="dxa"/>
          </w:tcPr>
          <w:p w14:paraId="72DA7D51" w14:textId="77777777" w:rsidR="006118B9" w:rsidRDefault="006118B9" w:rsidP="00AB1D7A">
            <w:pPr>
              <w:tabs>
                <w:tab w:val="left" w:pos="567"/>
              </w:tabs>
              <w:jc w:val="both"/>
            </w:pPr>
            <w:r>
              <w:t>3.</w:t>
            </w:r>
          </w:p>
        </w:tc>
        <w:tc>
          <w:tcPr>
            <w:tcW w:w="4680" w:type="dxa"/>
          </w:tcPr>
          <w:p w14:paraId="43066EF5" w14:textId="77777777" w:rsidR="006118B9" w:rsidRDefault="006118B9" w:rsidP="00AB1D7A">
            <w:pPr>
              <w:keepNext/>
              <w:keepLines/>
              <w:tabs>
                <w:tab w:val="left" w:pos="567"/>
              </w:tabs>
              <w:spacing w:before="200"/>
              <w:jc w:val="both"/>
              <w:outlineLvl w:val="2"/>
            </w:pPr>
          </w:p>
        </w:tc>
        <w:tc>
          <w:tcPr>
            <w:tcW w:w="1260" w:type="dxa"/>
          </w:tcPr>
          <w:p w14:paraId="68DB8172" w14:textId="77777777" w:rsidR="006118B9" w:rsidRDefault="006118B9" w:rsidP="00AB1D7A">
            <w:pPr>
              <w:keepNext/>
              <w:keepLines/>
              <w:tabs>
                <w:tab w:val="left" w:pos="567"/>
              </w:tabs>
              <w:spacing w:before="200"/>
              <w:jc w:val="both"/>
              <w:outlineLvl w:val="2"/>
            </w:pPr>
          </w:p>
        </w:tc>
        <w:tc>
          <w:tcPr>
            <w:tcW w:w="1289" w:type="dxa"/>
          </w:tcPr>
          <w:p w14:paraId="4801E774" w14:textId="77777777" w:rsidR="006118B9" w:rsidRDefault="006118B9" w:rsidP="00AB1D7A">
            <w:pPr>
              <w:keepNext/>
              <w:keepLines/>
              <w:tabs>
                <w:tab w:val="left" w:pos="567"/>
              </w:tabs>
              <w:spacing w:before="200"/>
              <w:jc w:val="both"/>
              <w:outlineLvl w:val="2"/>
            </w:pPr>
          </w:p>
        </w:tc>
        <w:tc>
          <w:tcPr>
            <w:tcW w:w="1544" w:type="dxa"/>
          </w:tcPr>
          <w:p w14:paraId="0C191C58" w14:textId="77777777" w:rsidR="006118B9" w:rsidRDefault="006118B9" w:rsidP="00AB1D7A">
            <w:pPr>
              <w:keepNext/>
              <w:keepLines/>
              <w:tabs>
                <w:tab w:val="left" w:pos="567"/>
              </w:tabs>
              <w:spacing w:before="200"/>
              <w:jc w:val="both"/>
              <w:outlineLvl w:val="2"/>
            </w:pPr>
          </w:p>
        </w:tc>
      </w:tr>
      <w:tr w:rsidR="006118B9" w14:paraId="28D5E9EB" w14:textId="77777777" w:rsidTr="00AB1D7A">
        <w:trPr>
          <w:trHeight w:val="240"/>
        </w:trPr>
        <w:tc>
          <w:tcPr>
            <w:tcW w:w="720" w:type="dxa"/>
          </w:tcPr>
          <w:p w14:paraId="3891BA7A" w14:textId="77777777" w:rsidR="006118B9" w:rsidRDefault="006118B9" w:rsidP="00AB1D7A">
            <w:pPr>
              <w:tabs>
                <w:tab w:val="left" w:pos="567"/>
              </w:tabs>
              <w:jc w:val="both"/>
            </w:pPr>
            <w:r>
              <w:t>.</w:t>
            </w:r>
          </w:p>
        </w:tc>
        <w:tc>
          <w:tcPr>
            <w:tcW w:w="4680" w:type="dxa"/>
          </w:tcPr>
          <w:p w14:paraId="49AB99B6" w14:textId="77777777" w:rsidR="006118B9" w:rsidRDefault="006118B9" w:rsidP="00AB1D7A">
            <w:pPr>
              <w:keepNext/>
              <w:keepLines/>
              <w:tabs>
                <w:tab w:val="left" w:pos="567"/>
              </w:tabs>
              <w:spacing w:before="200"/>
              <w:jc w:val="both"/>
              <w:outlineLvl w:val="2"/>
            </w:pPr>
          </w:p>
        </w:tc>
        <w:tc>
          <w:tcPr>
            <w:tcW w:w="1260" w:type="dxa"/>
          </w:tcPr>
          <w:p w14:paraId="5734A838" w14:textId="77777777" w:rsidR="006118B9" w:rsidRDefault="006118B9" w:rsidP="00AB1D7A">
            <w:pPr>
              <w:keepNext/>
              <w:keepLines/>
              <w:tabs>
                <w:tab w:val="left" w:pos="567"/>
              </w:tabs>
              <w:spacing w:before="200"/>
              <w:jc w:val="both"/>
              <w:outlineLvl w:val="2"/>
            </w:pPr>
          </w:p>
        </w:tc>
        <w:tc>
          <w:tcPr>
            <w:tcW w:w="1289" w:type="dxa"/>
          </w:tcPr>
          <w:p w14:paraId="1A2642AA" w14:textId="77777777" w:rsidR="006118B9" w:rsidRDefault="006118B9" w:rsidP="00AB1D7A">
            <w:pPr>
              <w:keepNext/>
              <w:keepLines/>
              <w:tabs>
                <w:tab w:val="left" w:pos="567"/>
              </w:tabs>
              <w:spacing w:before="200"/>
              <w:jc w:val="both"/>
              <w:outlineLvl w:val="2"/>
            </w:pPr>
          </w:p>
        </w:tc>
        <w:tc>
          <w:tcPr>
            <w:tcW w:w="1544" w:type="dxa"/>
          </w:tcPr>
          <w:p w14:paraId="48D830D3" w14:textId="77777777" w:rsidR="006118B9" w:rsidRDefault="006118B9" w:rsidP="00AB1D7A">
            <w:pPr>
              <w:keepNext/>
              <w:keepLines/>
              <w:tabs>
                <w:tab w:val="left" w:pos="567"/>
              </w:tabs>
              <w:spacing w:before="200"/>
              <w:jc w:val="both"/>
              <w:outlineLvl w:val="2"/>
            </w:pPr>
          </w:p>
        </w:tc>
      </w:tr>
      <w:tr w:rsidR="006118B9" w14:paraId="37E3C960" w14:textId="77777777" w:rsidTr="00AB1D7A">
        <w:trPr>
          <w:trHeight w:val="240"/>
        </w:trPr>
        <w:tc>
          <w:tcPr>
            <w:tcW w:w="720" w:type="dxa"/>
          </w:tcPr>
          <w:p w14:paraId="317B98FD" w14:textId="77777777" w:rsidR="006118B9" w:rsidRDefault="006118B9" w:rsidP="00AB1D7A">
            <w:pPr>
              <w:keepNext/>
              <w:keepLines/>
              <w:tabs>
                <w:tab w:val="left" w:pos="567"/>
              </w:tabs>
              <w:spacing w:before="200"/>
              <w:jc w:val="both"/>
              <w:outlineLvl w:val="2"/>
            </w:pPr>
          </w:p>
        </w:tc>
        <w:tc>
          <w:tcPr>
            <w:tcW w:w="4680" w:type="dxa"/>
          </w:tcPr>
          <w:p w14:paraId="6DA8F9B9" w14:textId="77777777" w:rsidR="006118B9" w:rsidRDefault="006118B9" w:rsidP="00AB1D7A">
            <w:pPr>
              <w:keepNext/>
              <w:keepLines/>
              <w:tabs>
                <w:tab w:val="left" w:pos="567"/>
              </w:tabs>
              <w:spacing w:before="200"/>
              <w:jc w:val="both"/>
              <w:outlineLvl w:val="2"/>
            </w:pPr>
          </w:p>
        </w:tc>
        <w:tc>
          <w:tcPr>
            <w:tcW w:w="1260" w:type="dxa"/>
          </w:tcPr>
          <w:p w14:paraId="068129EB" w14:textId="77777777" w:rsidR="006118B9" w:rsidRDefault="006118B9" w:rsidP="00AB1D7A">
            <w:pPr>
              <w:keepNext/>
              <w:keepLines/>
              <w:tabs>
                <w:tab w:val="left" w:pos="567"/>
              </w:tabs>
              <w:spacing w:before="200"/>
              <w:jc w:val="both"/>
              <w:outlineLvl w:val="2"/>
            </w:pPr>
          </w:p>
        </w:tc>
        <w:tc>
          <w:tcPr>
            <w:tcW w:w="1289" w:type="dxa"/>
          </w:tcPr>
          <w:p w14:paraId="2431CBA7" w14:textId="77777777" w:rsidR="006118B9" w:rsidRDefault="006118B9" w:rsidP="00AB1D7A">
            <w:pPr>
              <w:keepNext/>
              <w:keepLines/>
              <w:tabs>
                <w:tab w:val="left" w:pos="567"/>
              </w:tabs>
              <w:spacing w:before="200"/>
              <w:jc w:val="both"/>
              <w:outlineLvl w:val="2"/>
            </w:pPr>
          </w:p>
        </w:tc>
        <w:tc>
          <w:tcPr>
            <w:tcW w:w="1544" w:type="dxa"/>
          </w:tcPr>
          <w:p w14:paraId="255E90C0" w14:textId="77777777" w:rsidR="006118B9" w:rsidRDefault="006118B9" w:rsidP="00AB1D7A">
            <w:pPr>
              <w:keepNext/>
              <w:keepLines/>
              <w:tabs>
                <w:tab w:val="left" w:pos="567"/>
              </w:tabs>
              <w:spacing w:before="200"/>
              <w:jc w:val="both"/>
              <w:outlineLvl w:val="2"/>
            </w:pPr>
          </w:p>
        </w:tc>
      </w:tr>
      <w:tr w:rsidR="006118B9" w14:paraId="6DDF2F16" w14:textId="77777777" w:rsidTr="00AB1D7A">
        <w:trPr>
          <w:trHeight w:val="240"/>
        </w:trPr>
        <w:tc>
          <w:tcPr>
            <w:tcW w:w="720" w:type="dxa"/>
          </w:tcPr>
          <w:p w14:paraId="38B1477C" w14:textId="77777777" w:rsidR="006118B9" w:rsidRDefault="006118B9" w:rsidP="00AB1D7A">
            <w:pPr>
              <w:tabs>
                <w:tab w:val="left" w:pos="567"/>
              </w:tabs>
              <w:jc w:val="both"/>
            </w:pPr>
            <w:r>
              <w:t>n</w:t>
            </w:r>
          </w:p>
        </w:tc>
        <w:tc>
          <w:tcPr>
            <w:tcW w:w="4680" w:type="dxa"/>
          </w:tcPr>
          <w:p w14:paraId="04103133" w14:textId="77777777" w:rsidR="006118B9" w:rsidRDefault="006118B9" w:rsidP="00AB1D7A">
            <w:pPr>
              <w:keepNext/>
              <w:keepLines/>
              <w:tabs>
                <w:tab w:val="left" w:pos="567"/>
              </w:tabs>
              <w:spacing w:before="200"/>
              <w:jc w:val="both"/>
              <w:outlineLvl w:val="2"/>
            </w:pPr>
          </w:p>
        </w:tc>
        <w:tc>
          <w:tcPr>
            <w:tcW w:w="1260" w:type="dxa"/>
          </w:tcPr>
          <w:p w14:paraId="7C3C1A23" w14:textId="77777777" w:rsidR="006118B9" w:rsidRDefault="006118B9" w:rsidP="00AB1D7A">
            <w:pPr>
              <w:keepNext/>
              <w:keepLines/>
              <w:tabs>
                <w:tab w:val="left" w:pos="567"/>
              </w:tabs>
              <w:spacing w:before="200"/>
              <w:jc w:val="both"/>
              <w:outlineLvl w:val="2"/>
            </w:pPr>
          </w:p>
        </w:tc>
        <w:tc>
          <w:tcPr>
            <w:tcW w:w="1289" w:type="dxa"/>
          </w:tcPr>
          <w:p w14:paraId="28C39BCA" w14:textId="77777777" w:rsidR="006118B9" w:rsidRDefault="006118B9" w:rsidP="00AB1D7A">
            <w:pPr>
              <w:keepNext/>
              <w:keepLines/>
              <w:tabs>
                <w:tab w:val="left" w:pos="567"/>
              </w:tabs>
              <w:spacing w:before="200"/>
              <w:jc w:val="both"/>
              <w:outlineLvl w:val="2"/>
            </w:pPr>
          </w:p>
        </w:tc>
        <w:tc>
          <w:tcPr>
            <w:tcW w:w="1544" w:type="dxa"/>
          </w:tcPr>
          <w:p w14:paraId="733C5D96" w14:textId="77777777" w:rsidR="006118B9" w:rsidRDefault="006118B9" w:rsidP="00AB1D7A">
            <w:pPr>
              <w:keepNext/>
              <w:keepLines/>
              <w:tabs>
                <w:tab w:val="left" w:pos="567"/>
              </w:tabs>
              <w:spacing w:before="200"/>
              <w:jc w:val="both"/>
              <w:outlineLvl w:val="2"/>
            </w:pPr>
          </w:p>
        </w:tc>
      </w:tr>
    </w:tbl>
    <w:p w14:paraId="261E58E7" w14:textId="77777777" w:rsidR="006118B9" w:rsidRDefault="006118B9" w:rsidP="006118B9">
      <w:pPr>
        <w:jc w:val="both"/>
        <w:rPr>
          <w:rFonts w:eastAsia="PMingLiU"/>
          <w:lang w:eastAsia="zh-CN"/>
        </w:rPr>
      </w:pPr>
    </w:p>
    <w:p w14:paraId="75455DC5" w14:textId="77777777" w:rsidR="006118B9" w:rsidRDefault="006118B9" w:rsidP="006118B9">
      <w:pPr>
        <w:jc w:val="both"/>
        <w:rPr>
          <w:rFonts w:eastAsia="PMingLiU"/>
          <w:lang w:eastAsia="zh-CN"/>
        </w:rPr>
      </w:pPr>
    </w:p>
    <w:p w14:paraId="012B5631" w14:textId="77777777" w:rsidR="006118B9" w:rsidRDefault="006118B9" w:rsidP="006118B9">
      <w:pPr>
        <w:jc w:val="both"/>
        <w:rPr>
          <w:rFonts w:eastAsia="PMingLiU"/>
          <w:lang w:eastAsia="zh-CN"/>
        </w:rPr>
      </w:pPr>
      <w:r>
        <w:rPr>
          <w:rFonts w:eastAsia="PMingLiU"/>
          <w:lang w:eastAsia="zh-CN"/>
        </w:rPr>
        <w:t>Semnat: _________________________________________</w:t>
      </w:r>
    </w:p>
    <w:p w14:paraId="76964095" w14:textId="77777777" w:rsidR="006118B9" w:rsidRDefault="006118B9" w:rsidP="006118B9">
      <w:pPr>
        <w:jc w:val="both"/>
        <w:rPr>
          <w:rFonts w:eastAsia="PMingLiU"/>
          <w:lang w:eastAsia="zh-CN"/>
        </w:rPr>
      </w:pPr>
      <w:r>
        <w:rPr>
          <w:rFonts w:eastAsia="PMingLiU"/>
          <w:lang w:eastAsia="zh-CN"/>
        </w:rPr>
        <w:t>Nume: __________________________________________</w:t>
      </w:r>
    </w:p>
    <w:p w14:paraId="7D388977" w14:textId="77777777" w:rsidR="006118B9" w:rsidRDefault="006118B9" w:rsidP="006118B9">
      <w:pPr>
        <w:jc w:val="both"/>
        <w:rPr>
          <w:rFonts w:eastAsia="PMingLiU"/>
          <w:lang w:eastAsia="zh-CN"/>
        </w:rPr>
      </w:pPr>
      <w:r>
        <w:rPr>
          <w:rFonts w:eastAsia="PMingLiU"/>
          <w:lang w:eastAsia="zh-CN"/>
        </w:rPr>
        <w:t>Funcţia în cadrul întreprinderii: ____________________________</w:t>
      </w:r>
    </w:p>
    <w:p w14:paraId="7CFE90D7" w14:textId="77777777" w:rsidR="006118B9" w:rsidRDefault="006118B9" w:rsidP="006118B9">
      <w:pPr>
        <w:jc w:val="both"/>
        <w:rPr>
          <w:rFonts w:eastAsia="PMingLiU"/>
          <w:lang w:eastAsia="zh-CN"/>
        </w:rPr>
      </w:pPr>
      <w:r>
        <w:rPr>
          <w:rFonts w:eastAsia="PMingLiU"/>
          <w:lang w:eastAsia="zh-CN"/>
        </w:rPr>
        <w:t>Denumirea întreprinderii: _________________________________</w:t>
      </w:r>
    </w:p>
    <w:p w14:paraId="4D0776A0" w14:textId="77777777" w:rsidR="006118B9" w:rsidRDefault="006118B9" w:rsidP="006118B9">
      <w:pPr>
        <w:spacing w:after="200" w:line="276" w:lineRule="auto"/>
        <w:jc w:val="center"/>
        <w:rPr>
          <w:rFonts w:eastAsia="PMingLiU"/>
          <w:lang w:eastAsia="zh-CN"/>
        </w:rPr>
      </w:pPr>
      <w:bookmarkStart w:id="59" w:name="_Toc449692113"/>
    </w:p>
    <w:p w14:paraId="325EAEF8" w14:textId="77777777" w:rsidR="006118B9" w:rsidRDefault="006118B9" w:rsidP="006118B9">
      <w:pPr>
        <w:spacing w:line="276" w:lineRule="auto"/>
        <w:jc w:val="center"/>
        <w:rPr>
          <w:rFonts w:eastAsia="PMingLiU"/>
          <w:b/>
          <w:lang w:eastAsia="zh-CN"/>
        </w:rPr>
      </w:pPr>
    </w:p>
    <w:p w14:paraId="756B2793" w14:textId="77777777" w:rsidR="006118B9" w:rsidRDefault="006118B9" w:rsidP="006118B9">
      <w:pPr>
        <w:spacing w:line="276" w:lineRule="auto"/>
        <w:jc w:val="center"/>
        <w:rPr>
          <w:rFonts w:eastAsia="PMingLiU"/>
          <w:b/>
          <w:lang w:eastAsia="zh-CN"/>
        </w:rPr>
      </w:pPr>
    </w:p>
    <w:p w14:paraId="2ADA172F" w14:textId="77777777" w:rsidR="006118B9" w:rsidRDefault="006118B9" w:rsidP="006118B9">
      <w:pPr>
        <w:spacing w:line="276" w:lineRule="auto"/>
        <w:jc w:val="center"/>
        <w:rPr>
          <w:rFonts w:eastAsia="PMingLiU"/>
          <w:b/>
          <w:lang w:eastAsia="zh-CN"/>
        </w:rPr>
      </w:pPr>
    </w:p>
    <w:p w14:paraId="0BB82564" w14:textId="77777777" w:rsidR="006118B9" w:rsidRDefault="006118B9" w:rsidP="006118B9">
      <w:pPr>
        <w:spacing w:line="276" w:lineRule="auto"/>
        <w:jc w:val="center"/>
        <w:rPr>
          <w:rFonts w:eastAsia="PMingLiU"/>
          <w:b/>
          <w:lang w:eastAsia="zh-CN"/>
        </w:rPr>
      </w:pPr>
    </w:p>
    <w:p w14:paraId="327F3376" w14:textId="77777777" w:rsidR="006118B9" w:rsidRDefault="006118B9" w:rsidP="006118B9">
      <w:pPr>
        <w:spacing w:line="276" w:lineRule="auto"/>
        <w:jc w:val="center"/>
        <w:rPr>
          <w:rFonts w:eastAsia="PMingLiU"/>
          <w:b/>
          <w:lang w:eastAsia="zh-CN"/>
        </w:rPr>
      </w:pPr>
    </w:p>
    <w:p w14:paraId="54E6104E" w14:textId="77777777" w:rsidR="006118B9" w:rsidRDefault="006118B9" w:rsidP="006118B9">
      <w:pPr>
        <w:spacing w:line="276" w:lineRule="auto"/>
        <w:jc w:val="center"/>
        <w:rPr>
          <w:rFonts w:eastAsia="PMingLiU"/>
          <w:b/>
          <w:lang w:eastAsia="zh-CN"/>
        </w:rPr>
      </w:pPr>
    </w:p>
    <w:p w14:paraId="190C6365" w14:textId="77777777" w:rsidR="006118B9" w:rsidRDefault="006118B9" w:rsidP="006118B9">
      <w:pPr>
        <w:spacing w:line="276" w:lineRule="auto"/>
        <w:jc w:val="center"/>
        <w:rPr>
          <w:rFonts w:eastAsia="PMingLiU"/>
          <w:b/>
          <w:lang w:eastAsia="zh-CN"/>
        </w:rPr>
      </w:pPr>
    </w:p>
    <w:p w14:paraId="0B4DD21E" w14:textId="77777777" w:rsidR="006118B9" w:rsidRDefault="006118B9" w:rsidP="006118B9">
      <w:pPr>
        <w:spacing w:line="276" w:lineRule="auto"/>
        <w:jc w:val="center"/>
        <w:rPr>
          <w:rFonts w:eastAsia="PMingLiU"/>
          <w:b/>
          <w:lang w:eastAsia="zh-CN"/>
        </w:rPr>
      </w:pPr>
    </w:p>
    <w:p w14:paraId="438273C2" w14:textId="77777777" w:rsidR="006118B9" w:rsidRDefault="006118B9" w:rsidP="006118B9">
      <w:pPr>
        <w:spacing w:line="276" w:lineRule="auto"/>
        <w:jc w:val="center"/>
        <w:rPr>
          <w:rFonts w:eastAsia="PMingLiU"/>
          <w:b/>
          <w:lang w:eastAsia="zh-CN"/>
        </w:rPr>
      </w:pPr>
    </w:p>
    <w:p w14:paraId="7E9FAF6A" w14:textId="77777777" w:rsidR="006118B9" w:rsidRDefault="006118B9" w:rsidP="006118B9">
      <w:pPr>
        <w:spacing w:line="276" w:lineRule="auto"/>
        <w:jc w:val="center"/>
        <w:rPr>
          <w:rFonts w:eastAsia="PMingLiU"/>
          <w:b/>
          <w:lang w:eastAsia="zh-CN"/>
        </w:rPr>
      </w:pPr>
    </w:p>
    <w:p w14:paraId="4F1982D2" w14:textId="77777777" w:rsidR="006118B9" w:rsidRDefault="006118B9" w:rsidP="006118B9">
      <w:pPr>
        <w:spacing w:line="276" w:lineRule="auto"/>
        <w:jc w:val="center"/>
        <w:rPr>
          <w:rFonts w:eastAsia="PMingLiU"/>
          <w:b/>
          <w:lang w:eastAsia="zh-CN"/>
        </w:rPr>
      </w:pPr>
    </w:p>
    <w:p w14:paraId="20BCA24F" w14:textId="77777777" w:rsidR="006118B9" w:rsidRDefault="006118B9" w:rsidP="006118B9">
      <w:pPr>
        <w:spacing w:line="276" w:lineRule="auto"/>
        <w:jc w:val="center"/>
        <w:rPr>
          <w:rFonts w:eastAsia="PMingLiU"/>
          <w:b/>
          <w:lang w:eastAsia="zh-CN"/>
        </w:rPr>
      </w:pPr>
    </w:p>
    <w:p w14:paraId="7FAB7960" w14:textId="77777777" w:rsidR="006118B9" w:rsidRDefault="006118B9" w:rsidP="006118B9">
      <w:pPr>
        <w:spacing w:line="276" w:lineRule="auto"/>
        <w:jc w:val="center"/>
        <w:rPr>
          <w:rFonts w:eastAsia="PMingLiU"/>
          <w:b/>
          <w:lang w:eastAsia="zh-CN"/>
        </w:rPr>
      </w:pPr>
    </w:p>
    <w:p w14:paraId="705C5F6B" w14:textId="77777777" w:rsidR="006118B9" w:rsidRDefault="006118B9" w:rsidP="006118B9">
      <w:pPr>
        <w:spacing w:line="276" w:lineRule="auto"/>
        <w:jc w:val="center"/>
        <w:rPr>
          <w:rFonts w:eastAsia="PMingLiU"/>
          <w:b/>
          <w:lang w:eastAsia="zh-CN"/>
        </w:rPr>
      </w:pPr>
    </w:p>
    <w:p w14:paraId="22C57C57" w14:textId="77777777" w:rsidR="006118B9" w:rsidRDefault="006118B9" w:rsidP="006118B9">
      <w:pPr>
        <w:spacing w:line="276" w:lineRule="auto"/>
        <w:jc w:val="center"/>
        <w:rPr>
          <w:rFonts w:eastAsia="PMingLiU"/>
          <w:b/>
          <w:lang w:eastAsia="zh-CN"/>
        </w:rPr>
      </w:pPr>
    </w:p>
    <w:p w14:paraId="0D3FE1D0" w14:textId="77777777" w:rsidR="006118B9" w:rsidRDefault="006118B9" w:rsidP="006118B9">
      <w:pPr>
        <w:spacing w:line="276" w:lineRule="auto"/>
        <w:jc w:val="center"/>
        <w:rPr>
          <w:rFonts w:eastAsia="PMingLiU"/>
          <w:b/>
          <w:lang w:eastAsia="zh-CN"/>
        </w:rPr>
      </w:pPr>
    </w:p>
    <w:p w14:paraId="66C6919F" w14:textId="77777777" w:rsidR="006118B9" w:rsidRDefault="006118B9" w:rsidP="006118B9">
      <w:pPr>
        <w:jc w:val="right"/>
        <w:rPr>
          <w:sz w:val="22"/>
          <w:szCs w:val="22"/>
        </w:rPr>
      </w:pPr>
      <w:r>
        <w:t>Anexa nr. 15</w:t>
      </w:r>
    </w:p>
    <w:p w14:paraId="6ACD6F47" w14:textId="77777777" w:rsidR="006118B9" w:rsidRDefault="006118B9" w:rsidP="006118B9">
      <w:pPr>
        <w:jc w:val="right"/>
      </w:pPr>
      <w:r>
        <w:t>la Documentația standard nr._____</w:t>
      </w:r>
    </w:p>
    <w:p w14:paraId="6632F3EC" w14:textId="77777777" w:rsidR="006118B9" w:rsidRDefault="006118B9" w:rsidP="006118B9">
      <w:pPr>
        <w:jc w:val="right"/>
      </w:pPr>
      <w:r>
        <w:t>din “____” ________ 20___</w:t>
      </w:r>
    </w:p>
    <w:p w14:paraId="4BC48BC3" w14:textId="77777777" w:rsidR="006118B9" w:rsidRDefault="006118B9" w:rsidP="006118B9">
      <w:pPr>
        <w:spacing w:line="276" w:lineRule="auto"/>
        <w:jc w:val="center"/>
        <w:rPr>
          <w:rFonts w:eastAsia="PMingLiU"/>
          <w:b/>
          <w:lang w:eastAsia="zh-CN"/>
        </w:rPr>
      </w:pPr>
    </w:p>
    <w:p w14:paraId="4E328850" w14:textId="77777777" w:rsidR="006118B9" w:rsidRDefault="006118B9" w:rsidP="006118B9">
      <w:pPr>
        <w:spacing w:line="276" w:lineRule="auto"/>
        <w:jc w:val="center"/>
        <w:rPr>
          <w:rFonts w:eastAsia="PMingLiU"/>
          <w:b/>
          <w:lang w:eastAsia="zh-CN"/>
        </w:rPr>
      </w:pPr>
    </w:p>
    <w:bookmarkEnd w:id="59"/>
    <w:p w14:paraId="03A4420D" w14:textId="77777777" w:rsidR="006118B9" w:rsidRDefault="006118B9" w:rsidP="006118B9">
      <w:pPr>
        <w:spacing w:line="276" w:lineRule="auto"/>
        <w:jc w:val="center"/>
        <w:rPr>
          <w:rFonts w:eastAsia="PMingLiU"/>
          <w:b/>
          <w:lang w:eastAsia="zh-CN"/>
        </w:rPr>
      </w:pPr>
    </w:p>
    <w:p w14:paraId="4F86B028" w14:textId="77777777" w:rsidR="006118B9" w:rsidRDefault="006118B9" w:rsidP="006118B9">
      <w:pPr>
        <w:ind w:firstLine="709"/>
        <w:jc w:val="center"/>
        <w:rPr>
          <w:rFonts w:eastAsia="PMingLiU"/>
          <w:b/>
          <w:lang w:eastAsia="zh-CN"/>
        </w:rPr>
      </w:pPr>
      <w:r>
        <w:rPr>
          <w:rFonts w:eastAsia="PMingLiU"/>
          <w:b/>
          <w:lang w:eastAsia="zh-CN"/>
        </w:rPr>
        <w:t>DECLARAŢIE</w:t>
      </w:r>
    </w:p>
    <w:p w14:paraId="7D20DAA6" w14:textId="77777777" w:rsidR="006118B9" w:rsidRDefault="006118B9" w:rsidP="006118B9">
      <w:pPr>
        <w:ind w:firstLine="709"/>
        <w:jc w:val="center"/>
        <w:rPr>
          <w:rFonts w:eastAsia="PMingLiU"/>
          <w:b/>
          <w:lang w:eastAsia="zh-CN"/>
        </w:rPr>
      </w:pPr>
      <w:r>
        <w:rPr>
          <w:rFonts w:eastAsia="PMingLiU"/>
          <w:b/>
          <w:lang w:eastAsia="zh-CN"/>
        </w:rPr>
        <w:t>privind personalul de specialitate propus pentru implementarea contractului</w:t>
      </w:r>
    </w:p>
    <w:p w14:paraId="707116A0" w14:textId="77777777" w:rsidR="006118B9" w:rsidRDefault="006118B9" w:rsidP="006118B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6118B9" w14:paraId="18432C6A" w14:textId="77777777" w:rsidTr="00AB1D7A">
        <w:trPr>
          <w:cantSplit/>
          <w:trHeight w:val="1942"/>
        </w:trPr>
        <w:tc>
          <w:tcPr>
            <w:tcW w:w="273" w:type="pct"/>
            <w:vAlign w:val="center"/>
          </w:tcPr>
          <w:p w14:paraId="3D7DEFF0" w14:textId="77777777" w:rsidR="006118B9" w:rsidRDefault="006118B9" w:rsidP="00AB1D7A">
            <w:pPr>
              <w:tabs>
                <w:tab w:val="left" w:pos="567"/>
              </w:tabs>
              <w:jc w:val="center"/>
              <w:rPr>
                <w:b/>
                <w:bCs/>
              </w:rPr>
            </w:pPr>
          </w:p>
          <w:p w14:paraId="236A8EC0" w14:textId="77777777" w:rsidR="006118B9" w:rsidRDefault="006118B9" w:rsidP="00AB1D7A">
            <w:pPr>
              <w:tabs>
                <w:tab w:val="left" w:pos="567"/>
              </w:tabs>
              <w:jc w:val="center"/>
              <w:rPr>
                <w:b/>
                <w:bCs/>
              </w:rPr>
            </w:pPr>
            <w:r>
              <w:rPr>
                <w:b/>
                <w:bCs/>
              </w:rPr>
              <w:t>Nr.</w:t>
            </w:r>
          </w:p>
          <w:p w14:paraId="49F316F1" w14:textId="77777777" w:rsidR="006118B9" w:rsidRDefault="006118B9" w:rsidP="00AB1D7A">
            <w:pPr>
              <w:tabs>
                <w:tab w:val="left" w:pos="567"/>
              </w:tabs>
              <w:jc w:val="center"/>
              <w:rPr>
                <w:b/>
                <w:bCs/>
              </w:rPr>
            </w:pPr>
            <w:r>
              <w:rPr>
                <w:b/>
                <w:bCs/>
              </w:rPr>
              <w:t>d/o</w:t>
            </w:r>
          </w:p>
        </w:tc>
        <w:tc>
          <w:tcPr>
            <w:tcW w:w="727" w:type="pct"/>
            <w:vAlign w:val="center"/>
          </w:tcPr>
          <w:p w14:paraId="0DC4086D" w14:textId="77777777" w:rsidR="006118B9" w:rsidRDefault="006118B9" w:rsidP="00AB1D7A">
            <w:pPr>
              <w:tabs>
                <w:tab w:val="left" w:pos="567"/>
                <w:tab w:val="left" w:pos="1134"/>
              </w:tabs>
              <w:ind w:left="360"/>
              <w:jc w:val="center"/>
              <w:outlineLvl w:val="0"/>
              <w:rPr>
                <w:b/>
                <w:bCs/>
              </w:rPr>
            </w:pPr>
          </w:p>
          <w:p w14:paraId="3483EE27" w14:textId="77777777" w:rsidR="006118B9" w:rsidRDefault="006118B9" w:rsidP="00AB1D7A">
            <w:pPr>
              <w:tabs>
                <w:tab w:val="left" w:pos="567"/>
              </w:tabs>
              <w:jc w:val="center"/>
              <w:rPr>
                <w:b/>
                <w:bCs/>
              </w:rPr>
            </w:pPr>
            <w:r>
              <w:rPr>
                <w:b/>
                <w:bCs/>
              </w:rPr>
              <w:t>Funcţia</w:t>
            </w:r>
          </w:p>
        </w:tc>
        <w:tc>
          <w:tcPr>
            <w:tcW w:w="1000" w:type="pct"/>
            <w:vAlign w:val="center"/>
          </w:tcPr>
          <w:p w14:paraId="44541C9E" w14:textId="77777777" w:rsidR="006118B9" w:rsidRDefault="006118B9" w:rsidP="00AB1D7A">
            <w:pPr>
              <w:tabs>
                <w:tab w:val="left" w:pos="567"/>
                <w:tab w:val="left" w:pos="1134"/>
              </w:tabs>
              <w:ind w:left="360"/>
              <w:jc w:val="center"/>
              <w:outlineLvl w:val="0"/>
              <w:rPr>
                <w:b/>
                <w:bCs/>
              </w:rPr>
            </w:pPr>
          </w:p>
          <w:p w14:paraId="69DABA0E" w14:textId="77777777" w:rsidR="006118B9" w:rsidRDefault="006118B9" w:rsidP="00AB1D7A">
            <w:pPr>
              <w:tabs>
                <w:tab w:val="left" w:pos="567"/>
              </w:tabs>
              <w:jc w:val="center"/>
              <w:rPr>
                <w:b/>
                <w:bCs/>
              </w:rPr>
            </w:pPr>
            <w:r>
              <w:rPr>
                <w:b/>
                <w:bCs/>
              </w:rPr>
              <w:t>Studii de specialitate</w:t>
            </w:r>
          </w:p>
        </w:tc>
        <w:tc>
          <w:tcPr>
            <w:tcW w:w="1036" w:type="pct"/>
            <w:vAlign w:val="center"/>
          </w:tcPr>
          <w:p w14:paraId="07209111" w14:textId="77777777" w:rsidR="006118B9" w:rsidRDefault="006118B9" w:rsidP="00AB1D7A">
            <w:pPr>
              <w:tabs>
                <w:tab w:val="left" w:pos="567"/>
              </w:tabs>
              <w:jc w:val="center"/>
              <w:rPr>
                <w:b/>
                <w:bCs/>
              </w:rPr>
            </w:pPr>
            <w:r>
              <w:rPr>
                <w:b/>
                <w:bCs/>
              </w:rPr>
              <w:t>Vechimea în  munca de specialitate (ani)</w:t>
            </w:r>
          </w:p>
        </w:tc>
        <w:tc>
          <w:tcPr>
            <w:tcW w:w="1056" w:type="pct"/>
            <w:vAlign w:val="center"/>
          </w:tcPr>
          <w:p w14:paraId="0769F4D3" w14:textId="77777777" w:rsidR="006118B9" w:rsidRDefault="006118B9" w:rsidP="00AB1D7A">
            <w:pPr>
              <w:tabs>
                <w:tab w:val="left" w:pos="567"/>
              </w:tabs>
              <w:jc w:val="center"/>
              <w:rPr>
                <w:b/>
                <w:bCs/>
              </w:rPr>
            </w:pPr>
            <w:r>
              <w:rPr>
                <w:b/>
                <w:bCs/>
              </w:rPr>
              <w:t>Numărul şi denumirea lucrărilor similare executate în calitate de conducător</w:t>
            </w:r>
          </w:p>
        </w:tc>
        <w:tc>
          <w:tcPr>
            <w:tcW w:w="908" w:type="pct"/>
            <w:vAlign w:val="center"/>
          </w:tcPr>
          <w:p w14:paraId="06E1E63F" w14:textId="77777777" w:rsidR="006118B9" w:rsidRDefault="006118B9" w:rsidP="00AB1D7A">
            <w:pPr>
              <w:tabs>
                <w:tab w:val="left" w:pos="567"/>
              </w:tabs>
              <w:jc w:val="center"/>
              <w:rPr>
                <w:b/>
                <w:bCs/>
              </w:rPr>
            </w:pPr>
            <w:r>
              <w:rPr>
                <w:b/>
                <w:bCs/>
              </w:rPr>
              <w:t>Numărul certificatului de atestare</w:t>
            </w:r>
          </w:p>
          <w:p w14:paraId="234ABD14" w14:textId="77777777" w:rsidR="006118B9" w:rsidRDefault="006118B9" w:rsidP="00AB1D7A">
            <w:pPr>
              <w:tabs>
                <w:tab w:val="left" w:pos="567"/>
              </w:tabs>
              <w:jc w:val="center"/>
              <w:rPr>
                <w:b/>
                <w:bCs/>
              </w:rPr>
            </w:pPr>
            <w:r>
              <w:rPr>
                <w:b/>
                <w:bCs/>
              </w:rPr>
              <w:t>și data eliberării</w:t>
            </w:r>
          </w:p>
          <w:p w14:paraId="054478F8" w14:textId="77777777" w:rsidR="006118B9" w:rsidRDefault="006118B9" w:rsidP="00AB1D7A">
            <w:pPr>
              <w:tabs>
                <w:tab w:val="left" w:pos="567"/>
                <w:tab w:val="left" w:pos="1134"/>
              </w:tabs>
              <w:ind w:left="360"/>
              <w:jc w:val="center"/>
              <w:outlineLvl w:val="0"/>
              <w:rPr>
                <w:b/>
                <w:bCs/>
              </w:rPr>
            </w:pPr>
          </w:p>
          <w:p w14:paraId="2EE16742" w14:textId="77777777" w:rsidR="006118B9" w:rsidRDefault="006118B9" w:rsidP="00AB1D7A">
            <w:pPr>
              <w:tabs>
                <w:tab w:val="left" w:pos="567"/>
                <w:tab w:val="left" w:pos="1134"/>
              </w:tabs>
              <w:ind w:left="360"/>
              <w:jc w:val="center"/>
              <w:outlineLvl w:val="0"/>
              <w:rPr>
                <w:b/>
                <w:bCs/>
              </w:rPr>
            </w:pPr>
          </w:p>
        </w:tc>
      </w:tr>
      <w:tr w:rsidR="006118B9" w14:paraId="057B71DD" w14:textId="77777777" w:rsidTr="00AB1D7A">
        <w:trPr>
          <w:cantSplit/>
          <w:trHeight w:val="320"/>
        </w:trPr>
        <w:tc>
          <w:tcPr>
            <w:tcW w:w="273" w:type="pct"/>
          </w:tcPr>
          <w:p w14:paraId="640BA563" w14:textId="77777777" w:rsidR="006118B9" w:rsidRDefault="006118B9" w:rsidP="00AB1D7A">
            <w:pPr>
              <w:tabs>
                <w:tab w:val="left" w:pos="567"/>
                <w:tab w:val="left" w:pos="1134"/>
              </w:tabs>
              <w:ind w:left="360"/>
              <w:jc w:val="both"/>
              <w:outlineLvl w:val="0"/>
              <w:rPr>
                <w:b/>
                <w:bCs/>
              </w:rPr>
            </w:pPr>
          </w:p>
        </w:tc>
        <w:tc>
          <w:tcPr>
            <w:tcW w:w="727" w:type="pct"/>
          </w:tcPr>
          <w:p w14:paraId="2DD4C0BA" w14:textId="77777777" w:rsidR="006118B9" w:rsidRDefault="006118B9" w:rsidP="00AB1D7A">
            <w:pPr>
              <w:tabs>
                <w:tab w:val="left" w:pos="567"/>
              </w:tabs>
              <w:jc w:val="both"/>
              <w:rPr>
                <w:b/>
                <w:bCs/>
              </w:rPr>
            </w:pPr>
            <w:r>
              <w:rPr>
                <w:b/>
                <w:bCs/>
              </w:rPr>
              <w:t>1</w:t>
            </w:r>
          </w:p>
        </w:tc>
        <w:tc>
          <w:tcPr>
            <w:tcW w:w="1000" w:type="pct"/>
          </w:tcPr>
          <w:p w14:paraId="55F2596A" w14:textId="77777777" w:rsidR="006118B9" w:rsidRDefault="006118B9" w:rsidP="00AB1D7A">
            <w:pPr>
              <w:tabs>
                <w:tab w:val="left" w:pos="567"/>
              </w:tabs>
              <w:jc w:val="both"/>
              <w:rPr>
                <w:b/>
                <w:bCs/>
              </w:rPr>
            </w:pPr>
            <w:r>
              <w:rPr>
                <w:b/>
                <w:bCs/>
              </w:rPr>
              <w:t>2</w:t>
            </w:r>
          </w:p>
        </w:tc>
        <w:tc>
          <w:tcPr>
            <w:tcW w:w="1036" w:type="pct"/>
          </w:tcPr>
          <w:p w14:paraId="4D5D1A0A" w14:textId="77777777" w:rsidR="006118B9" w:rsidRDefault="006118B9" w:rsidP="00AB1D7A">
            <w:pPr>
              <w:tabs>
                <w:tab w:val="left" w:pos="567"/>
              </w:tabs>
              <w:jc w:val="both"/>
              <w:rPr>
                <w:b/>
                <w:bCs/>
              </w:rPr>
            </w:pPr>
            <w:r>
              <w:rPr>
                <w:b/>
                <w:bCs/>
              </w:rPr>
              <w:t>3</w:t>
            </w:r>
          </w:p>
        </w:tc>
        <w:tc>
          <w:tcPr>
            <w:tcW w:w="1056" w:type="pct"/>
          </w:tcPr>
          <w:p w14:paraId="07BCC601" w14:textId="77777777" w:rsidR="006118B9" w:rsidRDefault="006118B9" w:rsidP="00AB1D7A">
            <w:pPr>
              <w:tabs>
                <w:tab w:val="left" w:pos="567"/>
              </w:tabs>
              <w:jc w:val="both"/>
              <w:rPr>
                <w:b/>
                <w:bCs/>
              </w:rPr>
            </w:pPr>
            <w:r>
              <w:rPr>
                <w:b/>
                <w:bCs/>
              </w:rPr>
              <w:t>4</w:t>
            </w:r>
          </w:p>
        </w:tc>
        <w:tc>
          <w:tcPr>
            <w:tcW w:w="908" w:type="pct"/>
          </w:tcPr>
          <w:p w14:paraId="7004DC11" w14:textId="77777777" w:rsidR="006118B9" w:rsidRDefault="006118B9" w:rsidP="00AB1D7A">
            <w:pPr>
              <w:tabs>
                <w:tab w:val="left" w:pos="567"/>
              </w:tabs>
              <w:jc w:val="both"/>
              <w:rPr>
                <w:b/>
                <w:bCs/>
              </w:rPr>
            </w:pPr>
            <w:r>
              <w:rPr>
                <w:b/>
                <w:bCs/>
              </w:rPr>
              <w:t>5</w:t>
            </w:r>
          </w:p>
        </w:tc>
      </w:tr>
      <w:tr w:rsidR="006118B9" w14:paraId="2BA4E6CB" w14:textId="77777777" w:rsidTr="00AB1D7A">
        <w:trPr>
          <w:cantSplit/>
          <w:trHeight w:val="140"/>
        </w:trPr>
        <w:tc>
          <w:tcPr>
            <w:tcW w:w="273" w:type="pct"/>
          </w:tcPr>
          <w:p w14:paraId="6BCBDE29" w14:textId="77777777" w:rsidR="006118B9" w:rsidRDefault="006118B9" w:rsidP="00AB1D7A">
            <w:pPr>
              <w:keepNext/>
              <w:keepLines/>
              <w:tabs>
                <w:tab w:val="left" w:pos="567"/>
              </w:tabs>
              <w:spacing w:before="200"/>
              <w:jc w:val="both"/>
              <w:outlineLvl w:val="2"/>
              <w:rPr>
                <w:bCs/>
              </w:rPr>
            </w:pPr>
          </w:p>
        </w:tc>
        <w:tc>
          <w:tcPr>
            <w:tcW w:w="727" w:type="pct"/>
          </w:tcPr>
          <w:p w14:paraId="0716B18D" w14:textId="77777777" w:rsidR="006118B9" w:rsidRDefault="006118B9" w:rsidP="00AB1D7A">
            <w:pPr>
              <w:tabs>
                <w:tab w:val="left" w:pos="567"/>
              </w:tabs>
              <w:jc w:val="both"/>
              <w:rPr>
                <w:bCs/>
              </w:rPr>
            </w:pPr>
            <w:r>
              <w:rPr>
                <w:bCs/>
              </w:rPr>
              <w:t>Arhitect-șef</w:t>
            </w:r>
          </w:p>
        </w:tc>
        <w:tc>
          <w:tcPr>
            <w:tcW w:w="1000" w:type="pct"/>
          </w:tcPr>
          <w:p w14:paraId="0CA61C02" w14:textId="77777777" w:rsidR="006118B9" w:rsidRDefault="006118B9" w:rsidP="00AB1D7A">
            <w:pPr>
              <w:keepNext/>
              <w:keepLines/>
              <w:tabs>
                <w:tab w:val="left" w:pos="567"/>
              </w:tabs>
              <w:spacing w:before="200"/>
              <w:jc w:val="both"/>
              <w:outlineLvl w:val="2"/>
              <w:rPr>
                <w:bCs/>
              </w:rPr>
            </w:pPr>
          </w:p>
        </w:tc>
        <w:tc>
          <w:tcPr>
            <w:tcW w:w="1036" w:type="pct"/>
          </w:tcPr>
          <w:p w14:paraId="5B8D2B87" w14:textId="77777777" w:rsidR="006118B9" w:rsidRDefault="006118B9" w:rsidP="00AB1D7A">
            <w:pPr>
              <w:keepNext/>
              <w:keepLines/>
              <w:tabs>
                <w:tab w:val="left" w:pos="567"/>
              </w:tabs>
              <w:spacing w:before="200"/>
              <w:jc w:val="both"/>
              <w:outlineLvl w:val="2"/>
              <w:rPr>
                <w:bCs/>
              </w:rPr>
            </w:pPr>
          </w:p>
        </w:tc>
        <w:tc>
          <w:tcPr>
            <w:tcW w:w="1056" w:type="pct"/>
          </w:tcPr>
          <w:p w14:paraId="51CBB9BA" w14:textId="77777777" w:rsidR="006118B9" w:rsidRDefault="006118B9" w:rsidP="00AB1D7A">
            <w:pPr>
              <w:keepNext/>
              <w:keepLines/>
              <w:tabs>
                <w:tab w:val="left" w:pos="567"/>
              </w:tabs>
              <w:spacing w:before="200"/>
              <w:jc w:val="both"/>
              <w:outlineLvl w:val="2"/>
              <w:rPr>
                <w:bCs/>
              </w:rPr>
            </w:pPr>
          </w:p>
        </w:tc>
        <w:tc>
          <w:tcPr>
            <w:tcW w:w="908" w:type="pct"/>
          </w:tcPr>
          <w:p w14:paraId="0FA0ECB0" w14:textId="77777777" w:rsidR="006118B9" w:rsidRDefault="006118B9" w:rsidP="00AB1D7A">
            <w:pPr>
              <w:keepNext/>
              <w:keepLines/>
              <w:tabs>
                <w:tab w:val="left" w:pos="567"/>
              </w:tabs>
              <w:spacing w:before="200"/>
              <w:jc w:val="both"/>
              <w:outlineLvl w:val="2"/>
              <w:rPr>
                <w:bCs/>
              </w:rPr>
            </w:pPr>
          </w:p>
        </w:tc>
      </w:tr>
      <w:tr w:rsidR="006118B9" w14:paraId="7E7ECEAD" w14:textId="77777777" w:rsidTr="00AB1D7A">
        <w:trPr>
          <w:cantSplit/>
          <w:trHeight w:val="140"/>
        </w:trPr>
        <w:tc>
          <w:tcPr>
            <w:tcW w:w="273" w:type="pct"/>
          </w:tcPr>
          <w:p w14:paraId="7036BED4" w14:textId="77777777" w:rsidR="006118B9" w:rsidRDefault="006118B9" w:rsidP="00AB1D7A">
            <w:pPr>
              <w:keepNext/>
              <w:keepLines/>
              <w:tabs>
                <w:tab w:val="left" w:pos="567"/>
              </w:tabs>
              <w:spacing w:before="200"/>
              <w:jc w:val="both"/>
              <w:outlineLvl w:val="2"/>
              <w:rPr>
                <w:bCs/>
              </w:rPr>
            </w:pPr>
          </w:p>
        </w:tc>
        <w:tc>
          <w:tcPr>
            <w:tcW w:w="727" w:type="pct"/>
          </w:tcPr>
          <w:p w14:paraId="7F43B6FC" w14:textId="77777777" w:rsidR="006118B9" w:rsidRDefault="006118B9" w:rsidP="00AB1D7A">
            <w:pPr>
              <w:tabs>
                <w:tab w:val="left" w:pos="567"/>
              </w:tabs>
              <w:jc w:val="both"/>
              <w:rPr>
                <w:bCs/>
              </w:rPr>
            </w:pPr>
            <w:r>
              <w:rPr>
                <w:bCs/>
              </w:rPr>
              <w:t>Inginer-șef</w:t>
            </w:r>
          </w:p>
        </w:tc>
        <w:tc>
          <w:tcPr>
            <w:tcW w:w="1000" w:type="pct"/>
          </w:tcPr>
          <w:p w14:paraId="63CFD802" w14:textId="77777777" w:rsidR="006118B9" w:rsidRDefault="006118B9" w:rsidP="00AB1D7A">
            <w:pPr>
              <w:keepNext/>
              <w:keepLines/>
              <w:tabs>
                <w:tab w:val="left" w:pos="567"/>
              </w:tabs>
              <w:spacing w:before="200"/>
              <w:jc w:val="both"/>
              <w:outlineLvl w:val="2"/>
              <w:rPr>
                <w:bCs/>
              </w:rPr>
            </w:pPr>
          </w:p>
        </w:tc>
        <w:tc>
          <w:tcPr>
            <w:tcW w:w="1036" w:type="pct"/>
          </w:tcPr>
          <w:p w14:paraId="379EA54F" w14:textId="77777777" w:rsidR="006118B9" w:rsidRDefault="006118B9" w:rsidP="00AB1D7A">
            <w:pPr>
              <w:keepNext/>
              <w:keepLines/>
              <w:tabs>
                <w:tab w:val="left" w:pos="567"/>
              </w:tabs>
              <w:spacing w:before="200"/>
              <w:jc w:val="both"/>
              <w:outlineLvl w:val="2"/>
              <w:rPr>
                <w:bCs/>
              </w:rPr>
            </w:pPr>
          </w:p>
        </w:tc>
        <w:tc>
          <w:tcPr>
            <w:tcW w:w="1056" w:type="pct"/>
          </w:tcPr>
          <w:p w14:paraId="5C38A6B5" w14:textId="77777777" w:rsidR="006118B9" w:rsidRDefault="006118B9" w:rsidP="00AB1D7A">
            <w:pPr>
              <w:keepNext/>
              <w:keepLines/>
              <w:tabs>
                <w:tab w:val="left" w:pos="567"/>
              </w:tabs>
              <w:spacing w:before="200"/>
              <w:jc w:val="both"/>
              <w:outlineLvl w:val="2"/>
              <w:rPr>
                <w:bCs/>
              </w:rPr>
            </w:pPr>
          </w:p>
        </w:tc>
        <w:tc>
          <w:tcPr>
            <w:tcW w:w="908" w:type="pct"/>
          </w:tcPr>
          <w:p w14:paraId="046053E3" w14:textId="77777777" w:rsidR="006118B9" w:rsidRDefault="006118B9" w:rsidP="00AB1D7A">
            <w:pPr>
              <w:keepNext/>
              <w:keepLines/>
              <w:tabs>
                <w:tab w:val="left" w:pos="567"/>
              </w:tabs>
              <w:spacing w:before="200"/>
              <w:jc w:val="both"/>
              <w:outlineLvl w:val="2"/>
              <w:rPr>
                <w:bCs/>
              </w:rPr>
            </w:pPr>
          </w:p>
        </w:tc>
      </w:tr>
      <w:tr w:rsidR="006118B9" w14:paraId="1AC184C6" w14:textId="77777777" w:rsidTr="00AB1D7A">
        <w:trPr>
          <w:cantSplit/>
          <w:trHeight w:val="140"/>
        </w:trPr>
        <w:tc>
          <w:tcPr>
            <w:tcW w:w="273" w:type="pct"/>
          </w:tcPr>
          <w:p w14:paraId="61CBD149" w14:textId="77777777" w:rsidR="006118B9" w:rsidRDefault="006118B9" w:rsidP="00AB1D7A">
            <w:pPr>
              <w:keepNext/>
              <w:keepLines/>
              <w:tabs>
                <w:tab w:val="left" w:pos="567"/>
              </w:tabs>
              <w:spacing w:before="200"/>
              <w:jc w:val="both"/>
              <w:outlineLvl w:val="2"/>
              <w:rPr>
                <w:bCs/>
              </w:rPr>
            </w:pPr>
          </w:p>
        </w:tc>
        <w:tc>
          <w:tcPr>
            <w:tcW w:w="727" w:type="pct"/>
          </w:tcPr>
          <w:p w14:paraId="6328C2E5" w14:textId="77777777" w:rsidR="006118B9" w:rsidRDefault="006118B9" w:rsidP="00AB1D7A">
            <w:pPr>
              <w:tabs>
                <w:tab w:val="left" w:pos="567"/>
              </w:tabs>
              <w:jc w:val="both"/>
              <w:rPr>
                <w:bCs/>
              </w:rPr>
            </w:pPr>
            <w:r>
              <w:rPr>
                <w:bCs/>
              </w:rPr>
              <w:t>Diriginţi de şantier</w:t>
            </w:r>
          </w:p>
        </w:tc>
        <w:tc>
          <w:tcPr>
            <w:tcW w:w="1000" w:type="pct"/>
          </w:tcPr>
          <w:p w14:paraId="2DC9C22E" w14:textId="77777777" w:rsidR="006118B9" w:rsidRDefault="006118B9" w:rsidP="00AB1D7A">
            <w:pPr>
              <w:keepNext/>
              <w:keepLines/>
              <w:tabs>
                <w:tab w:val="left" w:pos="567"/>
              </w:tabs>
              <w:spacing w:before="200"/>
              <w:jc w:val="both"/>
              <w:outlineLvl w:val="2"/>
              <w:rPr>
                <w:bCs/>
              </w:rPr>
            </w:pPr>
          </w:p>
        </w:tc>
        <w:tc>
          <w:tcPr>
            <w:tcW w:w="1036" w:type="pct"/>
          </w:tcPr>
          <w:p w14:paraId="302B2346" w14:textId="77777777" w:rsidR="006118B9" w:rsidRDefault="006118B9" w:rsidP="00AB1D7A">
            <w:pPr>
              <w:keepNext/>
              <w:keepLines/>
              <w:tabs>
                <w:tab w:val="left" w:pos="567"/>
              </w:tabs>
              <w:spacing w:before="200"/>
              <w:jc w:val="both"/>
              <w:outlineLvl w:val="2"/>
              <w:rPr>
                <w:bCs/>
              </w:rPr>
            </w:pPr>
          </w:p>
        </w:tc>
        <w:tc>
          <w:tcPr>
            <w:tcW w:w="1056" w:type="pct"/>
          </w:tcPr>
          <w:p w14:paraId="01F4EFA1" w14:textId="77777777" w:rsidR="006118B9" w:rsidRDefault="006118B9" w:rsidP="00AB1D7A">
            <w:pPr>
              <w:keepNext/>
              <w:keepLines/>
              <w:tabs>
                <w:tab w:val="left" w:pos="567"/>
              </w:tabs>
              <w:spacing w:before="200"/>
              <w:jc w:val="both"/>
              <w:outlineLvl w:val="2"/>
              <w:rPr>
                <w:bCs/>
              </w:rPr>
            </w:pPr>
          </w:p>
        </w:tc>
        <w:tc>
          <w:tcPr>
            <w:tcW w:w="908" w:type="pct"/>
          </w:tcPr>
          <w:p w14:paraId="2C9993A2" w14:textId="77777777" w:rsidR="006118B9" w:rsidRDefault="006118B9" w:rsidP="00AB1D7A">
            <w:pPr>
              <w:keepNext/>
              <w:keepLines/>
              <w:tabs>
                <w:tab w:val="left" w:pos="567"/>
              </w:tabs>
              <w:spacing w:before="200"/>
              <w:jc w:val="both"/>
              <w:outlineLvl w:val="2"/>
              <w:rPr>
                <w:bCs/>
              </w:rPr>
            </w:pPr>
          </w:p>
        </w:tc>
      </w:tr>
      <w:tr w:rsidR="006118B9" w14:paraId="0EF56F3D" w14:textId="77777777" w:rsidTr="00AB1D7A">
        <w:trPr>
          <w:cantSplit/>
          <w:trHeight w:val="140"/>
        </w:trPr>
        <w:tc>
          <w:tcPr>
            <w:tcW w:w="273" w:type="pct"/>
          </w:tcPr>
          <w:p w14:paraId="0D0F5F06" w14:textId="77777777" w:rsidR="006118B9" w:rsidRDefault="006118B9" w:rsidP="00AB1D7A">
            <w:pPr>
              <w:keepNext/>
              <w:keepLines/>
              <w:tabs>
                <w:tab w:val="left" w:pos="567"/>
              </w:tabs>
              <w:spacing w:before="200"/>
              <w:jc w:val="both"/>
              <w:outlineLvl w:val="2"/>
              <w:rPr>
                <w:bCs/>
              </w:rPr>
            </w:pPr>
          </w:p>
        </w:tc>
        <w:tc>
          <w:tcPr>
            <w:tcW w:w="727" w:type="pct"/>
          </w:tcPr>
          <w:p w14:paraId="21BD1A69" w14:textId="77777777" w:rsidR="006118B9" w:rsidRDefault="006118B9" w:rsidP="00AB1D7A">
            <w:pPr>
              <w:tabs>
                <w:tab w:val="left" w:pos="567"/>
              </w:tabs>
              <w:jc w:val="both"/>
              <w:rPr>
                <w:bCs/>
              </w:rPr>
            </w:pPr>
            <w:r>
              <w:rPr>
                <w:bCs/>
              </w:rPr>
              <w:t>Maiştri</w:t>
            </w:r>
          </w:p>
        </w:tc>
        <w:tc>
          <w:tcPr>
            <w:tcW w:w="1000" w:type="pct"/>
          </w:tcPr>
          <w:p w14:paraId="6EAAEE95" w14:textId="77777777" w:rsidR="006118B9" w:rsidRDefault="006118B9" w:rsidP="00AB1D7A">
            <w:pPr>
              <w:keepNext/>
              <w:keepLines/>
              <w:tabs>
                <w:tab w:val="left" w:pos="567"/>
              </w:tabs>
              <w:spacing w:before="200"/>
              <w:jc w:val="both"/>
              <w:outlineLvl w:val="2"/>
              <w:rPr>
                <w:bCs/>
              </w:rPr>
            </w:pPr>
          </w:p>
        </w:tc>
        <w:tc>
          <w:tcPr>
            <w:tcW w:w="1036" w:type="pct"/>
          </w:tcPr>
          <w:p w14:paraId="2E8FAC10" w14:textId="77777777" w:rsidR="006118B9" w:rsidRDefault="006118B9" w:rsidP="00AB1D7A">
            <w:pPr>
              <w:keepNext/>
              <w:keepLines/>
              <w:tabs>
                <w:tab w:val="left" w:pos="567"/>
              </w:tabs>
              <w:spacing w:before="200"/>
              <w:jc w:val="both"/>
              <w:outlineLvl w:val="2"/>
              <w:rPr>
                <w:bCs/>
              </w:rPr>
            </w:pPr>
          </w:p>
        </w:tc>
        <w:tc>
          <w:tcPr>
            <w:tcW w:w="1056" w:type="pct"/>
          </w:tcPr>
          <w:p w14:paraId="58C8A4DF" w14:textId="77777777" w:rsidR="006118B9" w:rsidRDefault="006118B9" w:rsidP="00AB1D7A">
            <w:pPr>
              <w:keepNext/>
              <w:keepLines/>
              <w:tabs>
                <w:tab w:val="left" w:pos="567"/>
              </w:tabs>
              <w:spacing w:before="200"/>
              <w:jc w:val="both"/>
              <w:outlineLvl w:val="2"/>
              <w:rPr>
                <w:bCs/>
              </w:rPr>
            </w:pPr>
          </w:p>
        </w:tc>
        <w:tc>
          <w:tcPr>
            <w:tcW w:w="908" w:type="pct"/>
          </w:tcPr>
          <w:p w14:paraId="2469EEA8" w14:textId="77777777" w:rsidR="006118B9" w:rsidRDefault="006118B9" w:rsidP="00AB1D7A">
            <w:pPr>
              <w:keepNext/>
              <w:keepLines/>
              <w:tabs>
                <w:tab w:val="left" w:pos="567"/>
              </w:tabs>
              <w:spacing w:before="200"/>
              <w:jc w:val="both"/>
              <w:outlineLvl w:val="2"/>
              <w:rPr>
                <w:bCs/>
              </w:rPr>
            </w:pPr>
          </w:p>
        </w:tc>
      </w:tr>
      <w:tr w:rsidR="006118B9" w14:paraId="48E53893" w14:textId="77777777" w:rsidTr="00AB1D7A">
        <w:trPr>
          <w:cantSplit/>
          <w:trHeight w:val="1270"/>
        </w:trPr>
        <w:tc>
          <w:tcPr>
            <w:tcW w:w="273" w:type="pct"/>
          </w:tcPr>
          <w:p w14:paraId="78B92038" w14:textId="77777777" w:rsidR="006118B9" w:rsidRDefault="006118B9" w:rsidP="00AB1D7A">
            <w:pPr>
              <w:keepNext/>
              <w:keepLines/>
              <w:tabs>
                <w:tab w:val="left" w:pos="567"/>
              </w:tabs>
              <w:spacing w:before="200"/>
              <w:jc w:val="both"/>
              <w:outlineLvl w:val="2"/>
              <w:rPr>
                <w:bCs/>
              </w:rPr>
            </w:pPr>
          </w:p>
        </w:tc>
        <w:tc>
          <w:tcPr>
            <w:tcW w:w="727" w:type="pct"/>
          </w:tcPr>
          <w:p w14:paraId="7115F2DC" w14:textId="77777777" w:rsidR="006118B9" w:rsidRDefault="006118B9" w:rsidP="00AB1D7A">
            <w:pPr>
              <w:tabs>
                <w:tab w:val="left" w:pos="567"/>
              </w:tabs>
              <w:jc w:val="both"/>
              <w:rPr>
                <w:bCs/>
              </w:rPr>
            </w:pPr>
            <w:r>
              <w:rPr>
                <w:bCs/>
              </w:rPr>
              <w:t>Specialişti</w:t>
            </w:r>
          </w:p>
          <w:p w14:paraId="7212DF20" w14:textId="77777777" w:rsidR="006118B9" w:rsidRDefault="006118B9" w:rsidP="00AB1D7A">
            <w:pPr>
              <w:tabs>
                <w:tab w:val="left" w:pos="567"/>
              </w:tabs>
              <w:jc w:val="both"/>
              <w:rPr>
                <w:bCs/>
              </w:rPr>
            </w:pPr>
            <w:r>
              <w:rPr>
                <w:bCs/>
              </w:rPr>
              <w:t>……………</w:t>
            </w:r>
          </w:p>
          <w:p w14:paraId="5906BC8B" w14:textId="77777777" w:rsidR="006118B9" w:rsidRDefault="006118B9" w:rsidP="00AB1D7A">
            <w:pPr>
              <w:tabs>
                <w:tab w:val="left" w:pos="567"/>
              </w:tabs>
              <w:jc w:val="both"/>
              <w:rPr>
                <w:bCs/>
              </w:rPr>
            </w:pPr>
            <w:r>
              <w:rPr>
                <w:bCs/>
              </w:rPr>
              <w:t>……………</w:t>
            </w:r>
          </w:p>
          <w:p w14:paraId="727C0C51" w14:textId="77777777" w:rsidR="006118B9" w:rsidRDefault="006118B9" w:rsidP="00AB1D7A">
            <w:pPr>
              <w:tabs>
                <w:tab w:val="left" w:pos="567"/>
              </w:tabs>
              <w:jc w:val="both"/>
              <w:rPr>
                <w:bCs/>
              </w:rPr>
            </w:pPr>
            <w:r>
              <w:rPr>
                <w:bCs/>
              </w:rPr>
              <w:t>…………….</w:t>
            </w:r>
          </w:p>
        </w:tc>
        <w:tc>
          <w:tcPr>
            <w:tcW w:w="1000" w:type="pct"/>
          </w:tcPr>
          <w:p w14:paraId="1BF167E1" w14:textId="77777777" w:rsidR="006118B9" w:rsidRDefault="006118B9" w:rsidP="00AB1D7A">
            <w:pPr>
              <w:keepNext/>
              <w:keepLines/>
              <w:tabs>
                <w:tab w:val="left" w:pos="567"/>
              </w:tabs>
              <w:spacing w:before="200"/>
              <w:jc w:val="both"/>
              <w:outlineLvl w:val="2"/>
              <w:rPr>
                <w:bCs/>
              </w:rPr>
            </w:pPr>
          </w:p>
        </w:tc>
        <w:tc>
          <w:tcPr>
            <w:tcW w:w="1036" w:type="pct"/>
          </w:tcPr>
          <w:p w14:paraId="172ADE4F" w14:textId="77777777" w:rsidR="006118B9" w:rsidRDefault="006118B9" w:rsidP="00AB1D7A">
            <w:pPr>
              <w:keepNext/>
              <w:keepLines/>
              <w:tabs>
                <w:tab w:val="left" w:pos="567"/>
              </w:tabs>
              <w:spacing w:before="200"/>
              <w:jc w:val="both"/>
              <w:outlineLvl w:val="2"/>
              <w:rPr>
                <w:bCs/>
              </w:rPr>
            </w:pPr>
          </w:p>
        </w:tc>
        <w:tc>
          <w:tcPr>
            <w:tcW w:w="1056" w:type="pct"/>
          </w:tcPr>
          <w:p w14:paraId="629F3FAF" w14:textId="77777777" w:rsidR="006118B9" w:rsidRDefault="006118B9" w:rsidP="00AB1D7A">
            <w:pPr>
              <w:keepNext/>
              <w:keepLines/>
              <w:tabs>
                <w:tab w:val="left" w:pos="567"/>
              </w:tabs>
              <w:spacing w:before="200"/>
              <w:jc w:val="both"/>
              <w:outlineLvl w:val="2"/>
              <w:rPr>
                <w:bCs/>
              </w:rPr>
            </w:pPr>
          </w:p>
        </w:tc>
        <w:tc>
          <w:tcPr>
            <w:tcW w:w="908" w:type="pct"/>
          </w:tcPr>
          <w:p w14:paraId="125B0541" w14:textId="77777777" w:rsidR="006118B9" w:rsidRDefault="006118B9" w:rsidP="00AB1D7A">
            <w:pPr>
              <w:keepNext/>
              <w:keepLines/>
              <w:tabs>
                <w:tab w:val="left" w:pos="567"/>
              </w:tabs>
              <w:spacing w:before="200"/>
              <w:jc w:val="both"/>
              <w:outlineLvl w:val="2"/>
              <w:rPr>
                <w:bCs/>
              </w:rPr>
            </w:pPr>
          </w:p>
        </w:tc>
      </w:tr>
    </w:tbl>
    <w:p w14:paraId="1CB82E74" w14:textId="77777777" w:rsidR="006118B9" w:rsidRDefault="006118B9" w:rsidP="006118B9">
      <w:pPr>
        <w:jc w:val="both"/>
        <w:rPr>
          <w:rFonts w:eastAsia="PMingLiU"/>
          <w:lang w:eastAsia="zh-CN"/>
        </w:rPr>
      </w:pPr>
    </w:p>
    <w:p w14:paraId="60DAE3D1" w14:textId="77777777" w:rsidR="006118B9" w:rsidRDefault="006118B9" w:rsidP="006118B9">
      <w:pPr>
        <w:jc w:val="both"/>
        <w:rPr>
          <w:rFonts w:eastAsia="PMingLiU"/>
          <w:lang w:eastAsia="zh-CN"/>
        </w:rPr>
      </w:pPr>
      <w:r>
        <w:rPr>
          <w:rFonts w:eastAsia="PMingLiU"/>
          <w:lang w:eastAsia="zh-CN"/>
        </w:rPr>
        <w:t>Semnat: _________________________________________</w:t>
      </w:r>
    </w:p>
    <w:p w14:paraId="4862B44C" w14:textId="77777777" w:rsidR="006118B9" w:rsidRDefault="006118B9" w:rsidP="006118B9">
      <w:pPr>
        <w:jc w:val="both"/>
        <w:rPr>
          <w:rFonts w:eastAsia="PMingLiU"/>
          <w:lang w:eastAsia="zh-CN"/>
        </w:rPr>
      </w:pPr>
      <w:r>
        <w:rPr>
          <w:rFonts w:eastAsia="PMingLiU"/>
          <w:lang w:eastAsia="zh-CN"/>
        </w:rPr>
        <w:t>Nume: __________________________________________</w:t>
      </w:r>
    </w:p>
    <w:p w14:paraId="0DABAC9E" w14:textId="77777777" w:rsidR="006118B9" w:rsidRDefault="006118B9" w:rsidP="006118B9">
      <w:pPr>
        <w:jc w:val="both"/>
        <w:rPr>
          <w:rFonts w:eastAsia="PMingLiU"/>
          <w:lang w:eastAsia="zh-CN"/>
        </w:rPr>
      </w:pPr>
      <w:r>
        <w:rPr>
          <w:rFonts w:eastAsia="PMingLiU"/>
          <w:lang w:eastAsia="zh-CN"/>
        </w:rPr>
        <w:t>Funcţia în cadrul întreprinderii: ____________________________</w:t>
      </w:r>
    </w:p>
    <w:p w14:paraId="0E09D72F" w14:textId="77777777" w:rsidR="006118B9" w:rsidRDefault="006118B9" w:rsidP="006118B9">
      <w:pPr>
        <w:jc w:val="both"/>
        <w:rPr>
          <w:rFonts w:eastAsia="PMingLiU"/>
          <w:lang w:eastAsia="zh-CN"/>
        </w:rPr>
      </w:pPr>
      <w:r>
        <w:rPr>
          <w:rFonts w:eastAsia="PMingLiU"/>
          <w:lang w:eastAsia="zh-CN"/>
        </w:rPr>
        <w:t>Denumirea întreprinderii: _________________________________</w:t>
      </w:r>
    </w:p>
    <w:p w14:paraId="2A90D8E1" w14:textId="77777777" w:rsidR="006118B9" w:rsidRDefault="006118B9" w:rsidP="006118B9">
      <w:pPr>
        <w:spacing w:after="200" w:line="276" w:lineRule="auto"/>
        <w:rPr>
          <w:rFonts w:eastAsia="PMingLiU"/>
          <w:lang w:eastAsia="zh-CN"/>
        </w:rPr>
      </w:pPr>
      <w:bookmarkStart w:id="60" w:name="_Toc449692114"/>
    </w:p>
    <w:p w14:paraId="11DCE910" w14:textId="77777777" w:rsidR="006118B9" w:rsidRDefault="006118B9" w:rsidP="006118B9">
      <w:pPr>
        <w:spacing w:line="276" w:lineRule="auto"/>
        <w:jc w:val="center"/>
        <w:rPr>
          <w:rFonts w:eastAsia="PMingLiU"/>
          <w:b/>
          <w:lang w:eastAsia="zh-CN"/>
        </w:rPr>
      </w:pPr>
    </w:p>
    <w:p w14:paraId="62E5BC90" w14:textId="77777777" w:rsidR="006118B9" w:rsidRDefault="006118B9" w:rsidP="006118B9">
      <w:pPr>
        <w:spacing w:line="276" w:lineRule="auto"/>
        <w:jc w:val="center"/>
        <w:rPr>
          <w:rFonts w:eastAsia="PMingLiU"/>
          <w:b/>
          <w:lang w:eastAsia="zh-CN"/>
        </w:rPr>
      </w:pPr>
    </w:p>
    <w:p w14:paraId="227FD188" w14:textId="77777777" w:rsidR="006118B9" w:rsidRDefault="006118B9" w:rsidP="006118B9">
      <w:pPr>
        <w:spacing w:line="276" w:lineRule="auto"/>
        <w:jc w:val="center"/>
        <w:rPr>
          <w:rFonts w:eastAsia="PMingLiU"/>
          <w:b/>
          <w:lang w:eastAsia="zh-CN"/>
        </w:rPr>
      </w:pPr>
    </w:p>
    <w:p w14:paraId="1C96137E" w14:textId="77777777" w:rsidR="006118B9" w:rsidRDefault="006118B9" w:rsidP="006118B9">
      <w:pPr>
        <w:spacing w:line="276" w:lineRule="auto"/>
        <w:jc w:val="center"/>
        <w:rPr>
          <w:rFonts w:eastAsia="PMingLiU"/>
          <w:b/>
          <w:lang w:eastAsia="zh-CN"/>
        </w:rPr>
      </w:pPr>
    </w:p>
    <w:p w14:paraId="44768E62" w14:textId="77777777" w:rsidR="006118B9" w:rsidRDefault="006118B9" w:rsidP="006118B9">
      <w:pPr>
        <w:spacing w:line="276" w:lineRule="auto"/>
        <w:jc w:val="center"/>
        <w:rPr>
          <w:rFonts w:eastAsia="PMingLiU"/>
          <w:b/>
          <w:lang w:eastAsia="zh-CN"/>
        </w:rPr>
      </w:pPr>
    </w:p>
    <w:p w14:paraId="134115A1" w14:textId="77777777" w:rsidR="006118B9" w:rsidRDefault="006118B9" w:rsidP="006118B9">
      <w:pPr>
        <w:spacing w:line="276" w:lineRule="auto"/>
        <w:jc w:val="center"/>
        <w:rPr>
          <w:rFonts w:eastAsia="PMingLiU"/>
          <w:b/>
          <w:lang w:eastAsia="zh-CN"/>
        </w:rPr>
      </w:pPr>
    </w:p>
    <w:p w14:paraId="42E774AA" w14:textId="77777777" w:rsidR="006118B9" w:rsidRDefault="006118B9" w:rsidP="006118B9">
      <w:pPr>
        <w:spacing w:line="276" w:lineRule="auto"/>
        <w:jc w:val="center"/>
        <w:rPr>
          <w:rFonts w:eastAsia="PMingLiU"/>
          <w:b/>
          <w:lang w:eastAsia="zh-CN"/>
        </w:rPr>
      </w:pPr>
    </w:p>
    <w:p w14:paraId="447379EB" w14:textId="77777777" w:rsidR="006118B9" w:rsidRDefault="006118B9" w:rsidP="006118B9">
      <w:pPr>
        <w:spacing w:line="276" w:lineRule="auto"/>
        <w:jc w:val="center"/>
        <w:rPr>
          <w:rFonts w:eastAsia="PMingLiU"/>
          <w:b/>
          <w:lang w:eastAsia="zh-CN"/>
        </w:rPr>
      </w:pPr>
    </w:p>
    <w:p w14:paraId="1D19163F" w14:textId="77777777" w:rsidR="006118B9" w:rsidRDefault="006118B9" w:rsidP="006118B9">
      <w:pPr>
        <w:spacing w:line="276" w:lineRule="auto"/>
        <w:jc w:val="center"/>
        <w:rPr>
          <w:rFonts w:eastAsia="PMingLiU"/>
          <w:b/>
          <w:lang w:eastAsia="zh-CN"/>
        </w:rPr>
      </w:pPr>
    </w:p>
    <w:p w14:paraId="66773B9C" w14:textId="77777777" w:rsidR="006118B9" w:rsidRDefault="006118B9" w:rsidP="006118B9">
      <w:pPr>
        <w:spacing w:line="276" w:lineRule="auto"/>
        <w:jc w:val="center"/>
        <w:rPr>
          <w:rFonts w:eastAsia="PMingLiU"/>
          <w:b/>
          <w:lang w:eastAsia="zh-CN"/>
        </w:rPr>
      </w:pPr>
    </w:p>
    <w:bookmarkEnd w:id="60"/>
    <w:p w14:paraId="6ACDDF58" w14:textId="77777777" w:rsidR="006118B9" w:rsidRDefault="006118B9" w:rsidP="006118B9">
      <w:pPr>
        <w:spacing w:after="200" w:line="276" w:lineRule="auto"/>
        <w:jc w:val="both"/>
        <w:rPr>
          <w:rFonts w:eastAsia="Calibri"/>
          <w:i/>
          <w:spacing w:val="-1"/>
        </w:rPr>
      </w:pPr>
    </w:p>
    <w:p w14:paraId="76FE2CB9" w14:textId="77777777" w:rsidR="006118B9" w:rsidRDefault="006118B9" w:rsidP="006118B9">
      <w:pPr>
        <w:jc w:val="right"/>
        <w:rPr>
          <w:sz w:val="22"/>
          <w:szCs w:val="22"/>
        </w:rPr>
      </w:pPr>
      <w:r>
        <w:t>Anexa nr. 22</w:t>
      </w:r>
    </w:p>
    <w:p w14:paraId="1006BBDB" w14:textId="77777777" w:rsidR="006118B9" w:rsidRDefault="006118B9" w:rsidP="006118B9">
      <w:pPr>
        <w:jc w:val="right"/>
      </w:pPr>
      <w:r>
        <w:t>la Documentația standard nr._____</w:t>
      </w:r>
    </w:p>
    <w:p w14:paraId="6D6183C4" w14:textId="77777777" w:rsidR="006118B9" w:rsidRDefault="006118B9" w:rsidP="006118B9">
      <w:pPr>
        <w:jc w:val="right"/>
      </w:pPr>
      <w:r>
        <w:t>din “____” ________ 20___</w:t>
      </w:r>
    </w:p>
    <w:p w14:paraId="5108F3C8" w14:textId="77777777" w:rsidR="006118B9" w:rsidRDefault="006118B9" w:rsidP="006118B9">
      <w:pPr>
        <w:tabs>
          <w:tab w:val="left" w:pos="567"/>
        </w:tabs>
        <w:jc w:val="center"/>
        <w:rPr>
          <w:b/>
          <w:color w:val="000000"/>
          <w:w w:val="90"/>
        </w:rPr>
      </w:pPr>
    </w:p>
    <w:p w14:paraId="5F7D29FA" w14:textId="77777777" w:rsidR="006118B9" w:rsidRDefault="006118B9" w:rsidP="006118B9">
      <w:pPr>
        <w:spacing w:before="72" w:line="292" w:lineRule="auto"/>
        <w:jc w:val="center"/>
        <w:rPr>
          <w:b/>
          <w:color w:val="000000"/>
          <w:w w:val="90"/>
        </w:rPr>
      </w:pPr>
      <w:r>
        <w:rPr>
          <w:b/>
          <w:color w:val="000000"/>
          <w:w w:val="90"/>
        </w:rPr>
        <w:t>(Antetul instituției)</w:t>
      </w:r>
    </w:p>
    <w:p w14:paraId="5FC0525B" w14:textId="77777777" w:rsidR="006118B9" w:rsidRDefault="006118B9" w:rsidP="006118B9">
      <w:pPr>
        <w:spacing w:before="72" w:line="292" w:lineRule="auto"/>
        <w:jc w:val="center"/>
        <w:rPr>
          <w:b/>
          <w:color w:val="000000"/>
          <w:w w:val="90"/>
          <w:sz w:val="28"/>
          <w:szCs w:val="28"/>
        </w:rPr>
      </w:pPr>
      <w:r>
        <w:rPr>
          <w:b/>
          <w:color w:val="000000"/>
          <w:w w:val="90"/>
        </w:rPr>
        <w:t>~~~~~~~~~~~~~~~~~~~~~~~~~~~~~~~~~~~~~~~~~~~~~~~~~~~~~~~~~~~~~~~~~~~~~~~</w:t>
      </w:r>
    </w:p>
    <w:p w14:paraId="70245488" w14:textId="77777777" w:rsidR="006118B9" w:rsidRDefault="006118B9" w:rsidP="006118B9">
      <w:pPr>
        <w:spacing w:before="72" w:line="292" w:lineRule="auto"/>
        <w:rPr>
          <w:b/>
          <w:color w:val="000000"/>
          <w:w w:val="90"/>
          <w:sz w:val="28"/>
          <w:szCs w:val="28"/>
        </w:rPr>
      </w:pPr>
      <w:r>
        <w:rPr>
          <w:b/>
          <w:color w:val="000000"/>
          <w:w w:val="90"/>
          <w:sz w:val="28"/>
          <w:szCs w:val="28"/>
        </w:rPr>
        <w:t>„__” ________ _____</w:t>
      </w:r>
      <w:r>
        <w:t>nr. __________</w:t>
      </w:r>
    </w:p>
    <w:p w14:paraId="3CCBDFB1" w14:textId="77777777" w:rsidR="006118B9" w:rsidRDefault="006118B9" w:rsidP="006118B9">
      <w:pPr>
        <w:spacing w:before="72" w:line="292" w:lineRule="auto"/>
        <w:jc w:val="center"/>
        <w:rPr>
          <w:b/>
          <w:color w:val="000000"/>
          <w:w w:val="90"/>
          <w:sz w:val="25"/>
        </w:rPr>
      </w:pPr>
      <w:r>
        <w:rPr>
          <w:b/>
          <w:color w:val="000000"/>
          <w:w w:val="90"/>
          <w:sz w:val="28"/>
          <w:szCs w:val="28"/>
        </w:rPr>
        <w:t xml:space="preserve">AVIZ </w:t>
      </w:r>
    </w:p>
    <w:p w14:paraId="74514D8F" w14:textId="77777777" w:rsidR="006118B9" w:rsidRDefault="006118B9" w:rsidP="006118B9">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E1952FE" w14:textId="77777777" w:rsidR="006118B9" w:rsidRDefault="006118B9" w:rsidP="006118B9">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5C91D7C7" w14:textId="77777777" w:rsidR="006118B9" w:rsidRDefault="006118B9" w:rsidP="006118B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620FD0B9"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13C72479" w14:textId="77777777" w:rsidR="006118B9" w:rsidRDefault="006118B9" w:rsidP="006118B9">
      <w:pPr>
        <w:tabs>
          <w:tab w:val="left" w:leader="underscore" w:pos="6465"/>
          <w:tab w:val="right" w:leader="underscore" w:pos="9777"/>
        </w:tabs>
        <w:spacing w:line="302" w:lineRule="auto"/>
        <w:rPr>
          <w:rFonts w:eastAsia="PMingLiU"/>
          <w:lang w:eastAsia="zh-CN"/>
        </w:rPr>
      </w:pPr>
    </w:p>
    <w:p w14:paraId="59CEF293" w14:textId="77777777" w:rsidR="006118B9" w:rsidRDefault="006118B9" w:rsidP="006118B9">
      <w:pPr>
        <w:tabs>
          <w:tab w:val="left" w:leader="underscore" w:pos="6465"/>
          <w:tab w:val="right" w:leader="underscore" w:pos="9777"/>
        </w:tabs>
        <w:spacing w:line="302" w:lineRule="auto"/>
        <w:rPr>
          <w:rFonts w:eastAsia="PMingLiU"/>
          <w:lang w:eastAsia="zh-CN"/>
        </w:rPr>
      </w:pPr>
    </w:p>
    <w:p w14:paraId="733CC937" w14:textId="77777777" w:rsidR="006118B9" w:rsidRDefault="006118B9" w:rsidP="006118B9">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6118B9" w14:paraId="0204D8D9" w14:textId="77777777" w:rsidTr="00AB1D7A">
        <w:tc>
          <w:tcPr>
            <w:tcW w:w="471" w:type="dxa"/>
          </w:tcPr>
          <w:p w14:paraId="7E003EAF"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6A71BB94" w14:textId="77777777" w:rsidR="006118B9" w:rsidRDefault="006118B9" w:rsidP="00AB1D7A">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8360E49" w14:textId="77777777" w:rsidR="006118B9" w:rsidRDefault="006118B9" w:rsidP="00AB1D7A">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CCEC11D"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62D35105"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5FD824B3"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6118B9" w14:paraId="5D1827B1" w14:textId="77777777" w:rsidTr="00AB1D7A">
        <w:trPr>
          <w:trHeight w:val="540"/>
        </w:trPr>
        <w:tc>
          <w:tcPr>
            <w:tcW w:w="471" w:type="dxa"/>
            <w:vMerge w:val="restart"/>
          </w:tcPr>
          <w:p w14:paraId="0EFFACF0"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019A3E32"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1550C7D4"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570EC451" w14:textId="77777777" w:rsidR="006118B9" w:rsidRDefault="006118B9" w:rsidP="00AB1D7A">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6C8E3486" w14:textId="77777777" w:rsidR="006118B9" w:rsidRDefault="006118B9" w:rsidP="00AB1D7A">
            <w:pPr>
              <w:tabs>
                <w:tab w:val="left" w:leader="underscore" w:pos="6465"/>
                <w:tab w:val="right" w:leader="underscore" w:pos="9777"/>
              </w:tabs>
              <w:spacing w:line="302" w:lineRule="auto"/>
              <w:rPr>
                <w:rFonts w:eastAsia="PMingLiU"/>
                <w:lang w:eastAsia="zh-CN"/>
              </w:rPr>
            </w:pPr>
          </w:p>
        </w:tc>
        <w:tc>
          <w:tcPr>
            <w:tcW w:w="563" w:type="dxa"/>
          </w:tcPr>
          <w:p w14:paraId="2681D9CA" w14:textId="77777777" w:rsidR="006118B9" w:rsidRDefault="006118B9" w:rsidP="00AB1D7A">
            <w:pPr>
              <w:tabs>
                <w:tab w:val="left" w:leader="underscore" w:pos="6465"/>
                <w:tab w:val="right" w:leader="underscore" w:pos="9777"/>
              </w:tabs>
              <w:spacing w:line="302" w:lineRule="auto"/>
              <w:rPr>
                <w:rFonts w:eastAsia="PMingLiU"/>
                <w:lang w:eastAsia="zh-CN"/>
              </w:rPr>
            </w:pPr>
          </w:p>
        </w:tc>
        <w:tc>
          <w:tcPr>
            <w:tcW w:w="846" w:type="dxa"/>
          </w:tcPr>
          <w:p w14:paraId="5E8CDD71" w14:textId="77777777" w:rsidR="006118B9" w:rsidRDefault="006118B9" w:rsidP="00AB1D7A">
            <w:pPr>
              <w:tabs>
                <w:tab w:val="left" w:leader="underscore" w:pos="6465"/>
                <w:tab w:val="right" w:leader="underscore" w:pos="9777"/>
              </w:tabs>
              <w:spacing w:line="302" w:lineRule="auto"/>
              <w:rPr>
                <w:rFonts w:eastAsia="PMingLiU"/>
                <w:lang w:eastAsia="zh-CN"/>
              </w:rPr>
            </w:pPr>
          </w:p>
        </w:tc>
      </w:tr>
      <w:tr w:rsidR="006118B9" w14:paraId="4205E26A" w14:textId="77777777" w:rsidTr="00AB1D7A">
        <w:trPr>
          <w:trHeight w:val="1380"/>
        </w:trPr>
        <w:tc>
          <w:tcPr>
            <w:tcW w:w="471" w:type="dxa"/>
            <w:vMerge/>
          </w:tcPr>
          <w:p w14:paraId="02B7A3DF" w14:textId="77777777" w:rsidR="006118B9" w:rsidRDefault="006118B9" w:rsidP="00AB1D7A">
            <w:pPr>
              <w:tabs>
                <w:tab w:val="left" w:leader="underscore" w:pos="6465"/>
                <w:tab w:val="right" w:leader="underscore" w:pos="9777"/>
              </w:tabs>
              <w:spacing w:line="302" w:lineRule="auto"/>
              <w:rPr>
                <w:rFonts w:eastAsia="PMingLiU"/>
                <w:lang w:eastAsia="zh-CN"/>
              </w:rPr>
            </w:pPr>
          </w:p>
        </w:tc>
        <w:tc>
          <w:tcPr>
            <w:tcW w:w="3751" w:type="dxa"/>
            <w:vMerge/>
          </w:tcPr>
          <w:p w14:paraId="5A164B12" w14:textId="77777777" w:rsidR="006118B9" w:rsidRDefault="006118B9" w:rsidP="00AB1D7A">
            <w:pPr>
              <w:tabs>
                <w:tab w:val="left" w:leader="underscore" w:pos="6465"/>
                <w:tab w:val="right" w:leader="underscore" w:pos="9777"/>
              </w:tabs>
              <w:jc w:val="both"/>
              <w:rPr>
                <w:rFonts w:eastAsia="PMingLiU"/>
                <w:lang w:eastAsia="zh-CN"/>
              </w:rPr>
            </w:pPr>
          </w:p>
        </w:tc>
        <w:tc>
          <w:tcPr>
            <w:tcW w:w="4001" w:type="dxa"/>
          </w:tcPr>
          <w:p w14:paraId="244AE010"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Sancțiuni economice</w:t>
            </w:r>
          </w:p>
          <w:p w14:paraId="67828D38"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16707B28"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43170E4"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7C4BFFC"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692F68A7" w14:textId="77777777" w:rsidTr="00AB1D7A">
        <w:trPr>
          <w:trHeight w:val="420"/>
        </w:trPr>
        <w:tc>
          <w:tcPr>
            <w:tcW w:w="471" w:type="dxa"/>
            <w:vMerge w:val="restart"/>
          </w:tcPr>
          <w:p w14:paraId="76CBDB5D"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05AB7D58"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1EF44481"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1BF4D0CC"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FAE3F9"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089455"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75350A32" w14:textId="77777777" w:rsidTr="00AB1D7A">
        <w:trPr>
          <w:trHeight w:val="535"/>
        </w:trPr>
        <w:tc>
          <w:tcPr>
            <w:tcW w:w="471" w:type="dxa"/>
            <w:vMerge/>
          </w:tcPr>
          <w:p w14:paraId="5ACEBE76"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86D8F01"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1406E9" w14:textId="77777777" w:rsidR="006118B9" w:rsidRDefault="006118B9" w:rsidP="00AB1D7A">
            <w:pPr>
              <w:tabs>
                <w:tab w:val="left" w:leader="underscore" w:pos="6465"/>
                <w:tab w:val="right" w:leader="underscore" w:pos="9777"/>
              </w:tabs>
              <w:jc w:val="both"/>
              <w:rPr>
                <w:rFonts w:eastAsia="PMingLiU"/>
                <w:lang w:eastAsia="zh-CN"/>
              </w:rPr>
            </w:pPr>
          </w:p>
        </w:tc>
        <w:tc>
          <w:tcPr>
            <w:tcW w:w="575" w:type="dxa"/>
          </w:tcPr>
          <w:p w14:paraId="5159E18D"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02EADF3"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9D400F2"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45F93E5B" w14:textId="77777777" w:rsidTr="00AB1D7A">
        <w:trPr>
          <w:trHeight w:val="1770"/>
        </w:trPr>
        <w:tc>
          <w:tcPr>
            <w:tcW w:w="471" w:type="dxa"/>
            <w:vMerge w:val="restart"/>
          </w:tcPr>
          <w:p w14:paraId="0ED516E9" w14:textId="77777777" w:rsidR="006118B9" w:rsidRDefault="006118B9" w:rsidP="00AB1D7A">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1FDCA02B"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14:paraId="6DF95BF3"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12495A50"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231A6B3B"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47908ACD"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0F29C88C"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50FF4FD1"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p w14:paraId="6DA5DE2A"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F48D7EA"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788FD9C9" w14:textId="77777777" w:rsidR="006118B9" w:rsidRDefault="006118B9" w:rsidP="00AB1D7A">
            <w:pPr>
              <w:tabs>
                <w:tab w:val="left" w:pos="567"/>
              </w:tabs>
            </w:pPr>
            <w:r>
              <w:t>A.Terasamente, lucrări la structura clădirilor;</w:t>
            </w:r>
          </w:p>
          <w:p w14:paraId="41A2F38C" w14:textId="77777777" w:rsidR="006118B9" w:rsidRDefault="006118B9" w:rsidP="00AB1D7A">
            <w:pPr>
              <w:tabs>
                <w:tab w:val="decimal" w:pos="216"/>
                <w:tab w:val="left" w:leader="underscore" w:pos="6465"/>
                <w:tab w:val="right" w:leader="underscore" w:pos="9777"/>
              </w:tabs>
              <w:ind w:left="360" w:hanging="360"/>
            </w:pPr>
            <w:r>
              <w:t xml:space="preserve">B. structuri metalice; </w:t>
            </w:r>
          </w:p>
          <w:p w14:paraId="236621B2" w14:textId="77777777" w:rsidR="006118B9" w:rsidRDefault="006118B9" w:rsidP="00AB1D7A">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2027695B"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3018AAC"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D31AE52"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519252A3" w14:textId="77777777" w:rsidTr="00AB1D7A">
        <w:trPr>
          <w:trHeight w:val="1260"/>
        </w:trPr>
        <w:tc>
          <w:tcPr>
            <w:tcW w:w="471" w:type="dxa"/>
            <w:vMerge/>
          </w:tcPr>
          <w:p w14:paraId="05D9F63D"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5C83916"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D42B9F0"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43E407D3" w14:textId="77777777" w:rsidR="006118B9" w:rsidRDefault="006118B9" w:rsidP="00AB1D7A">
            <w:pPr>
              <w:tabs>
                <w:tab w:val="left" w:leader="underscore" w:pos="6465"/>
                <w:tab w:val="right" w:leader="underscore" w:pos="9777"/>
              </w:tabs>
              <w:jc w:val="both"/>
            </w:pPr>
            <w:r>
              <w:t xml:space="preserve">A.drumuri și piste de aviație; </w:t>
            </w:r>
          </w:p>
          <w:p w14:paraId="1E0D091D" w14:textId="77777777" w:rsidR="006118B9" w:rsidRDefault="006118B9" w:rsidP="00AB1D7A">
            <w:pPr>
              <w:tabs>
                <w:tab w:val="left" w:leader="underscore" w:pos="6465"/>
                <w:tab w:val="right" w:leader="underscore" w:pos="9777"/>
              </w:tabs>
              <w:jc w:val="both"/>
            </w:pPr>
            <w:r>
              <w:t xml:space="preserve">B.poduri; </w:t>
            </w:r>
          </w:p>
          <w:p w14:paraId="752360BE" w14:textId="77777777" w:rsidR="006118B9" w:rsidRDefault="006118B9" w:rsidP="00AB1D7A">
            <w:pPr>
              <w:tabs>
                <w:tab w:val="left" w:leader="underscore" w:pos="6465"/>
                <w:tab w:val="right" w:leader="underscore" w:pos="9777"/>
              </w:tabs>
              <w:jc w:val="both"/>
              <w:rPr>
                <w:rFonts w:eastAsia="PMingLiU"/>
                <w:lang w:eastAsia="zh-CN"/>
              </w:rPr>
            </w:pPr>
            <w:r>
              <w:t>C.căi ferate.</w:t>
            </w:r>
          </w:p>
        </w:tc>
        <w:tc>
          <w:tcPr>
            <w:tcW w:w="575" w:type="dxa"/>
          </w:tcPr>
          <w:p w14:paraId="6943569A"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75E3C44"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53AF33D"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0E798234" w14:textId="77777777" w:rsidTr="00AB1D7A">
        <w:trPr>
          <w:trHeight w:val="1260"/>
        </w:trPr>
        <w:tc>
          <w:tcPr>
            <w:tcW w:w="471" w:type="dxa"/>
            <w:vMerge/>
          </w:tcPr>
          <w:p w14:paraId="75790B22"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D01FA"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B319994" w14:textId="77777777" w:rsidR="006118B9" w:rsidRDefault="006118B9" w:rsidP="00AB1D7A">
            <w:pPr>
              <w:tabs>
                <w:tab w:val="left" w:pos="567"/>
              </w:tabs>
              <w:spacing w:line="276" w:lineRule="auto"/>
            </w:pPr>
            <w:r>
              <w:t>Construcții speciale:</w:t>
            </w:r>
          </w:p>
          <w:p w14:paraId="68DDA0B9" w14:textId="77777777" w:rsidR="006118B9" w:rsidRDefault="006118B9" w:rsidP="00AB1D7A">
            <w:pPr>
              <w:tabs>
                <w:tab w:val="left" w:pos="567"/>
              </w:tabs>
              <w:spacing w:line="276" w:lineRule="auto"/>
            </w:pPr>
            <w:r>
              <w:t>A. hidrotehnice și pentru îmbunătățiri funciare;</w:t>
            </w:r>
          </w:p>
          <w:p w14:paraId="196BD105" w14:textId="77777777" w:rsidR="006118B9" w:rsidRDefault="006118B9" w:rsidP="00AB1D7A">
            <w:pPr>
              <w:tabs>
                <w:tab w:val="left" w:pos="567"/>
              </w:tabs>
              <w:spacing w:line="276" w:lineRule="auto"/>
            </w:pPr>
            <w:r>
              <w:t xml:space="preserve">B. fântâni arteziene; </w:t>
            </w:r>
          </w:p>
          <w:p w14:paraId="583E714D" w14:textId="77777777" w:rsidR="006118B9" w:rsidRDefault="006118B9" w:rsidP="00AB1D7A">
            <w:pPr>
              <w:tabs>
                <w:tab w:val="left" w:pos="567"/>
              </w:tabs>
              <w:spacing w:line="276" w:lineRule="auto"/>
            </w:pPr>
            <w:r>
              <w:t>C. porturi și debarcadere;</w:t>
            </w:r>
          </w:p>
          <w:p w14:paraId="6E8D718F" w14:textId="77777777" w:rsidR="006118B9" w:rsidRDefault="006118B9" w:rsidP="00AB1D7A">
            <w:pPr>
              <w:tabs>
                <w:tab w:val="left" w:leader="underscore" w:pos="6465"/>
                <w:tab w:val="right" w:leader="underscore" w:pos="9777"/>
              </w:tabs>
              <w:jc w:val="both"/>
              <w:rPr>
                <w:rFonts w:eastAsia="PMingLiU"/>
                <w:lang w:eastAsia="zh-CN"/>
              </w:rPr>
            </w:pPr>
            <w:r>
              <w:t>D. mine, cariere;     E. tuneluri.</w:t>
            </w:r>
          </w:p>
        </w:tc>
        <w:tc>
          <w:tcPr>
            <w:tcW w:w="575" w:type="dxa"/>
          </w:tcPr>
          <w:p w14:paraId="434A6BF1"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1BD318"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B7E11B0"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3242E4A2" w14:textId="77777777" w:rsidTr="00AB1D7A">
        <w:trPr>
          <w:trHeight w:val="2055"/>
        </w:trPr>
        <w:tc>
          <w:tcPr>
            <w:tcW w:w="471" w:type="dxa"/>
            <w:vMerge/>
          </w:tcPr>
          <w:p w14:paraId="6684C2A1"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E2B8E1B"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7F75FB3"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281F3138" w14:textId="77777777" w:rsidR="006118B9" w:rsidRDefault="006118B9" w:rsidP="00AB1D7A">
            <w:pPr>
              <w:tabs>
                <w:tab w:val="left" w:pos="567"/>
              </w:tabs>
              <w:spacing w:line="276" w:lineRule="auto"/>
            </w:pPr>
            <w:r>
              <w:t>A.de alimentare cu apă și canalizare;</w:t>
            </w:r>
          </w:p>
          <w:p w14:paraId="4FAFE6FE" w14:textId="77777777" w:rsidR="006118B9" w:rsidRDefault="006118B9" w:rsidP="00AB1D7A">
            <w:pPr>
              <w:tabs>
                <w:tab w:val="left" w:pos="567"/>
              </w:tabs>
              <w:spacing w:line="276" w:lineRule="auto"/>
            </w:pPr>
            <w:r>
              <w:t xml:space="preserve">B.de încălzire; </w:t>
            </w:r>
          </w:p>
          <w:p w14:paraId="2A3D7A36" w14:textId="77777777" w:rsidR="006118B9" w:rsidRDefault="006118B9" w:rsidP="00AB1D7A">
            <w:pPr>
              <w:tabs>
                <w:tab w:val="left" w:pos="567"/>
              </w:tabs>
              <w:spacing w:line="276" w:lineRule="auto"/>
            </w:pPr>
            <w:r>
              <w:t>C. ventilație, climatizare; D. electrice;</w:t>
            </w:r>
          </w:p>
          <w:p w14:paraId="13863E97" w14:textId="77777777" w:rsidR="006118B9" w:rsidRDefault="006118B9" w:rsidP="00AB1D7A">
            <w:pPr>
              <w:tabs>
                <w:tab w:val="left" w:pos="567"/>
              </w:tabs>
              <w:spacing w:line="276" w:lineRule="auto"/>
            </w:pPr>
            <w:r>
              <w:t>E.de automatizare; F.telecomunicație; G.semnalizare;</w:t>
            </w:r>
          </w:p>
          <w:p w14:paraId="201BD996" w14:textId="77777777" w:rsidR="006118B9" w:rsidRDefault="006118B9" w:rsidP="00AB1D7A">
            <w:pPr>
              <w:tabs>
                <w:tab w:val="left" w:leader="underscore" w:pos="6465"/>
                <w:tab w:val="right" w:leader="underscore" w:pos="9777"/>
              </w:tabs>
              <w:jc w:val="both"/>
            </w:pPr>
            <w:r>
              <w:t>H.frigorifice,compresoare;</w:t>
            </w:r>
          </w:p>
          <w:p w14:paraId="677701D8" w14:textId="77777777" w:rsidR="006118B9" w:rsidRDefault="006118B9" w:rsidP="00AB1D7A">
            <w:pPr>
              <w:tabs>
                <w:tab w:val="left" w:leader="underscore" w:pos="6465"/>
                <w:tab w:val="right" w:leader="underscore" w:pos="9777"/>
              </w:tabs>
              <w:jc w:val="both"/>
              <w:rPr>
                <w:rFonts w:eastAsia="PMingLiU"/>
                <w:i/>
                <w:lang w:eastAsia="zh-CN"/>
              </w:rPr>
            </w:pPr>
            <w:r>
              <w:t>I. tehnologice.</w:t>
            </w:r>
          </w:p>
        </w:tc>
        <w:tc>
          <w:tcPr>
            <w:tcW w:w="575" w:type="dxa"/>
          </w:tcPr>
          <w:p w14:paraId="5B8E97B4"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5EC53D"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C15767"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r w:rsidR="006118B9" w14:paraId="498FE0E0" w14:textId="77777777" w:rsidTr="00AB1D7A">
        <w:trPr>
          <w:trHeight w:val="945"/>
        </w:trPr>
        <w:tc>
          <w:tcPr>
            <w:tcW w:w="471" w:type="dxa"/>
            <w:vMerge/>
          </w:tcPr>
          <w:p w14:paraId="4B49E900"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7C9025" w14:textId="77777777" w:rsidR="006118B9" w:rsidRDefault="006118B9" w:rsidP="00AB1D7A">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2D1E7" w14:textId="77777777" w:rsidR="006118B9" w:rsidRDefault="006118B9" w:rsidP="00AB1D7A">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0D2B6B81" w14:textId="77777777" w:rsidR="006118B9" w:rsidRDefault="006118B9" w:rsidP="00AB1D7A">
            <w:pPr>
              <w:tabs>
                <w:tab w:val="left" w:pos="567"/>
              </w:tabs>
              <w:spacing w:line="276" w:lineRule="auto"/>
            </w:pPr>
            <w:r>
              <w:t>A. sub presiune, mecanisme de ridicat, cazane;</w:t>
            </w:r>
          </w:p>
          <w:p w14:paraId="55C7EC82" w14:textId="77777777" w:rsidR="006118B9" w:rsidRDefault="006118B9" w:rsidP="00AB1D7A">
            <w:pPr>
              <w:tabs>
                <w:tab w:val="left" w:pos="567"/>
              </w:tabs>
              <w:spacing w:line="276" w:lineRule="auto"/>
            </w:pPr>
            <w:r>
              <w:t>B. chimico-tehnologice; C. gazoducte magistrale;</w:t>
            </w:r>
          </w:p>
          <w:p w14:paraId="71C91D5A" w14:textId="77777777" w:rsidR="006118B9" w:rsidRDefault="006118B9" w:rsidP="006118B9">
            <w:pPr>
              <w:pStyle w:val="a"/>
              <w:numPr>
                <w:ilvl w:val="0"/>
                <w:numId w:val="18"/>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14:paraId="4B77F5A3"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4175670"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5BF9EE" w14:textId="77777777" w:rsidR="006118B9" w:rsidRDefault="006118B9" w:rsidP="00AB1D7A">
            <w:pPr>
              <w:keepNext/>
              <w:keepLines/>
              <w:tabs>
                <w:tab w:val="left" w:leader="underscore" w:pos="6465"/>
                <w:tab w:val="right" w:leader="underscore" w:pos="9777"/>
              </w:tabs>
              <w:spacing w:before="200" w:line="302" w:lineRule="auto"/>
              <w:outlineLvl w:val="2"/>
              <w:rPr>
                <w:rFonts w:eastAsia="PMingLiU"/>
                <w:lang w:eastAsia="zh-CN"/>
              </w:rPr>
            </w:pPr>
          </w:p>
        </w:tc>
      </w:tr>
    </w:tbl>
    <w:p w14:paraId="2FB2BACE" w14:textId="77777777" w:rsidR="006118B9" w:rsidRDefault="006118B9" w:rsidP="006118B9">
      <w:pPr>
        <w:tabs>
          <w:tab w:val="left" w:leader="underscore" w:pos="6465"/>
          <w:tab w:val="right" w:leader="underscore" w:pos="9777"/>
        </w:tabs>
        <w:spacing w:line="302" w:lineRule="auto"/>
        <w:rPr>
          <w:rFonts w:eastAsia="PMingLiU"/>
          <w:lang w:eastAsia="zh-CN"/>
        </w:rPr>
      </w:pPr>
    </w:p>
    <w:p w14:paraId="76B54AF9"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240A2001"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337A8F6B" w14:textId="77777777" w:rsidR="006118B9" w:rsidRDefault="006118B9" w:rsidP="006118B9">
      <w:pPr>
        <w:tabs>
          <w:tab w:val="left" w:leader="underscore" w:pos="6465"/>
          <w:tab w:val="right" w:leader="underscore" w:pos="9777"/>
        </w:tabs>
        <w:spacing w:line="302" w:lineRule="auto"/>
        <w:rPr>
          <w:rFonts w:eastAsia="PMingLiU"/>
          <w:lang w:eastAsia="zh-CN"/>
        </w:rPr>
      </w:pPr>
    </w:p>
    <w:p w14:paraId="7FDCD987" w14:textId="77777777" w:rsidR="006118B9" w:rsidRDefault="006118B9" w:rsidP="006118B9">
      <w:pPr>
        <w:tabs>
          <w:tab w:val="left" w:leader="underscore" w:pos="6465"/>
          <w:tab w:val="right" w:leader="underscore" w:pos="9777"/>
        </w:tabs>
        <w:spacing w:line="302" w:lineRule="auto"/>
        <w:rPr>
          <w:rFonts w:eastAsia="PMingLiU"/>
          <w:lang w:eastAsia="zh-CN"/>
        </w:rPr>
      </w:pPr>
    </w:p>
    <w:p w14:paraId="56921231" w14:textId="77777777" w:rsidR="006118B9" w:rsidRDefault="006118B9" w:rsidP="006118B9">
      <w:pPr>
        <w:tabs>
          <w:tab w:val="left" w:leader="underscore" w:pos="6465"/>
          <w:tab w:val="right" w:leader="underscore" w:pos="9777"/>
        </w:tabs>
        <w:spacing w:line="302" w:lineRule="auto"/>
        <w:rPr>
          <w:rFonts w:eastAsia="PMingLiU"/>
          <w:lang w:eastAsia="zh-CN"/>
        </w:rPr>
      </w:pPr>
    </w:p>
    <w:p w14:paraId="3CD0CF46" w14:textId="77777777" w:rsidR="006118B9" w:rsidRDefault="006118B9" w:rsidP="006118B9">
      <w:pPr>
        <w:tabs>
          <w:tab w:val="left" w:leader="underscore" w:pos="6465"/>
          <w:tab w:val="right" w:leader="underscore" w:pos="9777"/>
        </w:tabs>
        <w:spacing w:line="302" w:lineRule="auto"/>
        <w:rPr>
          <w:rFonts w:eastAsia="PMingLiU"/>
          <w:lang w:eastAsia="zh-CN"/>
        </w:rPr>
      </w:pPr>
    </w:p>
    <w:p w14:paraId="31AC725E"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3FAC53FE" w14:textId="77777777" w:rsidR="006118B9" w:rsidRDefault="006118B9" w:rsidP="006118B9">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511F1AED"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3158E644" w14:textId="77777777" w:rsidR="006118B9" w:rsidRDefault="006118B9" w:rsidP="006118B9">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3A869552" w14:textId="77777777" w:rsidR="006118B9" w:rsidRDefault="006118B9" w:rsidP="006118B9">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581B43BA" w14:textId="77777777" w:rsidR="006118B9" w:rsidRDefault="006118B9" w:rsidP="006118B9">
      <w:pPr>
        <w:tabs>
          <w:tab w:val="left" w:leader="underscore" w:pos="6465"/>
          <w:tab w:val="right" w:leader="underscore" w:pos="9777"/>
        </w:tabs>
        <w:spacing w:line="302" w:lineRule="auto"/>
        <w:rPr>
          <w:rFonts w:eastAsia="PMingLiU"/>
          <w:lang w:eastAsia="zh-CN"/>
        </w:rPr>
      </w:pPr>
    </w:p>
    <w:p w14:paraId="290227B7" w14:textId="77777777" w:rsidR="006118B9" w:rsidRDefault="006118B9" w:rsidP="006118B9">
      <w:pPr>
        <w:tabs>
          <w:tab w:val="left" w:leader="underscore" w:pos="6465"/>
          <w:tab w:val="right" w:leader="underscore" w:pos="9777"/>
        </w:tabs>
        <w:spacing w:line="302" w:lineRule="auto"/>
        <w:rPr>
          <w:rFonts w:eastAsia="PMingLiU"/>
          <w:lang w:eastAsia="zh-CN"/>
        </w:rPr>
      </w:pPr>
    </w:p>
    <w:p w14:paraId="52BA5598" w14:textId="77777777" w:rsidR="006118B9" w:rsidRDefault="006118B9" w:rsidP="006118B9">
      <w:pPr>
        <w:tabs>
          <w:tab w:val="left" w:leader="underscore" w:pos="6465"/>
          <w:tab w:val="right" w:leader="underscore" w:pos="9777"/>
        </w:tabs>
        <w:spacing w:line="302" w:lineRule="auto"/>
        <w:rPr>
          <w:rFonts w:eastAsia="PMingLiU"/>
          <w:lang w:eastAsia="zh-CN"/>
        </w:rPr>
      </w:pPr>
    </w:p>
    <w:p w14:paraId="51729850" w14:textId="77777777" w:rsidR="006118B9" w:rsidRDefault="006118B9" w:rsidP="006118B9">
      <w:pPr>
        <w:tabs>
          <w:tab w:val="left" w:leader="underscore" w:pos="6465"/>
          <w:tab w:val="right" w:leader="underscore" w:pos="9777"/>
        </w:tabs>
        <w:spacing w:line="302" w:lineRule="auto"/>
        <w:rPr>
          <w:rFonts w:eastAsia="PMingLiU"/>
          <w:lang w:eastAsia="zh-CN"/>
        </w:rPr>
      </w:pPr>
    </w:p>
    <w:p w14:paraId="344A04B6"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6A3972E"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CEB8A1E"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31E628A" w14:textId="77777777" w:rsidR="006118B9" w:rsidRDefault="006118B9" w:rsidP="006118B9">
      <w:pPr>
        <w:tabs>
          <w:tab w:val="left" w:leader="underscore" w:pos="6465"/>
          <w:tab w:val="right" w:leader="underscore" w:pos="9777"/>
        </w:tabs>
        <w:spacing w:line="302" w:lineRule="auto"/>
        <w:rPr>
          <w:rFonts w:eastAsia="PMingLiU"/>
          <w:lang w:eastAsia="zh-CN"/>
        </w:rPr>
      </w:pPr>
    </w:p>
    <w:p w14:paraId="0FB7001C" w14:textId="77777777" w:rsidR="006118B9" w:rsidRDefault="006118B9" w:rsidP="006118B9">
      <w:pPr>
        <w:tabs>
          <w:tab w:val="left" w:leader="underscore" w:pos="6465"/>
          <w:tab w:val="right" w:leader="underscore" w:pos="9777"/>
        </w:tabs>
        <w:spacing w:line="302" w:lineRule="auto"/>
        <w:jc w:val="center"/>
        <w:rPr>
          <w:rFonts w:eastAsia="PMingLiU"/>
          <w:b/>
          <w:lang w:eastAsia="zh-CN"/>
        </w:rPr>
      </w:pPr>
      <w:r>
        <w:rPr>
          <w:b/>
        </w:rPr>
        <w:t>~~~~~~~~~~~~~~~~~~~~~~~~~~~~~~~~~~~~~~~~~~~~~~~~~~~~~~~~~~~~~~~~~~~~~~~~~~ (Antetul instituției)</w:t>
      </w:r>
    </w:p>
    <w:p w14:paraId="7A8BD995" w14:textId="77777777" w:rsidR="006118B9" w:rsidRDefault="006118B9" w:rsidP="006118B9">
      <w:pPr>
        <w:tabs>
          <w:tab w:val="left" w:leader="underscore" w:pos="6465"/>
          <w:tab w:val="right" w:leader="underscore" w:pos="9777"/>
        </w:tabs>
        <w:spacing w:line="302" w:lineRule="auto"/>
        <w:rPr>
          <w:rFonts w:eastAsia="PMingLiU"/>
          <w:lang w:eastAsia="zh-CN"/>
        </w:rPr>
      </w:pPr>
    </w:p>
    <w:p w14:paraId="622717CC"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0C8D1E4" w14:textId="77777777" w:rsidR="006118B9" w:rsidRDefault="006118B9" w:rsidP="006118B9">
      <w:pPr>
        <w:jc w:val="right"/>
        <w:rPr>
          <w:sz w:val="22"/>
          <w:szCs w:val="22"/>
        </w:rPr>
      </w:pPr>
      <w:r>
        <w:t>Anexa nr. 23</w:t>
      </w:r>
    </w:p>
    <w:p w14:paraId="0328D712" w14:textId="77777777" w:rsidR="006118B9" w:rsidRDefault="006118B9" w:rsidP="006118B9">
      <w:pPr>
        <w:jc w:val="right"/>
      </w:pPr>
      <w:r>
        <w:t>la Documentația standard nr._____</w:t>
      </w:r>
    </w:p>
    <w:p w14:paraId="50CF8CB4" w14:textId="77777777" w:rsidR="006118B9" w:rsidRDefault="006118B9" w:rsidP="006118B9">
      <w:pPr>
        <w:jc w:val="right"/>
      </w:pPr>
      <w:r>
        <w:t>din “____” ________ 20___</w:t>
      </w:r>
    </w:p>
    <w:p w14:paraId="4555B3F4" w14:textId="77777777" w:rsidR="006118B9" w:rsidRDefault="006118B9" w:rsidP="006118B9">
      <w:pPr>
        <w:tabs>
          <w:tab w:val="left" w:leader="underscore" w:pos="6465"/>
          <w:tab w:val="right" w:leader="underscore" w:pos="9777"/>
        </w:tabs>
        <w:spacing w:line="302" w:lineRule="auto"/>
        <w:rPr>
          <w:rFonts w:eastAsia="PMingLiU"/>
          <w:lang w:eastAsia="zh-CN"/>
        </w:rPr>
      </w:pPr>
    </w:p>
    <w:p w14:paraId="03E56AF7" w14:textId="77777777" w:rsidR="006118B9" w:rsidRDefault="006118B9" w:rsidP="006118B9">
      <w:pPr>
        <w:tabs>
          <w:tab w:val="left" w:leader="underscore" w:pos="6465"/>
          <w:tab w:val="right" w:leader="underscore" w:pos="9777"/>
        </w:tabs>
        <w:spacing w:line="302" w:lineRule="auto"/>
        <w:rPr>
          <w:rFonts w:eastAsia="PMingLiU"/>
          <w:lang w:eastAsia="zh-CN"/>
        </w:rPr>
      </w:pPr>
    </w:p>
    <w:p w14:paraId="1345389C" w14:textId="77777777" w:rsidR="006118B9" w:rsidRDefault="006118B9" w:rsidP="006118B9">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619978F5" w14:textId="77777777" w:rsidR="006118B9" w:rsidRDefault="006118B9" w:rsidP="006118B9">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57C2495C" w14:textId="77777777" w:rsidR="006118B9" w:rsidRDefault="006118B9" w:rsidP="006118B9">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53854003" w14:textId="77777777" w:rsidR="006118B9" w:rsidRDefault="006118B9" w:rsidP="006118B9">
      <w:pPr>
        <w:pStyle w:val="2"/>
        <w:spacing w:before="0"/>
        <w:jc w:val="center"/>
        <w:rPr>
          <w:rFonts w:ascii="Times New Roman" w:hAnsi="Times New Roman" w:cs="Times New Roman"/>
          <w:bCs w:val="0"/>
          <w:i/>
          <w:color w:val="auto"/>
        </w:rPr>
      </w:pPr>
    </w:p>
    <w:p w14:paraId="39F59B04" w14:textId="77777777" w:rsidR="006118B9" w:rsidRDefault="006118B9" w:rsidP="006118B9">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1E48BFD2" w14:textId="77777777" w:rsidR="006118B9" w:rsidRDefault="006118B9" w:rsidP="006118B9">
      <w:pPr>
        <w:jc w:val="both"/>
      </w:pPr>
    </w:p>
    <w:p w14:paraId="67F3AD2F" w14:textId="77777777" w:rsidR="006118B9" w:rsidRDefault="006118B9" w:rsidP="006118B9">
      <w:pPr>
        <w:pStyle w:val="a"/>
        <w:numPr>
          <w:ilvl w:val="0"/>
          <w:numId w:val="0"/>
        </w:numPr>
      </w:pPr>
    </w:p>
    <w:p w14:paraId="6B6E6EDB" w14:textId="77777777" w:rsidR="002F0FF8" w:rsidRDefault="002F0FF8" w:rsidP="002F0FF8">
      <w:pPr>
        <w:shd w:val="clear" w:color="auto" w:fill="FFFFFF" w:themeFill="background1"/>
        <w:spacing w:before="120"/>
      </w:pPr>
      <w:r>
        <w:t>OBIECTUL ACHIZITIEI:</w:t>
      </w:r>
    </w:p>
    <w:p w14:paraId="069FB93B" w14:textId="77777777" w:rsidR="002F0FF8" w:rsidRPr="00F5005A" w:rsidRDefault="002F0FF8" w:rsidP="002F0FF8">
      <w:pPr>
        <w:shd w:val="clear" w:color="auto" w:fill="FFFFFF" w:themeFill="background1"/>
        <w:spacing w:before="120"/>
        <w:rPr>
          <w:b/>
          <w:bCs/>
          <w:lang w:eastAsia="ru-RU"/>
        </w:rPr>
      </w:pPr>
      <w:r w:rsidRPr="00F5005A">
        <w:rPr>
          <w:b/>
          <w:bCs/>
        </w:rPr>
        <w:t>achiziţionarea lucrarilor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p w14:paraId="3891AEAD" w14:textId="77777777" w:rsidR="002F0FF8" w:rsidRDefault="002F0FF8" w:rsidP="002F0FF8">
      <w:pPr>
        <w:shd w:val="clear" w:color="auto" w:fill="FFFFFF" w:themeFill="background1"/>
        <w:spacing w:before="120"/>
        <w:rPr>
          <w:b/>
          <w:lang w:eastAsia="ru-RU"/>
        </w:rPr>
      </w:pPr>
    </w:p>
    <w:p w14:paraId="47E6FD10" w14:textId="77777777" w:rsidR="002F0FF8" w:rsidRPr="002B22C8" w:rsidRDefault="002F0FF8" w:rsidP="002F0FF8">
      <w:pPr>
        <w:shd w:val="clear" w:color="auto" w:fill="FFFFFF" w:themeFill="background1"/>
        <w:spacing w:before="120"/>
        <w:rPr>
          <w:b/>
          <w:lang w:eastAsia="ru-RU"/>
        </w:rPr>
      </w:pPr>
      <w:r w:rsidRPr="002B22C8">
        <w:rPr>
          <w:b/>
          <w:lang w:eastAsia="ru-RU"/>
        </w:rPr>
        <w:t xml:space="preserve">prin procedura de achiziție: </w:t>
      </w:r>
      <w:r w:rsidRPr="002B22C8">
        <w:rPr>
          <w:lang w:eastAsia="ru-RU"/>
        </w:rPr>
        <w:t>VM</w:t>
      </w:r>
    </w:p>
    <w:p w14:paraId="03871CF7" w14:textId="77777777" w:rsidR="002F0FF8" w:rsidRPr="002B22C8" w:rsidRDefault="002F0FF8" w:rsidP="002F0FF8">
      <w:pPr>
        <w:tabs>
          <w:tab w:val="left" w:pos="284"/>
          <w:tab w:val="right" w:pos="9531"/>
        </w:tabs>
        <w:spacing w:before="120"/>
        <w:rPr>
          <w:b/>
          <w:highlight w:val="yellow"/>
        </w:rPr>
      </w:pPr>
      <w:r w:rsidRPr="002B22C8">
        <w:rPr>
          <w:b/>
          <w:highlight w:val="yellow"/>
        </w:rPr>
        <w:t xml:space="preserve">Procedura a fost inclusă în planul de achiziții publice a autorității contractante </w:t>
      </w:r>
    </w:p>
    <w:p w14:paraId="716EF483" w14:textId="77777777" w:rsidR="002F0FF8" w:rsidRPr="002B22C8" w:rsidRDefault="002F0FF8" w:rsidP="002F0FF8">
      <w:pPr>
        <w:shd w:val="clear" w:color="auto" w:fill="FFFFFF"/>
        <w:tabs>
          <w:tab w:val="left" w:pos="284"/>
          <w:tab w:val="right" w:pos="426"/>
        </w:tabs>
        <w:spacing w:before="120"/>
        <w:rPr>
          <w:b/>
        </w:rPr>
      </w:pPr>
      <w:r w:rsidRPr="002B22C8">
        <w:rPr>
          <w:b/>
        </w:rPr>
        <w:t xml:space="preserve">Da, </w:t>
      </w:r>
    </w:p>
    <w:p w14:paraId="48A73C0D" w14:textId="77777777" w:rsidR="002F0FF8" w:rsidRPr="002B22C8" w:rsidRDefault="002F0FF8" w:rsidP="002F0FF8">
      <w:pPr>
        <w:shd w:val="clear" w:color="auto" w:fill="FFFFFF"/>
        <w:tabs>
          <w:tab w:val="left" w:pos="284"/>
          <w:tab w:val="right" w:pos="9531"/>
        </w:tabs>
        <w:spacing w:before="120"/>
        <w:rPr>
          <w:b/>
          <w:lang w:eastAsia="ru-RU"/>
        </w:rPr>
      </w:pPr>
      <w:r w:rsidRPr="002B22C8">
        <w:rPr>
          <w:b/>
          <w:lang w:eastAsia="ru-RU"/>
        </w:rPr>
        <w:t>Denumirea autorității contractante</w:t>
      </w:r>
      <w:r w:rsidRPr="002B22C8">
        <w:rPr>
          <w:b/>
          <w:lang w:val="en-US" w:eastAsia="ru-RU"/>
        </w:rPr>
        <w:t xml:space="preserve">: </w:t>
      </w:r>
      <w:r w:rsidRPr="002B22C8">
        <w:rPr>
          <w:b/>
          <w:u w:val="single"/>
          <w:lang w:eastAsia="ru-RU"/>
        </w:rPr>
        <w:t>Primăria com. Cîrnățenii Noi,   r-nul Căușeni</w:t>
      </w:r>
    </w:p>
    <w:p w14:paraId="52B79F4E" w14:textId="77777777" w:rsidR="002F0FF8" w:rsidRPr="002B22C8" w:rsidRDefault="002F0FF8" w:rsidP="002F0FF8">
      <w:pPr>
        <w:shd w:val="clear" w:color="auto" w:fill="FFFFFF"/>
        <w:tabs>
          <w:tab w:val="left" w:pos="284"/>
          <w:tab w:val="right" w:pos="9531"/>
        </w:tabs>
        <w:spacing w:before="120"/>
        <w:ind w:left="284"/>
        <w:rPr>
          <w:b/>
          <w:u w:val="single"/>
          <w:lang w:val="ru-RU" w:eastAsia="ru-RU"/>
        </w:rPr>
      </w:pPr>
      <w:r w:rsidRPr="002B22C8">
        <w:rPr>
          <w:b/>
          <w:lang w:val="ru-RU" w:eastAsia="ru-RU"/>
        </w:rPr>
        <w:t>IDNO:</w:t>
      </w:r>
      <w:r w:rsidRPr="002B22C8">
        <w:rPr>
          <w:b/>
          <w:shd w:val="clear" w:color="auto" w:fill="FFFFFF"/>
          <w:lang w:eastAsia="ru-RU"/>
        </w:rPr>
        <w:t xml:space="preserve">     </w:t>
      </w:r>
      <w:r w:rsidRPr="002B22C8">
        <w:rPr>
          <w:b/>
          <w:u w:val="single"/>
          <w:shd w:val="clear" w:color="auto" w:fill="FFFFFF"/>
          <w:lang w:eastAsia="ru-RU"/>
        </w:rPr>
        <w:t>1007601006221</w:t>
      </w:r>
    </w:p>
    <w:p w14:paraId="69675258" w14:textId="77777777" w:rsidR="002F0FF8" w:rsidRPr="002B22C8" w:rsidRDefault="002F0FF8" w:rsidP="002F0FF8">
      <w:pPr>
        <w:shd w:val="clear" w:color="auto" w:fill="FFFFFF"/>
        <w:tabs>
          <w:tab w:val="left" w:pos="284"/>
          <w:tab w:val="right" w:pos="9531"/>
        </w:tabs>
        <w:spacing w:before="120"/>
        <w:rPr>
          <w:b/>
          <w:lang w:val="ru-RU" w:eastAsia="ru-RU"/>
        </w:rPr>
      </w:pPr>
      <w:r w:rsidRPr="002B22C8">
        <w:rPr>
          <w:b/>
          <w:lang w:val="en-US" w:eastAsia="ru-RU"/>
        </w:rPr>
        <w:t>Adresa</w:t>
      </w:r>
      <w:r w:rsidRPr="002B22C8">
        <w:rPr>
          <w:b/>
          <w:shd w:val="clear" w:color="auto" w:fill="FFFFFF"/>
          <w:lang w:val="ru-RU" w:eastAsia="ru-RU"/>
        </w:rPr>
        <w:t xml:space="preserve">   </w:t>
      </w:r>
      <w:r w:rsidRPr="002B22C8">
        <w:rPr>
          <w:b/>
          <w:u w:val="single"/>
          <w:shd w:val="clear" w:color="auto" w:fill="FFFFFF"/>
          <w:lang w:val="ru-RU" w:eastAsia="ru-RU"/>
        </w:rPr>
        <w:t xml:space="preserve">7717 </w:t>
      </w:r>
      <w:r w:rsidRPr="002B22C8">
        <w:rPr>
          <w:b/>
          <w:u w:val="single"/>
          <w:shd w:val="clear" w:color="auto" w:fill="FFFFFF"/>
          <w:lang w:val="en-US" w:eastAsia="ru-RU"/>
        </w:rPr>
        <w:t>s</w:t>
      </w:r>
      <w:r w:rsidRPr="002B22C8">
        <w:rPr>
          <w:b/>
          <w:u w:val="single"/>
          <w:shd w:val="clear" w:color="auto" w:fill="FFFFFF"/>
          <w:lang w:val="ru-RU" w:eastAsia="ru-RU"/>
        </w:rPr>
        <w:t xml:space="preserve">. </w:t>
      </w:r>
      <w:r w:rsidRPr="002B22C8">
        <w:rPr>
          <w:b/>
          <w:u w:val="single"/>
          <w:lang w:eastAsia="ru-RU"/>
        </w:rPr>
        <w:t>Cîrnățenii Noi , r-nul Căușeni</w:t>
      </w:r>
      <w:r w:rsidRPr="002B22C8">
        <w:rPr>
          <w:b/>
          <w:shd w:val="clear" w:color="auto" w:fill="FFFFFF"/>
          <w:lang w:val="ru-RU" w:eastAsia="ru-RU"/>
        </w:rPr>
        <w:t xml:space="preserve"> </w:t>
      </w:r>
    </w:p>
    <w:p w14:paraId="3BCEE019" w14:textId="77777777" w:rsidR="002F0FF8" w:rsidRPr="002B22C8" w:rsidRDefault="002F0FF8" w:rsidP="002F0FF8">
      <w:pPr>
        <w:shd w:val="clear" w:color="auto" w:fill="FFFFFF"/>
        <w:tabs>
          <w:tab w:val="left" w:pos="284"/>
          <w:tab w:val="right" w:pos="9531"/>
        </w:tabs>
        <w:spacing w:before="120"/>
        <w:ind w:left="284"/>
        <w:rPr>
          <w:b/>
          <w:lang w:val="ru-RU" w:eastAsia="ru-RU"/>
        </w:rPr>
      </w:pPr>
      <w:r w:rsidRPr="002B22C8">
        <w:rPr>
          <w:b/>
          <w:lang w:val="ru-RU" w:eastAsia="ru-RU"/>
        </w:rPr>
        <w:t>Numărul</w:t>
      </w:r>
      <w:r w:rsidRPr="002B22C8">
        <w:rPr>
          <w:b/>
          <w:lang w:eastAsia="ru-RU"/>
        </w:rPr>
        <w:t xml:space="preserve"> </w:t>
      </w:r>
      <w:r w:rsidRPr="002B22C8">
        <w:rPr>
          <w:b/>
          <w:lang w:val="ru-RU" w:eastAsia="ru-RU"/>
        </w:rPr>
        <w:t>de</w:t>
      </w:r>
      <w:r w:rsidRPr="002B22C8">
        <w:rPr>
          <w:b/>
          <w:lang w:eastAsia="ru-RU"/>
        </w:rPr>
        <w:t xml:space="preserve"> </w:t>
      </w:r>
      <w:r w:rsidRPr="002B22C8">
        <w:rPr>
          <w:b/>
          <w:lang w:val="ru-RU" w:eastAsia="ru-RU"/>
        </w:rPr>
        <w:t xml:space="preserve">telefon/fax: </w:t>
      </w:r>
      <w:r w:rsidRPr="002B22C8">
        <w:rPr>
          <w:b/>
          <w:shd w:val="clear" w:color="auto" w:fill="FFFFFF"/>
          <w:lang w:eastAsia="ru-RU"/>
        </w:rPr>
        <w:t xml:space="preserve"> </w:t>
      </w:r>
      <w:r w:rsidRPr="002B22C8">
        <w:rPr>
          <w:b/>
          <w:u w:val="single"/>
          <w:shd w:val="clear" w:color="auto" w:fill="FFFFFF"/>
          <w:lang w:val="en-US" w:eastAsia="ru-RU"/>
        </w:rPr>
        <w:t>0(243 )64236 ,  0(243) 64238 ,  068435753 .</w:t>
      </w:r>
    </w:p>
    <w:p w14:paraId="0A77E8AA" w14:textId="77777777" w:rsidR="002F0FF8" w:rsidRPr="002B22C8" w:rsidRDefault="002F0FF8" w:rsidP="002F0FF8">
      <w:pPr>
        <w:shd w:val="clear" w:color="auto" w:fill="FFFFFF"/>
        <w:tabs>
          <w:tab w:val="left" w:pos="284"/>
          <w:tab w:val="right" w:pos="9531"/>
        </w:tabs>
        <w:spacing w:before="120"/>
        <w:ind w:left="284"/>
        <w:rPr>
          <w:b/>
          <w:lang w:val="it-IT" w:eastAsia="ru-RU"/>
        </w:rPr>
      </w:pPr>
      <w:r w:rsidRPr="002B22C8">
        <w:rPr>
          <w:b/>
          <w:lang w:val="it-IT" w:eastAsia="ru-RU"/>
        </w:rPr>
        <w:t xml:space="preserve">Adresa de e-mail și pagina web oficială ale autorității contractante:  </w:t>
      </w:r>
      <w:r w:rsidRPr="002B22C8">
        <w:rPr>
          <w:b/>
          <w:u w:val="single"/>
          <w:lang w:val="it-IT" w:eastAsia="ru-RU"/>
        </w:rPr>
        <w:t>primcirnateniinoi@gmail.com</w:t>
      </w:r>
    </w:p>
    <w:p w14:paraId="088E3BC3" w14:textId="77777777" w:rsidR="006118B9" w:rsidRDefault="006118B9" w:rsidP="006118B9">
      <w:pPr>
        <w:pStyle w:val="cp"/>
        <w:ind w:firstLine="709"/>
        <w:jc w:val="both"/>
      </w:pPr>
      <w:r>
        <w:t>1 . Descriere generală</w:t>
      </w:r>
    </w:p>
    <w:p w14:paraId="53975625" w14:textId="77777777" w:rsidR="006118B9" w:rsidRDefault="006118B9" w:rsidP="006118B9">
      <w:pPr>
        <w:ind w:firstLine="709"/>
        <w:jc w:val="both"/>
      </w:pPr>
      <w:r>
        <w:t>Se precizează adresa (şantierul) lucrărilor, descrierea generală a obiectelor lucrării, detalii specifice de amplasare etc.</w:t>
      </w:r>
    </w:p>
    <w:p w14:paraId="6FD0AD05" w14:textId="77777777" w:rsidR="006118B9" w:rsidRDefault="006118B9" w:rsidP="006118B9">
      <w:pPr>
        <w:ind w:firstLine="709"/>
        <w:jc w:val="both"/>
        <w:rPr>
          <w:b/>
        </w:rPr>
      </w:pPr>
      <w:r>
        <w:rPr>
          <w:b/>
        </w:rPr>
        <w:t>2. Informaţii şi proiectare</w:t>
      </w:r>
    </w:p>
    <w:p w14:paraId="338A8204" w14:textId="77777777" w:rsidR="006118B9" w:rsidRDefault="006118B9" w:rsidP="006118B9">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63AAAE30" w14:textId="77777777" w:rsidR="006118B9" w:rsidRDefault="006118B9" w:rsidP="006118B9">
      <w:pPr>
        <w:ind w:firstLine="709"/>
        <w:jc w:val="both"/>
        <w:rPr>
          <w:b/>
        </w:rPr>
      </w:pPr>
      <w:r>
        <w:rPr>
          <w:b/>
        </w:rPr>
        <w:t>3. Materiale, compatibilităţi, reglementări tehnice şi standarde utilizate</w:t>
      </w:r>
    </w:p>
    <w:p w14:paraId="25E9665E" w14:textId="77777777" w:rsidR="006118B9" w:rsidRDefault="006118B9" w:rsidP="006118B9">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608F274" w14:textId="77777777" w:rsidR="006118B9" w:rsidRDefault="006118B9" w:rsidP="006118B9">
      <w:pPr>
        <w:ind w:firstLine="709"/>
        <w:jc w:val="both"/>
        <w:rPr>
          <w:b/>
        </w:rPr>
      </w:pPr>
      <w:r>
        <w:rPr>
          <w:b/>
        </w:rPr>
        <w:t>4. Mostre</w:t>
      </w:r>
    </w:p>
    <w:p w14:paraId="2049F880" w14:textId="77777777" w:rsidR="006118B9" w:rsidRDefault="006118B9" w:rsidP="006118B9">
      <w:pPr>
        <w:ind w:firstLine="709"/>
        <w:jc w:val="both"/>
      </w:pPr>
      <w:r>
        <w:t>Se precizează modul de prezentare a mostrelor la toate produsele utilizate.</w:t>
      </w:r>
    </w:p>
    <w:p w14:paraId="50CF0E5B" w14:textId="77777777" w:rsidR="006118B9" w:rsidRDefault="006118B9" w:rsidP="006118B9">
      <w:pPr>
        <w:ind w:firstLine="709"/>
        <w:jc w:val="both"/>
        <w:rPr>
          <w:b/>
        </w:rPr>
      </w:pPr>
      <w:r>
        <w:rPr>
          <w:b/>
        </w:rPr>
        <w:t>5. Furnizarea, păstrarea, protecţia materialelor şi a lucrărilor. Securitatea construcţiilor şi a terenurilor aferente</w:t>
      </w:r>
    </w:p>
    <w:p w14:paraId="32669A51" w14:textId="77777777" w:rsidR="006118B9" w:rsidRDefault="006118B9" w:rsidP="006118B9">
      <w:pPr>
        <w:ind w:firstLine="709"/>
        <w:jc w:val="both"/>
      </w:pPr>
      <w:r>
        <w:t>Se precizează transportarea, manipularea şi depozitarea produselor şi materialelor utilizate; protecţia lucrărilor în funcţie de condiţiile atmosferice; protecţia construcţiilor şi teritoriilor aferente.</w:t>
      </w:r>
    </w:p>
    <w:p w14:paraId="253AE66D" w14:textId="77777777" w:rsidR="006118B9" w:rsidRDefault="006118B9" w:rsidP="006118B9">
      <w:pPr>
        <w:ind w:firstLine="709"/>
        <w:jc w:val="both"/>
        <w:rPr>
          <w:b/>
        </w:rPr>
      </w:pPr>
      <w:r>
        <w:rPr>
          <w:b/>
        </w:rPr>
        <w:t>6. Încercări, instrucţiuni, garanţii ale furnizorilor, desene şi scheme de execuţie</w:t>
      </w:r>
    </w:p>
    <w:p w14:paraId="5FA6A4A2" w14:textId="77777777" w:rsidR="006118B9" w:rsidRDefault="006118B9" w:rsidP="006118B9">
      <w:pPr>
        <w:ind w:firstLine="709"/>
        <w:jc w:val="both"/>
      </w:pPr>
      <w: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706CE2B" w14:textId="77777777" w:rsidR="006118B9" w:rsidRDefault="006118B9" w:rsidP="006118B9">
      <w:pPr>
        <w:ind w:firstLine="709"/>
        <w:jc w:val="both"/>
        <w:rPr>
          <w:b/>
        </w:rPr>
      </w:pPr>
      <w:r>
        <w:rPr>
          <w:b/>
        </w:rPr>
        <w:t>7. Remedierea viciilor ascunse şi a defectelor</w:t>
      </w:r>
    </w:p>
    <w:p w14:paraId="7B201000" w14:textId="77777777" w:rsidR="006118B9" w:rsidRDefault="006118B9" w:rsidP="006118B9">
      <w:pPr>
        <w:ind w:firstLine="709"/>
        <w:jc w:val="both"/>
      </w:pPr>
      <w:r>
        <w:t>Se precizează modalitatea de constatare şi remediere a viciilor ascunse şi a defectelor, responsabilii de remediere.</w:t>
      </w:r>
    </w:p>
    <w:p w14:paraId="1812BBAD" w14:textId="77777777" w:rsidR="006118B9" w:rsidRDefault="006118B9" w:rsidP="006118B9">
      <w:pPr>
        <w:ind w:firstLine="709"/>
        <w:jc w:val="both"/>
        <w:rPr>
          <w:b/>
        </w:rPr>
      </w:pPr>
      <w:r>
        <w:rPr>
          <w:b/>
        </w:rPr>
        <w:t>8. Trasarea geodezică a lucrărilor, toleranţe de execuţie</w:t>
      </w:r>
    </w:p>
    <w:p w14:paraId="21B69013" w14:textId="77777777" w:rsidR="006118B9" w:rsidRDefault="006118B9" w:rsidP="006118B9">
      <w:pPr>
        <w:ind w:firstLine="709"/>
        <w:jc w:val="both"/>
      </w:pPr>
      <w:r>
        <w:t>Se precizează modalităţile de trasare geodezică, bornele, reperele, picheţii, jaloanele, aliniamentele; toleranţele admise la executarea lucrărilor.</w:t>
      </w:r>
    </w:p>
    <w:p w14:paraId="73C1F387" w14:textId="77777777" w:rsidR="006118B9" w:rsidRDefault="006118B9" w:rsidP="006118B9">
      <w:pPr>
        <w:ind w:firstLine="709"/>
        <w:jc w:val="both"/>
        <w:rPr>
          <w:b/>
        </w:rPr>
      </w:pPr>
      <w:r>
        <w:rPr>
          <w:b/>
        </w:rPr>
        <w:t>9. Parametrii de calcul ai elementelor constructive</w:t>
      </w:r>
    </w:p>
    <w:p w14:paraId="72A87EF2" w14:textId="77777777" w:rsidR="006118B9" w:rsidRDefault="006118B9" w:rsidP="006118B9">
      <w:pPr>
        <w:ind w:firstLine="709"/>
        <w:jc w:val="both"/>
      </w:pPr>
      <w:r>
        <w:t>Se precizează sarcinile luate în calcul: seismicitatea, acţiunile, alţi parametri.</w:t>
      </w:r>
    </w:p>
    <w:p w14:paraId="451B0253" w14:textId="77777777" w:rsidR="006118B9" w:rsidRDefault="006118B9" w:rsidP="006118B9">
      <w:pPr>
        <w:ind w:firstLine="709"/>
        <w:jc w:val="both"/>
        <w:rPr>
          <w:b/>
        </w:rPr>
      </w:pPr>
      <w:r>
        <w:rPr>
          <w:b/>
        </w:rPr>
        <w:t>10. Criterii privind calculul sistemelor de încălzire, ventilare şi condiţionare a aerului</w:t>
      </w:r>
    </w:p>
    <w:p w14:paraId="38350019" w14:textId="77777777" w:rsidR="006118B9" w:rsidRDefault="006118B9" w:rsidP="006118B9">
      <w:pPr>
        <w:ind w:firstLine="709"/>
        <w:jc w:val="both"/>
      </w:pPr>
      <w:r>
        <w:t>Se precizează parametrii exteriori şi interiori ai aerului, temperaturile interioare. Pentru fiecare încăpere – rezistenţele la transfer termic a construcţiilor învelişului clădirii.</w:t>
      </w:r>
    </w:p>
    <w:p w14:paraId="64517FAB" w14:textId="77777777" w:rsidR="006118B9" w:rsidRDefault="006118B9" w:rsidP="006118B9">
      <w:pPr>
        <w:ind w:firstLine="709"/>
        <w:jc w:val="both"/>
        <w:rPr>
          <w:b/>
        </w:rPr>
      </w:pPr>
      <w:r>
        <w:rPr>
          <w:b/>
        </w:rPr>
        <w:t>11. Nivelul admis al zgomotului şi al vibraţiilor</w:t>
      </w:r>
    </w:p>
    <w:p w14:paraId="259BB2FE" w14:textId="77777777" w:rsidR="006118B9" w:rsidRDefault="006118B9" w:rsidP="006118B9">
      <w:pPr>
        <w:ind w:firstLine="709"/>
        <w:jc w:val="both"/>
      </w:pPr>
      <w:r>
        <w:t>Se precizează mărimea acestor niveluri pentru diferite spaţii; măsurile de reducere a zgomotului şi a vibraţiilor.</w:t>
      </w:r>
    </w:p>
    <w:p w14:paraId="612E7504" w14:textId="77777777" w:rsidR="006118B9" w:rsidRDefault="006118B9" w:rsidP="006118B9">
      <w:pPr>
        <w:ind w:firstLine="709"/>
        <w:jc w:val="both"/>
        <w:rPr>
          <w:b/>
        </w:rPr>
      </w:pPr>
      <w:r>
        <w:rPr>
          <w:b/>
        </w:rPr>
        <w:t>12. Cerinţe privind montarea utilajelor şi a instalaţiilor</w:t>
      </w:r>
    </w:p>
    <w:p w14:paraId="4E4C03E0" w14:textId="77777777" w:rsidR="006118B9" w:rsidRDefault="006118B9" w:rsidP="006118B9">
      <w:pPr>
        <w:ind w:firstLine="709"/>
        <w:jc w:val="both"/>
      </w:pPr>
      <w:r>
        <w:t>Se precizează amplasarea tuturor instalaţiilor interioare; modul şi locul de fixare; protecţia anticorozivă; materialele şi produsele utilizate.</w:t>
      </w:r>
    </w:p>
    <w:p w14:paraId="553D9804" w14:textId="77777777" w:rsidR="006118B9" w:rsidRDefault="006118B9" w:rsidP="006118B9">
      <w:pPr>
        <w:ind w:firstLine="709"/>
        <w:jc w:val="both"/>
        <w:rPr>
          <w:b/>
        </w:rPr>
      </w:pPr>
      <w:r>
        <w:rPr>
          <w:b/>
        </w:rPr>
        <w:t>13. Lucrări de construcţii aferente montării instalaţiilor</w:t>
      </w:r>
    </w:p>
    <w:p w14:paraId="36FDC405" w14:textId="77777777" w:rsidR="006118B9" w:rsidRDefault="006118B9" w:rsidP="006118B9">
      <w:pPr>
        <w:ind w:firstLine="709"/>
        <w:jc w:val="both"/>
      </w:pPr>
      <w:r>
        <w:t>Se precizează modalitatea şi tipurile lucrărilor de construcţii aferente montării instalaţiilor; tipurile de materiale; toleranţele admise; cerinţele privind executarea acestor lucrări.</w:t>
      </w:r>
    </w:p>
    <w:p w14:paraId="4055C33E" w14:textId="77777777" w:rsidR="006118B9" w:rsidRDefault="006118B9" w:rsidP="006118B9">
      <w:pPr>
        <w:ind w:firstLine="709"/>
        <w:jc w:val="both"/>
        <w:rPr>
          <w:b/>
        </w:rPr>
      </w:pPr>
      <w:r>
        <w:rPr>
          <w:b/>
        </w:rPr>
        <w:t>14. Articole, produse şi piese necesare instalaţiilor</w:t>
      </w:r>
    </w:p>
    <w:p w14:paraId="352FE9AE" w14:textId="77777777" w:rsidR="006118B9" w:rsidRDefault="006118B9" w:rsidP="006118B9">
      <w:pPr>
        <w:ind w:firstLine="709"/>
        <w:jc w:val="both"/>
      </w:pPr>
      <w:r>
        <w:t>Se precizează furnizorul articolelor, produselor şi pieselor necesare instalaţiilor; tipurile şi cantitatea.</w:t>
      </w:r>
    </w:p>
    <w:p w14:paraId="0A248EFB" w14:textId="77777777" w:rsidR="006118B9" w:rsidRDefault="006118B9" w:rsidP="006118B9">
      <w:pPr>
        <w:ind w:firstLine="709"/>
        <w:jc w:val="both"/>
        <w:rPr>
          <w:b/>
        </w:rPr>
      </w:pPr>
      <w:r>
        <w:rPr>
          <w:b/>
        </w:rPr>
        <w:t>15. Echipamentele, instalaţiile, utilajele, sculele, instrumentele, dispozitivele şi alte obiecte necesare pentru executarea lucrărilor</w:t>
      </w:r>
    </w:p>
    <w:p w14:paraId="378DF3B3" w14:textId="77777777" w:rsidR="006118B9" w:rsidRDefault="006118B9" w:rsidP="006118B9">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BCADC90" w14:textId="77777777" w:rsidR="006118B9" w:rsidRDefault="006118B9" w:rsidP="006118B9">
      <w:pPr>
        <w:ind w:firstLine="709"/>
        <w:jc w:val="both"/>
        <w:rPr>
          <w:b/>
        </w:rPr>
      </w:pPr>
      <w:r>
        <w:rPr>
          <w:b/>
        </w:rPr>
        <w:t>16. Definiţii</w:t>
      </w:r>
    </w:p>
    <w:p w14:paraId="107C658B" w14:textId="77777777" w:rsidR="006118B9" w:rsidRDefault="006118B9" w:rsidP="006118B9">
      <w:pPr>
        <w:ind w:firstLine="709"/>
        <w:jc w:val="both"/>
      </w:pPr>
      <w:r>
        <w:t>Se precizează termenii şi definiţiile utilizate în caietul de sarcini şi unele caracteristici.</w:t>
      </w:r>
    </w:p>
    <w:p w14:paraId="0F504830" w14:textId="77777777" w:rsidR="006118B9" w:rsidRDefault="006118B9" w:rsidP="006118B9">
      <w:pPr>
        <w:ind w:firstLine="709"/>
        <w:jc w:val="both"/>
        <w:rPr>
          <w:b/>
        </w:rPr>
      </w:pPr>
      <w:r>
        <w:rPr>
          <w:b/>
        </w:rPr>
        <w:t>17. Cerinţe privind calculul costului</w:t>
      </w:r>
    </w:p>
    <w:p w14:paraId="15EDFFE1" w14:textId="77777777" w:rsidR="006118B9" w:rsidRDefault="006118B9" w:rsidP="006118B9">
      <w:pPr>
        <w:ind w:firstLine="709"/>
        <w:jc w:val="both"/>
      </w:pPr>
      <w:r>
        <w:t xml:space="preserve">Se precizează modalitatea de calculare a costului ofertei, prin trimitere la actele normative în domeniu. </w:t>
      </w:r>
    </w:p>
    <w:p w14:paraId="667E152E" w14:textId="77777777" w:rsidR="006118B9" w:rsidRDefault="006118B9" w:rsidP="006118B9">
      <w:pPr>
        <w:ind w:firstLine="709"/>
        <w:jc w:val="both"/>
        <w:rPr>
          <w:b/>
        </w:rPr>
      </w:pPr>
      <w:r>
        <w:rPr>
          <w:b/>
        </w:rPr>
        <w:t>18. Documente obligatorii la depunerea ofertei</w:t>
      </w:r>
    </w:p>
    <w:p w14:paraId="0DFF79A1" w14:textId="77777777" w:rsidR="006118B9" w:rsidRDefault="006118B9" w:rsidP="006118B9">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1CE9C8E4" w14:textId="77777777" w:rsidR="006118B9" w:rsidRDefault="006118B9" w:rsidP="006118B9">
      <w:pPr>
        <w:ind w:firstLine="709"/>
        <w:jc w:val="both"/>
        <w:rPr>
          <w:b/>
        </w:rPr>
      </w:pPr>
      <w:r>
        <w:rPr>
          <w:b/>
        </w:rPr>
        <w:t>19. Documente obligatorii la evaluarea ofertelor</w:t>
      </w:r>
    </w:p>
    <w:p w14:paraId="4FCC9D88" w14:textId="77777777" w:rsidR="006118B9" w:rsidRDefault="006118B9" w:rsidP="006118B9">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C447EA" w14:textId="77777777" w:rsidR="006118B9" w:rsidRDefault="006118B9" w:rsidP="006118B9">
      <w:pPr>
        <w:ind w:firstLine="709"/>
        <w:jc w:val="both"/>
      </w:pPr>
    </w:p>
    <w:p w14:paraId="4007D039" w14:textId="77777777" w:rsidR="006118B9" w:rsidRDefault="006118B9" w:rsidP="006118B9">
      <w:pPr>
        <w:ind w:firstLine="709"/>
        <w:jc w:val="both"/>
      </w:pPr>
    </w:p>
    <w:p w14:paraId="06CBEA0F" w14:textId="77777777" w:rsidR="006118B9" w:rsidRDefault="006118B9" w:rsidP="006118B9">
      <w:pPr>
        <w:ind w:firstLine="709"/>
        <w:jc w:val="both"/>
        <w:rPr>
          <w:b/>
          <w:sz w:val="32"/>
          <w:szCs w:val="32"/>
          <w:u w:val="single"/>
        </w:rPr>
      </w:pPr>
      <w:r>
        <w:rPr>
          <w:b/>
          <w:sz w:val="32"/>
          <w:szCs w:val="32"/>
          <w:u w:val="single"/>
        </w:rPr>
        <w:t>Caietele de sarcini se anexează în SIA RSAP  în format PDF</w:t>
      </w:r>
    </w:p>
    <w:p w14:paraId="57DF02A3" w14:textId="77777777" w:rsidR="006118B9" w:rsidRDefault="006118B9" w:rsidP="006118B9">
      <w:pPr>
        <w:ind w:firstLine="709"/>
        <w:jc w:val="center"/>
        <w:rPr>
          <w:sz w:val="32"/>
          <w:szCs w:val="32"/>
        </w:rPr>
      </w:pPr>
      <w:r>
        <w:rPr>
          <w:sz w:val="32"/>
          <w:szCs w:val="32"/>
        </w:rPr>
        <w:t>Caietul de sarcini 1</w:t>
      </w:r>
    </w:p>
    <w:p w14:paraId="2175021B" w14:textId="77777777" w:rsidR="006118B9" w:rsidRDefault="006118B9" w:rsidP="006118B9">
      <w:pPr>
        <w:jc w:val="both"/>
        <w:rPr>
          <w:b/>
        </w:rPr>
      </w:pPr>
    </w:p>
    <w:p w14:paraId="20DE85F3" w14:textId="77777777" w:rsidR="006118B9" w:rsidRDefault="006118B9" w:rsidP="006118B9">
      <w:pPr>
        <w:ind w:firstLine="709"/>
        <w:jc w:val="both"/>
      </w:pPr>
    </w:p>
    <w:p w14:paraId="13C58157" w14:textId="77777777" w:rsidR="006118B9" w:rsidRDefault="006118B9" w:rsidP="006118B9">
      <w:pPr>
        <w:ind w:firstLine="709"/>
        <w:jc w:val="both"/>
      </w:pPr>
    </w:p>
    <w:p w14:paraId="1AFF93B7" w14:textId="77777777" w:rsidR="006118B9" w:rsidRDefault="006118B9" w:rsidP="006118B9">
      <w:pPr>
        <w:ind w:firstLine="709"/>
        <w:jc w:val="both"/>
      </w:pPr>
    </w:p>
    <w:p w14:paraId="59D2944B" w14:textId="77777777" w:rsidR="006118B9" w:rsidRDefault="006118B9" w:rsidP="006118B9">
      <w:pPr>
        <w:ind w:firstLine="709"/>
        <w:jc w:val="both"/>
      </w:pPr>
      <w:r>
        <w:t>------------------------</w:t>
      </w:r>
    </w:p>
    <w:p w14:paraId="7E8FDFA7" w14:textId="77777777" w:rsidR="006118B9" w:rsidRDefault="006118B9" w:rsidP="006118B9">
      <w:pPr>
        <w:ind w:firstLine="709"/>
        <w:jc w:val="both"/>
      </w:pPr>
      <w:r>
        <w:rPr>
          <w:i/>
          <w:iCs/>
        </w:rPr>
        <w:t>Notă: Prezentul model al caietului de sarcini este orientativ şi poate fi completat sau modificat, precizat de către autoritatea contractantă, în funcţie de tipul şi specificul lucrărilor.</w:t>
      </w:r>
    </w:p>
    <w:p w14:paraId="708404C6" w14:textId="77777777" w:rsidR="006118B9" w:rsidRDefault="006118B9" w:rsidP="006118B9">
      <w:pPr>
        <w:ind w:firstLine="709"/>
        <w:jc w:val="both"/>
      </w:pPr>
      <w:r>
        <w:t> </w:t>
      </w:r>
    </w:p>
    <w:p w14:paraId="13B80A8E" w14:textId="77777777" w:rsidR="006118B9" w:rsidRDefault="006118B9" w:rsidP="006118B9">
      <w:pPr>
        <w:ind w:firstLine="709"/>
        <w:jc w:val="both"/>
        <w:rPr>
          <w:bCs/>
        </w:rPr>
      </w:pPr>
      <w:r>
        <w:rPr>
          <w:bCs/>
        </w:rPr>
        <w:t xml:space="preserve"> </w:t>
      </w:r>
    </w:p>
    <w:p w14:paraId="1679AF59" w14:textId="77777777" w:rsidR="006118B9" w:rsidRDefault="006118B9" w:rsidP="006118B9">
      <w:pPr>
        <w:ind w:firstLine="709"/>
        <w:jc w:val="both"/>
        <w:rPr>
          <w:bCs/>
        </w:rPr>
      </w:pPr>
    </w:p>
    <w:p w14:paraId="5548A0EE" w14:textId="77777777" w:rsidR="006118B9" w:rsidRDefault="006118B9" w:rsidP="006118B9">
      <w:pPr>
        <w:ind w:firstLine="709"/>
        <w:jc w:val="both"/>
      </w:pPr>
      <w:r>
        <w:rPr>
          <w:bCs/>
        </w:rPr>
        <w:t xml:space="preserve">Autoritatea contractantă </w:t>
      </w:r>
      <w:r>
        <w:t> ___________              </w:t>
      </w:r>
      <w:r>
        <w:rPr>
          <w:bCs/>
        </w:rPr>
        <w:t>Data</w:t>
      </w:r>
      <w:r>
        <w:t xml:space="preserve"> "____"__________________</w:t>
      </w:r>
    </w:p>
    <w:p w14:paraId="5E529BC2" w14:textId="77777777" w:rsidR="006118B9" w:rsidRDefault="006118B9" w:rsidP="006118B9">
      <w:pPr>
        <w:jc w:val="both"/>
      </w:pPr>
    </w:p>
    <w:p w14:paraId="222E3E64" w14:textId="77777777" w:rsidR="006118B9" w:rsidRDefault="006118B9" w:rsidP="006118B9">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1808A4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proofErr w:type="spellStart"/>
            <w:r w:rsidRPr="0042474D">
              <w:rPr>
                <w:lang w:val="en-US"/>
              </w:rPr>
              <w:t>Prezentul</w:t>
            </w:r>
            <w:proofErr w:type="spellEnd"/>
            <w:r w:rsidRPr="0042474D">
              <w:rPr>
                <w:lang w:val="en-US"/>
              </w:rPr>
              <w:t xml:space="preserve"> contract </w:t>
            </w:r>
            <w:proofErr w:type="spellStart"/>
            <w:r w:rsidRPr="0042474D">
              <w:rPr>
                <w:lang w:val="en-US"/>
              </w:rPr>
              <w:t>este</w:t>
            </w:r>
            <w:proofErr w:type="spellEnd"/>
            <w:r w:rsidRPr="0042474D">
              <w:rPr>
                <w:lang w:val="en-US"/>
              </w:rPr>
              <w:t xml:space="preserve"> </w:t>
            </w:r>
            <w:proofErr w:type="spellStart"/>
            <w:r w:rsidRPr="0042474D">
              <w:rPr>
                <w:lang w:val="en-US"/>
              </w:rPr>
              <w:t>încheiat</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urma</w:t>
            </w:r>
            <w:proofErr w:type="spellEnd"/>
            <w:r w:rsidRPr="0042474D">
              <w:rPr>
                <w:lang w:val="en-US"/>
              </w:rPr>
              <w:t xml:space="preserve"> </w:t>
            </w:r>
            <w:proofErr w:type="spellStart"/>
            <w:r w:rsidRPr="0042474D">
              <w:rPr>
                <w:lang w:val="en-US"/>
              </w:rPr>
              <w:t>procedurii</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nr. ________________ din data___________________, </w:t>
            </w:r>
            <w:proofErr w:type="spellStart"/>
            <w:r w:rsidRPr="0042474D">
              <w:rPr>
                <w:lang w:val="en-US"/>
              </w:rPr>
              <w:t>între</w:t>
            </w:r>
            <w:proofErr w:type="spellEnd"/>
            <w:r w:rsidRPr="0042474D">
              <w:rPr>
                <w:lang w:val="en-US"/>
              </w:rPr>
              <w:t>____________________________________________________</w:t>
            </w:r>
          </w:p>
          <w:p w14:paraId="52B96613" w14:textId="73DD856D" w:rsidR="00460653" w:rsidRPr="00106C43" w:rsidRDefault="006118B9" w:rsidP="00106C43">
            <w:pPr>
              <w:ind w:left="360" w:hanging="360"/>
              <w:rPr>
                <w:rFonts w:eastAsia="Cambria"/>
              </w:rPr>
            </w:pPr>
            <w:r w:rsidRPr="00E829B3">
              <w:rPr>
                <w:b/>
                <w:u w:val="single"/>
                <w:lang w:eastAsia="ru-RU"/>
              </w:rPr>
              <w:t>Primăria com. Cîrnățenii Noi,   r-nul Căușeni</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proofErr w:type="spellStart"/>
            <w:r w:rsidRPr="0042474D">
              <w:rPr>
                <w:lang w:val="en-US"/>
              </w:rPr>
              <w:t>telefon</w:t>
            </w:r>
            <w:proofErr w:type="spell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w:t>
            </w:r>
            <w:proofErr w:type="spellStart"/>
            <w:r w:rsidRPr="0042474D">
              <w:rPr>
                <w:lang w:val="en-US"/>
              </w:rPr>
              <w:t>autorizat</w:t>
            </w:r>
            <w:proofErr w:type="spellEnd"/>
            <w:r w:rsidRPr="0042474D">
              <w:rPr>
                <w:lang w:val="en-US"/>
              </w:rPr>
              <w:t xml:space="preserve"> </w:t>
            </w:r>
            <w:proofErr w:type="spellStart"/>
            <w:r w:rsidRPr="0042474D">
              <w:rPr>
                <w:lang w:val="en-US"/>
              </w:rPr>
              <w:t>pentru</w:t>
            </w:r>
            <w:proofErr w:type="spellEnd"/>
            <w:r w:rsidRPr="0042474D">
              <w:rPr>
                <w:lang w:val="en-US"/>
              </w:rPr>
              <w:t xml:space="preserve"> </w:t>
            </w:r>
            <w:proofErr w:type="spellStart"/>
            <w:r w:rsidRPr="0042474D">
              <w:rPr>
                <w:lang w:val="en-US"/>
              </w:rPr>
              <w:t>activitatea</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construcţii</w:t>
            </w:r>
            <w:proofErr w:type="spellEnd"/>
            <w:r w:rsidRPr="0042474D">
              <w:rPr>
                <w:lang w:val="en-US"/>
              </w:rPr>
              <w:t xml:space="preserve">: </w:t>
            </w:r>
            <w:proofErr w:type="spellStart"/>
            <w:r w:rsidRPr="0042474D">
              <w:rPr>
                <w:lang w:val="en-US"/>
              </w:rPr>
              <w:t>autorizaţia</w:t>
            </w:r>
            <w:proofErr w:type="spellEnd"/>
            <w:r w:rsidRPr="0042474D">
              <w:rPr>
                <w:lang w:val="en-US"/>
              </w:rPr>
              <w:t xml:space="preserve"> nr. _______ </w:t>
            </w:r>
            <w:r w:rsidR="0016369C" w:rsidRPr="0042474D">
              <w:rPr>
                <w:lang w:val="en-US"/>
              </w:rPr>
              <w:t>din „</w:t>
            </w:r>
            <w:r w:rsidRPr="0042474D">
              <w:rPr>
                <w:lang w:val="en-US"/>
              </w:rPr>
              <w:t xml:space="preserve">__”______________20__, </w:t>
            </w:r>
            <w:proofErr w:type="spellStart"/>
            <w:r w:rsidRPr="0042474D">
              <w:rPr>
                <w:lang w:val="en-US"/>
              </w:rPr>
              <w:t>eliberată</w:t>
            </w:r>
            <w:proofErr w:type="spellEnd"/>
            <w:r w:rsidRPr="0042474D">
              <w:rPr>
                <w:lang w:val="en-US"/>
              </w:rPr>
              <w:t xml:space="preserve"> de __________________,pe un </w:t>
            </w:r>
            <w:proofErr w:type="spellStart"/>
            <w:r w:rsidRPr="0042474D">
              <w:rPr>
                <w:lang w:val="en-US"/>
              </w:rPr>
              <w:t>termen</w:t>
            </w:r>
            <w:proofErr w:type="spellEnd"/>
            <w:r w:rsidRPr="0042474D">
              <w:rPr>
                <w:lang w:val="en-US"/>
              </w:rPr>
              <w:t xml:space="preserve"> de ____</w:t>
            </w:r>
            <w:r w:rsidR="0016369C" w:rsidRPr="0042474D">
              <w:rPr>
                <w:lang w:val="en-US"/>
              </w:rPr>
              <w:t xml:space="preserve"> ani, </w:t>
            </w:r>
            <w:proofErr w:type="spellStart"/>
            <w:r w:rsidR="0016369C" w:rsidRPr="0042474D">
              <w:rPr>
                <w:lang w:val="en-US"/>
              </w:rPr>
              <w:t>pentru</w:t>
            </w:r>
            <w:proofErr w:type="spellEnd"/>
            <w:r w:rsidR="0016369C" w:rsidRPr="0042474D">
              <w:rPr>
                <w:lang w:val="en-US"/>
              </w:rPr>
              <w:t xml:space="preserve"> </w:t>
            </w:r>
            <w:proofErr w:type="spellStart"/>
            <w:r w:rsidR="0016369C" w:rsidRPr="0042474D">
              <w:rPr>
                <w:lang w:val="en-US"/>
              </w:rPr>
              <w:t>genurile</w:t>
            </w:r>
            <w:proofErr w:type="spellEnd"/>
            <w:r w:rsidR="0016369C" w:rsidRPr="0042474D">
              <w:rPr>
                <w:lang w:val="en-US"/>
              </w:rPr>
              <w:t xml:space="preserve"> de </w:t>
            </w:r>
            <w:proofErr w:type="spellStart"/>
            <w:r w:rsidRPr="0042474D">
              <w:rPr>
                <w:lang w:val="en-US"/>
              </w:rPr>
              <w:t>activitate</w:t>
            </w:r>
            <w:proofErr w:type="spellEnd"/>
            <w:r w:rsidRPr="0042474D">
              <w:rPr>
                <w:lang w:val="en-US"/>
              </w:rPr>
              <w:t>___________________________________,</w:t>
            </w:r>
            <w:r w:rsidR="00CD0EA7" w:rsidRPr="0042474D">
              <w:rPr>
                <w:lang w:val="en-US"/>
              </w:rPr>
              <w:t xml:space="preserve"> </w:t>
            </w:r>
            <w:proofErr w:type="spellStart"/>
            <w:r w:rsidR="00CD0EA7" w:rsidRPr="0042474D">
              <w:rPr>
                <w:lang w:val="en-US"/>
              </w:rPr>
              <w:t>reprezentat</w:t>
            </w:r>
            <w:proofErr w:type="spellEnd"/>
            <w:r w:rsidR="00CD0EA7" w:rsidRPr="0042474D">
              <w:rPr>
                <w:lang w:val="en-US"/>
              </w:rPr>
              <w:t xml:space="preserve"> </w:t>
            </w:r>
            <w:proofErr w:type="spellStart"/>
            <w:r w:rsidR="00CD0EA7" w:rsidRPr="0042474D">
              <w:rPr>
                <w:lang w:val="en-US"/>
              </w:rPr>
              <w:t>prin</w:t>
            </w:r>
            <w:proofErr w:type="spellEnd"/>
            <w:r w:rsidR="00CD0EA7" w:rsidRPr="0042474D">
              <w:rPr>
                <w:lang w:val="en-US"/>
              </w:rPr>
              <w:t xml:space="preserve"> </w:t>
            </w:r>
            <w:r w:rsidRPr="0042474D">
              <w:rPr>
                <w:lang w:val="en-US"/>
              </w:rPr>
              <w:t>__________________</w:t>
            </w:r>
            <w:r w:rsidR="00CD0EA7" w:rsidRPr="0042474D">
              <w:rPr>
                <w:lang w:val="en-US"/>
              </w:rPr>
              <w:t>__________________</w:t>
            </w:r>
            <w:r w:rsidRPr="0042474D">
              <w:rPr>
                <w:lang w:val="en-US"/>
              </w:rPr>
              <w:t xml:space="preserve">_, </w:t>
            </w:r>
            <w:proofErr w:type="spellStart"/>
            <w:r w:rsidRPr="0042474D">
              <w:rPr>
                <w:lang w:val="en-US"/>
              </w:rPr>
              <w:t>în</w:t>
            </w:r>
            <w:proofErr w:type="spellEnd"/>
            <w:r w:rsidRPr="0042474D">
              <w:rPr>
                <w:lang w:val="en-US"/>
              </w:rPr>
              <w:t xml:space="preserve"> </w:t>
            </w:r>
            <w:proofErr w:type="spellStart"/>
            <w:r w:rsidRPr="0042474D">
              <w:rPr>
                <w:lang w:val="en-US"/>
              </w:rPr>
              <w:t>calitate</w:t>
            </w:r>
            <w:proofErr w:type="spellEnd"/>
            <w:r w:rsidR="00CD0EA7" w:rsidRPr="0042474D">
              <w:rPr>
                <w:lang w:val="en-US"/>
              </w:rPr>
              <w:t xml:space="preserve"> de </w:t>
            </w:r>
            <w:proofErr w:type="spellStart"/>
            <w:r w:rsidR="00CD0EA7" w:rsidRPr="0042474D">
              <w:rPr>
                <w:lang w:val="en-US"/>
              </w:rPr>
              <w:t>Antreprenor</w:t>
            </w:r>
            <w:proofErr w:type="spellEnd"/>
            <w:r w:rsidR="00CD0EA7" w:rsidRPr="0042474D">
              <w:rPr>
                <w:lang w:val="en-US"/>
              </w:rPr>
              <w:t xml:space="preserve">, pe de </w:t>
            </w:r>
            <w:proofErr w:type="spellStart"/>
            <w:r w:rsidR="00CD0EA7" w:rsidRPr="0042474D">
              <w:rPr>
                <w:lang w:val="en-US"/>
              </w:rPr>
              <w:t>altă</w:t>
            </w:r>
            <w:proofErr w:type="spellEnd"/>
            <w:r w:rsidR="00CD0EA7" w:rsidRPr="0042474D">
              <w:rPr>
                <w:lang w:val="en-US"/>
              </w:rPr>
              <w:t xml:space="preserve"> </w:t>
            </w:r>
            <w:proofErr w:type="spellStart"/>
            <w:r w:rsidR="00CD0EA7" w:rsidRPr="0042474D">
              <w:rPr>
                <w:lang w:val="en-US"/>
              </w:rPr>
              <w:t>parte</w:t>
            </w:r>
            <w:proofErr w:type="spellEnd"/>
            <w:r w:rsidR="00CD0EA7" w:rsidRPr="0042474D">
              <w:rPr>
                <w:lang w:val="en-US"/>
              </w:rPr>
              <w:t>.</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w:t>
            </w:r>
            <w:proofErr w:type="spellStart"/>
            <w:r w:rsidRPr="0042474D">
              <w:rPr>
                <w:sz w:val="20"/>
                <w:szCs w:val="20"/>
                <w:lang w:val="en-US"/>
              </w:rPr>
              <w:t>numele</w:t>
            </w:r>
            <w:proofErr w:type="spellEnd"/>
            <w:r w:rsidRPr="0042474D">
              <w:rPr>
                <w:sz w:val="20"/>
                <w:szCs w:val="20"/>
                <w:lang w:val="en-US"/>
              </w:rPr>
              <w:t xml:space="preserve"> </w:t>
            </w:r>
            <w:proofErr w:type="spellStart"/>
            <w:r w:rsidRPr="0042474D">
              <w:rPr>
                <w:sz w:val="20"/>
                <w:szCs w:val="20"/>
                <w:lang w:val="en-US"/>
              </w:rPr>
              <w:t>şi</w:t>
            </w:r>
            <w:proofErr w:type="spellEnd"/>
            <w:r w:rsidR="005D4B79" w:rsidRPr="0042474D">
              <w:rPr>
                <w:sz w:val="20"/>
                <w:szCs w:val="20"/>
                <w:lang w:val="en-US"/>
              </w:rPr>
              <w:t xml:space="preserve"> </w:t>
            </w:r>
            <w:proofErr w:type="spellStart"/>
            <w:r w:rsidRPr="0042474D">
              <w:rPr>
                <w:sz w:val="20"/>
                <w:szCs w:val="20"/>
                <w:lang w:val="en-US"/>
              </w:rPr>
              <w:t>funcţia</w:t>
            </w:r>
            <w:proofErr w:type="spellEnd"/>
            <w:r w:rsidRPr="0042474D">
              <w:rPr>
                <w:sz w:val="20"/>
                <w:szCs w:val="20"/>
                <w:lang w:val="en-US"/>
              </w:rPr>
              <w:t xml:space="preserve"> </w:t>
            </w:r>
            <w:proofErr w:type="spellStart"/>
            <w:r w:rsidRPr="0042474D">
              <w:rPr>
                <w:sz w:val="20"/>
                <w:szCs w:val="20"/>
                <w:lang w:val="en-US"/>
              </w:rPr>
              <w:t>conducătorului</w:t>
            </w:r>
            <w:proofErr w:type="spellEnd"/>
            <w:r w:rsidRPr="0042474D">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6F6E0A9" w:rsidR="00460653" w:rsidRPr="006118B9" w:rsidRDefault="00A156C0" w:rsidP="006118B9">
            <w:pPr>
              <w:shd w:val="clear" w:color="auto" w:fill="FFFFFF" w:themeFill="background1"/>
              <w:spacing w:before="120"/>
              <w:rPr>
                <w:b/>
                <w:bCs/>
                <w:sz w:val="28"/>
                <w:szCs w:val="28"/>
              </w:rPr>
            </w:pPr>
            <w:r w:rsidRPr="00FF430B">
              <w:t xml:space="preserve">1.1. </w:t>
            </w:r>
            <w:r w:rsidR="00460653" w:rsidRPr="00FF430B">
              <w:t>Antreprenorul se obligă să execut</w:t>
            </w:r>
            <w:r w:rsidR="006118B9">
              <w:rPr>
                <w:b/>
                <w:sz w:val="28"/>
                <w:szCs w:val="28"/>
                <w:u w:val="single"/>
              </w:rPr>
              <w:t xml:space="preserve"> </w:t>
            </w:r>
            <w:r w:rsidR="006118B9" w:rsidRPr="002F0FF8">
              <w:rPr>
                <w:b/>
                <w:bCs/>
                <w:u w:val="single"/>
              </w:rPr>
              <w:t xml:space="preserve">lucrarile  </w:t>
            </w:r>
            <w:r w:rsidR="002F0FF8" w:rsidRPr="002F0FF8">
              <w:rPr>
                <w:b/>
                <w:bCs/>
                <w:u w:val="single"/>
              </w:rPr>
              <w:t>de asigurare a autonomiei energetice a fântânii arteziene nr. 544 în s. Cîrnățenii Noi, prin instalarea unu sistem fotovoltaic/Retele exterioare de alimentare cu energie electrica 0.4kV a Sistemului Fotovoltaic la fintina arteziana nr.544 din r. Causeni, s. Cirnatenii Noi</w:t>
            </w:r>
            <w:r w:rsidR="006118B9" w:rsidRPr="007663EC">
              <w:rPr>
                <w:b/>
                <w:lang w:eastAsia="ru-RU"/>
              </w:rPr>
              <w:t xml:space="preserve"> </w:t>
            </w:r>
            <w:r w:rsidR="00710430" w:rsidRPr="000A6A2D">
              <w:t>,</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3F413A1"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2.1. </w:t>
            </w:r>
            <w:proofErr w:type="spellStart"/>
            <w:r w:rsidR="00460653" w:rsidRPr="0042474D">
              <w:rPr>
                <w:lang w:val="en-US"/>
              </w:rPr>
              <w:t>Durata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contractate</w:t>
            </w:r>
            <w:proofErr w:type="spellEnd"/>
            <w:r w:rsidR="00460653" w:rsidRPr="0042474D">
              <w:rPr>
                <w:lang w:val="en-US"/>
              </w:rPr>
              <w:t xml:space="preserve"> </w:t>
            </w:r>
            <w:proofErr w:type="spellStart"/>
            <w:r w:rsidR="00B12F0C">
              <w:rPr>
                <w:lang w:val="en-US"/>
              </w:rPr>
              <w:t>pina</w:t>
            </w:r>
            <w:proofErr w:type="spellEnd"/>
            <w:r w:rsidR="00B12F0C">
              <w:rPr>
                <w:lang w:val="en-US"/>
              </w:rPr>
              <w:t xml:space="preserve"> la </w:t>
            </w:r>
            <w:r w:rsidR="002C66A2">
              <w:rPr>
                <w:lang w:val="en-US"/>
              </w:rPr>
              <w:t>3</w:t>
            </w:r>
            <w:r w:rsidR="00025485">
              <w:rPr>
                <w:lang w:val="en-US"/>
              </w:rPr>
              <w:t xml:space="preserve"> </w:t>
            </w:r>
            <w:proofErr w:type="spellStart"/>
            <w:r w:rsidR="00025485">
              <w:rPr>
                <w:lang w:val="en-US"/>
              </w:rPr>
              <w:t>lun</w:t>
            </w:r>
            <w:r w:rsidR="002C66A2">
              <w:rPr>
                <w:lang w:val="en-US"/>
              </w:rPr>
              <w:t>i</w:t>
            </w:r>
            <w:proofErr w:type="spellEnd"/>
            <w:r w:rsidR="00B12F0C">
              <w:rPr>
                <w:lang w:val="en-US"/>
              </w:rPr>
              <w:t xml:space="preserve"> </w:t>
            </w:r>
            <w:r w:rsidR="007B2078">
              <w:rPr>
                <w:lang w:val="en-US"/>
              </w:rPr>
              <w:t xml:space="preserve">de la </w:t>
            </w:r>
            <w:proofErr w:type="spellStart"/>
            <w:r w:rsidR="007B2078">
              <w:rPr>
                <w:lang w:val="en-US"/>
              </w:rPr>
              <w:t>semnarea</w:t>
            </w:r>
            <w:proofErr w:type="spellEnd"/>
            <w:r w:rsidR="007B2078">
              <w:rPr>
                <w:lang w:val="en-US"/>
              </w:rPr>
              <w:t xml:space="preserve"> </w:t>
            </w:r>
            <w:proofErr w:type="spellStart"/>
            <w:r w:rsidR="007B2078">
              <w:rPr>
                <w:lang w:val="en-US"/>
              </w:rPr>
              <w:t>contractului</w:t>
            </w:r>
            <w:proofErr w:type="spellEnd"/>
            <w:r w:rsidR="007B2078">
              <w:rPr>
                <w:lang w:val="en-US"/>
              </w:rPr>
              <w:t>,</w:t>
            </w:r>
            <w:r w:rsid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începere</w:t>
            </w:r>
            <w:proofErr w:type="spellEnd"/>
            <w:r w:rsidR="00460653" w:rsidRPr="0042474D">
              <w:rPr>
                <w:lang w:val="en-US"/>
              </w:rPr>
              <w:t xml:space="preserve"> a </w:t>
            </w:r>
            <w:proofErr w:type="spellStart"/>
            <w:r w:rsidR="00460653" w:rsidRPr="0042474D">
              <w:rPr>
                <w:lang w:val="en-US"/>
              </w:rPr>
              <w:t>execuţiei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asigurării</w:t>
            </w:r>
            <w:proofErr w:type="spellEnd"/>
            <w:r w:rsidR="00460653" w:rsidRPr="0042474D">
              <w:rPr>
                <w:lang w:val="en-US"/>
              </w:rPr>
              <w:t xml:space="preserve"> </w:t>
            </w:r>
            <w:proofErr w:type="spellStart"/>
            <w:r w:rsidR="00460653" w:rsidRPr="0042474D">
              <w:rPr>
                <w:lang w:val="en-US"/>
              </w:rPr>
              <w:t>lucrului</w:t>
            </w:r>
            <w:proofErr w:type="spellEnd"/>
            <w:r w:rsidR="00460653" w:rsidRPr="0042474D">
              <w:rPr>
                <w:lang w:val="en-US"/>
              </w:rPr>
              <w:t xml:space="preserve"> </w:t>
            </w:r>
            <w:proofErr w:type="spellStart"/>
            <w:r w:rsidR="00460653" w:rsidRPr="0042474D">
              <w:rPr>
                <w:lang w:val="en-US"/>
              </w:rPr>
              <w:t>ritmic</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r w:rsidR="005D4B79" w:rsidRPr="0042474D">
              <w:rPr>
                <w:lang w:val="en-US"/>
              </w:rPr>
              <w:t>-</w:t>
            </w:r>
            <w:r w:rsidR="00460653" w:rsidRPr="0042474D">
              <w:rPr>
                <w:lang w:val="en-US"/>
              </w:rPr>
              <w:t>ordonatorul</w:t>
            </w:r>
            <w:proofErr w:type="spellEnd"/>
            <w:r w:rsidR="00460653" w:rsidRPr="0042474D">
              <w:rPr>
                <w:lang w:val="en-US"/>
              </w:rPr>
              <w:t xml:space="preserve"> de </w:t>
            </w:r>
            <w:proofErr w:type="spellStart"/>
            <w:r w:rsidR="00460653" w:rsidRPr="0042474D">
              <w:rPr>
                <w:lang w:val="en-US"/>
              </w:rPr>
              <w:t>credite</w:t>
            </w:r>
            <w:proofErr w:type="spellEnd"/>
            <w:r w:rsidR="00460653" w:rsidRPr="0042474D">
              <w:rPr>
                <w:lang w:val="en-US"/>
              </w:rPr>
              <w:t>.</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conform </w:t>
            </w:r>
            <w:proofErr w:type="spellStart"/>
            <w:r w:rsidR="00460653" w:rsidRPr="0042474D">
              <w:rPr>
                <w:lang w:val="en-US"/>
              </w:rPr>
              <w:t>specificaţiei</w:t>
            </w:r>
            <w:proofErr w:type="spellEnd"/>
            <w:r w:rsidR="00460653" w:rsidRPr="0042474D">
              <w:rPr>
                <w:lang w:val="en-US"/>
              </w:rPr>
              <w:t xml:space="preserve"> din </w:t>
            </w:r>
            <w:proofErr w:type="spellStart"/>
            <w:r w:rsidR="00460653" w:rsidRPr="0042474D">
              <w:rPr>
                <w:lang w:val="en-US"/>
              </w:rPr>
              <w:t>anexa</w:t>
            </w:r>
            <w:proofErr w:type="spellEnd"/>
            <w:r w:rsidR="00460653" w:rsidRPr="0042474D">
              <w:rPr>
                <w:lang w:val="en-US"/>
              </w:rPr>
              <w:t xml:space="preserve"> </w:t>
            </w:r>
            <w:r w:rsidR="009157BF" w:rsidRPr="0042474D">
              <w:rPr>
                <w:lang w:val="en-US"/>
              </w:rPr>
              <w:t xml:space="preserve">la </w:t>
            </w:r>
            <w:proofErr w:type="spellStart"/>
            <w:r w:rsidR="00460653" w:rsidRPr="0042474D">
              <w:rPr>
                <w:lang w:val="en-US"/>
              </w:rPr>
              <w:t>prezentul</w:t>
            </w:r>
            <w:proofErr w:type="spellEnd"/>
            <w:r w:rsidR="00460653" w:rsidRPr="0042474D">
              <w:rPr>
                <w:lang w:val="en-US"/>
              </w:rPr>
              <w:t xml:space="preserve">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fi </w:t>
            </w:r>
            <w:proofErr w:type="spellStart"/>
            <w:r w:rsidR="00460653" w:rsidRPr="0042474D">
              <w:rPr>
                <w:lang w:val="en-US"/>
              </w:rPr>
              <w:t>prelungită</w:t>
            </w:r>
            <w:proofErr w:type="spellEnd"/>
            <w:r w:rsidR="00460653" w:rsidRPr="0042474D">
              <w:rPr>
                <w:lang w:val="en-US"/>
              </w:rPr>
              <w:t xml:space="preserve"> </w:t>
            </w:r>
            <w:proofErr w:type="spellStart"/>
            <w:r w:rsidR="00EB65F6" w:rsidRPr="0042474D">
              <w:rPr>
                <w:lang w:val="en-US"/>
              </w:rPr>
              <w:t>sau</w:t>
            </w:r>
            <w:proofErr w:type="spellEnd"/>
            <w:r w:rsidR="00EB65F6" w:rsidRPr="0042474D">
              <w:rPr>
                <w:lang w:val="en-US"/>
              </w:rPr>
              <w:t xml:space="preserve"> </w:t>
            </w:r>
            <w:proofErr w:type="spellStart"/>
            <w:r w:rsidR="00EB65F6" w:rsidRPr="0042474D">
              <w:rPr>
                <w:lang w:val="en-US"/>
              </w:rPr>
              <w:t>suspendată</w:t>
            </w:r>
            <w:proofErr w:type="spellEnd"/>
            <w:r w:rsidR="00EB65F6"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constrângerea</w:t>
            </w:r>
            <w:proofErr w:type="spellEnd"/>
            <w:r w:rsidR="00460653" w:rsidRPr="0042474D">
              <w:rPr>
                <w:lang w:val="en-US"/>
              </w:rPr>
              <w:t xml:space="preserve"> </w:t>
            </w:r>
            <w:proofErr w:type="spellStart"/>
            <w:r w:rsidR="00460653" w:rsidRPr="0042474D">
              <w:rPr>
                <w:lang w:val="en-US"/>
              </w:rPr>
              <w:t>activităţii</w:t>
            </w:r>
            <w:proofErr w:type="spellEnd"/>
            <w:r w:rsidR="00460653" w:rsidRPr="0042474D">
              <w:rPr>
                <w:lang w:val="en-US"/>
              </w:rPr>
              <w:t xml:space="preserve"> se </w:t>
            </w:r>
            <w:proofErr w:type="spellStart"/>
            <w:r w:rsidR="00460653" w:rsidRPr="0042474D">
              <w:rPr>
                <w:lang w:val="en-US"/>
              </w:rPr>
              <w:t>datorează</w:t>
            </w:r>
            <w:proofErr w:type="spellEnd"/>
            <w:r w:rsidR="00460653" w:rsidRPr="0042474D">
              <w:rPr>
                <w:lang w:val="en-US"/>
              </w:rPr>
              <w:t xml:space="preserve"> </w:t>
            </w:r>
            <w:proofErr w:type="spellStart"/>
            <w:r w:rsidR="00460653" w:rsidRPr="0042474D">
              <w:rPr>
                <w:lang w:val="en-US"/>
              </w:rPr>
              <w:t>următoarelor</w:t>
            </w:r>
            <w:proofErr w:type="spellEnd"/>
            <w:r w:rsidR="00460653" w:rsidRPr="0042474D">
              <w:rPr>
                <w:lang w:val="en-US"/>
              </w:rPr>
              <w:t xml:space="preserve"> </w:t>
            </w:r>
            <w:proofErr w:type="spellStart"/>
            <w:r w:rsidR="00460653" w:rsidRPr="0042474D">
              <w:rPr>
                <w:lang w:val="en-US"/>
              </w:rPr>
              <w:t>cauze</w:t>
            </w:r>
            <w:proofErr w:type="spellEnd"/>
            <w:r w:rsidR="00460653" w:rsidRPr="0042474D">
              <w:rPr>
                <w:lang w:val="en-US"/>
              </w:rPr>
              <w:t>:</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 xml:space="preserve">Conform </w:t>
            </w:r>
            <w:proofErr w:type="spellStart"/>
            <w:r w:rsidR="00460653" w:rsidRPr="0042474D">
              <w:rPr>
                <w:lang w:val="en-US"/>
              </w:rPr>
              <w:t>dispoziţiei</w:t>
            </w:r>
            <w:proofErr w:type="spellEnd"/>
            <w:r w:rsidR="00460653" w:rsidRPr="0042474D">
              <w:rPr>
                <w:lang w:val="en-US"/>
              </w:rPr>
              <w:t xml:space="preserve"> </w:t>
            </w:r>
            <w:proofErr w:type="spellStart"/>
            <w:r w:rsidR="00460653" w:rsidRPr="0042474D">
              <w:rPr>
                <w:lang w:val="en-US"/>
              </w:rPr>
              <w:t>scrise</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sista</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ale </w:t>
            </w:r>
            <w:proofErr w:type="spellStart"/>
            <w:r w:rsidR="00460653" w:rsidRPr="0042474D">
              <w:rPr>
                <w:lang w:val="en-US"/>
              </w:rPr>
              <w:t>acestora</w:t>
            </w:r>
            <w:proofErr w:type="spellEnd"/>
            <w:r w:rsidR="00460653" w:rsidRPr="0042474D">
              <w:rPr>
                <w:lang w:val="en-US"/>
              </w:rPr>
              <w:t xml:space="preserve"> pe o </w:t>
            </w:r>
            <w:proofErr w:type="spellStart"/>
            <w:r w:rsidR="00460653" w:rsidRPr="0042474D">
              <w:rPr>
                <w:lang w:val="en-US"/>
              </w:rPr>
              <w:t>durată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necesar</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proteja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mod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aşa</w:t>
            </w:r>
            <w:proofErr w:type="spellEnd"/>
            <w:r w:rsidR="00460653" w:rsidRPr="0042474D">
              <w:rPr>
                <w:lang w:val="en-US"/>
              </w:rPr>
              <w:t xml:space="preserve"> cum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dispune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generate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din </w:t>
            </w:r>
            <w:proofErr w:type="spellStart"/>
            <w:r w:rsidR="00460653" w:rsidRPr="0042474D">
              <w:rPr>
                <w:lang w:val="en-US"/>
              </w:rPr>
              <w:t>ele</w:t>
            </w:r>
            <w:proofErr w:type="spellEnd"/>
            <w:r w:rsidR="00460653" w:rsidRPr="0042474D">
              <w:rPr>
                <w:lang w:val="en-US"/>
              </w:rPr>
              <w:t xml:space="preserve">, din </w:t>
            </w:r>
            <w:proofErr w:type="spellStart"/>
            <w:r w:rsidR="00460653" w:rsidRPr="0042474D">
              <w:rPr>
                <w:lang w:val="en-US"/>
              </w:rPr>
              <w:t>iniţiativa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suportă</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protejarea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diligenţă</w:t>
            </w:r>
            <w:proofErr w:type="spellEnd"/>
            <w:r w:rsidR="00460653" w:rsidRPr="0042474D">
              <w:rPr>
                <w:lang w:val="en-US"/>
              </w:rPr>
              <w:t>.</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183D79" w:rsidRPr="0042474D">
              <w:rPr>
                <w:lang w:val="en-US"/>
              </w:rPr>
              <w:t>va</w:t>
            </w:r>
            <w:proofErr w:type="spellEnd"/>
            <w:r w:rsidR="00183D79" w:rsidRPr="0042474D">
              <w:rPr>
                <w:lang w:val="en-US"/>
              </w:rPr>
              <w:t xml:space="preserve"> </w:t>
            </w:r>
            <w:proofErr w:type="spellStart"/>
            <w:r w:rsidR="00183D79" w:rsidRPr="0042474D">
              <w:rPr>
                <w:lang w:val="en-US"/>
              </w:rPr>
              <w:t>notifica</w:t>
            </w:r>
            <w:proofErr w:type="spellEnd"/>
            <w:r w:rsidR="00183D79" w:rsidRPr="0042474D">
              <w:rPr>
                <w:lang w:val="en-US"/>
              </w:rPr>
              <w:t xml:space="preserve"> </w:t>
            </w:r>
            <w:proofErr w:type="spellStart"/>
            <w:r w:rsidR="00183D79" w:rsidRPr="0042474D">
              <w:rPr>
                <w:lang w:val="en-US"/>
              </w:rPr>
              <w:t>Beneficiarul</w:t>
            </w:r>
            <w:proofErr w:type="spellEnd"/>
            <w:r w:rsidR="00183D79" w:rsidRPr="0042474D">
              <w:rPr>
                <w:lang w:val="en-US"/>
              </w:rPr>
              <w:t xml:space="preserve"> </w:t>
            </w:r>
            <w:proofErr w:type="spellStart"/>
            <w:r w:rsidR="00183D79" w:rsidRPr="0042474D">
              <w:rPr>
                <w:lang w:val="en-US"/>
              </w:rPr>
              <w:t>că</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îndeplinite</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solicitând</w:t>
            </w:r>
            <w:proofErr w:type="spellEnd"/>
            <w:r w:rsidR="00460653" w:rsidRPr="0042474D">
              <w:rPr>
                <w:lang w:val="en-US"/>
              </w:rPr>
              <w:t xml:space="preserve"> </w:t>
            </w:r>
            <w:proofErr w:type="spellStart"/>
            <w:r w:rsidR="00460653" w:rsidRPr="0042474D">
              <w:rPr>
                <w:lang w:val="en-US"/>
              </w:rPr>
              <w:t>convocarea</w:t>
            </w:r>
            <w:proofErr w:type="spellEnd"/>
            <w:r w:rsidR="00460653" w:rsidRPr="0042474D">
              <w:rPr>
                <w:lang w:val="en-US"/>
              </w:rPr>
              <w:t xml:space="preserve"> </w:t>
            </w:r>
            <w:proofErr w:type="spellStart"/>
            <w:r w:rsidR="00460653" w:rsidRPr="0042474D">
              <w:rPr>
                <w:lang w:val="en-US"/>
              </w:rPr>
              <w:t>comisiei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acestei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3.2</w:t>
            </w:r>
            <w:r w:rsidR="00A156C0" w:rsidRPr="0042474D">
              <w:rPr>
                <w:lang w:val="en-US"/>
              </w:rPr>
              <w:t>.</w:t>
            </w:r>
            <w:r w:rsidR="00460653" w:rsidRPr="0042474D">
              <w:rPr>
                <w:lang w:val="en-US"/>
              </w:rPr>
              <w:t xml:space="preserve">Achitările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efectuate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transfer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facturilor</w:t>
            </w:r>
            <w:proofErr w:type="spellEnd"/>
            <w:r w:rsidR="00460653" w:rsidRPr="0042474D">
              <w:rPr>
                <w:lang w:val="en-US"/>
              </w:rPr>
              <w:t xml:space="preserve"> </w:t>
            </w:r>
            <w:proofErr w:type="spellStart"/>
            <w:r w:rsidR="00460653" w:rsidRPr="0042474D">
              <w:rPr>
                <w:lang w:val="en-US"/>
              </w:rPr>
              <w:t>fiscale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proceselor</w:t>
            </w:r>
            <w:proofErr w:type="spellEnd"/>
            <w:r w:rsidR="00460653" w:rsidRPr="0042474D">
              <w:rPr>
                <w:lang w:val="en-US"/>
              </w:rPr>
              <w:t xml:space="preserve"> </w:t>
            </w:r>
            <w:r w:rsidR="00A156C0" w:rsidRPr="0042474D">
              <w:rPr>
                <w:lang w:val="en-US"/>
              </w:rPr>
              <w:t>–</w:t>
            </w:r>
            <w:r w:rsidR="00460653" w:rsidRPr="0042474D">
              <w:rPr>
                <w:lang w:val="en-US"/>
              </w:rPr>
              <w:t xml:space="preserve"> </w:t>
            </w:r>
            <w:proofErr w:type="spellStart"/>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semnate</w:t>
            </w:r>
            <w:proofErr w:type="spellEnd"/>
            <w:r w:rsidR="00460653" w:rsidRPr="0042474D">
              <w:rPr>
                <w:lang w:val="en-US"/>
              </w:rPr>
              <w:t xml:space="preserve"> </w:t>
            </w:r>
            <w:proofErr w:type="spellStart"/>
            <w:r w:rsidR="00460653" w:rsidRPr="0042474D">
              <w:rPr>
                <w:lang w:val="en-US"/>
              </w:rPr>
              <w:t>şi</w:t>
            </w:r>
            <w:proofErr w:type="spellEnd"/>
            <w:r w:rsidR="00995AF6" w:rsidRPr="0042474D">
              <w:rPr>
                <w:lang w:val="en-US"/>
              </w:rPr>
              <w:t xml:space="preserve"> </w:t>
            </w:r>
            <w:proofErr w:type="spellStart"/>
            <w:r w:rsidR="00995AF6" w:rsidRPr="0042474D">
              <w:rPr>
                <w:lang w:val="en-US"/>
              </w:rPr>
              <w:t>acceptate</w:t>
            </w:r>
            <w:proofErr w:type="spellEnd"/>
            <w:r w:rsidR="00995AF6" w:rsidRPr="0042474D">
              <w:rPr>
                <w:lang w:val="en-US"/>
              </w:rPr>
              <w:t xml:space="preserve"> de </w:t>
            </w:r>
            <w:proofErr w:type="spellStart"/>
            <w:r w:rsidR="00995AF6" w:rsidRPr="0042474D">
              <w:rPr>
                <w:lang w:val="en-US"/>
              </w:rPr>
              <w:t>către</w:t>
            </w:r>
            <w:proofErr w:type="spellEnd"/>
            <w:r w:rsidR="00995AF6" w:rsidRPr="0042474D">
              <w:rPr>
                <w:lang w:val="en-US"/>
              </w:rPr>
              <w:t xml:space="preserve"> </w:t>
            </w:r>
            <w:proofErr w:type="spellStart"/>
            <w:r w:rsidR="00995AF6" w:rsidRPr="0042474D">
              <w:rPr>
                <w:lang w:val="en-US"/>
              </w:rPr>
              <w:t>Beneficiar</w:t>
            </w:r>
            <w:proofErr w:type="spellEnd"/>
            <w:r w:rsidR="00995AF6" w:rsidRPr="0042474D">
              <w:rPr>
                <w:lang w:val="en-US"/>
              </w:rPr>
              <w:t>.</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verifica</w:t>
            </w:r>
            <w:proofErr w:type="spellEnd"/>
            <w:r w:rsidR="00460653" w:rsidRPr="0042474D">
              <w:rPr>
                <w:lang w:val="en-US"/>
              </w:rPr>
              <w:t xml:space="preserve"> </w:t>
            </w:r>
            <w:proofErr w:type="spellStart"/>
            <w:r w:rsidR="00460653" w:rsidRPr="0042474D">
              <w:rPr>
                <w:lang w:val="en-US"/>
              </w:rPr>
              <w:t>procesele</w:t>
            </w:r>
            <w:r w:rsidR="009E719D" w:rsidRPr="0042474D">
              <w:rPr>
                <w:lang w:val="en-US"/>
              </w:rPr>
              <w:t>-</w:t>
            </w:r>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recepție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w:t>
            </w:r>
            <w:r w:rsidR="00684D44" w:rsidRPr="0042474D">
              <w:rPr>
                <w:lang w:val="en-US"/>
              </w:rPr>
              <w:t>…..</w:t>
            </w:r>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calendaristice</w:t>
            </w:r>
            <w:proofErr w:type="spellEnd"/>
            <w:r w:rsidR="00460653" w:rsidRPr="0042474D">
              <w:rPr>
                <w:lang w:val="en-US"/>
              </w:rPr>
              <w:t xml:space="preserve"> de la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de la </w:t>
            </w:r>
            <w:proofErr w:type="spellStart"/>
            <w:r w:rsidR="00460653" w:rsidRPr="0042474D">
              <w:rPr>
                <w:lang w:val="en-US"/>
              </w:rPr>
              <w:t>Antreprenor</w:t>
            </w:r>
            <w:proofErr w:type="spellEnd"/>
            <w:r w:rsidR="00460653" w:rsidRPr="0042474D">
              <w:rPr>
                <w:lang w:val="en-US"/>
              </w:rPr>
              <w:t>.</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 xml:space="preserve">Plata </w:t>
            </w:r>
            <w:proofErr w:type="spellStart"/>
            <w:r w:rsidR="00460653" w:rsidRPr="0042474D">
              <w:rPr>
                <w:lang w:val="en-US"/>
              </w:rPr>
              <w:t>facturii</w:t>
            </w:r>
            <w:proofErr w:type="spellEnd"/>
            <w:r w:rsidR="00460653" w:rsidRPr="0042474D">
              <w:rPr>
                <w:lang w:val="en-US"/>
              </w:rPr>
              <w:t xml:space="preserve"> finale se </w:t>
            </w:r>
            <w:proofErr w:type="spellStart"/>
            <w:r w:rsidR="00460653" w:rsidRPr="0042474D">
              <w:rPr>
                <w:lang w:val="en-US"/>
              </w:rPr>
              <w:t>va</w:t>
            </w:r>
            <w:proofErr w:type="spellEnd"/>
            <w:r w:rsidR="00460653" w:rsidRPr="0042474D">
              <w:rPr>
                <w:lang w:val="en-US"/>
              </w:rPr>
              <w:t xml:space="preserve"> face </w:t>
            </w:r>
            <w:proofErr w:type="spellStart"/>
            <w:r w:rsidR="00460653" w:rsidRPr="0042474D">
              <w:rPr>
                <w:lang w:val="en-US"/>
              </w:rPr>
              <w:t>imediat</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acceptarea</w:t>
            </w:r>
            <w:proofErr w:type="spellEnd"/>
            <w:r w:rsidR="00460653" w:rsidRPr="0042474D">
              <w:rPr>
                <w:lang w:val="en-US"/>
              </w:rPr>
              <w:t xml:space="preserve"> </w:t>
            </w:r>
            <w:proofErr w:type="spellStart"/>
            <w:r w:rsidR="00460653" w:rsidRPr="0042474D">
              <w:rPr>
                <w:lang w:val="en-US"/>
              </w:rPr>
              <w:t>situaţiei</w:t>
            </w:r>
            <w:proofErr w:type="spellEnd"/>
            <w:r w:rsidR="00460653" w:rsidRPr="0042474D">
              <w:rPr>
                <w:lang w:val="en-US"/>
              </w:rPr>
              <w:t xml:space="preserve"> de </w:t>
            </w:r>
            <w:proofErr w:type="spellStart"/>
            <w:r w:rsidR="00460653" w:rsidRPr="0042474D">
              <w:rPr>
                <w:lang w:val="en-US"/>
              </w:rPr>
              <w:t>plată</w:t>
            </w:r>
            <w:proofErr w:type="spellEnd"/>
            <w:r w:rsidR="00460653" w:rsidRPr="0042474D">
              <w:rPr>
                <w:lang w:val="en-US"/>
              </w:rPr>
              <w:t xml:space="preserve"> definitive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se </w:t>
            </w:r>
            <w:proofErr w:type="spellStart"/>
            <w:r w:rsidR="00460653" w:rsidRPr="0042474D">
              <w:rPr>
                <w:lang w:val="en-US"/>
              </w:rPr>
              <w:t>prelungeşte</w:t>
            </w:r>
            <w:proofErr w:type="spellEnd"/>
            <w:r w:rsidR="00460653" w:rsidRPr="0042474D">
              <w:rPr>
                <w:lang w:val="en-US"/>
              </w:rPr>
              <w:t xml:space="preserve"> din </w:t>
            </w:r>
            <w:proofErr w:type="spellStart"/>
            <w:r w:rsidR="00460653" w:rsidRPr="0042474D">
              <w:rPr>
                <w:lang w:val="en-US"/>
              </w:rPr>
              <w:t>diferite</w:t>
            </w:r>
            <w:proofErr w:type="spellEnd"/>
            <w:r w:rsidR="00460653" w:rsidRPr="0042474D">
              <w:rPr>
                <w:lang w:val="en-US"/>
              </w:rPr>
              <w:t xml:space="preserve"> motive,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special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eventuale</w:t>
            </w:r>
            <w:proofErr w:type="spellEnd"/>
            <w:r w:rsidR="00460653" w:rsidRPr="0042474D">
              <w:rPr>
                <w:lang w:val="en-US"/>
              </w:rPr>
              <w:t xml:space="preserve"> </w:t>
            </w:r>
            <w:proofErr w:type="spellStart"/>
            <w:r w:rsidR="00460653" w:rsidRPr="0042474D">
              <w:rPr>
                <w:lang w:val="en-US"/>
              </w:rPr>
              <w:t>litigii</w:t>
            </w:r>
            <w:proofErr w:type="spellEnd"/>
            <w:r w:rsidR="00460653" w:rsidRPr="0042474D">
              <w:rPr>
                <w:lang w:val="en-US"/>
              </w:rPr>
              <w:t xml:space="preserve">, </w:t>
            </w:r>
            <w:proofErr w:type="spellStart"/>
            <w:r w:rsidR="00460653" w:rsidRPr="0042474D">
              <w:rPr>
                <w:lang w:val="en-US"/>
              </w:rPr>
              <w:t>contravaloarea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care n</w:t>
            </w:r>
            <w:r w:rsidR="00183D79" w:rsidRPr="0042474D">
              <w:rPr>
                <w:lang w:val="en-US"/>
              </w:rPr>
              <w:t>u su</w:t>
            </w:r>
            <w:r w:rsidR="00460653" w:rsidRPr="0042474D">
              <w:rPr>
                <w:lang w:val="en-US"/>
              </w:rPr>
              <w:t xml:space="preserve">nt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litigiu</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plătită</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lastRenderedPageBreak/>
              <w:t>3.5</w:t>
            </w:r>
            <w:r w:rsidR="00A156C0" w:rsidRPr="0042474D">
              <w:rPr>
                <w:lang w:val="en-US"/>
              </w:rPr>
              <w:t>.</w:t>
            </w:r>
            <w:r w:rsidR="00460653" w:rsidRPr="0042474D">
              <w:rPr>
                <w:lang w:val="en-US"/>
              </w:rPr>
              <w:t xml:space="preserve">Lucrările nu </w:t>
            </w:r>
            <w:proofErr w:type="spellStart"/>
            <w:r w:rsidR="00183D79" w:rsidRPr="0042474D">
              <w:rPr>
                <w:lang w:val="en-US"/>
              </w:rPr>
              <w:t>vor</w:t>
            </w:r>
            <w:proofErr w:type="spellEnd"/>
            <w:r w:rsidR="00183D79" w:rsidRPr="0042474D">
              <w:rPr>
                <w:lang w:val="en-US"/>
              </w:rPr>
              <w:t xml:space="preserve"> fi considerate </w:t>
            </w:r>
            <w:proofErr w:type="spellStart"/>
            <w:r w:rsidR="00183D79" w:rsidRPr="0042474D">
              <w:rPr>
                <w:lang w:val="en-US"/>
              </w:rPr>
              <w:t>finalizate</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183D79" w:rsidRPr="0042474D">
              <w:rPr>
                <w:lang w:val="en-US"/>
              </w:rPr>
              <w:t xml:space="preserve"> </w:t>
            </w:r>
            <w:proofErr w:type="spellStart"/>
            <w:r w:rsidR="00183D79" w:rsidRPr="0042474D">
              <w:rPr>
                <w:lang w:val="en-US"/>
              </w:rPr>
              <w:t>câ</w:t>
            </w:r>
            <w:r w:rsidR="00460653" w:rsidRPr="0042474D">
              <w:rPr>
                <w:lang w:val="en-US"/>
              </w:rPr>
              <w:t>nd</w:t>
            </w:r>
            <w:proofErr w:type="spellEnd"/>
            <w:r w:rsidR="00460653" w:rsidRPr="0042474D">
              <w:rPr>
                <w:lang w:val="en-US"/>
              </w:rPr>
              <w:t xml:space="preserve"> </w:t>
            </w:r>
            <w:proofErr w:type="spellStart"/>
            <w:r w:rsidR="00460653" w:rsidRPr="0042474D">
              <w:rPr>
                <w:lang w:val="en-US"/>
              </w:rPr>
              <w:t>procesul</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semnat</w:t>
            </w:r>
            <w:proofErr w:type="spellEnd"/>
            <w:r w:rsidR="00460653" w:rsidRPr="0042474D">
              <w:rPr>
                <w:lang w:val="en-US"/>
              </w:rPr>
              <w:t xml:space="preserve"> de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confirmă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r w:rsidR="00A946E0" w:rsidRPr="0042474D">
              <w:rPr>
                <w:lang w:val="en-US"/>
              </w:rPr>
              <w:t xml:space="preserve">conform </w:t>
            </w:r>
            <w:proofErr w:type="spellStart"/>
            <w:r w:rsidR="00A946E0" w:rsidRPr="0042474D">
              <w:rPr>
                <w:lang w:val="en-US"/>
              </w:rPr>
              <w:t>contractului</w:t>
            </w:r>
            <w:proofErr w:type="spellEnd"/>
            <w:r w:rsidR="00A946E0" w:rsidRPr="0042474D">
              <w:rPr>
                <w:lang w:val="en-US"/>
              </w:rPr>
              <w:t>.</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3.6</w:t>
            </w:r>
            <w:r w:rsidR="00A227F2" w:rsidRPr="0042474D">
              <w:rPr>
                <w:lang w:val="en-US"/>
              </w:rPr>
              <w:t xml:space="preserve">.Garanţia de </w:t>
            </w:r>
            <w:proofErr w:type="spellStart"/>
            <w:r w:rsidR="00A227F2" w:rsidRPr="0042474D">
              <w:rPr>
                <w:lang w:val="en-US"/>
              </w:rPr>
              <w:t>bună</w:t>
            </w:r>
            <w:proofErr w:type="spellEnd"/>
            <w:r w:rsidR="00A227F2" w:rsidRPr="0042474D">
              <w:rPr>
                <w:lang w:val="en-US"/>
              </w:rPr>
              <w:t xml:space="preserve"> </w:t>
            </w:r>
            <w:proofErr w:type="spellStart"/>
            <w:r w:rsidR="00A227F2" w:rsidRPr="0042474D">
              <w:rPr>
                <w:lang w:val="en-US"/>
              </w:rPr>
              <w:t>execuţie</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w:t>
            </w:r>
            <w:proofErr w:type="spellStart"/>
            <w:r w:rsidR="00A227F2" w:rsidRPr="0042474D">
              <w:rPr>
                <w:lang w:val="en-US"/>
              </w:rPr>
              <w:t>restitui</w:t>
            </w:r>
            <w:proofErr w:type="spellEnd"/>
            <w:r w:rsidR="00A227F2" w:rsidRPr="0042474D">
              <w:rPr>
                <w:lang w:val="en-US"/>
              </w:rPr>
              <w:t xml:space="preserve"> </w:t>
            </w:r>
            <w:proofErr w:type="spellStart"/>
            <w:r w:rsidR="00A227F2" w:rsidRPr="0042474D">
              <w:rPr>
                <w:lang w:val="en-US"/>
              </w:rPr>
              <w:t>Antreprenorului</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baza</w:t>
            </w:r>
            <w:proofErr w:type="spellEnd"/>
            <w:r w:rsidR="00A227F2" w:rsidRPr="0042474D">
              <w:rPr>
                <w:lang w:val="en-US"/>
              </w:rPr>
              <w:t xml:space="preserve"> </w:t>
            </w:r>
            <w:proofErr w:type="spellStart"/>
            <w:r w:rsidR="00A227F2" w:rsidRPr="0042474D">
              <w:rPr>
                <w:lang w:val="en-US"/>
              </w:rPr>
              <w:t>notificării</w:t>
            </w:r>
            <w:proofErr w:type="spellEnd"/>
            <w:r w:rsidR="00A227F2" w:rsidRPr="0042474D">
              <w:rPr>
                <w:lang w:val="en-US"/>
              </w:rPr>
              <w:t xml:space="preserve"> </w:t>
            </w:r>
            <w:proofErr w:type="spellStart"/>
            <w:r w:rsidR="00A227F2" w:rsidRPr="0042474D">
              <w:rPr>
                <w:lang w:val="en-US"/>
              </w:rPr>
              <w:t>Beneficiarului</w:t>
            </w:r>
            <w:proofErr w:type="spellEnd"/>
            <w:r w:rsidR="00A227F2" w:rsidRPr="0042474D">
              <w:rPr>
                <w:lang w:val="en-US"/>
              </w:rPr>
              <w:t xml:space="preserve"> </w:t>
            </w:r>
            <w:proofErr w:type="spellStart"/>
            <w:r w:rsidR="00A227F2" w:rsidRPr="0042474D">
              <w:rPr>
                <w:lang w:val="en-US"/>
              </w:rPr>
              <w:t>către</w:t>
            </w:r>
            <w:proofErr w:type="spellEnd"/>
            <w:r w:rsidR="00A227F2" w:rsidRPr="0042474D">
              <w:rPr>
                <w:lang w:val="en-US"/>
              </w:rPr>
              <w:t xml:space="preserve"> </w:t>
            </w:r>
            <w:proofErr w:type="spellStart"/>
            <w:r w:rsidR="00A227F2" w:rsidRPr="0042474D">
              <w:rPr>
                <w:lang w:val="en-US"/>
              </w:rPr>
              <w:t>agentul</w:t>
            </w:r>
            <w:proofErr w:type="spellEnd"/>
            <w:r w:rsidR="00A227F2" w:rsidRPr="0042474D">
              <w:rPr>
                <w:lang w:val="en-US"/>
              </w:rPr>
              <w:t xml:space="preserve"> </w:t>
            </w:r>
            <w:proofErr w:type="spellStart"/>
            <w:r w:rsidR="00A227F2" w:rsidRPr="0042474D">
              <w:rPr>
                <w:lang w:val="en-US"/>
              </w:rPr>
              <w:t>bancar</w:t>
            </w:r>
            <w:proofErr w:type="spellEnd"/>
            <w:r w:rsidR="00A227F2" w:rsidRPr="0042474D">
              <w:rPr>
                <w:lang w:val="en-US"/>
              </w:rPr>
              <w:t xml:space="preserve">. </w:t>
            </w:r>
            <w:proofErr w:type="spellStart"/>
            <w:r w:rsidR="00A227F2" w:rsidRPr="0042474D">
              <w:rPr>
                <w:lang w:val="en-US"/>
              </w:rPr>
              <w:t>Notificarea</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face </w:t>
            </w:r>
            <w:proofErr w:type="spellStart"/>
            <w:r w:rsidR="00A227F2" w:rsidRPr="0042474D">
              <w:rPr>
                <w:lang w:val="en-US"/>
              </w:rPr>
              <w:t>după</w:t>
            </w:r>
            <w:proofErr w:type="spellEnd"/>
            <w:r w:rsidR="00A227F2" w:rsidRPr="0042474D">
              <w:rPr>
                <w:lang w:val="en-US"/>
              </w:rPr>
              <w:t xml:space="preserve"> </w:t>
            </w:r>
            <w:proofErr w:type="spellStart"/>
            <w:r w:rsidR="00A227F2" w:rsidRPr="0042474D">
              <w:rPr>
                <w:lang w:val="en-US"/>
              </w:rPr>
              <w:t>semnarea</w:t>
            </w:r>
            <w:proofErr w:type="spellEnd"/>
            <w:r w:rsidR="00A227F2" w:rsidRPr="0042474D">
              <w:rPr>
                <w:lang w:val="en-US"/>
              </w:rPr>
              <w:t xml:space="preserve"> </w:t>
            </w:r>
            <w:proofErr w:type="spellStart"/>
            <w:r w:rsidR="00A227F2" w:rsidRPr="0042474D">
              <w:rPr>
                <w:lang w:val="en-US"/>
              </w:rPr>
              <w:t>procesului</w:t>
            </w:r>
            <w:proofErr w:type="spellEnd"/>
            <w:r w:rsidR="00A227F2" w:rsidRPr="0042474D">
              <w:rPr>
                <w:lang w:val="en-US"/>
              </w:rPr>
              <w:t xml:space="preserve">-verbal de </w:t>
            </w:r>
            <w:proofErr w:type="spellStart"/>
            <w:r w:rsidR="00A227F2" w:rsidRPr="0042474D">
              <w:rPr>
                <w:lang w:val="en-US"/>
              </w:rPr>
              <w:t>recepţie</w:t>
            </w:r>
            <w:proofErr w:type="spellEnd"/>
            <w:r w:rsidR="00A227F2" w:rsidRPr="0042474D">
              <w:rPr>
                <w:lang w:val="en-US"/>
              </w:rPr>
              <w:t xml:space="preserve"> la </w:t>
            </w:r>
            <w:proofErr w:type="spellStart"/>
            <w:r w:rsidR="00A227F2" w:rsidRPr="0042474D">
              <w:rPr>
                <w:lang w:val="en-US"/>
              </w:rPr>
              <w:t>terminarea</w:t>
            </w:r>
            <w:proofErr w:type="spellEnd"/>
            <w:r w:rsidR="00A227F2" w:rsidRPr="0042474D">
              <w:rPr>
                <w:lang w:val="en-US"/>
              </w:rPr>
              <w:t xml:space="preserve"> </w:t>
            </w:r>
            <w:proofErr w:type="spellStart"/>
            <w:r w:rsidR="00A227F2" w:rsidRPr="0042474D">
              <w:rPr>
                <w:lang w:val="en-US"/>
              </w:rPr>
              <w:t>lucrărilor</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cel</w:t>
            </w:r>
            <w:proofErr w:type="spellEnd"/>
            <w:r w:rsidR="00A227F2" w:rsidRPr="0042474D">
              <w:rPr>
                <w:lang w:val="en-US"/>
              </w:rPr>
              <w:t xml:space="preserve"> </w:t>
            </w:r>
            <w:proofErr w:type="spellStart"/>
            <w:r w:rsidR="00A227F2" w:rsidRPr="0042474D">
              <w:rPr>
                <w:lang w:val="en-US"/>
              </w:rPr>
              <w:t>mult</w:t>
            </w:r>
            <w:proofErr w:type="spellEnd"/>
            <w:r w:rsidR="00A227F2" w:rsidRPr="0042474D">
              <w:rPr>
                <w:lang w:val="en-US"/>
              </w:rPr>
              <w:t xml:space="preserve"> 15 </w:t>
            </w:r>
            <w:proofErr w:type="spellStart"/>
            <w:r w:rsidR="00A227F2" w:rsidRPr="0042474D">
              <w:rPr>
                <w:lang w:val="en-US"/>
              </w:rPr>
              <w:t>zile</w:t>
            </w:r>
            <w:proofErr w:type="spellEnd"/>
            <w:r w:rsidR="00A227F2"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proofErr w:type="spellStart"/>
            <w:r w:rsidR="00D7570D" w:rsidRPr="0042474D">
              <w:rPr>
                <w:lang w:val="en-US"/>
              </w:rPr>
              <w:t>Antreprenorul</w:t>
            </w:r>
            <w:proofErr w:type="spellEnd"/>
            <w:r w:rsidR="00D7570D" w:rsidRPr="0042474D">
              <w:rPr>
                <w:lang w:val="en-US"/>
              </w:rPr>
              <w:t xml:space="preserve"> are </w:t>
            </w:r>
            <w:proofErr w:type="spellStart"/>
            <w:r w:rsidR="00D7570D" w:rsidRPr="0042474D">
              <w:rPr>
                <w:lang w:val="en-US"/>
              </w:rPr>
              <w:t>obligația</w:t>
            </w:r>
            <w:proofErr w:type="spellEnd"/>
            <w:r w:rsidR="00D7570D" w:rsidRPr="0042474D">
              <w:rPr>
                <w:lang w:val="en-US"/>
              </w:rPr>
              <w:t xml:space="preserve"> de a </w:t>
            </w:r>
            <w:proofErr w:type="spellStart"/>
            <w:r w:rsidR="00D7570D" w:rsidRPr="0042474D">
              <w:rPr>
                <w:lang w:val="en-US"/>
              </w:rPr>
              <w:t>supraveghea</w:t>
            </w:r>
            <w:proofErr w:type="spellEnd"/>
            <w:r w:rsidR="00D7570D" w:rsidRPr="0042474D">
              <w:rPr>
                <w:lang w:val="en-US"/>
              </w:rPr>
              <w:t xml:space="preserve"> </w:t>
            </w:r>
            <w:proofErr w:type="spellStart"/>
            <w:r w:rsidR="00D7570D" w:rsidRPr="0042474D">
              <w:rPr>
                <w:lang w:val="en-US"/>
              </w:rPr>
              <w:t>lucrările</w:t>
            </w:r>
            <w:proofErr w:type="spellEnd"/>
            <w:r w:rsidR="00D7570D" w:rsidRPr="0042474D">
              <w:rPr>
                <w:lang w:val="en-US"/>
              </w:rPr>
              <w:t xml:space="preserve">, de a </w:t>
            </w:r>
            <w:proofErr w:type="spellStart"/>
            <w:r w:rsidR="00D7570D" w:rsidRPr="0042474D">
              <w:rPr>
                <w:lang w:val="en-US"/>
              </w:rPr>
              <w:t>asigura</w:t>
            </w:r>
            <w:proofErr w:type="spellEnd"/>
            <w:r w:rsidR="00D7570D" w:rsidRPr="0042474D">
              <w:rPr>
                <w:lang w:val="en-US"/>
              </w:rPr>
              <w:t xml:space="preserve"> </w:t>
            </w:r>
            <w:proofErr w:type="spellStart"/>
            <w:r w:rsidR="00D7570D" w:rsidRPr="0042474D">
              <w:rPr>
                <w:lang w:val="en-US"/>
              </w:rPr>
              <w:t>forța</w:t>
            </w:r>
            <w:proofErr w:type="spellEnd"/>
            <w:r w:rsidR="00D7570D" w:rsidRPr="0042474D">
              <w:rPr>
                <w:lang w:val="en-US"/>
              </w:rPr>
              <w:t xml:space="preserve"> de </w:t>
            </w:r>
            <w:proofErr w:type="spellStart"/>
            <w:r w:rsidR="00D7570D" w:rsidRPr="0042474D">
              <w:rPr>
                <w:lang w:val="en-US"/>
              </w:rPr>
              <w:t>muncă</w:t>
            </w:r>
            <w:proofErr w:type="spellEnd"/>
            <w:r w:rsidR="00D7570D" w:rsidRPr="0042474D">
              <w:rPr>
                <w:lang w:val="en-US"/>
              </w:rPr>
              <w:t xml:space="preserve">, </w:t>
            </w:r>
            <w:proofErr w:type="spellStart"/>
            <w:r w:rsidR="00D7570D" w:rsidRPr="0042474D">
              <w:rPr>
                <w:lang w:val="en-US"/>
              </w:rPr>
              <w:t>materialele</w:t>
            </w:r>
            <w:proofErr w:type="spellEnd"/>
            <w:r w:rsidR="00D7570D" w:rsidRPr="0042474D">
              <w:rPr>
                <w:lang w:val="en-US"/>
              </w:rPr>
              <w:t xml:space="preserve">, </w:t>
            </w:r>
            <w:proofErr w:type="spellStart"/>
            <w:r w:rsidR="00D7570D" w:rsidRPr="0042474D">
              <w:rPr>
                <w:lang w:val="en-US"/>
              </w:rPr>
              <w:t>instalațiile</w:t>
            </w:r>
            <w:proofErr w:type="spellEnd"/>
            <w:r w:rsidR="00D7570D" w:rsidRPr="0042474D">
              <w:rPr>
                <w:lang w:val="en-US"/>
              </w:rPr>
              <w:t xml:space="preserve">, </w:t>
            </w:r>
            <w:proofErr w:type="spellStart"/>
            <w:r w:rsidR="00D7570D" w:rsidRPr="0042474D">
              <w:rPr>
                <w:lang w:val="en-US"/>
              </w:rPr>
              <w:t>echipamentele</w:t>
            </w:r>
            <w:proofErr w:type="spellEnd"/>
            <w:r w:rsidR="00D7570D" w:rsidRPr="0042474D">
              <w:rPr>
                <w:lang w:val="en-US"/>
              </w:rPr>
              <w:t xml:space="preserv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toate</w:t>
            </w:r>
            <w:proofErr w:type="spellEnd"/>
            <w:r w:rsidR="00D7570D" w:rsidRPr="0042474D">
              <w:rPr>
                <w:lang w:val="en-US"/>
              </w:rPr>
              <w:t xml:space="preserve"> </w:t>
            </w:r>
            <w:proofErr w:type="spellStart"/>
            <w:r w:rsidR="00D7570D" w:rsidRPr="0042474D">
              <w:rPr>
                <w:lang w:val="en-US"/>
              </w:rPr>
              <w:t>celelalte</w:t>
            </w:r>
            <w:proofErr w:type="spellEnd"/>
            <w:r w:rsidR="00D7570D" w:rsidRPr="0042474D">
              <w:rPr>
                <w:lang w:val="en-US"/>
              </w:rPr>
              <w:t xml:space="preserve"> </w:t>
            </w:r>
            <w:proofErr w:type="spellStart"/>
            <w:r w:rsidR="00D7570D" w:rsidRPr="0042474D">
              <w:rPr>
                <w:lang w:val="en-US"/>
              </w:rPr>
              <w:t>obiecte</w:t>
            </w:r>
            <w:proofErr w:type="spellEnd"/>
            <w:r w:rsidR="00D7570D" w:rsidRPr="0042474D">
              <w:rPr>
                <w:lang w:val="en-US"/>
              </w:rPr>
              <w:t xml:space="preserve"> fie de </w:t>
            </w:r>
            <w:proofErr w:type="spellStart"/>
            <w:r w:rsidR="00D7570D" w:rsidRPr="0042474D">
              <w:rPr>
                <w:lang w:val="en-US"/>
              </w:rPr>
              <w:t>natură</w:t>
            </w:r>
            <w:proofErr w:type="spellEnd"/>
            <w:r w:rsidR="00D7570D" w:rsidRPr="0042474D">
              <w:rPr>
                <w:lang w:val="en-US"/>
              </w:rPr>
              <w:t xml:space="preserve"> </w:t>
            </w:r>
            <w:proofErr w:type="spellStart"/>
            <w:r w:rsidR="00D7570D" w:rsidRPr="0042474D">
              <w:rPr>
                <w:lang w:val="en-US"/>
              </w:rPr>
              <w:t>provizorie</w:t>
            </w:r>
            <w:proofErr w:type="spellEnd"/>
            <w:r w:rsidR="00D7570D" w:rsidRPr="0042474D">
              <w:rPr>
                <w:lang w:val="en-US"/>
              </w:rPr>
              <w:t xml:space="preserve">, fie definitive </w:t>
            </w:r>
            <w:proofErr w:type="spellStart"/>
            <w:r w:rsidR="00D7570D" w:rsidRPr="0042474D">
              <w:rPr>
                <w:lang w:val="en-US"/>
              </w:rPr>
              <w:t>cerute</w:t>
            </w:r>
            <w:proofErr w:type="spellEnd"/>
            <w:r w:rsidR="00D7570D" w:rsidRPr="0042474D">
              <w:rPr>
                <w:lang w:val="en-US"/>
              </w:rPr>
              <w:t xml:space="preserve"> de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pentru</w:t>
            </w:r>
            <w:proofErr w:type="spellEnd"/>
            <w:r w:rsidR="00D7570D" w:rsidRPr="0042474D">
              <w:rPr>
                <w:lang w:val="en-US"/>
              </w:rPr>
              <w:t xml:space="preserve"> contract, </w:t>
            </w:r>
            <w:proofErr w:type="spellStart"/>
            <w:r w:rsidR="00D7570D" w:rsidRPr="0042474D">
              <w:rPr>
                <w:lang w:val="en-US"/>
              </w:rPr>
              <w:t>în</w:t>
            </w:r>
            <w:proofErr w:type="spellEnd"/>
            <w:r w:rsidR="00D7570D" w:rsidRPr="0042474D">
              <w:rPr>
                <w:lang w:val="en-US"/>
              </w:rPr>
              <w:t xml:space="preserve"> </w:t>
            </w:r>
            <w:proofErr w:type="spellStart"/>
            <w:r w:rsidR="00D7570D" w:rsidRPr="0042474D">
              <w:rPr>
                <w:lang w:val="en-US"/>
              </w:rPr>
              <w:t>măsura</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care </w:t>
            </w:r>
            <w:proofErr w:type="spellStart"/>
            <w:r w:rsidR="00D7570D" w:rsidRPr="0042474D">
              <w:rPr>
                <w:lang w:val="en-US"/>
              </w:rPr>
              <w:t>necesitatea</w:t>
            </w:r>
            <w:proofErr w:type="spellEnd"/>
            <w:r w:rsidR="00D7570D" w:rsidRPr="0042474D">
              <w:rPr>
                <w:lang w:val="en-US"/>
              </w:rPr>
              <w:t xml:space="preserve"> </w:t>
            </w:r>
            <w:proofErr w:type="spellStart"/>
            <w:r w:rsidR="00D7570D" w:rsidRPr="0042474D">
              <w:rPr>
                <w:lang w:val="en-US"/>
              </w:rPr>
              <w:t>asigurării</w:t>
            </w:r>
            <w:proofErr w:type="spellEnd"/>
            <w:r w:rsidR="00D7570D" w:rsidRPr="0042474D">
              <w:rPr>
                <w:lang w:val="en-US"/>
              </w:rPr>
              <w:t xml:space="preserve"> </w:t>
            </w:r>
            <w:proofErr w:type="spellStart"/>
            <w:r w:rsidR="00D7570D" w:rsidRPr="0042474D">
              <w:rPr>
                <w:lang w:val="en-US"/>
              </w:rPr>
              <w:t>acestora</w:t>
            </w:r>
            <w:proofErr w:type="spellEnd"/>
            <w:r w:rsidR="00D7570D" w:rsidRPr="0042474D">
              <w:rPr>
                <w:lang w:val="en-US"/>
              </w:rPr>
              <w:t xml:space="preserve"> </w:t>
            </w:r>
            <w:proofErr w:type="spellStart"/>
            <w:r w:rsidR="00D7570D" w:rsidRPr="0042474D">
              <w:rPr>
                <w:lang w:val="en-US"/>
              </w:rPr>
              <w:t>este</w:t>
            </w:r>
            <w:proofErr w:type="spellEnd"/>
            <w:r w:rsidR="00D7570D" w:rsidRPr="0042474D">
              <w:rPr>
                <w:lang w:val="en-US"/>
              </w:rPr>
              <w:t xml:space="preserve"> </w:t>
            </w:r>
            <w:proofErr w:type="spellStart"/>
            <w:r w:rsidR="00D7570D" w:rsidRPr="0042474D">
              <w:rPr>
                <w:lang w:val="en-US"/>
              </w:rPr>
              <w:t>prevăzută</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contract </w:t>
            </w:r>
            <w:proofErr w:type="spellStart"/>
            <w:r w:rsidR="00D7570D" w:rsidRPr="0042474D">
              <w:rPr>
                <w:lang w:val="en-US"/>
              </w:rPr>
              <w:t>sau</w:t>
            </w:r>
            <w:proofErr w:type="spellEnd"/>
            <w:r w:rsidR="00D7570D" w:rsidRPr="0042474D">
              <w:rPr>
                <w:lang w:val="en-US"/>
              </w:rPr>
              <w:t xml:space="preserve"> se </w:t>
            </w:r>
            <w:proofErr w:type="spellStart"/>
            <w:r w:rsidR="00D7570D" w:rsidRPr="0042474D">
              <w:rPr>
                <w:lang w:val="en-US"/>
              </w:rPr>
              <w:t>poate</w:t>
            </w:r>
            <w:proofErr w:type="spellEnd"/>
            <w:r w:rsidR="00D7570D" w:rsidRPr="0042474D">
              <w:rPr>
                <w:lang w:val="en-US"/>
              </w:rPr>
              <w:t xml:space="preserve"> deduce </w:t>
            </w:r>
            <w:proofErr w:type="spellStart"/>
            <w:r w:rsidR="00D7570D" w:rsidRPr="0042474D">
              <w:rPr>
                <w:lang w:val="en-US"/>
              </w:rPr>
              <w:t>în</w:t>
            </w:r>
            <w:proofErr w:type="spellEnd"/>
            <w:r w:rsidR="00D7570D" w:rsidRPr="0042474D">
              <w:rPr>
                <w:lang w:val="en-US"/>
              </w:rPr>
              <w:t xml:space="preserve"> mod </w:t>
            </w:r>
            <w:proofErr w:type="spellStart"/>
            <w:r w:rsidR="00D7570D" w:rsidRPr="0042474D">
              <w:rPr>
                <w:lang w:val="en-US"/>
              </w:rPr>
              <w:t>rezonabil</w:t>
            </w:r>
            <w:proofErr w:type="spellEnd"/>
            <w:r w:rsidR="00D7570D" w:rsidRPr="0042474D">
              <w:rPr>
                <w:lang w:val="en-US"/>
              </w:rPr>
              <w:t xml:space="preserve">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proofErr w:type="spellStart"/>
            <w:r w:rsidR="00460653" w:rsidRPr="0042474D">
              <w:rPr>
                <w:lang w:val="en-US"/>
              </w:rPr>
              <w:t>Documentaţia</w:t>
            </w:r>
            <w:proofErr w:type="spellEnd"/>
            <w:r w:rsidR="00460653" w:rsidRPr="0042474D">
              <w:rPr>
                <w:lang w:val="en-US"/>
              </w:rPr>
              <w:t xml:space="preserve">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se </w:t>
            </w:r>
            <w:proofErr w:type="spellStart"/>
            <w:r w:rsidR="00460653" w:rsidRPr="0042474D">
              <w:rPr>
                <w:lang w:val="en-US"/>
              </w:rPr>
              <w:t>repartizează</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proofErr w:type="spellStart"/>
            <w:r w:rsidR="00460653" w:rsidRPr="0042474D">
              <w:rPr>
                <w:lang w:val="en-US"/>
              </w:rPr>
              <w:t>Desenele</w:t>
            </w:r>
            <w:proofErr w:type="spellEnd"/>
            <w:r w:rsidR="00460653" w:rsidRPr="0042474D">
              <w:rPr>
                <w:lang w:val="en-US"/>
              </w:rPr>
              <w:t xml:space="preserve">, </w:t>
            </w:r>
            <w:proofErr w:type="spellStart"/>
            <w:r w:rsidR="00460653" w:rsidRPr="0042474D">
              <w:rPr>
                <w:lang w:val="en-US"/>
              </w:rPr>
              <w:t>calculele</w:t>
            </w:r>
            <w:proofErr w:type="spellEnd"/>
            <w:r w:rsidR="00460653" w:rsidRPr="0042474D">
              <w:rPr>
                <w:lang w:val="en-US"/>
              </w:rPr>
              <w:t xml:space="preserve">, </w:t>
            </w:r>
            <w:proofErr w:type="spellStart"/>
            <w:r w:rsidR="00460653" w:rsidRPr="0042474D">
              <w:rPr>
                <w:lang w:val="en-US"/>
              </w:rPr>
              <w:t>verificările</w:t>
            </w:r>
            <w:proofErr w:type="spellEnd"/>
            <w:r w:rsidR="00460653" w:rsidRPr="0042474D">
              <w:rPr>
                <w:lang w:val="en-US"/>
              </w:rPr>
              <w:t xml:space="preserve"> </w:t>
            </w:r>
            <w:proofErr w:type="spellStart"/>
            <w:r w:rsidR="00460653" w:rsidRPr="0042474D">
              <w:rPr>
                <w:lang w:val="en-US"/>
              </w:rPr>
              <w:t>calculelor</w:t>
            </w:r>
            <w:proofErr w:type="spellEnd"/>
            <w:r w:rsidR="00460653" w:rsidRPr="0042474D">
              <w:rPr>
                <w:lang w:val="en-US"/>
              </w:rPr>
              <w:t xml:space="preserve">, </w:t>
            </w:r>
            <w:proofErr w:type="spellStart"/>
            <w:r w:rsidR="00460653" w:rsidRPr="0042474D">
              <w:rPr>
                <w:lang w:val="en-US"/>
              </w:rPr>
              <w:t>caietele</w:t>
            </w:r>
            <w:proofErr w:type="spellEnd"/>
            <w:r w:rsidR="00460653" w:rsidRPr="0042474D">
              <w:rPr>
                <w:lang w:val="en-US"/>
              </w:rPr>
              <w:t xml:space="preserve"> de </w:t>
            </w:r>
            <w:proofErr w:type="spellStart"/>
            <w:r w:rsidR="00460653" w:rsidRPr="0042474D">
              <w:rPr>
                <w:lang w:val="en-US"/>
              </w:rPr>
              <w:t>măsurări</w:t>
            </w:r>
            <w:proofErr w:type="spellEnd"/>
            <w:r w:rsidR="00460653" w:rsidRPr="0042474D">
              <w:rPr>
                <w:lang w:val="en-US"/>
              </w:rPr>
              <w:t xml:space="preserve"> (</w:t>
            </w:r>
            <w:proofErr w:type="spellStart"/>
            <w:r w:rsidR="00460653" w:rsidRPr="0042474D">
              <w:rPr>
                <w:lang w:val="en-US"/>
              </w:rPr>
              <w:t>ataşamentele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pe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întocmească</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w:t>
            </w:r>
            <w:proofErr w:type="spellStart"/>
            <w:r w:rsidR="00460653" w:rsidRPr="0042474D">
              <w:rPr>
                <w:lang w:val="en-US"/>
              </w:rPr>
              <w:t>cerute</w:t>
            </w:r>
            <w:proofErr w:type="spellEnd"/>
            <w:r w:rsidR="00460653" w:rsidRPr="0042474D">
              <w:rPr>
                <w:lang w:val="en-US"/>
              </w:rPr>
              <w:t xml:space="preserve"> de </w:t>
            </w:r>
            <w:proofErr w:type="spellStart"/>
            <w:r w:rsidR="00460653" w:rsidRPr="0042474D">
              <w:rPr>
                <w:lang w:val="en-US"/>
              </w:rPr>
              <w:t>subantreprenorul</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proofErr w:type="spellStart"/>
            <w:r w:rsidR="00460653" w:rsidRPr="0042474D">
              <w:rPr>
                <w:lang w:val="en-US"/>
              </w:rPr>
              <w:t>Oferta</w:t>
            </w:r>
            <w:proofErr w:type="spellEnd"/>
            <w:r w:rsidR="00460653" w:rsidRPr="0042474D">
              <w:rPr>
                <w:lang w:val="en-US"/>
              </w:rPr>
              <w:t xml:space="preserve"> </w:t>
            </w:r>
            <w:proofErr w:type="spellStart"/>
            <w:r w:rsidR="00460653" w:rsidRPr="0042474D">
              <w:rPr>
                <w:lang w:val="en-US"/>
              </w:rPr>
              <w:t>adjudecată</w:t>
            </w:r>
            <w:proofErr w:type="spellEnd"/>
            <w:r w:rsidR="00460653" w:rsidRPr="0042474D">
              <w:rPr>
                <w:lang w:val="en-US"/>
              </w:rPr>
              <w:t xml:space="preserve"> face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din contract. </w:t>
            </w:r>
            <w:proofErr w:type="spellStart"/>
            <w:r w:rsidR="00460653" w:rsidRPr="0042474D">
              <w:rPr>
                <w:lang w:val="en-US"/>
              </w:rPr>
              <w:t>Ea</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corectă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completă</w:t>
            </w:r>
            <w:proofErr w:type="spellEnd"/>
            <w:r w:rsidR="00460653" w:rsidRPr="0042474D">
              <w:rPr>
                <w:lang w:val="en-US"/>
              </w:rPr>
              <w:t xml:space="preserve">. </w:t>
            </w:r>
            <w:proofErr w:type="spellStart"/>
            <w:r w:rsidR="00460653" w:rsidRPr="0042474D">
              <w:rPr>
                <w:lang w:val="en-US"/>
              </w:rPr>
              <w:t>Preţurile</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acoperi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obligaţiunile</w:t>
            </w:r>
            <w:proofErr w:type="spellEnd"/>
            <w:r w:rsidR="00460653" w:rsidRPr="0042474D">
              <w:rPr>
                <w:lang w:val="en-US"/>
              </w:rPr>
              <w:t xml:space="preserve"> din contract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întreţinerea</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util</w:t>
            </w:r>
            <w:proofErr w:type="spellEnd"/>
            <w:r w:rsidR="00460653" w:rsidRPr="0042474D">
              <w:rPr>
                <w:lang w:val="en-US"/>
              </w:rPr>
              <w:t xml:space="preserve"> </w:t>
            </w:r>
            <w:proofErr w:type="spellStart"/>
            <w:r w:rsidR="00460653" w:rsidRPr="0042474D">
              <w:rPr>
                <w:lang w:val="en-US"/>
              </w:rPr>
              <w:t>dispoziţii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care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conţină</w:t>
            </w:r>
            <w:proofErr w:type="spellEnd"/>
            <w:r w:rsidR="005D4B79" w:rsidRPr="0042474D">
              <w:rPr>
                <w:lang w:val="en-US"/>
              </w:rPr>
              <w:t xml:space="preserve"> </w:t>
            </w:r>
            <w:proofErr w:type="spellStart"/>
            <w:r w:rsidR="00460653" w:rsidRPr="0042474D">
              <w:rPr>
                <w:lang w:val="en-US"/>
              </w:rPr>
              <w:t>instrucţiuni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aprobări</w:t>
            </w:r>
            <w:proofErr w:type="spellEnd"/>
            <w:r w:rsidR="00460653" w:rsidRPr="0042474D">
              <w:rPr>
                <w:lang w:val="en-US"/>
              </w:rPr>
              <w:t xml:space="preserve">, </w:t>
            </w:r>
            <w:proofErr w:type="spellStart"/>
            <w:r w:rsidR="00460653" w:rsidRPr="0042474D">
              <w:rPr>
                <w:lang w:val="en-US"/>
              </w:rPr>
              <w:t>ordine</w:t>
            </w:r>
            <w:proofErr w:type="spellEnd"/>
            <w:r w:rsidR="00460653" w:rsidRPr="0042474D">
              <w:rPr>
                <w:lang w:val="en-US"/>
              </w:rPr>
              <w:t xml:space="preserve">, directive,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detalii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notifica</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scrisori</w:t>
            </w:r>
            <w:proofErr w:type="spellEnd"/>
            <w:r w:rsidR="00460653" w:rsidRPr="0042474D">
              <w:rPr>
                <w:lang w:val="en-US"/>
              </w:rPr>
              <w:t xml:space="preserve">, de </w:t>
            </w:r>
            <w:proofErr w:type="spellStart"/>
            <w:r w:rsidR="00460653" w:rsidRPr="0042474D">
              <w:rPr>
                <w:lang w:val="en-US"/>
              </w:rPr>
              <w:t>c</w:t>
            </w:r>
            <w:r w:rsidR="00183D79" w:rsidRPr="0042474D">
              <w:rPr>
                <w:lang w:val="en-US"/>
              </w:rPr>
              <w:t>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posibil</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pot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provoace</w:t>
            </w:r>
            <w:proofErr w:type="spellEnd"/>
            <w:r w:rsidR="00460653" w:rsidRPr="0042474D">
              <w:rPr>
                <w:lang w:val="en-US"/>
              </w:rPr>
              <w:t xml:space="preserve"> </w:t>
            </w:r>
            <w:proofErr w:type="spellStart"/>
            <w:r w:rsidR="00460653" w:rsidRPr="0042474D">
              <w:rPr>
                <w:lang w:val="en-US"/>
              </w:rPr>
              <w:t>înt</w:t>
            </w:r>
            <w:r w:rsidR="00183D79" w:rsidRPr="0042474D">
              <w:rPr>
                <w:lang w:val="en-US"/>
              </w:rPr>
              <w:t>â</w:t>
            </w:r>
            <w:r w:rsidR="00460653" w:rsidRPr="0042474D">
              <w:rPr>
                <w:lang w:val="en-US"/>
              </w:rPr>
              <w:t>rzieri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desfăşurarea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Notificarea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conţine</w:t>
            </w:r>
            <w:proofErr w:type="spellEnd"/>
            <w:r w:rsidR="00460653" w:rsidRPr="0042474D">
              <w:rPr>
                <w:lang w:val="en-US"/>
              </w:rPr>
              <w:t xml:space="preserve"> </w:t>
            </w:r>
            <w:proofErr w:type="spellStart"/>
            <w:r w:rsidR="00460653" w:rsidRPr="0042474D">
              <w:rPr>
                <w:lang w:val="en-US"/>
              </w:rPr>
              <w:t>detaliile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se </w:t>
            </w:r>
            <w:proofErr w:type="spellStart"/>
            <w:r w:rsidR="00460653" w:rsidRPr="0042474D">
              <w:rPr>
                <w:lang w:val="en-US"/>
              </w:rPr>
              <w:t>cer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specifica</w:t>
            </w:r>
            <w:proofErr w:type="spellEnd"/>
            <w:r w:rsidR="00460653" w:rsidRPr="0042474D">
              <w:rPr>
                <w:lang w:val="en-US"/>
              </w:rPr>
              <w:t xml:space="preserve"> data la care </w:t>
            </w:r>
            <w:proofErr w:type="spellStart"/>
            <w:r w:rsidR="00460653" w:rsidRPr="0042474D">
              <w:rPr>
                <w:lang w:val="en-US"/>
              </w:rPr>
              <w:t>acestea</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întârzierile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survin</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lipsei</w:t>
            </w:r>
            <w:proofErr w:type="spellEnd"/>
            <w:r w:rsidR="00460653" w:rsidRPr="0042474D">
              <w:rPr>
                <w:lang w:val="en-US"/>
              </w:rPr>
              <w:t xml:space="preserve"> </w:t>
            </w:r>
            <w:proofErr w:type="spellStart"/>
            <w:r w:rsidR="00460653" w:rsidRPr="0042474D">
              <w:rPr>
                <w:lang w:val="en-US"/>
              </w:rPr>
              <w:t>acestor</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documentaţie</w:t>
            </w:r>
            <w:proofErr w:type="spellEnd"/>
            <w:r w:rsidR="00460653" w:rsidRPr="0042474D">
              <w:rPr>
                <w:lang w:val="en-US"/>
              </w:rPr>
              <w:t xml:space="preserve"> </w:t>
            </w:r>
            <w:proofErr w:type="spellStart"/>
            <w:r w:rsidR="00460653" w:rsidRPr="0042474D">
              <w:rPr>
                <w:lang w:val="en-US"/>
              </w:rPr>
              <w:t>necesară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subantreprenorilor</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plată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termenele</w:t>
            </w:r>
            <w:proofErr w:type="spellEnd"/>
            <w:r w:rsidR="00460653" w:rsidRPr="0042474D">
              <w:rPr>
                <w:lang w:val="en-US"/>
              </w:rPr>
              <w:t xml:space="preserve"> din </w:t>
            </w:r>
            <w:proofErr w:type="spellStart"/>
            <w:r w:rsidR="00460653" w:rsidRPr="0042474D">
              <w:rPr>
                <w:lang w:val="en-US"/>
              </w:rPr>
              <w:t>subcontracte</w:t>
            </w:r>
            <w:proofErr w:type="spellEnd"/>
            <w:r w:rsidR="00460653" w:rsidRPr="0042474D">
              <w:rPr>
                <w:lang w:val="en-US"/>
              </w:rPr>
              <w:t xml:space="preserve"> (</w:t>
            </w:r>
            <w:proofErr w:type="spellStart"/>
            <w:r w:rsidR="00460653" w:rsidRPr="0042474D">
              <w:rPr>
                <w:lang w:val="en-US"/>
              </w:rPr>
              <w:t>contracte</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întreţine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construcţiişi</w:t>
            </w:r>
            <w:proofErr w:type="spellEnd"/>
            <w:r w:rsidR="00460653" w:rsidRPr="0042474D">
              <w:rPr>
                <w:lang w:val="en-US"/>
              </w:rPr>
              <w:t xml:space="preserve"> </w:t>
            </w:r>
            <w:proofErr w:type="spellStart"/>
            <w:r w:rsidR="00460653" w:rsidRPr="0042474D">
              <w:rPr>
                <w:lang w:val="en-US"/>
              </w:rPr>
              <w:t>obiectele</w:t>
            </w:r>
            <w:proofErr w:type="spellEnd"/>
            <w:r w:rsidR="00460653" w:rsidRPr="0042474D">
              <w:rPr>
                <w:lang w:val="en-US"/>
              </w:rPr>
              <w:t xml:space="preserve"> cu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provizoriu</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îşi</w:t>
            </w:r>
            <w:proofErr w:type="spellEnd"/>
            <w:r w:rsidR="00460653" w:rsidRPr="0042474D">
              <w:rPr>
                <w:lang w:val="en-US"/>
              </w:rPr>
              <w:t xml:space="preserve"> </w:t>
            </w:r>
            <w:proofErr w:type="spellStart"/>
            <w:r w:rsidR="00460653" w:rsidRPr="0042474D">
              <w:rPr>
                <w:lang w:val="en-US"/>
              </w:rPr>
              <w:t>asumă</w:t>
            </w:r>
            <w:proofErr w:type="spellEnd"/>
            <w:r w:rsidR="00460653" w:rsidRPr="0042474D">
              <w:rPr>
                <w:lang w:val="en-US"/>
              </w:rPr>
              <w:t xml:space="preserve">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responsabilitate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procedeele</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utilizate</w:t>
            </w:r>
            <w:proofErr w:type="spellEnd"/>
            <w:r w:rsidR="00460653" w:rsidRPr="0042474D">
              <w:rPr>
                <w:lang w:val="en-US"/>
              </w:rPr>
              <w:t xml:space="preserv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2F6A1E" w:rsidRPr="0042474D">
              <w:rPr>
                <w:lang w:val="en-US"/>
              </w:rPr>
              <w:t>atribuirea</w:t>
            </w:r>
            <w:proofErr w:type="spellEnd"/>
            <w:r w:rsidR="002F6A1E" w:rsidRPr="0042474D">
              <w:rPr>
                <w:lang w:val="en-US"/>
              </w:rPr>
              <w:t xml:space="preserve"> </w:t>
            </w:r>
            <w:proofErr w:type="spellStart"/>
            <w:r w:rsidR="00460653" w:rsidRPr="0042474D">
              <w:rPr>
                <w:lang w:val="en-US"/>
              </w:rPr>
              <w:t>ofertei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favoarea</w:t>
            </w:r>
            <w:proofErr w:type="spellEnd"/>
            <w:r w:rsidR="00460653" w:rsidRPr="0042474D">
              <w:rPr>
                <w:lang w:val="en-US"/>
              </w:rPr>
              <w:t xml:space="preserve"> </w:t>
            </w:r>
            <w:proofErr w:type="spellStart"/>
            <w:r w:rsidR="00460653" w:rsidRPr="0042474D">
              <w:rPr>
                <w:lang w:val="en-US"/>
              </w:rPr>
              <w:t>sa</w:t>
            </w:r>
            <w:proofErr w:type="spellEnd"/>
            <w:r w:rsidR="00460653" w:rsidRPr="0042474D">
              <w:rPr>
                <w:lang w:val="en-US"/>
              </w:rPr>
              <w:t xml:space="preserve">, se </w:t>
            </w:r>
            <w:proofErr w:type="spellStart"/>
            <w:r w:rsidR="00460653" w:rsidRPr="0042474D">
              <w:rPr>
                <w:lang w:val="en-US"/>
              </w:rPr>
              <w:t>angajează</w:t>
            </w:r>
            <w:proofErr w:type="spellEnd"/>
            <w:r w:rsidR="00460653" w:rsidRPr="0042474D">
              <w:rPr>
                <w:lang w:val="en-US"/>
              </w:rPr>
              <w:t xml:space="preserve"> </w:t>
            </w:r>
            <w:proofErr w:type="spellStart"/>
            <w:r w:rsidR="00460653" w:rsidRPr="0042474D">
              <w:rPr>
                <w:lang w:val="en-US"/>
              </w:rPr>
              <w:t>să</w:t>
            </w:r>
            <w:proofErr w:type="spellEnd"/>
            <w:r w:rsidR="00BC46B3" w:rsidRPr="0042474D">
              <w:rPr>
                <w:lang w:val="en-US"/>
              </w:rPr>
              <w:t xml:space="preserve"> </w:t>
            </w:r>
            <w:proofErr w:type="spellStart"/>
            <w:r w:rsidR="00BC46B3" w:rsidRPr="0042474D">
              <w:rPr>
                <w:lang w:val="en-US"/>
              </w:rPr>
              <w:t>prezinte</w:t>
            </w:r>
            <w:proofErr w:type="spellEnd"/>
            <w:r w:rsidR="005D4B79" w:rsidRPr="0042474D">
              <w:rPr>
                <w:lang w:val="en-US"/>
              </w:rPr>
              <w:t xml:space="preserve"> </w:t>
            </w:r>
            <w:proofErr w:type="spellStart"/>
            <w:r w:rsidR="00EA64B0" w:rsidRPr="0042474D">
              <w:rPr>
                <w:lang w:val="en-US"/>
              </w:rPr>
              <w:t>garanţia</w:t>
            </w:r>
            <w:proofErr w:type="spellEnd"/>
            <w:r w:rsidR="00EA64B0" w:rsidRPr="0042474D">
              <w:rPr>
                <w:lang w:val="en-US"/>
              </w:rPr>
              <w:t xml:space="preserve"> de </w:t>
            </w:r>
            <w:proofErr w:type="spellStart"/>
            <w:r w:rsidR="00EA64B0" w:rsidRPr="0042474D">
              <w:rPr>
                <w:lang w:val="en-US"/>
              </w:rPr>
              <w:t>bună</w:t>
            </w:r>
            <w:proofErr w:type="spellEnd"/>
            <w:r w:rsidR="00EA64B0" w:rsidRPr="0042474D">
              <w:rPr>
                <w:lang w:val="en-US"/>
              </w:rPr>
              <w:t xml:space="preserve"> </w:t>
            </w:r>
            <w:proofErr w:type="spellStart"/>
            <w:r w:rsidR="00EA64B0" w:rsidRPr="0042474D">
              <w:rPr>
                <w:lang w:val="en-US"/>
              </w:rPr>
              <w:t>execuţie</w:t>
            </w:r>
            <w:proofErr w:type="spellEnd"/>
            <w:r w:rsidR="00EA64B0" w:rsidRPr="0042474D">
              <w:rPr>
                <w:lang w:val="en-US"/>
              </w:rPr>
              <w:t xml:space="preserve"> a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în</w:t>
            </w:r>
            <w:proofErr w:type="spellEnd"/>
            <w:r w:rsidR="00EA64B0" w:rsidRPr="0042474D">
              <w:rPr>
                <w:lang w:val="en-US"/>
              </w:rPr>
              <w:t xml:space="preserve"> </w:t>
            </w:r>
            <w:proofErr w:type="spellStart"/>
            <w:r w:rsidR="00EA64B0" w:rsidRPr="0042474D">
              <w:rPr>
                <w:lang w:val="en-US"/>
              </w:rPr>
              <w:t>cuantum</w:t>
            </w:r>
            <w:proofErr w:type="spellEnd"/>
            <w:r w:rsidR="00EA64B0" w:rsidRPr="0042474D">
              <w:rPr>
                <w:lang w:val="en-US"/>
              </w:rPr>
              <w:t xml:space="preserve"> de __% din </w:t>
            </w:r>
            <w:proofErr w:type="spellStart"/>
            <w:r w:rsidR="00EA64B0" w:rsidRPr="0042474D">
              <w:rPr>
                <w:lang w:val="en-US"/>
              </w:rPr>
              <w:t>valoarea</w:t>
            </w:r>
            <w:proofErr w:type="spellEnd"/>
            <w:r w:rsidR="00EA64B0" w:rsidRPr="0042474D">
              <w:rPr>
                <w:lang w:val="en-US"/>
              </w:rPr>
              <w:t xml:space="preserve">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atribuit</w:t>
            </w:r>
            <w:proofErr w:type="spellEnd"/>
            <w:r w:rsidR="00EA64B0" w:rsidRPr="0042474D">
              <w:rPr>
                <w:lang w:val="en-US"/>
              </w:rPr>
              <w: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w:t>
            </w:r>
            <w:proofErr w:type="spellStart"/>
            <w:r w:rsidR="00A109E6" w:rsidRPr="0042474D">
              <w:rPr>
                <w:lang w:val="en-US"/>
              </w:rPr>
              <w:t>Autoritatea</w:t>
            </w:r>
            <w:proofErr w:type="spellEnd"/>
            <w:r w:rsidR="00A109E6" w:rsidRPr="0042474D">
              <w:rPr>
                <w:lang w:val="en-US"/>
              </w:rPr>
              <w:t xml:space="preserve"> </w:t>
            </w:r>
            <w:proofErr w:type="spellStart"/>
            <w:r w:rsidR="00A109E6" w:rsidRPr="0042474D">
              <w:rPr>
                <w:lang w:val="en-US"/>
              </w:rPr>
              <w:t>contractantă</w:t>
            </w:r>
            <w:proofErr w:type="spellEnd"/>
            <w:r w:rsidR="00A109E6" w:rsidRPr="0042474D">
              <w:rPr>
                <w:lang w:val="en-US"/>
              </w:rPr>
              <w:t xml:space="preserve"> </w:t>
            </w:r>
            <w:proofErr w:type="spellStart"/>
            <w:r w:rsidR="00A109E6" w:rsidRPr="0042474D">
              <w:rPr>
                <w:lang w:val="en-US"/>
              </w:rPr>
              <w:t>eliberează</w:t>
            </w:r>
            <w:proofErr w:type="spellEnd"/>
            <w:r w:rsidR="00A109E6" w:rsidRPr="0042474D">
              <w:rPr>
                <w:lang w:val="en-US"/>
              </w:rPr>
              <w:t>/</w:t>
            </w:r>
            <w:proofErr w:type="spellStart"/>
            <w:r w:rsidR="00A109E6" w:rsidRPr="0042474D">
              <w:rPr>
                <w:lang w:val="en-US"/>
              </w:rPr>
              <w:t>restituie</w:t>
            </w:r>
            <w:proofErr w:type="spellEnd"/>
            <w:r w:rsidR="005D4B79" w:rsidRPr="0042474D">
              <w:rPr>
                <w:lang w:val="en-US"/>
              </w:rPr>
              <w:t xml:space="preserve"> </w:t>
            </w:r>
            <w:proofErr w:type="spellStart"/>
            <w:r w:rsidR="00A109E6" w:rsidRPr="0042474D">
              <w:rPr>
                <w:lang w:val="en-US"/>
              </w:rPr>
              <w:t>g</w:t>
            </w:r>
            <w:r w:rsidR="00460653" w:rsidRPr="0042474D">
              <w:rPr>
                <w:lang w:val="en-US"/>
              </w:rPr>
              <w:t>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procesului</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finală</w:t>
            </w:r>
            <w:proofErr w:type="spellEnd"/>
            <w:r w:rsidR="00A109E6" w:rsidRPr="0042474D">
              <w:rPr>
                <w:lang w:val="en-US"/>
              </w:rPr>
              <w:t xml:space="preserve">/ </w:t>
            </w:r>
            <w:proofErr w:type="spellStart"/>
            <w:r w:rsidR="00A109E6" w:rsidRPr="0042474D">
              <w:rPr>
                <w:lang w:val="en-US"/>
              </w:rPr>
              <w:t>procesului</w:t>
            </w:r>
            <w:proofErr w:type="spellEnd"/>
            <w:r w:rsidR="00A109E6" w:rsidRPr="0042474D">
              <w:rPr>
                <w:lang w:val="en-US"/>
              </w:rPr>
              <w:t xml:space="preserve">-verbal la </w:t>
            </w:r>
            <w:proofErr w:type="spellStart"/>
            <w:r w:rsidR="00A109E6" w:rsidRPr="0042474D">
              <w:rPr>
                <w:lang w:val="en-US"/>
              </w:rPr>
              <w:t>terminarea</w:t>
            </w:r>
            <w:proofErr w:type="spellEnd"/>
            <w:r w:rsidR="00A109E6" w:rsidRPr="0042474D">
              <w:rPr>
                <w:lang w:val="en-US"/>
              </w:rPr>
              <w:t xml:space="preserve"> </w:t>
            </w:r>
            <w:proofErr w:type="spellStart"/>
            <w:r w:rsidR="00A109E6"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w:t>
            </w:r>
            <w:proofErr w:type="spellStart"/>
            <w:r w:rsidR="00460653" w:rsidRPr="0042474D">
              <w:rPr>
                <w:lang w:val="en-US"/>
              </w:rPr>
              <w:t>mult</w:t>
            </w:r>
            <w:proofErr w:type="spellEnd"/>
            <w:r w:rsidR="00460653" w:rsidRPr="0042474D">
              <w:rPr>
                <w:lang w:val="en-US"/>
              </w:rPr>
              <w:t xml:space="preserve"> </w:t>
            </w:r>
            <w:r w:rsidR="00460653" w:rsidRPr="0042474D">
              <w:rPr>
                <w:lang w:val="en-US"/>
              </w:rPr>
              <w:lastRenderedPageBreak/>
              <w:t xml:space="preserve">15 </w:t>
            </w:r>
            <w:proofErr w:type="spellStart"/>
            <w:r w:rsidR="00460653" w:rsidRPr="0042474D">
              <w:rPr>
                <w:lang w:val="en-US"/>
              </w:rPr>
              <w:t>zile</w:t>
            </w:r>
            <w:proofErr w:type="spellEnd"/>
            <w:r w:rsidR="00E838F8"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4.12.</w:t>
            </w:r>
            <w:r w:rsidR="00460653" w:rsidRPr="0042474D">
              <w:rPr>
                <w:lang w:val="en-US"/>
              </w:rPr>
              <w:t xml:space="preserve">Antreprenorul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constituie</w:t>
            </w:r>
            <w:proofErr w:type="spellEnd"/>
            <w:r w:rsidR="00460653" w:rsidRPr="0042474D">
              <w:rPr>
                <w:lang w:val="en-US"/>
              </w:rPr>
              <w:t xml:space="preserve"> </w:t>
            </w:r>
            <w:proofErr w:type="spellStart"/>
            <w:r w:rsidR="00460653" w:rsidRPr="0042474D">
              <w:rPr>
                <w:lang w:val="en-US"/>
              </w:rPr>
              <w:t>garanţia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scris</w:t>
            </w:r>
            <w:r w:rsidR="00404C0D" w:rsidRPr="0042474D">
              <w:rPr>
                <w:lang w:val="en-US"/>
              </w:rPr>
              <w:t>orii</w:t>
            </w:r>
            <w:proofErr w:type="spellEnd"/>
            <w:r w:rsidR="00404C0D" w:rsidRPr="0042474D">
              <w:rPr>
                <w:lang w:val="en-US"/>
              </w:rPr>
              <w:t xml:space="preserve"> de </w:t>
            </w:r>
            <w:proofErr w:type="spellStart"/>
            <w:r w:rsidR="00404C0D" w:rsidRPr="0042474D">
              <w:rPr>
                <w:lang w:val="en-US"/>
              </w:rPr>
              <w:t>acceptare</w:t>
            </w:r>
            <w:proofErr w:type="spellEnd"/>
            <w:r w:rsidR="00404C0D" w:rsidRPr="0042474D">
              <w:rPr>
                <w:lang w:val="en-US"/>
              </w:rPr>
              <w:t xml:space="preserve">, </w:t>
            </w:r>
            <w:proofErr w:type="spellStart"/>
            <w:r w:rsidR="00404C0D" w:rsidRPr="0042474D">
              <w:rPr>
                <w:lang w:val="en-US"/>
              </w:rPr>
              <w:t>dar</w:t>
            </w:r>
            <w:proofErr w:type="spellEnd"/>
            <w:r w:rsidR="00404C0D" w:rsidRPr="0042474D">
              <w:rPr>
                <w:lang w:val="en-US"/>
              </w:rPr>
              <w:t xml:space="preserve"> nu </w:t>
            </w:r>
            <w:proofErr w:type="spellStart"/>
            <w:r w:rsidR="00404C0D" w:rsidRPr="0042474D">
              <w:rPr>
                <w:lang w:val="en-US"/>
              </w:rPr>
              <w:t>mai</w:t>
            </w:r>
            <w:proofErr w:type="spellEnd"/>
            <w:r w:rsidR="00404C0D" w:rsidRPr="0042474D">
              <w:rPr>
                <w:lang w:val="en-US"/>
              </w:rPr>
              <w:t xml:space="preserve"> </w:t>
            </w:r>
            <w:proofErr w:type="spellStart"/>
            <w:r w:rsidR="00404C0D" w:rsidRPr="0042474D">
              <w:rPr>
                <w:lang w:val="en-US"/>
              </w:rPr>
              <w:t>târ</w:t>
            </w:r>
            <w:r w:rsidR="00460653" w:rsidRPr="0042474D">
              <w:rPr>
                <w:lang w:val="en-US"/>
              </w:rPr>
              <w:t>ziu</w:t>
            </w:r>
            <w:proofErr w:type="spellEnd"/>
            <w:r w:rsidR="00460653" w:rsidRPr="0042474D">
              <w:rPr>
                <w:lang w:val="en-US"/>
              </w:rPr>
              <w:t xml:space="preserve"> de dat</w:t>
            </w:r>
            <w:r w:rsidR="00404C0D" w:rsidRPr="0042474D">
              <w:rPr>
                <w:lang w:val="en-US"/>
              </w:rPr>
              <w:t xml:space="preserve">a </w:t>
            </w:r>
            <w:proofErr w:type="spellStart"/>
            <w:r w:rsidR="00404C0D" w:rsidRPr="0042474D">
              <w:rPr>
                <w:lang w:val="en-US"/>
              </w:rPr>
              <w:t>încheierii</w:t>
            </w:r>
            <w:proofErr w:type="spellEnd"/>
            <w:r w:rsidR="00404C0D" w:rsidRPr="0042474D">
              <w:rPr>
                <w:lang w:val="en-US"/>
              </w:rPr>
              <w:t xml:space="preserve"> </w:t>
            </w:r>
            <w:proofErr w:type="spellStart"/>
            <w:r w:rsidR="00404C0D" w:rsidRPr="0042474D">
              <w:rPr>
                <w:lang w:val="en-US"/>
              </w:rPr>
              <w:t>contractului</w:t>
            </w:r>
            <w:proofErr w:type="spellEnd"/>
            <w:r w:rsidR="00404C0D" w:rsidRPr="0042474D">
              <w:rPr>
                <w:lang w:val="en-US"/>
              </w:rPr>
              <w:t xml:space="preserve">. </w:t>
            </w:r>
            <w:proofErr w:type="spellStart"/>
            <w:r w:rsidR="00404C0D" w:rsidRPr="0042474D">
              <w:rPr>
                <w:lang w:val="en-US"/>
              </w:rPr>
              <w:t>Atât</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404C0D" w:rsidRPr="0042474D">
              <w:rPr>
                <w:lang w:val="en-US"/>
              </w:rPr>
              <w:t>â</w:t>
            </w:r>
            <w:r w:rsidR="00460653" w:rsidRPr="0042474D">
              <w:rPr>
                <w:lang w:val="en-US"/>
              </w:rPr>
              <w:t>t</w:t>
            </w:r>
            <w:proofErr w:type="spellEnd"/>
            <w:r w:rsidR="00460653" w:rsidRPr="0042474D">
              <w:rPr>
                <w:lang w:val="en-US"/>
              </w:rPr>
              <w:t xml:space="preserve"> el nu </w:t>
            </w:r>
            <w:proofErr w:type="spellStart"/>
            <w:r w:rsidR="00460653" w:rsidRPr="0042474D">
              <w:rPr>
                <w:lang w:val="en-US"/>
              </w:rPr>
              <w:t>şi</w:t>
            </w:r>
            <w:proofErr w:type="spellEnd"/>
            <w:r w:rsidR="00460653" w:rsidRPr="0042474D">
              <w:rPr>
                <w:lang w:val="en-US"/>
              </w:rPr>
              <w:t xml:space="preserve">-a </w:t>
            </w:r>
            <w:proofErr w:type="spellStart"/>
            <w:r w:rsidR="00460653" w:rsidRPr="0042474D">
              <w:rPr>
                <w:lang w:val="en-US"/>
              </w:rPr>
              <w:t>îndeplinit</w:t>
            </w:r>
            <w:proofErr w:type="spellEnd"/>
            <w:r w:rsidR="00460653" w:rsidRPr="0042474D">
              <w:rPr>
                <w:lang w:val="en-US"/>
              </w:rPr>
              <w:t xml:space="preserv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obligaţiune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reţină</w:t>
            </w:r>
            <w:proofErr w:type="spellEnd"/>
            <w:r w:rsidR="00460653" w:rsidRPr="0042474D">
              <w:rPr>
                <w:lang w:val="en-US"/>
              </w:rPr>
              <w:t xml:space="preserve"> </w:t>
            </w:r>
            <w:proofErr w:type="spellStart"/>
            <w:r w:rsidR="00460653" w:rsidRPr="0042474D">
              <w:rPr>
                <w:lang w:val="en-US"/>
              </w:rPr>
              <w:t>garanţia</w:t>
            </w:r>
            <w:proofErr w:type="spellEnd"/>
            <w:r w:rsidR="005D4B79" w:rsidRPr="0042474D">
              <w:rPr>
                <w:lang w:val="en-US"/>
              </w:rPr>
              <w:t xml:space="preserve"> </w:t>
            </w:r>
            <w:proofErr w:type="spellStart"/>
            <w:r w:rsidR="00E364D5" w:rsidRPr="0042474D">
              <w:rPr>
                <w:lang w:val="en-US"/>
              </w:rPr>
              <w:t>Antreprenorului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ofertă</w:t>
            </w:r>
            <w:proofErr w:type="spellEnd"/>
            <w:r w:rsidR="00460653" w:rsidRPr="0042474D">
              <w:rPr>
                <w:lang w:val="en-US"/>
              </w:rPr>
              <w:t xml:space="preserve">.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garantează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la data </w:t>
            </w:r>
            <w:proofErr w:type="spellStart"/>
            <w:r w:rsidR="00460653" w:rsidRPr="0042474D">
              <w:rPr>
                <w:lang w:val="en-US"/>
              </w:rPr>
              <w:t>recepţiei</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executată</w:t>
            </w:r>
            <w:proofErr w:type="spellEnd"/>
            <w:r w:rsidR="00460653" w:rsidRPr="0042474D">
              <w:rPr>
                <w:lang w:val="en-US"/>
              </w:rPr>
              <w:t xml:space="preserve"> are </w:t>
            </w:r>
            <w:proofErr w:type="spellStart"/>
            <w:r w:rsidR="00460653" w:rsidRPr="0042474D">
              <w:rPr>
                <w:lang w:val="en-US"/>
              </w:rPr>
              <w:t>calităţile</w:t>
            </w:r>
            <w:proofErr w:type="spellEnd"/>
            <w:r w:rsidR="00460653" w:rsidRPr="0042474D">
              <w:rPr>
                <w:lang w:val="en-US"/>
              </w:rPr>
              <w:t xml:space="preserve"> stipulate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corespunde</w:t>
            </w:r>
            <w:proofErr w:type="spellEnd"/>
            <w:r w:rsidR="00460653" w:rsidRPr="0042474D">
              <w:rPr>
                <w:lang w:val="en-US"/>
              </w:rPr>
              <w:t xml:space="preserve"> </w:t>
            </w:r>
            <w:proofErr w:type="spellStart"/>
            <w:r w:rsidR="00460653" w:rsidRPr="0042474D">
              <w:rPr>
                <w:lang w:val="en-US"/>
              </w:rPr>
              <w:t>reglementărilor</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afectată</w:t>
            </w:r>
            <w:proofErr w:type="spellEnd"/>
            <w:r w:rsidR="00460653" w:rsidRPr="0042474D">
              <w:rPr>
                <w:lang w:val="en-US"/>
              </w:rPr>
              <w:t xml:space="preserve"> de </w:t>
            </w:r>
            <w:proofErr w:type="spellStart"/>
            <w:r w:rsidR="00460653" w:rsidRPr="0042474D">
              <w:rPr>
                <w:lang w:val="en-US"/>
              </w:rPr>
              <w:t>vicii</w:t>
            </w:r>
            <w:proofErr w:type="spellEnd"/>
            <w:r w:rsidR="00460653" w:rsidRPr="0042474D">
              <w:rPr>
                <w:lang w:val="en-US"/>
              </w:rPr>
              <w:t xml:space="preserve"> care </w:t>
            </w:r>
            <w:proofErr w:type="spellStart"/>
            <w:r w:rsidR="00460653" w:rsidRPr="0042474D">
              <w:rPr>
                <w:lang w:val="en-US"/>
              </w:rPr>
              <w:t>ar</w:t>
            </w:r>
            <w:proofErr w:type="spellEnd"/>
            <w:r w:rsidR="00460653" w:rsidRPr="0042474D">
              <w:rPr>
                <w:lang w:val="en-US"/>
              </w:rPr>
              <w:t xml:space="preserve"> </w:t>
            </w:r>
            <w:proofErr w:type="spellStart"/>
            <w:r w:rsidR="00460653" w:rsidRPr="0042474D">
              <w:rPr>
                <w:lang w:val="en-US"/>
              </w:rPr>
              <w:t>diminua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chiar</w:t>
            </w:r>
            <w:proofErr w:type="spellEnd"/>
            <w:r w:rsidR="00460653" w:rsidRPr="0042474D">
              <w:rPr>
                <w:lang w:val="en-US"/>
              </w:rPr>
              <w:t xml:space="preserve"> </w:t>
            </w:r>
            <w:proofErr w:type="spellStart"/>
            <w:r w:rsidR="00460653" w:rsidRPr="0042474D">
              <w:rPr>
                <w:lang w:val="en-US"/>
              </w:rPr>
              <w:t>anula</w:t>
            </w:r>
            <w:proofErr w:type="spellEnd"/>
            <w:r w:rsidR="00460653" w:rsidRPr="0042474D">
              <w:rPr>
                <w:lang w:val="en-US"/>
              </w:rPr>
              <w:t xml:space="preserve">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de </w:t>
            </w:r>
            <w:proofErr w:type="spellStart"/>
            <w:r w:rsidR="00460653" w:rsidRPr="0042474D">
              <w:rPr>
                <w:lang w:val="en-US"/>
              </w:rPr>
              <w:t>utilizare</w:t>
            </w:r>
            <w:proofErr w:type="spellEnd"/>
            <w:r w:rsidR="00460653" w:rsidRPr="0042474D">
              <w:rPr>
                <w:lang w:val="en-US"/>
              </w:rPr>
              <w:t xml:space="preserve">, conform </w:t>
            </w:r>
            <w:proofErr w:type="spellStart"/>
            <w:r w:rsidR="00460653" w:rsidRPr="0042474D">
              <w:rPr>
                <w:lang w:val="en-US"/>
              </w:rPr>
              <w:t>condiţiilor</w:t>
            </w:r>
            <w:proofErr w:type="spellEnd"/>
            <w:r w:rsidR="00460653" w:rsidRPr="0042474D">
              <w:rPr>
                <w:lang w:val="en-US"/>
              </w:rPr>
              <w:t xml:space="preserve"> </w:t>
            </w:r>
            <w:proofErr w:type="spellStart"/>
            <w:r w:rsidR="00460653" w:rsidRPr="0042474D">
              <w:rPr>
                <w:lang w:val="en-US"/>
              </w:rPr>
              <w:t>normale</w:t>
            </w:r>
            <w:proofErr w:type="spellEnd"/>
            <w:r w:rsidR="00460653" w:rsidRPr="0042474D">
              <w:rPr>
                <w:lang w:val="en-US"/>
              </w:rPr>
              <w:t xml:space="preserve"> de </w:t>
            </w:r>
            <w:proofErr w:type="spellStart"/>
            <w:r w:rsidR="00460653" w:rsidRPr="0042474D">
              <w:rPr>
                <w:lang w:val="en-US"/>
              </w:rPr>
              <w:t>folosire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explicite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 xml:space="preserve">La </w:t>
            </w:r>
            <w:proofErr w:type="spellStart"/>
            <w:r w:rsidR="00460653" w:rsidRPr="0042474D">
              <w:rPr>
                <w:lang w:val="en-US"/>
              </w:rPr>
              <w:t>lucrările</w:t>
            </w:r>
            <w:proofErr w:type="spellEnd"/>
            <w:r w:rsidR="00460653" w:rsidRPr="0042474D">
              <w:rPr>
                <w:lang w:val="en-US"/>
              </w:rPr>
              <w:t xml:space="preserve"> la care se fac </w:t>
            </w:r>
            <w:proofErr w:type="spellStart"/>
            <w:r w:rsidR="00460653" w:rsidRPr="0042474D">
              <w:rPr>
                <w:lang w:val="en-US"/>
              </w:rPr>
              <w:t>încercări</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probei</w:t>
            </w:r>
            <w:proofErr w:type="spellEnd"/>
            <w:r w:rsidR="00460653" w:rsidRPr="0042474D">
              <w:rPr>
                <w:lang w:val="en-US"/>
              </w:rPr>
              <w:t xml:space="preserve"> </w:t>
            </w:r>
            <w:proofErr w:type="spellStart"/>
            <w:r w:rsidR="00460653" w:rsidRPr="0042474D">
              <w:rPr>
                <w:lang w:val="en-US"/>
              </w:rPr>
              <w:t>îndeplinită</w:t>
            </w:r>
            <w:proofErr w:type="spellEnd"/>
            <w:r w:rsidR="00460653" w:rsidRPr="0042474D">
              <w:rPr>
                <w:lang w:val="en-US"/>
              </w:rPr>
              <w:t xml:space="preserve"> </w:t>
            </w:r>
            <w:proofErr w:type="spellStart"/>
            <w:r w:rsidR="00460653" w:rsidRPr="0042474D">
              <w:rPr>
                <w:lang w:val="en-US"/>
              </w:rPr>
              <w:t>at</w:t>
            </w:r>
            <w:r w:rsidR="00E171D4" w:rsidRPr="0042474D">
              <w:rPr>
                <w:lang w:val="en-US"/>
              </w:rPr>
              <w:t>â</w:t>
            </w:r>
            <w:r w:rsidR="00460653" w:rsidRPr="0042474D">
              <w:rPr>
                <w:lang w:val="en-US"/>
              </w:rPr>
              <w:t>ta</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E171D4"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rezultatele</w:t>
            </w:r>
            <w:proofErr w:type="spellEnd"/>
            <w:r w:rsidR="00460653" w:rsidRPr="0042474D">
              <w:rPr>
                <w:lang w:val="en-US"/>
              </w:rPr>
              <w:t xml:space="preserve"> se </w:t>
            </w:r>
            <w:proofErr w:type="spellStart"/>
            <w:r w:rsidR="00460653" w:rsidRPr="0042474D">
              <w:rPr>
                <w:lang w:val="en-US"/>
              </w:rPr>
              <w:t>înscriu</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limitele</w:t>
            </w:r>
            <w:proofErr w:type="spellEnd"/>
            <w:r w:rsidR="00460653" w:rsidRPr="0042474D">
              <w:rPr>
                <w:lang w:val="en-US"/>
              </w:rPr>
              <w:t xml:space="preserve"> </w:t>
            </w:r>
            <w:proofErr w:type="spellStart"/>
            <w:r w:rsidR="00460653" w:rsidRPr="0042474D">
              <w:rPr>
                <w:lang w:val="en-US"/>
              </w:rPr>
              <w:t>admise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reglementările</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w:t>
            </w:r>
            <w:proofErr w:type="spellStart"/>
            <w:r w:rsidR="00603AB4" w:rsidRPr="0042474D">
              <w:rPr>
                <w:lang w:val="en-US"/>
              </w:rPr>
              <w:t>Beneficiarul</w:t>
            </w:r>
            <w:proofErr w:type="spellEnd"/>
            <w:r w:rsidR="00603AB4" w:rsidRPr="0042474D">
              <w:rPr>
                <w:lang w:val="en-US"/>
              </w:rPr>
              <w:t xml:space="preserve"> are </w:t>
            </w:r>
            <w:proofErr w:type="spellStart"/>
            <w:r w:rsidR="00603AB4" w:rsidRPr="0042474D">
              <w:rPr>
                <w:lang w:val="en-US"/>
              </w:rPr>
              <w:t>dreptul</w:t>
            </w:r>
            <w:proofErr w:type="spellEnd"/>
            <w:r w:rsidR="00603AB4" w:rsidRPr="0042474D">
              <w:rPr>
                <w:lang w:val="en-US"/>
              </w:rPr>
              <w:t xml:space="preserve"> de a </w:t>
            </w:r>
            <w:proofErr w:type="spellStart"/>
            <w:r w:rsidR="00603AB4" w:rsidRPr="0042474D">
              <w:rPr>
                <w:lang w:val="en-US"/>
              </w:rPr>
              <w:t>supraveghea</w:t>
            </w:r>
            <w:proofErr w:type="spellEnd"/>
            <w:r w:rsidR="00603AB4" w:rsidRPr="0042474D">
              <w:rPr>
                <w:lang w:val="en-US"/>
              </w:rPr>
              <w:t xml:space="preserve"> </w:t>
            </w:r>
            <w:proofErr w:type="spellStart"/>
            <w:r w:rsidR="00603AB4" w:rsidRPr="0042474D">
              <w:rPr>
                <w:lang w:val="en-US"/>
              </w:rPr>
              <w:t>desfăşurarea</w:t>
            </w:r>
            <w:proofErr w:type="spellEnd"/>
            <w:r w:rsidR="00603AB4" w:rsidRPr="0042474D">
              <w:rPr>
                <w:lang w:val="en-US"/>
              </w:rPr>
              <w:t xml:space="preserve"> </w:t>
            </w:r>
            <w:proofErr w:type="spellStart"/>
            <w:r w:rsidR="00603AB4" w:rsidRPr="0042474D">
              <w:rPr>
                <w:lang w:val="en-US"/>
              </w:rPr>
              <w:t>lucrărilor</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conformitate</w:t>
            </w:r>
            <w:proofErr w:type="spellEnd"/>
            <w:r w:rsidR="00603AB4" w:rsidRPr="0042474D">
              <w:rPr>
                <w:lang w:val="en-US"/>
              </w:rPr>
              <w:t xml:space="preserve"> cu </w:t>
            </w:r>
            <w:proofErr w:type="spellStart"/>
            <w:r w:rsidR="00603AB4" w:rsidRPr="0042474D">
              <w:rPr>
                <w:lang w:val="en-US"/>
              </w:rPr>
              <w:t>prevederile</w:t>
            </w:r>
            <w:proofErr w:type="spellEnd"/>
            <w:r w:rsidR="00603AB4" w:rsidRPr="0042474D">
              <w:rPr>
                <w:lang w:val="en-US"/>
              </w:rPr>
              <w:t xml:space="preserve"> </w:t>
            </w:r>
            <w:proofErr w:type="spellStart"/>
            <w:r w:rsidR="00603AB4" w:rsidRPr="0042474D">
              <w:rPr>
                <w:lang w:val="en-US"/>
              </w:rPr>
              <w:t>contractului</w:t>
            </w:r>
            <w:proofErr w:type="spellEnd"/>
            <w:r w:rsidR="00603AB4" w:rsidRPr="0042474D">
              <w:rPr>
                <w:lang w:val="en-US"/>
              </w:rPr>
              <w:t xml:space="preserve">,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responsabilii</w:t>
            </w:r>
            <w:proofErr w:type="spellEnd"/>
            <w:r w:rsidR="00603AB4" w:rsidRPr="0042474D">
              <w:rPr>
                <w:lang w:val="en-US"/>
              </w:rPr>
              <w:t xml:space="preserve"> </w:t>
            </w:r>
            <w:proofErr w:type="spellStart"/>
            <w:r w:rsidR="00603AB4" w:rsidRPr="0042474D">
              <w:rPr>
                <w:lang w:val="en-US"/>
              </w:rPr>
              <w:t>tehnici</w:t>
            </w:r>
            <w:proofErr w:type="spellEnd"/>
            <w:r w:rsidR="00603AB4" w:rsidRPr="0042474D">
              <w:rPr>
                <w:lang w:val="en-US"/>
              </w:rPr>
              <w:t xml:space="preserve"> </w:t>
            </w:r>
            <w:proofErr w:type="spellStart"/>
            <w:r w:rsidR="00603AB4" w:rsidRPr="0042474D">
              <w:rPr>
                <w:lang w:val="en-US"/>
              </w:rPr>
              <w:t>atestaţi</w:t>
            </w:r>
            <w:proofErr w:type="spellEnd"/>
            <w:r w:rsidR="00603AB4" w:rsidRPr="0042474D">
              <w:rPr>
                <w:lang w:val="en-US"/>
              </w:rPr>
              <w:t xml:space="preserve">. </w:t>
            </w:r>
            <w:proofErr w:type="spellStart"/>
            <w:r w:rsidR="00603AB4" w:rsidRPr="0042474D">
              <w:rPr>
                <w:lang w:val="en-US"/>
              </w:rPr>
              <w:t>Acestora</w:t>
            </w:r>
            <w:proofErr w:type="spellEnd"/>
            <w:r w:rsidR="00603AB4" w:rsidRPr="0042474D">
              <w:rPr>
                <w:lang w:val="en-US"/>
              </w:rPr>
              <w:t xml:space="preserve"> li se </w:t>
            </w:r>
            <w:proofErr w:type="spellStart"/>
            <w:r w:rsidR="00603AB4" w:rsidRPr="0042474D">
              <w:rPr>
                <w:lang w:val="en-US"/>
              </w:rPr>
              <w:t>va</w:t>
            </w:r>
            <w:proofErr w:type="spellEnd"/>
            <w:r w:rsidR="00603AB4" w:rsidRPr="0042474D">
              <w:rPr>
                <w:lang w:val="en-US"/>
              </w:rPr>
              <w:t xml:space="preserve"> </w:t>
            </w:r>
            <w:proofErr w:type="spellStart"/>
            <w:r w:rsidR="00603AB4" w:rsidRPr="0042474D">
              <w:rPr>
                <w:lang w:val="en-US"/>
              </w:rPr>
              <w:t>asigura</w:t>
            </w:r>
            <w:proofErr w:type="spellEnd"/>
            <w:r w:rsidR="00603AB4" w:rsidRPr="0042474D">
              <w:rPr>
                <w:lang w:val="en-US"/>
              </w:rPr>
              <w:t xml:space="preserve"> </w:t>
            </w:r>
            <w:proofErr w:type="spellStart"/>
            <w:r w:rsidR="00603AB4" w:rsidRPr="0042474D">
              <w:rPr>
                <w:lang w:val="en-US"/>
              </w:rPr>
              <w:t>accesul</w:t>
            </w:r>
            <w:proofErr w:type="spellEnd"/>
            <w:r w:rsidR="00603AB4" w:rsidRPr="0042474D">
              <w:rPr>
                <w:lang w:val="en-US"/>
              </w:rPr>
              <w:t xml:space="preserve"> la </w:t>
            </w:r>
            <w:proofErr w:type="spellStart"/>
            <w:r w:rsidR="00603AB4" w:rsidRPr="0042474D">
              <w:rPr>
                <w:lang w:val="en-US"/>
              </w:rPr>
              <w:t>locul</w:t>
            </w:r>
            <w:proofErr w:type="spellEnd"/>
            <w:r w:rsidR="00603AB4" w:rsidRPr="0042474D">
              <w:rPr>
                <w:lang w:val="en-US"/>
              </w:rPr>
              <w:t xml:space="preserve"> de </w:t>
            </w:r>
            <w:proofErr w:type="spellStart"/>
            <w:r w:rsidR="00603AB4" w:rsidRPr="0042474D">
              <w:rPr>
                <w:lang w:val="en-US"/>
              </w:rPr>
              <w:t>muncă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ateliere</w:t>
            </w:r>
            <w:proofErr w:type="spellEnd"/>
            <w:r w:rsidR="00603AB4" w:rsidRPr="0042474D">
              <w:rPr>
                <w:lang w:val="en-US"/>
              </w:rPr>
              <w:t xml:space="preserve">, </w:t>
            </w:r>
            <w:proofErr w:type="spellStart"/>
            <w:r w:rsidR="00603AB4" w:rsidRPr="0042474D">
              <w:rPr>
                <w:lang w:val="en-US"/>
              </w:rPr>
              <w:t>depozite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oriunde</w:t>
            </w:r>
            <w:proofErr w:type="spellEnd"/>
            <w:r w:rsidR="00603AB4" w:rsidRPr="0042474D">
              <w:rPr>
                <w:lang w:val="en-US"/>
              </w:rPr>
              <w:t xml:space="preserve"> se </w:t>
            </w:r>
            <w:proofErr w:type="spellStart"/>
            <w:r w:rsidR="00603AB4" w:rsidRPr="0042474D">
              <w:rPr>
                <w:lang w:val="en-US"/>
              </w:rPr>
              <w:t>desfăşoară</w:t>
            </w:r>
            <w:proofErr w:type="spellEnd"/>
            <w:r w:rsidR="00603AB4" w:rsidRPr="0042474D">
              <w:rPr>
                <w:lang w:val="en-US"/>
              </w:rPr>
              <w:t xml:space="preserve"> </w:t>
            </w:r>
            <w:proofErr w:type="spellStart"/>
            <w:r w:rsidR="00603AB4" w:rsidRPr="0042474D">
              <w:rPr>
                <w:lang w:val="en-US"/>
              </w:rPr>
              <w:t>activităţi</w:t>
            </w:r>
            <w:proofErr w:type="spellEnd"/>
            <w:r w:rsidR="00603AB4" w:rsidRPr="0042474D">
              <w:rPr>
                <w:lang w:val="en-US"/>
              </w:rPr>
              <w:t xml:space="preserve"> legate de </w:t>
            </w:r>
            <w:proofErr w:type="spellStart"/>
            <w:r w:rsidR="00603AB4" w:rsidRPr="0042474D">
              <w:rPr>
                <w:lang w:val="en-US"/>
              </w:rPr>
              <w:t>realizarea</w:t>
            </w:r>
            <w:proofErr w:type="spellEnd"/>
            <w:r w:rsidR="00603AB4" w:rsidRPr="0042474D">
              <w:rPr>
                <w:lang w:val="en-US"/>
              </w:rPr>
              <w:t xml:space="preserve"> </w:t>
            </w:r>
            <w:proofErr w:type="spellStart"/>
            <w:r w:rsidR="00603AB4" w:rsidRPr="0042474D">
              <w:rPr>
                <w:lang w:val="en-US"/>
              </w:rPr>
              <w:t>obligaţiilor</w:t>
            </w:r>
            <w:proofErr w:type="spellEnd"/>
            <w:r w:rsidR="00603AB4" w:rsidRPr="0042474D">
              <w:rPr>
                <w:lang w:val="en-US"/>
              </w:rPr>
              <w:t xml:space="preserve"> </w:t>
            </w:r>
            <w:proofErr w:type="spellStart"/>
            <w:r w:rsidR="00603AB4" w:rsidRPr="0042474D">
              <w:rPr>
                <w:lang w:val="en-US"/>
              </w:rPr>
              <w:t>contractuale</w:t>
            </w:r>
            <w:proofErr w:type="spellEnd"/>
            <w:r w:rsidR="00603AB4" w:rsidRPr="0042474D">
              <w:rPr>
                <w:lang w:val="en-US"/>
              </w:rPr>
              <w:t xml:space="preserve">. La </w:t>
            </w:r>
            <w:proofErr w:type="spellStart"/>
            <w:r w:rsidR="00603AB4" w:rsidRPr="0042474D">
              <w:rPr>
                <w:lang w:val="en-US"/>
              </w:rPr>
              <w:t>cerere</w:t>
            </w:r>
            <w:proofErr w:type="spellEnd"/>
            <w:r w:rsidR="00603AB4" w:rsidRPr="0042474D">
              <w:rPr>
                <w:lang w:val="en-US"/>
              </w:rPr>
              <w:t xml:space="preserve">, </w:t>
            </w:r>
            <w:proofErr w:type="spellStart"/>
            <w:r w:rsidR="00603AB4" w:rsidRPr="0042474D">
              <w:rPr>
                <w:lang w:val="en-US"/>
              </w:rPr>
              <w:t>trebuie</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pună</w:t>
            </w:r>
            <w:proofErr w:type="spellEnd"/>
            <w:r w:rsidR="00603AB4" w:rsidRPr="0042474D">
              <w:rPr>
                <w:lang w:val="en-US"/>
              </w:rPr>
              <w:t xml:space="preserve"> la </w:t>
            </w:r>
            <w:proofErr w:type="spellStart"/>
            <w:r w:rsidR="00603AB4" w:rsidRPr="0042474D">
              <w:rPr>
                <w:lang w:val="en-US"/>
              </w:rPr>
              <w:t>dispoziţie</w:t>
            </w:r>
            <w:proofErr w:type="spellEnd"/>
            <w:r w:rsidR="00603AB4" w:rsidRPr="0042474D">
              <w:rPr>
                <w:lang w:val="en-US"/>
              </w:rPr>
              <w:t xml:space="preserve"> </w:t>
            </w:r>
            <w:proofErr w:type="spellStart"/>
            <w:r w:rsidR="00603AB4" w:rsidRPr="0042474D">
              <w:rPr>
                <w:lang w:val="en-US"/>
              </w:rPr>
              <w:t>desenele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documentaţia</w:t>
            </w:r>
            <w:proofErr w:type="spellEnd"/>
            <w:r w:rsidR="00603AB4" w:rsidRPr="0042474D">
              <w:rPr>
                <w:lang w:val="en-US"/>
              </w:rPr>
              <w:t xml:space="preserve"> de </w:t>
            </w:r>
            <w:proofErr w:type="spellStart"/>
            <w:r w:rsidR="00603AB4" w:rsidRPr="0042474D">
              <w:rPr>
                <w:lang w:val="en-US"/>
              </w:rPr>
              <w:t>execuţie</w:t>
            </w:r>
            <w:proofErr w:type="spellEnd"/>
            <w:r w:rsidR="00603AB4" w:rsidRPr="0042474D">
              <w:rPr>
                <w:lang w:val="en-US"/>
              </w:rPr>
              <w:t xml:space="preserve"> </w:t>
            </w:r>
            <w:proofErr w:type="spellStart"/>
            <w:r w:rsidR="00603AB4" w:rsidRPr="0042474D">
              <w:rPr>
                <w:lang w:val="en-US"/>
              </w:rPr>
              <w:t>pentru</w:t>
            </w:r>
            <w:proofErr w:type="spellEnd"/>
            <w:r w:rsidR="00603AB4" w:rsidRPr="0042474D">
              <w:rPr>
                <w:lang w:val="en-US"/>
              </w:rPr>
              <w:t xml:space="preserve"> </w:t>
            </w:r>
            <w:proofErr w:type="spellStart"/>
            <w:r w:rsidR="00603AB4" w:rsidRPr="0042474D">
              <w:rPr>
                <w:lang w:val="en-US"/>
              </w:rPr>
              <w:t>examinare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dea</w:t>
            </w:r>
            <w:proofErr w:type="spellEnd"/>
            <w:r w:rsidR="00603AB4" w:rsidRPr="0042474D">
              <w:rPr>
                <w:lang w:val="en-US"/>
              </w:rPr>
              <w:t xml:space="preserve"> </w:t>
            </w:r>
            <w:proofErr w:type="spellStart"/>
            <w:r w:rsidR="00603AB4" w:rsidRPr="0042474D">
              <w:rPr>
                <w:lang w:val="en-US"/>
              </w:rPr>
              <w:t>toate</w:t>
            </w:r>
            <w:proofErr w:type="spellEnd"/>
            <w:r w:rsidR="00603AB4" w:rsidRPr="0042474D">
              <w:rPr>
                <w:lang w:val="en-US"/>
              </w:rPr>
              <w:t xml:space="preserve"> </w:t>
            </w:r>
            <w:proofErr w:type="spellStart"/>
            <w:r w:rsidR="00603AB4" w:rsidRPr="0042474D">
              <w:rPr>
                <w:lang w:val="en-US"/>
              </w:rPr>
              <w:t>lămuririle</w:t>
            </w:r>
            <w:proofErr w:type="spellEnd"/>
            <w:r w:rsidR="00603AB4" w:rsidRPr="0042474D">
              <w:rPr>
                <w:lang w:val="en-US"/>
              </w:rPr>
              <w:t xml:space="preserve">, </w:t>
            </w:r>
            <w:proofErr w:type="spellStart"/>
            <w:r w:rsidR="00603AB4" w:rsidRPr="0042474D">
              <w:rPr>
                <w:lang w:val="en-US"/>
              </w:rPr>
              <w:t>condiţia</w:t>
            </w:r>
            <w:proofErr w:type="spellEnd"/>
            <w:r w:rsidR="00603AB4" w:rsidRPr="0042474D">
              <w:rPr>
                <w:lang w:val="en-US"/>
              </w:rPr>
              <w:t xml:space="preserve"> </w:t>
            </w:r>
            <w:proofErr w:type="spellStart"/>
            <w:r w:rsidR="00603AB4" w:rsidRPr="0042474D">
              <w:rPr>
                <w:lang w:val="en-US"/>
              </w:rPr>
              <w:t>fiind</w:t>
            </w:r>
            <w:proofErr w:type="spellEnd"/>
            <w:r w:rsidR="00603AB4" w:rsidRPr="0042474D">
              <w:rPr>
                <w:lang w:val="en-US"/>
              </w:rPr>
              <w:t xml:space="preserve"> ca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aceasta</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se </w:t>
            </w:r>
            <w:proofErr w:type="spellStart"/>
            <w:r w:rsidR="00603AB4" w:rsidRPr="0042474D">
              <w:rPr>
                <w:lang w:val="en-US"/>
              </w:rPr>
              <w:t>dezvăluie</w:t>
            </w:r>
            <w:proofErr w:type="spellEnd"/>
            <w:r w:rsidR="00603AB4" w:rsidRPr="0042474D">
              <w:rPr>
                <w:lang w:val="en-US"/>
              </w:rPr>
              <w:t xml:space="preserve"> </w:t>
            </w:r>
            <w:proofErr w:type="spellStart"/>
            <w:r w:rsidR="00603AB4" w:rsidRPr="0042474D">
              <w:rPr>
                <w:lang w:val="en-US"/>
              </w:rPr>
              <w:t>informația</w:t>
            </w:r>
            <w:proofErr w:type="spellEnd"/>
            <w:r w:rsidR="00603AB4" w:rsidRPr="0042474D">
              <w:rPr>
                <w:lang w:val="en-US"/>
              </w:rPr>
              <w:t xml:space="preserve"> </w:t>
            </w:r>
            <w:proofErr w:type="spellStart"/>
            <w:r w:rsidR="00603AB4" w:rsidRPr="0042474D">
              <w:rPr>
                <w:lang w:val="en-US"/>
              </w:rPr>
              <w:t>și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fie </w:t>
            </w:r>
            <w:proofErr w:type="spellStart"/>
            <w:r w:rsidR="00603AB4" w:rsidRPr="0042474D">
              <w:rPr>
                <w:lang w:val="en-US"/>
              </w:rPr>
              <w:t>utilizată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scopuri</w:t>
            </w:r>
            <w:proofErr w:type="spellEnd"/>
            <w:r w:rsidR="00603AB4" w:rsidRPr="0042474D">
              <w:rPr>
                <w:lang w:val="en-US"/>
              </w:rPr>
              <w:t xml:space="preserve"> </w:t>
            </w:r>
            <w:proofErr w:type="spellStart"/>
            <w:r w:rsidR="00603AB4" w:rsidRPr="0042474D">
              <w:rPr>
                <w:lang w:val="en-US"/>
              </w:rPr>
              <w:t>proprii</w:t>
            </w:r>
            <w:proofErr w:type="spellEnd"/>
            <w:r w:rsidR="00603AB4" w:rsidRPr="0042474D">
              <w:rPr>
                <w:lang w:val="en-US"/>
              </w:rPr>
              <w:t xml:space="preserve">, </w:t>
            </w:r>
            <w:proofErr w:type="spellStart"/>
            <w:r w:rsidR="00603AB4" w:rsidRPr="0042474D">
              <w:rPr>
                <w:lang w:val="en-US"/>
              </w:rPr>
              <w:t>indiferent</w:t>
            </w:r>
            <w:proofErr w:type="spellEnd"/>
            <w:r w:rsidR="00603AB4" w:rsidRPr="0042474D">
              <w:rPr>
                <w:lang w:val="en-US"/>
              </w:rPr>
              <w:t xml:space="preserve"> </w:t>
            </w:r>
            <w:proofErr w:type="spellStart"/>
            <w:r w:rsidR="00603AB4" w:rsidRPr="0042474D">
              <w:rPr>
                <w:lang w:val="en-US"/>
              </w:rPr>
              <w:t>dacă</w:t>
            </w:r>
            <w:proofErr w:type="spellEnd"/>
            <w:r w:rsidR="00603AB4" w:rsidRPr="0042474D">
              <w:rPr>
                <w:lang w:val="en-US"/>
              </w:rPr>
              <w:t xml:space="preserve"> </w:t>
            </w:r>
            <w:proofErr w:type="spellStart"/>
            <w:r w:rsidR="00603AB4" w:rsidRPr="0042474D">
              <w:rPr>
                <w:lang w:val="en-US"/>
              </w:rPr>
              <w:t>contractul</w:t>
            </w:r>
            <w:proofErr w:type="spellEnd"/>
            <w:r w:rsidR="00603AB4" w:rsidRPr="0042474D">
              <w:rPr>
                <w:lang w:val="en-US"/>
              </w:rPr>
              <w:t xml:space="preserve"> a </w:t>
            </w:r>
            <w:proofErr w:type="spellStart"/>
            <w:r w:rsidR="00603AB4" w:rsidRPr="0042474D">
              <w:rPr>
                <w:lang w:val="en-US"/>
              </w:rPr>
              <w:t>fost</w:t>
            </w:r>
            <w:proofErr w:type="spellEnd"/>
            <w:r w:rsidR="00603AB4" w:rsidRPr="0042474D">
              <w:rPr>
                <w:lang w:val="en-US"/>
              </w:rPr>
              <w:t xml:space="preserve"> </w:t>
            </w:r>
            <w:proofErr w:type="spellStart"/>
            <w:r w:rsidR="00603AB4" w:rsidRPr="0042474D">
              <w:rPr>
                <w:lang w:val="en-US"/>
              </w:rPr>
              <w:t>sau</w:t>
            </w:r>
            <w:proofErr w:type="spellEnd"/>
            <w:r w:rsidR="00603AB4" w:rsidRPr="0042474D">
              <w:rPr>
                <w:lang w:val="en-US"/>
              </w:rPr>
              <w:t xml:space="preserve"> nu </w:t>
            </w:r>
            <w:proofErr w:type="spellStart"/>
            <w:r w:rsidR="00603AB4" w:rsidRPr="0042474D">
              <w:rPr>
                <w:lang w:val="en-US"/>
              </w:rPr>
              <w:t>încheiat</w:t>
            </w:r>
            <w:proofErr w:type="spellEnd"/>
            <w:r w:rsidR="00603AB4" w:rsidRPr="0042474D">
              <w:rPr>
                <w:lang w:val="en-US"/>
              </w:rPr>
              <w:t xml:space="preserve">.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 xml:space="preserve">6. </w:t>
            </w:r>
            <w:proofErr w:type="spellStart"/>
            <w:r w:rsidR="00040EA0" w:rsidRPr="0042474D">
              <w:rPr>
                <w:lang w:val="en-US"/>
              </w:rPr>
              <w:t>Beneficiarul</w:t>
            </w:r>
            <w:proofErr w:type="spellEnd"/>
            <w:r w:rsidR="00040EA0" w:rsidRPr="0042474D">
              <w:rPr>
                <w:lang w:val="en-US"/>
              </w:rPr>
              <w:t xml:space="preserve"> </w:t>
            </w:r>
            <w:proofErr w:type="spellStart"/>
            <w:r w:rsidR="00040EA0" w:rsidRPr="0042474D">
              <w:rPr>
                <w:lang w:val="en-US"/>
              </w:rPr>
              <w:t>este</w:t>
            </w:r>
            <w:proofErr w:type="spellEnd"/>
            <w:r w:rsidR="00040EA0" w:rsidRPr="0042474D">
              <w:rPr>
                <w:lang w:val="en-US"/>
              </w:rPr>
              <w:t xml:space="preserve"> </w:t>
            </w:r>
            <w:proofErr w:type="spellStart"/>
            <w:r w:rsidR="00040EA0" w:rsidRPr="0042474D">
              <w:rPr>
                <w:lang w:val="en-US"/>
              </w:rPr>
              <w:t>autorizat</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emită</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pe care le </w:t>
            </w:r>
            <w:proofErr w:type="spellStart"/>
            <w:r w:rsidR="00040EA0" w:rsidRPr="0042474D">
              <w:rPr>
                <w:lang w:val="en-US"/>
              </w:rPr>
              <w:t>consideră</w:t>
            </w:r>
            <w:proofErr w:type="spellEnd"/>
            <w:r w:rsidR="00040EA0" w:rsidRPr="0042474D">
              <w:rPr>
                <w:lang w:val="en-US"/>
              </w:rPr>
              <w:t xml:space="preserve"> </w:t>
            </w:r>
            <w:proofErr w:type="spellStart"/>
            <w:r w:rsidR="00040EA0" w:rsidRPr="0042474D">
              <w:rPr>
                <w:lang w:val="en-US"/>
              </w:rPr>
              <w:t>necesare</w:t>
            </w:r>
            <w:proofErr w:type="spellEnd"/>
            <w:r w:rsidR="00040EA0" w:rsidRPr="0042474D">
              <w:rPr>
                <w:lang w:val="en-US"/>
              </w:rPr>
              <w:t xml:space="preserve"> </w:t>
            </w:r>
            <w:proofErr w:type="spellStart"/>
            <w:r w:rsidR="00040EA0" w:rsidRPr="0042474D">
              <w:rPr>
                <w:lang w:val="en-US"/>
              </w:rPr>
              <w:t>executării</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cu </w:t>
            </w:r>
            <w:proofErr w:type="spellStart"/>
            <w:r w:rsidR="00040EA0" w:rsidRPr="0042474D">
              <w:rPr>
                <w:lang w:val="en-US"/>
              </w:rPr>
              <w:t>respectarea</w:t>
            </w:r>
            <w:proofErr w:type="spellEnd"/>
            <w:r w:rsidR="00040EA0" w:rsidRPr="0042474D">
              <w:rPr>
                <w:lang w:val="en-US"/>
              </w:rPr>
              <w:t xml:space="preserve"> </w:t>
            </w:r>
            <w:proofErr w:type="spellStart"/>
            <w:r w:rsidR="00040EA0" w:rsidRPr="0042474D">
              <w:rPr>
                <w:lang w:val="en-US"/>
              </w:rPr>
              <w:t>drepturilor</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se </w:t>
            </w:r>
            <w:proofErr w:type="spellStart"/>
            <w:r w:rsidR="00040EA0" w:rsidRPr="0042474D">
              <w:rPr>
                <w:lang w:val="en-US"/>
              </w:rPr>
              <w:t>adresează</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w:t>
            </w:r>
            <w:proofErr w:type="spellStart"/>
            <w:r w:rsidR="00040EA0" w:rsidRPr="0042474D">
              <w:rPr>
                <w:lang w:val="en-US"/>
              </w:rPr>
              <w:t>principiu</w:t>
            </w:r>
            <w:proofErr w:type="spellEnd"/>
            <w:r w:rsidR="00040EA0" w:rsidRPr="0042474D">
              <w:rPr>
                <w:lang w:val="en-US"/>
              </w:rPr>
              <w:t xml:space="preserve"> </w:t>
            </w:r>
            <w:proofErr w:type="spellStart"/>
            <w:r w:rsidR="00040EA0" w:rsidRPr="0042474D">
              <w:rPr>
                <w:lang w:val="en-US"/>
              </w:rPr>
              <w:t>numai</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cu </w:t>
            </w:r>
            <w:proofErr w:type="spellStart"/>
            <w:r w:rsidR="00040EA0" w:rsidRPr="0042474D">
              <w:rPr>
                <w:lang w:val="en-US"/>
              </w:rPr>
              <w:t>excepţia</w:t>
            </w:r>
            <w:proofErr w:type="spellEnd"/>
            <w:r w:rsidR="00040EA0" w:rsidRPr="0042474D">
              <w:rPr>
                <w:lang w:val="en-US"/>
              </w:rPr>
              <w:t xml:space="preserve"> </w:t>
            </w:r>
            <w:proofErr w:type="spellStart"/>
            <w:r w:rsidR="00040EA0" w:rsidRPr="0042474D">
              <w:rPr>
                <w:lang w:val="en-US"/>
              </w:rPr>
              <w:t>cazurilor</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care </w:t>
            </w:r>
            <w:proofErr w:type="spellStart"/>
            <w:r w:rsidR="00040EA0" w:rsidRPr="0042474D">
              <w:rPr>
                <w:lang w:val="en-US"/>
              </w:rPr>
              <w:t>trebuie</w:t>
            </w:r>
            <w:proofErr w:type="spellEnd"/>
            <w:r w:rsidR="00040EA0" w:rsidRPr="0042474D">
              <w:rPr>
                <w:lang w:val="en-US"/>
              </w:rPr>
              <w:t xml:space="preserve"> de </w:t>
            </w:r>
            <w:proofErr w:type="spellStart"/>
            <w:r w:rsidR="00040EA0" w:rsidRPr="0042474D">
              <w:rPr>
                <w:lang w:val="en-US"/>
              </w:rPr>
              <w:t>intervenit</w:t>
            </w:r>
            <w:proofErr w:type="spellEnd"/>
            <w:r w:rsidR="00040EA0" w:rsidRPr="0042474D">
              <w:rPr>
                <w:lang w:val="en-US"/>
              </w:rPr>
              <w:t xml:space="preserve"> </w:t>
            </w:r>
            <w:proofErr w:type="spellStart"/>
            <w:r w:rsidR="00040EA0" w:rsidRPr="0042474D">
              <w:rPr>
                <w:lang w:val="en-US"/>
              </w:rPr>
              <w:t>împotriva</w:t>
            </w:r>
            <w:proofErr w:type="spellEnd"/>
            <w:r w:rsidR="00040EA0" w:rsidRPr="0042474D">
              <w:rPr>
                <w:lang w:val="en-US"/>
              </w:rPr>
              <w:t xml:space="preserve"> </w:t>
            </w:r>
            <w:proofErr w:type="spellStart"/>
            <w:r w:rsidR="00040EA0" w:rsidRPr="0042474D">
              <w:rPr>
                <w:lang w:val="en-US"/>
              </w:rPr>
              <w:t>unui</w:t>
            </w:r>
            <w:proofErr w:type="spellEnd"/>
            <w:r w:rsidR="00040EA0" w:rsidRPr="0042474D">
              <w:rPr>
                <w:lang w:val="en-US"/>
              </w:rPr>
              <w:t xml:space="preserve"> </w:t>
            </w:r>
            <w:proofErr w:type="spellStart"/>
            <w:r w:rsidR="00040EA0" w:rsidRPr="0042474D">
              <w:rPr>
                <w:lang w:val="en-US"/>
              </w:rPr>
              <w:t>pericol</w:t>
            </w:r>
            <w:proofErr w:type="spellEnd"/>
            <w:r w:rsidR="00040EA0" w:rsidRPr="0042474D">
              <w:rPr>
                <w:lang w:val="en-US"/>
              </w:rPr>
              <w:t xml:space="preserve"> </w:t>
            </w:r>
            <w:proofErr w:type="spellStart"/>
            <w:r w:rsidR="00040EA0" w:rsidRPr="0042474D">
              <w:rPr>
                <w:lang w:val="en-US"/>
              </w:rPr>
              <w:t>iminent</w:t>
            </w:r>
            <w:proofErr w:type="spellEnd"/>
            <w:r w:rsidR="00040EA0" w:rsidRPr="0042474D">
              <w:rPr>
                <w:lang w:val="en-US"/>
              </w:rPr>
              <w:t xml:space="preserve"> </w:t>
            </w:r>
            <w:proofErr w:type="spellStart"/>
            <w:r w:rsidR="00040EA0" w:rsidRPr="0042474D">
              <w:rPr>
                <w:lang w:val="en-US"/>
              </w:rPr>
              <w:t>sau</w:t>
            </w:r>
            <w:proofErr w:type="spellEnd"/>
            <w:r w:rsidR="00040EA0" w:rsidRPr="0042474D">
              <w:rPr>
                <w:lang w:val="en-US"/>
              </w:rPr>
              <w:t xml:space="preserve"> </w:t>
            </w:r>
            <w:proofErr w:type="spellStart"/>
            <w:r w:rsidR="00040EA0" w:rsidRPr="0042474D">
              <w:rPr>
                <w:lang w:val="en-US"/>
              </w:rPr>
              <w:t>declarat</w:t>
            </w:r>
            <w:proofErr w:type="spellEnd"/>
            <w:r w:rsidR="00040EA0" w:rsidRPr="0042474D">
              <w:rPr>
                <w:lang w:val="en-US"/>
              </w:rPr>
              <w:t xml:space="preserve">. </w:t>
            </w:r>
            <w:proofErr w:type="spellStart"/>
            <w:r w:rsidR="00040EA0" w:rsidRPr="0042474D">
              <w:rPr>
                <w:lang w:val="en-US"/>
              </w:rPr>
              <w:t>Beneficiarului</w:t>
            </w:r>
            <w:proofErr w:type="spellEnd"/>
            <w:r w:rsidR="00040EA0" w:rsidRPr="0042474D">
              <w:rPr>
                <w:lang w:val="en-US"/>
              </w:rPr>
              <w:t xml:space="preserve"> </w:t>
            </w:r>
            <w:proofErr w:type="spellStart"/>
            <w:r w:rsidR="00040EA0" w:rsidRPr="0042474D">
              <w:rPr>
                <w:lang w:val="en-US"/>
              </w:rPr>
              <w:t>trebuie</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i</w:t>
            </w:r>
            <w:proofErr w:type="spellEnd"/>
            <w:r w:rsidR="00040EA0" w:rsidRPr="0042474D">
              <w:rPr>
                <w:lang w:val="en-US"/>
              </w:rPr>
              <w:t xml:space="preserve"> se </w:t>
            </w:r>
            <w:proofErr w:type="spellStart"/>
            <w:r w:rsidR="00040EA0" w:rsidRPr="0042474D">
              <w:rPr>
                <w:lang w:val="en-US"/>
              </w:rPr>
              <w:t>comunice</w:t>
            </w:r>
            <w:proofErr w:type="spellEnd"/>
            <w:r w:rsidR="00040EA0" w:rsidRPr="0042474D">
              <w:rPr>
                <w:lang w:val="en-US"/>
              </w:rPr>
              <w:t xml:space="preserve"> </w:t>
            </w:r>
            <w:proofErr w:type="spellStart"/>
            <w:r w:rsidR="00040EA0" w:rsidRPr="0042474D">
              <w:rPr>
                <w:lang w:val="en-US"/>
              </w:rPr>
              <w:t>numele</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w:t>
            </w:r>
            <w:proofErr w:type="spellStart"/>
            <w:r w:rsidR="00040EA0" w:rsidRPr="0042474D">
              <w:rPr>
                <w:lang w:val="en-US"/>
              </w:rPr>
              <w:t>atestat</w:t>
            </w:r>
            <w:proofErr w:type="spellEnd"/>
            <w:r w:rsidR="00040EA0" w:rsidRPr="0042474D">
              <w:rPr>
                <w:lang w:val="en-US"/>
              </w:rPr>
              <w:t xml:space="preserve"> </w:t>
            </w:r>
            <w:proofErr w:type="spellStart"/>
            <w:r w:rsidR="00040EA0" w:rsidRPr="0042474D">
              <w:rPr>
                <w:lang w:val="en-US"/>
              </w:rPr>
              <w:t>tehnico-profesional</w:t>
            </w:r>
            <w:proofErr w:type="spellEnd"/>
            <w:r w:rsidR="00040EA0" w:rsidRPr="0042474D">
              <w:rPr>
                <w:lang w:val="en-US"/>
              </w:rPr>
              <w:t xml:space="preserve">, care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dirija</w:t>
            </w:r>
            <w:proofErr w:type="spellEnd"/>
            <w:r w:rsidR="00040EA0" w:rsidRPr="0042474D">
              <w:rPr>
                <w:lang w:val="en-US"/>
              </w:rPr>
              <w:t xml:space="preserve"> </w:t>
            </w:r>
            <w:proofErr w:type="spellStart"/>
            <w:r w:rsidR="00040EA0" w:rsidRPr="0042474D">
              <w:rPr>
                <w:lang w:val="en-US"/>
              </w:rPr>
              <w:t>execuţia</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verifica</w:t>
            </w:r>
            <w:proofErr w:type="spellEnd"/>
            <w:r w:rsidR="00040EA0" w:rsidRPr="0042474D">
              <w:rPr>
                <w:lang w:val="en-US"/>
              </w:rPr>
              <w:t xml:space="preserve"> </w:t>
            </w:r>
            <w:proofErr w:type="spellStart"/>
            <w:r w:rsidR="00040EA0" w:rsidRPr="0042474D">
              <w:rPr>
                <w:lang w:val="en-US"/>
              </w:rPr>
              <w:t>calitatea</w:t>
            </w:r>
            <w:proofErr w:type="spellEnd"/>
            <w:r w:rsidR="00040EA0" w:rsidRPr="0042474D">
              <w:rPr>
                <w:lang w:val="en-US"/>
              </w:rPr>
              <w:t xml:space="preserve"> </w:t>
            </w:r>
            <w:proofErr w:type="spellStart"/>
            <w:r w:rsidR="00040EA0" w:rsidRPr="0042474D">
              <w:rPr>
                <w:lang w:val="en-US"/>
              </w:rPr>
              <w:t>lor</w:t>
            </w:r>
            <w:proofErr w:type="spellEnd"/>
            <w:r w:rsidR="00040EA0" w:rsidRPr="0042474D">
              <w:rPr>
                <w:lang w:val="en-US"/>
              </w:rPr>
              <w:t xml:space="preserve"> din </w:t>
            </w:r>
            <w:proofErr w:type="spellStart"/>
            <w:r w:rsidR="00040EA0" w:rsidRPr="0042474D">
              <w:rPr>
                <w:lang w:val="en-US"/>
              </w:rPr>
              <w:t>partea</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w:t>
            </w:r>
            <w:r w:rsidR="00183D79" w:rsidRPr="0042474D">
              <w:rPr>
                <w:lang w:val="en-US"/>
              </w:rPr>
              <w:t>u</w:t>
            </w:r>
            <w:r w:rsidR="00460653" w:rsidRPr="0042474D">
              <w:rPr>
                <w:lang w:val="en-US"/>
              </w:rPr>
              <w:t xml:space="preserve">nt </w:t>
            </w:r>
            <w:proofErr w:type="spellStart"/>
            <w:r w:rsidR="00460653" w:rsidRPr="0042474D">
              <w:rPr>
                <w:lang w:val="en-US"/>
              </w:rPr>
              <w:t>nejustificate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inoportune</w:t>
            </w:r>
            <w:proofErr w:type="spellEnd"/>
            <w:r w:rsidR="00460653" w:rsidRPr="0042474D">
              <w:rPr>
                <w:lang w:val="en-US"/>
              </w:rPr>
              <w:t xml:space="preserve">, el </w:t>
            </w:r>
            <w:proofErr w:type="spellStart"/>
            <w:r w:rsidR="00460653" w:rsidRPr="0042474D">
              <w:rPr>
                <w:lang w:val="en-US"/>
              </w:rPr>
              <w:t>poate</w:t>
            </w:r>
            <w:proofErr w:type="spellEnd"/>
            <w:r w:rsidR="00460653" w:rsidRPr="0042474D">
              <w:rPr>
                <w:lang w:val="en-US"/>
              </w:rPr>
              <w:t xml:space="preserve"> </w:t>
            </w:r>
            <w:proofErr w:type="spellStart"/>
            <w:r w:rsidR="00E171D4" w:rsidRPr="0042474D">
              <w:rPr>
                <w:lang w:val="en-US"/>
              </w:rPr>
              <w:t>înainta</w:t>
            </w:r>
            <w:proofErr w:type="spellEnd"/>
            <w:r w:rsidR="005D4B79" w:rsidRPr="0042474D">
              <w:rPr>
                <w:lang w:val="en-US"/>
              </w:rPr>
              <w:t xml:space="preserve"> </w:t>
            </w:r>
            <w:proofErr w:type="spellStart"/>
            <w:r w:rsidR="00460653" w:rsidRPr="0042474D">
              <w:rPr>
                <w:lang w:val="en-US"/>
              </w:rPr>
              <w:t>obiecţii</w:t>
            </w:r>
            <w:proofErr w:type="spellEnd"/>
            <w:r w:rsidR="00460653" w:rsidRPr="0042474D">
              <w:rPr>
                <w:lang w:val="en-US"/>
              </w:rPr>
              <w:t xml:space="preser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nu </w:t>
            </w:r>
            <w:proofErr w:type="spellStart"/>
            <w:r w:rsidR="00460653" w:rsidRPr="0042474D">
              <w:rPr>
                <w:lang w:val="en-US"/>
              </w:rPr>
              <w:t>îl</w:t>
            </w:r>
            <w:proofErr w:type="spellEnd"/>
            <w:r w:rsidR="00460653" w:rsidRPr="0042474D">
              <w:rPr>
                <w:lang w:val="en-US"/>
              </w:rPr>
              <w:t xml:space="preserve"> </w:t>
            </w:r>
            <w:proofErr w:type="spellStart"/>
            <w:r w:rsidR="00E171D4" w:rsidRPr="0042474D">
              <w:rPr>
                <w:lang w:val="en-US"/>
              </w:rPr>
              <w:t>scutește</w:t>
            </w:r>
            <w:proofErr w:type="spellEnd"/>
            <w:r w:rsidR="005D4B79" w:rsidRPr="0042474D">
              <w:rPr>
                <w:lang w:val="en-US"/>
              </w:rPr>
              <w:t xml:space="preserve"> </w:t>
            </w:r>
            <w:r w:rsidR="00460653" w:rsidRPr="0042474D">
              <w:rPr>
                <w:lang w:val="en-US"/>
              </w:rPr>
              <w:t xml:space="preserve">de </w:t>
            </w:r>
            <w:proofErr w:type="spellStart"/>
            <w:r w:rsidR="00E364D5" w:rsidRPr="0042474D">
              <w:rPr>
                <w:lang w:val="en-US"/>
              </w:rPr>
              <w:t>obligația</w:t>
            </w:r>
            <w:proofErr w:type="spellEnd"/>
            <w:r w:rsidR="00E364D5" w:rsidRPr="0042474D">
              <w:rPr>
                <w:lang w:val="en-US"/>
              </w:rPr>
              <w:t xml:space="preserve"> de </w:t>
            </w:r>
            <w:r w:rsidR="00460653" w:rsidRPr="0042474D">
              <w:rPr>
                <w:lang w:val="en-US"/>
              </w:rPr>
              <w:t xml:space="preserve">a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cazului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contravin</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dispoziţiilor</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se </w:t>
            </w:r>
            <w:proofErr w:type="spellStart"/>
            <w:r w:rsidR="00460653" w:rsidRPr="0042474D">
              <w:rPr>
                <w:lang w:val="en-US"/>
              </w:rPr>
              <w:t>creează</w:t>
            </w:r>
            <w:proofErr w:type="spellEnd"/>
            <w:r w:rsidR="00460653" w:rsidRPr="0042474D">
              <w:rPr>
                <w:lang w:val="en-US"/>
              </w:rPr>
              <w:t xml:space="preserve"> </w:t>
            </w:r>
            <w:proofErr w:type="spellStart"/>
            <w:r w:rsidR="00460653" w:rsidRPr="0042474D">
              <w:rPr>
                <w:lang w:val="en-US"/>
              </w:rPr>
              <w:t>dificultăţi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care </w:t>
            </w:r>
            <w:proofErr w:type="spellStart"/>
            <w:r w:rsidR="00460653" w:rsidRPr="0042474D">
              <w:rPr>
                <w:lang w:val="en-US"/>
              </w:rPr>
              <w:t>generează</w:t>
            </w:r>
            <w:proofErr w:type="spellEnd"/>
            <w:r w:rsidR="00460653" w:rsidRPr="0042474D">
              <w:rPr>
                <w:lang w:val="en-US"/>
              </w:rPr>
              <w:t xml:space="preserve"> </w:t>
            </w:r>
            <w:proofErr w:type="spellStart"/>
            <w:r w:rsidR="00460653" w:rsidRPr="0042474D">
              <w:rPr>
                <w:lang w:val="en-US"/>
              </w:rPr>
              <w:t>cheltuieli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axelor</w:t>
            </w:r>
            <w:proofErr w:type="spellEnd"/>
            <w:r w:rsidR="00460653" w:rsidRPr="0042474D">
              <w:rPr>
                <w:lang w:val="en-US"/>
              </w:rPr>
              <w:t xml:space="preserve"> </w:t>
            </w:r>
            <w:proofErr w:type="spellStart"/>
            <w:r w:rsidR="00460653" w:rsidRPr="0042474D">
              <w:rPr>
                <w:lang w:val="en-US"/>
              </w:rPr>
              <w:t>principale</w:t>
            </w:r>
            <w:proofErr w:type="spellEnd"/>
            <w:r w:rsidR="00460653" w:rsidRPr="0042474D">
              <w:rPr>
                <w:lang w:val="en-US"/>
              </w:rPr>
              <w:t xml:space="preserve">, </w:t>
            </w:r>
            <w:proofErr w:type="spellStart"/>
            <w:r w:rsidR="00460653" w:rsidRPr="0042474D">
              <w:rPr>
                <w:lang w:val="en-US"/>
              </w:rPr>
              <w:t>bornelor</w:t>
            </w:r>
            <w:proofErr w:type="spellEnd"/>
            <w:r w:rsidR="00460653" w:rsidRPr="0042474D">
              <w:rPr>
                <w:lang w:val="en-US"/>
              </w:rPr>
              <w:t xml:space="preserve"> de </w:t>
            </w:r>
            <w:proofErr w:type="spellStart"/>
            <w:r w:rsidR="00460653" w:rsidRPr="0042474D">
              <w:rPr>
                <w:lang w:val="en-US"/>
              </w:rPr>
              <w:t>referinţă</w:t>
            </w:r>
            <w:proofErr w:type="spellEnd"/>
            <w:r w:rsidR="00460653" w:rsidRPr="0042474D">
              <w:rPr>
                <w:lang w:val="en-US"/>
              </w:rPr>
              <w:t xml:space="preserve">, </w:t>
            </w:r>
            <w:proofErr w:type="spellStart"/>
            <w:r w:rsidR="00460653" w:rsidRPr="0042474D">
              <w:rPr>
                <w:lang w:val="en-US"/>
              </w:rPr>
              <w:t>căilor</w:t>
            </w:r>
            <w:proofErr w:type="spellEnd"/>
            <w:r w:rsidR="00460653" w:rsidRPr="0042474D">
              <w:rPr>
                <w:lang w:val="en-US"/>
              </w:rPr>
              <w:t xml:space="preserve"> de </w:t>
            </w:r>
            <w:proofErr w:type="spellStart"/>
            <w:r w:rsidR="00460653" w:rsidRPr="0042474D">
              <w:rPr>
                <w:lang w:val="en-US"/>
              </w:rPr>
              <w:t>circulaţieşi</w:t>
            </w:r>
            <w:proofErr w:type="spellEnd"/>
            <w:r w:rsidR="00460653" w:rsidRPr="0042474D">
              <w:rPr>
                <w:lang w:val="en-US"/>
              </w:rPr>
              <w:t xml:space="preserve"> </w:t>
            </w:r>
            <w:proofErr w:type="spellStart"/>
            <w:r w:rsidR="00460653" w:rsidRPr="0042474D">
              <w:rPr>
                <w:lang w:val="en-US"/>
              </w:rPr>
              <w:t>limitelor</w:t>
            </w:r>
            <w:proofErr w:type="spellEnd"/>
            <w:r w:rsidR="00460653" w:rsidRPr="0042474D">
              <w:rPr>
                <w:lang w:val="en-US"/>
              </w:rPr>
              <w:t xml:space="preserve"> </w:t>
            </w:r>
            <w:proofErr w:type="spellStart"/>
            <w:r w:rsidR="00460653" w:rsidRPr="0042474D">
              <w:rPr>
                <w:lang w:val="en-US"/>
              </w:rPr>
              <w:t>terenului</w:t>
            </w:r>
            <w:proofErr w:type="spellEnd"/>
            <w:r w:rsidR="00460653" w:rsidRPr="0042474D">
              <w:rPr>
                <w:lang w:val="en-US"/>
              </w:rPr>
              <w:t xml:space="preserve"> pus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materializarea</w:t>
            </w:r>
            <w:proofErr w:type="spellEnd"/>
            <w:r w:rsidR="00460653" w:rsidRPr="0042474D">
              <w:rPr>
                <w:lang w:val="en-US"/>
              </w:rPr>
              <w:t xml:space="preserve"> </w:t>
            </w:r>
            <w:proofErr w:type="spellStart"/>
            <w:r w:rsidR="00460653" w:rsidRPr="0042474D">
              <w:rPr>
                <w:lang w:val="en-US"/>
              </w:rPr>
              <w:t>cotelor</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i</w:t>
            </w:r>
            <w:r w:rsidR="00183D79" w:rsidRPr="0042474D">
              <w:rPr>
                <w:lang w:val="en-US"/>
              </w:rPr>
              <w:t>mediata</w:t>
            </w:r>
            <w:proofErr w:type="spellEnd"/>
            <w:r w:rsidR="00183D79" w:rsidRPr="0042474D">
              <w:rPr>
                <w:lang w:val="en-US"/>
              </w:rPr>
              <w:t xml:space="preserve"> </w:t>
            </w:r>
            <w:proofErr w:type="spellStart"/>
            <w:r w:rsidR="00183D79" w:rsidRPr="0042474D">
              <w:rPr>
                <w:lang w:val="en-US"/>
              </w:rPr>
              <w:t>apropiere</w:t>
            </w:r>
            <w:proofErr w:type="spellEnd"/>
            <w:r w:rsidR="00183D79" w:rsidRPr="0042474D">
              <w:rPr>
                <w:lang w:val="en-US"/>
              </w:rPr>
              <w:t xml:space="preserve"> a </w:t>
            </w:r>
            <w:proofErr w:type="spellStart"/>
            <w:r w:rsidR="00183D79" w:rsidRPr="0042474D">
              <w:rPr>
                <w:lang w:val="en-US"/>
              </w:rPr>
              <w:t>terenului</w:t>
            </w:r>
            <w:proofErr w:type="spellEnd"/>
            <w:r w:rsidR="00183D79" w:rsidRPr="0042474D">
              <w:rPr>
                <w:lang w:val="en-US"/>
              </w:rPr>
              <w:t>, su</w:t>
            </w:r>
            <w:r w:rsidR="00460653" w:rsidRPr="0042474D">
              <w:rPr>
                <w:lang w:val="en-US"/>
              </w:rPr>
              <w:t>nt</w:t>
            </w:r>
            <w:r w:rsidR="005D4B79" w:rsidRPr="0042474D">
              <w:rPr>
                <w:lang w:val="en-US"/>
              </w:rPr>
              <w:t xml:space="preserve"> </w:t>
            </w:r>
            <w:proofErr w:type="spellStart"/>
            <w:r w:rsidR="00460653" w:rsidRPr="0042474D">
              <w:rPr>
                <w:lang w:val="en-US"/>
              </w:rPr>
              <w:t>obligaţiuni</w:t>
            </w:r>
            <w:proofErr w:type="spellEnd"/>
            <w:r w:rsidR="00460653" w:rsidRPr="0042474D">
              <w:rPr>
                <w:lang w:val="en-US"/>
              </w:rPr>
              <w:t xml:space="preserve"> ale </w:t>
            </w:r>
            <w:proofErr w:type="spellStart"/>
            <w:r w:rsidR="00460653" w:rsidRPr="0042474D">
              <w:rPr>
                <w:lang w:val="en-US"/>
              </w:rPr>
              <w:t>Antreprenorului</w:t>
            </w:r>
            <w:proofErr w:type="spellEnd"/>
            <w:r w:rsidR="00460653" w:rsidRPr="0042474D">
              <w:rPr>
                <w:lang w:val="en-US"/>
              </w:rPr>
              <w:t xml:space="preserve">.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trasării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protejeze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păstreze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reperele</w:t>
            </w:r>
            <w:proofErr w:type="spellEnd"/>
            <w:r w:rsidR="00460653" w:rsidRPr="0042474D">
              <w:rPr>
                <w:lang w:val="en-US"/>
              </w:rPr>
              <w:t xml:space="preserve">, </w:t>
            </w:r>
            <w:proofErr w:type="spellStart"/>
            <w:r w:rsidR="00460653" w:rsidRPr="0042474D">
              <w:rPr>
                <w:lang w:val="en-US"/>
              </w:rPr>
              <w:t>bornele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w:t>
            </w:r>
            <w:proofErr w:type="spellStart"/>
            <w:r w:rsidR="00460653" w:rsidRPr="0042474D">
              <w:rPr>
                <w:lang w:val="en-US"/>
              </w:rPr>
              <w:t>folosite</w:t>
            </w:r>
            <w:proofErr w:type="spellEnd"/>
            <w:r w:rsidR="00460653" w:rsidRPr="0042474D">
              <w:rPr>
                <w:lang w:val="en-US"/>
              </w:rPr>
              <w:t xml:space="preserve"> la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proofErr w:type="spellStart"/>
            <w:r w:rsidR="00460653" w:rsidRPr="0042474D">
              <w:rPr>
                <w:lang w:val="en-US"/>
              </w:rPr>
              <w:t>Ridicările</w:t>
            </w:r>
            <w:proofErr w:type="spellEnd"/>
            <w:r w:rsidR="00460653" w:rsidRPr="0042474D">
              <w:rPr>
                <w:lang w:val="en-US"/>
              </w:rPr>
              <w:t xml:space="preserve"> de </w:t>
            </w:r>
            <w:proofErr w:type="spellStart"/>
            <w:r w:rsidR="00460653" w:rsidRPr="0042474D">
              <w:rPr>
                <w:lang w:val="en-US"/>
              </w:rPr>
              <w:t>teren</w:t>
            </w:r>
            <w:proofErr w:type="spellEnd"/>
            <w:r w:rsidR="00460653" w:rsidRPr="0042474D">
              <w:rPr>
                <w:lang w:val="en-US"/>
              </w:rPr>
              <w:t xml:space="preserve">, </w:t>
            </w:r>
            <w:proofErr w:type="spellStart"/>
            <w:r w:rsidR="00460653" w:rsidRPr="0042474D">
              <w:rPr>
                <w:lang w:val="en-US"/>
              </w:rPr>
              <w:t>trasările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cotele</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s</w:t>
            </w:r>
            <w:r w:rsidR="00E10C0A" w:rsidRPr="0042474D">
              <w:rPr>
                <w:lang w:val="en-US"/>
              </w:rPr>
              <w:t>u</w:t>
            </w:r>
            <w:r w:rsidR="00460653" w:rsidRPr="0042474D">
              <w:rPr>
                <w:lang w:val="en-US"/>
              </w:rPr>
              <w:t xml:space="preserve">nt </w:t>
            </w:r>
            <w:proofErr w:type="spellStart"/>
            <w:r w:rsidR="00460653" w:rsidRPr="0042474D">
              <w:rPr>
                <w:lang w:val="en-US"/>
              </w:rPr>
              <w:t>hotărâtoare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verifice</w:t>
            </w:r>
            <w:proofErr w:type="spellEnd"/>
            <w:r w:rsidR="00460653" w:rsidRPr="0042474D">
              <w:rPr>
                <w:lang w:val="en-US"/>
              </w:rPr>
              <w:t xml:space="preserve">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înştiinţeze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cu </w:t>
            </w:r>
            <w:proofErr w:type="spellStart"/>
            <w:r w:rsidR="00460653" w:rsidRPr="0042474D">
              <w:rPr>
                <w:lang w:val="en-US"/>
              </w:rPr>
              <w:t>privire</w:t>
            </w:r>
            <w:proofErr w:type="spellEnd"/>
            <w:r w:rsidR="00460653" w:rsidRPr="0042474D">
              <w:rPr>
                <w:lang w:val="en-US"/>
              </w:rPr>
              <w:t xml:space="preserve"> la </w:t>
            </w:r>
            <w:proofErr w:type="spellStart"/>
            <w:r w:rsidR="00460653" w:rsidRPr="0042474D">
              <w:rPr>
                <w:lang w:val="en-US"/>
              </w:rPr>
              <w:t>erorile</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inexactităţile</w:t>
            </w:r>
            <w:proofErr w:type="spellEnd"/>
            <w:r w:rsidR="00460653" w:rsidRPr="0042474D">
              <w:rPr>
                <w:lang w:val="en-US"/>
              </w:rPr>
              <w:t xml:space="preserve"> </w:t>
            </w:r>
            <w:proofErr w:type="spellStart"/>
            <w:r w:rsidR="00460653" w:rsidRPr="0042474D">
              <w:rPr>
                <w:lang w:val="en-US"/>
              </w:rPr>
              <w:t>constatate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presupuse</w:t>
            </w:r>
            <w:proofErr w:type="spellEnd"/>
            <w:r w:rsidR="00460653" w:rsidRPr="0042474D">
              <w:rPr>
                <w:lang w:val="en-US"/>
              </w:rPr>
              <w:t xml:space="preserv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stabilească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relaţiile</w:t>
            </w:r>
            <w:proofErr w:type="spellEnd"/>
            <w:r w:rsidR="00460653" w:rsidRPr="0042474D">
              <w:rPr>
                <w:lang w:val="en-US"/>
              </w:rPr>
              <w:t xml:space="preserve"> care </w:t>
            </w:r>
            <w:proofErr w:type="spellStart"/>
            <w:r w:rsidR="00460653" w:rsidRPr="0042474D">
              <w:rPr>
                <w:lang w:val="en-US"/>
              </w:rPr>
              <w:t>reglementează</w:t>
            </w:r>
            <w:proofErr w:type="spellEnd"/>
            <w:r w:rsidR="00460653" w:rsidRPr="0042474D">
              <w:rPr>
                <w:lang w:val="en-US"/>
              </w:rPr>
              <w:t xml:space="preserve"> </w:t>
            </w:r>
            <w:proofErr w:type="spellStart"/>
            <w:r w:rsidR="00460653" w:rsidRPr="0042474D">
              <w:rPr>
                <w:lang w:val="en-US"/>
              </w:rPr>
              <w:t>raporturile</w:t>
            </w:r>
            <w:proofErr w:type="spellEnd"/>
            <w:r w:rsidR="00460653" w:rsidRPr="0042474D">
              <w:rPr>
                <w:lang w:val="en-US"/>
              </w:rPr>
              <w:t xml:space="preserve"> cu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răspunzător</w:t>
            </w:r>
            <w:proofErr w:type="spellEnd"/>
            <w:r w:rsidR="00460653" w:rsidRPr="0042474D">
              <w:rPr>
                <w:lang w:val="en-US"/>
              </w:rPr>
              <w:t xml:space="preserve"> </w:t>
            </w:r>
            <w:proofErr w:type="spellStart"/>
            <w:r w:rsidR="00460653" w:rsidRPr="0042474D">
              <w:rPr>
                <w:lang w:val="en-US"/>
              </w:rPr>
              <w:t>faţă</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a </w:t>
            </w:r>
            <w:proofErr w:type="spellStart"/>
            <w:r w:rsidR="00AB7AE2" w:rsidRPr="0042474D">
              <w:rPr>
                <w:lang w:val="en-US"/>
              </w:rPr>
              <w:t>prevederilor</w:t>
            </w:r>
            <w:proofErr w:type="spellEnd"/>
            <w:r w:rsidR="00AB7AE2" w:rsidRPr="0042474D">
              <w:rPr>
                <w:lang w:val="en-US"/>
              </w:rPr>
              <w:t xml:space="preserve"> </w:t>
            </w:r>
            <w:proofErr w:type="spellStart"/>
            <w:r w:rsidR="00AB7AE2" w:rsidRPr="0042474D">
              <w:rPr>
                <w:lang w:val="en-US"/>
              </w:rPr>
              <w:t>legale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obligațiunilor</w:t>
            </w:r>
            <w:proofErr w:type="spellEnd"/>
            <w:r w:rsidR="00AB7AE2" w:rsidRPr="0042474D">
              <w:rPr>
                <w:lang w:val="en-US"/>
              </w:rPr>
              <w:t xml:space="preserve"> </w:t>
            </w:r>
            <w:proofErr w:type="spellStart"/>
            <w:r w:rsidR="00AB7AE2" w:rsidRPr="0042474D">
              <w:rPr>
                <w:lang w:val="en-US"/>
              </w:rPr>
              <w:t>contractuale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profesionale</w:t>
            </w:r>
            <w:proofErr w:type="spellEnd"/>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w:t>
            </w:r>
            <w:proofErr w:type="spellStart"/>
            <w:r w:rsidR="00460653" w:rsidRPr="0042474D">
              <w:rPr>
                <w:lang w:val="en-US"/>
              </w:rPr>
              <w:t>parcursul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are </w:t>
            </w:r>
            <w:proofErr w:type="spellStart"/>
            <w:r w:rsidR="00460653" w:rsidRPr="0042474D">
              <w:rPr>
                <w:lang w:val="en-US"/>
              </w:rPr>
              <w:t>dreptul</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dispună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3</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a </w:t>
            </w:r>
            <w:proofErr w:type="spellStart"/>
            <w:r w:rsidR="00460653" w:rsidRPr="0042474D">
              <w:rPr>
                <w:lang w:val="en-US"/>
              </w:rPr>
              <w:t>dispoziţiilor</w:t>
            </w:r>
            <w:proofErr w:type="spellEnd"/>
            <w:r w:rsidR="00460653" w:rsidRPr="0042474D">
              <w:rPr>
                <w:lang w:val="en-US"/>
              </w:rPr>
              <w:t xml:space="preserve"> din </w:t>
            </w:r>
            <w:proofErr w:type="spellStart"/>
            <w:r w:rsidR="00460653" w:rsidRPr="0042474D">
              <w:rPr>
                <w:lang w:val="en-US"/>
              </w:rPr>
              <w:t>punctul</w:t>
            </w:r>
            <w:proofErr w:type="spellEnd"/>
            <w:r w:rsidR="00460653" w:rsidRPr="0042474D">
              <w:rPr>
                <w:lang w:val="en-US"/>
              </w:rPr>
              <w:t xml:space="preserve"> 2.1.,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opri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F53F69" w:rsidRPr="0042474D">
              <w:rPr>
                <w:lang w:val="en-US"/>
              </w:rPr>
              <w:t>prin</w:t>
            </w:r>
            <w:proofErr w:type="spellEnd"/>
            <w:r w:rsidR="00F53F69" w:rsidRPr="0042474D">
              <w:rPr>
                <w:lang w:val="en-US"/>
              </w:rPr>
              <w:t xml:space="preserve"> </w:t>
            </w:r>
            <w:proofErr w:type="spellStart"/>
            <w:r w:rsidR="00E364D5" w:rsidRPr="0042474D">
              <w:rPr>
                <w:lang w:val="en-US"/>
              </w:rPr>
              <w:t>rezoluțiunea</w:t>
            </w:r>
            <w:proofErr w:type="spellEnd"/>
            <w:r w:rsidR="00E364D5" w:rsidRPr="0042474D">
              <w:rPr>
                <w:lang w:val="en-US"/>
              </w:rPr>
              <w:t xml:space="preserve"> </w:t>
            </w:r>
            <w:proofErr w:type="spellStart"/>
            <w:r w:rsidR="00F53F69"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w:t>
            </w:r>
            <w:proofErr w:type="spellStart"/>
            <w:r w:rsidR="00460653" w:rsidRPr="0042474D">
              <w:rPr>
                <w:lang w:val="en-US"/>
              </w:rPr>
              <w:t>legii</w:t>
            </w:r>
            <w:proofErr w:type="spellEnd"/>
            <w:r w:rsidR="00460653" w:rsidRPr="0042474D">
              <w:rPr>
                <w:lang w:val="en-US"/>
              </w:rPr>
              <w:t xml:space="preserve">, </w:t>
            </w:r>
            <w:proofErr w:type="spellStart"/>
            <w:r w:rsidR="00F53F69" w:rsidRPr="0042474D">
              <w:rPr>
                <w:lang w:val="en-US"/>
              </w:rPr>
              <w:t>totodată</w:t>
            </w:r>
            <w:proofErr w:type="spellEnd"/>
            <w:r w:rsidR="00F53F69" w:rsidRPr="0042474D">
              <w:rPr>
                <w:lang w:val="en-US"/>
              </w:rPr>
              <w:t xml:space="preserve"> </w:t>
            </w:r>
            <w:proofErr w:type="spellStart"/>
            <w:r w:rsidR="00F53F69" w:rsidRPr="0042474D">
              <w:rPr>
                <w:lang w:val="en-US"/>
              </w:rPr>
              <w:t>A</w:t>
            </w:r>
            <w:r w:rsidR="00316769" w:rsidRPr="0042474D">
              <w:rPr>
                <w:lang w:val="en-US"/>
              </w:rPr>
              <w:t>ntreprenorul</w:t>
            </w:r>
            <w:proofErr w:type="spellEnd"/>
            <w:r w:rsidR="00316769" w:rsidRPr="0042474D">
              <w:rPr>
                <w:lang w:val="en-US"/>
              </w:rPr>
              <w:t xml:space="preserve"> </w:t>
            </w:r>
            <w:proofErr w:type="spellStart"/>
            <w:r w:rsidR="00460653" w:rsidRPr="0042474D">
              <w:rPr>
                <w:lang w:val="en-US"/>
              </w:rPr>
              <w:t>compense</w:t>
            </w:r>
            <w:r w:rsidR="00316769" w:rsidRPr="0042474D">
              <w:rPr>
                <w:lang w:val="en-US"/>
              </w:rPr>
              <w:t>ază</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aferente</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faptul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pe </w:t>
            </w:r>
            <w:proofErr w:type="spellStart"/>
            <w:r w:rsidR="00460653" w:rsidRPr="0042474D">
              <w:rPr>
                <w:lang w:val="en-US"/>
              </w:rPr>
              <w:t>amplasamente</w:t>
            </w:r>
            <w:proofErr w:type="spellEnd"/>
            <w:r w:rsidR="00460653" w:rsidRPr="0042474D">
              <w:rPr>
                <w:lang w:val="en-US"/>
              </w:rPr>
              <w:t xml:space="preserve"> se </w:t>
            </w:r>
            <w:proofErr w:type="spellStart"/>
            <w:r w:rsidR="00460653" w:rsidRPr="0042474D">
              <w:rPr>
                <w:lang w:val="en-US"/>
              </w:rPr>
              <w:t>descoperă</w:t>
            </w:r>
            <w:proofErr w:type="spellEnd"/>
            <w:r w:rsidR="00460653" w:rsidRPr="0042474D">
              <w:rPr>
                <w:lang w:val="en-US"/>
              </w:rPr>
              <w:t xml:space="preserve"> </w:t>
            </w:r>
            <w:proofErr w:type="spellStart"/>
            <w:r w:rsidR="00460653" w:rsidRPr="0042474D">
              <w:rPr>
                <w:lang w:val="en-US"/>
              </w:rPr>
              <w:t>valori</w:t>
            </w:r>
            <w:proofErr w:type="spellEnd"/>
            <w:r w:rsidR="00460653" w:rsidRPr="0042474D">
              <w:rPr>
                <w:lang w:val="en-US"/>
              </w:rPr>
              <w:t xml:space="preserve"> </w:t>
            </w:r>
            <w:proofErr w:type="spellStart"/>
            <w:r w:rsidR="00460653" w:rsidRPr="0042474D">
              <w:rPr>
                <w:lang w:val="en-US"/>
              </w:rPr>
              <w:t>istorice</w:t>
            </w:r>
            <w:proofErr w:type="spellEnd"/>
            <w:r w:rsidR="00460653" w:rsidRPr="0042474D">
              <w:rPr>
                <w:lang w:val="en-US"/>
              </w:rPr>
              <w:t xml:space="preserve">, </w:t>
            </w:r>
            <w:proofErr w:type="spellStart"/>
            <w:r w:rsidR="00460653" w:rsidRPr="0042474D">
              <w:rPr>
                <w:lang w:val="en-US"/>
              </w:rPr>
              <w:t>artistice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ştiinţifice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oprească</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zona </w:t>
            </w:r>
            <w:proofErr w:type="spellStart"/>
            <w:r w:rsidR="00460653" w:rsidRPr="0042474D">
              <w:rPr>
                <w:lang w:val="en-US"/>
              </w:rPr>
              <w:t>respectivă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comunice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de </w:t>
            </w:r>
            <w:proofErr w:type="spellStart"/>
            <w:r w:rsidR="00460653" w:rsidRPr="0042474D">
              <w:rPr>
                <w:lang w:val="en-US"/>
              </w:rPr>
              <w:t>poliţie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w:t>
            </w:r>
            <w:proofErr w:type="spellStart"/>
            <w:r w:rsidR="00460653" w:rsidRPr="0042474D">
              <w:rPr>
                <w:lang w:val="en-US"/>
              </w:rPr>
              <w:t>competente</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fapt</w:t>
            </w:r>
            <w:proofErr w:type="spellEnd"/>
            <w:r w:rsidR="00460653" w:rsidRPr="0042474D">
              <w:rPr>
                <w:lang w:val="en-US"/>
              </w:rPr>
              <w:t xml:space="preserve">.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desfăşurării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menţină</w:t>
            </w:r>
            <w:proofErr w:type="spellEnd"/>
            <w:r w:rsidR="00460653" w:rsidRPr="0042474D">
              <w:rPr>
                <w:lang w:val="en-US"/>
              </w:rPr>
              <w:t xml:space="preserve"> </w:t>
            </w:r>
            <w:proofErr w:type="spellStart"/>
            <w:r w:rsidR="00460653" w:rsidRPr="0042474D">
              <w:rPr>
                <w:lang w:val="en-US"/>
              </w:rPr>
              <w:t>căile</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libere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retragă</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de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fel</w:t>
            </w:r>
            <w:proofErr w:type="spellEnd"/>
            <w:r w:rsidR="00460653" w:rsidRPr="0042474D">
              <w:rPr>
                <w:lang w:val="en-US"/>
              </w:rPr>
              <w:t>, care nu s</w:t>
            </w:r>
            <w:r w:rsidR="00183D79" w:rsidRPr="0042474D">
              <w:rPr>
                <w:lang w:val="en-US"/>
              </w:rPr>
              <w:t>u</w:t>
            </w:r>
            <w:r w:rsidR="00460653" w:rsidRPr="0042474D">
              <w:rPr>
                <w:lang w:val="en-US"/>
              </w:rPr>
              <w:t xml:space="preserve">nt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iar</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evacua</w:t>
            </w:r>
            <w:proofErr w:type="spellEnd"/>
            <w:r w:rsidR="00460653" w:rsidRPr="0042474D">
              <w:rPr>
                <w:lang w:val="en-US"/>
              </w:rPr>
              <w:t xml:space="preserve"> de pe </w:t>
            </w:r>
            <w:proofErr w:type="spellStart"/>
            <w:r w:rsidR="00460653" w:rsidRPr="0042474D">
              <w:rPr>
                <w:lang w:val="en-US"/>
              </w:rPr>
              <w:t>şantier</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obţină</w:t>
            </w:r>
            <w:proofErr w:type="spellEnd"/>
            <w:r w:rsidR="00460653" w:rsidRPr="0042474D">
              <w:rPr>
                <w:lang w:val="en-US"/>
              </w:rPr>
              <w:t xml:space="preserve">, pe propria </w:t>
            </w:r>
            <w:proofErr w:type="spellStart"/>
            <w:r w:rsidR="00460653" w:rsidRPr="0042474D">
              <w:rPr>
                <w:lang w:val="en-US"/>
              </w:rPr>
              <w:t>cheltuială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avizele</w:t>
            </w:r>
            <w:proofErr w:type="spellEnd"/>
            <w:r w:rsidR="00460653" w:rsidRPr="0042474D">
              <w:rPr>
                <w:lang w:val="en-US"/>
              </w:rPr>
              <w:t xml:space="preserve">, </w:t>
            </w:r>
            <w:proofErr w:type="spellStart"/>
            <w:r w:rsidR="00460653" w:rsidRPr="0042474D">
              <w:rPr>
                <w:lang w:val="en-US"/>
              </w:rPr>
              <w:t>autorizaţiile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aprobările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taxele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legate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bunuri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drepturi</w:t>
            </w:r>
            <w:proofErr w:type="spellEnd"/>
            <w:r w:rsidR="00460653" w:rsidRPr="0042474D">
              <w:rPr>
                <w:lang w:val="en-US"/>
              </w:rPr>
              <w:t xml:space="preserve"> </w:t>
            </w:r>
            <w:proofErr w:type="spellStart"/>
            <w:r w:rsidR="00460653" w:rsidRPr="0042474D">
              <w:rPr>
                <w:lang w:val="en-US"/>
              </w:rPr>
              <w:t>afectate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care pot fi </w:t>
            </w:r>
            <w:proofErr w:type="spellStart"/>
            <w:r w:rsidR="00460653" w:rsidRPr="0042474D">
              <w:rPr>
                <w:lang w:val="en-US"/>
              </w:rPr>
              <w:t>afectate</w:t>
            </w:r>
            <w:proofErr w:type="spellEnd"/>
            <w:r w:rsidR="00460653" w:rsidRPr="0042474D">
              <w:rPr>
                <w:lang w:val="en-US"/>
              </w:rPr>
              <w:t xml:space="preserv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execute </w:t>
            </w:r>
            <w:proofErr w:type="spellStart"/>
            <w:r w:rsidR="005B666D" w:rsidRPr="0042474D">
              <w:rPr>
                <w:lang w:val="en-US"/>
              </w:rPr>
              <w:t>toate</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w:t>
            </w:r>
            <w:proofErr w:type="spellStart"/>
            <w:r w:rsidR="005B666D" w:rsidRPr="0042474D">
              <w:rPr>
                <w:lang w:val="en-US"/>
              </w:rPr>
              <w:t>prevăzute</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contract,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termenele</w:t>
            </w:r>
            <w:proofErr w:type="spellEnd"/>
            <w:r w:rsidR="005B666D" w:rsidRPr="0042474D">
              <w:rPr>
                <w:lang w:val="en-US"/>
              </w:rPr>
              <w:t xml:space="preserve"> </w:t>
            </w:r>
            <w:proofErr w:type="spellStart"/>
            <w:r w:rsidR="005B666D" w:rsidRPr="0042474D">
              <w:rPr>
                <w:lang w:val="en-US"/>
              </w:rPr>
              <w:t>stabilite</w:t>
            </w:r>
            <w:proofErr w:type="spellEnd"/>
            <w:r w:rsidR="005B666D" w:rsidRPr="0042474D">
              <w:rPr>
                <w:lang w:val="en-US"/>
              </w:rPr>
              <w:t xml:space="preserve"> </w:t>
            </w:r>
            <w:proofErr w:type="spellStart"/>
            <w:r w:rsidR="005B666D" w:rsidRPr="0042474D">
              <w:rPr>
                <w:lang w:val="en-US"/>
              </w:rPr>
              <w:t>prin</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general de </w:t>
            </w:r>
            <w:proofErr w:type="spellStart"/>
            <w:r w:rsidR="005B666D" w:rsidRPr="0042474D">
              <w:rPr>
                <w:lang w:val="en-US"/>
              </w:rPr>
              <w:t>realizare</w:t>
            </w:r>
            <w:proofErr w:type="spellEnd"/>
            <w:r w:rsidR="005B666D" w:rsidRPr="0042474D">
              <w:rPr>
                <w:lang w:val="en-US"/>
              </w:rPr>
              <w:t xml:space="preserve"> a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de </w:t>
            </w:r>
            <w:proofErr w:type="spellStart"/>
            <w:r w:rsidR="005B666D" w:rsidRPr="0042474D">
              <w:rPr>
                <w:lang w:val="en-US"/>
              </w:rPr>
              <w:t>execuţie</w:t>
            </w:r>
            <w:proofErr w:type="spellEnd"/>
            <w:r w:rsidR="005D4B79" w:rsidRPr="0042474D">
              <w:rPr>
                <w:lang w:val="en-US"/>
              </w:rPr>
              <w:t xml:space="preserve"> </w:t>
            </w:r>
            <w:proofErr w:type="spellStart"/>
            <w:r w:rsidR="005B666D" w:rsidRPr="0042474D">
              <w:rPr>
                <w:lang w:val="en-US"/>
              </w:rPr>
              <w:t>şi</w:t>
            </w:r>
            <w:proofErr w:type="spellEnd"/>
            <w:r w:rsidR="005B666D" w:rsidRPr="0042474D">
              <w:rPr>
                <w:lang w:val="en-US"/>
              </w:rPr>
              <w:t xml:space="preserve"> de o </w:t>
            </w:r>
            <w:proofErr w:type="spellStart"/>
            <w:r w:rsidR="005B666D" w:rsidRPr="0042474D">
              <w:rPr>
                <w:lang w:val="en-US"/>
              </w:rPr>
              <w:t>calitate</w:t>
            </w:r>
            <w:proofErr w:type="spellEnd"/>
            <w:r w:rsidR="005B666D" w:rsidRPr="0042474D">
              <w:rPr>
                <w:lang w:val="en-US"/>
              </w:rPr>
              <w:t xml:space="preserve"> </w:t>
            </w:r>
            <w:proofErr w:type="spellStart"/>
            <w:r w:rsidR="005B666D" w:rsidRPr="0042474D">
              <w:rPr>
                <w:lang w:val="en-US"/>
              </w:rPr>
              <w:t>corespunzătoare</w:t>
            </w:r>
            <w:proofErr w:type="spellEnd"/>
            <w:r w:rsidR="005B666D" w:rsidRPr="0042474D">
              <w:rPr>
                <w:lang w:val="en-US"/>
              </w:rPr>
              <w:t xml:space="preserve"> </w:t>
            </w:r>
            <w:proofErr w:type="spellStart"/>
            <w:r w:rsidR="005B666D" w:rsidRPr="0042474D">
              <w:rPr>
                <w:lang w:val="en-US"/>
              </w:rPr>
              <w:t>prevederilor</w:t>
            </w:r>
            <w:proofErr w:type="spellEnd"/>
            <w:r w:rsidR="005B666D" w:rsidRPr="0042474D">
              <w:rPr>
                <w:lang w:val="en-US"/>
              </w:rPr>
              <w:t xml:space="preserve"> </w:t>
            </w:r>
            <w:proofErr w:type="spellStart"/>
            <w:r w:rsidR="005B666D" w:rsidRPr="0042474D">
              <w:rPr>
                <w:lang w:val="en-US"/>
              </w:rPr>
              <w:t>actelor</w:t>
            </w:r>
            <w:proofErr w:type="spellEnd"/>
            <w:r w:rsidR="005B666D" w:rsidRPr="0042474D">
              <w:rPr>
                <w:lang w:val="en-US"/>
              </w:rPr>
              <w:t xml:space="preserve"> normative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prezentului</w:t>
            </w:r>
            <w:proofErr w:type="spell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cazul</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care </w:t>
            </w:r>
            <w:proofErr w:type="spellStart"/>
            <w:r w:rsidR="005B666D" w:rsidRPr="0042474D">
              <w:rPr>
                <w:lang w:val="en-US"/>
              </w:rPr>
              <w:t>părţile</w:t>
            </w:r>
            <w:proofErr w:type="spellEnd"/>
            <w:r w:rsidR="005B666D" w:rsidRPr="0042474D">
              <w:rPr>
                <w:lang w:val="en-US"/>
              </w:rPr>
              <w:t xml:space="preserve"> din </w:t>
            </w:r>
            <w:proofErr w:type="spellStart"/>
            <w:r w:rsidR="005B666D" w:rsidRPr="0042474D">
              <w:rPr>
                <w:lang w:val="en-US"/>
              </w:rPr>
              <w:t>lucrarea</w:t>
            </w:r>
            <w:proofErr w:type="spellEnd"/>
            <w:r w:rsidR="005B666D" w:rsidRPr="0042474D">
              <w:rPr>
                <w:lang w:val="en-US"/>
              </w:rPr>
              <w:t xml:space="preserve"> </w:t>
            </w:r>
            <w:proofErr w:type="spellStart"/>
            <w:r w:rsidR="005B666D" w:rsidRPr="0042474D">
              <w:rPr>
                <w:lang w:val="en-US"/>
              </w:rPr>
              <w:t>ce</w:t>
            </w:r>
            <w:proofErr w:type="spellEnd"/>
            <w:r w:rsidR="005B666D" w:rsidRPr="0042474D">
              <w:rPr>
                <w:lang w:val="en-US"/>
              </w:rPr>
              <w:t xml:space="preserve"> se </w:t>
            </w:r>
            <w:proofErr w:type="spellStart"/>
            <w:r w:rsidR="005B666D" w:rsidRPr="0042474D">
              <w:rPr>
                <w:lang w:val="en-US"/>
              </w:rPr>
              <w:t>contractează</w:t>
            </w:r>
            <w:proofErr w:type="spellEnd"/>
            <w:r w:rsidR="005B666D" w:rsidRPr="0042474D">
              <w:rPr>
                <w:lang w:val="en-US"/>
              </w:rPr>
              <w:t xml:space="preserve"> se </w:t>
            </w:r>
            <w:proofErr w:type="spellStart"/>
            <w:r w:rsidR="005B666D" w:rsidRPr="0042474D">
              <w:rPr>
                <w:lang w:val="en-US"/>
              </w:rPr>
              <w:t>execută</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subantrepriză</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trebuie</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prezinte</w:t>
            </w:r>
            <w:proofErr w:type="spellEnd"/>
            <w:r w:rsidR="005B666D" w:rsidRPr="0042474D">
              <w:rPr>
                <w:lang w:val="en-US"/>
              </w:rPr>
              <w:t xml:space="preserve">, cu </w:t>
            </w:r>
            <w:proofErr w:type="spellStart"/>
            <w:r w:rsidR="005B666D" w:rsidRPr="0042474D">
              <w:rPr>
                <w:lang w:val="en-US"/>
              </w:rPr>
              <w:t>ocazia</w:t>
            </w:r>
            <w:proofErr w:type="spellEnd"/>
            <w:r w:rsidR="005B666D" w:rsidRPr="0042474D">
              <w:rPr>
                <w:lang w:val="en-US"/>
              </w:rPr>
              <w:t xml:space="preserve"> </w:t>
            </w:r>
            <w:proofErr w:type="spellStart"/>
            <w:r w:rsidR="005B666D" w:rsidRPr="0042474D">
              <w:rPr>
                <w:lang w:val="en-US"/>
              </w:rPr>
              <w:t>ofertării</w:t>
            </w:r>
            <w:proofErr w:type="spellEnd"/>
            <w:r w:rsidR="005B666D" w:rsidRPr="0042474D">
              <w:rPr>
                <w:lang w:val="en-US"/>
              </w:rPr>
              <w:t xml:space="preserve">, </w:t>
            </w:r>
            <w:proofErr w:type="spellStart"/>
            <w:r w:rsidR="005B666D" w:rsidRPr="0042474D">
              <w:rPr>
                <w:lang w:val="en-US"/>
              </w:rPr>
              <w:t>lista</w:t>
            </w:r>
            <w:proofErr w:type="spellEnd"/>
            <w:r w:rsidR="005B666D" w:rsidRPr="0042474D">
              <w:rPr>
                <w:lang w:val="en-US"/>
              </w:rPr>
              <w:t xml:space="preserve"> </w:t>
            </w:r>
            <w:proofErr w:type="spellStart"/>
            <w:r w:rsidR="005B666D" w:rsidRPr="0042474D">
              <w:rPr>
                <w:lang w:val="en-US"/>
              </w:rPr>
              <w:t>subantreprenorilor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pe care </w:t>
            </w:r>
            <w:proofErr w:type="spellStart"/>
            <w:r w:rsidR="005B666D" w:rsidRPr="0042474D">
              <w:rPr>
                <w:lang w:val="en-US"/>
              </w:rPr>
              <w:t>aceştia</w:t>
            </w:r>
            <w:proofErr w:type="spellEnd"/>
            <w:r w:rsidR="005B666D" w:rsidRPr="0042474D">
              <w:rPr>
                <w:lang w:val="en-US"/>
              </w:rPr>
              <w:t xml:space="preserve"> le </w:t>
            </w:r>
            <w:proofErr w:type="spellStart"/>
            <w:r w:rsidR="005B666D" w:rsidRPr="0042474D">
              <w:rPr>
                <w:lang w:val="en-US"/>
              </w:rPr>
              <w:t>vor</w:t>
            </w:r>
            <w:proofErr w:type="spellEnd"/>
            <w:r w:rsidR="005B666D" w:rsidRPr="0042474D">
              <w:rPr>
                <w:lang w:val="en-US"/>
              </w:rPr>
              <w:t xml:space="preserve"> </w:t>
            </w:r>
            <w:proofErr w:type="spellStart"/>
            <w:r w:rsidR="005B666D" w:rsidRPr="0042474D">
              <w:rPr>
                <w:lang w:val="en-US"/>
              </w:rPr>
              <w:t>executa</w:t>
            </w:r>
            <w:proofErr w:type="spellEnd"/>
            <w:r w:rsidR="005B666D" w:rsidRPr="0042474D">
              <w:rPr>
                <w:lang w:val="en-US"/>
              </w:rPr>
              <w:t xml:space="preserve">.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w:t>
            </w:r>
            <w:proofErr w:type="spellStart"/>
            <w:r w:rsidR="005B666D" w:rsidRPr="0042474D">
              <w:rPr>
                <w:lang w:val="en-US"/>
              </w:rPr>
              <w:t>parcursul</w:t>
            </w:r>
            <w:proofErr w:type="spellEnd"/>
            <w:r w:rsidR="005B666D" w:rsidRPr="0042474D">
              <w:rPr>
                <w:lang w:val="en-US"/>
              </w:rPr>
              <w:t xml:space="preserve"> </w:t>
            </w:r>
            <w:proofErr w:type="spellStart"/>
            <w:r w:rsidR="005B666D" w:rsidRPr="0042474D">
              <w:rPr>
                <w:lang w:val="en-US"/>
              </w:rPr>
              <w:t>execuţiei</w:t>
            </w:r>
            <w:proofErr w:type="spellEnd"/>
            <w:r w:rsidR="005B666D" w:rsidRPr="0042474D">
              <w:rPr>
                <w:lang w:val="en-US"/>
              </w:rPr>
              <w:t xml:space="preserve">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comunice</w:t>
            </w:r>
            <w:proofErr w:type="spellEnd"/>
            <w:r w:rsidR="005B666D" w:rsidRPr="0042474D">
              <w:rPr>
                <w:lang w:val="en-US"/>
              </w:rPr>
              <w:t xml:space="preserve">, la </w:t>
            </w:r>
            <w:proofErr w:type="spellStart"/>
            <w:r w:rsidR="005B666D" w:rsidRPr="0042474D">
              <w:rPr>
                <w:lang w:val="en-US"/>
              </w:rPr>
              <w:t>cererea</w:t>
            </w:r>
            <w:proofErr w:type="spellEnd"/>
            <w:r w:rsidR="005B666D" w:rsidRPr="0042474D">
              <w:rPr>
                <w:lang w:val="en-US"/>
              </w:rPr>
              <w:t xml:space="preserve"> </w:t>
            </w:r>
            <w:proofErr w:type="spellStart"/>
            <w:r w:rsidR="005B666D" w:rsidRPr="0042474D">
              <w:rPr>
                <w:lang w:val="en-US"/>
              </w:rPr>
              <w:t>Beneficiarului</w:t>
            </w:r>
            <w:proofErr w:type="spellEnd"/>
            <w:r w:rsidR="005B666D" w:rsidRPr="0042474D">
              <w:rPr>
                <w:lang w:val="en-US"/>
              </w:rPr>
              <w:t xml:space="preserve">, </w:t>
            </w:r>
            <w:proofErr w:type="spellStart"/>
            <w:r w:rsidR="005B666D" w:rsidRPr="0042474D">
              <w:rPr>
                <w:lang w:val="en-US"/>
              </w:rPr>
              <w:t>datele</w:t>
            </w:r>
            <w:proofErr w:type="spellEnd"/>
            <w:r w:rsidR="005B666D" w:rsidRPr="0042474D">
              <w:rPr>
                <w:lang w:val="en-US"/>
              </w:rPr>
              <w:t xml:space="preserve"> de </w:t>
            </w:r>
            <w:proofErr w:type="spellStart"/>
            <w:r w:rsidR="00E364D5" w:rsidRPr="0042474D">
              <w:rPr>
                <w:lang w:val="en-US"/>
              </w:rPr>
              <w:t>identificare</w:t>
            </w:r>
            <w:proofErr w:type="spellEnd"/>
            <w:r w:rsidR="005D4B79" w:rsidRPr="0042474D">
              <w:rPr>
                <w:lang w:val="en-US"/>
              </w:rPr>
              <w:t xml:space="preserve"> </w:t>
            </w:r>
            <w:r w:rsidR="005B666D" w:rsidRPr="0042474D">
              <w:rPr>
                <w:lang w:val="en-US"/>
              </w:rPr>
              <w:t xml:space="preserve">ale </w:t>
            </w:r>
            <w:proofErr w:type="spellStart"/>
            <w:r w:rsidR="005B666D" w:rsidRPr="0042474D">
              <w:rPr>
                <w:lang w:val="en-US"/>
              </w:rPr>
              <w:t>subantreprenorilor</w:t>
            </w:r>
            <w:proofErr w:type="spellEnd"/>
            <w:r w:rsidR="005B666D" w:rsidRPr="0042474D">
              <w:rPr>
                <w:lang w:val="en-US"/>
              </w:rPr>
              <w:t xml:space="preserve">.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proofErr w:type="spellStart"/>
            <w:r w:rsidR="005B666D" w:rsidRPr="0042474D">
              <w:rPr>
                <w:lang w:val="en-US"/>
              </w:rPr>
              <w:t>Angajarea</w:t>
            </w:r>
            <w:proofErr w:type="spellEnd"/>
            <w:r w:rsidR="005B666D" w:rsidRPr="0042474D">
              <w:rPr>
                <w:lang w:val="en-US"/>
              </w:rPr>
              <w:t xml:space="preserve"> </w:t>
            </w:r>
            <w:proofErr w:type="spellStart"/>
            <w:r w:rsidR="005B666D" w:rsidRPr="0042474D">
              <w:rPr>
                <w:lang w:val="en-US"/>
              </w:rPr>
              <w:t>forţei</w:t>
            </w:r>
            <w:proofErr w:type="spellEnd"/>
            <w:r w:rsidR="005B666D" w:rsidRPr="0042474D">
              <w:rPr>
                <w:lang w:val="en-US"/>
              </w:rPr>
              <w:t xml:space="preserve"> de </w:t>
            </w:r>
            <w:proofErr w:type="spellStart"/>
            <w:r w:rsidR="005B666D" w:rsidRPr="0042474D">
              <w:rPr>
                <w:lang w:val="en-US"/>
              </w:rPr>
              <w:t>muncă</w:t>
            </w:r>
            <w:proofErr w:type="spellEnd"/>
            <w:r w:rsidR="005B666D" w:rsidRPr="0042474D">
              <w:rPr>
                <w:lang w:val="en-US"/>
              </w:rPr>
              <w:t xml:space="preserve"> pe </w:t>
            </w:r>
            <w:proofErr w:type="spellStart"/>
            <w:r w:rsidR="005B666D" w:rsidRPr="0042474D">
              <w:rPr>
                <w:lang w:val="en-US"/>
              </w:rPr>
              <w:t>bază</w:t>
            </w:r>
            <w:proofErr w:type="spellEnd"/>
            <w:r w:rsidR="005B666D" w:rsidRPr="0042474D">
              <w:rPr>
                <w:lang w:val="en-US"/>
              </w:rPr>
              <w:t xml:space="preserve"> de </w:t>
            </w:r>
            <w:proofErr w:type="spellStart"/>
            <w:r w:rsidR="005B666D" w:rsidRPr="0042474D">
              <w:rPr>
                <w:lang w:val="en-US"/>
              </w:rPr>
              <w:t>a</w:t>
            </w:r>
            <w:r w:rsidR="003D06D0" w:rsidRPr="0042474D">
              <w:rPr>
                <w:lang w:val="en-US"/>
              </w:rPr>
              <w:t>cord</w:t>
            </w:r>
            <w:proofErr w:type="spellEnd"/>
            <w:r w:rsidR="003D06D0" w:rsidRPr="0042474D">
              <w:rPr>
                <w:lang w:val="en-US"/>
              </w:rPr>
              <w:t xml:space="preserve"> nu </w:t>
            </w:r>
            <w:proofErr w:type="spellStart"/>
            <w:r w:rsidR="003D06D0" w:rsidRPr="0042474D">
              <w:rPr>
                <w:lang w:val="en-US"/>
              </w:rPr>
              <w:t>este</w:t>
            </w:r>
            <w:proofErr w:type="spellEnd"/>
            <w:r w:rsidR="003D06D0" w:rsidRPr="0042474D">
              <w:rPr>
                <w:lang w:val="en-US"/>
              </w:rPr>
              <w:t xml:space="preserve"> </w:t>
            </w:r>
            <w:proofErr w:type="spellStart"/>
            <w:r w:rsidR="003D06D0" w:rsidRPr="0042474D">
              <w:rPr>
                <w:lang w:val="en-US"/>
              </w:rPr>
              <w:t>considerată</w:t>
            </w:r>
            <w:proofErr w:type="spellEnd"/>
            <w:r w:rsidR="005B666D" w:rsidRPr="0042474D">
              <w:rPr>
                <w:lang w:val="en-US"/>
              </w:rPr>
              <w:t xml:space="preserve"> </w:t>
            </w:r>
            <w:proofErr w:type="spellStart"/>
            <w:r w:rsidR="005B666D" w:rsidRPr="0042474D">
              <w:rPr>
                <w:lang w:val="en-US"/>
              </w:rPr>
              <w:t>obiectul</w:t>
            </w:r>
            <w:proofErr w:type="spellEnd"/>
            <w:r w:rsidR="005B666D" w:rsidRPr="0042474D">
              <w:rPr>
                <w:lang w:val="en-US"/>
              </w:rPr>
              <w:t xml:space="preserve"> </w:t>
            </w:r>
            <w:proofErr w:type="spellStart"/>
            <w:r w:rsidR="005B666D" w:rsidRPr="0042474D">
              <w:rPr>
                <w:lang w:val="en-US"/>
              </w:rPr>
              <w:t>unei</w:t>
            </w:r>
            <w:proofErr w:type="spellEnd"/>
            <w:r w:rsidR="005B666D" w:rsidRPr="0042474D">
              <w:rPr>
                <w:lang w:val="en-US"/>
              </w:rPr>
              <w:t xml:space="preserve"> </w:t>
            </w:r>
            <w:proofErr w:type="spellStart"/>
            <w:r w:rsidR="005B666D" w:rsidRPr="0042474D">
              <w:rPr>
                <w:lang w:val="en-US"/>
              </w:rPr>
              <w:t>subcontractări</w:t>
            </w:r>
            <w:proofErr w:type="spellEnd"/>
            <w:r w:rsidR="005B666D" w:rsidRPr="0042474D">
              <w:rPr>
                <w:lang w:val="en-US"/>
              </w:rPr>
              <w:t>.</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de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prevăzută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documentaţia</w:t>
            </w:r>
            <w:proofErr w:type="spellEnd"/>
            <w:r w:rsidR="00460653" w:rsidRPr="0042474D">
              <w:rPr>
                <w:lang w:val="en-US"/>
              </w:rPr>
              <w:t xml:space="preserve"> de </w:t>
            </w:r>
            <w:proofErr w:type="spellStart"/>
            <w:r w:rsidR="00460653" w:rsidRPr="0042474D">
              <w:rPr>
                <w:lang w:val="en-US"/>
              </w:rPr>
              <w:t>executare</w:t>
            </w:r>
            <w:proofErr w:type="spellEnd"/>
            <w:r w:rsidR="00460653" w:rsidRPr="0042474D">
              <w:rPr>
                <w:lang w:val="en-US"/>
              </w:rPr>
              <w:t xml:space="preserve">, </w:t>
            </w:r>
            <w:proofErr w:type="spellStart"/>
            <w:r w:rsidR="00460653" w:rsidRPr="0042474D">
              <w:rPr>
                <w:lang w:val="en-US"/>
              </w:rPr>
              <w:t>urmând</w:t>
            </w:r>
            <w:proofErr w:type="spellEnd"/>
            <w:r w:rsidR="00460653" w:rsidRPr="0042474D">
              <w:rPr>
                <w:lang w:val="en-US"/>
              </w:rPr>
              <w:t xml:space="preserve"> a fi </w:t>
            </w:r>
            <w:proofErr w:type="spellStart"/>
            <w:r w:rsidR="00460653" w:rsidRPr="0042474D">
              <w:rPr>
                <w:lang w:val="en-US"/>
              </w:rPr>
              <w:t>supuse</w:t>
            </w:r>
            <w:proofErr w:type="spellEnd"/>
            <w:r w:rsidR="00460653" w:rsidRPr="0042474D">
              <w:rPr>
                <w:lang w:val="en-US"/>
              </w:rPr>
              <w:t xml:space="preserve"> periodic la diverse </w:t>
            </w:r>
            <w:proofErr w:type="spellStart"/>
            <w:r w:rsidR="00460653" w:rsidRPr="0042474D">
              <w:rPr>
                <w:lang w:val="en-US"/>
              </w:rPr>
              <w:t>testări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le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solicita</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la </w:t>
            </w:r>
            <w:proofErr w:type="spellStart"/>
            <w:r w:rsidR="00460653" w:rsidRPr="0042474D">
              <w:rPr>
                <w:lang w:val="en-US"/>
              </w:rPr>
              <w:t>cerere</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instrumentele</w:t>
            </w:r>
            <w:proofErr w:type="spellEnd"/>
            <w:r w:rsidR="00460653" w:rsidRPr="0042474D">
              <w:rPr>
                <w:lang w:val="en-US"/>
              </w:rPr>
              <w:t xml:space="preserve">, </w:t>
            </w:r>
            <w:proofErr w:type="spellStart"/>
            <w:r w:rsidR="00460653" w:rsidRPr="0042474D">
              <w:rPr>
                <w:lang w:val="en-US"/>
              </w:rPr>
              <w:t>utilajul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testarea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8.2</w:t>
            </w:r>
            <w:r w:rsidR="00D05A94" w:rsidRPr="0042474D">
              <w:rPr>
                <w:lang w:val="en-US"/>
              </w:rPr>
              <w:t>.</w:t>
            </w:r>
            <w:r w:rsidR="00460653" w:rsidRPr="0042474D">
              <w:rPr>
                <w:lang w:val="en-US"/>
              </w:rPr>
              <w:t xml:space="preserve">Costul </w:t>
            </w:r>
            <w:proofErr w:type="spellStart"/>
            <w:r w:rsidR="00460653" w:rsidRPr="0042474D">
              <w:rPr>
                <w:lang w:val="en-US"/>
              </w:rPr>
              <w:t>probelor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încercărilor</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suportat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îndocumentaţie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proofErr w:type="spellStart"/>
            <w:r w:rsidR="00460653" w:rsidRPr="0042474D">
              <w:rPr>
                <w:lang w:val="en-US"/>
              </w:rPr>
              <w:t>Probele</w:t>
            </w:r>
            <w:proofErr w:type="spellEnd"/>
            <w:r w:rsidR="00460653" w:rsidRPr="0042474D">
              <w:rPr>
                <w:lang w:val="en-US"/>
              </w:rPr>
              <w:t xml:space="preserve"> </w:t>
            </w:r>
            <w:proofErr w:type="spellStart"/>
            <w:r w:rsidR="00460653" w:rsidRPr="0042474D">
              <w:rPr>
                <w:lang w:val="en-US"/>
              </w:rPr>
              <w:t>neprevăzute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comandate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w:t>
            </w:r>
            <w:proofErr w:type="spellStart"/>
            <w:r w:rsidR="00460653" w:rsidRPr="0042474D">
              <w:rPr>
                <w:lang w:val="en-US"/>
              </w:rPr>
              <w:t>în</w:t>
            </w:r>
            <w:proofErr w:type="spellEnd"/>
            <w:r w:rsidR="005D4B79" w:rsidRPr="0042474D">
              <w:rPr>
                <w:lang w:val="en-US"/>
              </w:rPr>
              <w:t xml:space="preserve"> </w:t>
            </w:r>
            <w:proofErr w:type="spellStart"/>
            <w:r w:rsidR="00460653" w:rsidRPr="0042474D">
              <w:rPr>
                <w:lang w:val="en-US"/>
              </w:rPr>
              <w:t>operă</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w:t>
            </w:r>
            <w:r w:rsidR="003D06D0" w:rsidRPr="0042474D">
              <w:rPr>
                <w:lang w:val="en-US"/>
              </w:rPr>
              <w:t xml:space="preserve">e </w:t>
            </w:r>
            <w:proofErr w:type="spellStart"/>
            <w:r w:rsidR="003D06D0" w:rsidRPr="0042474D">
              <w:rPr>
                <w:lang w:val="en-US"/>
              </w:rPr>
              <w:t>dovedeşte</w:t>
            </w:r>
            <w:proofErr w:type="spellEnd"/>
            <w:r w:rsidR="003D06D0" w:rsidRPr="0042474D">
              <w:rPr>
                <w:lang w:val="en-US"/>
              </w:rPr>
              <w:t xml:space="preserve"> </w:t>
            </w:r>
            <w:proofErr w:type="spellStart"/>
            <w:r w:rsidR="003D06D0" w:rsidRPr="0042474D">
              <w:rPr>
                <w:lang w:val="en-US"/>
              </w:rPr>
              <w:t>că</w:t>
            </w:r>
            <w:proofErr w:type="spellEnd"/>
            <w:r w:rsidR="003D06D0" w:rsidRPr="0042474D">
              <w:rPr>
                <w:lang w:val="en-US"/>
              </w:rPr>
              <w:t xml:space="preserve"> </w:t>
            </w:r>
            <w:proofErr w:type="spellStart"/>
            <w:r w:rsidR="003D06D0" w:rsidRPr="0042474D">
              <w:rPr>
                <w:lang w:val="en-US"/>
              </w:rPr>
              <w:t>materialele</w:t>
            </w:r>
            <w:proofErr w:type="spellEnd"/>
            <w:r w:rsidR="003D06D0" w:rsidRPr="0042474D">
              <w:rPr>
                <w:lang w:val="en-US"/>
              </w:rPr>
              <w:t xml:space="preserve"> nu su</w:t>
            </w:r>
            <w:r w:rsidR="00460653" w:rsidRPr="0042474D">
              <w:rPr>
                <w:lang w:val="en-US"/>
              </w:rPr>
              <w:t xml:space="preserve">nt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lastRenderedPageBreak/>
              <w:t>calitative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manopera</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altă</w:t>
            </w:r>
            <w:proofErr w:type="spellEnd"/>
            <w:r w:rsidR="00460653" w:rsidRPr="0042474D">
              <w:rPr>
                <w:lang w:val="en-US"/>
              </w:rPr>
              <w:t xml:space="preserve"> </w:t>
            </w:r>
            <w:proofErr w:type="spellStart"/>
            <w:r w:rsidR="00460653" w:rsidRPr="0042474D">
              <w:rPr>
                <w:lang w:val="en-US"/>
              </w:rPr>
              <w:t>persoană</w:t>
            </w:r>
            <w:proofErr w:type="spellEnd"/>
            <w:r w:rsidR="00460653" w:rsidRPr="0042474D">
              <w:rPr>
                <w:lang w:val="en-US"/>
              </w:rPr>
              <w:t xml:space="preserve"> </w:t>
            </w:r>
            <w:proofErr w:type="spellStart"/>
            <w:r w:rsidR="00460653" w:rsidRPr="0042474D">
              <w:rPr>
                <w:lang w:val="en-US"/>
              </w:rPr>
              <w:t>autorizată</w:t>
            </w:r>
            <w:proofErr w:type="spellEnd"/>
            <w:r w:rsidR="00460653" w:rsidRPr="0042474D">
              <w:rPr>
                <w:lang w:val="en-US"/>
              </w:rPr>
              <w:t xml:space="preserve"> de </w:t>
            </w:r>
            <w:proofErr w:type="spellStart"/>
            <w:r w:rsidR="00460653" w:rsidRPr="0042474D">
              <w:rPr>
                <w:lang w:val="en-US"/>
              </w:rPr>
              <w:t>aceştia</w:t>
            </w:r>
            <w:proofErr w:type="spellEnd"/>
            <w:r w:rsidR="00460653" w:rsidRPr="0042474D">
              <w:rPr>
                <w:lang w:val="en-US"/>
              </w:rPr>
              <w:t xml:space="preserve"> au </w:t>
            </w:r>
            <w:proofErr w:type="spellStart"/>
            <w:r w:rsidR="00460653" w:rsidRPr="0042474D">
              <w:rPr>
                <w:lang w:val="en-US"/>
              </w:rPr>
              <w:t>acces</w:t>
            </w:r>
            <w:proofErr w:type="spellEnd"/>
            <w:r w:rsidR="00460653" w:rsidRPr="0042474D">
              <w:rPr>
                <w:lang w:val="en-US"/>
              </w:rPr>
              <w:t xml:space="preserve"> tot </w:t>
            </w:r>
            <w:proofErr w:type="spellStart"/>
            <w:r w:rsidR="00460653" w:rsidRPr="0042474D">
              <w:rPr>
                <w:lang w:val="en-US"/>
              </w:rPr>
              <w:t>timpul</w:t>
            </w:r>
            <w:proofErr w:type="spellEnd"/>
            <w:r w:rsidR="00460653" w:rsidRPr="0042474D">
              <w:rPr>
                <w:lang w:val="en-US"/>
              </w:rPr>
              <w:t xml:space="preserve"> la </w:t>
            </w:r>
            <w:proofErr w:type="spellStart"/>
            <w:r w:rsidR="00460653" w:rsidRPr="0042474D">
              <w:rPr>
                <w:lang w:val="en-US"/>
              </w:rPr>
              <w:t>lucrări</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locurile</w:t>
            </w:r>
            <w:proofErr w:type="spellEnd"/>
            <w:r w:rsidR="00460653" w:rsidRPr="0042474D">
              <w:rPr>
                <w:lang w:val="en-US"/>
              </w:rPr>
              <w:t xml:space="preserve"> </w:t>
            </w:r>
            <w:proofErr w:type="spellStart"/>
            <w:r w:rsidR="00460653" w:rsidRPr="0042474D">
              <w:rPr>
                <w:lang w:val="en-US"/>
              </w:rPr>
              <w:t>unde</w:t>
            </w:r>
            <w:proofErr w:type="spellEnd"/>
            <w:r w:rsidR="00460653" w:rsidRPr="0042474D">
              <w:rPr>
                <w:lang w:val="en-US"/>
              </w:rPr>
              <w:t xml:space="preserve"> se </w:t>
            </w:r>
            <w:proofErr w:type="spellStart"/>
            <w:r w:rsidR="00460653" w:rsidRPr="0042474D">
              <w:rPr>
                <w:lang w:val="en-US"/>
              </w:rPr>
              <w:t>pregăteşte</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depozite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proofErr w:type="spellStart"/>
            <w:r w:rsidR="00460653" w:rsidRPr="0042474D">
              <w:rPr>
                <w:lang w:val="en-US"/>
              </w:rPr>
              <w:t>Lucrările</w:t>
            </w:r>
            <w:proofErr w:type="spellEnd"/>
            <w:r w:rsidR="00460653" w:rsidRPr="0042474D">
              <w:rPr>
                <w:lang w:val="en-US"/>
              </w:rPr>
              <w:t xml:space="preserve"> care </w:t>
            </w:r>
            <w:proofErr w:type="spellStart"/>
            <w:r w:rsidR="00460653" w:rsidRPr="0042474D">
              <w:rPr>
                <w:lang w:val="en-US"/>
              </w:rPr>
              <w:t>devin</w:t>
            </w:r>
            <w:proofErr w:type="spellEnd"/>
            <w:r w:rsidR="00460653" w:rsidRPr="0042474D">
              <w:rPr>
                <w:lang w:val="en-US"/>
              </w:rPr>
              <w:t xml:space="preserve"> </w:t>
            </w:r>
            <w:proofErr w:type="spellStart"/>
            <w:r w:rsidR="00460653" w:rsidRPr="0042474D">
              <w:rPr>
                <w:lang w:val="en-US"/>
              </w:rPr>
              <w:t>ascunse</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acoperite</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aprobarea</w:t>
            </w:r>
            <w:proofErr w:type="spellEnd"/>
            <w:r w:rsidR="00460653" w:rsidRPr="0042474D">
              <w:rPr>
                <w:lang w:val="en-US"/>
              </w:rPr>
              <w:t xml:space="preserve"> </w:t>
            </w:r>
            <w:proofErr w:type="spellStart"/>
            <w:r w:rsidR="00460653" w:rsidRPr="0042474D">
              <w:rPr>
                <w:lang w:val="en-US"/>
              </w:rPr>
              <w:t>responsabilului</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a </w:t>
            </w:r>
            <w:proofErr w:type="spellStart"/>
            <w:r w:rsidR="00460653" w:rsidRPr="0042474D">
              <w:rPr>
                <w:lang w:val="en-US"/>
              </w:rPr>
              <w:t>proiectantului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asigurând</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examineze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urmărească</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lucrare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ascunsă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w:t>
            </w:r>
            <w:r w:rsidRPr="0042474D">
              <w:rPr>
                <w:lang w:val="en-US"/>
              </w:rPr>
              <w:t>a</w:t>
            </w:r>
            <w:proofErr w:type="spellEnd"/>
            <w:r w:rsidR="00460653" w:rsidRPr="0042474D">
              <w:rPr>
                <w:lang w:val="en-US"/>
              </w:rPr>
              <w:t xml:space="preserve"> </w:t>
            </w:r>
            <w:proofErr w:type="spellStart"/>
            <w:r w:rsidR="00460653" w:rsidRPr="0042474D">
              <w:rPr>
                <w:lang w:val="en-US"/>
              </w:rPr>
              <w:t>anunţa</w:t>
            </w:r>
            <w:proofErr w:type="spellEnd"/>
            <w:r w:rsidR="00C33344"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183D79" w:rsidRPr="0042474D">
              <w:rPr>
                <w:lang w:val="en-US"/>
              </w:rPr>
              <w:t xml:space="preserve"> </w:t>
            </w:r>
            <w:proofErr w:type="spellStart"/>
            <w:r w:rsidR="00183D79" w:rsidRPr="0042474D">
              <w:rPr>
                <w:lang w:val="en-US"/>
              </w:rPr>
              <w:t>atestat</w:t>
            </w:r>
            <w:proofErr w:type="spellEnd"/>
            <w:r w:rsidR="00183D79" w:rsidRPr="0042474D">
              <w:rPr>
                <w:lang w:val="en-US"/>
              </w:rPr>
              <w:t xml:space="preserve">, </w:t>
            </w:r>
            <w:proofErr w:type="spellStart"/>
            <w:r w:rsidR="00183D79" w:rsidRPr="0042474D">
              <w:rPr>
                <w:lang w:val="en-US"/>
              </w:rPr>
              <w:t>proiectantul</w:t>
            </w:r>
            <w:proofErr w:type="spellEnd"/>
            <w:r w:rsidR="00183D79" w:rsidRPr="0042474D">
              <w:rPr>
                <w:lang w:val="en-US"/>
              </w:rPr>
              <w:t xml:space="preserve"> </w:t>
            </w:r>
            <w:proofErr w:type="spellStart"/>
            <w:r w:rsidR="00183D79" w:rsidRPr="0042474D">
              <w:rPr>
                <w:lang w:val="en-US"/>
              </w:rPr>
              <w:t>ori</w:t>
            </w:r>
            <w:proofErr w:type="spellEnd"/>
            <w:r w:rsidR="00183D79" w:rsidRPr="0042474D">
              <w:rPr>
                <w:lang w:val="en-US"/>
              </w:rPr>
              <w:t xml:space="preserve"> de </w:t>
            </w:r>
            <w:proofErr w:type="spellStart"/>
            <w:r w:rsidR="00183D79" w:rsidRPr="0042474D">
              <w:rPr>
                <w:lang w:val="en-US"/>
              </w:rPr>
              <w:t>câ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de </w:t>
            </w:r>
            <w:proofErr w:type="spellStart"/>
            <w:r w:rsidR="00460653" w:rsidRPr="0042474D">
              <w:rPr>
                <w:lang w:val="en-US"/>
              </w:rPr>
              <w:t>lucrări</w:t>
            </w:r>
            <w:proofErr w:type="spellEnd"/>
            <w:r w:rsidR="00460653" w:rsidRPr="0042474D">
              <w:rPr>
                <w:lang w:val="en-US"/>
              </w:rPr>
              <w:t xml:space="preserve">, </w:t>
            </w:r>
            <w:proofErr w:type="spellStart"/>
            <w:r w:rsidR="00183D79" w:rsidRPr="0042474D">
              <w:rPr>
                <w:lang w:val="en-US"/>
              </w:rPr>
              <w:t>inclusiv</w:t>
            </w:r>
            <w:proofErr w:type="spellEnd"/>
            <w:r w:rsidR="00183D79" w:rsidRPr="0042474D">
              <w:rPr>
                <w:lang w:val="en-US"/>
              </w:rPr>
              <w:t xml:space="preserve"> </w:t>
            </w:r>
            <w:proofErr w:type="spellStart"/>
            <w:r w:rsidR="00183D79" w:rsidRPr="0042474D">
              <w:rPr>
                <w:lang w:val="en-US"/>
              </w:rPr>
              <w:t>fundaţiile</w:t>
            </w:r>
            <w:proofErr w:type="spellEnd"/>
            <w:r w:rsidR="00183D79" w:rsidRPr="0042474D">
              <w:rPr>
                <w:lang w:val="en-US"/>
              </w:rPr>
              <w:t xml:space="preserve"> </w:t>
            </w:r>
            <w:proofErr w:type="spellStart"/>
            <w:r w:rsidR="00183D79" w:rsidRPr="0042474D">
              <w:rPr>
                <w:lang w:val="en-US"/>
              </w:rPr>
              <w:t>clădirii</w:t>
            </w:r>
            <w:proofErr w:type="spellEnd"/>
            <w:r w:rsidR="00183D79" w:rsidRPr="0042474D">
              <w:rPr>
                <w:lang w:val="en-US"/>
              </w:rPr>
              <w:t>, su</w:t>
            </w:r>
            <w:r w:rsidR="00460653" w:rsidRPr="0042474D">
              <w:rPr>
                <w:lang w:val="en-US"/>
              </w:rPr>
              <w:t xml:space="preserve">nt </w:t>
            </w:r>
            <w:proofErr w:type="spellStart"/>
            <w:r w:rsidR="00460653" w:rsidRPr="0042474D">
              <w:rPr>
                <w:lang w:val="en-US"/>
              </w:rPr>
              <w:t>gata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a fi </w:t>
            </w:r>
            <w:proofErr w:type="spellStart"/>
            <w:r w:rsidR="00460653" w:rsidRPr="0042474D">
              <w:rPr>
                <w:lang w:val="en-US"/>
              </w:rPr>
              <w:t>examinate</w:t>
            </w:r>
            <w:proofErr w:type="spellEnd"/>
            <w:r w:rsidR="00460653"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participa</w:t>
            </w:r>
            <w:proofErr w:type="spellEnd"/>
            <w:r w:rsidR="00460653" w:rsidRPr="0042474D">
              <w:rPr>
                <w:lang w:val="en-US"/>
              </w:rPr>
              <w:t xml:space="preserve"> la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dezveli</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reface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constată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de </w:t>
            </w:r>
            <w:proofErr w:type="spellStart"/>
            <w:r w:rsidR="00460653" w:rsidRPr="0042474D">
              <w:rPr>
                <w:lang w:val="en-US"/>
              </w:rPr>
              <w:t>calitate</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realizate</w:t>
            </w:r>
            <w:proofErr w:type="spellEnd"/>
            <w:r w:rsidR="00460653" w:rsidRPr="0042474D">
              <w:rPr>
                <w:lang w:val="en-US"/>
              </w:rPr>
              <w:t xml:space="preserve"> conform </w:t>
            </w:r>
            <w:proofErr w:type="spellStart"/>
            <w:r w:rsidR="00460653" w:rsidRPr="0042474D">
              <w:rPr>
                <w:lang w:val="en-US"/>
              </w:rPr>
              <w:t>documentaţiei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dezvelirea</w:t>
            </w:r>
            <w:proofErr w:type="spellEnd"/>
            <w:r w:rsidR="00460653" w:rsidRPr="0042474D">
              <w:rPr>
                <w:lang w:val="en-US"/>
              </w:rPr>
              <w:t xml:space="preserve">, </w:t>
            </w:r>
            <w:proofErr w:type="spellStart"/>
            <w:r w:rsidR="00460653" w:rsidRPr="0042474D">
              <w:rPr>
                <w:lang w:val="en-US"/>
              </w:rPr>
              <w:t>refacerea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repararea</w:t>
            </w:r>
            <w:proofErr w:type="spellEnd"/>
            <w:r w:rsidR="00460653" w:rsidRPr="0042474D">
              <w:rPr>
                <w:lang w:val="en-US"/>
              </w:rPr>
              <w:t xml:space="preserve"> </w:t>
            </w:r>
            <w:proofErr w:type="spellStart"/>
            <w:r w:rsidR="00460653" w:rsidRPr="0042474D">
              <w:rPr>
                <w:lang w:val="en-US"/>
              </w:rPr>
              <w:t>vor</w:t>
            </w:r>
            <w:proofErr w:type="spellEnd"/>
            <w:r w:rsidR="0001066E" w:rsidRPr="0042474D">
              <w:rPr>
                <w:lang w:val="en-US"/>
              </w:rPr>
              <w:t xml:space="preserve"> fi </w:t>
            </w:r>
            <w:proofErr w:type="spellStart"/>
            <w:r w:rsidR="0001066E" w:rsidRPr="0042474D">
              <w:rPr>
                <w:lang w:val="en-US"/>
              </w:rPr>
              <w:t>suportate</w:t>
            </w:r>
            <w:proofErr w:type="spellEnd"/>
            <w:r w:rsidR="0001066E" w:rsidRPr="0042474D">
              <w:rPr>
                <w:lang w:val="en-US"/>
              </w:rPr>
              <w:t xml:space="preserve"> de </w:t>
            </w:r>
            <w:proofErr w:type="spellStart"/>
            <w:r w:rsidR="0001066E" w:rsidRPr="0042474D">
              <w:rPr>
                <w:lang w:val="en-US"/>
              </w:rPr>
              <w:t>Beneficiar</w:t>
            </w:r>
            <w:proofErr w:type="spellEnd"/>
            <w:r w:rsidR="0001066E" w:rsidRPr="0042474D">
              <w:rPr>
                <w:lang w:val="en-US"/>
              </w:rPr>
              <w:t>,</w:t>
            </w:r>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proofErr w:type="spellStart"/>
            <w:r w:rsidR="00460653" w:rsidRPr="0042474D">
              <w:rPr>
                <w:lang w:val="en-US"/>
              </w:rPr>
              <w:t>Costurile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consumul</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al </w:t>
            </w:r>
            <w:proofErr w:type="spellStart"/>
            <w:r w:rsidR="00460653" w:rsidRPr="0042474D">
              <w:rPr>
                <w:lang w:val="en-US"/>
              </w:rPr>
              <w:t>contoarelor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al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aparate</w:t>
            </w:r>
            <w:proofErr w:type="spellEnd"/>
            <w:r w:rsidR="00460653" w:rsidRPr="0042474D">
              <w:rPr>
                <w:lang w:val="en-US"/>
              </w:rPr>
              <w:t xml:space="preserve"> de </w:t>
            </w:r>
            <w:proofErr w:type="spellStart"/>
            <w:r w:rsidR="00460653" w:rsidRPr="0042474D">
              <w:rPr>
                <w:lang w:val="en-US"/>
              </w:rPr>
              <w:t>măsurat</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mai</w:t>
            </w:r>
            <w:proofErr w:type="spellEnd"/>
            <w:r w:rsidR="00460653" w:rsidRPr="0042474D">
              <w:rPr>
                <w:lang w:val="en-US"/>
              </w:rPr>
              <w:t xml:space="preserve"> </w:t>
            </w:r>
            <w:proofErr w:type="spellStart"/>
            <w:r w:rsidR="00460653" w:rsidRPr="0042474D">
              <w:rPr>
                <w:lang w:val="en-US"/>
              </w:rPr>
              <w:t>multor</w:t>
            </w:r>
            <w:proofErr w:type="spellEnd"/>
            <w:r w:rsidR="00460653" w:rsidRPr="0042474D">
              <w:rPr>
                <w:lang w:val="en-US"/>
              </w:rPr>
              <w:t xml:space="preserve"> </w:t>
            </w:r>
            <w:proofErr w:type="spellStart"/>
            <w:r w:rsidR="00460653" w:rsidRPr="0042474D">
              <w:rPr>
                <w:lang w:val="en-US"/>
              </w:rPr>
              <w:t>antreprenori</w:t>
            </w:r>
            <w:proofErr w:type="spellEnd"/>
            <w:r w:rsidR="00460653" w:rsidRPr="0042474D">
              <w:rPr>
                <w:lang w:val="en-US"/>
              </w:rPr>
              <w:t xml:space="preserve">, </w:t>
            </w:r>
            <w:proofErr w:type="spellStart"/>
            <w:r w:rsidR="00460653" w:rsidRPr="0042474D">
              <w:rPr>
                <w:lang w:val="en-US"/>
              </w:rPr>
              <w:t>costurile</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w:t>
            </w:r>
            <w:proofErr w:type="spellStart"/>
            <w:r w:rsidR="00460653" w:rsidRPr="0042474D">
              <w:rPr>
                <w:lang w:val="en-US"/>
              </w:rPr>
              <w:t>proporţional</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aceştia</w:t>
            </w:r>
            <w:proofErr w:type="spellEnd"/>
            <w:r w:rsidR="00460653" w:rsidRPr="0042474D">
              <w:rPr>
                <w:lang w:val="en-US"/>
              </w:rPr>
              <w:t xml:space="preserve">.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dis</w:t>
            </w:r>
            <w:r w:rsidR="00183D79" w:rsidRPr="0042474D">
              <w:rPr>
                <w:lang w:val="en-US"/>
              </w:rPr>
              <w:t>poziţia</w:t>
            </w:r>
            <w:proofErr w:type="spellEnd"/>
            <w:r w:rsidR="00183D79" w:rsidRPr="0042474D">
              <w:rPr>
                <w:lang w:val="en-US"/>
              </w:rPr>
              <w:t xml:space="preserve"> </w:t>
            </w:r>
            <w:proofErr w:type="spellStart"/>
            <w:r w:rsidR="00183D79" w:rsidRPr="0042474D">
              <w:rPr>
                <w:lang w:val="en-US"/>
              </w:rPr>
              <w:t>Beneficiarului</w:t>
            </w:r>
            <w:proofErr w:type="spellEnd"/>
            <w:r w:rsidR="00183D79" w:rsidRPr="0042474D">
              <w:rPr>
                <w:lang w:val="en-US"/>
              </w:rPr>
              <w:t xml:space="preserve">, precum </w:t>
            </w:r>
            <w:proofErr w:type="spellStart"/>
            <w:r w:rsidR="00183D79" w:rsidRPr="0042474D">
              <w:rPr>
                <w:lang w:val="en-US"/>
              </w:rPr>
              <w:t>ș</w:t>
            </w:r>
            <w:r w:rsidR="00460653" w:rsidRPr="0042474D">
              <w:rPr>
                <w:lang w:val="en-US"/>
              </w:rPr>
              <w:t>i</w:t>
            </w:r>
            <w:proofErr w:type="spellEnd"/>
            <w:r w:rsidR="00460653" w:rsidRPr="0042474D">
              <w:rPr>
                <w:lang w:val="en-US"/>
              </w:rPr>
              <w:t xml:space="preserve"> </w:t>
            </w:r>
            <w:proofErr w:type="spellStart"/>
            <w:r w:rsidR="00460653" w:rsidRPr="0042474D">
              <w:rPr>
                <w:lang w:val="en-US"/>
              </w:rPr>
              <w:t>cele</w:t>
            </w:r>
            <w:proofErr w:type="spellEnd"/>
            <w:r w:rsidR="00460653" w:rsidRPr="0042474D">
              <w:rPr>
                <w:lang w:val="en-US"/>
              </w:rPr>
              <w:t xml:space="preserve"> care nu </w:t>
            </w:r>
            <w:proofErr w:type="spellStart"/>
            <w:r w:rsidR="00460653" w:rsidRPr="0042474D">
              <w:rPr>
                <w:lang w:val="en-US"/>
              </w:rPr>
              <w:t>respectă</w:t>
            </w:r>
            <w:proofErr w:type="spellEnd"/>
            <w:r w:rsidR="00460653" w:rsidRPr="0042474D">
              <w:rPr>
                <w:lang w:val="en-US"/>
              </w:rPr>
              <w:t xml:space="preserve">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a </w:t>
            </w:r>
            <w:proofErr w:type="spellStart"/>
            <w:r w:rsidR="00460653" w:rsidRPr="0042474D">
              <w:rPr>
                <w:lang w:val="en-US"/>
              </w:rPr>
              <w:t>exista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sens</w:t>
            </w:r>
            <w:proofErr w:type="spellEnd"/>
            <w:r w:rsidR="00460653" w:rsidRPr="0042474D">
              <w:rPr>
                <w:lang w:val="en-US"/>
              </w:rPr>
              <w:t xml:space="preserve"> o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expresă</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aceste</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termenul</w:t>
            </w:r>
            <w:proofErr w:type="spellEnd"/>
            <w:r w:rsidR="00460653" w:rsidRPr="0042474D">
              <w:rPr>
                <w:lang w:val="en-US"/>
              </w:rPr>
              <w:t xml:space="preserve"> </w:t>
            </w:r>
            <w:proofErr w:type="spellStart"/>
            <w:r w:rsidR="00460653" w:rsidRPr="0042474D">
              <w:rPr>
                <w:lang w:val="en-US"/>
              </w:rPr>
              <w:t>stabilit</w:t>
            </w:r>
            <w:proofErr w:type="spellEnd"/>
            <w:r w:rsidR="00460653" w:rsidRPr="0042474D">
              <w:rPr>
                <w:lang w:val="en-US"/>
              </w:rPr>
              <w:t xml:space="preserve"> cu </w:t>
            </w:r>
            <w:proofErr w:type="spellStart"/>
            <w:r w:rsidR="00460653" w:rsidRPr="0042474D">
              <w:rPr>
                <w:lang w:val="en-US"/>
              </w:rPr>
              <w:t>Beneficiarul</w:t>
            </w:r>
            <w:proofErr w:type="spellEnd"/>
            <w:r w:rsidR="00460653" w:rsidRPr="0042474D">
              <w:rPr>
                <w:lang w:val="en-US"/>
              </w:rPr>
              <w:t xml:space="preserve">. De </w:t>
            </w:r>
            <w:proofErr w:type="spellStart"/>
            <w:r w:rsidR="00460653" w:rsidRPr="0042474D">
              <w:rPr>
                <w:lang w:val="en-US"/>
              </w:rPr>
              <w:t>asemenea</w:t>
            </w:r>
            <w:proofErr w:type="spellEnd"/>
            <w:r w:rsidR="00460653" w:rsidRPr="0042474D">
              <w:rPr>
                <w:lang w:val="en-US"/>
              </w:rPr>
              <w:t xml:space="preserve">, el </w:t>
            </w:r>
            <w:proofErr w:type="spellStart"/>
            <w:r w:rsidR="00460653" w:rsidRPr="0042474D">
              <w:rPr>
                <w:lang w:val="en-US"/>
              </w:rPr>
              <w:t>răspunde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faţa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de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pagubele</w:t>
            </w:r>
            <w:proofErr w:type="spellEnd"/>
            <w:r w:rsidR="00460653" w:rsidRPr="0042474D">
              <w:rPr>
                <w:lang w:val="en-US"/>
              </w:rPr>
              <w:t xml:space="preserve"> pe care le-a </w:t>
            </w:r>
            <w:proofErr w:type="spellStart"/>
            <w:r w:rsidR="00460653" w:rsidRPr="0042474D">
              <w:rPr>
                <w:lang w:val="en-US"/>
              </w:rPr>
              <w:t>provocat</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respective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dovedesc</w:t>
            </w:r>
            <w:proofErr w:type="spellEnd"/>
            <w:r w:rsidR="00460653" w:rsidRPr="0042474D">
              <w:rPr>
                <w:lang w:val="en-US"/>
              </w:rPr>
              <w:t xml:space="preserve"> a fi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se </w:t>
            </w:r>
            <w:proofErr w:type="spellStart"/>
            <w:r w:rsidR="00460653" w:rsidRPr="0042474D">
              <w:rPr>
                <w:lang w:val="en-US"/>
              </w:rPr>
              <w:t>presupune</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corespund</w:t>
            </w:r>
            <w:proofErr w:type="spellEnd"/>
            <w:r w:rsidR="00460653" w:rsidRPr="0042474D">
              <w:rPr>
                <w:lang w:val="en-US"/>
              </w:rPr>
              <w:t xml:space="preserve"> </w:t>
            </w:r>
            <w:proofErr w:type="spellStart"/>
            <w:r w:rsidR="00460653" w:rsidRPr="0042474D">
              <w:rPr>
                <w:lang w:val="en-US"/>
              </w:rPr>
              <w:t>voinţei</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notificate</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încep</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r w:rsidR="00684D44" w:rsidRPr="0042474D">
              <w:rPr>
                <w:lang w:val="en-US"/>
              </w:rPr>
              <w:t>…..</w:t>
            </w:r>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de la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înregistrarea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lucrărieste</w:t>
            </w:r>
            <w:proofErr w:type="spellEnd"/>
            <w:r w:rsidR="00460653" w:rsidRPr="0042474D">
              <w:rPr>
                <w:lang w:val="en-US"/>
              </w:rPr>
              <w:t xml:space="preserve"> de  </w:t>
            </w:r>
            <w:r w:rsidR="00D379F6" w:rsidRPr="0042474D">
              <w:rPr>
                <w:b/>
                <w:lang w:val="en-US"/>
              </w:rPr>
              <w:t>___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Pr="0042474D">
              <w:rPr>
                <w:lang w:val="en-US"/>
              </w:rPr>
              <w:t>începe</w:t>
            </w:r>
            <w:proofErr w:type="spellEnd"/>
            <w:r w:rsidR="00460653" w:rsidRPr="0042474D">
              <w:rPr>
                <w:lang w:val="en-US"/>
              </w:rPr>
              <w:t xml:space="preserve"> de la data </w:t>
            </w:r>
            <w:proofErr w:type="spellStart"/>
            <w:r w:rsidR="00460653" w:rsidRPr="0042474D">
              <w:rPr>
                <w:lang w:val="en-US"/>
              </w:rPr>
              <w:t>recepţiei</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şip</w:t>
            </w:r>
            <w:r w:rsidRPr="0042474D">
              <w:rPr>
                <w:lang w:val="en-US"/>
              </w:rPr>
              <w:t>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expirarea</w:t>
            </w:r>
            <w:proofErr w:type="spellEnd"/>
            <w:r w:rsidR="00460653" w:rsidRPr="0042474D">
              <w:rPr>
                <w:lang w:val="en-US"/>
              </w:rPr>
              <w:t xml:space="preserve"> </w:t>
            </w:r>
            <w:proofErr w:type="spellStart"/>
            <w:r w:rsidR="00D379F6" w:rsidRPr="0042474D">
              <w:rPr>
                <w:lang w:val="en-US"/>
              </w:rPr>
              <w:t>termenului</w:t>
            </w:r>
            <w:proofErr w:type="spellEnd"/>
            <w:r w:rsidR="00D379F6" w:rsidRPr="0042474D">
              <w:rPr>
                <w:lang w:val="en-US"/>
              </w:rPr>
              <w:t xml:space="preserve"> </w:t>
            </w:r>
            <w:proofErr w:type="spellStart"/>
            <w:r w:rsidR="00D379F6" w:rsidRPr="0042474D">
              <w:rPr>
                <w:lang w:val="en-US"/>
              </w:rPr>
              <w:t>prevăzut</w:t>
            </w:r>
            <w:proofErr w:type="spellEnd"/>
            <w:r w:rsidR="00D379F6" w:rsidRPr="0042474D">
              <w:rPr>
                <w:lang w:val="en-US"/>
              </w:rPr>
              <w:t xml:space="preserve"> la </w:t>
            </w:r>
            <w:proofErr w:type="spellStart"/>
            <w:r w:rsidR="00D379F6" w:rsidRPr="0042474D">
              <w:rPr>
                <w:lang w:val="en-US"/>
              </w:rPr>
              <w:t>punctul</w:t>
            </w:r>
            <w:proofErr w:type="spellEnd"/>
            <w:r w:rsidR="00D379F6" w:rsidRPr="0042474D">
              <w:rPr>
                <w:lang w:val="en-US"/>
              </w:rPr>
              <w:t xml:space="preserve"> 9</w:t>
            </w:r>
            <w:r w:rsidR="00460653" w:rsidRPr="0042474D">
              <w:rPr>
                <w:lang w:val="en-US"/>
              </w:rPr>
              <w:t xml:space="preserve">.1 din </w:t>
            </w:r>
            <w:proofErr w:type="spellStart"/>
            <w:r w:rsidR="00460653" w:rsidRPr="0042474D">
              <w:rPr>
                <w:lang w:val="en-US"/>
              </w:rPr>
              <w:t>prezentul</w:t>
            </w:r>
            <w:proofErr w:type="spellEnd"/>
            <w:r w:rsidR="00460653" w:rsidRPr="0042474D">
              <w:rPr>
                <w:lang w:val="en-US"/>
              </w:rPr>
              <w:t xml:space="preserve">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ca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defecţiunile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ţin</w:t>
            </w:r>
            <w:proofErr w:type="spellEnd"/>
            <w:r w:rsidR="00460653" w:rsidRPr="0042474D">
              <w:rPr>
                <w:lang w:val="en-US"/>
              </w:rPr>
              <w:t xml:space="preserve"> de </w:t>
            </w:r>
            <w:proofErr w:type="spellStart"/>
            <w:r w:rsidR="00460653" w:rsidRPr="0042474D">
              <w:rPr>
                <w:lang w:val="en-US"/>
              </w:rPr>
              <w:t>nerespectarea</w:t>
            </w:r>
            <w:proofErr w:type="spellEnd"/>
            <w:r w:rsidR="00460653" w:rsidRPr="0042474D">
              <w:rPr>
                <w:lang w:val="en-US"/>
              </w:rPr>
              <w:t xml:space="preserve"> </w:t>
            </w:r>
            <w:proofErr w:type="spellStart"/>
            <w:r w:rsidR="00460653" w:rsidRPr="0042474D">
              <w:rPr>
                <w:lang w:val="en-US"/>
              </w:rPr>
              <w:t>clauzelor</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r w:rsidRPr="0042474D">
              <w:rPr>
                <w:lang w:val="en-US"/>
              </w:rPr>
              <w:t xml:space="preserve">din </w:t>
            </w:r>
            <w:proofErr w:type="spellStart"/>
            <w:r w:rsidRPr="0042474D">
              <w:rPr>
                <w:lang w:val="en-US"/>
              </w:rPr>
              <w:t>cont</w:t>
            </w:r>
            <w:proofErr w:type="spellEnd"/>
            <w:r w:rsidRPr="0042474D">
              <w:rPr>
                <w:lang w:val="en-US"/>
              </w:rPr>
              <w:t xml:space="preserve"> </w:t>
            </w:r>
            <w:proofErr w:type="spellStart"/>
            <w:r w:rsidRPr="0042474D">
              <w:rPr>
                <w:lang w:val="en-US"/>
              </w:rPr>
              <w:t>propriu</w:t>
            </w:r>
            <w:proofErr w:type="spellEnd"/>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transmise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răspundere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neexecutarea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necorespunzătoare</w:t>
            </w:r>
            <w:proofErr w:type="spellEnd"/>
            <w:r w:rsidR="00460653" w:rsidRPr="0042474D">
              <w:rPr>
                <w:lang w:val="en-US"/>
              </w:rPr>
              <w:t xml:space="preserve"> a </w:t>
            </w:r>
            <w:proofErr w:type="spellStart"/>
            <w:r w:rsidR="00460653" w:rsidRPr="0042474D">
              <w:rPr>
                <w:lang w:val="en-US"/>
              </w:rPr>
              <w:t>obligaţiilor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de </w:t>
            </w:r>
            <w:proofErr w:type="spellStart"/>
            <w:r w:rsidR="00460653" w:rsidRPr="0042474D">
              <w:rPr>
                <w:lang w:val="en-US"/>
              </w:rPr>
              <w:t>prezentul</w:t>
            </w:r>
            <w:proofErr w:type="spellEnd"/>
            <w:r w:rsidR="00460653" w:rsidRPr="0042474D">
              <w:rPr>
                <w:lang w:val="en-US"/>
              </w:rPr>
              <w:t xml:space="preserve"> contract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legislaţia</w:t>
            </w:r>
            <w:proofErr w:type="spellEnd"/>
            <w:r w:rsidR="00460653" w:rsidRPr="0042474D">
              <w:rPr>
                <w:lang w:val="en-US"/>
              </w:rPr>
              <w:t xml:space="preserve">  </w:t>
            </w:r>
            <w:proofErr w:type="spellStart"/>
            <w:r w:rsidR="00460653" w:rsidRPr="0042474D">
              <w:rPr>
                <w:lang w:val="en-US"/>
              </w:rPr>
              <w:t>Republicii</w:t>
            </w:r>
            <w:proofErr w:type="spellEnd"/>
            <w:r w:rsidR="00460653" w:rsidRPr="0042474D">
              <w:rPr>
                <w:lang w:val="en-US"/>
              </w:rPr>
              <w:t xml:space="preserve">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construcţii</w:t>
            </w:r>
            <w:proofErr w:type="spellEnd"/>
            <w:r w:rsidR="00460653" w:rsidRPr="0042474D">
              <w:rPr>
                <w:lang w:val="en-US"/>
              </w:rPr>
              <w:t xml:space="preserve"> se produce o </w:t>
            </w:r>
            <w:proofErr w:type="spellStart"/>
            <w:r w:rsidR="00460653" w:rsidRPr="0042474D">
              <w:rPr>
                <w:lang w:val="en-US"/>
              </w:rPr>
              <w:t>daună</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terţ</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stabilirea</w:t>
            </w:r>
            <w:proofErr w:type="spellEnd"/>
            <w:r w:rsidR="00460653" w:rsidRPr="0042474D">
              <w:rPr>
                <w:lang w:val="en-US"/>
              </w:rPr>
              <w:t xml:space="preserve"> </w:t>
            </w:r>
            <w:proofErr w:type="spellStart"/>
            <w:r w:rsidR="00460653" w:rsidRPr="0042474D">
              <w:rPr>
                <w:lang w:val="en-US"/>
              </w:rPr>
              <w:t>între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 </w:t>
            </w:r>
            <w:proofErr w:type="spellStart"/>
            <w:r w:rsidR="00460653" w:rsidRPr="0042474D">
              <w:rPr>
                <w:lang w:val="en-US"/>
              </w:rPr>
              <w:t>cuantumului</w:t>
            </w:r>
            <w:proofErr w:type="spellEnd"/>
            <w:r w:rsidR="00460653" w:rsidRPr="0042474D">
              <w:rPr>
                <w:lang w:val="en-US"/>
              </w:rPr>
              <w:t xml:space="preserve"> </w:t>
            </w:r>
            <w:proofErr w:type="spellStart"/>
            <w:r w:rsidR="00460653" w:rsidRPr="0042474D">
              <w:rPr>
                <w:lang w:val="en-US"/>
              </w:rPr>
              <w:t>răspunderii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dauna</w:t>
            </w:r>
            <w:proofErr w:type="spellEnd"/>
            <w:r w:rsidR="00460653" w:rsidRPr="0042474D">
              <w:rPr>
                <w:lang w:val="en-US"/>
              </w:rPr>
              <w:t xml:space="preserve"> </w:t>
            </w:r>
            <w:proofErr w:type="spellStart"/>
            <w:r w:rsidR="00460653" w:rsidRPr="0042474D">
              <w:rPr>
                <w:lang w:val="en-US"/>
              </w:rPr>
              <w:t>provocată</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ţine</w:t>
            </w:r>
            <w:proofErr w:type="spellEnd"/>
            <w:r w:rsidR="00460653" w:rsidRPr="0042474D">
              <w:rPr>
                <w:lang w:val="en-US"/>
              </w:rPr>
              <w:t xml:space="preserve"> </w:t>
            </w:r>
            <w:proofErr w:type="spellStart"/>
            <w:r w:rsidR="00460653" w:rsidRPr="0042474D">
              <w:rPr>
                <w:lang w:val="en-US"/>
              </w:rPr>
              <w:t>seama</w:t>
            </w:r>
            <w:proofErr w:type="spellEnd"/>
            <w:r w:rsidR="00460653" w:rsidRPr="0042474D">
              <w:rPr>
                <w:lang w:val="en-US"/>
              </w:rPr>
              <w:t xml:space="preserve"> de </w:t>
            </w:r>
            <w:proofErr w:type="spellStart"/>
            <w:r w:rsidR="00460653" w:rsidRPr="0042474D">
              <w:rPr>
                <w:lang w:val="en-US"/>
              </w:rPr>
              <w:t>gradul</w:t>
            </w:r>
            <w:proofErr w:type="spellEnd"/>
            <w:r w:rsidR="00460653" w:rsidRPr="0042474D">
              <w:rPr>
                <w:lang w:val="en-US"/>
              </w:rPr>
              <w:t xml:space="preserve"> de </w:t>
            </w:r>
            <w:proofErr w:type="spellStart"/>
            <w:r w:rsidR="00460653" w:rsidRPr="0042474D">
              <w:rPr>
                <w:lang w:val="en-US"/>
              </w:rPr>
              <w:t>vinovăţie</w:t>
            </w:r>
            <w:proofErr w:type="spellEnd"/>
            <w:r w:rsidR="00460653" w:rsidRPr="0042474D">
              <w:rPr>
                <w:lang w:val="en-US"/>
              </w:rPr>
              <w:t xml:space="preserve"> a </w:t>
            </w:r>
            <w:proofErr w:type="spellStart"/>
            <w:r w:rsidR="00460653" w:rsidRPr="0042474D">
              <w:rPr>
                <w:lang w:val="en-US"/>
              </w:rPr>
              <w:t>fiecărui</w:t>
            </w:r>
            <w:proofErr w:type="spellEnd"/>
            <w:r w:rsidR="00460653" w:rsidRPr="0042474D">
              <w:rPr>
                <w:lang w:val="en-US"/>
              </w:rPr>
              <w:t xml:space="preserve"> </w:t>
            </w:r>
            <w:proofErr w:type="spellStart"/>
            <w:r w:rsidR="00460653" w:rsidRPr="0042474D">
              <w:rPr>
                <w:lang w:val="en-US"/>
              </w:rPr>
              <w:t>partener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producerea</w:t>
            </w:r>
            <w:proofErr w:type="spellEnd"/>
            <w:r w:rsidR="00460653" w:rsidRPr="0042474D">
              <w:rPr>
                <w:lang w:val="en-US"/>
              </w:rPr>
              <w:t xml:space="preserve"> </w:t>
            </w:r>
            <w:proofErr w:type="spellStart"/>
            <w:r w:rsidR="00460653" w:rsidRPr="0042474D">
              <w:rPr>
                <w:lang w:val="en-US"/>
              </w:rPr>
              <w:t>acesteia</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clauzele</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 xml:space="preserve"> nu s-a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altfel</w:t>
            </w:r>
            <w:proofErr w:type="spellEnd"/>
            <w:r w:rsidR="00460653" w:rsidRPr="0042474D">
              <w:rPr>
                <w:lang w:val="en-US"/>
              </w:rPr>
              <w:t xml:space="preserve">.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proofErr w:type="spellStart"/>
            <w:r w:rsidR="00460653" w:rsidRPr="0042474D">
              <w:rPr>
                <w:lang w:val="en-US"/>
              </w:rPr>
              <w:t>Membrii</w:t>
            </w:r>
            <w:proofErr w:type="spellEnd"/>
            <w:r w:rsidR="00460653" w:rsidRPr="0042474D">
              <w:rPr>
                <w:lang w:val="en-US"/>
              </w:rPr>
              <w:t xml:space="preserve"> </w:t>
            </w:r>
            <w:proofErr w:type="spellStart"/>
            <w:r w:rsidR="00460653" w:rsidRPr="0042474D">
              <w:rPr>
                <w:lang w:val="en-US"/>
              </w:rPr>
              <w:t>asocierii</w:t>
            </w:r>
            <w:proofErr w:type="spellEnd"/>
            <w:r w:rsidR="00460653" w:rsidRPr="0042474D">
              <w:rPr>
                <w:lang w:val="en-US"/>
              </w:rPr>
              <w:t xml:space="preserve"> </w:t>
            </w:r>
            <w:proofErr w:type="spellStart"/>
            <w:r w:rsidR="00460653" w:rsidRPr="0042474D">
              <w:rPr>
                <w:lang w:val="en-US"/>
              </w:rPr>
              <w:t>își</w:t>
            </w:r>
            <w:proofErr w:type="spellEnd"/>
            <w:r w:rsidR="00460653" w:rsidRPr="0042474D">
              <w:rPr>
                <w:lang w:val="en-US"/>
              </w:rPr>
              <w:t xml:space="preserve"> </w:t>
            </w:r>
            <w:proofErr w:type="spellStart"/>
            <w:r w:rsidR="00460653" w:rsidRPr="0042474D">
              <w:rPr>
                <w:lang w:val="en-US"/>
              </w:rPr>
              <w:t>păstrează</w:t>
            </w:r>
            <w:proofErr w:type="spellEnd"/>
            <w:r w:rsidR="00460653" w:rsidRPr="0042474D">
              <w:rPr>
                <w:lang w:val="en-US"/>
              </w:rPr>
              <w:t xml:space="preserve"> </w:t>
            </w:r>
            <w:proofErr w:type="spellStart"/>
            <w:r w:rsidR="00460653" w:rsidRPr="0042474D">
              <w:rPr>
                <w:lang w:val="en-US"/>
              </w:rPr>
              <w:t>individualitatea</w:t>
            </w:r>
            <w:proofErr w:type="spellEnd"/>
            <w:r w:rsidR="00460653" w:rsidRPr="0042474D">
              <w:rPr>
                <w:lang w:val="en-US"/>
              </w:rPr>
              <w:t xml:space="preserve"> ca </w:t>
            </w:r>
            <w:proofErr w:type="spellStart"/>
            <w:r w:rsidR="00460653" w:rsidRPr="0042474D">
              <w:rPr>
                <w:lang w:val="en-US"/>
              </w:rPr>
              <w:t>subiecți</w:t>
            </w:r>
            <w:proofErr w:type="spellEnd"/>
            <w:r w:rsidR="00460653" w:rsidRPr="0042474D">
              <w:rPr>
                <w:lang w:val="en-US"/>
              </w:rPr>
              <w:t xml:space="preserve"> de </w:t>
            </w:r>
            <w:proofErr w:type="spellStart"/>
            <w:r w:rsidR="00460653" w:rsidRPr="0042474D">
              <w:rPr>
                <w:lang w:val="en-US"/>
              </w:rPr>
              <w:t>drept</w:t>
            </w:r>
            <w:proofErr w:type="spellEnd"/>
            <w:r w:rsidR="00460653" w:rsidRPr="0042474D">
              <w:rPr>
                <w:lang w:val="en-US"/>
              </w:rPr>
              <w:t xml:space="preserve">, </w:t>
            </w:r>
            <w:proofErr w:type="spellStart"/>
            <w:r w:rsidR="00460653" w:rsidRPr="0042474D">
              <w:rPr>
                <w:lang w:val="en-US"/>
              </w:rPr>
              <w:t>însă</w:t>
            </w:r>
            <w:proofErr w:type="spellEnd"/>
            <w:r w:rsidR="00460653" w:rsidRPr="0042474D">
              <w:rPr>
                <w:lang w:val="en-US"/>
              </w:rPr>
              <w:t xml:space="preserve"> sunt </w:t>
            </w:r>
            <w:proofErr w:type="spellStart"/>
            <w:r w:rsidR="00460653" w:rsidRPr="0042474D">
              <w:rPr>
                <w:lang w:val="en-US"/>
              </w:rPr>
              <w:t>obligați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răspundă</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w:t>
            </w:r>
            <w:proofErr w:type="spellStart"/>
            <w:r w:rsidR="00460653" w:rsidRPr="0042474D">
              <w:rPr>
                <w:lang w:val="en-US"/>
              </w:rPr>
              <w:t>față</w:t>
            </w:r>
            <w:proofErr w:type="spellEnd"/>
            <w:r w:rsidR="00460653" w:rsidRPr="0042474D">
              <w:rPr>
                <w:lang w:val="en-US"/>
              </w:rPr>
              <w:t xml:space="preserve"> de </w:t>
            </w:r>
            <w:proofErr w:type="spellStart"/>
            <w:r w:rsidR="00460653" w:rsidRPr="0042474D">
              <w:rPr>
                <w:lang w:val="en-US"/>
              </w:rPr>
              <w:t>autoritate</w:t>
            </w:r>
            <w:r w:rsidRPr="0042474D">
              <w:rPr>
                <w:lang w:val="en-US"/>
              </w:rPr>
              <w:t>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de </w:t>
            </w:r>
            <w:proofErr w:type="spellStart"/>
            <w:r w:rsidR="00460653" w:rsidRPr="0042474D">
              <w:rPr>
                <w:lang w:val="en-US"/>
              </w:rPr>
              <w:t>îndeplinire</w:t>
            </w:r>
            <w:proofErr w:type="spellEnd"/>
            <w:r w:rsidR="00460653" w:rsidRPr="0042474D">
              <w:rPr>
                <w:lang w:val="en-US"/>
              </w:rPr>
              <w:t xml:space="preserve"> a </w:t>
            </w:r>
            <w:proofErr w:type="spellStart"/>
            <w:r w:rsidR="00460653" w:rsidRPr="0042474D">
              <w:rPr>
                <w:lang w:val="en-US"/>
              </w:rPr>
              <w:t>obligațiilor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lastRenderedPageBreak/>
              <w:t xml:space="preserve">10.4.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prejudiciul</w:t>
            </w:r>
            <w:proofErr w:type="spellEnd"/>
            <w:r w:rsidR="00460653" w:rsidRPr="0042474D">
              <w:rPr>
                <w:lang w:val="en-US"/>
              </w:rPr>
              <w:t xml:space="preserve"> </w:t>
            </w:r>
            <w:proofErr w:type="spellStart"/>
            <w:r w:rsidR="00460653" w:rsidRPr="0042474D">
              <w:rPr>
                <w:lang w:val="en-US"/>
              </w:rPr>
              <w:t>cauzat</w:t>
            </w:r>
            <w:proofErr w:type="spellEnd"/>
            <w:r w:rsidR="00460653" w:rsidRPr="0042474D">
              <w:rPr>
                <w:lang w:val="en-US"/>
              </w:rPr>
              <w:t xml:space="preserve"> </w:t>
            </w:r>
            <w:proofErr w:type="spellStart"/>
            <w:r w:rsidR="00460653" w:rsidRPr="0042474D">
              <w:rPr>
                <w:lang w:val="en-US"/>
              </w:rPr>
              <w:t>terţei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w:t>
            </w:r>
            <w:proofErr w:type="spellStart"/>
            <w:r w:rsidR="00460653" w:rsidRPr="0042474D">
              <w:rPr>
                <w:lang w:val="en-US"/>
              </w:rPr>
              <w:t>dispuse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forma </w:t>
            </w:r>
            <w:proofErr w:type="spellStart"/>
            <w:r w:rsidR="00460653" w:rsidRPr="0042474D">
              <w:rPr>
                <w:lang w:val="en-US"/>
              </w:rPr>
              <w:t>în</w:t>
            </w:r>
            <w:proofErr w:type="spellEnd"/>
            <w:r w:rsidR="00460653" w:rsidRPr="0042474D">
              <w:rPr>
                <w:lang w:val="en-US"/>
              </w:rPr>
              <w:t xml:space="preserve"> care a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aplicată</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singur</w:t>
            </w:r>
            <w:proofErr w:type="spellEnd"/>
            <w:r w:rsidR="00460653" w:rsidRPr="0042474D">
              <w:rPr>
                <w:lang w:val="en-US"/>
              </w:rPr>
              <w:t xml:space="preserve"> </w:t>
            </w:r>
            <w:proofErr w:type="spellStart"/>
            <w:r w:rsidR="00460653" w:rsidRPr="0042474D">
              <w:rPr>
                <w:lang w:val="en-US"/>
              </w:rPr>
              <w:t>răspunderea</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l-a </w:t>
            </w:r>
            <w:proofErr w:type="spellStart"/>
            <w:r w:rsidR="00460653" w:rsidRPr="0042474D">
              <w:rPr>
                <w:lang w:val="en-US"/>
              </w:rPr>
              <w:t>înştiinţat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prealabil</w:t>
            </w:r>
            <w:proofErr w:type="spellEnd"/>
            <w:r w:rsidR="00460653" w:rsidRPr="0042474D">
              <w:rPr>
                <w:lang w:val="en-US"/>
              </w:rPr>
              <w:t xml:space="preserve"> de </w:t>
            </w:r>
            <w:proofErr w:type="spellStart"/>
            <w:r w:rsidR="00460653" w:rsidRPr="0042474D">
              <w:rPr>
                <w:lang w:val="en-US"/>
              </w:rPr>
              <w:t>pericolul</w:t>
            </w:r>
            <w:proofErr w:type="spellEnd"/>
            <w:r w:rsidR="00460653" w:rsidRPr="0042474D">
              <w:rPr>
                <w:lang w:val="en-US"/>
              </w:rPr>
              <w:t xml:space="preserve"> </w:t>
            </w:r>
            <w:proofErr w:type="spellStart"/>
            <w:r w:rsidR="00460653" w:rsidRPr="0042474D">
              <w:rPr>
                <w:lang w:val="en-US"/>
              </w:rPr>
              <w:t>legat</w:t>
            </w:r>
            <w:proofErr w:type="spellEnd"/>
            <w:r w:rsidR="00460653" w:rsidRPr="0042474D">
              <w:rPr>
                <w:lang w:val="en-US"/>
              </w:rPr>
              <w:t xml:space="preserve"> de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dispoziţiei</w:t>
            </w:r>
            <w:proofErr w:type="spellEnd"/>
            <w:r w:rsidR="00460653" w:rsidRPr="0042474D">
              <w:rPr>
                <w:lang w:val="en-US"/>
              </w:rPr>
              <w:t xml:space="preserve">.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la </w:t>
            </w:r>
            <w:proofErr w:type="spellStart"/>
            <w:r w:rsidR="00460653" w:rsidRPr="0042474D">
              <w:rPr>
                <w:lang w:val="en-US"/>
              </w:rPr>
              <w:t>plata</w:t>
            </w:r>
            <w:proofErr w:type="spellEnd"/>
            <w:r w:rsidR="00460653" w:rsidRPr="0042474D">
              <w:rPr>
                <w:lang w:val="en-US"/>
              </w:rPr>
              <w:t xml:space="preserve"> </w:t>
            </w:r>
            <w:proofErr w:type="spellStart"/>
            <w:r w:rsidR="00460653" w:rsidRPr="0042474D">
              <w:rPr>
                <w:lang w:val="en-US"/>
              </w:rPr>
              <w:t>daunelor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încălcarea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deteriorarea</w:t>
            </w:r>
            <w:proofErr w:type="spellEnd"/>
            <w:r w:rsidR="00460653" w:rsidRPr="0042474D">
              <w:rPr>
                <w:lang w:val="en-US"/>
              </w:rPr>
              <w:t xml:space="preserve"> </w:t>
            </w:r>
            <w:proofErr w:type="spellStart"/>
            <w:r w:rsidR="00460653" w:rsidRPr="0042474D">
              <w:rPr>
                <w:lang w:val="en-US"/>
              </w:rPr>
              <w:t>drumurilor</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reţelelor</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a </w:t>
            </w:r>
            <w:proofErr w:type="spellStart"/>
            <w:r w:rsidR="00460653" w:rsidRPr="0042474D">
              <w:rPr>
                <w:lang w:val="en-US"/>
              </w:rPr>
              <w:t>terenurilor</w:t>
            </w:r>
            <w:proofErr w:type="spellEnd"/>
            <w:r w:rsidR="00460653" w:rsidRPr="0042474D">
              <w:rPr>
                <w:lang w:val="en-US"/>
              </w:rPr>
              <w:t xml:space="preserve"> </w:t>
            </w:r>
            <w:proofErr w:type="spellStart"/>
            <w:r w:rsidR="00460653" w:rsidRPr="0042474D">
              <w:rPr>
                <w:lang w:val="en-US"/>
              </w:rPr>
              <w:t>limitrofe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depozitarea</w:t>
            </w:r>
            <w:proofErr w:type="spellEnd"/>
            <w:r w:rsidR="00460653" w:rsidRPr="0042474D">
              <w:rPr>
                <w:lang w:val="en-US"/>
              </w:rPr>
              <w:t xml:space="preserve"> de </w:t>
            </w:r>
            <w:proofErr w:type="spellStart"/>
            <w:r w:rsidR="00460653" w:rsidRPr="0042474D">
              <w:rPr>
                <w:lang w:val="en-US"/>
              </w:rPr>
              <w:t>pământ</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îngrădiri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limitări</w:t>
            </w:r>
            <w:proofErr w:type="spellEnd"/>
            <w:r w:rsidR="00460653" w:rsidRPr="0042474D">
              <w:rPr>
                <w:lang w:val="en-US"/>
              </w:rPr>
              <w:t xml:space="preserve"> din </w:t>
            </w:r>
            <w:proofErr w:type="spellStart"/>
            <w:r w:rsidR="00460653" w:rsidRPr="0042474D">
              <w:rPr>
                <w:lang w:val="en-US"/>
              </w:rPr>
              <w:t>proprie</w:t>
            </w:r>
            <w:proofErr w:type="spellEnd"/>
            <w:r w:rsidR="00460653" w:rsidRPr="0042474D">
              <w:rPr>
                <w:lang w:val="en-US"/>
              </w:rPr>
              <w:t xml:space="preserve"> </w:t>
            </w:r>
            <w:proofErr w:type="spellStart"/>
            <w:r w:rsidR="00460653" w:rsidRPr="0042474D">
              <w:rPr>
                <w:lang w:val="en-US"/>
              </w:rPr>
              <w:t>vină</w:t>
            </w:r>
            <w:proofErr w:type="spellEnd"/>
            <w:r w:rsidR="00460653" w:rsidRPr="0042474D">
              <w:rPr>
                <w:lang w:val="en-US"/>
              </w:rPr>
              <w:t xml:space="preserve">.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asigure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dotările</w:t>
            </w:r>
            <w:proofErr w:type="spellEnd"/>
            <w:r w:rsidR="00460653" w:rsidRPr="0042474D">
              <w:rPr>
                <w:lang w:val="en-US"/>
              </w:rPr>
              <w:t xml:space="preserve"> pe care le are la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împotriva</w:t>
            </w:r>
            <w:proofErr w:type="spellEnd"/>
            <w:r w:rsidR="00460653" w:rsidRPr="0042474D">
              <w:rPr>
                <w:lang w:val="en-US"/>
              </w:rPr>
              <w:t xml:space="preserve"> </w:t>
            </w:r>
            <w:proofErr w:type="spellStart"/>
            <w:r w:rsidR="00460653" w:rsidRPr="0042474D">
              <w:rPr>
                <w:lang w:val="en-US"/>
              </w:rPr>
              <w:t>degradări</w:t>
            </w:r>
            <w:r w:rsidR="00183D79" w:rsidRPr="0042474D">
              <w:rPr>
                <w:lang w:val="en-US"/>
              </w:rPr>
              <w:t>i</w:t>
            </w:r>
            <w:proofErr w:type="spellEnd"/>
            <w:r w:rsidR="00183D79" w:rsidRPr="0042474D">
              <w:rPr>
                <w:lang w:val="en-US"/>
              </w:rPr>
              <w:t xml:space="preserve"> </w:t>
            </w:r>
            <w:proofErr w:type="spellStart"/>
            <w:r w:rsidR="00183D79" w:rsidRPr="0042474D">
              <w:rPr>
                <w:lang w:val="en-US"/>
              </w:rPr>
              <w:t>şi</w:t>
            </w:r>
            <w:proofErr w:type="spellEnd"/>
            <w:r w:rsidR="00183D79" w:rsidRPr="0042474D">
              <w:rPr>
                <w:lang w:val="en-US"/>
              </w:rPr>
              <w:t xml:space="preserve"> </w:t>
            </w:r>
            <w:proofErr w:type="spellStart"/>
            <w:r w:rsidR="00183D79" w:rsidRPr="0042474D">
              <w:rPr>
                <w:lang w:val="en-US"/>
              </w:rPr>
              <w:t>furturilor</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predarea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El </w:t>
            </w:r>
            <w:proofErr w:type="spellStart"/>
            <w:r w:rsidR="00460653" w:rsidRPr="0042474D">
              <w:rPr>
                <w:lang w:val="en-US"/>
              </w:rPr>
              <w:t>trebuie</w:t>
            </w:r>
            <w:proofErr w:type="spellEnd"/>
            <w:r w:rsidR="00460653" w:rsidRPr="0042474D">
              <w:rPr>
                <w:lang w:val="en-US"/>
              </w:rPr>
              <w:t xml:space="preserve"> să </w:t>
            </w:r>
            <w:proofErr w:type="spellStart"/>
            <w:r w:rsidR="00460653" w:rsidRPr="0042474D">
              <w:rPr>
                <w:lang w:val="en-US"/>
              </w:rPr>
              <w:t>ia</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de </w:t>
            </w:r>
            <w:proofErr w:type="spellStart"/>
            <w:r w:rsidR="00460653" w:rsidRPr="0042474D">
              <w:rPr>
                <w:lang w:val="en-US"/>
              </w:rPr>
              <w:t>protecţie</w:t>
            </w:r>
            <w:proofErr w:type="spellEnd"/>
            <w:r w:rsidR="00460653" w:rsidRPr="0042474D">
              <w:rPr>
                <w:lang w:val="en-US"/>
              </w:rPr>
              <w:t xml:space="preserve"> contra </w:t>
            </w:r>
            <w:proofErr w:type="spellStart"/>
            <w:r w:rsidR="00460653" w:rsidRPr="0042474D">
              <w:rPr>
                <w:lang w:val="en-US"/>
              </w:rPr>
              <w:t>degradării</w:t>
            </w:r>
            <w:proofErr w:type="spellEnd"/>
            <w:r w:rsidR="00460653" w:rsidRPr="0042474D">
              <w:rPr>
                <w:lang w:val="en-US"/>
              </w:rPr>
              <w:t xml:space="preserve"> </w:t>
            </w:r>
            <w:proofErr w:type="spellStart"/>
            <w:r w:rsidR="00460653" w:rsidRPr="0042474D">
              <w:rPr>
                <w:lang w:val="en-US"/>
              </w:rPr>
              <w:t>lucrării</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acţiunilor</w:t>
            </w:r>
            <w:proofErr w:type="spellEnd"/>
            <w:r w:rsidR="00460653" w:rsidRPr="0042474D">
              <w:rPr>
                <w:lang w:val="en-US"/>
              </w:rPr>
              <w:t xml:space="preserve"> </w:t>
            </w:r>
            <w:proofErr w:type="spellStart"/>
            <w:r w:rsidR="00460653" w:rsidRPr="0042474D">
              <w:rPr>
                <w:lang w:val="en-US"/>
              </w:rPr>
              <w:t>atmosferice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a </w:t>
            </w:r>
            <w:proofErr w:type="spellStart"/>
            <w:r w:rsidR="00460653" w:rsidRPr="0042474D">
              <w:rPr>
                <w:lang w:val="en-US"/>
              </w:rPr>
              <w:t>apei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zăpada</w:t>
            </w:r>
            <w:proofErr w:type="spellEnd"/>
            <w:r w:rsidR="00460653" w:rsidRPr="0042474D">
              <w:rPr>
                <w:lang w:val="en-US"/>
              </w:rPr>
              <w:t xml:space="preserve"> </w:t>
            </w:r>
            <w:proofErr w:type="spellStart"/>
            <w:r w:rsidR="00460653" w:rsidRPr="0042474D">
              <w:rPr>
                <w:lang w:val="en-US"/>
              </w:rPr>
              <w:t>şi</w:t>
            </w:r>
            <w:proofErr w:type="spellEnd"/>
            <w:r w:rsidR="00C33344" w:rsidRPr="0042474D">
              <w:rPr>
                <w:lang w:val="en-US"/>
              </w:rPr>
              <w:t xml:space="preserve"> </w:t>
            </w:r>
            <w:proofErr w:type="spellStart"/>
            <w:r w:rsidR="00460653" w:rsidRPr="0042474D">
              <w:rPr>
                <w:lang w:val="en-US"/>
              </w:rPr>
              <w:t>gheaţa</w:t>
            </w:r>
            <w:proofErr w:type="spellEnd"/>
            <w:r w:rsidR="00460653" w:rsidRPr="0042474D">
              <w:rPr>
                <w:lang w:val="en-US"/>
              </w:rPr>
              <w:t xml:space="preserve">.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nerespectarea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oricărui</w:t>
            </w:r>
            <w:proofErr w:type="spellEnd"/>
            <w:r w:rsidR="00460653" w:rsidRPr="0042474D">
              <w:rPr>
                <w:lang w:val="en-US"/>
              </w:rPr>
              <w:t xml:space="preserve"> </w:t>
            </w:r>
            <w:proofErr w:type="spellStart"/>
            <w:r w:rsidR="00460653" w:rsidRPr="0042474D">
              <w:rPr>
                <w:lang w:val="en-US"/>
              </w:rPr>
              <w:t>regulament</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hotărâri</w:t>
            </w:r>
            <w:proofErr w:type="spellEnd"/>
            <w:r w:rsidR="00460653" w:rsidRPr="0042474D">
              <w:rPr>
                <w:lang w:val="en-US"/>
              </w:rPr>
              <w:t xml:space="preserve"> ale </w:t>
            </w:r>
            <w:proofErr w:type="spellStart"/>
            <w:r w:rsidR="00460653" w:rsidRPr="0042474D">
              <w:rPr>
                <w:lang w:val="en-US"/>
              </w:rPr>
              <w:t>autorităţilor</w:t>
            </w:r>
            <w:proofErr w:type="spellEnd"/>
            <w:r w:rsidR="00C33344" w:rsidRPr="0042474D">
              <w:rPr>
                <w:lang w:val="en-US"/>
              </w:rPr>
              <w:t xml:space="preserve"> </w:t>
            </w:r>
            <w:proofErr w:type="spellStart"/>
            <w:r w:rsidR="00460653" w:rsidRPr="0042474D">
              <w:rPr>
                <w:lang w:val="en-US"/>
              </w:rPr>
              <w:t>administraţiei</w:t>
            </w:r>
            <w:proofErr w:type="spellEnd"/>
            <w:r w:rsidR="00460653" w:rsidRPr="0042474D">
              <w:rPr>
                <w:lang w:val="en-US"/>
              </w:rPr>
              <w:t xml:space="preserve"> </w:t>
            </w:r>
            <w:proofErr w:type="spellStart"/>
            <w:r w:rsidR="00460653" w:rsidRPr="0042474D">
              <w:rPr>
                <w:lang w:val="en-US"/>
              </w:rPr>
              <w:t>publice</w:t>
            </w:r>
            <w:proofErr w:type="spellEnd"/>
            <w:r w:rsidR="00460653" w:rsidRPr="0042474D">
              <w:rPr>
                <w:lang w:val="en-US"/>
              </w:rPr>
              <w:t xml:space="preserve"> locale </w:t>
            </w:r>
            <w:proofErr w:type="spellStart"/>
            <w:r w:rsidR="00460653" w:rsidRPr="0042474D">
              <w:rPr>
                <w:lang w:val="en-US"/>
              </w:rPr>
              <w:t>sau</w:t>
            </w:r>
            <w:proofErr w:type="spellEnd"/>
            <w:r w:rsidR="00460653" w:rsidRPr="0042474D">
              <w:rPr>
                <w:lang w:val="en-US"/>
              </w:rPr>
              <w:t xml:space="preserve"> ale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organe</w:t>
            </w:r>
            <w:proofErr w:type="spellEnd"/>
            <w:r w:rsidR="00460653" w:rsidRPr="0042474D">
              <w:rPr>
                <w:lang w:val="en-US"/>
              </w:rPr>
              <w:t xml:space="preserve"> locale, legal </w:t>
            </w:r>
            <w:proofErr w:type="spellStart"/>
            <w:r w:rsidR="00460653" w:rsidRPr="0042474D">
              <w:rPr>
                <w:lang w:val="en-US"/>
              </w:rPr>
              <w:t>constituite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au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obligatoriu</w:t>
            </w:r>
            <w:proofErr w:type="spellEnd"/>
            <w:r w:rsidR="00460653" w:rsidRPr="0042474D">
              <w:rPr>
                <w:lang w:val="en-US"/>
              </w:rPr>
              <w:t xml:space="preserve"> la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provoacă</w:t>
            </w:r>
            <w:proofErr w:type="spellEnd"/>
            <w:r w:rsidR="00460653" w:rsidRPr="0042474D">
              <w:rPr>
                <w:lang w:val="en-US"/>
              </w:rPr>
              <w:t xml:space="preserve"> </w:t>
            </w:r>
            <w:proofErr w:type="spellStart"/>
            <w:r w:rsidR="00460653" w:rsidRPr="0042474D">
              <w:rPr>
                <w:lang w:val="en-US"/>
              </w:rPr>
              <w:t>pagube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despăgubit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mărimea</w:t>
            </w:r>
            <w:proofErr w:type="spellEnd"/>
            <w:r w:rsidR="00460653" w:rsidRPr="0042474D">
              <w:rPr>
                <w:lang w:val="en-US"/>
              </w:rPr>
              <w:t xml:space="preserve"> </w:t>
            </w:r>
            <w:proofErr w:type="spellStart"/>
            <w:r w:rsidR="00460653" w:rsidRPr="0042474D">
              <w:rPr>
                <w:lang w:val="en-US"/>
              </w:rPr>
              <w:t>sumei</w:t>
            </w:r>
            <w:proofErr w:type="spellEnd"/>
            <w:r w:rsidR="00460653" w:rsidRPr="0042474D">
              <w:rPr>
                <w:lang w:val="en-US"/>
              </w:rPr>
              <w:t xml:space="preserve"> </w:t>
            </w:r>
            <w:proofErr w:type="spellStart"/>
            <w:r w:rsidR="00460653" w:rsidRPr="0042474D">
              <w:rPr>
                <w:lang w:val="en-US"/>
              </w:rPr>
              <w:t>prejudiciului</w:t>
            </w:r>
            <w:proofErr w:type="spellEnd"/>
            <w:r w:rsidR="00460653" w:rsidRPr="0042474D">
              <w:rPr>
                <w:lang w:val="en-US"/>
              </w:rPr>
              <w:t xml:space="preserve">.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w:t>
            </w:r>
            <w:proofErr w:type="spellStart"/>
            <w:r w:rsidR="00460653" w:rsidRPr="0042474D">
              <w:rPr>
                <w:lang w:val="en-US"/>
              </w:rPr>
              <w:t>const</w:t>
            </w:r>
            <w:r w:rsidR="00183D79" w:rsidRPr="0042474D">
              <w:rPr>
                <w:lang w:val="en-US"/>
              </w:rPr>
              <w:t>rângerii</w:t>
            </w:r>
            <w:proofErr w:type="spellEnd"/>
            <w:r w:rsidR="00183D79" w:rsidRPr="0042474D">
              <w:rPr>
                <w:lang w:val="en-US"/>
              </w:rPr>
              <w:t xml:space="preserve"> </w:t>
            </w:r>
            <w:proofErr w:type="spellStart"/>
            <w:r w:rsidR="00183D79" w:rsidRPr="0042474D">
              <w:rPr>
                <w:lang w:val="en-US"/>
              </w:rPr>
              <w:t>sau</w:t>
            </w:r>
            <w:proofErr w:type="spellEnd"/>
            <w:r w:rsidR="00183D79" w:rsidRPr="0042474D">
              <w:rPr>
                <w:lang w:val="en-US"/>
              </w:rPr>
              <w:t xml:space="preserve"> ale </w:t>
            </w:r>
            <w:proofErr w:type="spellStart"/>
            <w:r w:rsidR="00183D79" w:rsidRPr="0042474D">
              <w:rPr>
                <w:lang w:val="en-US"/>
              </w:rPr>
              <w:t>întreruperii</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imputabile</w:t>
            </w:r>
            <w:proofErr w:type="spellEnd"/>
            <w:r w:rsidR="00460653" w:rsidRPr="0042474D">
              <w:rPr>
                <w:lang w:val="en-US"/>
              </w:rPr>
              <w:t xml:space="preserve"> </w:t>
            </w:r>
            <w:proofErr w:type="spellStart"/>
            <w:r w:rsidR="00460653" w:rsidRPr="0042474D">
              <w:rPr>
                <w:lang w:val="en-US"/>
              </w:rPr>
              <w:t>uneia</w:t>
            </w:r>
            <w:proofErr w:type="spellEnd"/>
            <w:r w:rsidR="00460653" w:rsidRPr="0042474D">
              <w:rPr>
                <w:lang w:val="en-US"/>
              </w:rPr>
              <w:t xml:space="preserve"> </w:t>
            </w:r>
            <w:proofErr w:type="spellStart"/>
            <w:r w:rsidR="00460653" w:rsidRPr="0042474D">
              <w:rPr>
                <w:lang w:val="en-US"/>
              </w:rPr>
              <w:t>dintre</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cealaltă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pretenţii</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despăgubirea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w:t>
            </w:r>
            <w:proofErr w:type="spellStart"/>
            <w:r w:rsidR="00460653" w:rsidRPr="0042474D">
              <w:rPr>
                <w:lang w:val="en-US"/>
              </w:rPr>
              <w:t>intervenite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pot fi </w:t>
            </w:r>
            <w:proofErr w:type="spellStart"/>
            <w:r w:rsidR="00460653" w:rsidRPr="0042474D">
              <w:rPr>
                <w:lang w:val="en-US"/>
              </w:rPr>
              <w:t>dovedite</w:t>
            </w:r>
            <w:proofErr w:type="spellEnd"/>
            <w:r w:rsidR="00460653" w:rsidRPr="0042474D">
              <w:rPr>
                <w:lang w:val="en-US"/>
              </w:rPr>
              <w:t xml:space="preserv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întârzierea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w:t>
            </w:r>
            <w:r w:rsidR="0001066E" w:rsidRPr="0042474D">
              <w:rPr>
                <w:lang w:val="en-US"/>
              </w:rPr>
              <w:t>ţia</w:t>
            </w:r>
            <w:proofErr w:type="spellEnd"/>
            <w:r w:rsidR="0001066E" w:rsidRPr="0042474D">
              <w:rPr>
                <w:lang w:val="en-US"/>
              </w:rPr>
              <w:t xml:space="preserve"> </w:t>
            </w:r>
            <w:proofErr w:type="spellStart"/>
            <w:r w:rsidR="0001066E" w:rsidRPr="0042474D">
              <w:rPr>
                <w:lang w:val="en-US"/>
              </w:rPr>
              <w:t>lucrărilor</w:t>
            </w:r>
            <w:proofErr w:type="spellEnd"/>
            <w:r w:rsidR="0001066E" w:rsidRPr="0042474D">
              <w:rPr>
                <w:lang w:val="en-US"/>
              </w:rPr>
              <w:t xml:space="preserve"> </w:t>
            </w:r>
            <w:proofErr w:type="spellStart"/>
            <w:r w:rsidR="0001066E" w:rsidRPr="0042474D">
              <w:rPr>
                <w:lang w:val="en-US"/>
              </w:rPr>
              <w:t>este</w:t>
            </w:r>
            <w:proofErr w:type="spellEnd"/>
            <w:r w:rsidR="0001066E" w:rsidRPr="0042474D">
              <w:rPr>
                <w:lang w:val="en-US"/>
              </w:rPr>
              <w:t xml:space="preserve"> </w:t>
            </w:r>
            <w:r w:rsidR="001278C6" w:rsidRPr="0042474D">
              <w:rPr>
                <w:lang w:val="en-US"/>
              </w:rPr>
              <w:t>din</w:t>
            </w:r>
            <w:r w:rsidR="0001066E" w:rsidRPr="0042474D">
              <w:rPr>
                <w:lang w:val="en-US"/>
              </w:rPr>
              <w:t xml:space="preserve"> culpa </w:t>
            </w:r>
            <w:proofErr w:type="spellStart"/>
            <w:r w:rsidR="0001066E" w:rsidRPr="0042474D">
              <w:rPr>
                <w:lang w:val="en-US"/>
              </w:rPr>
              <w:t>uneia</w:t>
            </w:r>
            <w:proofErr w:type="spellEnd"/>
            <w:r w:rsidR="00460653" w:rsidRPr="0042474D">
              <w:rPr>
                <w:lang w:val="en-US"/>
              </w:rPr>
              <w:t xml:space="preserve"> </w:t>
            </w:r>
            <w:proofErr w:type="spellStart"/>
            <w:r w:rsidR="00460653" w:rsidRPr="0042474D">
              <w:rPr>
                <w:lang w:val="en-US"/>
              </w:rPr>
              <w:t>din</w:t>
            </w:r>
            <w:r w:rsidR="0001066E" w:rsidRPr="0042474D">
              <w:rPr>
                <w:lang w:val="en-US"/>
              </w:rPr>
              <w:t>tre</w:t>
            </w:r>
            <w:proofErr w:type="spellEnd"/>
            <w:r w:rsidR="00460653" w:rsidRPr="0042474D">
              <w:rPr>
                <w:lang w:val="en-US"/>
              </w:rPr>
              <w:t xml:space="preserve"> </w:t>
            </w:r>
            <w:proofErr w:type="spellStart"/>
            <w:r w:rsidR="00460653" w:rsidRPr="0042474D">
              <w:rPr>
                <w:lang w:val="en-US"/>
              </w:rPr>
              <w:t>părţi</w:t>
            </w:r>
            <w:r w:rsidR="0001066E" w:rsidRPr="0042474D">
              <w:rPr>
                <w:lang w:val="en-US"/>
              </w:rPr>
              <w:t>le</w:t>
            </w:r>
            <w:proofErr w:type="spellEnd"/>
            <w:r w:rsidR="0001066E" w:rsidRPr="0042474D">
              <w:rPr>
                <w:lang w:val="en-US"/>
              </w:rPr>
              <w:t xml:space="preserve"> </w:t>
            </w:r>
            <w:proofErr w:type="spellStart"/>
            <w:r w:rsidR="0001066E" w:rsidRPr="0042474D">
              <w:rPr>
                <w:lang w:val="en-US"/>
              </w:rPr>
              <w:t>contractante</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culpabilă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plăti</w:t>
            </w:r>
            <w:proofErr w:type="spellEnd"/>
            <w:r w:rsidR="00460653" w:rsidRPr="0042474D">
              <w:rPr>
                <w:lang w:val="en-US"/>
              </w:rPr>
              <w:t xml:space="preserve"> </w:t>
            </w:r>
            <w:proofErr w:type="spellStart"/>
            <w:r w:rsidR="00460653" w:rsidRPr="0042474D">
              <w:rPr>
                <w:lang w:val="en-US"/>
              </w:rPr>
              <w:t>celeilalte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penalizări</w:t>
            </w:r>
            <w:proofErr w:type="spellEnd"/>
            <w:r w:rsidR="0001066E" w:rsidRPr="0042474D">
              <w:rPr>
                <w:lang w:val="en-US"/>
              </w:rPr>
              <w:t xml:space="preserve"> </w:t>
            </w:r>
            <w:proofErr w:type="spellStart"/>
            <w:r w:rsidR="0001066E" w:rsidRPr="0042474D">
              <w:rPr>
                <w:lang w:val="en-US"/>
              </w:rPr>
              <w:t>şi</w:t>
            </w:r>
            <w:proofErr w:type="spellEnd"/>
            <w:r w:rsidR="0001066E" w:rsidRPr="0042474D">
              <w:rPr>
                <w:lang w:val="en-US"/>
              </w:rPr>
              <w:t>/</w:t>
            </w:r>
            <w:proofErr w:type="spellStart"/>
            <w:r w:rsidR="0001066E" w:rsidRPr="0042474D">
              <w:rPr>
                <w:lang w:val="en-US"/>
              </w:rPr>
              <w:t>sau</w:t>
            </w:r>
            <w:proofErr w:type="spellEnd"/>
            <w:r w:rsidR="0001066E" w:rsidRPr="0042474D">
              <w:rPr>
                <w:lang w:val="en-US"/>
              </w:rPr>
              <w:t xml:space="preserve"> </w:t>
            </w:r>
            <w:proofErr w:type="spellStart"/>
            <w:r w:rsidR="0001066E" w:rsidRPr="0042474D">
              <w:rPr>
                <w:lang w:val="en-US"/>
              </w:rPr>
              <w:t>despăgubiri</w:t>
            </w:r>
            <w:proofErr w:type="spellEnd"/>
            <w:r w:rsidR="0001066E" w:rsidRPr="0042474D">
              <w:rPr>
                <w:lang w:val="en-US"/>
              </w:rPr>
              <w:t xml:space="preserve"> </w:t>
            </w:r>
            <w:proofErr w:type="spellStart"/>
            <w:r w:rsidR="0001066E" w:rsidRPr="0042474D">
              <w:rPr>
                <w:lang w:val="en-US"/>
              </w:rPr>
              <w:t>în</w:t>
            </w:r>
            <w:proofErr w:type="spellEnd"/>
            <w:r w:rsidR="0001066E" w:rsidRPr="0042474D">
              <w:rPr>
                <w:lang w:val="en-US"/>
              </w:rPr>
              <w:t xml:space="preserve"> </w:t>
            </w:r>
            <w:proofErr w:type="spellStart"/>
            <w:r w:rsidR="0001066E" w:rsidRPr="0042474D">
              <w:rPr>
                <w:lang w:val="en-US"/>
              </w:rPr>
              <w:t>cuantum</w:t>
            </w:r>
            <w:proofErr w:type="spellEnd"/>
            <w:r w:rsidR="0001066E" w:rsidRPr="0042474D">
              <w:rPr>
                <w:lang w:val="en-US"/>
              </w:rPr>
              <w:t xml:space="preserve"> de la 0,01% </w:t>
            </w:r>
            <w:proofErr w:type="spellStart"/>
            <w:r w:rsidR="0001066E" w:rsidRPr="0042474D">
              <w:rPr>
                <w:lang w:val="en-US"/>
              </w:rPr>
              <w:t>până</w:t>
            </w:r>
            <w:proofErr w:type="spellEnd"/>
            <w:r w:rsidR="0001066E" w:rsidRPr="0042474D">
              <w:rPr>
                <w:lang w:val="en-US"/>
              </w:rPr>
              <w:t xml:space="preserve"> la 0,1%</w:t>
            </w:r>
            <w:r w:rsidR="00460653" w:rsidRPr="0042474D">
              <w:rPr>
                <w:lang w:val="en-US"/>
              </w:rPr>
              <w:t xml:space="preserve"> din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D74B95" w:rsidRPr="0042474D">
              <w:rPr>
                <w:lang w:val="en-US"/>
              </w:rPr>
              <w:t>rămase</w:t>
            </w:r>
            <w:r w:rsidR="00460653" w:rsidRPr="0042474D">
              <w:rPr>
                <w:lang w:val="en-US"/>
              </w:rPr>
              <w:t>de</w:t>
            </w:r>
            <w:proofErr w:type="spellEnd"/>
            <w:r w:rsidR="00460653" w:rsidRPr="0042474D">
              <w:rPr>
                <w:lang w:val="en-US"/>
              </w:rPr>
              <w:t xml:space="preserve"> </w:t>
            </w:r>
            <w:proofErr w:type="spellStart"/>
            <w:r w:rsidR="00460653" w:rsidRPr="0042474D">
              <w:rPr>
                <w:lang w:val="en-US"/>
              </w:rPr>
              <w:t>executat</w:t>
            </w:r>
            <w:proofErr w:type="spellEnd"/>
            <w:r w:rsidR="00460653" w:rsidRPr="0042474D">
              <w:rPr>
                <w:lang w:val="en-US"/>
              </w:rPr>
              <w:t>/</w:t>
            </w:r>
            <w:proofErr w:type="spellStart"/>
            <w:r w:rsidR="00460653" w:rsidRPr="0042474D">
              <w:rPr>
                <w:lang w:val="en-US"/>
              </w:rPr>
              <w:t>neonorate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fiecare</w:t>
            </w:r>
            <w:proofErr w:type="spellEnd"/>
            <w:r w:rsidR="00460653" w:rsidRPr="0042474D">
              <w:rPr>
                <w:lang w:val="en-US"/>
              </w:rPr>
              <w:t xml:space="preserve"> </w:t>
            </w:r>
            <w:proofErr w:type="spellStart"/>
            <w:r w:rsidR="00460653" w:rsidRPr="0042474D">
              <w:rPr>
                <w:lang w:val="en-US"/>
              </w:rPr>
              <w:t>zi</w:t>
            </w:r>
            <w:proofErr w:type="spellEnd"/>
            <w:r w:rsidR="00460653" w:rsidRPr="0042474D">
              <w:rPr>
                <w:lang w:val="en-US"/>
              </w:rPr>
              <w:t xml:space="preserve"> de </w:t>
            </w:r>
            <w:proofErr w:type="spellStart"/>
            <w:r w:rsidR="00460653" w:rsidRPr="0042474D">
              <w:rPr>
                <w:lang w:val="en-US"/>
              </w:rPr>
              <w:t>întârziere</w:t>
            </w:r>
            <w:proofErr w:type="spellEnd"/>
            <w:r w:rsidR="00460653" w:rsidRPr="0042474D">
              <w:rPr>
                <w:lang w:val="en-US"/>
              </w:rPr>
              <w:t xml:space="preserve">. </w:t>
            </w:r>
            <w:proofErr w:type="spellStart"/>
            <w:r w:rsidR="00460653" w:rsidRPr="0042474D">
              <w:rPr>
                <w:lang w:val="en-US"/>
              </w:rPr>
              <w:t>Penalizarea</w:t>
            </w:r>
            <w:proofErr w:type="spellEnd"/>
            <w:r w:rsidR="00460653" w:rsidRPr="0042474D">
              <w:rPr>
                <w:lang w:val="en-US"/>
              </w:rPr>
              <w:t xml:space="preserve"> </w:t>
            </w:r>
            <w:proofErr w:type="spellStart"/>
            <w:r w:rsidR="00460653" w:rsidRPr="0042474D">
              <w:rPr>
                <w:lang w:val="en-US"/>
              </w:rPr>
              <w:t>devine</w:t>
            </w:r>
            <w:proofErr w:type="spellEnd"/>
            <w:r w:rsidR="00460653" w:rsidRPr="0042474D">
              <w:rPr>
                <w:lang w:val="en-US"/>
              </w:rPr>
              <w:t xml:space="preserve"> </w:t>
            </w:r>
            <w:proofErr w:type="spellStart"/>
            <w:r w:rsidR="00460653" w:rsidRPr="0042474D">
              <w:rPr>
                <w:lang w:val="en-US"/>
              </w:rPr>
              <w:t>operantă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momentul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partea</w:t>
            </w:r>
            <w:proofErr w:type="spellEnd"/>
            <w:r w:rsidR="00460653" w:rsidRPr="0042474D">
              <w:rPr>
                <w:lang w:val="en-US"/>
              </w:rPr>
              <w:t xml:space="preserve"> </w:t>
            </w:r>
            <w:proofErr w:type="spellStart"/>
            <w:r w:rsidR="00BB2CB2" w:rsidRPr="0042474D">
              <w:rPr>
                <w:lang w:val="en-US"/>
              </w:rPr>
              <w:t>î</w:t>
            </w:r>
            <w:r w:rsidR="00460653" w:rsidRPr="0042474D">
              <w:rPr>
                <w:lang w:val="en-US"/>
              </w:rPr>
              <w:t>nculpă</w:t>
            </w:r>
            <w:proofErr w:type="spellEnd"/>
            <w:r w:rsidR="00460653" w:rsidRPr="0042474D">
              <w:rPr>
                <w:lang w:val="en-US"/>
              </w:rPr>
              <w:t xml:space="preserve"> a </w:t>
            </w:r>
            <w:proofErr w:type="spellStart"/>
            <w:r w:rsidR="00460653" w:rsidRPr="0042474D">
              <w:rPr>
                <w:lang w:val="en-US"/>
              </w:rPr>
              <w:t>intrat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întârziere</w:t>
            </w:r>
            <w:proofErr w:type="spellEnd"/>
            <w:r w:rsidR="00460653" w:rsidRPr="0042474D">
              <w:rPr>
                <w:lang w:val="en-US"/>
              </w:rPr>
              <w:t xml:space="preserv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responsabil</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nici</w:t>
            </w:r>
            <w:proofErr w:type="spellEnd"/>
            <w:r w:rsidR="00460653" w:rsidRPr="0042474D">
              <w:rPr>
                <w:lang w:val="en-US"/>
              </w:rPr>
              <w:t xml:space="preserve"> un </w:t>
            </w:r>
            <w:proofErr w:type="spellStart"/>
            <w:r w:rsidR="00460653" w:rsidRPr="0042474D">
              <w:rPr>
                <w:lang w:val="en-US"/>
              </w:rPr>
              <w:t>fel</w:t>
            </w:r>
            <w:proofErr w:type="spellEnd"/>
            <w:r w:rsidR="00460653" w:rsidRPr="0042474D">
              <w:rPr>
                <w:lang w:val="en-US"/>
              </w:rPr>
              <w:t xml:space="preserve"> de </w:t>
            </w:r>
            <w:proofErr w:type="spellStart"/>
            <w:r w:rsidR="00460653" w:rsidRPr="0042474D">
              <w:rPr>
                <w:lang w:val="en-US"/>
              </w:rPr>
              <w:t>daune</w:t>
            </w:r>
            <w:r w:rsidR="00C33344" w:rsidRPr="0042474D">
              <w:rPr>
                <w:lang w:val="en-US"/>
              </w:rPr>
              <w:t>-</w:t>
            </w:r>
            <w:r w:rsidR="00460653" w:rsidRPr="0042474D">
              <w:rPr>
                <w:lang w:val="en-US"/>
              </w:rPr>
              <w:t>interese</w:t>
            </w:r>
            <w:proofErr w:type="spellEnd"/>
            <w:r w:rsidR="00460653" w:rsidRPr="0042474D">
              <w:rPr>
                <w:lang w:val="en-US"/>
              </w:rPr>
              <w:t xml:space="preserve">, </w:t>
            </w:r>
            <w:proofErr w:type="spellStart"/>
            <w:r w:rsidR="00460653" w:rsidRPr="0042474D">
              <w:rPr>
                <w:lang w:val="en-US"/>
              </w:rPr>
              <w:t>compensaţii</w:t>
            </w:r>
            <w:proofErr w:type="spellEnd"/>
            <w:r w:rsidR="00460653" w:rsidRPr="0042474D">
              <w:rPr>
                <w:lang w:val="en-US"/>
              </w:rPr>
              <w:t xml:space="preserve"> </w:t>
            </w:r>
            <w:proofErr w:type="spellStart"/>
            <w:r w:rsidR="00460653" w:rsidRPr="0042474D">
              <w:rPr>
                <w:lang w:val="en-US"/>
              </w:rPr>
              <w:t>plătibile</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privinţa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adus</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muncitor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angajate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cu </w:t>
            </w:r>
            <w:proofErr w:type="spellStart"/>
            <w:r w:rsidR="00460653" w:rsidRPr="0042474D">
              <w:rPr>
                <w:lang w:val="en-US"/>
              </w:rPr>
              <w:t>excepţia</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rezult</w:t>
            </w:r>
            <w:r w:rsidR="00D74B95" w:rsidRPr="0042474D">
              <w:rPr>
                <w:lang w:val="en-US"/>
              </w:rPr>
              <w:t>î</w:t>
            </w:r>
            <w:r w:rsidR="00460653" w:rsidRPr="0042474D">
              <w:rPr>
                <w:lang w:val="en-US"/>
              </w:rPr>
              <w:t>nd</w:t>
            </w:r>
            <w:proofErr w:type="spellEnd"/>
            <w:r w:rsidR="00460653" w:rsidRPr="0042474D">
              <w:rPr>
                <w:lang w:val="en-US"/>
              </w:rPr>
              <w:t xml:space="preserve"> din vina </w:t>
            </w:r>
            <w:proofErr w:type="spellStart"/>
            <w:r w:rsidR="00460653" w:rsidRPr="0042474D">
              <w:rPr>
                <w:lang w:val="en-US"/>
              </w:rPr>
              <w:t>Beneficiarului</w:t>
            </w:r>
            <w:proofErr w:type="spellEnd"/>
            <w:r w:rsidR="00460653" w:rsidRPr="0042474D">
              <w:rPr>
                <w:lang w:val="en-US"/>
              </w:rPr>
              <w:t xml:space="preserve">, a </w:t>
            </w:r>
            <w:proofErr w:type="spellStart"/>
            <w:r w:rsidR="00460653" w:rsidRPr="0042474D">
              <w:rPr>
                <w:lang w:val="en-US"/>
              </w:rPr>
              <w:t>agenţilor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angajaţilor</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w:t>
            </w:r>
            <w:r w:rsidR="00DA1062" w:rsidRPr="0042474D">
              <w:rPr>
                <w:lang w:val="en-US"/>
              </w:rPr>
              <w:t>dar</w:t>
            </w:r>
            <w:proofErr w:type="spellEnd"/>
            <w:r w:rsidR="00DA1062" w:rsidRPr="0042474D">
              <w:rPr>
                <w:lang w:val="en-US"/>
              </w:rPr>
              <w:t xml:space="preserve"> </w:t>
            </w:r>
            <w:proofErr w:type="spellStart"/>
            <w:r w:rsidR="00DA1062" w:rsidRPr="0042474D">
              <w:rPr>
                <w:lang w:val="en-US"/>
              </w:rPr>
              <w:t>pentru</w:t>
            </w:r>
            <w:proofErr w:type="spellEnd"/>
            <w:r w:rsidR="00DA1062" w:rsidRPr="0042474D">
              <w:rPr>
                <w:lang w:val="en-US"/>
              </w:rPr>
              <w:t xml:space="preserve"> </w:t>
            </w:r>
            <w:proofErr w:type="spellStart"/>
            <w:r w:rsidR="00DA1062" w:rsidRPr="0042474D">
              <w:rPr>
                <w:lang w:val="en-US"/>
              </w:rPr>
              <w:t>neexecutarea</w:t>
            </w:r>
            <w:proofErr w:type="spellEnd"/>
            <w:r w:rsidR="00DA1062" w:rsidRPr="0042474D">
              <w:rPr>
                <w:lang w:val="en-US"/>
              </w:rPr>
              <w:t xml:space="preserve"> </w:t>
            </w:r>
            <w:proofErr w:type="spellStart"/>
            <w:r w:rsidR="00DA1062" w:rsidRPr="0042474D">
              <w:rPr>
                <w:lang w:val="en-US"/>
              </w:rPr>
              <w:t>obligaț</w:t>
            </w:r>
            <w:r w:rsidR="00460653" w:rsidRPr="0042474D">
              <w:rPr>
                <w:lang w:val="en-US"/>
              </w:rPr>
              <w:t>iil</w:t>
            </w:r>
            <w:r w:rsidR="00BB2CB2" w:rsidRPr="0042474D">
              <w:rPr>
                <w:lang w:val="en-US"/>
              </w:rPr>
              <w:t>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01066E"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proofErr w:type="spellStart"/>
            <w:r w:rsidR="00460653" w:rsidRPr="0042474D">
              <w:rPr>
                <w:lang w:val="en-US"/>
              </w:rPr>
              <w:t>Contractul</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BB2CB2" w:rsidRPr="0042474D">
              <w:rPr>
                <w:lang w:val="en-US"/>
              </w:rPr>
              <w:t>rezolvit</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comunica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roofErr w:type="spellStart"/>
            <w:r w:rsidR="00460653" w:rsidRPr="0042474D">
              <w:rPr>
                <w:lang w:val="en-US"/>
              </w:rPr>
              <w:t>cele</w:t>
            </w:r>
            <w:r w:rsidRPr="0042474D">
              <w:rPr>
                <w:lang w:val="en-US"/>
              </w:rPr>
              <w:t>i</w:t>
            </w:r>
            <w:r w:rsidR="00460653" w:rsidRPr="0042474D">
              <w:rPr>
                <w:lang w:val="en-US"/>
              </w:rPr>
              <w:t>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15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indicate la </w:t>
            </w:r>
            <w:proofErr w:type="spellStart"/>
            <w:r w:rsidR="00460653" w:rsidRPr="0042474D">
              <w:rPr>
                <w:lang w:val="en-US"/>
              </w:rPr>
              <w:t>punctele</w:t>
            </w:r>
            <w:proofErr w:type="spellEnd"/>
            <w:r w:rsidR="00460653" w:rsidRPr="0042474D">
              <w:rPr>
                <w:lang w:val="en-US"/>
              </w:rPr>
              <w:t xml:space="preserve"> 1</w:t>
            </w:r>
            <w:r w:rsidR="00D379F6" w:rsidRPr="0042474D">
              <w:rPr>
                <w:lang w:val="en-US"/>
              </w:rPr>
              <w:t>2</w:t>
            </w:r>
            <w:r w:rsidR="00460653" w:rsidRPr="0042474D">
              <w:rPr>
                <w:lang w:val="en-US"/>
              </w:rPr>
              <w:t xml:space="preserve">.1 </w:t>
            </w:r>
            <w:proofErr w:type="spellStart"/>
            <w:r w:rsidR="00460653" w:rsidRPr="0042474D">
              <w:rPr>
                <w:lang w:val="en-US"/>
              </w:rPr>
              <w:t>şi</w:t>
            </w:r>
            <w:proofErr w:type="spellEnd"/>
            <w:r w:rsidR="00460653" w:rsidRPr="0042474D">
              <w:rPr>
                <w:lang w:val="en-US"/>
              </w:rPr>
              <w:t xml:space="preserve"> 1</w:t>
            </w:r>
            <w:r w:rsidR="00D379F6" w:rsidRPr="0042474D">
              <w:rPr>
                <w:lang w:val="en-US"/>
              </w:rPr>
              <w:t>2</w:t>
            </w:r>
            <w:r w:rsidR="00460653" w:rsidRPr="0042474D">
              <w:rPr>
                <w:lang w:val="en-US"/>
              </w:rPr>
              <w:t xml:space="preserve">.2 din </w:t>
            </w:r>
            <w:proofErr w:type="spellStart"/>
            <w:r w:rsidR="00460653" w:rsidRPr="0042474D">
              <w:rPr>
                <w:lang w:val="en-US"/>
              </w:rPr>
              <w:t>prezentul</w:t>
            </w:r>
            <w:proofErr w:type="spellEnd"/>
            <w:r w:rsidR="00460653" w:rsidRPr="0042474D">
              <w:rPr>
                <w:lang w:val="en-US"/>
              </w:rPr>
              <w:t xml:space="preserve">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de </w:t>
            </w:r>
            <w:proofErr w:type="spellStart"/>
            <w:r w:rsidR="00BB2CB2" w:rsidRPr="0042474D">
              <w:rPr>
                <w:lang w:val="en-US"/>
              </w:rPr>
              <w:t>rezoluțiune</w:t>
            </w:r>
            <w:r w:rsidR="00460653" w:rsidRPr="0042474D">
              <w:rPr>
                <w:lang w:val="en-US"/>
              </w:rPr>
              <w:t>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w:t>
            </w:r>
            <w:proofErr w:type="spellStart"/>
            <w:r w:rsidR="00460653" w:rsidRPr="0042474D">
              <w:rPr>
                <w:lang w:val="en-US"/>
              </w:rPr>
              <w:t>recepţia</w:t>
            </w:r>
            <w:proofErr w:type="spellEnd"/>
            <w:r w:rsidR="00460653" w:rsidRPr="0042474D">
              <w:rPr>
                <w:lang w:val="en-US"/>
              </w:rPr>
              <w:t xml:space="preserve"> </w:t>
            </w:r>
            <w:proofErr w:type="spellStart"/>
            <w:r w:rsidR="00460653" w:rsidRPr="0042474D">
              <w:rPr>
                <w:lang w:val="en-US"/>
              </w:rPr>
              <w:t>cantitativă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calitativ</w:t>
            </w:r>
            <w:r w:rsidR="00D74B95" w:rsidRPr="0042474D">
              <w:rPr>
                <w:lang w:val="en-US"/>
              </w:rPr>
              <w:t>ă</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D74B95" w:rsidRPr="0042474D">
              <w:rPr>
                <w:lang w:val="en-US"/>
              </w:rPr>
              <w:t>,</w:t>
            </w:r>
            <w:r w:rsidR="00C33344" w:rsidRPr="0042474D">
              <w:rPr>
                <w:lang w:val="en-US"/>
              </w:rPr>
              <w:t xml:space="preserve"> </w:t>
            </w:r>
            <w:proofErr w:type="spellStart"/>
            <w:r w:rsidR="00D74B95" w:rsidRPr="0042474D">
              <w:rPr>
                <w:lang w:val="en-US"/>
              </w:rPr>
              <w:t>în</w:t>
            </w:r>
            <w:proofErr w:type="spellEnd"/>
            <w:r w:rsidR="00D74B95" w:rsidRPr="0042474D">
              <w:rPr>
                <w:lang w:val="en-US"/>
              </w:rPr>
              <w:t xml:space="preserve"> maximum 15 </w:t>
            </w:r>
            <w:proofErr w:type="spellStart"/>
            <w:r w:rsidR="00D74B95" w:rsidRPr="0042474D">
              <w:rPr>
                <w:lang w:val="en-US"/>
              </w:rPr>
              <w:t>zile</w:t>
            </w:r>
            <w:proofErr w:type="spellEnd"/>
            <w:r w:rsidR="00D74B95" w:rsidRPr="0042474D">
              <w:rPr>
                <w:lang w:val="en-US"/>
              </w:rPr>
              <w:t xml:space="preserve"> de la data </w:t>
            </w:r>
            <w:proofErr w:type="spellStart"/>
            <w:r w:rsidR="00BB2CB2" w:rsidRPr="0042474D">
              <w:rPr>
                <w:lang w:val="en-US"/>
              </w:rPr>
              <w:t>rezoluțiunii</w:t>
            </w:r>
            <w:proofErr w:type="spellEnd"/>
            <w:r w:rsidR="00C33344" w:rsidRPr="0042474D">
              <w:rPr>
                <w:lang w:val="en-US"/>
              </w:rPr>
              <w:t xml:space="preserve"> </w:t>
            </w:r>
            <w:proofErr w:type="spellStart"/>
            <w:r w:rsidR="00D74B95" w:rsidRPr="0042474D">
              <w:rPr>
                <w:lang w:val="en-US"/>
              </w:rPr>
              <w:t>contractului</w:t>
            </w:r>
            <w:proofErr w:type="spellEnd"/>
            <w:r w:rsidR="00D74B95" w:rsidRPr="0042474D">
              <w:rPr>
                <w:lang w:val="en-US"/>
              </w:rPr>
              <w:t>.</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BB2CB2" w:rsidRPr="0042474D">
              <w:rPr>
                <w:lang w:val="en-US"/>
              </w:rPr>
              <w:t>rezoluțiunii</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întocmi</w:t>
            </w:r>
            <w:proofErr w:type="spellEnd"/>
            <w:r w:rsidR="00460653" w:rsidRPr="0042474D">
              <w:rPr>
                <w:lang w:val="en-US"/>
              </w:rPr>
              <w:t xml:space="preserve"> </w:t>
            </w:r>
            <w:proofErr w:type="spellStart"/>
            <w:r w:rsidR="00460653" w:rsidRPr="0042474D">
              <w:rPr>
                <w:lang w:val="en-US"/>
              </w:rPr>
              <w:t>situaţia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efectiv</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inventarul</w:t>
            </w:r>
            <w:proofErr w:type="spellEnd"/>
            <w:r w:rsidR="00460653" w:rsidRPr="0042474D">
              <w:rPr>
                <w:lang w:val="en-US"/>
              </w:rPr>
              <w:t xml:space="preserve"> </w:t>
            </w:r>
            <w:proofErr w:type="spellStart"/>
            <w:r w:rsidR="00460653" w:rsidRPr="0042474D">
              <w:rPr>
                <w:lang w:val="en-US"/>
              </w:rPr>
              <w:t>materialelor</w:t>
            </w:r>
            <w:proofErr w:type="spellEnd"/>
            <w:r w:rsidR="00460653" w:rsidRPr="0042474D">
              <w:rPr>
                <w:lang w:val="en-US"/>
              </w:rPr>
              <w:t xml:space="preserve">, </w:t>
            </w:r>
            <w:proofErr w:type="spellStart"/>
            <w:r w:rsidR="00460653" w:rsidRPr="0042474D">
              <w:rPr>
                <w:lang w:val="en-US"/>
              </w:rPr>
              <w:t>utilajelor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care se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stabili</w:t>
            </w:r>
            <w:proofErr w:type="spellEnd"/>
            <w:r w:rsidR="00460653" w:rsidRPr="0042474D">
              <w:rPr>
                <w:lang w:val="en-US"/>
              </w:rPr>
              <w:t xml:space="preserve"> </w:t>
            </w:r>
            <w:proofErr w:type="spellStart"/>
            <w:r w:rsidR="00460653" w:rsidRPr="0042474D">
              <w:rPr>
                <w:lang w:val="en-US"/>
              </w:rPr>
              <w:t>sumele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pe care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suporte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din vina </w:t>
            </w:r>
            <w:proofErr w:type="spellStart"/>
            <w:r w:rsidR="00460653" w:rsidRPr="0042474D">
              <w:rPr>
                <w:lang w:val="en-US"/>
              </w:rPr>
              <w:t>căruia</w:t>
            </w:r>
            <w:proofErr w:type="spellEnd"/>
            <w:r w:rsidR="00460653" w:rsidRPr="0042474D">
              <w:rPr>
                <w:lang w:val="en-US"/>
              </w:rPr>
              <w:t xml:space="preserve"> s-a </w:t>
            </w:r>
            <w:proofErr w:type="spellStart"/>
            <w:r w:rsidR="00BB2CB2" w:rsidRPr="0042474D">
              <w:rPr>
                <w:lang w:val="en-US"/>
              </w:rPr>
              <w:t>rezolvit</w:t>
            </w:r>
            <w:proofErr w:type="spellEnd"/>
            <w:r w:rsidR="00C33344" w:rsidRPr="0042474D">
              <w:rPr>
                <w:lang w:val="en-US"/>
              </w:rPr>
              <w:t xml:space="preserve"> </w:t>
            </w:r>
            <w:proofErr w:type="spellStart"/>
            <w:r w:rsidR="00460653" w:rsidRPr="0042474D">
              <w:rPr>
                <w:lang w:val="en-US"/>
              </w:rPr>
              <w:t>contractul</w:t>
            </w:r>
            <w:proofErr w:type="spellEnd"/>
            <w:r w:rsidR="00460653" w:rsidRPr="0042474D">
              <w:rPr>
                <w:lang w:val="en-US"/>
              </w:rPr>
              <w:t xml:space="preserve">.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rez</w:t>
            </w:r>
            <w:r w:rsidR="00892A6D" w:rsidRPr="0042474D">
              <w:rPr>
                <w:lang w:val="en-US"/>
              </w:rPr>
              <w:t>oluțiunea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continua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respectarea</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 xml:space="preserve">12.7. </w:t>
            </w:r>
            <w:proofErr w:type="spellStart"/>
            <w:r w:rsidRPr="0042474D">
              <w:rPr>
                <w:lang w:val="en-US"/>
              </w:rPr>
              <w:t>Cazuri</w:t>
            </w:r>
            <w:proofErr w:type="spellEnd"/>
            <w:r w:rsidRPr="0042474D">
              <w:rPr>
                <w:lang w:val="en-US"/>
              </w:rPr>
              <w:t xml:space="preserve"> </w:t>
            </w:r>
            <w:proofErr w:type="spellStart"/>
            <w:r w:rsidRPr="0042474D">
              <w:rPr>
                <w:lang w:val="en-US"/>
              </w:rPr>
              <w:t>specifice</w:t>
            </w:r>
            <w:proofErr w:type="spellEnd"/>
            <w:r w:rsidRPr="0042474D">
              <w:rPr>
                <w:lang w:val="en-US"/>
              </w:rPr>
              <w:t xml:space="preserve"> de </w:t>
            </w:r>
            <w:proofErr w:type="spellStart"/>
            <w:r w:rsidRPr="0042474D">
              <w:rPr>
                <w:lang w:val="en-US"/>
              </w:rPr>
              <w:t>încetare</w:t>
            </w:r>
            <w:proofErr w:type="spellEnd"/>
            <w:r w:rsidRPr="0042474D">
              <w:rPr>
                <w:lang w:val="en-US"/>
              </w:rPr>
              <w:t xml:space="preserve"> a </w:t>
            </w:r>
            <w:proofErr w:type="spellStart"/>
            <w:r w:rsidRPr="0042474D">
              <w:rPr>
                <w:lang w:val="en-US"/>
              </w:rPr>
              <w:t>contractului</w:t>
            </w:r>
            <w:proofErr w:type="spellEnd"/>
            <w:r w:rsidRPr="0042474D">
              <w:rPr>
                <w:lang w:val="en-US"/>
              </w:rPr>
              <w:t xml:space="preserve">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proofErr w:type="spellStart"/>
            <w:r w:rsidR="00F168DC" w:rsidRPr="0042474D">
              <w:rPr>
                <w:lang w:val="en-US"/>
              </w:rPr>
              <w:t>Beneficiarul</w:t>
            </w:r>
            <w:proofErr w:type="spellEnd"/>
            <w:r w:rsidRPr="0042474D">
              <w:rPr>
                <w:lang w:val="en-US"/>
              </w:rPr>
              <w:t xml:space="preserve"> are </w:t>
            </w:r>
            <w:proofErr w:type="spellStart"/>
            <w:r w:rsidRPr="0042474D">
              <w:rPr>
                <w:lang w:val="en-US"/>
              </w:rPr>
              <w:t>dreptul</w:t>
            </w:r>
            <w:proofErr w:type="spellEnd"/>
            <w:r w:rsidRPr="0042474D">
              <w:rPr>
                <w:lang w:val="en-US"/>
              </w:rPr>
              <w:t xml:space="preserve"> de a </w:t>
            </w:r>
            <w:proofErr w:type="spellStart"/>
            <w:r w:rsidR="0060188C" w:rsidRPr="0042474D">
              <w:rPr>
                <w:lang w:val="en-US"/>
              </w:rPr>
              <w:t>rezolvi</w:t>
            </w:r>
            <w:proofErr w:type="spellEnd"/>
            <w:r w:rsidR="00C33344" w:rsidRPr="0042474D">
              <w:rPr>
                <w:lang w:val="en-US"/>
              </w:rPr>
              <w:t xml:space="preserve"> </w:t>
            </w:r>
            <w:r w:rsidRPr="0042474D">
              <w:rPr>
                <w:lang w:val="en-US"/>
              </w:rPr>
              <w:t xml:space="preserve">unilateral un contract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perioada</w:t>
            </w:r>
            <w:proofErr w:type="spellEnd"/>
            <w:r w:rsidRPr="0042474D">
              <w:rPr>
                <w:lang w:val="en-US"/>
              </w:rPr>
              <w:t xml:space="preserve"> de </w:t>
            </w:r>
            <w:proofErr w:type="spellStart"/>
            <w:r w:rsidRPr="0042474D">
              <w:rPr>
                <w:lang w:val="en-US"/>
              </w:rPr>
              <w:t>valabilitate</w:t>
            </w:r>
            <w:proofErr w:type="spellEnd"/>
            <w:r w:rsidRPr="0042474D">
              <w:rPr>
                <w:lang w:val="en-US"/>
              </w:rPr>
              <w:t xml:space="preserve"> a </w:t>
            </w:r>
            <w:proofErr w:type="spellStart"/>
            <w:r w:rsidRPr="0042474D">
              <w:rPr>
                <w:lang w:val="en-US"/>
              </w:rPr>
              <w:t>acestuia</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următoarele</w:t>
            </w:r>
            <w:proofErr w:type="spellEnd"/>
            <w:r w:rsidRPr="0042474D">
              <w:rPr>
                <w:lang w:val="en-US"/>
              </w:rPr>
              <w:t xml:space="preserve"> </w:t>
            </w:r>
            <w:proofErr w:type="spellStart"/>
            <w:r w:rsidRPr="0042474D">
              <w:rPr>
                <w:lang w:val="en-US"/>
              </w:rPr>
              <w:t>situaţii</w:t>
            </w:r>
            <w:proofErr w:type="spellEnd"/>
            <w:r w:rsidRPr="0042474D">
              <w:rPr>
                <w:lang w:val="en-US"/>
              </w:rPr>
              <w:t>:</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w:t>
            </w:r>
            <w:proofErr w:type="spellStart"/>
            <w:r w:rsidRPr="0042474D">
              <w:rPr>
                <w:lang w:val="en-US"/>
              </w:rPr>
              <w:t>contractantul</w:t>
            </w:r>
            <w:proofErr w:type="spellEnd"/>
            <w:r w:rsidRPr="0042474D">
              <w:rPr>
                <w:lang w:val="en-US"/>
              </w:rPr>
              <w:t xml:space="preserve"> se </w:t>
            </w:r>
            <w:proofErr w:type="spellStart"/>
            <w:r w:rsidRPr="0042474D">
              <w:rPr>
                <w:lang w:val="en-US"/>
              </w:rPr>
              <w:t>afla</w:t>
            </w:r>
            <w:proofErr w:type="spellEnd"/>
            <w:r w:rsidRPr="0042474D">
              <w:rPr>
                <w:lang w:val="en-US"/>
              </w:rPr>
              <w:t xml:space="preserve">, la </w:t>
            </w:r>
            <w:proofErr w:type="spellStart"/>
            <w:r w:rsidRPr="0042474D">
              <w:rPr>
                <w:lang w:val="en-US"/>
              </w:rPr>
              <w:t>momentul</w:t>
            </w:r>
            <w:proofErr w:type="spellEnd"/>
            <w:r w:rsidRPr="0042474D">
              <w:rPr>
                <w:lang w:val="en-US"/>
              </w:rPr>
              <w:t xml:space="preserve"> </w:t>
            </w:r>
            <w:proofErr w:type="spellStart"/>
            <w:r w:rsidRPr="0042474D">
              <w:rPr>
                <w:lang w:val="en-US"/>
              </w:rPr>
              <w:t>atribuirii</w:t>
            </w:r>
            <w:proofErr w:type="spellEnd"/>
            <w:r w:rsidRPr="0042474D">
              <w:rPr>
                <w:lang w:val="en-US"/>
              </w:rPr>
              <w:t xml:space="preserve"> </w:t>
            </w:r>
            <w:proofErr w:type="spellStart"/>
            <w:r w:rsidRPr="0042474D">
              <w:rPr>
                <w:lang w:val="en-US"/>
              </w:rPr>
              <w:t>lui</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situaţiile</w:t>
            </w:r>
            <w:proofErr w:type="spellEnd"/>
            <w:r w:rsidRPr="0042474D">
              <w:rPr>
                <w:lang w:val="en-US"/>
              </w:rPr>
              <w:t xml:space="preserve"> care </w:t>
            </w:r>
            <w:proofErr w:type="spellStart"/>
            <w:r w:rsidRPr="0042474D">
              <w:rPr>
                <w:lang w:val="en-US"/>
              </w:rPr>
              <w:t>ar</w:t>
            </w:r>
            <w:proofErr w:type="spellEnd"/>
            <w:r w:rsidRPr="0042474D">
              <w:rPr>
                <w:lang w:val="en-US"/>
              </w:rPr>
              <w:t xml:space="preserve"> fi </w:t>
            </w:r>
            <w:proofErr w:type="spellStart"/>
            <w:r w:rsidRPr="0042474D">
              <w:rPr>
                <w:lang w:val="en-US"/>
              </w:rPr>
              <w:t>determinat</w:t>
            </w:r>
            <w:proofErr w:type="spellEnd"/>
            <w:r w:rsidRPr="0042474D">
              <w:rPr>
                <w:lang w:val="en-US"/>
              </w:rPr>
              <w:t xml:space="preserve"> </w:t>
            </w:r>
            <w:proofErr w:type="spellStart"/>
            <w:r w:rsidRPr="0042474D">
              <w:rPr>
                <w:lang w:val="en-US"/>
              </w:rPr>
              <w:t>excluderea</w:t>
            </w:r>
            <w:proofErr w:type="spellEnd"/>
            <w:r w:rsidRPr="0042474D">
              <w:rPr>
                <w:lang w:val="en-US"/>
              </w:rPr>
              <w:t xml:space="preserve"> </w:t>
            </w:r>
            <w:proofErr w:type="spellStart"/>
            <w:r w:rsidRPr="0042474D">
              <w:rPr>
                <w:lang w:val="en-US"/>
              </w:rPr>
              <w:t>sa</w:t>
            </w:r>
            <w:proofErr w:type="spellEnd"/>
            <w:r w:rsidRPr="0042474D">
              <w:rPr>
                <w:lang w:val="en-US"/>
              </w:rPr>
              <w:t xml:space="preserve"> din </w:t>
            </w:r>
            <w:proofErr w:type="spellStart"/>
            <w:r w:rsidRPr="0042474D">
              <w:rPr>
                <w:lang w:val="en-US"/>
              </w:rPr>
              <w:t>proce</w:t>
            </w:r>
            <w:r w:rsidR="00C33344" w:rsidRPr="0042474D">
              <w:rPr>
                <w:lang w:val="en-US"/>
              </w:rPr>
              <w:t>dura</w:t>
            </w:r>
            <w:proofErr w:type="spellEnd"/>
            <w:r w:rsidR="00C33344" w:rsidRPr="0042474D">
              <w:rPr>
                <w:lang w:val="en-US"/>
              </w:rPr>
              <w:t xml:space="preserve"> de </w:t>
            </w:r>
            <w:proofErr w:type="spellStart"/>
            <w:r w:rsidR="00C33344" w:rsidRPr="0042474D">
              <w:rPr>
                <w:lang w:val="en-US"/>
              </w:rPr>
              <w:t>atribuire</w:t>
            </w:r>
            <w:proofErr w:type="spellEnd"/>
            <w:r w:rsidR="00C33344" w:rsidRPr="0042474D">
              <w:rPr>
                <w:lang w:val="en-US"/>
              </w:rPr>
              <w:t xml:space="preserve"> </w:t>
            </w:r>
            <w:proofErr w:type="spellStart"/>
            <w:r w:rsidR="00C33344" w:rsidRPr="0042474D">
              <w:rPr>
                <w:lang w:val="en-US"/>
              </w:rPr>
              <w:t>potrivit</w:t>
            </w:r>
            <w:proofErr w:type="spellEnd"/>
            <w:r w:rsidR="00C33344" w:rsidRPr="0042474D">
              <w:rPr>
                <w:lang w:val="en-US"/>
              </w:rPr>
              <w:t xml:space="preserve"> art.</w:t>
            </w:r>
            <w:r w:rsidR="00DF4DCF" w:rsidRPr="0042474D">
              <w:rPr>
                <w:lang w:val="en-US"/>
              </w:rPr>
              <w:t xml:space="preserve"> </w:t>
            </w:r>
            <w:r w:rsidRPr="0042474D">
              <w:rPr>
                <w:lang w:val="en-US"/>
              </w:rPr>
              <w:t>19</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FF5CB2"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w:t>
            </w:r>
            <w:proofErr w:type="spellStart"/>
            <w:r w:rsidRPr="0042474D">
              <w:rPr>
                <w:lang w:val="en-US"/>
              </w:rPr>
              <w:t>contractul</w:t>
            </w:r>
            <w:proofErr w:type="spellEnd"/>
            <w:r w:rsidRPr="0042474D">
              <w:rPr>
                <w:lang w:val="en-US"/>
              </w:rPr>
              <w:t xml:space="preserve"> a </w:t>
            </w:r>
            <w:proofErr w:type="spellStart"/>
            <w:r w:rsidRPr="0042474D">
              <w:rPr>
                <w:lang w:val="en-US"/>
              </w:rPr>
              <w:t>făcut</w:t>
            </w:r>
            <w:proofErr w:type="spellEnd"/>
            <w:r w:rsidRPr="0042474D">
              <w:rPr>
                <w:lang w:val="en-US"/>
              </w:rPr>
              <w:t xml:space="preserve"> </w:t>
            </w:r>
            <w:proofErr w:type="spellStart"/>
            <w:r w:rsidRPr="0042474D">
              <w:rPr>
                <w:lang w:val="en-US"/>
              </w:rPr>
              <w:t>obiectul</w:t>
            </w:r>
            <w:proofErr w:type="spellEnd"/>
            <w:r w:rsidRPr="0042474D">
              <w:rPr>
                <w:lang w:val="en-US"/>
              </w:rPr>
              <w:t xml:space="preserve"> </w:t>
            </w:r>
            <w:proofErr w:type="spellStart"/>
            <w:r w:rsidRPr="0042474D">
              <w:rPr>
                <w:lang w:val="en-US"/>
              </w:rPr>
              <w:t>unei</w:t>
            </w:r>
            <w:proofErr w:type="spellEnd"/>
            <w:r w:rsidRPr="0042474D">
              <w:rPr>
                <w:lang w:val="en-US"/>
              </w:rPr>
              <w:t xml:space="preserve"> </w:t>
            </w:r>
            <w:proofErr w:type="spellStart"/>
            <w:r w:rsidRPr="0042474D">
              <w:rPr>
                <w:lang w:val="en-US"/>
              </w:rPr>
              <w:t>modificări</w:t>
            </w:r>
            <w:proofErr w:type="spellEnd"/>
            <w:r w:rsidRPr="0042474D">
              <w:rPr>
                <w:lang w:val="en-US"/>
              </w:rPr>
              <w:t xml:space="preserve"> </w:t>
            </w:r>
            <w:proofErr w:type="spellStart"/>
            <w:r w:rsidRPr="0042474D">
              <w:rPr>
                <w:lang w:val="en-US"/>
              </w:rPr>
              <w:t>substanțiale</w:t>
            </w:r>
            <w:proofErr w:type="spellEnd"/>
            <w:r w:rsidRPr="0042474D">
              <w:rPr>
                <w:lang w:val="en-US"/>
              </w:rPr>
              <w:t xml:space="preserve"> care </w:t>
            </w:r>
            <w:proofErr w:type="spellStart"/>
            <w:r w:rsidRPr="0042474D">
              <w:rPr>
                <w:lang w:val="en-US"/>
              </w:rPr>
              <w:t>necesita</w:t>
            </w:r>
            <w:proofErr w:type="spellEnd"/>
            <w:r w:rsidRPr="0042474D">
              <w:rPr>
                <w:lang w:val="en-US"/>
              </w:rPr>
              <w:t xml:space="preserve"> o </w:t>
            </w:r>
            <w:proofErr w:type="spellStart"/>
            <w:r w:rsidRPr="0042474D">
              <w:rPr>
                <w:lang w:val="en-US"/>
              </w:rPr>
              <w:t>nouă</w:t>
            </w:r>
            <w:proofErr w:type="spellEnd"/>
            <w:r w:rsidRPr="0042474D">
              <w:rPr>
                <w:lang w:val="en-US"/>
              </w:rPr>
              <w:t xml:space="preserve"> </w:t>
            </w:r>
            <w:proofErr w:type="spellStart"/>
            <w:r w:rsidRPr="0042474D">
              <w:rPr>
                <w:lang w:val="en-US"/>
              </w:rPr>
              <w:t>procedură</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w:t>
            </w:r>
            <w:proofErr w:type="spellStart"/>
            <w:r w:rsidRPr="0042474D">
              <w:rPr>
                <w:lang w:val="en-US"/>
              </w:rPr>
              <w:t>publică</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conformitate</w:t>
            </w:r>
            <w:proofErr w:type="spellEnd"/>
            <w:r w:rsidRPr="0042474D">
              <w:rPr>
                <w:lang w:val="en-US"/>
              </w:rPr>
              <w:t xml:space="preserve"> cu art. 76</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spellStart"/>
            <w:r w:rsidRPr="0042474D">
              <w:rPr>
                <w:lang w:val="en-US"/>
              </w:rPr>
              <w:t>contractul</w:t>
            </w:r>
            <w:proofErr w:type="spellEnd"/>
            <w:r w:rsidRPr="0042474D">
              <w:rPr>
                <w:lang w:val="en-US"/>
              </w:rPr>
              <w:t xml:space="preserve"> nu </w:t>
            </w:r>
            <w:proofErr w:type="spellStart"/>
            <w:r w:rsidRPr="0042474D">
              <w:rPr>
                <w:lang w:val="en-US"/>
              </w:rPr>
              <w:t>ar</w:t>
            </w:r>
            <w:proofErr w:type="spellEnd"/>
            <w:r w:rsidRPr="0042474D">
              <w:rPr>
                <w:lang w:val="en-US"/>
              </w:rPr>
              <w:t xml:space="preserve"> fi </w:t>
            </w:r>
            <w:proofErr w:type="spellStart"/>
            <w:r w:rsidRPr="0042474D">
              <w:rPr>
                <w:lang w:val="en-US"/>
              </w:rPr>
              <w:t>trebuit</w:t>
            </w:r>
            <w:proofErr w:type="spellEnd"/>
            <w:r w:rsidRPr="0042474D">
              <w:rPr>
                <w:lang w:val="en-US"/>
              </w:rPr>
              <w:t xml:space="preserve"> </w:t>
            </w:r>
            <w:proofErr w:type="spellStart"/>
            <w:r w:rsidRPr="0042474D">
              <w:rPr>
                <w:lang w:val="en-US"/>
              </w:rPr>
              <w:t>să</w:t>
            </w:r>
            <w:proofErr w:type="spellEnd"/>
            <w:r w:rsidRPr="0042474D">
              <w:rPr>
                <w:lang w:val="en-US"/>
              </w:rPr>
              <w:t xml:space="preserve"> fie </w:t>
            </w:r>
            <w:proofErr w:type="spellStart"/>
            <w:r w:rsidRPr="0042474D">
              <w:rPr>
                <w:lang w:val="en-US"/>
              </w:rPr>
              <w:t>atribui</w:t>
            </w:r>
            <w:r w:rsidR="00C33344" w:rsidRPr="0042474D">
              <w:rPr>
                <w:lang w:val="en-US"/>
              </w:rPr>
              <w:t>t</w:t>
            </w:r>
            <w:proofErr w:type="spellEnd"/>
            <w:r w:rsidR="00C33344" w:rsidRPr="0042474D">
              <w:rPr>
                <w:lang w:val="en-US"/>
              </w:rPr>
              <w:t xml:space="preserve"> </w:t>
            </w:r>
            <w:proofErr w:type="spellStart"/>
            <w:r w:rsidR="00C33344" w:rsidRPr="0042474D">
              <w:rPr>
                <w:lang w:val="en-US"/>
              </w:rPr>
              <w:t>contractantului</w:t>
            </w:r>
            <w:proofErr w:type="spellEnd"/>
            <w:r w:rsidR="00C33344" w:rsidRPr="0042474D">
              <w:rPr>
                <w:lang w:val="en-US"/>
              </w:rPr>
              <w:t xml:space="preserve"> </w:t>
            </w:r>
            <w:proofErr w:type="spellStart"/>
            <w:r w:rsidR="00C33344" w:rsidRPr="0042474D">
              <w:rPr>
                <w:lang w:val="en-US"/>
              </w:rPr>
              <w:t>respectiv</w:t>
            </w:r>
            <w:proofErr w:type="spellEnd"/>
            <w:r w:rsidR="00C33344" w:rsidRPr="0042474D">
              <w:rPr>
                <w:lang w:val="en-US"/>
              </w:rPr>
              <w:t xml:space="preserve">, </w:t>
            </w:r>
            <w:proofErr w:type="spellStart"/>
            <w:r w:rsidR="00C33344" w:rsidRPr="0042474D">
              <w:rPr>
                <w:lang w:val="en-US"/>
              </w:rPr>
              <w:t>avâ</w:t>
            </w:r>
            <w:r w:rsidRPr="0042474D">
              <w:rPr>
                <w:lang w:val="en-US"/>
              </w:rPr>
              <w:t>nd</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vedere</w:t>
            </w:r>
            <w:proofErr w:type="spellEnd"/>
            <w:r w:rsidRPr="0042474D">
              <w:rPr>
                <w:lang w:val="en-US"/>
              </w:rPr>
              <w:t xml:space="preserve"> o </w:t>
            </w:r>
            <w:proofErr w:type="spellStart"/>
            <w:r w:rsidRPr="0042474D">
              <w:rPr>
                <w:lang w:val="en-US"/>
              </w:rPr>
              <w:t>încălcare</w:t>
            </w:r>
            <w:proofErr w:type="spellEnd"/>
            <w:r w:rsidRPr="0042474D">
              <w:rPr>
                <w:lang w:val="en-US"/>
              </w:rPr>
              <w:t xml:space="preserve"> </w:t>
            </w:r>
            <w:proofErr w:type="spellStart"/>
            <w:r w:rsidRPr="0042474D">
              <w:rPr>
                <w:lang w:val="en-US"/>
              </w:rPr>
              <w:t>gravă</w:t>
            </w:r>
            <w:proofErr w:type="spellEnd"/>
            <w:r w:rsidRPr="0042474D">
              <w:rPr>
                <w:lang w:val="en-US"/>
              </w:rPr>
              <w:t xml:space="preserve"> a </w:t>
            </w:r>
            <w:proofErr w:type="spellStart"/>
            <w:r w:rsidRPr="0042474D">
              <w:rPr>
                <w:lang w:val="en-US"/>
              </w:rPr>
              <w:t>obligaţiilor</w:t>
            </w:r>
            <w:proofErr w:type="spellEnd"/>
            <w:r w:rsidRPr="0042474D">
              <w:rPr>
                <w:lang w:val="en-US"/>
              </w:rPr>
              <w:t xml:space="preserve"> </w:t>
            </w:r>
            <w:proofErr w:type="spellStart"/>
            <w:r w:rsidRPr="0042474D">
              <w:rPr>
                <w:lang w:val="en-US"/>
              </w:rPr>
              <w:t>ce</w:t>
            </w:r>
            <w:proofErr w:type="spellEnd"/>
            <w:r w:rsidRPr="0042474D">
              <w:rPr>
                <w:lang w:val="en-US"/>
              </w:rPr>
              <w:t xml:space="preserve"> </w:t>
            </w:r>
            <w:proofErr w:type="spellStart"/>
            <w:r w:rsidRPr="0042474D">
              <w:rPr>
                <w:lang w:val="en-US"/>
              </w:rPr>
              <w:t>rezultă</w:t>
            </w:r>
            <w:proofErr w:type="spellEnd"/>
            <w:r w:rsidRPr="0042474D">
              <w:rPr>
                <w:lang w:val="en-US"/>
              </w:rPr>
              <w:t xml:space="preserve"> din </w:t>
            </w:r>
            <w:proofErr w:type="spellStart"/>
            <w:r w:rsidR="00802287" w:rsidRPr="0042474D">
              <w:rPr>
                <w:lang w:val="en-US"/>
              </w:rPr>
              <w:t>Legea</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 xml:space="preserve"> </w:t>
            </w:r>
            <w:proofErr w:type="spellStart"/>
            <w:r w:rsidRPr="0042474D">
              <w:rPr>
                <w:lang w:val="en-US"/>
              </w:rPr>
              <w:t>și</w:t>
            </w:r>
            <w:proofErr w:type="spellEnd"/>
            <w:r w:rsidRPr="0042474D">
              <w:rPr>
                <w:lang w:val="en-US"/>
              </w:rPr>
              <w:t>/</w:t>
            </w:r>
            <w:proofErr w:type="spellStart"/>
            <w:r w:rsidRPr="0042474D">
              <w:rPr>
                <w:lang w:val="en-US"/>
              </w:rPr>
              <w:t>sau</w:t>
            </w:r>
            <w:proofErr w:type="spellEnd"/>
            <w:r w:rsidRPr="0042474D">
              <w:rPr>
                <w:lang w:val="en-US"/>
              </w:rPr>
              <w:t xml:space="preserve"> </w:t>
            </w:r>
            <w:proofErr w:type="spellStart"/>
            <w:r w:rsidRPr="0042474D">
              <w:rPr>
                <w:lang w:val="en-US"/>
              </w:rPr>
              <w:t>tratatele</w:t>
            </w:r>
            <w:proofErr w:type="spellEnd"/>
            <w:r w:rsidRPr="0042474D">
              <w:rPr>
                <w:lang w:val="en-US"/>
              </w:rPr>
              <w:t xml:space="preserve"> </w:t>
            </w:r>
            <w:proofErr w:type="spellStart"/>
            <w:r w:rsidRPr="0042474D">
              <w:rPr>
                <w:lang w:val="en-US"/>
              </w:rPr>
              <w:t>internaţionale</w:t>
            </w:r>
            <w:proofErr w:type="spellEnd"/>
            <w:r w:rsidRPr="0042474D">
              <w:rPr>
                <w:lang w:val="en-US"/>
              </w:rPr>
              <w:t xml:space="preserve"> la care </w:t>
            </w:r>
            <w:proofErr w:type="spellStart"/>
            <w:r w:rsidRPr="0042474D">
              <w:rPr>
                <w:lang w:val="en-US"/>
              </w:rPr>
              <w:t>Republica</w:t>
            </w:r>
            <w:proofErr w:type="spellEnd"/>
            <w:r w:rsidRPr="0042474D">
              <w:rPr>
                <w:lang w:val="en-US"/>
              </w:rPr>
              <w:t xml:space="preserve"> Moldova </w:t>
            </w:r>
            <w:proofErr w:type="spellStart"/>
            <w:r w:rsidRPr="0042474D">
              <w:rPr>
                <w:lang w:val="en-US"/>
              </w:rPr>
              <w:t>este</w:t>
            </w:r>
            <w:proofErr w:type="spellEnd"/>
            <w:r w:rsidRPr="0042474D">
              <w:rPr>
                <w:lang w:val="en-US"/>
              </w:rPr>
              <w:t xml:space="preserve"> </w:t>
            </w:r>
            <w:proofErr w:type="spellStart"/>
            <w:r w:rsidRPr="0042474D">
              <w:rPr>
                <w:lang w:val="en-US"/>
              </w:rPr>
              <w:t>parte</w:t>
            </w:r>
            <w:proofErr w:type="spellEnd"/>
            <w:r w:rsidRPr="0042474D">
              <w:rPr>
                <w:lang w:val="en-US"/>
              </w:rPr>
              <w:t xml:space="preserve">, care a </w:t>
            </w:r>
            <w:proofErr w:type="spellStart"/>
            <w:r w:rsidRPr="0042474D">
              <w:rPr>
                <w:lang w:val="en-US"/>
              </w:rPr>
              <w:t>fost</w:t>
            </w:r>
            <w:proofErr w:type="spellEnd"/>
            <w:r w:rsidRPr="0042474D">
              <w:rPr>
                <w:lang w:val="en-US"/>
              </w:rPr>
              <w:t xml:space="preserve"> </w:t>
            </w:r>
            <w:proofErr w:type="spellStart"/>
            <w:r w:rsidRPr="0042474D">
              <w:rPr>
                <w:lang w:val="en-US"/>
              </w:rPr>
              <w:t>constatată</w:t>
            </w:r>
            <w:proofErr w:type="spellEnd"/>
            <w:r w:rsidRPr="0042474D">
              <w:rPr>
                <w:lang w:val="en-US"/>
              </w:rPr>
              <w:t xml:space="preserve"> </w:t>
            </w:r>
            <w:proofErr w:type="spellStart"/>
            <w:r w:rsidRPr="0042474D">
              <w:rPr>
                <w:lang w:val="en-US"/>
              </w:rPr>
              <w:t>printr</w:t>
            </w:r>
            <w:proofErr w:type="spellEnd"/>
            <w:r w:rsidRPr="0042474D">
              <w:rPr>
                <w:lang w:val="en-US"/>
              </w:rPr>
              <w:t xml:space="preserve">-o </w:t>
            </w:r>
            <w:proofErr w:type="spellStart"/>
            <w:r w:rsidRPr="0042474D">
              <w:rPr>
                <w:lang w:val="en-US"/>
              </w:rPr>
              <w:t>decizie</w:t>
            </w:r>
            <w:proofErr w:type="spellEnd"/>
            <w:r w:rsidRPr="0042474D">
              <w:rPr>
                <w:lang w:val="en-US"/>
              </w:rPr>
              <w:t xml:space="preserve"> a </w:t>
            </w:r>
            <w:proofErr w:type="spellStart"/>
            <w:r w:rsidRPr="0042474D">
              <w:rPr>
                <w:lang w:val="en-US"/>
              </w:rPr>
              <w:t>unei</w:t>
            </w:r>
            <w:proofErr w:type="spellEnd"/>
            <w:r w:rsidRPr="0042474D">
              <w:rPr>
                <w:lang w:val="en-US"/>
              </w:rPr>
              <w:t xml:space="preserve"> </w:t>
            </w:r>
            <w:proofErr w:type="spellStart"/>
            <w:r w:rsidRPr="0042474D">
              <w:rPr>
                <w:lang w:val="en-US"/>
              </w:rPr>
              <w:t>instanțe</w:t>
            </w:r>
            <w:proofErr w:type="spellEnd"/>
            <w:r w:rsidRPr="0042474D">
              <w:rPr>
                <w:lang w:val="en-US"/>
              </w:rPr>
              <w:t xml:space="preserve"> </w:t>
            </w:r>
            <w:proofErr w:type="spellStart"/>
            <w:r w:rsidRPr="0042474D">
              <w:rPr>
                <w:lang w:val="en-US"/>
              </w:rPr>
              <w:t>judecătorești</w:t>
            </w:r>
            <w:proofErr w:type="spellEnd"/>
            <w:r w:rsidRPr="0042474D">
              <w:rPr>
                <w:lang w:val="en-US"/>
              </w:rPr>
              <w:t xml:space="preserve"> </w:t>
            </w:r>
            <w:proofErr w:type="spellStart"/>
            <w:r w:rsidRPr="0042474D">
              <w:rPr>
                <w:lang w:val="en-US"/>
              </w:rPr>
              <w:t>naționale</w:t>
            </w:r>
            <w:proofErr w:type="spellEnd"/>
            <w:r w:rsidRPr="0042474D">
              <w:rPr>
                <w:lang w:val="en-US"/>
              </w:rPr>
              <w:t xml:space="preserve"> </w:t>
            </w:r>
            <w:proofErr w:type="spellStart"/>
            <w:r w:rsidRPr="0042474D">
              <w:rPr>
                <w:lang w:val="en-US"/>
              </w:rPr>
              <w:t>sau</w:t>
            </w:r>
            <w:proofErr w:type="spellEnd"/>
            <w:r w:rsidRPr="0042474D">
              <w:rPr>
                <w:lang w:val="en-US"/>
              </w:rPr>
              <w:t xml:space="preserve">, </w:t>
            </w:r>
            <w:proofErr w:type="spellStart"/>
            <w:r w:rsidRPr="0042474D">
              <w:rPr>
                <w:lang w:val="en-US"/>
              </w:rPr>
              <w:t>după</w:t>
            </w:r>
            <w:proofErr w:type="spellEnd"/>
            <w:r w:rsidRPr="0042474D">
              <w:rPr>
                <w:lang w:val="en-US"/>
              </w:rPr>
              <w:t xml:space="preserve"> </w:t>
            </w:r>
            <w:proofErr w:type="spellStart"/>
            <w:r w:rsidRPr="0042474D">
              <w:rPr>
                <w:lang w:val="en-US"/>
              </w:rPr>
              <w:t>caz</w:t>
            </w:r>
            <w:proofErr w:type="spellEnd"/>
            <w:r w:rsidRPr="0042474D">
              <w:rPr>
                <w:lang w:val="en-US"/>
              </w:rPr>
              <w:t xml:space="preserve">, </w:t>
            </w:r>
            <w:proofErr w:type="spellStart"/>
            <w:r w:rsidRPr="0042474D">
              <w:rPr>
                <w:lang w:val="en-US"/>
              </w:rPr>
              <w:t>internaționale</w:t>
            </w:r>
            <w:proofErr w:type="spellEnd"/>
            <w:r w:rsidRPr="0042474D">
              <w:rPr>
                <w:lang w:val="en-US"/>
              </w:rPr>
              <w:t>.</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proofErr w:type="spellStart"/>
            <w:r w:rsidR="00460653" w:rsidRPr="0042474D">
              <w:rPr>
                <w:lang w:val="en-US"/>
              </w:rPr>
              <w:t>Următoarele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citite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interpretate</w:t>
            </w:r>
            <w:proofErr w:type="spellEnd"/>
            <w:r w:rsidR="00460653" w:rsidRPr="0042474D">
              <w:rPr>
                <w:lang w:val="en-US"/>
              </w:rPr>
              <w:t xml:space="preserve"> ca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a </w:t>
            </w:r>
            <w:proofErr w:type="spellStart"/>
            <w:r w:rsidR="00460653" w:rsidRPr="0042474D">
              <w:rPr>
                <w:lang w:val="en-US"/>
              </w:rPr>
              <w:t>prezentului</w:t>
            </w:r>
            <w:proofErr w:type="spellEnd"/>
            <w:r w:rsidR="00460653" w:rsidRPr="0042474D">
              <w:rPr>
                <w:lang w:val="en-US"/>
              </w:rPr>
              <w:t xml:space="preserve">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întocmite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limba</w:t>
            </w:r>
            <w:proofErr w:type="spellEnd"/>
            <w:r w:rsidR="00460653" w:rsidRPr="0042474D">
              <w:rPr>
                <w:lang w:val="en-US"/>
              </w:rPr>
              <w:t xml:space="preserve"> </w:t>
            </w:r>
            <w:proofErr w:type="spellStart"/>
            <w:r w:rsidR="00460653" w:rsidRPr="0042474D">
              <w:rPr>
                <w:lang w:val="en-US"/>
              </w:rPr>
              <w:t>română</w:t>
            </w:r>
            <w:proofErr w:type="spellEnd"/>
            <w:r w:rsidR="00460653" w:rsidRPr="0042474D">
              <w:rPr>
                <w:lang w:val="en-US"/>
              </w:rPr>
              <w:t>.</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reprezintă</w:t>
            </w:r>
            <w:proofErr w:type="spellEnd"/>
            <w:r w:rsidR="00D379F6" w:rsidRPr="0042474D">
              <w:rPr>
                <w:lang w:val="en-US"/>
              </w:rPr>
              <w:t xml:space="preserve"> </w:t>
            </w:r>
            <w:proofErr w:type="spellStart"/>
            <w:r w:rsidR="00D379F6" w:rsidRPr="0042474D">
              <w:rPr>
                <w:lang w:val="en-US"/>
              </w:rPr>
              <w:t>acordul</w:t>
            </w:r>
            <w:proofErr w:type="spellEnd"/>
            <w:r w:rsidR="00D379F6" w:rsidRPr="0042474D">
              <w:rPr>
                <w:lang w:val="en-US"/>
              </w:rPr>
              <w:t xml:space="preserve"> de </w:t>
            </w:r>
            <w:proofErr w:type="spellStart"/>
            <w:r w:rsidR="00D379F6" w:rsidRPr="0042474D">
              <w:rPr>
                <w:lang w:val="en-US"/>
              </w:rPr>
              <w:t>voinţă</w:t>
            </w:r>
            <w:proofErr w:type="spellEnd"/>
            <w:r w:rsidR="00D379F6" w:rsidRPr="0042474D">
              <w:rPr>
                <w:lang w:val="en-US"/>
              </w:rPr>
              <w:t xml:space="preserve"> al </w:t>
            </w:r>
            <w:proofErr w:type="spellStart"/>
            <w:r w:rsidR="00D379F6" w:rsidRPr="0042474D">
              <w:rPr>
                <w:lang w:val="en-US"/>
              </w:rPr>
              <w:t>părţilor</w:t>
            </w:r>
            <w:proofErr w:type="spellEnd"/>
            <w:r w:rsidR="00C33344" w:rsidRPr="0042474D">
              <w:rPr>
                <w:lang w:val="en-US"/>
              </w:rPr>
              <w:t xml:space="preserve"> </w:t>
            </w:r>
            <w:proofErr w:type="spellStart"/>
            <w:r w:rsidR="00D379F6" w:rsidRPr="0042474D">
              <w:rPr>
                <w:lang w:val="en-US"/>
              </w:rPr>
              <w:t>şi</w:t>
            </w:r>
            <w:proofErr w:type="spellEnd"/>
            <w:r w:rsidR="00D379F6" w:rsidRPr="0042474D">
              <w:rPr>
                <w:lang w:val="en-US"/>
              </w:rPr>
              <w:t xml:space="preserve"> se </w:t>
            </w:r>
            <w:proofErr w:type="spellStart"/>
            <w:r w:rsidR="00D379F6" w:rsidRPr="0042474D">
              <w:rPr>
                <w:lang w:val="en-US"/>
              </w:rPr>
              <w:t>consideră</w:t>
            </w:r>
            <w:proofErr w:type="spellEnd"/>
            <w:r w:rsidR="00D379F6" w:rsidRPr="0042474D">
              <w:rPr>
                <w:lang w:val="en-US"/>
              </w:rPr>
              <w:t xml:space="preserve"> </w:t>
            </w:r>
            <w:proofErr w:type="spellStart"/>
            <w:r w:rsidR="00D379F6" w:rsidRPr="0042474D">
              <w:rPr>
                <w:lang w:val="en-US"/>
              </w:rPr>
              <w:t>semnat</w:t>
            </w:r>
            <w:proofErr w:type="spellEnd"/>
            <w:r w:rsidR="00D379F6" w:rsidRPr="0042474D">
              <w:rPr>
                <w:lang w:val="en-US"/>
              </w:rPr>
              <w:t xml:space="preserve"> la data </w:t>
            </w:r>
            <w:proofErr w:type="spellStart"/>
            <w:r w:rsidR="00D379F6" w:rsidRPr="0042474D">
              <w:rPr>
                <w:lang w:val="en-US"/>
              </w:rPr>
              <w:t>aplicării</w:t>
            </w:r>
            <w:proofErr w:type="spellEnd"/>
            <w:r w:rsidR="00D379F6" w:rsidRPr="0042474D">
              <w:rPr>
                <w:lang w:val="en-US"/>
              </w:rPr>
              <w:t xml:space="preserve"> </w:t>
            </w:r>
            <w:proofErr w:type="spellStart"/>
            <w:r w:rsidR="00D379F6" w:rsidRPr="0042474D">
              <w:rPr>
                <w:lang w:val="en-US"/>
              </w:rPr>
              <w:t>ultimei</w:t>
            </w:r>
            <w:proofErr w:type="spellEnd"/>
            <w:r w:rsidR="00D379F6" w:rsidRPr="0042474D">
              <w:rPr>
                <w:lang w:val="en-US"/>
              </w:rPr>
              <w:t xml:space="preserve"> </w:t>
            </w:r>
            <w:proofErr w:type="spellStart"/>
            <w:r w:rsidR="00D379F6" w:rsidRPr="0042474D">
              <w:rPr>
                <w:lang w:val="en-US"/>
              </w:rPr>
              <w:t>semnături</w:t>
            </w:r>
            <w:proofErr w:type="spellEnd"/>
            <w:r w:rsidR="00D379F6" w:rsidRPr="0042474D">
              <w:rPr>
                <w:lang w:val="en-US"/>
              </w:rPr>
              <w:t xml:space="preserve"> de </w:t>
            </w:r>
            <w:proofErr w:type="spellStart"/>
            <w:r w:rsidR="00D379F6" w:rsidRPr="0042474D">
              <w:rPr>
                <w:lang w:val="en-US"/>
              </w:rPr>
              <w:t>către</w:t>
            </w:r>
            <w:proofErr w:type="spellEnd"/>
            <w:r w:rsidR="00D379F6" w:rsidRPr="0042474D">
              <w:rPr>
                <w:lang w:val="en-US"/>
              </w:rPr>
              <w:t xml:space="preserve"> una </w:t>
            </w:r>
            <w:proofErr w:type="spellStart"/>
            <w:r w:rsidR="00D379F6" w:rsidRPr="0042474D">
              <w:rPr>
                <w:lang w:val="en-US"/>
              </w:rPr>
              <w:t>dintre</w:t>
            </w:r>
            <w:proofErr w:type="spellEnd"/>
            <w:r w:rsidR="00D379F6" w:rsidRPr="0042474D">
              <w:rPr>
                <w:lang w:val="en-US"/>
              </w:rPr>
              <w:t xml:space="preserve"> </w:t>
            </w:r>
            <w:proofErr w:type="spellStart"/>
            <w:r w:rsidR="00D379F6" w:rsidRPr="0042474D">
              <w:rPr>
                <w:lang w:val="en-US"/>
              </w:rPr>
              <w:t>părți</w:t>
            </w:r>
            <w:proofErr w:type="spellEnd"/>
            <w:r w:rsidR="00D379F6" w:rsidRPr="0042474D">
              <w:rPr>
                <w:lang w:val="en-US"/>
              </w:rPr>
              <w:t>.</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proofErr w:type="spellStart"/>
            <w:r w:rsidR="00D379F6" w:rsidRPr="0042474D">
              <w:rPr>
                <w:lang w:val="en-US"/>
              </w:rPr>
              <w:t>Pentru</w:t>
            </w:r>
            <w:proofErr w:type="spellEnd"/>
            <w:r w:rsidR="00D379F6" w:rsidRPr="0042474D">
              <w:rPr>
                <w:lang w:val="en-US"/>
              </w:rPr>
              <w:t xml:space="preserve"> </w:t>
            </w:r>
            <w:proofErr w:type="spellStart"/>
            <w:r w:rsidR="00D379F6" w:rsidRPr="0042474D">
              <w:rPr>
                <w:lang w:val="en-US"/>
              </w:rPr>
              <w:t>confirmarea</w:t>
            </w:r>
            <w:proofErr w:type="spellEnd"/>
            <w:r w:rsidR="00D379F6" w:rsidRPr="0042474D">
              <w:rPr>
                <w:lang w:val="en-US"/>
              </w:rPr>
              <w:t xml:space="preserve"> </w:t>
            </w:r>
            <w:proofErr w:type="spellStart"/>
            <w:r w:rsidR="00D379F6" w:rsidRPr="0042474D">
              <w:rPr>
                <w:lang w:val="en-US"/>
              </w:rPr>
              <w:t>celor</w:t>
            </w:r>
            <w:proofErr w:type="spellEnd"/>
            <w:r w:rsidR="00D379F6" w:rsidRPr="0042474D">
              <w:rPr>
                <w:lang w:val="en-US"/>
              </w:rPr>
              <w:t xml:space="preserve"> </w:t>
            </w:r>
            <w:proofErr w:type="spellStart"/>
            <w:r w:rsidR="00D379F6" w:rsidRPr="0042474D">
              <w:rPr>
                <w:lang w:val="en-US"/>
              </w:rPr>
              <w:t>menţionate</w:t>
            </w:r>
            <w:proofErr w:type="spellEnd"/>
            <w:r w:rsidR="00D379F6" w:rsidRPr="0042474D">
              <w:rPr>
                <w:lang w:val="en-US"/>
              </w:rPr>
              <w:t xml:space="preserve">, </w:t>
            </w:r>
            <w:proofErr w:type="spellStart"/>
            <w:r w:rsidR="009D3792" w:rsidRPr="0042474D">
              <w:rPr>
                <w:lang w:val="en-US"/>
              </w:rPr>
              <w:t>p</w:t>
            </w:r>
            <w:r w:rsidR="00D379F6" w:rsidRPr="0042474D">
              <w:rPr>
                <w:lang w:val="en-US"/>
              </w:rPr>
              <w:t>ărţile</w:t>
            </w:r>
            <w:proofErr w:type="spellEnd"/>
            <w:r w:rsidR="00D379F6" w:rsidRPr="0042474D">
              <w:rPr>
                <w:lang w:val="en-US"/>
              </w:rPr>
              <w:t xml:space="preserve"> au </w:t>
            </w:r>
            <w:proofErr w:type="spellStart"/>
            <w:r w:rsidR="00D379F6" w:rsidRPr="0042474D">
              <w:rPr>
                <w:lang w:val="en-US"/>
              </w:rPr>
              <w:t>semnat</w:t>
            </w:r>
            <w:proofErr w:type="spellEnd"/>
            <w:r w:rsidR="00D379F6"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în</w:t>
            </w:r>
            <w:proofErr w:type="spellEnd"/>
            <w:r w:rsidR="00D379F6" w:rsidRPr="0042474D">
              <w:rPr>
                <w:lang w:val="en-US"/>
              </w:rPr>
              <w:t xml:space="preserve"> </w:t>
            </w:r>
            <w:proofErr w:type="spellStart"/>
            <w:r w:rsidR="00D379F6" w:rsidRPr="0042474D">
              <w:rPr>
                <w:lang w:val="en-US"/>
              </w:rPr>
              <w:t>conformitate</w:t>
            </w:r>
            <w:proofErr w:type="spellEnd"/>
            <w:r w:rsidR="00D379F6" w:rsidRPr="0042474D">
              <w:rPr>
                <w:lang w:val="en-US"/>
              </w:rPr>
              <w:t xml:space="preserve"> cu </w:t>
            </w:r>
            <w:proofErr w:type="spellStart"/>
            <w:r w:rsidR="00D379F6" w:rsidRPr="0042474D">
              <w:rPr>
                <w:lang w:val="en-US"/>
              </w:rPr>
              <w:t>legislaţia</w:t>
            </w:r>
            <w:proofErr w:type="spellEnd"/>
            <w:r w:rsidR="00D379F6" w:rsidRPr="0042474D">
              <w:rPr>
                <w:lang w:val="en-US"/>
              </w:rPr>
              <w:t xml:space="preserve"> </w:t>
            </w:r>
            <w:proofErr w:type="spellStart"/>
            <w:r w:rsidR="00D379F6" w:rsidRPr="0042474D">
              <w:rPr>
                <w:lang w:val="en-US"/>
              </w:rPr>
              <w:t>Republicii</w:t>
            </w:r>
            <w:proofErr w:type="spellEnd"/>
            <w:r w:rsidR="00D379F6" w:rsidRPr="0042474D">
              <w:rPr>
                <w:lang w:val="en-US"/>
              </w:rPr>
              <w:t xml:space="preserve"> Moldova, la data </w:t>
            </w:r>
            <w:proofErr w:type="spellStart"/>
            <w:r w:rsidR="00D379F6" w:rsidRPr="0042474D">
              <w:rPr>
                <w:lang w:val="en-US"/>
              </w:rPr>
              <w:t>şi</w:t>
            </w:r>
            <w:proofErr w:type="spellEnd"/>
            <w:r w:rsidR="00D379F6" w:rsidRPr="0042474D">
              <w:rPr>
                <w:lang w:val="en-US"/>
              </w:rPr>
              <w:t xml:space="preserve"> </w:t>
            </w:r>
            <w:proofErr w:type="spellStart"/>
            <w:r w:rsidR="00D379F6" w:rsidRPr="0042474D">
              <w:rPr>
                <w:lang w:val="en-US"/>
              </w:rPr>
              <w:t>anul</w:t>
            </w:r>
            <w:proofErr w:type="spellEnd"/>
            <w:r w:rsidR="00D379F6" w:rsidRPr="0042474D">
              <w:rPr>
                <w:lang w:val="en-US"/>
              </w:rPr>
              <w:t xml:space="preserve"> indicate,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valabil</w:t>
            </w:r>
            <w:proofErr w:type="spellEnd"/>
            <w:r w:rsidR="00460653" w:rsidRPr="0042474D">
              <w:rPr>
                <w:lang w:val="en-US"/>
              </w:rPr>
              <w:t xml:space="preserve"> </w:t>
            </w:r>
            <w:proofErr w:type="spellStart"/>
            <w:r w:rsidR="00460653" w:rsidRPr="0042474D">
              <w:rPr>
                <w:lang w:val="en-US"/>
              </w:rPr>
              <w:t>până</w:t>
            </w:r>
            <w:proofErr w:type="spellEnd"/>
            <w:r w:rsidR="00460653" w:rsidRPr="0042474D">
              <w:rPr>
                <w:lang w:val="en-US"/>
              </w:rPr>
              <w:t xml:space="preserve"> la </w:t>
            </w:r>
            <w:r w:rsidR="00684D44" w:rsidRPr="0042474D">
              <w:rPr>
                <w:lang w:val="en-US"/>
              </w:rPr>
              <w:t>……./</w:t>
            </w:r>
            <w:proofErr w:type="spellStart"/>
            <w:r w:rsidR="00D379F6" w:rsidRPr="0042474D">
              <w:rPr>
                <w:lang w:val="en-US"/>
              </w:rPr>
              <w:t>recepția</w:t>
            </w:r>
            <w:proofErr w:type="spellEnd"/>
            <w:r w:rsidR="00D379F6" w:rsidRPr="0042474D">
              <w:rPr>
                <w:lang w:val="en-US"/>
              </w:rPr>
              <w:t xml:space="preserve"> </w:t>
            </w:r>
            <w:proofErr w:type="spellStart"/>
            <w:r w:rsidR="00D379F6" w:rsidRPr="0042474D">
              <w:rPr>
                <w:lang w:val="en-US"/>
              </w:rPr>
              <w:t>finală</w:t>
            </w:r>
            <w:proofErr w:type="spellEnd"/>
            <w:r w:rsidR="00D379F6" w:rsidRPr="0042474D">
              <w:rPr>
                <w:lang w:val="en-US"/>
              </w:rPr>
              <w:t xml:space="preserve"> a </w:t>
            </w:r>
            <w:proofErr w:type="spellStart"/>
            <w:r w:rsidR="00D379F6" w:rsidRPr="0042474D">
              <w:rPr>
                <w:lang w:val="en-US"/>
              </w:rPr>
              <w:t>lucrărilor</w:t>
            </w:r>
            <w:proofErr w:type="spellEnd"/>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3EB2C44" w:rsidR="007E709D" w:rsidRDefault="007E709D" w:rsidP="007E709D">
            <w:pPr>
              <w:jc w:val="both"/>
            </w:pPr>
          </w:p>
          <w:p w14:paraId="000E04AC" w14:textId="34D5F767" w:rsidR="00F61A6A" w:rsidRDefault="00F61A6A" w:rsidP="007E709D">
            <w:pPr>
              <w:jc w:val="both"/>
            </w:pPr>
          </w:p>
          <w:p w14:paraId="0F80F7C0" w14:textId="61AD2CE2" w:rsidR="00F61A6A" w:rsidRDefault="00F61A6A" w:rsidP="007E709D">
            <w:pPr>
              <w:jc w:val="both"/>
            </w:pPr>
          </w:p>
          <w:p w14:paraId="4B9FB36A" w14:textId="77777777" w:rsidR="00F61A6A" w:rsidRDefault="00F61A6A"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C4A67EC" w:rsidR="007E709D" w:rsidRPr="002F0FF8" w:rsidRDefault="002F0FF8" w:rsidP="004D7C86">
                  <w:pPr>
                    <w:jc w:val="both"/>
                    <w:rPr>
                      <w:noProof w:val="0"/>
                      <w:sz w:val="20"/>
                      <w:szCs w:val="20"/>
                      <w:lang w:val="en-US"/>
                    </w:rPr>
                  </w:pPr>
                  <w:r w:rsidRPr="002F0FF8">
                    <w:rPr>
                      <w:b/>
                      <w:bCs/>
                      <w:sz w:val="20"/>
                      <w:szCs w:val="20"/>
                    </w:rPr>
                    <w:t>lucrarile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15A0D64" w:rsidR="00337AED" w:rsidRPr="002F0FF8" w:rsidRDefault="002F0FF8" w:rsidP="004D7C86">
                  <w:pPr>
                    <w:keepNext/>
                    <w:keepLines/>
                    <w:spacing w:before="200"/>
                    <w:jc w:val="both"/>
                    <w:outlineLvl w:val="2"/>
                    <w:rPr>
                      <w:noProof w:val="0"/>
                      <w:sz w:val="20"/>
                      <w:szCs w:val="20"/>
                      <w:lang w:val="en-US"/>
                    </w:rPr>
                  </w:pPr>
                  <w:r w:rsidRPr="002F0FF8">
                    <w:rPr>
                      <w:b/>
                      <w:bCs/>
                      <w:sz w:val="20"/>
                      <w:szCs w:val="20"/>
                    </w:rPr>
                    <w:t>lucrarile  de asigurare a autonomiei energetice a fântânii arteziene nr. 544 în s. Cîrnățenii Noi, prin instalarea unu sistem fotovoltaic/Retele exterioare de alimentare cu energie electrica 0.4kV a Sistemului Fotovoltaic la fintina arteziana nr.544 din r. Causeni, s. Cirnatenii Noi</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7C184492" w14:textId="77777777" w:rsidTr="00411C62">
              <w:trPr>
                <w:trHeight w:val="1317"/>
              </w:trPr>
              <w:tc>
                <w:tcPr>
                  <w:tcW w:w="5179" w:type="dxa"/>
                  <w:tcBorders>
                    <w:top w:val="nil"/>
                    <w:left w:val="nil"/>
                    <w:bottom w:val="nil"/>
                    <w:right w:val="nil"/>
                  </w:tcBorders>
                  <w:vAlign w:val="center"/>
                </w:tcPr>
                <w:p w14:paraId="08089A05" w14:textId="77777777" w:rsidR="00F94BAD" w:rsidRPr="00FF430B" w:rsidRDefault="00F94BAD" w:rsidP="00842219">
                  <w:pPr>
                    <w:spacing w:after="160" w:line="259" w:lineRule="auto"/>
                  </w:pPr>
                </w:p>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058A123B" w14:textId="77777777" w:rsidR="00C20F59" w:rsidRPr="00FF430B" w:rsidRDefault="00C20F59" w:rsidP="00196AB4">
            <w:pPr>
              <w:jc w:val="both"/>
              <w:rPr>
                <w:sz w:val="28"/>
                <w:szCs w:val="28"/>
              </w:rPr>
            </w:pPr>
            <w:bookmarkStart w:id="63" w:name="_GoBack"/>
            <w:bookmarkEnd w:id="63"/>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17F19" w14:textId="77777777" w:rsidR="005F08E3" w:rsidRDefault="005F08E3" w:rsidP="00A20ACF">
      <w:r>
        <w:separator/>
      </w:r>
    </w:p>
  </w:endnote>
  <w:endnote w:type="continuationSeparator" w:id="0">
    <w:p w14:paraId="4A521B82" w14:textId="77777777" w:rsidR="005F08E3" w:rsidRDefault="005F08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F7DD6" w14:textId="77777777" w:rsidR="005F08E3" w:rsidRDefault="005F08E3" w:rsidP="00A20ACF">
      <w:r>
        <w:separator/>
      </w:r>
    </w:p>
  </w:footnote>
  <w:footnote w:type="continuationSeparator" w:id="0">
    <w:p w14:paraId="1B8E6FB2" w14:textId="77777777" w:rsidR="005F08E3" w:rsidRDefault="005F08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94188A"/>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0937D49"/>
    <w:multiLevelType w:val="hybridMultilevel"/>
    <w:tmpl w:val="8110CD7E"/>
    <w:lvl w:ilvl="0" w:tplc="5CBC0754">
      <w:start w:val="84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5"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CF6BE5"/>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116988"/>
    <w:multiLevelType w:val="hybridMultilevel"/>
    <w:tmpl w:val="7D9ADBB8"/>
    <w:lvl w:ilvl="0" w:tplc="88FCAB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4"/>
  </w:num>
  <w:num w:numId="3">
    <w:abstractNumId w:val="29"/>
  </w:num>
  <w:num w:numId="4">
    <w:abstractNumId w:val="28"/>
  </w:num>
  <w:num w:numId="5">
    <w:abstractNumId w:val="14"/>
  </w:num>
  <w:num w:numId="6">
    <w:abstractNumId w:val="6"/>
  </w:num>
  <w:num w:numId="7">
    <w:abstractNumId w:val="27"/>
  </w:num>
  <w:num w:numId="8">
    <w:abstractNumId w:val="11"/>
  </w:num>
  <w:num w:numId="9">
    <w:abstractNumId w:val="21"/>
  </w:num>
  <w:num w:numId="10">
    <w:abstractNumId w:val="22"/>
  </w:num>
  <w:num w:numId="11">
    <w:abstractNumId w:val="39"/>
  </w:num>
  <w:num w:numId="12">
    <w:abstractNumId w:val="26"/>
  </w:num>
  <w:num w:numId="13">
    <w:abstractNumId w:val="23"/>
  </w:num>
  <w:num w:numId="14">
    <w:abstractNumId w:val="8"/>
  </w:num>
  <w:num w:numId="15">
    <w:abstractNumId w:val="40"/>
  </w:num>
  <w:num w:numId="16">
    <w:abstractNumId w:val="33"/>
  </w:num>
  <w:num w:numId="17">
    <w:abstractNumId w:val="10"/>
  </w:num>
  <w:num w:numId="18">
    <w:abstractNumId w:val="30"/>
  </w:num>
  <w:num w:numId="19">
    <w:abstractNumId w:val="16"/>
  </w:num>
  <w:num w:numId="20">
    <w:abstractNumId w:val="19"/>
  </w:num>
  <w:num w:numId="21">
    <w:abstractNumId w:val="12"/>
  </w:num>
  <w:num w:numId="22">
    <w:abstractNumId w:val="7"/>
  </w:num>
  <w:num w:numId="23">
    <w:abstractNumId w:val="18"/>
  </w:num>
  <w:num w:numId="24">
    <w:abstractNumId w:val="15"/>
  </w:num>
  <w:num w:numId="25">
    <w:abstractNumId w:val="42"/>
  </w:num>
  <w:num w:numId="26">
    <w:abstractNumId w:val="34"/>
  </w:num>
  <w:num w:numId="27">
    <w:abstractNumId w:val="35"/>
  </w:num>
  <w:num w:numId="28">
    <w:abstractNumId w:val="24"/>
  </w:num>
  <w:num w:numId="29">
    <w:abstractNumId w:val="43"/>
  </w:num>
  <w:num w:numId="30">
    <w:abstractNumId w:val="36"/>
  </w:num>
  <w:num w:numId="31">
    <w:abstractNumId w:val="17"/>
  </w:num>
  <w:num w:numId="32">
    <w:abstractNumId w:val="41"/>
  </w:num>
  <w:num w:numId="33">
    <w:abstractNumId w:val="25"/>
  </w:num>
  <w:num w:numId="34">
    <w:abstractNumId w:val="32"/>
  </w:num>
  <w:num w:numId="35">
    <w:abstractNumId w:val="5"/>
  </w:num>
  <w:num w:numId="36">
    <w:abstractNumId w:val="20"/>
  </w:num>
  <w:num w:numId="37">
    <w:abstractNumId w:val="37"/>
  </w:num>
  <w:num w:numId="38">
    <w:abstractNumId w:val="9"/>
  </w:num>
  <w:num w:numId="39">
    <w:abstractNumId w:val="13"/>
  </w:num>
  <w:num w:numId="40">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E46"/>
    <w:rsid w:val="001034CC"/>
    <w:rsid w:val="00103B7C"/>
    <w:rsid w:val="00104432"/>
    <w:rsid w:val="00104A00"/>
    <w:rsid w:val="00106AE6"/>
    <w:rsid w:val="00106C43"/>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171"/>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091"/>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F8"/>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8E3"/>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8B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960C9"/>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21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2A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BCE"/>
    <w:rsid w:val="00A3296C"/>
    <w:rsid w:val="00A33F25"/>
    <w:rsid w:val="00A366B8"/>
    <w:rsid w:val="00A3681E"/>
    <w:rsid w:val="00A42299"/>
    <w:rsid w:val="00A441E3"/>
    <w:rsid w:val="00A4474E"/>
    <w:rsid w:val="00A45123"/>
    <w:rsid w:val="00A4592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650"/>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642"/>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1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4C6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53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45A"/>
    <w:rsid w:val="00D4075B"/>
    <w:rsid w:val="00D41122"/>
    <w:rsid w:val="00D41FAC"/>
    <w:rsid w:val="00D42379"/>
    <w:rsid w:val="00D43956"/>
    <w:rsid w:val="00D4494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EA3"/>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29F1"/>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DE0"/>
    <w:rsid w:val="00EF522F"/>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6A"/>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7C1"/>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qFormat/>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5C8B8-D135-42A3-B468-CBAB87E7A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15535</Words>
  <Characters>88551</Characters>
  <Application>Microsoft Office Word</Application>
  <DocSecurity>0</DocSecurity>
  <Lines>737</Lines>
  <Paragraphs>207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9</cp:revision>
  <cp:lastPrinted>2021-06-01T11:52:00Z</cp:lastPrinted>
  <dcterms:created xsi:type="dcterms:W3CDTF">2025-10-02T07:39:00Z</dcterms:created>
  <dcterms:modified xsi:type="dcterms:W3CDTF">2025-10-02T09:24:00Z</dcterms:modified>
</cp:coreProperties>
</file>