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06BEF169" w:rsidR="003961E7" w:rsidRPr="0095362A" w:rsidRDefault="003961E7" w:rsidP="003961E7">
      <w:pPr>
        <w:tabs>
          <w:tab w:val="left" w:pos="5103"/>
          <w:tab w:val="left" w:pos="10348"/>
        </w:tabs>
        <w:jc w:val="right"/>
        <w:rPr>
          <w:noProof w:val="0"/>
          <w:lang w:val="ro-MD" w:eastAsia="ru-RU"/>
        </w:rPr>
      </w:pPr>
      <w:r w:rsidRPr="00FF430B">
        <w:rPr>
          <w:noProof w:val="0"/>
          <w:lang w:val="ro-MD" w:eastAsia="ru-RU"/>
        </w:rPr>
        <w:t xml:space="preserve">                    </w:t>
      </w:r>
      <w:r w:rsidR="0095362A">
        <w:rPr>
          <w:noProof w:val="0"/>
          <w:lang w:val="ro-MD" w:eastAsia="ru-RU"/>
        </w:rPr>
        <w:t xml:space="preserve">                           nr. </w:t>
      </w:r>
      <w:r w:rsidR="008B1646" w:rsidRPr="0095362A">
        <w:rPr>
          <w:noProof w:val="0"/>
          <w:lang w:val="ro-MD" w:eastAsia="ru-RU"/>
        </w:rPr>
        <w:t>69</w:t>
      </w:r>
      <w:r w:rsidRPr="0095362A">
        <w:rPr>
          <w:noProof w:val="0"/>
          <w:lang w:val="ro-MD" w:eastAsia="ru-RU"/>
        </w:rPr>
        <w:t xml:space="preserve"> din </w:t>
      </w:r>
      <w:r w:rsidR="0095362A">
        <w:rPr>
          <w:noProof w:val="0"/>
          <w:lang w:val="ro-MD" w:eastAsia="ru-RU"/>
        </w:rPr>
        <w:t>0</w:t>
      </w:r>
      <w:r w:rsidR="008B1646" w:rsidRPr="0095362A">
        <w:rPr>
          <w:noProof w:val="0"/>
          <w:lang w:val="ro-MD" w:eastAsia="ru-RU"/>
        </w:rPr>
        <w:t>7.05.</w:t>
      </w:r>
      <w:r w:rsidRPr="0095362A">
        <w:rPr>
          <w:noProof w:val="0"/>
          <w:lang w:val="ro-MD" w:eastAsia="ru-RU"/>
        </w:rPr>
        <w:t>202</w:t>
      </w:r>
      <w:r w:rsidR="00AD32DD" w:rsidRPr="0095362A">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25676"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1DA7D7C2" w14:textId="77777777" w:rsidR="0095362A" w:rsidRDefault="0095362A"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353C6333"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w:t>
            </w:r>
            <w:r w:rsidR="00460653" w:rsidRPr="005940C7">
              <w:rPr>
                <w:u w:val="single"/>
                <w:lang w:val="ro-MD"/>
              </w:rPr>
              <w:t xml:space="preserve">de </w:t>
            </w:r>
            <w:r w:rsidR="005940C7" w:rsidRPr="005940C7">
              <w:rPr>
                <w:u w:val="single"/>
                <w:lang w:val="ro-MD"/>
              </w:rPr>
              <w:t>2 (două)</w:t>
            </w:r>
            <w:r w:rsidR="009F0FE8" w:rsidRPr="005940C7">
              <w:rPr>
                <w:u w:val="single"/>
                <w:lang w:val="ro-MD"/>
              </w:rPr>
              <w:t xml:space="preserve"> luni</w:t>
            </w:r>
            <w:r w:rsidR="005D4B79" w:rsidRPr="005940C7">
              <w:rPr>
                <w:u w:val="single"/>
                <w:lang w:val="ro-MD"/>
              </w:rPr>
              <w:t xml:space="preserve"> </w:t>
            </w:r>
            <w:r w:rsidR="005940C7" w:rsidRPr="005940C7">
              <w:rPr>
                <w:u w:val="single"/>
                <w:lang w:val="ro-MD"/>
              </w:rPr>
              <w:t xml:space="preserve">(iunie-iulie)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DAA15F9"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5940C7">
              <w:rPr>
                <w:b/>
                <w:noProof w:val="0"/>
                <w:lang w:val="ro-MD" w:eastAsia="ru-RU"/>
              </w:rPr>
              <w:t xml:space="preserve">  </w:t>
            </w:r>
            <w:r w:rsidR="005940C7">
              <w:rPr>
                <w:b/>
                <w:noProof w:val="0"/>
                <w:u w:val="single"/>
                <w:lang w:val="ro-MD" w:eastAsia="ru-RU"/>
              </w:rPr>
              <w:t>5 (cinci) ani</w:t>
            </w:r>
            <w:r w:rsidRPr="00FF430B">
              <w:rPr>
                <w:b/>
                <w:noProof w:val="0"/>
                <w:lang w:val="ro-MD" w:eastAsia="ru-RU"/>
              </w:rPr>
              <w:t>.</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687D6AF5"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5940C7">
              <w:rPr>
                <w:u w:val="single"/>
                <w:lang w:val="ro-MD"/>
              </w:rPr>
              <w:t xml:space="preserve">10 </w:t>
            </w:r>
            <w:r w:rsidR="00EA64B0" w:rsidRPr="00FF430B">
              <w:rPr>
                <w:lang w:val="ro-MD"/>
              </w:rPr>
              <w:t>%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AAE7343"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5940C7">
              <w:rPr>
                <w:lang w:val="ro-MD"/>
              </w:rPr>
              <w:t xml:space="preserve"> e</w:t>
            </w:r>
            <w:bookmarkStart w:id="63" w:name="_GoBack"/>
            <w:bookmarkEnd w:id="63"/>
            <w:r w:rsidR="00460653" w:rsidRPr="00FF430B">
              <w:rPr>
                <w:lang w:val="ro-MD"/>
              </w:rPr>
              <w:t xml:space="preserve">ste de  </w:t>
            </w:r>
            <w:r w:rsidR="00D379F6" w:rsidRPr="00FF430B">
              <w:rPr>
                <w:b/>
                <w:lang w:val="ro-MD"/>
              </w:rPr>
              <w:t>_</w:t>
            </w:r>
            <w:r w:rsidR="005940C7">
              <w:rPr>
                <w:b/>
                <w:u w:val="single"/>
                <w:lang w:val="ro-MD"/>
              </w:rPr>
              <w:t>5</w:t>
            </w:r>
            <w:r w:rsidR="00D379F6" w:rsidRPr="00FF430B">
              <w:rPr>
                <w:b/>
                <w:lang w:val="ro-MD"/>
              </w:rPr>
              <w:t>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0262BD72"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5940C7" w:rsidRPr="005940C7">
              <w:rPr>
                <w:u w:val="single"/>
                <w:lang w:val="ro-MD"/>
              </w:rPr>
              <w:t>31 decembrie 2021</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lastRenderedPageBreak/>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lastRenderedPageBreak/>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lastRenderedPageBreak/>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lastRenderedPageBreak/>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A8FF11" w14:textId="77777777" w:rsidR="00625676" w:rsidRDefault="00625676" w:rsidP="00A20ACF">
      <w:r>
        <w:separator/>
      </w:r>
    </w:p>
  </w:endnote>
  <w:endnote w:type="continuationSeparator" w:id="0">
    <w:p w14:paraId="3BDC2331" w14:textId="77777777" w:rsidR="00625676" w:rsidRDefault="0062567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5940C7">
          <w:t>50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2DD8B0" w14:textId="77777777" w:rsidR="00625676" w:rsidRDefault="00625676" w:rsidP="00A20ACF">
      <w:r>
        <w:separator/>
      </w:r>
    </w:p>
  </w:footnote>
  <w:footnote w:type="continuationSeparator" w:id="0">
    <w:p w14:paraId="0AD30DF0" w14:textId="77777777" w:rsidR="00625676" w:rsidRDefault="0062567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38"/>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40C7"/>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676"/>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646"/>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62A"/>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5A"/>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611DC-4261-4F38-940E-697FCD386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24614</Words>
  <Characters>140303</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9</cp:revision>
  <cp:lastPrinted>2021-06-01T11:52:00Z</cp:lastPrinted>
  <dcterms:created xsi:type="dcterms:W3CDTF">2021-06-14T10:00:00Z</dcterms:created>
  <dcterms:modified xsi:type="dcterms:W3CDTF">2022-03-25T06:07:00Z</dcterms:modified>
</cp:coreProperties>
</file>