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33003" w14:textId="77777777" w:rsidR="002C07A2" w:rsidRPr="00845F67" w:rsidRDefault="002C07A2" w:rsidP="00C805CC">
      <w:pPr>
        <w:tabs>
          <w:tab w:val="left" w:pos="5103"/>
          <w:tab w:val="left" w:pos="10348"/>
        </w:tabs>
        <w:jc w:val="right"/>
        <w:rPr>
          <w:noProof w:val="0"/>
          <w:lang w:eastAsia="ru-RU"/>
        </w:rPr>
      </w:pPr>
      <w:r w:rsidRPr="00845F67">
        <w:rPr>
          <w:noProof w:val="0"/>
          <w:lang w:eastAsia="ru-RU"/>
        </w:rPr>
        <w:t>A</w:t>
      </w:r>
      <w:r w:rsidR="003C5D15" w:rsidRPr="00845F67">
        <w:rPr>
          <w:noProof w:val="0"/>
          <w:lang w:eastAsia="ru-RU"/>
        </w:rPr>
        <w:t>probat</w:t>
      </w:r>
      <w:r w:rsidR="00880151" w:rsidRPr="00845F67">
        <w:rPr>
          <w:noProof w:val="0"/>
          <w:lang w:eastAsia="ru-RU"/>
        </w:rPr>
        <w:t xml:space="preserve"> </w:t>
      </w:r>
    </w:p>
    <w:p w14:paraId="71E5D0C8" w14:textId="77777777" w:rsidR="003961E7" w:rsidRPr="00845F67" w:rsidRDefault="003C5D15" w:rsidP="00AF76C0">
      <w:pPr>
        <w:tabs>
          <w:tab w:val="left" w:pos="5103"/>
          <w:tab w:val="left" w:pos="10348"/>
        </w:tabs>
        <w:jc w:val="right"/>
        <w:rPr>
          <w:noProof w:val="0"/>
          <w:lang w:eastAsia="ru-RU"/>
        </w:rPr>
      </w:pPr>
      <w:r w:rsidRPr="00845F67">
        <w:rPr>
          <w:noProof w:val="0"/>
          <w:lang w:eastAsia="ru-RU"/>
        </w:rPr>
        <w:t>prin</w:t>
      </w:r>
      <w:r w:rsidR="003961E7" w:rsidRPr="00845F67">
        <w:rPr>
          <w:noProof w:val="0"/>
          <w:lang w:eastAsia="ru-RU"/>
        </w:rPr>
        <w:t xml:space="preserve"> Ordinul</w:t>
      </w:r>
      <w:r w:rsidR="00880151" w:rsidRPr="00845F67">
        <w:rPr>
          <w:noProof w:val="0"/>
          <w:lang w:eastAsia="ru-RU"/>
        </w:rPr>
        <w:t xml:space="preserve"> ministrului finanțelor</w:t>
      </w:r>
      <w:r w:rsidR="003961E7" w:rsidRPr="00845F67">
        <w:rPr>
          <w:noProof w:val="0"/>
          <w:lang w:eastAsia="ru-RU"/>
        </w:rPr>
        <w:t xml:space="preserve"> </w:t>
      </w:r>
    </w:p>
    <w:p w14:paraId="188785DD" w14:textId="3A866423" w:rsidR="003961E7" w:rsidRPr="00845F67" w:rsidRDefault="003961E7" w:rsidP="003961E7">
      <w:pPr>
        <w:tabs>
          <w:tab w:val="left" w:pos="5103"/>
          <w:tab w:val="left" w:pos="10348"/>
        </w:tabs>
        <w:jc w:val="right"/>
        <w:rPr>
          <w:noProof w:val="0"/>
          <w:lang w:eastAsia="ru-RU"/>
        </w:rPr>
      </w:pPr>
      <w:r w:rsidRPr="00845F67">
        <w:rPr>
          <w:noProof w:val="0"/>
          <w:lang w:eastAsia="ru-RU"/>
        </w:rPr>
        <w:t xml:space="preserve">                     </w:t>
      </w:r>
      <w:r w:rsidR="005F285C">
        <w:rPr>
          <w:noProof w:val="0"/>
          <w:lang w:eastAsia="ru-RU"/>
        </w:rPr>
        <w:t xml:space="preserve">                          nr. </w:t>
      </w:r>
      <w:r w:rsidR="003A0112" w:rsidRPr="00845F67">
        <w:rPr>
          <w:noProof w:val="0"/>
          <w:lang w:eastAsia="ru-RU"/>
        </w:rPr>
        <w:t>69</w:t>
      </w:r>
      <w:r w:rsidRPr="00845F67">
        <w:rPr>
          <w:noProof w:val="0"/>
          <w:lang w:eastAsia="ru-RU"/>
        </w:rPr>
        <w:t xml:space="preserve"> din </w:t>
      </w:r>
      <w:r w:rsidR="00062CCC" w:rsidRPr="00845F67">
        <w:rPr>
          <w:noProof w:val="0"/>
          <w:lang w:eastAsia="ru-RU"/>
        </w:rPr>
        <w:t>07</w:t>
      </w:r>
      <w:r w:rsidR="00880151" w:rsidRPr="00845F67">
        <w:rPr>
          <w:noProof w:val="0"/>
          <w:lang w:eastAsia="ru-RU"/>
        </w:rPr>
        <w:t>.0</w:t>
      </w:r>
      <w:r w:rsidR="00062CCC" w:rsidRPr="00845F67">
        <w:rPr>
          <w:noProof w:val="0"/>
          <w:lang w:eastAsia="ru-RU"/>
        </w:rPr>
        <w:t>5</w:t>
      </w:r>
      <w:r w:rsidR="00880151" w:rsidRPr="00845F67">
        <w:rPr>
          <w:noProof w:val="0"/>
          <w:lang w:eastAsia="ru-RU"/>
        </w:rPr>
        <w:t>.</w:t>
      </w:r>
      <w:r w:rsidRPr="00845F67">
        <w:rPr>
          <w:noProof w:val="0"/>
          <w:lang w:eastAsia="ru-RU"/>
        </w:rPr>
        <w:t>202</w:t>
      </w:r>
      <w:r w:rsidR="00AD32DD" w:rsidRPr="00845F67">
        <w:rPr>
          <w:noProof w:val="0"/>
          <w:lang w:eastAsia="ru-RU"/>
        </w:rPr>
        <w:t>1</w:t>
      </w:r>
    </w:p>
    <w:p w14:paraId="222736D8" w14:textId="77777777" w:rsidR="008F1D40" w:rsidRPr="00845F67" w:rsidRDefault="008F1D40" w:rsidP="003961E7">
      <w:pPr>
        <w:tabs>
          <w:tab w:val="left" w:pos="5103"/>
          <w:tab w:val="left" w:pos="10348"/>
        </w:tabs>
        <w:jc w:val="right"/>
        <w:rPr>
          <w:noProof w:val="0"/>
          <w:lang w:eastAsia="ru-RU"/>
        </w:rPr>
      </w:pPr>
    </w:p>
    <w:p w14:paraId="556FC1DA" w14:textId="77777777" w:rsidR="00D925B0" w:rsidRPr="00845F67" w:rsidRDefault="00D925B0" w:rsidP="003961E7">
      <w:pPr>
        <w:tabs>
          <w:tab w:val="left" w:pos="5103"/>
          <w:tab w:val="left" w:pos="10348"/>
        </w:tabs>
        <w:jc w:val="center"/>
        <w:rPr>
          <w:noProof w:val="0"/>
          <w:lang w:eastAsia="ru-RU"/>
        </w:rPr>
      </w:pPr>
    </w:p>
    <w:p w14:paraId="3B6CA9AD" w14:textId="77777777" w:rsidR="00DA6115" w:rsidRPr="00845F67" w:rsidRDefault="00DA6115" w:rsidP="003961E7">
      <w:pPr>
        <w:tabs>
          <w:tab w:val="left" w:pos="5103"/>
          <w:tab w:val="left" w:pos="10348"/>
        </w:tabs>
        <w:jc w:val="center"/>
        <w:rPr>
          <w:b/>
          <w:noProof w:val="0"/>
          <w:lang w:eastAsia="ru-RU"/>
        </w:rPr>
      </w:pPr>
    </w:p>
    <w:p w14:paraId="52B637C0" w14:textId="77777777" w:rsidR="003961E7" w:rsidRPr="00845F67" w:rsidRDefault="003961E7" w:rsidP="003961E7">
      <w:pPr>
        <w:tabs>
          <w:tab w:val="left" w:pos="5103"/>
          <w:tab w:val="left" w:pos="10348"/>
        </w:tabs>
        <w:jc w:val="center"/>
        <w:rPr>
          <w:b/>
          <w:noProof w:val="0"/>
          <w:lang w:eastAsia="ru-RU"/>
        </w:rPr>
      </w:pPr>
      <w:r w:rsidRPr="00845F67">
        <w:rPr>
          <w:b/>
          <w:noProof w:val="0"/>
          <w:lang w:eastAsia="ru-RU"/>
        </w:rPr>
        <w:t>DOCUMENTAŢIA STANDARD</w:t>
      </w:r>
    </w:p>
    <w:p w14:paraId="33859BCA" w14:textId="77777777" w:rsidR="003961E7" w:rsidRPr="00845F67" w:rsidRDefault="003961E7" w:rsidP="003961E7">
      <w:pPr>
        <w:tabs>
          <w:tab w:val="left" w:pos="5103"/>
          <w:tab w:val="left" w:pos="10348"/>
        </w:tabs>
        <w:jc w:val="center"/>
        <w:rPr>
          <w:b/>
          <w:noProof w:val="0"/>
          <w:lang w:eastAsia="ru-RU"/>
        </w:rPr>
      </w:pPr>
      <w:r w:rsidRPr="00845F67">
        <w:rPr>
          <w:b/>
          <w:noProof w:val="0"/>
          <w:lang w:eastAsia="ru-RU"/>
        </w:rPr>
        <w:t>pentru realizarea achizițiilor publice de lucrări</w:t>
      </w:r>
    </w:p>
    <w:p w14:paraId="27B66276" w14:textId="77777777" w:rsidR="003961E7" w:rsidRPr="00845F67" w:rsidRDefault="003961E7" w:rsidP="003961E7">
      <w:pPr>
        <w:tabs>
          <w:tab w:val="left" w:pos="5103"/>
          <w:tab w:val="left" w:pos="10348"/>
        </w:tabs>
        <w:jc w:val="center"/>
        <w:rPr>
          <w:noProof w:val="0"/>
          <w:lang w:eastAsia="ru-RU"/>
        </w:rPr>
      </w:pPr>
    </w:p>
    <w:p w14:paraId="2E6D52B8" w14:textId="77777777" w:rsidR="003A36D9" w:rsidRPr="003A36D9" w:rsidRDefault="003A36D9" w:rsidP="003A36D9">
      <w:pPr>
        <w:pStyle w:val="a"/>
        <w:numPr>
          <w:ilvl w:val="0"/>
          <w:numId w:val="0"/>
        </w:numPr>
        <w:tabs>
          <w:tab w:val="left" w:pos="0"/>
        </w:tabs>
        <w:spacing w:line="276" w:lineRule="auto"/>
        <w:ind w:left="720" w:right="432"/>
        <w:contextualSpacing/>
        <w:rPr>
          <w:b/>
          <w:bCs/>
          <w:i/>
          <w:iCs/>
          <w:lang w:val="ro-MD"/>
        </w:rPr>
      </w:pPr>
      <w:r w:rsidRPr="003A36D9">
        <w:rPr>
          <w:b/>
          <w:bCs/>
          <w:i/>
          <w:iCs/>
        </w:rPr>
        <w:t xml:space="preserve">NOTA: Procedura se </w:t>
      </w:r>
      <w:proofErr w:type="spellStart"/>
      <w:r w:rsidRPr="003A36D9">
        <w:rPr>
          <w:b/>
          <w:bCs/>
          <w:i/>
          <w:iCs/>
        </w:rPr>
        <w:t>desfășoară</w:t>
      </w:r>
      <w:proofErr w:type="spellEnd"/>
      <w:r w:rsidRPr="003A36D9">
        <w:rPr>
          <w:b/>
          <w:bCs/>
          <w:i/>
          <w:iCs/>
        </w:rPr>
        <w:t xml:space="preserve"> </w:t>
      </w:r>
      <w:proofErr w:type="spellStart"/>
      <w:r w:rsidRPr="003A36D9">
        <w:rPr>
          <w:b/>
          <w:bCs/>
          <w:i/>
          <w:iCs/>
        </w:rPr>
        <w:t>în</w:t>
      </w:r>
      <w:proofErr w:type="spellEnd"/>
      <w:r w:rsidRPr="003A36D9">
        <w:rPr>
          <w:b/>
          <w:bCs/>
          <w:i/>
          <w:iCs/>
        </w:rPr>
        <w:t xml:space="preserve"> </w:t>
      </w:r>
      <w:proofErr w:type="spellStart"/>
      <w:r w:rsidRPr="003A36D9">
        <w:rPr>
          <w:b/>
          <w:bCs/>
          <w:i/>
          <w:iCs/>
        </w:rPr>
        <w:t>cadrul</w:t>
      </w:r>
      <w:proofErr w:type="spellEnd"/>
      <w:r w:rsidRPr="003A36D9">
        <w:rPr>
          <w:b/>
          <w:bCs/>
          <w:i/>
          <w:iCs/>
        </w:rPr>
        <w:t xml:space="preserve"> </w:t>
      </w:r>
      <w:proofErr w:type="spellStart"/>
      <w:r w:rsidRPr="003A36D9">
        <w:rPr>
          <w:b/>
          <w:bCs/>
          <w:i/>
          <w:iCs/>
        </w:rPr>
        <w:t>proiectului</w:t>
      </w:r>
      <w:proofErr w:type="spellEnd"/>
      <w:r w:rsidRPr="003A36D9">
        <w:rPr>
          <w:b/>
          <w:bCs/>
          <w:i/>
          <w:iCs/>
        </w:rPr>
        <w:t xml:space="preserve"> de </w:t>
      </w:r>
      <w:proofErr w:type="spellStart"/>
      <w:r w:rsidRPr="003A36D9">
        <w:rPr>
          <w:b/>
          <w:bCs/>
          <w:i/>
          <w:iCs/>
        </w:rPr>
        <w:t>implicare</w:t>
      </w:r>
      <w:proofErr w:type="spellEnd"/>
      <w:r w:rsidRPr="003A36D9">
        <w:rPr>
          <w:b/>
          <w:bCs/>
          <w:i/>
          <w:iCs/>
        </w:rPr>
        <w:t xml:space="preserve"> </w:t>
      </w:r>
      <w:proofErr w:type="spellStart"/>
      <w:r w:rsidRPr="003A36D9">
        <w:rPr>
          <w:b/>
          <w:bCs/>
          <w:i/>
          <w:iCs/>
        </w:rPr>
        <w:t>civică</w:t>
      </w:r>
      <w:proofErr w:type="spellEnd"/>
      <w:r w:rsidRPr="003A36D9">
        <w:rPr>
          <w:b/>
          <w:bCs/>
          <w:i/>
          <w:iCs/>
        </w:rPr>
        <w:t xml:space="preserve"> </w:t>
      </w:r>
      <w:proofErr w:type="spellStart"/>
      <w:r w:rsidRPr="003A36D9">
        <w:rPr>
          <w:b/>
          <w:bCs/>
          <w:i/>
          <w:iCs/>
        </w:rPr>
        <w:t>în</w:t>
      </w:r>
      <w:proofErr w:type="spellEnd"/>
      <w:r w:rsidRPr="003A36D9">
        <w:rPr>
          <w:b/>
          <w:bCs/>
          <w:i/>
          <w:iCs/>
        </w:rPr>
        <w:t xml:space="preserve"> </w:t>
      </w:r>
      <w:proofErr w:type="spellStart"/>
      <w:r w:rsidRPr="003A36D9">
        <w:rPr>
          <w:b/>
          <w:bCs/>
          <w:i/>
          <w:iCs/>
        </w:rPr>
        <w:t>guvernarea</w:t>
      </w:r>
      <w:proofErr w:type="spellEnd"/>
      <w:r w:rsidRPr="003A36D9">
        <w:rPr>
          <w:b/>
          <w:bCs/>
          <w:i/>
          <w:iCs/>
        </w:rPr>
        <w:t xml:space="preserve"> </w:t>
      </w:r>
      <w:proofErr w:type="spellStart"/>
      <w:r w:rsidRPr="003A36D9">
        <w:rPr>
          <w:b/>
          <w:bCs/>
          <w:i/>
          <w:iCs/>
        </w:rPr>
        <w:t>locală</w:t>
      </w:r>
      <w:proofErr w:type="spellEnd"/>
      <w:r w:rsidRPr="003A36D9">
        <w:rPr>
          <w:b/>
          <w:bCs/>
          <w:i/>
          <w:iCs/>
        </w:rPr>
        <w:t xml:space="preserve"> „MĂ IMPLIC”, </w:t>
      </w:r>
      <w:proofErr w:type="spellStart"/>
      <w:r w:rsidRPr="003A36D9">
        <w:rPr>
          <w:b/>
          <w:bCs/>
          <w:i/>
          <w:iCs/>
          <w:color w:val="000000" w:themeColor="text1"/>
        </w:rPr>
        <w:t>faza</w:t>
      </w:r>
      <w:proofErr w:type="spellEnd"/>
      <w:r w:rsidRPr="003A36D9">
        <w:rPr>
          <w:b/>
          <w:bCs/>
          <w:i/>
          <w:iCs/>
          <w:color w:val="000000" w:themeColor="text1"/>
        </w:rPr>
        <w:t xml:space="preserve"> II,</w:t>
      </w:r>
      <w:r w:rsidRPr="003A36D9">
        <w:rPr>
          <w:b/>
          <w:bCs/>
          <w:i/>
          <w:iCs/>
        </w:rPr>
        <w:t xml:space="preserve"> </w:t>
      </w:r>
      <w:proofErr w:type="spellStart"/>
      <w:r w:rsidRPr="003A36D9">
        <w:rPr>
          <w:b/>
          <w:bCs/>
          <w:i/>
          <w:iCs/>
        </w:rPr>
        <w:t>implementat</w:t>
      </w:r>
      <w:proofErr w:type="spellEnd"/>
      <w:r w:rsidRPr="003A36D9">
        <w:rPr>
          <w:b/>
          <w:bCs/>
          <w:i/>
          <w:iCs/>
        </w:rPr>
        <w:t xml:space="preserve"> de </w:t>
      </w:r>
      <w:proofErr w:type="spellStart"/>
      <w:r w:rsidRPr="003A36D9">
        <w:rPr>
          <w:b/>
          <w:bCs/>
          <w:i/>
          <w:iCs/>
        </w:rPr>
        <w:t>către</w:t>
      </w:r>
      <w:proofErr w:type="spellEnd"/>
      <w:r w:rsidRPr="003A36D9">
        <w:rPr>
          <w:b/>
          <w:bCs/>
          <w:i/>
          <w:iCs/>
        </w:rPr>
        <w:t xml:space="preserve"> </w:t>
      </w:r>
      <w:proofErr w:type="spellStart"/>
      <w:r w:rsidRPr="003A36D9">
        <w:rPr>
          <w:b/>
          <w:bCs/>
          <w:i/>
          <w:iCs/>
        </w:rPr>
        <w:t>Fundația</w:t>
      </w:r>
      <w:proofErr w:type="spellEnd"/>
      <w:r w:rsidRPr="003A36D9">
        <w:rPr>
          <w:b/>
          <w:bCs/>
          <w:i/>
          <w:iCs/>
        </w:rPr>
        <w:t xml:space="preserve"> </w:t>
      </w:r>
      <w:proofErr w:type="spellStart"/>
      <w:r w:rsidRPr="003A36D9">
        <w:rPr>
          <w:b/>
          <w:bCs/>
          <w:i/>
          <w:iCs/>
        </w:rPr>
        <w:t>Centrul</w:t>
      </w:r>
      <w:proofErr w:type="spellEnd"/>
      <w:r w:rsidRPr="003A36D9">
        <w:rPr>
          <w:b/>
          <w:bCs/>
          <w:i/>
          <w:iCs/>
        </w:rPr>
        <w:t xml:space="preserve"> </w:t>
      </w:r>
      <w:proofErr w:type="spellStart"/>
      <w:r w:rsidRPr="003A36D9">
        <w:rPr>
          <w:b/>
          <w:bCs/>
          <w:i/>
          <w:iCs/>
        </w:rPr>
        <w:t>Moldo-Elvețian</w:t>
      </w:r>
      <w:proofErr w:type="spellEnd"/>
      <w:r w:rsidRPr="003A36D9">
        <w:rPr>
          <w:b/>
          <w:bCs/>
          <w:i/>
          <w:iCs/>
        </w:rPr>
        <w:t xml:space="preserve"> </w:t>
      </w:r>
      <w:proofErr w:type="spellStart"/>
      <w:r w:rsidRPr="003A36D9">
        <w:rPr>
          <w:b/>
          <w:bCs/>
          <w:i/>
          <w:iCs/>
        </w:rPr>
        <w:t>pentru</w:t>
      </w:r>
      <w:proofErr w:type="spellEnd"/>
      <w:r w:rsidRPr="003A36D9">
        <w:rPr>
          <w:b/>
          <w:bCs/>
          <w:i/>
          <w:iCs/>
        </w:rPr>
        <w:t xml:space="preserve"> </w:t>
      </w:r>
      <w:proofErr w:type="spellStart"/>
      <w:r w:rsidRPr="003A36D9">
        <w:rPr>
          <w:b/>
          <w:bCs/>
          <w:i/>
          <w:iCs/>
        </w:rPr>
        <w:t>Cooperare</w:t>
      </w:r>
      <w:proofErr w:type="spellEnd"/>
      <w:r w:rsidRPr="003A36D9">
        <w:rPr>
          <w:b/>
          <w:bCs/>
          <w:i/>
          <w:iCs/>
        </w:rPr>
        <w:t xml:space="preserve"> SKAT, cu </w:t>
      </w:r>
      <w:proofErr w:type="spellStart"/>
      <w:r w:rsidRPr="003A36D9">
        <w:rPr>
          <w:b/>
          <w:bCs/>
          <w:i/>
          <w:iCs/>
        </w:rPr>
        <w:t>suportul</w:t>
      </w:r>
      <w:proofErr w:type="spellEnd"/>
      <w:r w:rsidRPr="003A36D9">
        <w:rPr>
          <w:b/>
          <w:bCs/>
          <w:i/>
          <w:iCs/>
        </w:rPr>
        <w:t xml:space="preserve"> </w:t>
      </w:r>
      <w:proofErr w:type="spellStart"/>
      <w:r w:rsidRPr="003A36D9">
        <w:rPr>
          <w:b/>
          <w:bCs/>
          <w:i/>
          <w:iCs/>
        </w:rPr>
        <w:t>financiar</w:t>
      </w:r>
      <w:proofErr w:type="spellEnd"/>
      <w:r w:rsidRPr="003A36D9">
        <w:rPr>
          <w:b/>
          <w:bCs/>
          <w:i/>
          <w:iCs/>
        </w:rPr>
        <w:t xml:space="preserve"> al </w:t>
      </w:r>
      <w:bookmarkStart w:id="0" w:name="_Hlk187861085"/>
      <w:proofErr w:type="spellStart"/>
      <w:r w:rsidRPr="003A36D9">
        <w:rPr>
          <w:b/>
          <w:bCs/>
          <w:i/>
          <w:iCs/>
        </w:rPr>
        <w:t>Agenției</w:t>
      </w:r>
      <w:proofErr w:type="spellEnd"/>
      <w:r w:rsidRPr="003A36D9">
        <w:rPr>
          <w:b/>
          <w:bCs/>
          <w:i/>
          <w:iCs/>
        </w:rPr>
        <w:t xml:space="preserve"> </w:t>
      </w:r>
      <w:proofErr w:type="spellStart"/>
      <w:r w:rsidRPr="003A36D9">
        <w:rPr>
          <w:b/>
          <w:bCs/>
          <w:i/>
          <w:iCs/>
        </w:rPr>
        <w:t>Elvețiene</w:t>
      </w:r>
      <w:proofErr w:type="spellEnd"/>
      <w:r w:rsidRPr="003A36D9">
        <w:rPr>
          <w:b/>
          <w:bCs/>
          <w:i/>
          <w:iCs/>
        </w:rPr>
        <w:t xml:space="preserve"> </w:t>
      </w:r>
      <w:proofErr w:type="spellStart"/>
      <w:r w:rsidRPr="003A36D9">
        <w:rPr>
          <w:b/>
          <w:bCs/>
          <w:i/>
          <w:iCs/>
        </w:rPr>
        <w:t>pentru</w:t>
      </w:r>
      <w:proofErr w:type="spellEnd"/>
      <w:r w:rsidRPr="003A36D9">
        <w:rPr>
          <w:b/>
          <w:bCs/>
          <w:i/>
          <w:iCs/>
        </w:rPr>
        <w:t xml:space="preserve"> </w:t>
      </w:r>
      <w:proofErr w:type="spellStart"/>
      <w:r w:rsidRPr="003A36D9">
        <w:rPr>
          <w:b/>
          <w:bCs/>
          <w:i/>
          <w:iCs/>
        </w:rPr>
        <w:t>Dezvoltare</w:t>
      </w:r>
      <w:proofErr w:type="spellEnd"/>
      <w:r w:rsidRPr="003A36D9">
        <w:rPr>
          <w:b/>
          <w:bCs/>
          <w:i/>
          <w:iCs/>
        </w:rPr>
        <w:t xml:space="preserve"> </w:t>
      </w:r>
      <w:proofErr w:type="spellStart"/>
      <w:r w:rsidRPr="003A36D9">
        <w:rPr>
          <w:b/>
          <w:bCs/>
          <w:i/>
          <w:iCs/>
        </w:rPr>
        <w:t>și</w:t>
      </w:r>
      <w:proofErr w:type="spellEnd"/>
      <w:r w:rsidRPr="003A36D9">
        <w:rPr>
          <w:b/>
          <w:bCs/>
          <w:i/>
          <w:iCs/>
        </w:rPr>
        <w:t xml:space="preserve"> </w:t>
      </w:r>
      <w:proofErr w:type="spellStart"/>
      <w:r w:rsidRPr="003A36D9">
        <w:rPr>
          <w:b/>
          <w:bCs/>
          <w:i/>
          <w:iCs/>
        </w:rPr>
        <w:t>Cooperare</w:t>
      </w:r>
      <w:proofErr w:type="spellEnd"/>
      <w:r w:rsidRPr="003A36D9">
        <w:rPr>
          <w:b/>
          <w:bCs/>
          <w:i/>
          <w:iCs/>
        </w:rPr>
        <w:t xml:space="preserve"> (SDC), care </w:t>
      </w:r>
      <w:proofErr w:type="spellStart"/>
      <w:r w:rsidRPr="003A36D9">
        <w:rPr>
          <w:b/>
          <w:bCs/>
          <w:i/>
          <w:iCs/>
        </w:rPr>
        <w:t>reprezintă</w:t>
      </w:r>
      <w:proofErr w:type="spellEnd"/>
      <w:r w:rsidRPr="003A36D9">
        <w:rPr>
          <w:b/>
          <w:bCs/>
          <w:i/>
          <w:iCs/>
        </w:rPr>
        <w:t xml:space="preserve"> </w:t>
      </w:r>
      <w:proofErr w:type="spellStart"/>
      <w:r w:rsidRPr="003A36D9">
        <w:rPr>
          <w:b/>
          <w:bCs/>
          <w:i/>
          <w:iCs/>
        </w:rPr>
        <w:t>Consiliul</w:t>
      </w:r>
      <w:proofErr w:type="spellEnd"/>
      <w:r w:rsidRPr="003A36D9">
        <w:rPr>
          <w:b/>
          <w:bCs/>
          <w:i/>
          <w:iCs/>
        </w:rPr>
        <w:t xml:space="preserve"> Federal al </w:t>
      </w:r>
      <w:proofErr w:type="spellStart"/>
      <w:r w:rsidRPr="003A36D9">
        <w:rPr>
          <w:b/>
          <w:bCs/>
          <w:i/>
          <w:iCs/>
        </w:rPr>
        <w:t>Confederației</w:t>
      </w:r>
      <w:proofErr w:type="spellEnd"/>
      <w:r w:rsidRPr="003A36D9">
        <w:rPr>
          <w:b/>
          <w:bCs/>
          <w:i/>
          <w:iCs/>
        </w:rPr>
        <w:t xml:space="preserve"> </w:t>
      </w:r>
      <w:proofErr w:type="spellStart"/>
      <w:r w:rsidRPr="003A36D9">
        <w:rPr>
          <w:b/>
          <w:bCs/>
          <w:i/>
          <w:iCs/>
        </w:rPr>
        <w:t>Elvețiene</w:t>
      </w:r>
      <w:proofErr w:type="spellEnd"/>
      <w:r w:rsidRPr="003A36D9">
        <w:rPr>
          <w:b/>
          <w:bCs/>
          <w:i/>
          <w:iCs/>
        </w:rPr>
        <w:t xml:space="preserve"> </w:t>
      </w:r>
      <w:proofErr w:type="spellStart"/>
      <w:r w:rsidRPr="003A36D9">
        <w:rPr>
          <w:b/>
          <w:bCs/>
          <w:i/>
          <w:iCs/>
        </w:rPr>
        <w:t>si</w:t>
      </w:r>
      <w:proofErr w:type="spellEnd"/>
      <w:r w:rsidRPr="003A36D9">
        <w:rPr>
          <w:b/>
          <w:bCs/>
          <w:i/>
          <w:iCs/>
        </w:rPr>
        <w:t xml:space="preserve"> </w:t>
      </w:r>
      <w:proofErr w:type="spellStart"/>
      <w:r w:rsidRPr="003A36D9">
        <w:rPr>
          <w:b/>
          <w:bCs/>
          <w:i/>
          <w:iCs/>
        </w:rPr>
        <w:t>este</w:t>
      </w:r>
      <w:proofErr w:type="spellEnd"/>
      <w:r w:rsidRPr="003A36D9">
        <w:rPr>
          <w:b/>
          <w:bCs/>
          <w:i/>
          <w:iCs/>
        </w:rPr>
        <w:t xml:space="preserve"> </w:t>
      </w:r>
      <w:proofErr w:type="spellStart"/>
      <w:r w:rsidRPr="003A36D9">
        <w:rPr>
          <w:b/>
          <w:bCs/>
          <w:i/>
          <w:iCs/>
        </w:rPr>
        <w:t>exceptata</w:t>
      </w:r>
      <w:proofErr w:type="spellEnd"/>
      <w:r w:rsidRPr="003A36D9">
        <w:rPr>
          <w:b/>
          <w:bCs/>
          <w:i/>
          <w:iCs/>
        </w:rPr>
        <w:t xml:space="preserve"> </w:t>
      </w:r>
      <w:proofErr w:type="spellStart"/>
      <w:r w:rsidRPr="003A36D9">
        <w:rPr>
          <w:b/>
          <w:bCs/>
          <w:i/>
          <w:iCs/>
        </w:rPr>
        <w:t>prin</w:t>
      </w:r>
      <w:proofErr w:type="spellEnd"/>
      <w:r w:rsidRPr="003A36D9">
        <w:rPr>
          <w:b/>
          <w:bCs/>
          <w:i/>
          <w:iCs/>
        </w:rPr>
        <w:t xml:space="preserve"> </w:t>
      </w:r>
      <w:proofErr w:type="spellStart"/>
      <w:r w:rsidRPr="003A36D9">
        <w:rPr>
          <w:b/>
          <w:bCs/>
          <w:i/>
          <w:iCs/>
        </w:rPr>
        <w:t>prisma</w:t>
      </w:r>
      <w:proofErr w:type="spellEnd"/>
      <w:r w:rsidRPr="003A36D9">
        <w:rPr>
          <w:b/>
          <w:bCs/>
          <w:i/>
          <w:iCs/>
        </w:rPr>
        <w:t xml:space="preserve"> </w:t>
      </w:r>
    </w:p>
    <w:p w14:paraId="330B309D" w14:textId="77777777" w:rsidR="003A36D9" w:rsidRPr="003A36D9" w:rsidRDefault="003A36D9" w:rsidP="003A36D9">
      <w:pPr>
        <w:pStyle w:val="a"/>
        <w:numPr>
          <w:ilvl w:val="0"/>
          <w:numId w:val="0"/>
        </w:numPr>
        <w:tabs>
          <w:tab w:val="left" w:pos="0"/>
        </w:tabs>
        <w:spacing w:line="276" w:lineRule="auto"/>
        <w:ind w:left="720" w:right="432"/>
        <w:contextualSpacing/>
        <w:rPr>
          <w:b/>
          <w:bCs/>
          <w:i/>
          <w:iCs/>
          <w:lang w:val="ro-MD"/>
        </w:rPr>
      </w:pPr>
      <w:r w:rsidRPr="003A36D9">
        <w:rPr>
          <w:b/>
          <w:bCs/>
          <w:i/>
          <w:iCs/>
          <w:color w:val="215E99"/>
          <w:lang w:val="ro-MD"/>
        </w:rPr>
        <w:t>art. 5/Legea 131. </w:t>
      </w:r>
      <w:r w:rsidRPr="003A36D9">
        <w:rPr>
          <w:b/>
          <w:bCs/>
          <w:i/>
          <w:iCs/>
          <w:lang w:val="ro-MD"/>
        </w:rPr>
        <w:t xml:space="preserve">Excepţii </w:t>
      </w:r>
    </w:p>
    <w:p w14:paraId="4F54D3B9" w14:textId="77777777" w:rsidR="003A36D9" w:rsidRPr="003A36D9" w:rsidRDefault="003A36D9" w:rsidP="003A36D9">
      <w:pPr>
        <w:numPr>
          <w:ilvl w:val="0"/>
          <w:numId w:val="26"/>
        </w:numPr>
        <w:tabs>
          <w:tab w:val="left" w:pos="0"/>
          <w:tab w:val="left" w:pos="1134"/>
        </w:tabs>
        <w:spacing w:line="276" w:lineRule="auto"/>
        <w:ind w:left="432" w:right="432" w:firstLine="288"/>
        <w:contextualSpacing/>
        <w:jc w:val="both"/>
        <w:rPr>
          <w:b/>
          <w:bCs/>
          <w:i/>
          <w:iCs/>
          <w:lang w:val="ro-MD"/>
        </w:rPr>
      </w:pPr>
      <w:r w:rsidRPr="003A36D9">
        <w:rPr>
          <w:b/>
          <w:bCs/>
          <w:i/>
          <w:iCs/>
          <w:lang w:val="ro-MD"/>
        </w:rPr>
        <w:t>Prevederile prezentei legi nu se aplică:</w:t>
      </w:r>
    </w:p>
    <w:p w14:paraId="044B2E23" w14:textId="77777777" w:rsidR="003A36D9" w:rsidRPr="003A36D9" w:rsidRDefault="003A36D9" w:rsidP="003A36D9">
      <w:pPr>
        <w:shd w:val="clear" w:color="auto" w:fill="FFFFFF"/>
        <w:spacing w:line="276" w:lineRule="auto"/>
        <w:ind w:left="864" w:right="432" w:hanging="144"/>
        <w:jc w:val="both"/>
        <w:rPr>
          <w:b/>
          <w:bCs/>
          <w:i/>
          <w:iCs/>
          <w:lang w:val="ro-MD"/>
        </w:rPr>
      </w:pPr>
      <w:r w:rsidRPr="003A36D9">
        <w:rPr>
          <w:b/>
          <w:bCs/>
          <w:i/>
          <w:iCs/>
          <w:lang w:val="ro-MD"/>
        </w:rPr>
        <w:t>m) contractelor de achiziții publice reglementate de diferite norme procedurale și atribuite:</w:t>
      </w:r>
    </w:p>
    <w:p w14:paraId="5335A498" w14:textId="69681290" w:rsidR="003A36D9" w:rsidRDefault="003A36D9" w:rsidP="003A36D9">
      <w:pPr>
        <w:shd w:val="clear" w:color="auto" w:fill="FFFFFF"/>
        <w:spacing w:line="276" w:lineRule="auto"/>
        <w:ind w:left="864" w:right="432" w:hanging="144"/>
        <w:jc w:val="both"/>
        <w:rPr>
          <w:b/>
          <w:bCs/>
          <w:i/>
          <w:iCs/>
          <w:lang w:val="ro-MD"/>
        </w:rPr>
      </w:pPr>
      <w:r w:rsidRPr="003A36D9">
        <w:rPr>
          <w:b/>
          <w:bCs/>
          <w:i/>
          <w:iCs/>
          <w:lang w:val="ro-MD"/>
        </w:rPr>
        <w:t>– conform procedurii specifice a unei organizații internaționale</w:t>
      </w:r>
      <w:r>
        <w:rPr>
          <w:b/>
          <w:bCs/>
          <w:i/>
          <w:iCs/>
          <w:lang w:val="ro-MD"/>
        </w:rPr>
        <w:t>.</w:t>
      </w:r>
    </w:p>
    <w:p w14:paraId="01FEE509" w14:textId="1125923E" w:rsidR="003A36D9" w:rsidRPr="003A36D9" w:rsidRDefault="003A36D9" w:rsidP="003A36D9">
      <w:pPr>
        <w:shd w:val="clear" w:color="auto" w:fill="FFFFFF"/>
        <w:spacing w:line="276" w:lineRule="auto"/>
        <w:ind w:right="432"/>
        <w:jc w:val="both"/>
        <w:rPr>
          <w:b/>
          <w:bCs/>
          <w:i/>
          <w:iCs/>
          <w:lang w:val="ro-MD"/>
        </w:rPr>
      </w:pPr>
    </w:p>
    <w:bookmarkEnd w:id="0"/>
    <w:p w14:paraId="1AEC06B0" w14:textId="77777777" w:rsidR="00A20ACF" w:rsidRPr="003A36D9" w:rsidRDefault="00A20ACF" w:rsidP="00196AB4">
      <w:pPr>
        <w:rPr>
          <w:lang w:val="ro-MD"/>
        </w:rPr>
      </w:pPr>
    </w:p>
    <w:p w14:paraId="6BC93BCB" w14:textId="77777777" w:rsidR="003961E7" w:rsidRPr="00845F6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45F67">
        <w:rPr>
          <w:rFonts w:ascii="Times New Roman" w:eastAsia="Times New Roman" w:hAnsi="Times New Roman" w:cs="Times New Roman"/>
          <w:bCs w:val="0"/>
          <w:color w:val="auto"/>
        </w:rPr>
        <w:t>Secţiunea 1</w:t>
      </w:r>
    </w:p>
    <w:p w14:paraId="2207BAE2" w14:textId="77777777" w:rsidR="007D2250" w:rsidRPr="00845F67" w:rsidRDefault="007D2250" w:rsidP="007D2250"/>
    <w:p w14:paraId="1D992561" w14:textId="77777777" w:rsidR="001034CC" w:rsidRPr="00845F67"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45F67">
        <w:rPr>
          <w:rFonts w:ascii="Times New Roman" w:eastAsia="Times New Roman" w:hAnsi="Times New Roman" w:cs="Times New Roman"/>
          <w:bCs w:val="0"/>
          <w:color w:val="auto"/>
        </w:rPr>
        <w:t>Dispoziții generale</w:t>
      </w:r>
    </w:p>
    <w:p w14:paraId="173BB356" w14:textId="77777777" w:rsidR="007D2250" w:rsidRPr="00845F67" w:rsidRDefault="007D2250" w:rsidP="007D2250"/>
    <w:p w14:paraId="685BAD73" w14:textId="77777777" w:rsidR="00922F8A" w:rsidRPr="00845F67" w:rsidRDefault="00033577"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845F67">
        <w:t xml:space="preserve"> </w:t>
      </w:r>
      <w:proofErr w:type="spellStart"/>
      <w:r w:rsidR="007554AE" w:rsidRPr="00845F67">
        <w:t>Prezenta</w:t>
      </w:r>
      <w:proofErr w:type="spellEnd"/>
      <w:r w:rsidR="007554AE" w:rsidRPr="00845F67">
        <w:t xml:space="preserve"> </w:t>
      </w:r>
      <w:proofErr w:type="spellStart"/>
      <w:r w:rsidR="007554AE" w:rsidRPr="00845F67">
        <w:t>Documentaţie</w:t>
      </w:r>
      <w:proofErr w:type="spellEnd"/>
      <w:r w:rsidR="007554AE" w:rsidRPr="00845F67">
        <w:t xml:space="preserve"> </w:t>
      </w:r>
      <w:proofErr w:type="spellStart"/>
      <w:r w:rsidR="007D2250" w:rsidRPr="00845F67">
        <w:t>reprezintă</w:t>
      </w:r>
      <w:proofErr w:type="spellEnd"/>
      <w:r w:rsidR="007D2250" w:rsidRPr="00845F67">
        <w:t xml:space="preserve"> o </w:t>
      </w:r>
      <w:proofErr w:type="spellStart"/>
      <w:r w:rsidR="007D2250" w:rsidRPr="00845F67">
        <w:t>instrucţiune</w:t>
      </w:r>
      <w:proofErr w:type="spellEnd"/>
      <w:r w:rsidR="007D2250" w:rsidRPr="00845F67">
        <w:t xml:space="preserve"> </w:t>
      </w:r>
      <w:proofErr w:type="spellStart"/>
      <w:r w:rsidR="007D2250" w:rsidRPr="00845F67">
        <w:t>pentru</w:t>
      </w:r>
      <w:proofErr w:type="spellEnd"/>
      <w:r w:rsidR="007D2250" w:rsidRPr="00845F67">
        <w:t xml:space="preserve"> </w:t>
      </w:r>
      <w:proofErr w:type="spellStart"/>
      <w:r w:rsidR="007D2250" w:rsidRPr="00845F67">
        <w:t>autoritățile</w:t>
      </w:r>
      <w:proofErr w:type="spellEnd"/>
      <w:r w:rsidR="007D2250" w:rsidRPr="00845F67">
        <w:t xml:space="preserve"> </w:t>
      </w:r>
      <w:proofErr w:type="spellStart"/>
      <w:r w:rsidR="007D2250" w:rsidRPr="00845F67">
        <w:t>contractante</w:t>
      </w:r>
      <w:proofErr w:type="spellEnd"/>
      <w:r w:rsidR="007D2250" w:rsidRPr="00845F67">
        <w:t xml:space="preserve"> </w:t>
      </w:r>
      <w:proofErr w:type="spellStart"/>
      <w:r w:rsidR="007D2250" w:rsidRPr="00845F67">
        <w:t>și</w:t>
      </w:r>
      <w:proofErr w:type="spellEnd"/>
      <w:r w:rsidR="007D2250" w:rsidRPr="00845F67">
        <w:t xml:space="preserve"> </w:t>
      </w:r>
      <w:proofErr w:type="spellStart"/>
      <w:r w:rsidR="007D2250" w:rsidRPr="00845F67">
        <w:t>ofertanţi</w:t>
      </w:r>
      <w:proofErr w:type="spellEnd"/>
      <w:r w:rsidR="007D2250" w:rsidRPr="00845F67">
        <w:t xml:space="preserve">, </w:t>
      </w:r>
      <w:proofErr w:type="spellStart"/>
      <w:r w:rsidR="00A13EAE" w:rsidRPr="00845F67">
        <w:t>utilizată</w:t>
      </w:r>
      <w:proofErr w:type="spellEnd"/>
      <w:r w:rsidR="00A13EAE" w:rsidRPr="00845F67">
        <w:t xml:space="preserve"> </w:t>
      </w:r>
      <w:r w:rsidR="007D2250" w:rsidRPr="00845F67">
        <w:t>la</w:t>
      </w:r>
      <w:r w:rsidR="00A13EAE" w:rsidRPr="00845F67">
        <w:rPr>
          <w:lang w:eastAsia="ru-RU"/>
        </w:rPr>
        <w:t xml:space="preserve"> </w:t>
      </w:r>
      <w:proofErr w:type="spellStart"/>
      <w:r w:rsidR="00A13EAE" w:rsidRPr="00845F67">
        <w:rPr>
          <w:lang w:eastAsia="ru-RU"/>
        </w:rPr>
        <w:t>iniți</w:t>
      </w:r>
      <w:r w:rsidR="007D2250" w:rsidRPr="00845F67">
        <w:rPr>
          <w:lang w:eastAsia="ru-RU"/>
        </w:rPr>
        <w:t>erea</w:t>
      </w:r>
      <w:proofErr w:type="spellEnd"/>
      <w:r w:rsidR="007D2250" w:rsidRPr="00845F67">
        <w:rPr>
          <w:lang w:eastAsia="ru-RU"/>
        </w:rPr>
        <w:t xml:space="preserve"> </w:t>
      </w:r>
      <w:proofErr w:type="spellStart"/>
      <w:r w:rsidR="00A13EAE" w:rsidRPr="00845F67">
        <w:rPr>
          <w:lang w:eastAsia="ru-RU"/>
        </w:rPr>
        <w:t>şi</w:t>
      </w:r>
      <w:proofErr w:type="spellEnd"/>
      <w:r w:rsidR="00A13EAE" w:rsidRPr="00845F67">
        <w:rPr>
          <w:lang w:eastAsia="ru-RU"/>
        </w:rPr>
        <w:t xml:space="preserve"> </w:t>
      </w:r>
      <w:proofErr w:type="spellStart"/>
      <w:r w:rsidR="00A13EAE" w:rsidRPr="00845F67">
        <w:rPr>
          <w:lang w:eastAsia="ru-RU"/>
        </w:rPr>
        <w:t>desfăş</w:t>
      </w:r>
      <w:r w:rsidR="007D2250" w:rsidRPr="00845F67">
        <w:rPr>
          <w:lang w:eastAsia="ru-RU"/>
        </w:rPr>
        <w:t>urarea</w:t>
      </w:r>
      <w:proofErr w:type="spellEnd"/>
      <w:r w:rsidR="007D2250" w:rsidRPr="00845F67">
        <w:rPr>
          <w:lang w:eastAsia="ru-RU"/>
        </w:rPr>
        <w:t xml:space="preserve"> </w:t>
      </w:r>
      <w:proofErr w:type="spellStart"/>
      <w:r w:rsidR="00A13EAE" w:rsidRPr="00845F67">
        <w:rPr>
          <w:lang w:eastAsia="ru-RU"/>
        </w:rPr>
        <w:t>proceduril</w:t>
      </w:r>
      <w:r w:rsidR="007D2250" w:rsidRPr="00845F67">
        <w:rPr>
          <w:lang w:eastAsia="ru-RU"/>
        </w:rPr>
        <w:t>or</w:t>
      </w:r>
      <w:proofErr w:type="spellEnd"/>
      <w:r w:rsidR="00A13EAE" w:rsidRPr="00845F67">
        <w:rPr>
          <w:lang w:eastAsia="ru-RU"/>
        </w:rPr>
        <w:t xml:space="preserve"> de </w:t>
      </w:r>
      <w:proofErr w:type="spellStart"/>
      <w:r w:rsidR="00A13EAE" w:rsidRPr="00845F67">
        <w:rPr>
          <w:lang w:eastAsia="ru-RU"/>
        </w:rPr>
        <w:t>achiziţii</w:t>
      </w:r>
      <w:proofErr w:type="spellEnd"/>
      <w:r w:rsidR="00A13EAE" w:rsidRPr="00845F67">
        <w:rPr>
          <w:lang w:eastAsia="ru-RU"/>
        </w:rPr>
        <w:t xml:space="preserve"> </w:t>
      </w:r>
      <w:proofErr w:type="spellStart"/>
      <w:r w:rsidR="00A13EAE" w:rsidRPr="00845F67">
        <w:rPr>
          <w:lang w:eastAsia="ru-RU"/>
        </w:rPr>
        <w:t>publice</w:t>
      </w:r>
      <w:proofErr w:type="spellEnd"/>
      <w:r w:rsidR="00A13EAE" w:rsidRPr="00845F67">
        <w:rPr>
          <w:lang w:eastAsia="ru-RU"/>
        </w:rPr>
        <w:t xml:space="preserve"> de </w:t>
      </w:r>
      <w:proofErr w:type="spellStart"/>
      <w:r w:rsidR="00A13EAE" w:rsidRPr="00845F67">
        <w:rPr>
          <w:lang w:eastAsia="ru-RU"/>
        </w:rPr>
        <w:t>lucrări</w:t>
      </w:r>
      <w:proofErr w:type="spellEnd"/>
      <w:r w:rsidR="00A13EAE" w:rsidRPr="00845F67">
        <w:rPr>
          <w:lang w:eastAsia="ru-RU"/>
        </w:rPr>
        <w:t xml:space="preserve"> </w:t>
      </w:r>
      <w:proofErr w:type="spellStart"/>
      <w:r w:rsidR="00A13EAE" w:rsidRPr="00845F67">
        <w:t>sau</w:t>
      </w:r>
      <w:proofErr w:type="spellEnd"/>
      <w:r w:rsidR="00A13EAE" w:rsidRPr="00845F67">
        <w:t xml:space="preserve"> </w:t>
      </w:r>
      <w:proofErr w:type="spellStart"/>
      <w:r w:rsidR="002C07A2" w:rsidRPr="00845F67">
        <w:t>proceduril</w:t>
      </w:r>
      <w:r w:rsidR="007D2250" w:rsidRPr="00845F67">
        <w:t>or</w:t>
      </w:r>
      <w:proofErr w:type="spellEnd"/>
      <w:r w:rsidR="002C07A2" w:rsidRPr="00845F67">
        <w:t xml:space="preserve"> de </w:t>
      </w:r>
      <w:proofErr w:type="spellStart"/>
      <w:r w:rsidR="002C07A2" w:rsidRPr="00845F67">
        <w:t>achiziţii</w:t>
      </w:r>
      <w:proofErr w:type="spellEnd"/>
      <w:r w:rsidR="002C07A2" w:rsidRPr="00845F67">
        <w:t xml:space="preserve"> </w:t>
      </w:r>
      <w:proofErr w:type="spellStart"/>
      <w:r w:rsidR="002C07A2" w:rsidRPr="00845F67">
        <w:t>publice</w:t>
      </w:r>
      <w:proofErr w:type="spellEnd"/>
      <w:r w:rsidR="002C07A2" w:rsidRPr="00845F67">
        <w:t xml:space="preserve"> de </w:t>
      </w:r>
      <w:proofErr w:type="spellStart"/>
      <w:r w:rsidR="002C07A2" w:rsidRPr="00845F67">
        <w:t>servicii</w:t>
      </w:r>
      <w:proofErr w:type="spellEnd"/>
      <w:r w:rsidR="00A13EAE" w:rsidRPr="00845F67">
        <w:t xml:space="preserve"> de </w:t>
      </w:r>
      <w:proofErr w:type="spellStart"/>
      <w:r w:rsidR="00A13EAE" w:rsidRPr="00845F67">
        <w:t>proiectare</w:t>
      </w:r>
      <w:proofErr w:type="spellEnd"/>
      <w:r w:rsidR="00A13EAE" w:rsidRPr="00845F67">
        <w:t xml:space="preserve"> </w:t>
      </w:r>
      <w:proofErr w:type="spellStart"/>
      <w:r w:rsidR="00A13EAE" w:rsidRPr="00845F67">
        <w:t>și</w:t>
      </w:r>
      <w:proofErr w:type="spellEnd"/>
      <w:r w:rsidR="00A13EAE" w:rsidRPr="00845F67">
        <w:t xml:space="preserve"> de </w:t>
      </w:r>
      <w:proofErr w:type="spellStart"/>
      <w:r w:rsidR="00A13EAE" w:rsidRPr="00845F67">
        <w:t>lucrări</w:t>
      </w:r>
      <w:proofErr w:type="spellEnd"/>
      <w:r w:rsidR="00A13EAE" w:rsidRPr="00845F67">
        <w:rPr>
          <w:lang w:eastAsia="ru-RU"/>
        </w:rPr>
        <w:t>.</w:t>
      </w:r>
      <w:r w:rsidR="00AF76C0" w:rsidRPr="00845F67">
        <w:rPr>
          <w:lang w:eastAsia="ru-RU"/>
        </w:rPr>
        <w:t xml:space="preserve"> </w:t>
      </w:r>
      <w:r w:rsidR="007554AE" w:rsidRPr="00845F67">
        <w:t xml:space="preserve">La </w:t>
      </w:r>
      <w:proofErr w:type="spellStart"/>
      <w:r w:rsidR="007554AE" w:rsidRPr="00845F67">
        <w:t>procedurile</w:t>
      </w:r>
      <w:proofErr w:type="spellEnd"/>
      <w:r w:rsidR="007554AE" w:rsidRPr="00845F67">
        <w:t xml:space="preserve"> de </w:t>
      </w:r>
      <w:proofErr w:type="spellStart"/>
      <w:r w:rsidR="007554AE" w:rsidRPr="00845F67">
        <w:t>achiziţii</w:t>
      </w:r>
      <w:proofErr w:type="spellEnd"/>
      <w:r w:rsidR="007554AE" w:rsidRPr="00845F67">
        <w:t xml:space="preserve"> de </w:t>
      </w:r>
      <w:proofErr w:type="spellStart"/>
      <w:r w:rsidR="007554AE" w:rsidRPr="00845F67">
        <w:t>lucrări</w:t>
      </w:r>
      <w:proofErr w:type="spellEnd"/>
      <w:r w:rsidR="007554AE" w:rsidRPr="00845F67">
        <w:t xml:space="preserve"> </w:t>
      </w:r>
      <w:proofErr w:type="spellStart"/>
      <w:r w:rsidR="00A13EAE" w:rsidRPr="00845F67">
        <w:t>sau</w:t>
      </w:r>
      <w:proofErr w:type="spellEnd"/>
      <w:r w:rsidR="00A13EAE" w:rsidRPr="00845F67">
        <w:t xml:space="preserve"> </w:t>
      </w:r>
      <w:proofErr w:type="spellStart"/>
      <w:r w:rsidR="002C07A2" w:rsidRPr="00845F67">
        <w:t>procedurile</w:t>
      </w:r>
      <w:proofErr w:type="spellEnd"/>
      <w:r w:rsidR="002C07A2" w:rsidRPr="00845F67">
        <w:t xml:space="preserve"> de </w:t>
      </w:r>
      <w:proofErr w:type="spellStart"/>
      <w:r w:rsidR="002C07A2" w:rsidRPr="00845F67">
        <w:t>achiziţii</w:t>
      </w:r>
      <w:proofErr w:type="spellEnd"/>
      <w:r w:rsidR="002C07A2" w:rsidRPr="00845F67">
        <w:t xml:space="preserve"> </w:t>
      </w:r>
      <w:proofErr w:type="spellStart"/>
      <w:r w:rsidR="002C07A2" w:rsidRPr="00845F67">
        <w:t>publice</w:t>
      </w:r>
      <w:proofErr w:type="spellEnd"/>
      <w:r w:rsidR="002C07A2" w:rsidRPr="00845F67">
        <w:t xml:space="preserve"> de </w:t>
      </w:r>
      <w:proofErr w:type="spellStart"/>
      <w:r w:rsidR="002C07A2" w:rsidRPr="00845F67">
        <w:t>servicii</w:t>
      </w:r>
      <w:proofErr w:type="spellEnd"/>
      <w:r w:rsidR="00A13EAE" w:rsidRPr="00845F67">
        <w:t xml:space="preserve"> de </w:t>
      </w:r>
      <w:proofErr w:type="spellStart"/>
      <w:r w:rsidR="00A13EAE" w:rsidRPr="00845F67">
        <w:t>proiectare</w:t>
      </w:r>
      <w:proofErr w:type="spellEnd"/>
      <w:r w:rsidR="00A13EAE" w:rsidRPr="00845F67">
        <w:t xml:space="preserve"> </w:t>
      </w:r>
      <w:proofErr w:type="spellStart"/>
      <w:r w:rsidR="00A13EAE" w:rsidRPr="00845F67">
        <w:t>și</w:t>
      </w:r>
      <w:proofErr w:type="spellEnd"/>
      <w:r w:rsidR="00A13EAE" w:rsidRPr="00845F67">
        <w:t xml:space="preserve"> de </w:t>
      </w:r>
      <w:proofErr w:type="spellStart"/>
      <w:r w:rsidR="00A13EAE" w:rsidRPr="00845F67">
        <w:t>lucrări</w:t>
      </w:r>
      <w:proofErr w:type="spellEnd"/>
      <w:r w:rsidR="007554AE" w:rsidRPr="00845F67">
        <w:t xml:space="preserve"> </w:t>
      </w:r>
      <w:proofErr w:type="spellStart"/>
      <w:r w:rsidR="007554AE" w:rsidRPr="00845F67">
        <w:t>iniţiate</w:t>
      </w:r>
      <w:proofErr w:type="spellEnd"/>
      <w:r w:rsidR="007554AE" w:rsidRPr="00845F67">
        <w:t xml:space="preserve"> </w:t>
      </w:r>
      <w:proofErr w:type="spellStart"/>
      <w:r w:rsidR="007554AE" w:rsidRPr="00845F67">
        <w:t>şi</w:t>
      </w:r>
      <w:proofErr w:type="spellEnd"/>
      <w:r w:rsidR="007554AE" w:rsidRPr="00845F67">
        <w:t xml:space="preserve"> </w:t>
      </w:r>
      <w:proofErr w:type="spellStart"/>
      <w:r w:rsidR="007554AE" w:rsidRPr="00845F67">
        <w:t>desfăşurate</w:t>
      </w:r>
      <w:proofErr w:type="spellEnd"/>
      <w:r w:rsidR="007554AE" w:rsidRPr="00845F67">
        <w:t xml:space="preserve"> </w:t>
      </w:r>
      <w:proofErr w:type="spellStart"/>
      <w:r w:rsidR="007554AE" w:rsidRPr="00845F67">
        <w:t>prin</w:t>
      </w:r>
      <w:proofErr w:type="spellEnd"/>
      <w:r w:rsidR="007554AE" w:rsidRPr="00845F67">
        <w:t xml:space="preserve"> </w:t>
      </w:r>
      <w:proofErr w:type="spellStart"/>
      <w:r w:rsidR="007554AE" w:rsidRPr="00845F67">
        <w:t>cererea</w:t>
      </w:r>
      <w:proofErr w:type="spellEnd"/>
      <w:r w:rsidR="007554AE" w:rsidRPr="00845F67">
        <w:t xml:space="preserve"> </w:t>
      </w:r>
      <w:proofErr w:type="spellStart"/>
      <w:r w:rsidR="007554AE" w:rsidRPr="00845F67">
        <w:t>ofertelor</w:t>
      </w:r>
      <w:proofErr w:type="spellEnd"/>
      <w:r w:rsidR="007554AE" w:rsidRPr="00845F67">
        <w:t xml:space="preserve"> de </w:t>
      </w:r>
      <w:proofErr w:type="spellStart"/>
      <w:r w:rsidR="007554AE" w:rsidRPr="00845F67">
        <w:t>preţuri</w:t>
      </w:r>
      <w:proofErr w:type="spellEnd"/>
      <w:r w:rsidR="007554AE" w:rsidRPr="00845F67">
        <w:t xml:space="preserve"> </w:t>
      </w:r>
      <w:proofErr w:type="spellStart"/>
      <w:r w:rsidR="007554AE" w:rsidRPr="00845F67">
        <w:t>şi</w:t>
      </w:r>
      <w:proofErr w:type="spellEnd"/>
      <w:r w:rsidR="007554AE" w:rsidRPr="00845F67">
        <w:t xml:space="preserve"> </w:t>
      </w:r>
      <w:proofErr w:type="spellStart"/>
      <w:r w:rsidR="007554AE" w:rsidRPr="00845F67">
        <w:t>achiziţiile</w:t>
      </w:r>
      <w:proofErr w:type="spellEnd"/>
      <w:r w:rsidR="007554AE" w:rsidRPr="00845F67">
        <w:t xml:space="preserve"> de </w:t>
      </w:r>
      <w:proofErr w:type="spellStart"/>
      <w:r w:rsidR="007554AE" w:rsidRPr="00845F67">
        <w:t>valoare</w:t>
      </w:r>
      <w:proofErr w:type="spellEnd"/>
      <w:r w:rsidR="007554AE" w:rsidRPr="00845F67">
        <w:t xml:space="preserve"> </w:t>
      </w:r>
      <w:proofErr w:type="spellStart"/>
      <w:r w:rsidR="007554AE" w:rsidRPr="00845F67">
        <w:t>mică</w:t>
      </w:r>
      <w:proofErr w:type="spellEnd"/>
      <w:r w:rsidR="007554AE" w:rsidRPr="00845F67">
        <w:t xml:space="preserve">, </w:t>
      </w:r>
      <w:proofErr w:type="spellStart"/>
      <w:r w:rsidR="007554AE" w:rsidRPr="00845F67">
        <w:t>autorităţile</w:t>
      </w:r>
      <w:proofErr w:type="spellEnd"/>
      <w:r w:rsidR="007554AE" w:rsidRPr="00845F67">
        <w:t xml:space="preserve"> </w:t>
      </w:r>
      <w:proofErr w:type="spellStart"/>
      <w:r w:rsidR="007554AE" w:rsidRPr="00845F67">
        <w:t>contractante</w:t>
      </w:r>
      <w:proofErr w:type="spellEnd"/>
      <w:r w:rsidR="007554AE" w:rsidRPr="00845F67">
        <w:t xml:space="preserve"> pot </w:t>
      </w:r>
      <w:proofErr w:type="spellStart"/>
      <w:r w:rsidR="007554AE" w:rsidRPr="00845F67">
        <w:t>simplifica</w:t>
      </w:r>
      <w:proofErr w:type="spellEnd"/>
      <w:r w:rsidR="007554AE" w:rsidRPr="00845F67">
        <w:t xml:space="preserve"> </w:t>
      </w:r>
      <w:proofErr w:type="spellStart"/>
      <w:r w:rsidR="007554AE" w:rsidRPr="00845F67">
        <w:t>formularele</w:t>
      </w:r>
      <w:proofErr w:type="spellEnd"/>
      <w:r w:rsidR="007554AE" w:rsidRPr="00845F67">
        <w:t xml:space="preserve"> </w:t>
      </w:r>
      <w:proofErr w:type="spellStart"/>
      <w:r w:rsidR="007554AE" w:rsidRPr="00845F67">
        <w:t>în</w:t>
      </w:r>
      <w:proofErr w:type="spellEnd"/>
      <w:r w:rsidR="007554AE" w:rsidRPr="00845F67">
        <w:t xml:space="preserve"> </w:t>
      </w:r>
      <w:proofErr w:type="spellStart"/>
      <w:r w:rsidR="007554AE" w:rsidRPr="00845F67">
        <w:t>dependenţă</w:t>
      </w:r>
      <w:proofErr w:type="spellEnd"/>
      <w:r w:rsidR="007554AE" w:rsidRPr="00845F67">
        <w:t xml:space="preserve"> de </w:t>
      </w:r>
      <w:proofErr w:type="spellStart"/>
      <w:r w:rsidR="007554AE" w:rsidRPr="00845F67">
        <w:t>complexitatea</w:t>
      </w:r>
      <w:proofErr w:type="spellEnd"/>
      <w:r w:rsidR="007554AE" w:rsidRPr="00845F67">
        <w:t xml:space="preserve"> </w:t>
      </w:r>
      <w:proofErr w:type="spellStart"/>
      <w:r w:rsidR="007554AE" w:rsidRPr="00845F67">
        <w:t>achiziţiei</w:t>
      </w:r>
      <w:proofErr w:type="spellEnd"/>
      <w:r w:rsidR="007554AE" w:rsidRPr="00845F67">
        <w:t>.</w:t>
      </w:r>
    </w:p>
    <w:p w14:paraId="201A125C" w14:textId="7F214961" w:rsidR="00922F8A" w:rsidRPr="00845F67" w:rsidRDefault="00922F8A"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845F67">
        <w:t xml:space="preserve"> </w:t>
      </w:r>
      <w:proofErr w:type="spellStart"/>
      <w:r w:rsidR="0072565E" w:rsidRPr="00845F67">
        <w:rPr>
          <w:bCs/>
          <w:color w:val="000000"/>
        </w:rPr>
        <w:t>Prezenta</w:t>
      </w:r>
      <w:proofErr w:type="spellEnd"/>
      <w:r w:rsidR="0072565E" w:rsidRPr="00845F67">
        <w:rPr>
          <w:bCs/>
          <w:color w:val="000000"/>
        </w:rPr>
        <w:t xml:space="preserve"> </w:t>
      </w:r>
      <w:proofErr w:type="spellStart"/>
      <w:r w:rsidR="0072565E" w:rsidRPr="00845F67">
        <w:rPr>
          <w:bCs/>
          <w:color w:val="000000"/>
        </w:rPr>
        <w:t>D</w:t>
      </w:r>
      <w:r w:rsidRPr="00845F67">
        <w:rPr>
          <w:bCs/>
          <w:color w:val="000000"/>
        </w:rPr>
        <w:t>ocumentație</w:t>
      </w:r>
      <w:proofErr w:type="spellEnd"/>
      <w:r w:rsidRPr="00845F67">
        <w:rPr>
          <w:bCs/>
          <w:color w:val="000000"/>
        </w:rPr>
        <w:t xml:space="preserve"> </w:t>
      </w:r>
      <w:proofErr w:type="spellStart"/>
      <w:r w:rsidRPr="00845F67">
        <w:rPr>
          <w:bCs/>
          <w:color w:val="000000"/>
        </w:rPr>
        <w:t>conține</w:t>
      </w:r>
      <w:proofErr w:type="spellEnd"/>
      <w:r w:rsidRPr="00845F67">
        <w:rPr>
          <w:bCs/>
          <w:color w:val="000000"/>
        </w:rPr>
        <w:t xml:space="preserve"> </w:t>
      </w:r>
      <w:proofErr w:type="spellStart"/>
      <w:r w:rsidRPr="00845F67">
        <w:rPr>
          <w:bCs/>
          <w:color w:val="000000"/>
        </w:rPr>
        <w:t>anexe</w:t>
      </w:r>
      <w:proofErr w:type="spellEnd"/>
      <w:r w:rsidRPr="00845F67">
        <w:rPr>
          <w:bCs/>
          <w:color w:val="000000"/>
        </w:rPr>
        <w:t xml:space="preserve"> destinate </w:t>
      </w:r>
      <w:proofErr w:type="spellStart"/>
      <w:r w:rsidRPr="00845F67">
        <w:rPr>
          <w:bCs/>
          <w:color w:val="000000"/>
        </w:rPr>
        <w:t>inițierii</w:t>
      </w:r>
      <w:proofErr w:type="spellEnd"/>
      <w:r w:rsidRPr="00845F67">
        <w:rPr>
          <w:bCs/>
          <w:color w:val="000000"/>
        </w:rPr>
        <w:t xml:space="preserve">, </w:t>
      </w:r>
      <w:proofErr w:type="spellStart"/>
      <w:r w:rsidRPr="00845F67">
        <w:rPr>
          <w:bCs/>
          <w:color w:val="000000"/>
        </w:rPr>
        <w:t>publicării</w:t>
      </w:r>
      <w:proofErr w:type="spellEnd"/>
      <w:r w:rsidRPr="00845F67">
        <w:rPr>
          <w:bCs/>
          <w:color w:val="000000"/>
        </w:rPr>
        <w:t xml:space="preserve">, </w:t>
      </w:r>
      <w:proofErr w:type="spellStart"/>
      <w:r w:rsidRPr="00845F67">
        <w:rPr>
          <w:bCs/>
          <w:color w:val="000000"/>
        </w:rPr>
        <w:t>atribuirii</w:t>
      </w:r>
      <w:proofErr w:type="spellEnd"/>
      <w:r w:rsidRPr="00845F67">
        <w:rPr>
          <w:bCs/>
          <w:color w:val="000000"/>
        </w:rPr>
        <w:t xml:space="preserve"> </w:t>
      </w:r>
      <w:proofErr w:type="spellStart"/>
      <w:r w:rsidRPr="00845F67">
        <w:rPr>
          <w:bCs/>
          <w:color w:val="000000"/>
        </w:rPr>
        <w:t>și</w:t>
      </w:r>
      <w:proofErr w:type="spellEnd"/>
      <w:r w:rsidRPr="00845F67">
        <w:rPr>
          <w:bCs/>
          <w:color w:val="000000"/>
        </w:rPr>
        <w:t xml:space="preserve"> </w:t>
      </w:r>
      <w:proofErr w:type="spellStart"/>
      <w:r w:rsidRPr="00845F67">
        <w:rPr>
          <w:bCs/>
          <w:color w:val="000000"/>
        </w:rPr>
        <w:t>modificării</w:t>
      </w:r>
      <w:proofErr w:type="spellEnd"/>
      <w:r w:rsidRPr="00845F67">
        <w:rPr>
          <w:bCs/>
          <w:color w:val="000000"/>
        </w:rPr>
        <w:t xml:space="preserve"> </w:t>
      </w:r>
      <w:proofErr w:type="spellStart"/>
      <w:r w:rsidRPr="00845F67">
        <w:rPr>
          <w:bCs/>
          <w:color w:val="000000"/>
        </w:rPr>
        <w:t>procedurilor</w:t>
      </w:r>
      <w:proofErr w:type="spellEnd"/>
      <w:r w:rsidRPr="00845F67">
        <w:rPr>
          <w:bCs/>
          <w:color w:val="000000"/>
        </w:rPr>
        <w:t xml:space="preserve"> de </w:t>
      </w:r>
      <w:proofErr w:type="spellStart"/>
      <w:r w:rsidRPr="00845F67">
        <w:rPr>
          <w:bCs/>
          <w:color w:val="000000"/>
        </w:rPr>
        <w:t>achiziții</w:t>
      </w:r>
      <w:proofErr w:type="spellEnd"/>
      <w:r w:rsidRPr="00845F67">
        <w:rPr>
          <w:bCs/>
          <w:color w:val="000000"/>
        </w:rPr>
        <w:t xml:space="preserve"> </w:t>
      </w:r>
      <w:proofErr w:type="spellStart"/>
      <w:r w:rsidRPr="00845F67">
        <w:rPr>
          <w:bCs/>
          <w:color w:val="000000"/>
        </w:rPr>
        <w:t>publice</w:t>
      </w:r>
      <w:proofErr w:type="spellEnd"/>
      <w:r w:rsidRPr="00845F67">
        <w:rPr>
          <w:bCs/>
          <w:color w:val="000000"/>
        </w:rPr>
        <w:t xml:space="preserve">, </w:t>
      </w:r>
      <w:r w:rsidR="0072565E" w:rsidRPr="00845F67">
        <w:rPr>
          <w:bCs/>
          <w:color w:val="000000"/>
        </w:rPr>
        <w:t xml:space="preserve">precum </w:t>
      </w:r>
      <w:proofErr w:type="spellStart"/>
      <w:r w:rsidR="0072565E" w:rsidRPr="00845F67">
        <w:rPr>
          <w:bCs/>
          <w:color w:val="000000"/>
        </w:rPr>
        <w:t>și</w:t>
      </w:r>
      <w:proofErr w:type="spellEnd"/>
      <w:r w:rsidRPr="00845F67">
        <w:rPr>
          <w:bCs/>
          <w:color w:val="000000"/>
        </w:rPr>
        <w:t xml:space="preserve"> destinate </w:t>
      </w:r>
      <w:proofErr w:type="spellStart"/>
      <w:r w:rsidRPr="00845F67">
        <w:rPr>
          <w:bCs/>
          <w:color w:val="000000"/>
        </w:rPr>
        <w:t>să</w:t>
      </w:r>
      <w:proofErr w:type="spellEnd"/>
      <w:r w:rsidRPr="00845F67">
        <w:rPr>
          <w:bCs/>
          <w:color w:val="000000"/>
        </w:rPr>
        <w:t xml:space="preserve"> </w:t>
      </w:r>
      <w:proofErr w:type="spellStart"/>
      <w:r w:rsidRPr="00845F67">
        <w:rPr>
          <w:bCs/>
          <w:color w:val="000000"/>
        </w:rPr>
        <w:t>faciliteze</w:t>
      </w:r>
      <w:proofErr w:type="spellEnd"/>
      <w:r w:rsidRPr="00845F67">
        <w:rPr>
          <w:bCs/>
          <w:color w:val="000000"/>
        </w:rPr>
        <w:t xml:space="preserve"> </w:t>
      </w:r>
      <w:proofErr w:type="spellStart"/>
      <w:r w:rsidRPr="00845F67">
        <w:rPr>
          <w:bCs/>
          <w:color w:val="000000"/>
        </w:rPr>
        <w:t>elaborarea</w:t>
      </w:r>
      <w:proofErr w:type="spellEnd"/>
      <w:r w:rsidRPr="00845F67">
        <w:rPr>
          <w:bCs/>
          <w:color w:val="000000"/>
        </w:rPr>
        <w:t xml:space="preserve"> </w:t>
      </w:r>
      <w:proofErr w:type="spellStart"/>
      <w:r w:rsidRPr="00845F67">
        <w:rPr>
          <w:bCs/>
          <w:color w:val="000000"/>
        </w:rPr>
        <w:t>și</w:t>
      </w:r>
      <w:proofErr w:type="spellEnd"/>
      <w:r w:rsidRPr="00845F67">
        <w:rPr>
          <w:bCs/>
          <w:color w:val="000000"/>
        </w:rPr>
        <w:t xml:space="preserve"> </w:t>
      </w:r>
      <w:proofErr w:type="spellStart"/>
      <w:r w:rsidRPr="00845F67">
        <w:rPr>
          <w:bCs/>
          <w:color w:val="000000"/>
        </w:rPr>
        <w:t>prezentarea</w:t>
      </w:r>
      <w:proofErr w:type="spellEnd"/>
      <w:r w:rsidRPr="00845F67">
        <w:rPr>
          <w:bCs/>
          <w:color w:val="000000"/>
        </w:rPr>
        <w:t xml:space="preserve"> </w:t>
      </w:r>
      <w:proofErr w:type="spellStart"/>
      <w:r w:rsidRPr="00845F67">
        <w:rPr>
          <w:bCs/>
          <w:color w:val="000000"/>
        </w:rPr>
        <w:t>ofertei</w:t>
      </w:r>
      <w:proofErr w:type="spellEnd"/>
      <w:r w:rsidRPr="00845F67">
        <w:rPr>
          <w:bCs/>
          <w:color w:val="000000"/>
        </w:rPr>
        <w:t xml:space="preserve">, </w:t>
      </w:r>
      <w:proofErr w:type="spellStart"/>
      <w:r w:rsidRPr="00845F67">
        <w:rPr>
          <w:bCs/>
          <w:color w:val="000000"/>
        </w:rPr>
        <w:t>şi</w:t>
      </w:r>
      <w:proofErr w:type="spellEnd"/>
      <w:r w:rsidRPr="00845F67">
        <w:rPr>
          <w:bCs/>
          <w:color w:val="000000"/>
        </w:rPr>
        <w:t xml:space="preserve"> a </w:t>
      </w:r>
      <w:proofErr w:type="spellStart"/>
      <w:r w:rsidRPr="00845F67">
        <w:rPr>
          <w:bCs/>
          <w:color w:val="000000"/>
        </w:rPr>
        <w:t>documentelor</w:t>
      </w:r>
      <w:proofErr w:type="spellEnd"/>
      <w:r w:rsidRPr="00845F67">
        <w:rPr>
          <w:bCs/>
          <w:color w:val="000000"/>
        </w:rPr>
        <w:t xml:space="preserve"> care </w:t>
      </w:r>
      <w:proofErr w:type="spellStart"/>
      <w:r w:rsidRPr="00845F67">
        <w:rPr>
          <w:bCs/>
          <w:color w:val="000000"/>
        </w:rPr>
        <w:t>să</w:t>
      </w:r>
      <w:proofErr w:type="spellEnd"/>
      <w:r w:rsidRPr="00845F67">
        <w:rPr>
          <w:bCs/>
          <w:color w:val="000000"/>
        </w:rPr>
        <w:t xml:space="preserve"> </w:t>
      </w:r>
      <w:proofErr w:type="spellStart"/>
      <w:r w:rsidRPr="00845F67">
        <w:rPr>
          <w:bCs/>
          <w:color w:val="000000"/>
        </w:rPr>
        <w:t>permită</w:t>
      </w:r>
      <w:proofErr w:type="spellEnd"/>
      <w:r w:rsidRPr="00845F67">
        <w:rPr>
          <w:bCs/>
          <w:color w:val="000000"/>
        </w:rPr>
        <w:t xml:space="preserve"> </w:t>
      </w:r>
      <w:proofErr w:type="spellStart"/>
      <w:r w:rsidRPr="00845F67">
        <w:rPr>
          <w:bCs/>
          <w:color w:val="000000"/>
        </w:rPr>
        <w:t>grupului</w:t>
      </w:r>
      <w:proofErr w:type="spellEnd"/>
      <w:r w:rsidRPr="00845F67">
        <w:rPr>
          <w:bCs/>
          <w:color w:val="000000"/>
        </w:rPr>
        <w:t xml:space="preserve"> de </w:t>
      </w:r>
      <w:proofErr w:type="spellStart"/>
      <w:r w:rsidRPr="00845F67">
        <w:rPr>
          <w:bCs/>
          <w:color w:val="000000"/>
        </w:rPr>
        <w:t>lucru</w:t>
      </w:r>
      <w:proofErr w:type="spellEnd"/>
      <w:r w:rsidRPr="00845F67">
        <w:rPr>
          <w:bCs/>
          <w:color w:val="000000"/>
        </w:rPr>
        <w:t xml:space="preserve"> </w:t>
      </w:r>
      <w:proofErr w:type="spellStart"/>
      <w:r w:rsidRPr="00845F67">
        <w:rPr>
          <w:bCs/>
          <w:color w:val="000000"/>
        </w:rPr>
        <w:t>examinarea</w:t>
      </w:r>
      <w:proofErr w:type="spellEnd"/>
      <w:r w:rsidRPr="00845F67">
        <w:rPr>
          <w:bCs/>
          <w:color w:val="000000"/>
        </w:rPr>
        <w:t xml:space="preserve"> </w:t>
      </w:r>
      <w:proofErr w:type="spellStart"/>
      <w:r w:rsidRPr="00845F67">
        <w:rPr>
          <w:bCs/>
          <w:color w:val="000000"/>
        </w:rPr>
        <w:t>şi</w:t>
      </w:r>
      <w:proofErr w:type="spellEnd"/>
      <w:r w:rsidRPr="00845F67">
        <w:rPr>
          <w:bCs/>
          <w:color w:val="000000"/>
        </w:rPr>
        <w:t xml:space="preserve"> </w:t>
      </w:r>
      <w:proofErr w:type="spellStart"/>
      <w:r w:rsidRPr="00845F67">
        <w:rPr>
          <w:bCs/>
          <w:color w:val="000000"/>
        </w:rPr>
        <w:t>evaluarea</w:t>
      </w:r>
      <w:proofErr w:type="spellEnd"/>
      <w:r w:rsidRPr="00845F67">
        <w:rPr>
          <w:bCs/>
          <w:color w:val="000000"/>
        </w:rPr>
        <w:t xml:space="preserve"> </w:t>
      </w:r>
      <w:proofErr w:type="spellStart"/>
      <w:r w:rsidRPr="00845F67">
        <w:rPr>
          <w:bCs/>
          <w:color w:val="000000"/>
        </w:rPr>
        <w:t>tuturor</w:t>
      </w:r>
      <w:proofErr w:type="spellEnd"/>
      <w:r w:rsidRPr="00845F67">
        <w:rPr>
          <w:bCs/>
          <w:color w:val="000000"/>
        </w:rPr>
        <w:t xml:space="preserve"> </w:t>
      </w:r>
      <w:proofErr w:type="spellStart"/>
      <w:r w:rsidRPr="00845F67">
        <w:rPr>
          <w:bCs/>
          <w:color w:val="000000"/>
        </w:rPr>
        <w:t>ofertelor</w:t>
      </w:r>
      <w:proofErr w:type="spellEnd"/>
      <w:r w:rsidRPr="00845F67">
        <w:rPr>
          <w:bCs/>
          <w:color w:val="000000"/>
        </w:rPr>
        <w:t xml:space="preserve"> </w:t>
      </w:r>
      <w:proofErr w:type="spellStart"/>
      <w:r w:rsidRPr="00845F67">
        <w:rPr>
          <w:bCs/>
          <w:color w:val="000000"/>
        </w:rPr>
        <w:t>depuse</w:t>
      </w:r>
      <w:proofErr w:type="spellEnd"/>
      <w:r w:rsidRPr="00845F67">
        <w:rPr>
          <w:bCs/>
          <w:color w:val="000000"/>
        </w:rPr>
        <w:t xml:space="preserve">, </w:t>
      </w:r>
      <w:proofErr w:type="spellStart"/>
      <w:r w:rsidRPr="00845F67">
        <w:rPr>
          <w:color w:val="000000" w:themeColor="text1"/>
        </w:rPr>
        <w:t>după</w:t>
      </w:r>
      <w:proofErr w:type="spellEnd"/>
      <w:r w:rsidRPr="00845F67">
        <w:rPr>
          <w:color w:val="000000" w:themeColor="text1"/>
        </w:rPr>
        <w:t xml:space="preserve"> cum </w:t>
      </w:r>
      <w:proofErr w:type="spellStart"/>
      <w:r w:rsidRPr="00845F67">
        <w:rPr>
          <w:color w:val="000000" w:themeColor="text1"/>
        </w:rPr>
        <w:t>urmează</w:t>
      </w:r>
      <w:proofErr w:type="spellEnd"/>
      <w:r w:rsidRPr="00845F67">
        <w:rPr>
          <w:color w:val="000000" w:themeColor="text1"/>
        </w:rPr>
        <w:t xml:space="preserve">:     </w:t>
      </w:r>
    </w:p>
    <w:p w14:paraId="30644B87" w14:textId="53F19EB7"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1) </w:t>
      </w:r>
      <w:proofErr w:type="spellStart"/>
      <w:r w:rsidRPr="00845F67">
        <w:rPr>
          <w:bCs/>
          <w:noProof w:val="0"/>
          <w:color w:val="000000"/>
          <w:lang w:val="en-US"/>
        </w:rPr>
        <w:t>Anunț</w:t>
      </w:r>
      <w:proofErr w:type="spellEnd"/>
      <w:r w:rsidRPr="00845F67">
        <w:rPr>
          <w:bCs/>
          <w:noProof w:val="0"/>
          <w:color w:val="000000"/>
          <w:lang w:val="en-US"/>
        </w:rPr>
        <w:t xml:space="preserve"> de </w:t>
      </w:r>
      <w:proofErr w:type="spellStart"/>
      <w:r w:rsidRPr="00845F67">
        <w:rPr>
          <w:bCs/>
          <w:noProof w:val="0"/>
          <w:color w:val="000000"/>
          <w:lang w:val="en-US"/>
        </w:rPr>
        <w:t>participare</w:t>
      </w:r>
      <w:proofErr w:type="spellEnd"/>
      <w:r w:rsidRPr="00845F67">
        <w:rPr>
          <w:bCs/>
          <w:noProof w:val="0"/>
          <w:color w:val="000000"/>
          <w:lang w:val="en-US"/>
        </w:rPr>
        <w:t xml:space="preserve">, </w:t>
      </w:r>
      <w:proofErr w:type="spellStart"/>
      <w:r w:rsidRPr="00845F67">
        <w:rPr>
          <w:bCs/>
          <w:noProof w:val="0"/>
          <w:color w:val="000000"/>
          <w:lang w:val="en-US"/>
        </w:rPr>
        <w:t>inclusiv</w:t>
      </w:r>
      <w:proofErr w:type="spellEnd"/>
      <w:r w:rsidRPr="00845F67">
        <w:rPr>
          <w:bCs/>
          <w:noProof w:val="0"/>
          <w:color w:val="000000"/>
          <w:lang w:val="en-US"/>
        </w:rPr>
        <w:t xml:space="preserve"> </w:t>
      </w:r>
      <w:proofErr w:type="spellStart"/>
      <w:r w:rsidRPr="00845F67">
        <w:rPr>
          <w:bCs/>
          <w:noProof w:val="0"/>
          <w:color w:val="000000"/>
          <w:lang w:val="en-US"/>
        </w:rPr>
        <w:t>pentru</w:t>
      </w:r>
      <w:proofErr w:type="spellEnd"/>
      <w:r w:rsidRPr="00845F67">
        <w:rPr>
          <w:bCs/>
          <w:noProof w:val="0"/>
          <w:color w:val="000000"/>
          <w:lang w:val="en-US"/>
        </w:rPr>
        <w:t xml:space="preserve"> </w:t>
      </w:r>
      <w:proofErr w:type="spellStart"/>
      <w:r w:rsidRPr="00845F67">
        <w:rPr>
          <w:bCs/>
          <w:noProof w:val="0"/>
          <w:color w:val="000000"/>
          <w:lang w:val="en-US"/>
        </w:rPr>
        <w:t>procedurile</w:t>
      </w:r>
      <w:proofErr w:type="spellEnd"/>
      <w:r w:rsidRPr="00845F67">
        <w:rPr>
          <w:bCs/>
          <w:noProof w:val="0"/>
          <w:color w:val="000000"/>
          <w:lang w:val="en-US"/>
        </w:rPr>
        <w:t xml:space="preserve"> de </w:t>
      </w:r>
      <w:proofErr w:type="spellStart"/>
      <w:r w:rsidRPr="00845F67">
        <w:rPr>
          <w:bCs/>
          <w:noProof w:val="0"/>
          <w:color w:val="000000"/>
          <w:lang w:val="en-US"/>
        </w:rPr>
        <w:t>preselecție</w:t>
      </w:r>
      <w:proofErr w:type="spellEnd"/>
      <w:r w:rsidRPr="00845F67">
        <w:rPr>
          <w:bCs/>
          <w:noProof w:val="0"/>
          <w:color w:val="000000"/>
          <w:lang w:val="en-US"/>
        </w:rPr>
        <w:t>/</w:t>
      </w:r>
      <w:proofErr w:type="spellStart"/>
      <w:r w:rsidRPr="00845F67">
        <w:rPr>
          <w:bCs/>
          <w:noProof w:val="0"/>
          <w:color w:val="000000"/>
          <w:lang w:val="en-US"/>
        </w:rPr>
        <w:t>procedurile</w:t>
      </w:r>
      <w:proofErr w:type="spellEnd"/>
      <w:r w:rsidRPr="00845F67">
        <w:rPr>
          <w:bCs/>
          <w:noProof w:val="0"/>
          <w:color w:val="000000"/>
          <w:lang w:val="en-US"/>
        </w:rPr>
        <w:t xml:space="preserve"> </w:t>
      </w:r>
      <w:proofErr w:type="spellStart"/>
      <w:r w:rsidRPr="00845F67">
        <w:rPr>
          <w:bCs/>
          <w:noProof w:val="0"/>
          <w:color w:val="000000"/>
          <w:lang w:val="en-US"/>
        </w:rPr>
        <w:t>negociate</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2);</w:t>
      </w:r>
    </w:p>
    <w:p w14:paraId="72A7F313" w14:textId="22D510CB"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2) </w:t>
      </w:r>
      <w:proofErr w:type="spellStart"/>
      <w:r w:rsidRPr="00845F67">
        <w:rPr>
          <w:bCs/>
          <w:noProof w:val="0"/>
          <w:color w:val="000000"/>
          <w:lang w:val="en-US"/>
        </w:rPr>
        <w:t>Anunț</w:t>
      </w:r>
      <w:proofErr w:type="spellEnd"/>
      <w:r w:rsidRPr="00845F67">
        <w:rPr>
          <w:bCs/>
          <w:noProof w:val="0"/>
          <w:color w:val="000000"/>
          <w:lang w:val="en-US"/>
        </w:rPr>
        <w:t xml:space="preserve"> de </w:t>
      </w:r>
      <w:proofErr w:type="spellStart"/>
      <w:r w:rsidRPr="00845F67">
        <w:rPr>
          <w:bCs/>
          <w:noProof w:val="0"/>
          <w:color w:val="000000"/>
          <w:lang w:val="en-US"/>
        </w:rPr>
        <w:t>atribuire</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5);</w:t>
      </w:r>
    </w:p>
    <w:p w14:paraId="302516AA" w14:textId="7B7535B2"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3) </w:t>
      </w:r>
      <w:proofErr w:type="spellStart"/>
      <w:r w:rsidRPr="00845F67">
        <w:rPr>
          <w:bCs/>
          <w:noProof w:val="0"/>
          <w:color w:val="000000"/>
          <w:lang w:val="en-US"/>
        </w:rPr>
        <w:t>Anunț</w:t>
      </w:r>
      <w:proofErr w:type="spellEnd"/>
      <w:r w:rsidRPr="00845F67">
        <w:rPr>
          <w:bCs/>
          <w:noProof w:val="0"/>
          <w:color w:val="000000"/>
          <w:lang w:val="en-US"/>
        </w:rPr>
        <w:t xml:space="preserve"> </w:t>
      </w:r>
      <w:proofErr w:type="spellStart"/>
      <w:r w:rsidRPr="00845F67">
        <w:rPr>
          <w:bCs/>
          <w:noProof w:val="0"/>
          <w:color w:val="000000"/>
          <w:lang w:val="en-US"/>
        </w:rPr>
        <w:t>privind</w:t>
      </w:r>
      <w:proofErr w:type="spellEnd"/>
      <w:r w:rsidRPr="00845F67">
        <w:rPr>
          <w:bCs/>
          <w:noProof w:val="0"/>
          <w:color w:val="000000"/>
          <w:lang w:val="en-US"/>
        </w:rPr>
        <w:t xml:space="preserve"> </w:t>
      </w:r>
      <w:proofErr w:type="spellStart"/>
      <w:r w:rsidRPr="00845F67">
        <w:rPr>
          <w:bCs/>
          <w:noProof w:val="0"/>
          <w:color w:val="000000"/>
          <w:lang w:val="en-US"/>
        </w:rPr>
        <w:t>modificarea</w:t>
      </w:r>
      <w:proofErr w:type="spellEnd"/>
      <w:r w:rsidRPr="00845F67">
        <w:rPr>
          <w:bCs/>
          <w:noProof w:val="0"/>
          <w:color w:val="000000"/>
          <w:lang w:val="en-US"/>
        </w:rPr>
        <w:t xml:space="preserve"> </w:t>
      </w:r>
      <w:proofErr w:type="spellStart"/>
      <w:r w:rsidRPr="00845F67">
        <w:rPr>
          <w:bCs/>
          <w:noProof w:val="0"/>
          <w:color w:val="000000"/>
          <w:lang w:val="en-US"/>
        </w:rPr>
        <w:t>contractului</w:t>
      </w:r>
      <w:proofErr w:type="spellEnd"/>
      <w:r w:rsidRPr="00845F67">
        <w:rPr>
          <w:bCs/>
          <w:noProof w:val="0"/>
          <w:color w:val="000000"/>
          <w:lang w:val="en-US"/>
        </w:rPr>
        <w:t xml:space="preserve"> de </w:t>
      </w:r>
      <w:proofErr w:type="spellStart"/>
      <w:r w:rsidRPr="00845F67">
        <w:rPr>
          <w:bCs/>
          <w:noProof w:val="0"/>
          <w:color w:val="000000"/>
          <w:lang w:val="en-US"/>
        </w:rPr>
        <w:t>achiziții</w:t>
      </w:r>
      <w:proofErr w:type="spellEnd"/>
      <w:r w:rsidRPr="00845F67">
        <w:rPr>
          <w:bCs/>
          <w:noProof w:val="0"/>
          <w:color w:val="000000"/>
          <w:lang w:val="en-US"/>
        </w:rPr>
        <w:t xml:space="preserve"> </w:t>
      </w:r>
      <w:proofErr w:type="spellStart"/>
      <w:r w:rsidRPr="00845F67">
        <w:rPr>
          <w:bCs/>
          <w:noProof w:val="0"/>
          <w:color w:val="000000"/>
          <w:lang w:val="en-US"/>
        </w:rPr>
        <w:t>publice</w:t>
      </w:r>
      <w:proofErr w:type="spellEnd"/>
      <w:r w:rsidRPr="00845F67">
        <w:rPr>
          <w:bCs/>
          <w:noProof w:val="0"/>
          <w:color w:val="000000"/>
          <w:lang w:val="en-US"/>
        </w:rPr>
        <w:t>/</w:t>
      </w:r>
      <w:proofErr w:type="spellStart"/>
      <w:r w:rsidRPr="00845F67">
        <w:rPr>
          <w:bCs/>
          <w:noProof w:val="0"/>
          <w:color w:val="000000"/>
          <w:lang w:val="en-US"/>
        </w:rPr>
        <w:t>acordului-cadru</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6);</w:t>
      </w:r>
    </w:p>
    <w:p w14:paraId="19E34DDA" w14:textId="5EBA2A38"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4) </w:t>
      </w:r>
      <w:proofErr w:type="spellStart"/>
      <w:r w:rsidRPr="00845F67">
        <w:rPr>
          <w:bCs/>
          <w:noProof w:val="0"/>
          <w:color w:val="000000"/>
          <w:lang w:val="en-US"/>
        </w:rPr>
        <w:t>Cerere</w:t>
      </w:r>
      <w:proofErr w:type="spellEnd"/>
      <w:r w:rsidRPr="00845F67">
        <w:rPr>
          <w:bCs/>
          <w:noProof w:val="0"/>
          <w:color w:val="000000"/>
          <w:lang w:val="en-US"/>
        </w:rPr>
        <w:t xml:space="preserve"> de </w:t>
      </w:r>
      <w:proofErr w:type="spellStart"/>
      <w:r w:rsidRPr="00845F67">
        <w:rPr>
          <w:bCs/>
          <w:noProof w:val="0"/>
          <w:color w:val="000000"/>
          <w:lang w:val="en-US"/>
        </w:rPr>
        <w:t>participare</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7);</w:t>
      </w:r>
    </w:p>
    <w:p w14:paraId="402E72B8" w14:textId="453142F0"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5) </w:t>
      </w:r>
      <w:proofErr w:type="spellStart"/>
      <w:r w:rsidRPr="00845F67">
        <w:rPr>
          <w:bCs/>
          <w:noProof w:val="0"/>
          <w:color w:val="000000"/>
          <w:lang w:val="en-US"/>
        </w:rPr>
        <w:t>Declaraţie</w:t>
      </w:r>
      <w:proofErr w:type="spellEnd"/>
      <w:r w:rsidRPr="00845F67">
        <w:rPr>
          <w:bCs/>
          <w:noProof w:val="0"/>
          <w:color w:val="000000"/>
          <w:lang w:val="en-US"/>
        </w:rPr>
        <w:t xml:space="preserve"> </w:t>
      </w:r>
      <w:proofErr w:type="spellStart"/>
      <w:r w:rsidRPr="00845F67">
        <w:rPr>
          <w:bCs/>
          <w:noProof w:val="0"/>
          <w:color w:val="000000"/>
          <w:lang w:val="en-US"/>
        </w:rPr>
        <w:t>privind</w:t>
      </w:r>
      <w:proofErr w:type="spellEnd"/>
      <w:r w:rsidRPr="00845F67">
        <w:rPr>
          <w:bCs/>
          <w:noProof w:val="0"/>
          <w:color w:val="000000"/>
          <w:lang w:val="en-US"/>
        </w:rPr>
        <w:t xml:space="preserve"> </w:t>
      </w:r>
      <w:proofErr w:type="spellStart"/>
      <w:r w:rsidRPr="00845F67">
        <w:rPr>
          <w:bCs/>
          <w:noProof w:val="0"/>
          <w:color w:val="000000"/>
          <w:lang w:val="en-US"/>
        </w:rPr>
        <w:t>valabilitatea</w:t>
      </w:r>
      <w:proofErr w:type="spellEnd"/>
      <w:r w:rsidRPr="00845F67">
        <w:rPr>
          <w:bCs/>
          <w:noProof w:val="0"/>
          <w:color w:val="000000"/>
          <w:lang w:val="en-US"/>
        </w:rPr>
        <w:t xml:space="preserve"> </w:t>
      </w:r>
      <w:proofErr w:type="spellStart"/>
      <w:r w:rsidRPr="00845F67">
        <w:rPr>
          <w:bCs/>
          <w:noProof w:val="0"/>
          <w:color w:val="000000"/>
          <w:lang w:val="en-US"/>
        </w:rPr>
        <w:t>ofertei</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8);</w:t>
      </w:r>
    </w:p>
    <w:p w14:paraId="50F3E478" w14:textId="2E65CCF3"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6) </w:t>
      </w:r>
      <w:proofErr w:type="spellStart"/>
      <w:r w:rsidRPr="00845F67">
        <w:rPr>
          <w:bCs/>
          <w:noProof w:val="0"/>
          <w:color w:val="000000"/>
          <w:lang w:val="en-US"/>
        </w:rPr>
        <w:t>Scrisoare</w:t>
      </w:r>
      <w:proofErr w:type="spellEnd"/>
      <w:r w:rsidRPr="00845F67">
        <w:rPr>
          <w:bCs/>
          <w:noProof w:val="0"/>
          <w:color w:val="000000"/>
          <w:lang w:val="en-US"/>
        </w:rPr>
        <w:t> de </w:t>
      </w:r>
      <w:proofErr w:type="spellStart"/>
      <w:r w:rsidRPr="00845F67">
        <w:rPr>
          <w:bCs/>
          <w:noProof w:val="0"/>
          <w:color w:val="000000"/>
          <w:lang w:val="en-US"/>
        </w:rPr>
        <w:t>garanţie</w:t>
      </w:r>
      <w:proofErr w:type="spellEnd"/>
      <w:r w:rsidRPr="00845F67">
        <w:rPr>
          <w:bCs/>
          <w:noProof w:val="0"/>
          <w:color w:val="000000"/>
          <w:lang w:val="en-US"/>
        </w:rPr>
        <w:t> </w:t>
      </w:r>
      <w:proofErr w:type="spellStart"/>
      <w:r w:rsidRPr="00845F67">
        <w:rPr>
          <w:bCs/>
          <w:noProof w:val="0"/>
          <w:color w:val="000000"/>
          <w:lang w:val="en-US"/>
        </w:rPr>
        <w:t>bancară</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9);</w:t>
      </w:r>
    </w:p>
    <w:p w14:paraId="3790B173" w14:textId="7B7FF7B1"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7) </w:t>
      </w:r>
      <w:proofErr w:type="spellStart"/>
      <w:r w:rsidRPr="00845F67">
        <w:rPr>
          <w:bCs/>
          <w:noProof w:val="0"/>
          <w:color w:val="000000"/>
          <w:lang w:val="en-US"/>
        </w:rPr>
        <w:t>Grafic</w:t>
      </w:r>
      <w:proofErr w:type="spellEnd"/>
      <w:r w:rsidRPr="00845F67">
        <w:rPr>
          <w:bCs/>
          <w:noProof w:val="0"/>
          <w:color w:val="000000"/>
          <w:lang w:val="en-US"/>
        </w:rPr>
        <w:t xml:space="preserve"> de </w:t>
      </w:r>
      <w:proofErr w:type="spellStart"/>
      <w:r w:rsidRPr="00845F67">
        <w:rPr>
          <w:bCs/>
          <w:noProof w:val="0"/>
          <w:color w:val="000000"/>
          <w:lang w:val="en-US"/>
        </w:rPr>
        <w:t>executare</w:t>
      </w:r>
      <w:proofErr w:type="spellEnd"/>
      <w:r w:rsidRPr="00845F67">
        <w:rPr>
          <w:bCs/>
          <w:noProof w:val="0"/>
          <w:color w:val="000000"/>
          <w:lang w:val="en-US"/>
        </w:rPr>
        <w:t xml:space="preserve"> a </w:t>
      </w:r>
      <w:proofErr w:type="spellStart"/>
      <w:r w:rsidRPr="00845F67">
        <w:rPr>
          <w:bCs/>
          <w:noProof w:val="0"/>
          <w:color w:val="000000"/>
          <w:lang w:val="en-US"/>
        </w:rPr>
        <w:t>lucrărilor</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10.);</w:t>
      </w:r>
    </w:p>
    <w:p w14:paraId="44F46B29" w14:textId="5DA16B2C"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8) </w:t>
      </w:r>
      <w:proofErr w:type="spellStart"/>
      <w:r w:rsidRPr="00845F67">
        <w:rPr>
          <w:bCs/>
          <w:noProof w:val="0"/>
          <w:color w:val="000000"/>
          <w:lang w:val="en-US"/>
        </w:rPr>
        <w:t>Grafic</w:t>
      </w:r>
      <w:proofErr w:type="spellEnd"/>
      <w:r w:rsidRPr="00845F67">
        <w:rPr>
          <w:bCs/>
          <w:noProof w:val="0"/>
          <w:color w:val="000000"/>
          <w:lang w:val="en-US"/>
        </w:rPr>
        <w:t xml:space="preserve"> de </w:t>
      </w:r>
      <w:proofErr w:type="spellStart"/>
      <w:r w:rsidRPr="00845F67">
        <w:rPr>
          <w:bCs/>
          <w:noProof w:val="0"/>
          <w:color w:val="000000"/>
          <w:lang w:val="en-US"/>
        </w:rPr>
        <w:t>executare</w:t>
      </w:r>
      <w:proofErr w:type="spellEnd"/>
      <w:r w:rsidRPr="00845F67">
        <w:rPr>
          <w:bCs/>
          <w:noProof w:val="0"/>
          <w:color w:val="000000"/>
          <w:lang w:val="en-US"/>
        </w:rPr>
        <w:t xml:space="preserve"> a </w:t>
      </w:r>
      <w:proofErr w:type="spellStart"/>
      <w:r w:rsidRPr="00845F67">
        <w:rPr>
          <w:bCs/>
          <w:noProof w:val="0"/>
          <w:color w:val="000000"/>
          <w:lang w:val="en-US"/>
        </w:rPr>
        <w:t>documentației</w:t>
      </w:r>
      <w:proofErr w:type="spellEnd"/>
      <w:r w:rsidRPr="00845F67">
        <w:rPr>
          <w:bCs/>
          <w:noProof w:val="0"/>
          <w:color w:val="000000"/>
          <w:lang w:val="en-US"/>
        </w:rPr>
        <w:t xml:space="preserve"> de </w:t>
      </w:r>
      <w:proofErr w:type="spellStart"/>
      <w:r w:rsidRPr="00845F67">
        <w:rPr>
          <w:bCs/>
          <w:noProof w:val="0"/>
          <w:color w:val="000000"/>
          <w:lang w:val="en-US"/>
        </w:rPr>
        <w:t>proiect</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11);</w:t>
      </w:r>
    </w:p>
    <w:p w14:paraId="6FBFCA53" w14:textId="67B4BC01"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9) </w:t>
      </w:r>
      <w:proofErr w:type="spellStart"/>
      <w:r w:rsidRPr="00845F67">
        <w:rPr>
          <w:bCs/>
          <w:noProof w:val="0"/>
          <w:color w:val="000000"/>
          <w:lang w:val="en-US"/>
        </w:rPr>
        <w:t>Declarație</w:t>
      </w:r>
      <w:proofErr w:type="spellEnd"/>
      <w:r w:rsidRPr="00845F67">
        <w:rPr>
          <w:bCs/>
          <w:noProof w:val="0"/>
          <w:color w:val="000000"/>
          <w:lang w:val="en-US"/>
        </w:rPr>
        <w:t xml:space="preserve"> </w:t>
      </w:r>
      <w:proofErr w:type="spellStart"/>
      <w:r w:rsidRPr="00845F67">
        <w:rPr>
          <w:bCs/>
          <w:noProof w:val="0"/>
          <w:color w:val="000000"/>
          <w:lang w:val="en-US"/>
        </w:rPr>
        <w:t>privind</w:t>
      </w:r>
      <w:proofErr w:type="spellEnd"/>
      <w:r w:rsidRPr="00845F67">
        <w:rPr>
          <w:bCs/>
          <w:noProof w:val="0"/>
          <w:color w:val="000000"/>
          <w:lang w:val="en-US"/>
        </w:rPr>
        <w:t xml:space="preserve"> </w:t>
      </w:r>
      <w:proofErr w:type="spellStart"/>
      <w:r w:rsidRPr="00845F67">
        <w:rPr>
          <w:bCs/>
          <w:noProof w:val="0"/>
          <w:color w:val="000000"/>
          <w:lang w:val="en-US"/>
        </w:rPr>
        <w:t>experienţa</w:t>
      </w:r>
      <w:proofErr w:type="spellEnd"/>
      <w:r w:rsidRPr="00845F67">
        <w:rPr>
          <w:bCs/>
          <w:noProof w:val="0"/>
          <w:color w:val="000000"/>
          <w:lang w:val="en-US"/>
        </w:rPr>
        <w:t xml:space="preserve"> </w:t>
      </w:r>
      <w:proofErr w:type="spellStart"/>
      <w:r w:rsidRPr="00845F67">
        <w:rPr>
          <w:bCs/>
          <w:noProof w:val="0"/>
          <w:color w:val="000000"/>
          <w:lang w:val="en-US"/>
        </w:rPr>
        <w:t>similară</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12);</w:t>
      </w:r>
    </w:p>
    <w:p w14:paraId="2BC1C877" w14:textId="29BDD5FC"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10) </w:t>
      </w:r>
      <w:proofErr w:type="spellStart"/>
      <w:r w:rsidRPr="00845F67">
        <w:rPr>
          <w:bCs/>
          <w:noProof w:val="0"/>
          <w:color w:val="000000"/>
          <w:lang w:val="en-US"/>
        </w:rPr>
        <w:t>Declarație</w:t>
      </w:r>
      <w:proofErr w:type="spellEnd"/>
      <w:r w:rsidRPr="00845F67">
        <w:rPr>
          <w:bCs/>
          <w:noProof w:val="0"/>
          <w:color w:val="000000"/>
          <w:lang w:val="en-US"/>
        </w:rPr>
        <w:t xml:space="preserve"> </w:t>
      </w:r>
      <w:proofErr w:type="spellStart"/>
      <w:r w:rsidRPr="00845F67">
        <w:rPr>
          <w:bCs/>
          <w:noProof w:val="0"/>
          <w:color w:val="000000"/>
          <w:lang w:val="en-US"/>
        </w:rPr>
        <w:t>privind</w:t>
      </w:r>
      <w:proofErr w:type="spellEnd"/>
      <w:r w:rsidRPr="00845F67">
        <w:rPr>
          <w:bCs/>
          <w:noProof w:val="0"/>
          <w:color w:val="000000"/>
          <w:lang w:val="en-US"/>
        </w:rPr>
        <w:t xml:space="preserve"> </w:t>
      </w:r>
      <w:proofErr w:type="spellStart"/>
      <w:r w:rsidRPr="00845F67">
        <w:rPr>
          <w:bCs/>
          <w:noProof w:val="0"/>
          <w:color w:val="000000"/>
          <w:lang w:val="en-US"/>
        </w:rPr>
        <w:t>lista</w:t>
      </w:r>
      <w:proofErr w:type="spellEnd"/>
      <w:r w:rsidRPr="00845F67">
        <w:rPr>
          <w:bCs/>
          <w:noProof w:val="0"/>
          <w:color w:val="000000"/>
          <w:lang w:val="en-US"/>
        </w:rPr>
        <w:t xml:space="preserve"> </w:t>
      </w:r>
      <w:proofErr w:type="spellStart"/>
      <w:r w:rsidRPr="00845F67">
        <w:rPr>
          <w:bCs/>
          <w:noProof w:val="0"/>
          <w:color w:val="000000"/>
          <w:lang w:val="en-US"/>
        </w:rPr>
        <w:t>principalelor</w:t>
      </w:r>
      <w:proofErr w:type="spellEnd"/>
      <w:r w:rsidRPr="00845F67">
        <w:rPr>
          <w:bCs/>
          <w:noProof w:val="0"/>
          <w:color w:val="000000"/>
          <w:lang w:val="en-US"/>
        </w:rPr>
        <w:t xml:space="preserve"> </w:t>
      </w:r>
      <w:proofErr w:type="spellStart"/>
      <w:r w:rsidRPr="00845F67">
        <w:rPr>
          <w:bCs/>
          <w:noProof w:val="0"/>
          <w:color w:val="000000"/>
          <w:lang w:val="en-US"/>
        </w:rPr>
        <w:t>lucrări</w:t>
      </w:r>
      <w:proofErr w:type="spellEnd"/>
      <w:r w:rsidRPr="00845F67">
        <w:rPr>
          <w:bCs/>
          <w:noProof w:val="0"/>
          <w:color w:val="000000"/>
          <w:lang w:val="en-US"/>
        </w:rPr>
        <w:t xml:space="preserve"> </w:t>
      </w:r>
      <w:proofErr w:type="spellStart"/>
      <w:r w:rsidRPr="00845F67">
        <w:rPr>
          <w:bCs/>
          <w:noProof w:val="0"/>
          <w:color w:val="000000"/>
          <w:lang w:val="en-US"/>
        </w:rPr>
        <w:t>executate</w:t>
      </w:r>
      <w:proofErr w:type="spellEnd"/>
      <w:r w:rsidRPr="00845F67">
        <w:rPr>
          <w:bCs/>
          <w:noProof w:val="0"/>
          <w:color w:val="000000"/>
          <w:lang w:val="en-US"/>
        </w:rPr>
        <w:t xml:space="preserve"> </w:t>
      </w:r>
      <w:proofErr w:type="spellStart"/>
      <w:r w:rsidRPr="00845F67">
        <w:rPr>
          <w:bCs/>
          <w:noProof w:val="0"/>
          <w:color w:val="000000"/>
          <w:lang w:val="en-US"/>
        </w:rPr>
        <w:t>în</w:t>
      </w:r>
      <w:proofErr w:type="spellEnd"/>
      <w:r w:rsidRPr="00845F67">
        <w:rPr>
          <w:bCs/>
          <w:noProof w:val="0"/>
          <w:color w:val="000000"/>
          <w:lang w:val="en-US"/>
        </w:rPr>
        <w:t xml:space="preserve"> </w:t>
      </w:r>
      <w:proofErr w:type="spellStart"/>
      <w:r w:rsidRPr="00845F67">
        <w:rPr>
          <w:bCs/>
          <w:noProof w:val="0"/>
          <w:color w:val="000000"/>
          <w:lang w:val="en-US"/>
        </w:rPr>
        <w:t>ultimul</w:t>
      </w:r>
      <w:proofErr w:type="spellEnd"/>
      <w:r w:rsidRPr="00845F67">
        <w:rPr>
          <w:bCs/>
          <w:noProof w:val="0"/>
          <w:color w:val="000000"/>
          <w:lang w:val="en-US"/>
        </w:rPr>
        <w:t xml:space="preserve"> an de </w:t>
      </w:r>
      <w:proofErr w:type="spellStart"/>
      <w:r w:rsidRPr="00845F67">
        <w:rPr>
          <w:bCs/>
          <w:noProof w:val="0"/>
          <w:color w:val="000000"/>
          <w:lang w:val="en-US"/>
        </w:rPr>
        <w:t>activitate</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13);</w:t>
      </w:r>
    </w:p>
    <w:p w14:paraId="44344FE0" w14:textId="5747EB91"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11) </w:t>
      </w:r>
      <w:proofErr w:type="spellStart"/>
      <w:r w:rsidRPr="00845F67">
        <w:rPr>
          <w:bCs/>
          <w:noProof w:val="0"/>
          <w:color w:val="000000"/>
          <w:lang w:val="en-US"/>
        </w:rPr>
        <w:t>Declaraţie</w:t>
      </w:r>
      <w:proofErr w:type="spellEnd"/>
      <w:r w:rsidRPr="00845F67">
        <w:rPr>
          <w:bCs/>
          <w:noProof w:val="0"/>
          <w:color w:val="000000"/>
          <w:lang w:val="en-US"/>
        </w:rPr>
        <w:t xml:space="preserve"> </w:t>
      </w:r>
      <w:proofErr w:type="spellStart"/>
      <w:r w:rsidRPr="00845F67">
        <w:rPr>
          <w:bCs/>
          <w:noProof w:val="0"/>
          <w:color w:val="000000"/>
          <w:lang w:val="en-US"/>
        </w:rPr>
        <w:t>privind</w:t>
      </w:r>
      <w:proofErr w:type="spellEnd"/>
      <w:r w:rsidRPr="00845F67">
        <w:rPr>
          <w:bCs/>
          <w:noProof w:val="0"/>
          <w:color w:val="000000"/>
          <w:lang w:val="en-US"/>
        </w:rPr>
        <w:t xml:space="preserve"> </w:t>
      </w:r>
      <w:proofErr w:type="spellStart"/>
      <w:r w:rsidRPr="00845F67">
        <w:rPr>
          <w:bCs/>
          <w:noProof w:val="0"/>
          <w:color w:val="000000"/>
          <w:lang w:val="en-US"/>
        </w:rPr>
        <w:t>dotările</w:t>
      </w:r>
      <w:proofErr w:type="spellEnd"/>
      <w:r w:rsidRPr="00845F67">
        <w:rPr>
          <w:bCs/>
          <w:noProof w:val="0"/>
          <w:color w:val="000000"/>
          <w:lang w:val="en-US"/>
        </w:rPr>
        <w:t xml:space="preserve"> </w:t>
      </w:r>
      <w:proofErr w:type="spellStart"/>
      <w:r w:rsidRPr="00845F67">
        <w:rPr>
          <w:bCs/>
          <w:noProof w:val="0"/>
          <w:color w:val="000000"/>
          <w:lang w:val="en-US"/>
        </w:rPr>
        <w:t>specifice</w:t>
      </w:r>
      <w:proofErr w:type="spellEnd"/>
      <w:r w:rsidRPr="00845F67">
        <w:rPr>
          <w:bCs/>
          <w:noProof w:val="0"/>
          <w:color w:val="000000"/>
          <w:lang w:val="en-US"/>
        </w:rPr>
        <w:t xml:space="preserve">, </w:t>
      </w:r>
      <w:proofErr w:type="spellStart"/>
      <w:r w:rsidRPr="00845F67">
        <w:rPr>
          <w:bCs/>
          <w:noProof w:val="0"/>
          <w:color w:val="000000"/>
          <w:lang w:val="en-US"/>
        </w:rPr>
        <w:t>utilajul</w:t>
      </w:r>
      <w:proofErr w:type="spellEnd"/>
      <w:r w:rsidRPr="00845F67">
        <w:rPr>
          <w:bCs/>
          <w:noProof w:val="0"/>
          <w:color w:val="000000"/>
          <w:lang w:val="en-US"/>
        </w:rPr>
        <w:t xml:space="preserve"> </w:t>
      </w:r>
      <w:proofErr w:type="spellStart"/>
      <w:r w:rsidRPr="00845F67">
        <w:rPr>
          <w:bCs/>
          <w:noProof w:val="0"/>
          <w:color w:val="000000"/>
          <w:lang w:val="en-US"/>
        </w:rPr>
        <w:t>şi</w:t>
      </w:r>
      <w:proofErr w:type="spellEnd"/>
      <w:r w:rsidRPr="00845F67">
        <w:rPr>
          <w:bCs/>
          <w:noProof w:val="0"/>
          <w:color w:val="000000"/>
          <w:lang w:val="en-US"/>
        </w:rPr>
        <w:t xml:space="preserve"> </w:t>
      </w:r>
      <w:proofErr w:type="spellStart"/>
      <w:r w:rsidRPr="00845F67">
        <w:rPr>
          <w:bCs/>
          <w:noProof w:val="0"/>
          <w:color w:val="000000"/>
          <w:lang w:val="en-US"/>
        </w:rPr>
        <w:t>echipamentul</w:t>
      </w:r>
      <w:proofErr w:type="spellEnd"/>
      <w:r w:rsidRPr="00845F67">
        <w:rPr>
          <w:bCs/>
          <w:noProof w:val="0"/>
          <w:color w:val="000000"/>
          <w:lang w:val="en-US"/>
        </w:rPr>
        <w:t xml:space="preserve"> </w:t>
      </w:r>
      <w:proofErr w:type="spellStart"/>
      <w:r w:rsidRPr="00845F67">
        <w:rPr>
          <w:bCs/>
          <w:noProof w:val="0"/>
          <w:color w:val="000000"/>
          <w:lang w:val="en-US"/>
        </w:rPr>
        <w:t>necesar</w:t>
      </w:r>
      <w:proofErr w:type="spellEnd"/>
      <w:r w:rsidRPr="00845F67">
        <w:rPr>
          <w:bCs/>
          <w:noProof w:val="0"/>
          <w:color w:val="000000"/>
          <w:lang w:val="en-US"/>
        </w:rPr>
        <w:t xml:space="preserve"> </w:t>
      </w:r>
      <w:proofErr w:type="spellStart"/>
      <w:r w:rsidRPr="00845F67">
        <w:rPr>
          <w:bCs/>
          <w:noProof w:val="0"/>
          <w:color w:val="000000"/>
          <w:lang w:val="en-US"/>
        </w:rPr>
        <w:t>pentru</w:t>
      </w:r>
      <w:proofErr w:type="spellEnd"/>
      <w:r w:rsidRPr="00845F67">
        <w:rPr>
          <w:bCs/>
          <w:noProof w:val="0"/>
          <w:color w:val="000000"/>
          <w:lang w:val="en-US"/>
        </w:rPr>
        <w:t xml:space="preserve"> </w:t>
      </w:r>
      <w:proofErr w:type="spellStart"/>
      <w:r w:rsidRPr="00845F67">
        <w:rPr>
          <w:bCs/>
          <w:noProof w:val="0"/>
          <w:color w:val="000000"/>
          <w:lang w:val="en-US"/>
        </w:rPr>
        <w:t>îndeplinirea</w:t>
      </w:r>
      <w:proofErr w:type="spellEnd"/>
      <w:r w:rsidRPr="00845F67">
        <w:rPr>
          <w:bCs/>
          <w:noProof w:val="0"/>
          <w:color w:val="000000"/>
          <w:lang w:val="en-US"/>
        </w:rPr>
        <w:t xml:space="preserve"> </w:t>
      </w:r>
      <w:proofErr w:type="spellStart"/>
      <w:r w:rsidRPr="00845F67">
        <w:rPr>
          <w:bCs/>
          <w:noProof w:val="0"/>
          <w:color w:val="000000"/>
          <w:lang w:val="en-US"/>
        </w:rPr>
        <w:t>corespunzătoare</w:t>
      </w:r>
      <w:proofErr w:type="spellEnd"/>
      <w:r w:rsidRPr="00845F67">
        <w:rPr>
          <w:bCs/>
          <w:noProof w:val="0"/>
          <w:color w:val="000000"/>
          <w:lang w:val="en-US"/>
        </w:rPr>
        <w:t xml:space="preserve"> a </w:t>
      </w:r>
      <w:proofErr w:type="spellStart"/>
      <w:r w:rsidRPr="00845F67">
        <w:rPr>
          <w:bCs/>
          <w:noProof w:val="0"/>
          <w:color w:val="000000"/>
          <w:lang w:val="en-US"/>
        </w:rPr>
        <w:t>contractului</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14);</w:t>
      </w:r>
    </w:p>
    <w:p w14:paraId="25E92BA1" w14:textId="0F314E86"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12) </w:t>
      </w:r>
      <w:proofErr w:type="spellStart"/>
      <w:r w:rsidRPr="00845F67">
        <w:rPr>
          <w:bCs/>
          <w:noProof w:val="0"/>
          <w:color w:val="000000"/>
          <w:lang w:val="en-US"/>
        </w:rPr>
        <w:t>Declaraţie</w:t>
      </w:r>
      <w:proofErr w:type="spellEnd"/>
      <w:r w:rsidRPr="00845F67">
        <w:rPr>
          <w:bCs/>
          <w:noProof w:val="0"/>
          <w:color w:val="000000"/>
          <w:lang w:val="en-US"/>
        </w:rPr>
        <w:t xml:space="preserve"> </w:t>
      </w:r>
      <w:proofErr w:type="spellStart"/>
      <w:r w:rsidRPr="00845F67">
        <w:rPr>
          <w:bCs/>
          <w:noProof w:val="0"/>
          <w:color w:val="000000"/>
          <w:lang w:val="en-US"/>
        </w:rPr>
        <w:t>privind</w:t>
      </w:r>
      <w:proofErr w:type="spellEnd"/>
      <w:r w:rsidRPr="00845F67">
        <w:rPr>
          <w:bCs/>
          <w:noProof w:val="0"/>
          <w:color w:val="000000"/>
          <w:lang w:val="en-US"/>
        </w:rPr>
        <w:t xml:space="preserve"> </w:t>
      </w:r>
      <w:proofErr w:type="spellStart"/>
      <w:r w:rsidRPr="00845F67">
        <w:rPr>
          <w:bCs/>
          <w:noProof w:val="0"/>
          <w:color w:val="000000"/>
          <w:lang w:val="en-US"/>
        </w:rPr>
        <w:t>personalul</w:t>
      </w:r>
      <w:proofErr w:type="spellEnd"/>
      <w:r w:rsidRPr="00845F67">
        <w:rPr>
          <w:bCs/>
          <w:noProof w:val="0"/>
          <w:color w:val="000000"/>
          <w:lang w:val="en-US"/>
        </w:rPr>
        <w:t xml:space="preserve"> de </w:t>
      </w:r>
      <w:proofErr w:type="spellStart"/>
      <w:r w:rsidRPr="00845F67">
        <w:rPr>
          <w:bCs/>
          <w:noProof w:val="0"/>
          <w:color w:val="000000"/>
          <w:lang w:val="en-US"/>
        </w:rPr>
        <w:t>specialitate</w:t>
      </w:r>
      <w:proofErr w:type="spellEnd"/>
      <w:r w:rsidRPr="00845F67">
        <w:rPr>
          <w:bCs/>
          <w:noProof w:val="0"/>
          <w:color w:val="000000"/>
          <w:lang w:val="en-US"/>
        </w:rPr>
        <w:t xml:space="preserve"> </w:t>
      </w:r>
      <w:proofErr w:type="spellStart"/>
      <w:r w:rsidRPr="00845F67">
        <w:rPr>
          <w:bCs/>
          <w:noProof w:val="0"/>
          <w:color w:val="000000"/>
          <w:lang w:val="en-US"/>
        </w:rPr>
        <w:t>propus</w:t>
      </w:r>
      <w:proofErr w:type="spellEnd"/>
      <w:r w:rsidRPr="00845F67">
        <w:rPr>
          <w:bCs/>
          <w:noProof w:val="0"/>
          <w:color w:val="000000"/>
          <w:lang w:val="en-US"/>
        </w:rPr>
        <w:t xml:space="preserve"> </w:t>
      </w:r>
      <w:proofErr w:type="spellStart"/>
      <w:r w:rsidRPr="00845F67">
        <w:rPr>
          <w:bCs/>
          <w:noProof w:val="0"/>
          <w:color w:val="000000"/>
          <w:lang w:val="en-US"/>
        </w:rPr>
        <w:t>pentru</w:t>
      </w:r>
      <w:proofErr w:type="spellEnd"/>
      <w:r w:rsidRPr="00845F67">
        <w:rPr>
          <w:bCs/>
          <w:noProof w:val="0"/>
          <w:color w:val="000000"/>
          <w:lang w:val="en-US"/>
        </w:rPr>
        <w:t xml:space="preserve"> </w:t>
      </w:r>
      <w:proofErr w:type="spellStart"/>
      <w:r w:rsidRPr="00845F67">
        <w:rPr>
          <w:bCs/>
          <w:noProof w:val="0"/>
          <w:color w:val="000000"/>
          <w:lang w:val="en-US"/>
        </w:rPr>
        <w:t>implementarea</w:t>
      </w:r>
      <w:proofErr w:type="spellEnd"/>
      <w:r w:rsidRPr="00845F67">
        <w:rPr>
          <w:bCs/>
          <w:noProof w:val="0"/>
          <w:color w:val="000000"/>
          <w:lang w:val="en-US"/>
        </w:rPr>
        <w:t xml:space="preserve"> </w:t>
      </w:r>
      <w:proofErr w:type="spellStart"/>
      <w:r w:rsidRPr="00845F67">
        <w:rPr>
          <w:bCs/>
          <w:noProof w:val="0"/>
          <w:color w:val="000000"/>
          <w:lang w:val="en-US"/>
        </w:rPr>
        <w:t>contractului</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15);</w:t>
      </w:r>
    </w:p>
    <w:p w14:paraId="7D3B7E80" w14:textId="59B2B94E"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13) Lista </w:t>
      </w:r>
      <w:proofErr w:type="spellStart"/>
      <w:r w:rsidRPr="00845F67">
        <w:rPr>
          <w:bCs/>
          <w:noProof w:val="0"/>
          <w:color w:val="000000"/>
          <w:lang w:val="en-US"/>
        </w:rPr>
        <w:t>subcontractanților</w:t>
      </w:r>
      <w:proofErr w:type="spellEnd"/>
      <w:r w:rsidRPr="00845F67">
        <w:rPr>
          <w:bCs/>
          <w:noProof w:val="0"/>
          <w:color w:val="000000"/>
          <w:lang w:val="en-US"/>
        </w:rPr>
        <w:t xml:space="preserve"> </w:t>
      </w:r>
      <w:proofErr w:type="spellStart"/>
      <w:r w:rsidRPr="00845F67">
        <w:rPr>
          <w:bCs/>
          <w:noProof w:val="0"/>
          <w:color w:val="000000"/>
          <w:lang w:val="en-US"/>
        </w:rPr>
        <w:t>şi</w:t>
      </w:r>
      <w:proofErr w:type="spellEnd"/>
      <w:r w:rsidRPr="00845F67">
        <w:rPr>
          <w:bCs/>
          <w:noProof w:val="0"/>
          <w:color w:val="000000"/>
          <w:lang w:val="en-US"/>
        </w:rPr>
        <w:t xml:space="preserve"> </w:t>
      </w:r>
      <w:proofErr w:type="spellStart"/>
      <w:r w:rsidRPr="00845F67">
        <w:rPr>
          <w:bCs/>
          <w:noProof w:val="0"/>
          <w:color w:val="000000"/>
          <w:lang w:val="en-US"/>
        </w:rPr>
        <w:t>partea</w:t>
      </w:r>
      <w:proofErr w:type="spellEnd"/>
      <w:r w:rsidRPr="00845F67">
        <w:rPr>
          <w:bCs/>
          <w:noProof w:val="0"/>
          <w:color w:val="000000"/>
          <w:lang w:val="en-US"/>
        </w:rPr>
        <w:t>/</w:t>
      </w:r>
      <w:proofErr w:type="spellStart"/>
      <w:r w:rsidRPr="00845F67">
        <w:rPr>
          <w:bCs/>
          <w:noProof w:val="0"/>
          <w:color w:val="000000"/>
          <w:lang w:val="en-US"/>
        </w:rPr>
        <w:t>părţile</w:t>
      </w:r>
      <w:proofErr w:type="spellEnd"/>
      <w:r w:rsidRPr="00845F67">
        <w:rPr>
          <w:bCs/>
          <w:noProof w:val="0"/>
          <w:color w:val="000000"/>
          <w:lang w:val="en-US"/>
        </w:rPr>
        <w:t xml:space="preserve"> din contract care sunt </w:t>
      </w:r>
      <w:proofErr w:type="spellStart"/>
      <w:r w:rsidRPr="00845F67">
        <w:rPr>
          <w:bCs/>
          <w:noProof w:val="0"/>
          <w:color w:val="000000"/>
          <w:lang w:val="en-US"/>
        </w:rPr>
        <w:t>îndeplinite</w:t>
      </w:r>
      <w:proofErr w:type="spellEnd"/>
      <w:r w:rsidRPr="00845F67">
        <w:rPr>
          <w:bCs/>
          <w:noProof w:val="0"/>
          <w:color w:val="000000"/>
          <w:lang w:val="en-US"/>
        </w:rPr>
        <w:t xml:space="preserve"> de </w:t>
      </w:r>
      <w:proofErr w:type="spellStart"/>
      <w:r w:rsidRPr="00845F67">
        <w:rPr>
          <w:bCs/>
          <w:noProof w:val="0"/>
          <w:color w:val="000000"/>
          <w:lang w:val="en-US"/>
        </w:rPr>
        <w:t>aceştia</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16);</w:t>
      </w:r>
    </w:p>
    <w:p w14:paraId="6E70EB7C" w14:textId="01A94D43"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lastRenderedPageBreak/>
        <w:t xml:space="preserve">14) </w:t>
      </w:r>
      <w:proofErr w:type="spellStart"/>
      <w:r w:rsidRPr="00845F67">
        <w:rPr>
          <w:bCs/>
          <w:noProof w:val="0"/>
          <w:color w:val="000000"/>
          <w:lang w:val="en-US"/>
        </w:rPr>
        <w:t>Informaţii</w:t>
      </w:r>
      <w:proofErr w:type="spellEnd"/>
      <w:r w:rsidRPr="00845F67">
        <w:rPr>
          <w:bCs/>
          <w:noProof w:val="0"/>
          <w:color w:val="000000"/>
          <w:lang w:val="en-US"/>
        </w:rPr>
        <w:t xml:space="preserve"> </w:t>
      </w:r>
      <w:proofErr w:type="spellStart"/>
      <w:r w:rsidRPr="00845F67">
        <w:rPr>
          <w:bCs/>
          <w:noProof w:val="0"/>
          <w:color w:val="000000"/>
          <w:lang w:val="en-US"/>
        </w:rPr>
        <w:t>privind</w:t>
      </w:r>
      <w:proofErr w:type="spellEnd"/>
      <w:r w:rsidRPr="00845F67">
        <w:rPr>
          <w:bCs/>
          <w:noProof w:val="0"/>
          <w:color w:val="000000"/>
          <w:lang w:val="en-US"/>
        </w:rPr>
        <w:t xml:space="preserve"> </w:t>
      </w:r>
      <w:proofErr w:type="spellStart"/>
      <w:r w:rsidRPr="00845F67">
        <w:rPr>
          <w:bCs/>
          <w:noProof w:val="0"/>
          <w:color w:val="000000"/>
          <w:lang w:val="en-US"/>
        </w:rPr>
        <w:t>asocierea</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17);</w:t>
      </w:r>
    </w:p>
    <w:p w14:paraId="7D06DEF7" w14:textId="0F159AB1"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15) </w:t>
      </w:r>
      <w:proofErr w:type="spellStart"/>
      <w:r w:rsidRPr="00845F67">
        <w:rPr>
          <w:bCs/>
          <w:noProof w:val="0"/>
          <w:color w:val="000000"/>
          <w:lang w:val="en-US"/>
        </w:rPr>
        <w:t>Angajament</w:t>
      </w:r>
      <w:proofErr w:type="spellEnd"/>
      <w:r w:rsidRPr="00845F67">
        <w:rPr>
          <w:bCs/>
          <w:noProof w:val="0"/>
          <w:color w:val="000000"/>
          <w:lang w:val="en-US"/>
        </w:rPr>
        <w:t xml:space="preserve"> </w:t>
      </w:r>
      <w:proofErr w:type="spellStart"/>
      <w:r w:rsidRPr="00845F67">
        <w:rPr>
          <w:bCs/>
          <w:noProof w:val="0"/>
          <w:color w:val="000000"/>
          <w:lang w:val="en-US"/>
        </w:rPr>
        <w:t>terţ</w:t>
      </w:r>
      <w:proofErr w:type="spellEnd"/>
      <w:r w:rsidRPr="00845F67">
        <w:rPr>
          <w:bCs/>
          <w:noProof w:val="0"/>
          <w:color w:val="000000"/>
          <w:lang w:val="en-US"/>
        </w:rPr>
        <w:t xml:space="preserve"> </w:t>
      </w:r>
      <w:proofErr w:type="spellStart"/>
      <w:r w:rsidRPr="00845F67">
        <w:rPr>
          <w:bCs/>
          <w:noProof w:val="0"/>
          <w:color w:val="000000"/>
          <w:lang w:val="en-US"/>
        </w:rPr>
        <w:t>susţinător</w:t>
      </w:r>
      <w:proofErr w:type="spellEnd"/>
      <w:r w:rsidRPr="00845F67">
        <w:rPr>
          <w:bCs/>
          <w:noProof w:val="0"/>
          <w:color w:val="000000"/>
          <w:lang w:val="en-US"/>
        </w:rPr>
        <w:t xml:space="preserve"> </w:t>
      </w:r>
      <w:proofErr w:type="spellStart"/>
      <w:r w:rsidRPr="00845F67">
        <w:rPr>
          <w:bCs/>
          <w:noProof w:val="0"/>
          <w:color w:val="000000"/>
          <w:lang w:val="en-US"/>
        </w:rPr>
        <w:t>financiar</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18);</w:t>
      </w:r>
    </w:p>
    <w:p w14:paraId="0BA4B1BB" w14:textId="7C431A8E"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16) </w:t>
      </w:r>
      <w:proofErr w:type="spellStart"/>
      <w:r w:rsidRPr="00845F67">
        <w:rPr>
          <w:bCs/>
          <w:noProof w:val="0"/>
          <w:color w:val="000000"/>
          <w:lang w:val="en-US"/>
        </w:rPr>
        <w:t>Angajament</w:t>
      </w:r>
      <w:proofErr w:type="spellEnd"/>
      <w:r w:rsidRPr="00845F67">
        <w:rPr>
          <w:bCs/>
          <w:noProof w:val="0"/>
          <w:color w:val="000000"/>
          <w:lang w:val="en-US"/>
        </w:rPr>
        <w:t xml:space="preserve"> </w:t>
      </w:r>
      <w:proofErr w:type="spellStart"/>
      <w:r w:rsidRPr="00845F67">
        <w:rPr>
          <w:bCs/>
          <w:noProof w:val="0"/>
          <w:color w:val="000000"/>
          <w:lang w:val="en-US"/>
        </w:rPr>
        <w:t>privind</w:t>
      </w:r>
      <w:proofErr w:type="spellEnd"/>
      <w:r w:rsidRPr="00845F67">
        <w:rPr>
          <w:bCs/>
          <w:noProof w:val="0"/>
          <w:color w:val="000000"/>
          <w:lang w:val="en-US"/>
        </w:rPr>
        <w:t xml:space="preserve"> </w:t>
      </w:r>
      <w:proofErr w:type="spellStart"/>
      <w:r w:rsidRPr="00845F67">
        <w:rPr>
          <w:bCs/>
          <w:noProof w:val="0"/>
          <w:color w:val="000000"/>
          <w:lang w:val="en-US"/>
        </w:rPr>
        <w:t>susţinerea</w:t>
      </w:r>
      <w:proofErr w:type="spellEnd"/>
      <w:r w:rsidRPr="00845F67">
        <w:rPr>
          <w:bCs/>
          <w:noProof w:val="0"/>
          <w:color w:val="000000"/>
          <w:lang w:val="en-US"/>
        </w:rPr>
        <w:t xml:space="preserve"> </w:t>
      </w:r>
      <w:proofErr w:type="spellStart"/>
      <w:r w:rsidRPr="00845F67">
        <w:rPr>
          <w:bCs/>
          <w:noProof w:val="0"/>
          <w:color w:val="000000"/>
          <w:lang w:val="en-US"/>
        </w:rPr>
        <w:t>tehnică</w:t>
      </w:r>
      <w:proofErr w:type="spellEnd"/>
      <w:r w:rsidRPr="00845F67">
        <w:rPr>
          <w:bCs/>
          <w:noProof w:val="0"/>
          <w:color w:val="000000"/>
          <w:lang w:val="en-US"/>
        </w:rPr>
        <w:t xml:space="preserve"> </w:t>
      </w:r>
      <w:proofErr w:type="spellStart"/>
      <w:r w:rsidRPr="00845F67">
        <w:rPr>
          <w:bCs/>
          <w:noProof w:val="0"/>
          <w:color w:val="000000"/>
          <w:lang w:val="en-US"/>
        </w:rPr>
        <w:t>și</w:t>
      </w:r>
      <w:proofErr w:type="spellEnd"/>
      <w:r w:rsidRPr="00845F67">
        <w:rPr>
          <w:bCs/>
          <w:noProof w:val="0"/>
          <w:color w:val="000000"/>
          <w:lang w:val="en-US"/>
        </w:rPr>
        <w:t xml:space="preserve"> </w:t>
      </w:r>
      <w:proofErr w:type="spellStart"/>
      <w:r w:rsidRPr="00845F67">
        <w:rPr>
          <w:bCs/>
          <w:noProof w:val="0"/>
          <w:color w:val="000000"/>
          <w:lang w:val="en-US"/>
        </w:rPr>
        <w:t>profesională</w:t>
      </w:r>
      <w:proofErr w:type="spellEnd"/>
      <w:r w:rsidRPr="00845F67">
        <w:rPr>
          <w:bCs/>
          <w:noProof w:val="0"/>
          <w:color w:val="000000"/>
          <w:lang w:val="en-US"/>
        </w:rPr>
        <w:t xml:space="preserve"> </w:t>
      </w:r>
      <w:proofErr w:type="gramStart"/>
      <w:r w:rsidRPr="00845F67">
        <w:rPr>
          <w:bCs/>
          <w:noProof w:val="0"/>
          <w:color w:val="000000"/>
          <w:lang w:val="en-US"/>
        </w:rPr>
        <w:t>a</w:t>
      </w:r>
      <w:proofErr w:type="gramEnd"/>
      <w:r w:rsidRPr="00845F67">
        <w:rPr>
          <w:bCs/>
          <w:noProof w:val="0"/>
          <w:color w:val="000000"/>
          <w:lang w:val="en-US"/>
        </w:rPr>
        <w:t xml:space="preserve"> </w:t>
      </w:r>
      <w:proofErr w:type="spellStart"/>
      <w:r w:rsidRPr="00845F67">
        <w:rPr>
          <w:bCs/>
          <w:noProof w:val="0"/>
          <w:color w:val="000000"/>
          <w:lang w:val="en-US"/>
        </w:rPr>
        <w:t>ofertantului</w:t>
      </w:r>
      <w:proofErr w:type="spellEnd"/>
      <w:r w:rsidRPr="00845F67">
        <w:rPr>
          <w:bCs/>
          <w:noProof w:val="0"/>
          <w:color w:val="000000"/>
          <w:lang w:val="en-US"/>
        </w:rPr>
        <w:t>/</w:t>
      </w:r>
      <w:proofErr w:type="spellStart"/>
      <w:r w:rsidRPr="00845F67">
        <w:rPr>
          <w:bCs/>
          <w:noProof w:val="0"/>
          <w:color w:val="000000"/>
          <w:lang w:val="en-US"/>
        </w:rPr>
        <w:t>grupului</w:t>
      </w:r>
      <w:proofErr w:type="spellEnd"/>
      <w:r w:rsidRPr="00845F67">
        <w:rPr>
          <w:bCs/>
          <w:noProof w:val="0"/>
          <w:color w:val="000000"/>
          <w:lang w:val="en-US"/>
        </w:rPr>
        <w:t xml:space="preserve"> de </w:t>
      </w:r>
      <w:proofErr w:type="spellStart"/>
      <w:r w:rsidRPr="00845F67">
        <w:rPr>
          <w:bCs/>
          <w:noProof w:val="0"/>
          <w:color w:val="000000"/>
          <w:lang w:val="en-US"/>
        </w:rPr>
        <w:t>operatori</w:t>
      </w:r>
      <w:proofErr w:type="spellEnd"/>
      <w:r w:rsidRPr="00845F67">
        <w:rPr>
          <w:bCs/>
          <w:noProof w:val="0"/>
          <w:color w:val="000000"/>
          <w:lang w:val="en-US"/>
        </w:rPr>
        <w:t xml:space="preserve"> economici (</w:t>
      </w:r>
      <w:proofErr w:type="spellStart"/>
      <w:r w:rsidRPr="00845F67">
        <w:rPr>
          <w:bCs/>
          <w:noProof w:val="0"/>
          <w:color w:val="000000"/>
          <w:lang w:val="en-US"/>
        </w:rPr>
        <w:t>anexa</w:t>
      </w:r>
      <w:proofErr w:type="spellEnd"/>
      <w:r w:rsidRPr="00845F67">
        <w:rPr>
          <w:bCs/>
          <w:noProof w:val="0"/>
          <w:color w:val="000000"/>
          <w:lang w:val="en-US"/>
        </w:rPr>
        <w:t xml:space="preserve"> nr. 19);</w:t>
      </w:r>
    </w:p>
    <w:p w14:paraId="4842FA1F" w14:textId="06ED8BE4"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17) </w:t>
      </w:r>
      <w:proofErr w:type="spellStart"/>
      <w:r w:rsidRPr="00845F67">
        <w:rPr>
          <w:bCs/>
          <w:noProof w:val="0"/>
          <w:color w:val="000000"/>
          <w:lang w:val="en-US"/>
        </w:rPr>
        <w:t>Declaraţie</w:t>
      </w:r>
      <w:proofErr w:type="spellEnd"/>
      <w:r w:rsidRPr="00845F67">
        <w:rPr>
          <w:bCs/>
          <w:noProof w:val="0"/>
          <w:color w:val="000000"/>
          <w:lang w:val="en-US"/>
        </w:rPr>
        <w:t xml:space="preserve"> </w:t>
      </w:r>
      <w:proofErr w:type="spellStart"/>
      <w:r w:rsidRPr="00845F67">
        <w:rPr>
          <w:bCs/>
          <w:noProof w:val="0"/>
          <w:color w:val="000000"/>
          <w:lang w:val="en-US"/>
        </w:rPr>
        <w:t>terţ</w:t>
      </w:r>
      <w:proofErr w:type="spellEnd"/>
      <w:r w:rsidRPr="00845F67">
        <w:rPr>
          <w:bCs/>
          <w:noProof w:val="0"/>
          <w:color w:val="000000"/>
          <w:lang w:val="en-US"/>
        </w:rPr>
        <w:t xml:space="preserve"> </w:t>
      </w:r>
      <w:proofErr w:type="spellStart"/>
      <w:r w:rsidRPr="00845F67">
        <w:rPr>
          <w:bCs/>
          <w:noProof w:val="0"/>
          <w:color w:val="000000"/>
          <w:lang w:val="en-US"/>
        </w:rPr>
        <w:t>susţinător</w:t>
      </w:r>
      <w:proofErr w:type="spellEnd"/>
      <w:r w:rsidRPr="00845F67">
        <w:rPr>
          <w:bCs/>
          <w:noProof w:val="0"/>
          <w:color w:val="000000"/>
          <w:lang w:val="en-US"/>
        </w:rPr>
        <w:t xml:space="preserve"> </w:t>
      </w:r>
      <w:proofErr w:type="spellStart"/>
      <w:r w:rsidRPr="00845F67">
        <w:rPr>
          <w:bCs/>
          <w:noProof w:val="0"/>
          <w:color w:val="000000"/>
          <w:lang w:val="en-US"/>
        </w:rPr>
        <w:t>tehnic</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20);</w:t>
      </w:r>
    </w:p>
    <w:p w14:paraId="4C825106" w14:textId="4E3EC478"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18) </w:t>
      </w:r>
      <w:proofErr w:type="spellStart"/>
      <w:r w:rsidRPr="00845F67">
        <w:rPr>
          <w:bCs/>
          <w:noProof w:val="0"/>
          <w:color w:val="000000"/>
          <w:lang w:val="en-US"/>
        </w:rPr>
        <w:t>Declaraţie</w:t>
      </w:r>
      <w:proofErr w:type="spellEnd"/>
      <w:r w:rsidRPr="00845F67">
        <w:rPr>
          <w:bCs/>
          <w:noProof w:val="0"/>
          <w:color w:val="000000"/>
          <w:lang w:val="en-US"/>
        </w:rPr>
        <w:t xml:space="preserve"> </w:t>
      </w:r>
      <w:proofErr w:type="spellStart"/>
      <w:r w:rsidRPr="00845F67">
        <w:rPr>
          <w:bCs/>
          <w:noProof w:val="0"/>
          <w:color w:val="000000"/>
          <w:lang w:val="en-US"/>
        </w:rPr>
        <w:t>terţ</w:t>
      </w:r>
      <w:proofErr w:type="spellEnd"/>
      <w:r w:rsidRPr="00845F67">
        <w:rPr>
          <w:bCs/>
          <w:noProof w:val="0"/>
          <w:color w:val="000000"/>
          <w:lang w:val="en-US"/>
        </w:rPr>
        <w:t xml:space="preserve"> </w:t>
      </w:r>
      <w:proofErr w:type="spellStart"/>
      <w:r w:rsidRPr="00845F67">
        <w:rPr>
          <w:bCs/>
          <w:noProof w:val="0"/>
          <w:color w:val="000000"/>
          <w:lang w:val="en-US"/>
        </w:rPr>
        <w:t>susţinător</w:t>
      </w:r>
      <w:proofErr w:type="spellEnd"/>
      <w:r w:rsidRPr="00845F67">
        <w:rPr>
          <w:bCs/>
          <w:noProof w:val="0"/>
          <w:color w:val="000000"/>
          <w:lang w:val="en-US"/>
        </w:rPr>
        <w:t xml:space="preserve"> </w:t>
      </w:r>
      <w:proofErr w:type="spellStart"/>
      <w:r w:rsidRPr="00845F67">
        <w:rPr>
          <w:bCs/>
          <w:noProof w:val="0"/>
          <w:color w:val="000000"/>
          <w:lang w:val="en-US"/>
        </w:rPr>
        <w:t>profesional</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21);</w:t>
      </w:r>
    </w:p>
    <w:p w14:paraId="3E6B443F" w14:textId="46168198"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19) </w:t>
      </w:r>
      <w:proofErr w:type="spellStart"/>
      <w:r w:rsidRPr="00845F67">
        <w:rPr>
          <w:bCs/>
          <w:noProof w:val="0"/>
          <w:color w:val="000000"/>
          <w:lang w:val="en-US"/>
        </w:rPr>
        <w:t>Aviz</w:t>
      </w:r>
      <w:proofErr w:type="spellEnd"/>
      <w:r w:rsidRPr="00845F67">
        <w:rPr>
          <w:bCs/>
          <w:noProof w:val="0"/>
          <w:color w:val="000000"/>
          <w:lang w:val="en-US"/>
        </w:rPr>
        <w:t xml:space="preserve"> </w:t>
      </w:r>
      <w:proofErr w:type="spellStart"/>
      <w:r w:rsidRPr="00845F67">
        <w:rPr>
          <w:bCs/>
          <w:noProof w:val="0"/>
          <w:color w:val="000000"/>
          <w:lang w:val="en-US"/>
        </w:rPr>
        <w:t>pentru</w:t>
      </w:r>
      <w:proofErr w:type="spellEnd"/>
      <w:r w:rsidRPr="00845F67">
        <w:rPr>
          <w:bCs/>
          <w:noProof w:val="0"/>
          <w:color w:val="000000"/>
          <w:lang w:val="en-US"/>
        </w:rPr>
        <w:t xml:space="preserve"> </w:t>
      </w:r>
      <w:proofErr w:type="spellStart"/>
      <w:r w:rsidRPr="00845F67">
        <w:rPr>
          <w:bCs/>
          <w:noProof w:val="0"/>
          <w:color w:val="000000"/>
          <w:lang w:val="en-US"/>
        </w:rPr>
        <w:t>participare</w:t>
      </w:r>
      <w:proofErr w:type="spellEnd"/>
      <w:r w:rsidRPr="00845F67">
        <w:rPr>
          <w:bCs/>
          <w:noProof w:val="0"/>
          <w:color w:val="000000"/>
          <w:lang w:val="en-US"/>
        </w:rPr>
        <w:t xml:space="preserve"> la </w:t>
      </w:r>
      <w:proofErr w:type="spellStart"/>
      <w:r w:rsidRPr="00845F67">
        <w:rPr>
          <w:bCs/>
          <w:noProof w:val="0"/>
          <w:color w:val="000000"/>
          <w:lang w:val="en-US"/>
        </w:rPr>
        <w:t>licitațiile</w:t>
      </w:r>
      <w:proofErr w:type="spellEnd"/>
      <w:r w:rsidRPr="00845F67">
        <w:rPr>
          <w:bCs/>
          <w:noProof w:val="0"/>
          <w:color w:val="000000"/>
          <w:lang w:val="en-US"/>
        </w:rPr>
        <w:t xml:space="preserve"> </w:t>
      </w:r>
      <w:proofErr w:type="spellStart"/>
      <w:r w:rsidRPr="00845F67">
        <w:rPr>
          <w:bCs/>
          <w:noProof w:val="0"/>
          <w:color w:val="000000"/>
          <w:lang w:val="en-US"/>
        </w:rPr>
        <w:t>publice</w:t>
      </w:r>
      <w:proofErr w:type="spellEnd"/>
      <w:r w:rsidRPr="00845F67">
        <w:rPr>
          <w:bCs/>
          <w:noProof w:val="0"/>
          <w:color w:val="000000"/>
          <w:lang w:val="en-US"/>
        </w:rPr>
        <w:t xml:space="preserve"> de </w:t>
      </w:r>
      <w:proofErr w:type="spellStart"/>
      <w:r w:rsidRPr="00845F67">
        <w:rPr>
          <w:bCs/>
          <w:noProof w:val="0"/>
          <w:color w:val="000000"/>
          <w:lang w:val="en-US"/>
        </w:rPr>
        <w:t>lucrări</w:t>
      </w:r>
      <w:proofErr w:type="spellEnd"/>
      <w:r w:rsidRPr="00845F67">
        <w:rPr>
          <w:bCs/>
          <w:noProof w:val="0"/>
          <w:color w:val="000000"/>
          <w:lang w:val="en-US"/>
        </w:rPr>
        <w:t xml:space="preserve"> din </w:t>
      </w:r>
      <w:proofErr w:type="spellStart"/>
      <w:r w:rsidRPr="00845F67">
        <w:rPr>
          <w:bCs/>
          <w:noProof w:val="0"/>
          <w:color w:val="000000"/>
          <w:lang w:val="en-US"/>
        </w:rPr>
        <w:t>domeniul</w:t>
      </w:r>
      <w:proofErr w:type="spellEnd"/>
      <w:r w:rsidRPr="00845F67">
        <w:rPr>
          <w:bCs/>
          <w:noProof w:val="0"/>
          <w:color w:val="000000"/>
          <w:lang w:val="en-US"/>
        </w:rPr>
        <w:t xml:space="preserve"> </w:t>
      </w:r>
      <w:proofErr w:type="spellStart"/>
      <w:r w:rsidRPr="00845F67">
        <w:rPr>
          <w:bCs/>
          <w:noProof w:val="0"/>
          <w:color w:val="000000"/>
          <w:lang w:val="en-US"/>
        </w:rPr>
        <w:t>construcțiilor</w:t>
      </w:r>
      <w:proofErr w:type="spellEnd"/>
      <w:r w:rsidRPr="00845F67">
        <w:rPr>
          <w:bCs/>
          <w:noProof w:val="0"/>
          <w:color w:val="000000"/>
          <w:lang w:val="en-US"/>
        </w:rPr>
        <w:t xml:space="preserve"> </w:t>
      </w:r>
      <w:proofErr w:type="spellStart"/>
      <w:r w:rsidRPr="00845F67">
        <w:rPr>
          <w:bCs/>
          <w:noProof w:val="0"/>
          <w:color w:val="000000"/>
          <w:lang w:val="en-US"/>
        </w:rPr>
        <w:t>și</w:t>
      </w:r>
      <w:proofErr w:type="spellEnd"/>
      <w:r w:rsidRPr="00845F67">
        <w:rPr>
          <w:bCs/>
          <w:noProof w:val="0"/>
          <w:color w:val="000000"/>
          <w:lang w:val="en-US"/>
        </w:rPr>
        <w:t xml:space="preserve"> </w:t>
      </w:r>
      <w:proofErr w:type="spellStart"/>
      <w:r w:rsidRPr="00845F67">
        <w:rPr>
          <w:bCs/>
          <w:noProof w:val="0"/>
          <w:color w:val="000000"/>
          <w:lang w:val="en-US"/>
        </w:rPr>
        <w:t>instalațiilor</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22);</w:t>
      </w:r>
    </w:p>
    <w:p w14:paraId="34260266" w14:textId="2A32B46B"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20) </w:t>
      </w:r>
      <w:proofErr w:type="spellStart"/>
      <w:r w:rsidRPr="00845F67">
        <w:rPr>
          <w:bCs/>
          <w:noProof w:val="0"/>
          <w:color w:val="000000"/>
          <w:lang w:val="en-US"/>
        </w:rPr>
        <w:t>Caiet</w:t>
      </w:r>
      <w:proofErr w:type="spellEnd"/>
      <w:r w:rsidRPr="00845F67">
        <w:rPr>
          <w:bCs/>
          <w:noProof w:val="0"/>
          <w:color w:val="000000"/>
          <w:lang w:val="en-US"/>
        </w:rPr>
        <w:t xml:space="preserve"> de </w:t>
      </w:r>
      <w:proofErr w:type="spellStart"/>
      <w:r w:rsidRPr="00845F67">
        <w:rPr>
          <w:bCs/>
          <w:noProof w:val="0"/>
          <w:color w:val="000000"/>
          <w:lang w:val="en-US"/>
        </w:rPr>
        <w:t>sarcini</w:t>
      </w:r>
      <w:proofErr w:type="spellEnd"/>
      <w:r w:rsidRPr="00845F67">
        <w:rPr>
          <w:bCs/>
          <w:noProof w:val="0"/>
          <w:color w:val="000000"/>
          <w:lang w:val="en-US"/>
        </w:rPr>
        <w:t xml:space="preserve">. </w:t>
      </w:r>
      <w:proofErr w:type="spellStart"/>
      <w:r w:rsidRPr="00845F67">
        <w:rPr>
          <w:bCs/>
          <w:noProof w:val="0"/>
          <w:color w:val="000000"/>
          <w:lang w:val="en-US"/>
        </w:rPr>
        <w:t>Formularul</w:t>
      </w:r>
      <w:proofErr w:type="spellEnd"/>
      <w:r w:rsidRPr="00845F67">
        <w:rPr>
          <w:bCs/>
          <w:noProof w:val="0"/>
          <w:color w:val="000000"/>
          <w:lang w:val="en-US"/>
        </w:rPr>
        <w:t xml:space="preserve"> de </w:t>
      </w:r>
      <w:proofErr w:type="spellStart"/>
      <w:r w:rsidRPr="00845F67">
        <w:rPr>
          <w:bCs/>
          <w:noProof w:val="0"/>
          <w:color w:val="000000"/>
          <w:lang w:val="en-US"/>
        </w:rPr>
        <w:t>deviz</w:t>
      </w:r>
      <w:proofErr w:type="spellEnd"/>
      <w:r w:rsidRPr="00845F67">
        <w:rPr>
          <w:bCs/>
          <w:noProof w:val="0"/>
          <w:color w:val="000000"/>
          <w:lang w:val="en-US"/>
        </w:rPr>
        <w:t xml:space="preserve"> nr.1 – </w:t>
      </w:r>
      <w:proofErr w:type="spellStart"/>
      <w:r w:rsidRPr="00845F67">
        <w:rPr>
          <w:bCs/>
          <w:noProof w:val="0"/>
          <w:color w:val="000000"/>
          <w:lang w:val="en-US"/>
        </w:rPr>
        <w:t>lista</w:t>
      </w:r>
      <w:proofErr w:type="spellEnd"/>
      <w:r w:rsidRPr="00845F67">
        <w:rPr>
          <w:bCs/>
          <w:noProof w:val="0"/>
          <w:color w:val="000000"/>
          <w:lang w:val="en-US"/>
        </w:rPr>
        <w:t xml:space="preserve"> cu </w:t>
      </w:r>
      <w:proofErr w:type="spellStart"/>
      <w:r w:rsidRPr="00845F67">
        <w:rPr>
          <w:bCs/>
          <w:noProof w:val="0"/>
          <w:color w:val="000000"/>
          <w:lang w:val="en-US"/>
        </w:rPr>
        <w:t>cantitățile</w:t>
      </w:r>
      <w:proofErr w:type="spellEnd"/>
      <w:r w:rsidRPr="00845F67">
        <w:rPr>
          <w:bCs/>
          <w:noProof w:val="0"/>
          <w:color w:val="000000"/>
          <w:lang w:val="en-US"/>
        </w:rPr>
        <w:t xml:space="preserve"> de </w:t>
      </w:r>
      <w:proofErr w:type="spellStart"/>
      <w:r w:rsidRPr="00845F67">
        <w:rPr>
          <w:bCs/>
          <w:noProof w:val="0"/>
          <w:color w:val="000000"/>
          <w:lang w:val="en-US"/>
        </w:rPr>
        <w:t>lucrări</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23);</w:t>
      </w:r>
    </w:p>
    <w:p w14:paraId="1EF9238F" w14:textId="18C35E5D"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21) Contract de </w:t>
      </w:r>
      <w:proofErr w:type="spellStart"/>
      <w:r w:rsidRPr="00845F67">
        <w:rPr>
          <w:bCs/>
          <w:noProof w:val="0"/>
          <w:color w:val="000000"/>
          <w:lang w:val="en-US"/>
        </w:rPr>
        <w:t>antrepriză</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25);</w:t>
      </w:r>
    </w:p>
    <w:p w14:paraId="65DF53A1" w14:textId="3A0B46A1" w:rsidR="00730FD6" w:rsidRPr="00845F67" w:rsidRDefault="00730FD6" w:rsidP="00730FD6">
      <w:pPr>
        <w:shd w:val="clear" w:color="auto" w:fill="FFFFFF"/>
        <w:ind w:firstLine="540"/>
        <w:jc w:val="both"/>
        <w:rPr>
          <w:bCs/>
          <w:noProof w:val="0"/>
          <w:color w:val="000000"/>
          <w:lang w:val="en-US"/>
        </w:rPr>
      </w:pPr>
      <w:r w:rsidRPr="00845F67">
        <w:rPr>
          <w:bCs/>
          <w:noProof w:val="0"/>
          <w:color w:val="000000"/>
          <w:lang w:val="en-US"/>
        </w:rPr>
        <w:t xml:space="preserve">22) Acord </w:t>
      </w:r>
      <w:proofErr w:type="spellStart"/>
      <w:r w:rsidRPr="00845F67">
        <w:rPr>
          <w:bCs/>
          <w:noProof w:val="0"/>
          <w:color w:val="000000"/>
          <w:lang w:val="en-US"/>
        </w:rPr>
        <w:t>adițional</w:t>
      </w:r>
      <w:proofErr w:type="spellEnd"/>
      <w:r w:rsidRPr="00845F67">
        <w:rPr>
          <w:bCs/>
          <w:noProof w:val="0"/>
          <w:color w:val="000000"/>
          <w:lang w:val="en-US"/>
        </w:rPr>
        <w:t xml:space="preserve"> (</w:t>
      </w:r>
      <w:proofErr w:type="spellStart"/>
      <w:r w:rsidRPr="00845F67">
        <w:rPr>
          <w:bCs/>
          <w:noProof w:val="0"/>
          <w:color w:val="000000"/>
          <w:lang w:val="en-US"/>
        </w:rPr>
        <w:t>anexa</w:t>
      </w:r>
      <w:proofErr w:type="spellEnd"/>
      <w:r w:rsidRPr="00845F67">
        <w:rPr>
          <w:bCs/>
          <w:noProof w:val="0"/>
          <w:color w:val="000000"/>
          <w:lang w:val="en-US"/>
        </w:rPr>
        <w:t xml:space="preserve"> nr. 27);</w:t>
      </w:r>
    </w:p>
    <w:p w14:paraId="02F7AADA" w14:textId="7E3011FA" w:rsidR="00922F8A" w:rsidRPr="00845F67" w:rsidRDefault="00922F8A" w:rsidP="00DE4E21">
      <w:pPr>
        <w:pStyle w:val="a"/>
        <w:numPr>
          <w:ilvl w:val="0"/>
          <w:numId w:val="14"/>
        </w:numPr>
        <w:tabs>
          <w:tab w:val="clear" w:pos="1134"/>
          <w:tab w:val="left" w:pos="-284"/>
          <w:tab w:val="left" w:pos="196"/>
          <w:tab w:val="left" w:pos="567"/>
        </w:tabs>
        <w:ind w:left="-284" w:firstLine="284"/>
        <w:rPr>
          <w:color w:val="000000" w:themeColor="text1"/>
        </w:rPr>
      </w:pPr>
      <w:proofErr w:type="spellStart"/>
      <w:r w:rsidRPr="00845F67">
        <w:t>Autoritatea</w:t>
      </w:r>
      <w:proofErr w:type="spellEnd"/>
      <w:r w:rsidRPr="00845F67">
        <w:t xml:space="preserve"> </w:t>
      </w:r>
      <w:proofErr w:type="spellStart"/>
      <w:r w:rsidRPr="00845F67">
        <w:t>contractantă</w:t>
      </w:r>
      <w:proofErr w:type="spellEnd"/>
      <w:r w:rsidRPr="00845F67">
        <w:t xml:space="preserve"> </w:t>
      </w:r>
      <w:proofErr w:type="spellStart"/>
      <w:r w:rsidRPr="00845F67">
        <w:t>emite</w:t>
      </w:r>
      <w:proofErr w:type="spellEnd"/>
      <w:r w:rsidRPr="00845F67">
        <w:t xml:space="preserve"> </w:t>
      </w:r>
      <w:proofErr w:type="spellStart"/>
      <w:r w:rsidRPr="00845F67">
        <w:t>Documentația</w:t>
      </w:r>
      <w:proofErr w:type="spellEnd"/>
      <w:r w:rsidRPr="00845F67">
        <w:t xml:space="preserve"> de </w:t>
      </w:r>
      <w:proofErr w:type="spellStart"/>
      <w:r w:rsidRPr="00845F67">
        <w:t>atribuire</w:t>
      </w:r>
      <w:proofErr w:type="spellEnd"/>
      <w:r w:rsidRPr="00845F67">
        <w:t xml:space="preserve"> </w:t>
      </w:r>
      <w:proofErr w:type="spellStart"/>
      <w:r w:rsidRPr="00845F67">
        <w:t>în</w:t>
      </w:r>
      <w:proofErr w:type="spellEnd"/>
      <w:r w:rsidRPr="00845F67">
        <w:t xml:space="preserve"> </w:t>
      </w:r>
      <w:proofErr w:type="spellStart"/>
      <w:r w:rsidRPr="00845F67">
        <w:t>vederea</w:t>
      </w:r>
      <w:proofErr w:type="spellEnd"/>
      <w:r w:rsidRPr="00845F67">
        <w:t xml:space="preserve"> </w:t>
      </w:r>
      <w:proofErr w:type="spellStart"/>
      <w:r w:rsidRPr="00845F67">
        <w:t>achiziționării</w:t>
      </w:r>
      <w:proofErr w:type="spellEnd"/>
      <w:r w:rsidRPr="00845F67">
        <w:t xml:space="preserve"> </w:t>
      </w:r>
      <w:proofErr w:type="spellStart"/>
      <w:r w:rsidRPr="00845F67">
        <w:t>lucrărilor</w:t>
      </w:r>
      <w:proofErr w:type="spellEnd"/>
      <w:r w:rsidRPr="00845F67">
        <w:t xml:space="preserve"> </w:t>
      </w:r>
      <w:proofErr w:type="spellStart"/>
      <w:r w:rsidRPr="00845F67">
        <w:t>sau</w:t>
      </w:r>
      <w:proofErr w:type="spellEnd"/>
      <w:r w:rsidRPr="00845F67">
        <w:t xml:space="preserve"> </w:t>
      </w:r>
      <w:proofErr w:type="spellStart"/>
      <w:r w:rsidRPr="00845F67">
        <w:t>serviciilor</w:t>
      </w:r>
      <w:proofErr w:type="spellEnd"/>
      <w:r w:rsidRPr="00845F67">
        <w:t xml:space="preserve"> de </w:t>
      </w:r>
      <w:proofErr w:type="spellStart"/>
      <w:r w:rsidRPr="00845F67">
        <w:t>proiectare</w:t>
      </w:r>
      <w:proofErr w:type="spellEnd"/>
      <w:r w:rsidRPr="00845F67">
        <w:t xml:space="preserve"> </w:t>
      </w:r>
      <w:proofErr w:type="spellStart"/>
      <w:r w:rsidRPr="00845F67">
        <w:t>și</w:t>
      </w:r>
      <w:proofErr w:type="spellEnd"/>
      <w:r w:rsidRPr="00845F67">
        <w:t xml:space="preserve"> de </w:t>
      </w:r>
      <w:proofErr w:type="spellStart"/>
      <w:r w:rsidRPr="00845F67">
        <w:t>lucrări</w:t>
      </w:r>
      <w:proofErr w:type="spellEnd"/>
      <w:r w:rsidRPr="00845F67">
        <w:t xml:space="preserve">, </w:t>
      </w:r>
      <w:proofErr w:type="spellStart"/>
      <w:r w:rsidRPr="00845F67">
        <w:t>după</w:t>
      </w:r>
      <w:proofErr w:type="spellEnd"/>
      <w:r w:rsidRPr="00845F67">
        <w:t xml:space="preserve"> cum </w:t>
      </w:r>
      <w:proofErr w:type="spellStart"/>
      <w:r w:rsidRPr="00845F67">
        <w:t>este</w:t>
      </w:r>
      <w:proofErr w:type="spellEnd"/>
      <w:r w:rsidRPr="00845F67">
        <w:t xml:space="preserve"> </w:t>
      </w:r>
      <w:proofErr w:type="spellStart"/>
      <w:r w:rsidRPr="00845F67">
        <w:t>specificat</w:t>
      </w:r>
      <w:proofErr w:type="spellEnd"/>
      <w:r w:rsidRPr="00845F67">
        <w:t xml:space="preserve"> </w:t>
      </w:r>
      <w:proofErr w:type="spellStart"/>
      <w:r w:rsidRPr="00845F67">
        <w:t>în</w:t>
      </w:r>
      <w:proofErr w:type="spellEnd"/>
      <w:r w:rsidRPr="00845F67">
        <w:t xml:space="preserve"> </w:t>
      </w:r>
      <w:proofErr w:type="spellStart"/>
      <w:r w:rsidRPr="00845F67">
        <w:rPr>
          <w:color w:val="000000" w:themeColor="text1"/>
        </w:rPr>
        <w:t>documentația</w:t>
      </w:r>
      <w:proofErr w:type="spellEnd"/>
      <w:r w:rsidRPr="00845F67">
        <w:rPr>
          <w:color w:val="000000" w:themeColor="text1"/>
        </w:rPr>
        <w:t xml:space="preserve"> standard.</w:t>
      </w:r>
    </w:p>
    <w:p w14:paraId="72622923" w14:textId="77777777" w:rsidR="00D8130E" w:rsidRPr="00845F67" w:rsidRDefault="00D8130E" w:rsidP="00D8130E">
      <w:pPr>
        <w:pStyle w:val="a"/>
        <w:numPr>
          <w:ilvl w:val="0"/>
          <w:numId w:val="0"/>
        </w:numPr>
        <w:tabs>
          <w:tab w:val="clear" w:pos="1134"/>
          <w:tab w:val="left" w:pos="-284"/>
          <w:tab w:val="left" w:pos="196"/>
          <w:tab w:val="left" w:pos="567"/>
        </w:tabs>
        <w:rPr>
          <w:color w:val="000000" w:themeColor="text1"/>
        </w:rPr>
      </w:pPr>
    </w:p>
    <w:p w14:paraId="3AD1150B" w14:textId="77777777" w:rsidR="00B93DBE" w:rsidRPr="00845F67" w:rsidRDefault="00033577" w:rsidP="00DE4E21">
      <w:pPr>
        <w:pStyle w:val="a"/>
        <w:numPr>
          <w:ilvl w:val="0"/>
          <w:numId w:val="14"/>
        </w:numPr>
        <w:tabs>
          <w:tab w:val="clear" w:pos="1134"/>
          <w:tab w:val="left" w:pos="-284"/>
          <w:tab w:val="left" w:pos="196"/>
        </w:tabs>
        <w:ind w:left="-284" w:firstLine="284"/>
      </w:pPr>
      <w:r w:rsidRPr="00845F67">
        <w:t xml:space="preserve"> </w:t>
      </w:r>
      <w:proofErr w:type="spellStart"/>
      <w:r w:rsidR="00366B72" w:rsidRPr="00845F67">
        <w:t>D</w:t>
      </w:r>
      <w:r w:rsidR="00835D86" w:rsidRPr="00845F67">
        <w:t>etaliile</w:t>
      </w:r>
      <w:proofErr w:type="spellEnd"/>
      <w:r w:rsidR="00835D86" w:rsidRPr="00845F67">
        <w:t xml:space="preserve"> din document </w:t>
      </w:r>
      <w:proofErr w:type="spellStart"/>
      <w:r w:rsidR="00835D86" w:rsidRPr="00845F67">
        <w:t>desenate</w:t>
      </w:r>
      <w:proofErr w:type="spellEnd"/>
      <w:r w:rsidR="00835D86" w:rsidRPr="00845F67">
        <w:t xml:space="preserve"> </w:t>
      </w:r>
      <w:proofErr w:type="spellStart"/>
      <w:r w:rsidR="00835D86" w:rsidRPr="00845F67">
        <w:t>ș</w:t>
      </w:r>
      <w:r w:rsidR="00366B72" w:rsidRPr="00845F67">
        <w:t>i</w:t>
      </w:r>
      <w:proofErr w:type="spellEnd"/>
      <w:r w:rsidR="00366B72" w:rsidRPr="00845F67">
        <w:t xml:space="preserve"> </w:t>
      </w:r>
      <w:proofErr w:type="spellStart"/>
      <w:r w:rsidR="00366B72" w:rsidRPr="00845F67">
        <w:t>scrise</w:t>
      </w:r>
      <w:proofErr w:type="spellEnd"/>
      <w:r w:rsidR="00366B72" w:rsidRPr="00845F67">
        <w:t xml:space="preserve"> </w:t>
      </w:r>
      <w:proofErr w:type="spellStart"/>
      <w:r w:rsidR="00366B72" w:rsidRPr="00845F67">
        <w:t>prin</w:t>
      </w:r>
      <w:proofErr w:type="spellEnd"/>
      <w:r w:rsidR="00366B72" w:rsidRPr="00845F67">
        <w:t xml:space="preserve"> care sunt d</w:t>
      </w:r>
      <w:r w:rsidR="00835D86" w:rsidRPr="00845F67">
        <w:t xml:space="preserve">eterminate </w:t>
      </w:r>
      <w:proofErr w:type="spellStart"/>
      <w:r w:rsidR="00835D86" w:rsidRPr="00845F67">
        <w:t>soluţii</w:t>
      </w:r>
      <w:proofErr w:type="spellEnd"/>
      <w:r w:rsidR="00835D86" w:rsidRPr="00845F67">
        <w:t xml:space="preserve"> </w:t>
      </w:r>
      <w:proofErr w:type="spellStart"/>
      <w:r w:rsidR="00835D86" w:rsidRPr="00845F67">
        <w:t>urbanistice</w:t>
      </w:r>
      <w:proofErr w:type="spellEnd"/>
      <w:r w:rsidR="00835D86" w:rsidRPr="00845F67">
        <w:t xml:space="preserve"> </w:t>
      </w:r>
      <w:proofErr w:type="spellStart"/>
      <w:r w:rsidR="00835D86" w:rsidRPr="00845F67">
        <w:t>ș</w:t>
      </w:r>
      <w:r w:rsidR="00366B72" w:rsidRPr="00845F67">
        <w:t>i</w:t>
      </w:r>
      <w:proofErr w:type="spellEnd"/>
      <w:r w:rsidR="00366B72" w:rsidRPr="00845F67">
        <w:t xml:space="preserve"> de </w:t>
      </w:r>
      <w:proofErr w:type="spellStart"/>
      <w:r w:rsidR="00366B72" w:rsidRPr="00845F67">
        <w:t>amenajare</w:t>
      </w:r>
      <w:proofErr w:type="spellEnd"/>
      <w:r w:rsidR="00366B72" w:rsidRPr="00845F67">
        <w:t xml:space="preserve"> a </w:t>
      </w:r>
      <w:proofErr w:type="spellStart"/>
      <w:r w:rsidR="00366B72" w:rsidRPr="00845F67">
        <w:t>teritoriului</w:t>
      </w:r>
      <w:proofErr w:type="spellEnd"/>
      <w:r w:rsidR="00366B72" w:rsidRPr="00845F67">
        <w:t xml:space="preserve">, </w:t>
      </w:r>
      <w:proofErr w:type="spellStart"/>
      <w:r w:rsidR="00366B72" w:rsidRPr="00845F67">
        <w:t>arhitecturale</w:t>
      </w:r>
      <w:proofErr w:type="spellEnd"/>
      <w:r w:rsidR="00366B72" w:rsidRPr="00845F67">
        <w:t xml:space="preserve">, constructive, </w:t>
      </w:r>
      <w:proofErr w:type="spellStart"/>
      <w:r w:rsidR="00366B72" w:rsidRPr="00845F67">
        <w:t>tehno</w:t>
      </w:r>
      <w:r w:rsidR="00835D86" w:rsidRPr="00845F67">
        <w:t>logice</w:t>
      </w:r>
      <w:proofErr w:type="spellEnd"/>
      <w:r w:rsidR="00835D86" w:rsidRPr="00845F67">
        <w:t xml:space="preserve">, </w:t>
      </w:r>
      <w:proofErr w:type="spellStart"/>
      <w:r w:rsidR="00835D86" w:rsidRPr="00845F67">
        <w:t>rezultatele</w:t>
      </w:r>
      <w:proofErr w:type="spellEnd"/>
      <w:r w:rsidR="00835D86" w:rsidRPr="00845F67">
        <w:t xml:space="preserve"> </w:t>
      </w:r>
      <w:proofErr w:type="spellStart"/>
      <w:r w:rsidR="00835D86" w:rsidRPr="00845F67">
        <w:t>calculelor</w:t>
      </w:r>
      <w:proofErr w:type="spellEnd"/>
      <w:r w:rsidR="00835D86" w:rsidRPr="00845F67">
        <w:t xml:space="preserve"> </w:t>
      </w:r>
      <w:proofErr w:type="spellStart"/>
      <w:r w:rsidR="00835D86" w:rsidRPr="00845F67">
        <w:t>ș</w:t>
      </w:r>
      <w:r w:rsidR="00366B72" w:rsidRPr="00845F67">
        <w:t>i</w:t>
      </w:r>
      <w:proofErr w:type="spellEnd"/>
      <w:r w:rsidR="00366B72" w:rsidRPr="00845F67">
        <w:t xml:space="preserve"> </w:t>
      </w:r>
      <w:proofErr w:type="spellStart"/>
      <w:r w:rsidR="00366B72" w:rsidRPr="00845F67">
        <w:t>argumentării</w:t>
      </w:r>
      <w:proofErr w:type="spellEnd"/>
      <w:r w:rsidR="00366B72" w:rsidRPr="00845F67">
        <w:t xml:space="preserve"> </w:t>
      </w:r>
      <w:proofErr w:type="spellStart"/>
      <w:r w:rsidR="00366B72" w:rsidRPr="00845F67">
        <w:t>soluţiilor</w:t>
      </w:r>
      <w:proofErr w:type="spellEnd"/>
      <w:r w:rsidR="00366B72" w:rsidRPr="00845F67">
        <w:t xml:space="preserve"> </w:t>
      </w:r>
      <w:proofErr w:type="spellStart"/>
      <w:r w:rsidR="00366B72" w:rsidRPr="00845F67">
        <w:t>adoptate</w:t>
      </w:r>
      <w:proofErr w:type="spellEnd"/>
      <w:r w:rsidR="00366B72" w:rsidRPr="00845F67">
        <w:t xml:space="preserve">, </w:t>
      </w:r>
      <w:proofErr w:type="spellStart"/>
      <w:r w:rsidR="00366B72" w:rsidRPr="00845F67">
        <w:t>volumele</w:t>
      </w:r>
      <w:proofErr w:type="spellEnd"/>
      <w:r w:rsidR="00366B72" w:rsidRPr="00845F67">
        <w:t xml:space="preserve"> de </w:t>
      </w:r>
      <w:proofErr w:type="spellStart"/>
      <w:r w:rsidR="00366B72" w:rsidRPr="00845F67">
        <w:t>lucrări</w:t>
      </w:r>
      <w:proofErr w:type="spellEnd"/>
      <w:r w:rsidR="00366B72" w:rsidRPr="00845F67">
        <w:t xml:space="preserve">, </w:t>
      </w:r>
      <w:proofErr w:type="spellStart"/>
      <w:r w:rsidR="00366B72" w:rsidRPr="00845F67">
        <w:t>caracteri</w:t>
      </w:r>
      <w:r w:rsidR="00835D86" w:rsidRPr="00845F67">
        <w:t>sticile</w:t>
      </w:r>
      <w:proofErr w:type="spellEnd"/>
      <w:r w:rsidR="00835D86" w:rsidRPr="00845F67">
        <w:t xml:space="preserve"> </w:t>
      </w:r>
      <w:proofErr w:type="spellStart"/>
      <w:r w:rsidR="00835D86" w:rsidRPr="00845F67">
        <w:t>tehnice</w:t>
      </w:r>
      <w:proofErr w:type="spellEnd"/>
      <w:r w:rsidR="00835D86" w:rsidRPr="00845F67">
        <w:t xml:space="preserve"> </w:t>
      </w:r>
      <w:proofErr w:type="spellStart"/>
      <w:r w:rsidR="00835D86" w:rsidRPr="00845F67">
        <w:t>ș</w:t>
      </w:r>
      <w:r w:rsidR="00366B72" w:rsidRPr="00845F67">
        <w:t>i</w:t>
      </w:r>
      <w:proofErr w:type="spellEnd"/>
      <w:r w:rsidR="00366B72" w:rsidRPr="00845F67">
        <w:t xml:space="preserve"> </w:t>
      </w:r>
      <w:proofErr w:type="spellStart"/>
      <w:r w:rsidR="00366B72" w:rsidRPr="00845F67">
        <w:t>alcătuirea</w:t>
      </w:r>
      <w:proofErr w:type="spellEnd"/>
      <w:r w:rsidR="00366B72" w:rsidRPr="00845F67">
        <w:t xml:space="preserve"> </w:t>
      </w:r>
      <w:proofErr w:type="spellStart"/>
      <w:r w:rsidR="00366B72" w:rsidRPr="00845F67">
        <w:t>el</w:t>
      </w:r>
      <w:r w:rsidR="00835D86" w:rsidRPr="00845F67">
        <w:t>ementelor</w:t>
      </w:r>
      <w:proofErr w:type="spellEnd"/>
      <w:r w:rsidR="00835D86" w:rsidRPr="00845F67">
        <w:t xml:space="preserve"> constructive, precum </w:t>
      </w:r>
      <w:proofErr w:type="spellStart"/>
      <w:r w:rsidR="00835D86" w:rsidRPr="00845F67">
        <w:t>ș</w:t>
      </w:r>
      <w:r w:rsidR="00366B72" w:rsidRPr="00845F67">
        <w:t>i</w:t>
      </w:r>
      <w:proofErr w:type="spellEnd"/>
      <w:r w:rsidR="00366B72" w:rsidRPr="00845F67">
        <w:t xml:space="preserve"> </w:t>
      </w:r>
      <w:proofErr w:type="spellStart"/>
      <w:r w:rsidR="00366B72" w:rsidRPr="00845F67">
        <w:t>alte</w:t>
      </w:r>
      <w:proofErr w:type="spellEnd"/>
      <w:r w:rsidR="00366B72" w:rsidRPr="00845F67">
        <w:t xml:space="preserve"> </w:t>
      </w:r>
      <w:proofErr w:type="spellStart"/>
      <w:r w:rsidR="00366B72" w:rsidRPr="00845F67">
        <w:t>soluţii</w:t>
      </w:r>
      <w:proofErr w:type="spellEnd"/>
      <w:r w:rsidR="00366B72" w:rsidRPr="00845F67">
        <w:t xml:space="preserve"> </w:t>
      </w:r>
      <w:proofErr w:type="spellStart"/>
      <w:r w:rsidR="00366B72" w:rsidRPr="00845F67">
        <w:t>tehnice</w:t>
      </w:r>
      <w:proofErr w:type="spellEnd"/>
      <w:r w:rsidR="00366B72" w:rsidRPr="00845F67">
        <w:t xml:space="preserve"> se </w:t>
      </w:r>
      <w:proofErr w:type="spellStart"/>
      <w:r w:rsidR="00366B72" w:rsidRPr="00845F67">
        <w:t>prezintă</w:t>
      </w:r>
      <w:proofErr w:type="spellEnd"/>
      <w:r w:rsidR="00366B72" w:rsidRPr="00845F67">
        <w:t xml:space="preserve"> </w:t>
      </w:r>
      <w:proofErr w:type="spellStart"/>
      <w:r w:rsidR="00366B72" w:rsidRPr="00845F67">
        <w:t>în</w:t>
      </w:r>
      <w:proofErr w:type="spellEnd"/>
      <w:r w:rsidR="00366B72" w:rsidRPr="00845F67">
        <w:t xml:space="preserve"> </w:t>
      </w:r>
      <w:proofErr w:type="spellStart"/>
      <w:r w:rsidR="00366B72" w:rsidRPr="00845F67">
        <w:t>caietul</w:t>
      </w:r>
      <w:proofErr w:type="spellEnd"/>
      <w:r w:rsidR="00366B72" w:rsidRPr="00845F67">
        <w:t xml:space="preserve"> de </w:t>
      </w:r>
      <w:proofErr w:type="spellStart"/>
      <w:r w:rsidR="00366B72" w:rsidRPr="00845F67">
        <w:t>sarcini</w:t>
      </w:r>
      <w:proofErr w:type="spellEnd"/>
      <w:r w:rsidR="00AF76C0" w:rsidRPr="00845F67">
        <w:t xml:space="preserve"> </w:t>
      </w:r>
      <w:r w:rsidRPr="00845F67">
        <w:t>(</w:t>
      </w:r>
      <w:proofErr w:type="spellStart"/>
      <w:r w:rsidR="00E322C9" w:rsidRPr="00845F67">
        <w:t>a</w:t>
      </w:r>
      <w:r w:rsidRPr="00845F67">
        <w:t>nexa</w:t>
      </w:r>
      <w:proofErr w:type="spellEnd"/>
      <w:r w:rsidRPr="00845F67">
        <w:t xml:space="preserve"> nr.</w:t>
      </w:r>
      <w:r w:rsidR="00E322C9" w:rsidRPr="00845F67">
        <w:t xml:space="preserve"> </w:t>
      </w:r>
      <w:r w:rsidRPr="00845F67">
        <w:t>23</w:t>
      </w:r>
      <w:r w:rsidR="00AF76C0" w:rsidRPr="00845F67">
        <w:t>)</w:t>
      </w:r>
      <w:r w:rsidR="00835D86" w:rsidRPr="00845F67">
        <w:t>.</w:t>
      </w:r>
    </w:p>
    <w:p w14:paraId="022112C1" w14:textId="77777777" w:rsidR="00D8130E" w:rsidRPr="00845F67" w:rsidRDefault="00D8130E" w:rsidP="00D8130E">
      <w:pPr>
        <w:pStyle w:val="a"/>
        <w:numPr>
          <w:ilvl w:val="0"/>
          <w:numId w:val="0"/>
        </w:numPr>
        <w:ind w:left="360"/>
      </w:pPr>
    </w:p>
    <w:p w14:paraId="49D91BBA" w14:textId="77777777" w:rsidR="00352B05" w:rsidRPr="00845F67" w:rsidRDefault="00033577" w:rsidP="00DE4E21">
      <w:pPr>
        <w:pStyle w:val="a"/>
        <w:numPr>
          <w:ilvl w:val="0"/>
          <w:numId w:val="14"/>
        </w:numPr>
        <w:tabs>
          <w:tab w:val="clear" w:pos="1134"/>
          <w:tab w:val="left" w:pos="-284"/>
          <w:tab w:val="left" w:pos="196"/>
          <w:tab w:val="left" w:pos="567"/>
        </w:tabs>
        <w:ind w:left="-284" w:firstLine="284"/>
      </w:pPr>
      <w:r w:rsidRPr="00845F67">
        <w:t xml:space="preserve"> </w:t>
      </w:r>
      <w:proofErr w:type="spellStart"/>
      <w:r w:rsidR="00DC250A" w:rsidRPr="00845F67">
        <w:t>Autoritatea</w:t>
      </w:r>
      <w:proofErr w:type="spellEnd"/>
      <w:r w:rsidR="00DC250A" w:rsidRPr="00845F67">
        <w:t xml:space="preserve"> </w:t>
      </w:r>
      <w:proofErr w:type="spellStart"/>
      <w:r w:rsidR="00DC250A" w:rsidRPr="00845F67">
        <w:t>contractantă</w:t>
      </w:r>
      <w:proofErr w:type="spellEnd"/>
      <w:r w:rsidR="00DC250A" w:rsidRPr="00845F67">
        <w:t xml:space="preserve"> </w:t>
      </w:r>
      <w:proofErr w:type="spellStart"/>
      <w:r w:rsidR="00DC250A" w:rsidRPr="00845F67">
        <w:t>urmează</w:t>
      </w:r>
      <w:proofErr w:type="spellEnd"/>
      <w:r w:rsidR="00DC250A" w:rsidRPr="00845F67">
        <w:t xml:space="preserve"> </w:t>
      </w:r>
      <w:proofErr w:type="spellStart"/>
      <w:r w:rsidR="00DC250A" w:rsidRPr="00845F67">
        <w:t>să</w:t>
      </w:r>
      <w:proofErr w:type="spellEnd"/>
      <w:r w:rsidR="00DC250A" w:rsidRPr="00845F67">
        <w:t xml:space="preserve"> se </w:t>
      </w:r>
      <w:proofErr w:type="spellStart"/>
      <w:r w:rsidR="00DC250A" w:rsidRPr="00845F67">
        <w:t>asigure</w:t>
      </w:r>
      <w:proofErr w:type="spellEnd"/>
      <w:r w:rsidR="00DC250A" w:rsidRPr="00845F67">
        <w:t xml:space="preserve"> </w:t>
      </w:r>
      <w:proofErr w:type="spellStart"/>
      <w:r w:rsidR="00DC250A" w:rsidRPr="00845F67">
        <w:t>că</w:t>
      </w:r>
      <w:proofErr w:type="spellEnd"/>
      <w:r w:rsidR="00DC250A" w:rsidRPr="00845F67">
        <w:t xml:space="preserve"> la </w:t>
      </w:r>
      <w:proofErr w:type="spellStart"/>
      <w:r w:rsidR="00DC250A" w:rsidRPr="00845F67">
        <w:t>momentul</w:t>
      </w:r>
      <w:proofErr w:type="spellEnd"/>
      <w:r w:rsidR="00DC250A" w:rsidRPr="00845F67">
        <w:t xml:space="preserve"> </w:t>
      </w:r>
      <w:proofErr w:type="spellStart"/>
      <w:r w:rsidR="00DC250A" w:rsidRPr="00845F67">
        <w:t>inițierii</w:t>
      </w:r>
      <w:proofErr w:type="spellEnd"/>
      <w:r w:rsidR="00DC250A" w:rsidRPr="00845F67">
        <w:t xml:space="preserve"> </w:t>
      </w:r>
      <w:proofErr w:type="spellStart"/>
      <w:r w:rsidR="00DC250A" w:rsidRPr="00845F67">
        <w:t>procedurii</w:t>
      </w:r>
      <w:proofErr w:type="spellEnd"/>
      <w:r w:rsidR="00DC250A" w:rsidRPr="00845F67">
        <w:t xml:space="preserve"> de </w:t>
      </w:r>
      <w:proofErr w:type="spellStart"/>
      <w:r w:rsidR="00DC250A" w:rsidRPr="00845F67">
        <w:t>achiziție</w:t>
      </w:r>
      <w:proofErr w:type="spellEnd"/>
      <w:r w:rsidR="00DC250A" w:rsidRPr="00845F67">
        <w:t xml:space="preserve"> </w:t>
      </w:r>
      <w:proofErr w:type="spellStart"/>
      <w:r w:rsidR="00DC250A" w:rsidRPr="00845F67">
        <w:t>publică</w:t>
      </w:r>
      <w:proofErr w:type="spellEnd"/>
      <w:r w:rsidR="00DC250A" w:rsidRPr="00845F67">
        <w:t xml:space="preserve">, </w:t>
      </w:r>
      <w:proofErr w:type="spellStart"/>
      <w:r w:rsidR="00DC250A" w:rsidRPr="00845F67">
        <w:t>mijloacele</w:t>
      </w:r>
      <w:proofErr w:type="spellEnd"/>
      <w:r w:rsidR="00DC250A" w:rsidRPr="00845F67">
        <w:t xml:space="preserve"> </w:t>
      </w:r>
      <w:proofErr w:type="spellStart"/>
      <w:r w:rsidR="00DC250A" w:rsidRPr="00845F67">
        <w:t>financiare</w:t>
      </w:r>
      <w:proofErr w:type="spellEnd"/>
      <w:r w:rsidR="00DC250A" w:rsidRPr="00845F67">
        <w:t xml:space="preserve"> sunt </w:t>
      </w:r>
      <w:proofErr w:type="spellStart"/>
      <w:r w:rsidR="00DC250A" w:rsidRPr="00845F67">
        <w:t>alocate</w:t>
      </w:r>
      <w:proofErr w:type="spellEnd"/>
      <w:r w:rsidR="00DC250A" w:rsidRPr="00845F67">
        <w:t xml:space="preserve"> </w:t>
      </w:r>
      <w:proofErr w:type="spellStart"/>
      <w:r w:rsidR="00DC250A" w:rsidRPr="00845F67">
        <w:t>sau</w:t>
      </w:r>
      <w:proofErr w:type="spellEnd"/>
      <w:r w:rsidR="00DC250A" w:rsidRPr="00845F67">
        <w:t xml:space="preserve"> </w:t>
      </w:r>
      <w:proofErr w:type="spellStart"/>
      <w:r w:rsidR="00DC250A" w:rsidRPr="00845F67">
        <w:t>exist</w:t>
      </w:r>
      <w:r w:rsidR="00F059B8" w:rsidRPr="00845F67">
        <w:t>ă</w:t>
      </w:r>
      <w:proofErr w:type="spellEnd"/>
      <w:r w:rsidR="00F059B8" w:rsidRPr="00845F67">
        <w:t xml:space="preserve"> o </w:t>
      </w:r>
      <w:proofErr w:type="spellStart"/>
      <w:r w:rsidR="00F059B8" w:rsidRPr="00845F67">
        <w:t>garanție</w:t>
      </w:r>
      <w:proofErr w:type="spellEnd"/>
      <w:r w:rsidR="00F059B8" w:rsidRPr="00845F67">
        <w:t xml:space="preserve"> </w:t>
      </w:r>
      <w:proofErr w:type="gramStart"/>
      <w:r w:rsidR="00F059B8" w:rsidRPr="00845F67">
        <w:t>a</w:t>
      </w:r>
      <w:proofErr w:type="gramEnd"/>
      <w:r w:rsidR="00F059B8" w:rsidRPr="00845F67">
        <w:t xml:space="preserve"> </w:t>
      </w:r>
      <w:proofErr w:type="spellStart"/>
      <w:r w:rsidR="00F059B8" w:rsidRPr="00845F67">
        <w:t>alocării</w:t>
      </w:r>
      <w:proofErr w:type="spellEnd"/>
      <w:r w:rsidR="00F059B8" w:rsidRPr="00845F67">
        <w:t xml:space="preserve"> lor </w:t>
      </w:r>
      <w:proofErr w:type="spellStart"/>
      <w:r w:rsidR="00DC250A" w:rsidRPr="00845F67">
        <w:t>și</w:t>
      </w:r>
      <w:proofErr w:type="spellEnd"/>
      <w:r w:rsidR="00DC250A" w:rsidRPr="00845F67">
        <w:t xml:space="preserve"> </w:t>
      </w:r>
      <w:r w:rsidR="00491A8B" w:rsidRPr="00845F67">
        <w:t xml:space="preserve">sunt </w:t>
      </w:r>
      <w:r w:rsidR="00DC250A" w:rsidRPr="00845F67">
        <w:t xml:space="preserve">destinate </w:t>
      </w:r>
      <w:proofErr w:type="spellStart"/>
      <w:r w:rsidR="00DC250A" w:rsidRPr="00845F67">
        <w:t>exclusiv</w:t>
      </w:r>
      <w:proofErr w:type="spellEnd"/>
      <w:r w:rsidR="00DC250A" w:rsidRPr="00845F67">
        <w:t xml:space="preserve"> </w:t>
      </w:r>
      <w:proofErr w:type="spellStart"/>
      <w:r w:rsidR="00DC250A" w:rsidRPr="00845F67">
        <w:t>achiziției</w:t>
      </w:r>
      <w:proofErr w:type="spellEnd"/>
      <w:r w:rsidR="00DC250A" w:rsidRPr="00845F67">
        <w:t xml:space="preserve"> </w:t>
      </w:r>
      <w:proofErr w:type="spellStart"/>
      <w:r w:rsidR="00DC250A" w:rsidRPr="00845F67">
        <w:t>în</w:t>
      </w:r>
      <w:proofErr w:type="spellEnd"/>
      <w:r w:rsidR="00DC250A" w:rsidRPr="00845F67">
        <w:t xml:space="preserve"> </w:t>
      </w:r>
      <w:proofErr w:type="spellStart"/>
      <w:r w:rsidR="00DC250A" w:rsidRPr="00845F67">
        <w:t>cauză</w:t>
      </w:r>
      <w:proofErr w:type="spellEnd"/>
      <w:r w:rsidR="00DC250A" w:rsidRPr="00845F67">
        <w:t>.</w:t>
      </w:r>
    </w:p>
    <w:p w14:paraId="29098F75" w14:textId="77777777" w:rsidR="00D8130E" w:rsidRPr="00845F67" w:rsidRDefault="00D8130E" w:rsidP="00D8130E">
      <w:pPr>
        <w:pStyle w:val="a"/>
        <w:numPr>
          <w:ilvl w:val="0"/>
          <w:numId w:val="0"/>
        </w:numPr>
        <w:ind w:left="357"/>
      </w:pPr>
    </w:p>
    <w:p w14:paraId="6ED140A9" w14:textId="77777777" w:rsidR="00352B05" w:rsidRPr="00845F67" w:rsidRDefault="00033577" w:rsidP="00DE4E21">
      <w:pPr>
        <w:pStyle w:val="a"/>
        <w:numPr>
          <w:ilvl w:val="0"/>
          <w:numId w:val="14"/>
        </w:numPr>
        <w:tabs>
          <w:tab w:val="clear" w:pos="1134"/>
          <w:tab w:val="left" w:pos="-284"/>
          <w:tab w:val="left" w:pos="196"/>
          <w:tab w:val="left" w:pos="567"/>
        </w:tabs>
        <w:spacing w:after="120"/>
        <w:ind w:left="-284" w:firstLine="284"/>
      </w:pPr>
      <w:r w:rsidRPr="00845F67">
        <w:t xml:space="preserve"> </w:t>
      </w:r>
      <w:proofErr w:type="spellStart"/>
      <w:r w:rsidR="001C03B0" w:rsidRPr="00845F67">
        <w:t>Atribuirea</w:t>
      </w:r>
      <w:proofErr w:type="spellEnd"/>
      <w:r w:rsidR="001C03B0" w:rsidRPr="00845F67">
        <w:t xml:space="preserve"> </w:t>
      </w:r>
      <w:proofErr w:type="spellStart"/>
      <w:r w:rsidR="001C03B0" w:rsidRPr="00845F67">
        <w:t>contractului</w:t>
      </w:r>
      <w:proofErr w:type="spellEnd"/>
      <w:r w:rsidR="001C03B0" w:rsidRPr="00845F67">
        <w:t xml:space="preserve"> de </w:t>
      </w:r>
      <w:proofErr w:type="spellStart"/>
      <w:r w:rsidR="001C03B0" w:rsidRPr="00845F67">
        <w:t>achiziție</w:t>
      </w:r>
      <w:proofErr w:type="spellEnd"/>
      <w:r w:rsidR="001C03B0" w:rsidRPr="00845F67">
        <w:t xml:space="preserve"> </w:t>
      </w:r>
      <w:proofErr w:type="spellStart"/>
      <w:r w:rsidR="001C03B0" w:rsidRPr="00845F67">
        <w:t>publică</w:t>
      </w:r>
      <w:proofErr w:type="spellEnd"/>
      <w:r w:rsidR="00AF76C0" w:rsidRPr="00845F67">
        <w:t xml:space="preserve"> </w:t>
      </w:r>
      <w:r w:rsidR="00CE6337" w:rsidRPr="00845F67">
        <w:t>de</w:t>
      </w:r>
      <w:r w:rsidR="00AF76C0" w:rsidRPr="00845F67">
        <w:t xml:space="preserve"> </w:t>
      </w:r>
      <w:proofErr w:type="spellStart"/>
      <w:r w:rsidR="00960B07" w:rsidRPr="00845F67">
        <w:t>lucrări</w:t>
      </w:r>
      <w:proofErr w:type="spellEnd"/>
      <w:r w:rsidR="00960B07" w:rsidRPr="00845F67">
        <w:t xml:space="preserve"> </w:t>
      </w:r>
      <w:proofErr w:type="spellStart"/>
      <w:r w:rsidR="00960B07" w:rsidRPr="00845F67">
        <w:t>sau</w:t>
      </w:r>
      <w:proofErr w:type="spellEnd"/>
      <w:r w:rsidR="00960B07" w:rsidRPr="00845F67">
        <w:t xml:space="preserve"> </w:t>
      </w:r>
      <w:r w:rsidRPr="00845F67">
        <w:t xml:space="preserve">de </w:t>
      </w:r>
      <w:proofErr w:type="spellStart"/>
      <w:r w:rsidR="00960B07" w:rsidRPr="00845F67">
        <w:t>servicii</w:t>
      </w:r>
      <w:proofErr w:type="spellEnd"/>
      <w:r w:rsidR="00CE6337" w:rsidRPr="00845F67">
        <w:t xml:space="preserve"> de </w:t>
      </w:r>
      <w:proofErr w:type="spellStart"/>
      <w:r w:rsidR="00CE6337" w:rsidRPr="00845F67">
        <w:t>proiectare</w:t>
      </w:r>
      <w:proofErr w:type="spellEnd"/>
      <w:r w:rsidR="00CE6337" w:rsidRPr="00845F67">
        <w:t xml:space="preserve"> </w:t>
      </w:r>
      <w:proofErr w:type="spellStart"/>
      <w:r w:rsidR="00CE6337" w:rsidRPr="00845F67">
        <w:t>și</w:t>
      </w:r>
      <w:proofErr w:type="spellEnd"/>
      <w:r w:rsidR="00CE6337" w:rsidRPr="00845F67">
        <w:t xml:space="preserve"> de </w:t>
      </w:r>
      <w:proofErr w:type="spellStart"/>
      <w:r w:rsidR="00CE6337" w:rsidRPr="00845F67">
        <w:t>lucrări</w:t>
      </w:r>
      <w:proofErr w:type="spellEnd"/>
      <w:r w:rsidR="00AF76C0" w:rsidRPr="00845F67">
        <w:t xml:space="preserve"> </w:t>
      </w:r>
      <w:r w:rsidR="001C03B0" w:rsidRPr="00845F67">
        <w:t xml:space="preserve">se </w:t>
      </w:r>
      <w:proofErr w:type="spellStart"/>
      <w:r w:rsidR="001C03B0" w:rsidRPr="00845F67">
        <w:t>realizează</w:t>
      </w:r>
      <w:proofErr w:type="spellEnd"/>
      <w:r w:rsidR="001C03B0" w:rsidRPr="00845F67">
        <w:t xml:space="preserve"> </w:t>
      </w:r>
      <w:proofErr w:type="spellStart"/>
      <w:r w:rsidR="001C03B0" w:rsidRPr="00845F67">
        <w:t>în</w:t>
      </w:r>
      <w:proofErr w:type="spellEnd"/>
      <w:r w:rsidR="001C03B0" w:rsidRPr="00845F67">
        <w:t xml:space="preserve"> </w:t>
      </w:r>
      <w:proofErr w:type="spellStart"/>
      <w:r w:rsidR="001C03B0" w:rsidRPr="00845F67">
        <w:t>conformitate</w:t>
      </w:r>
      <w:proofErr w:type="spellEnd"/>
      <w:r w:rsidR="001C03B0" w:rsidRPr="00845F67">
        <w:t xml:space="preserve"> cu </w:t>
      </w:r>
      <w:proofErr w:type="spellStart"/>
      <w:r w:rsidR="001C03B0" w:rsidRPr="00845F67">
        <w:t>prevederile</w:t>
      </w:r>
      <w:proofErr w:type="spellEnd"/>
      <w:r w:rsidR="001C03B0" w:rsidRPr="00845F67">
        <w:t>:</w:t>
      </w:r>
    </w:p>
    <w:p w14:paraId="6CAA8655" w14:textId="77777777" w:rsidR="00352B05" w:rsidRPr="00845F67" w:rsidRDefault="004B16DD" w:rsidP="00DE4E21">
      <w:pPr>
        <w:pStyle w:val="a"/>
        <w:numPr>
          <w:ilvl w:val="0"/>
          <w:numId w:val="15"/>
        </w:numPr>
        <w:tabs>
          <w:tab w:val="clear" w:pos="1134"/>
          <w:tab w:val="left" w:pos="0"/>
          <w:tab w:val="left" w:pos="284"/>
        </w:tabs>
        <w:spacing w:after="120"/>
        <w:ind w:left="0" w:firstLine="0"/>
      </w:pPr>
      <w:proofErr w:type="spellStart"/>
      <w:r w:rsidRPr="00845F67">
        <w:t>Legii</w:t>
      </w:r>
      <w:proofErr w:type="spellEnd"/>
      <w:r w:rsidR="00AF76C0" w:rsidRPr="00845F67">
        <w:t xml:space="preserve"> </w:t>
      </w:r>
      <w:r w:rsidR="00DA6115" w:rsidRPr="00845F67">
        <w:t>nr.</w:t>
      </w:r>
      <w:r w:rsidR="00FF430B" w:rsidRPr="00845F67">
        <w:t xml:space="preserve"> </w:t>
      </w:r>
      <w:r w:rsidR="001C03B0" w:rsidRPr="00845F67">
        <w:t xml:space="preserve">131/2015 </w:t>
      </w:r>
      <w:proofErr w:type="spellStart"/>
      <w:r w:rsidR="001C03B0" w:rsidRPr="00845F67">
        <w:t>privind</w:t>
      </w:r>
      <w:proofErr w:type="spellEnd"/>
      <w:r w:rsidR="001C03B0" w:rsidRPr="00845F67">
        <w:t xml:space="preserve"> </w:t>
      </w:r>
      <w:proofErr w:type="spellStart"/>
      <w:r w:rsidR="001C03B0" w:rsidRPr="00845F67">
        <w:t>achizițiile</w:t>
      </w:r>
      <w:proofErr w:type="spellEnd"/>
      <w:r w:rsidR="001C03B0" w:rsidRPr="00845F67">
        <w:t xml:space="preserve"> </w:t>
      </w:r>
      <w:proofErr w:type="spellStart"/>
      <w:r w:rsidR="00AD17E8" w:rsidRPr="00845F67">
        <w:t>publice</w:t>
      </w:r>
      <w:proofErr w:type="spellEnd"/>
      <w:r w:rsidR="00AD17E8" w:rsidRPr="00845F67">
        <w:t>;</w:t>
      </w:r>
      <w:r w:rsidR="001C03B0" w:rsidRPr="00845F67">
        <w:t xml:space="preserve"> </w:t>
      </w:r>
    </w:p>
    <w:p w14:paraId="64F05D4B" w14:textId="77777777" w:rsidR="00352B05" w:rsidRPr="00845F67" w:rsidRDefault="003744AD" w:rsidP="00DE4E21">
      <w:pPr>
        <w:pStyle w:val="a"/>
        <w:numPr>
          <w:ilvl w:val="0"/>
          <w:numId w:val="15"/>
        </w:numPr>
        <w:tabs>
          <w:tab w:val="clear" w:pos="1134"/>
          <w:tab w:val="left" w:pos="-284"/>
          <w:tab w:val="left" w:pos="284"/>
        </w:tabs>
        <w:spacing w:after="120"/>
        <w:ind w:left="-284" w:firstLine="284"/>
      </w:pPr>
      <w:hyperlink r:id="rId11" w:history="1">
        <w:proofErr w:type="spellStart"/>
        <w:r w:rsidR="00DA6115" w:rsidRPr="00845F67">
          <w:rPr>
            <w:rStyle w:val="af4"/>
            <w:rFonts w:eastAsiaTheme="majorEastAsia"/>
            <w:bCs/>
            <w:color w:val="auto"/>
            <w:u w:val="none"/>
            <w:bdr w:val="none" w:sz="0" w:space="0" w:color="auto" w:frame="1"/>
            <w:shd w:val="clear" w:color="auto" w:fill="FFFFFF"/>
          </w:rPr>
          <w:t>Hotărârii</w:t>
        </w:r>
        <w:proofErr w:type="spellEnd"/>
        <w:r w:rsidR="00DA6115" w:rsidRPr="00845F67">
          <w:rPr>
            <w:rStyle w:val="af4"/>
            <w:rFonts w:eastAsiaTheme="majorEastAsia"/>
            <w:bCs/>
            <w:color w:val="auto"/>
            <w:u w:val="none"/>
            <w:bdr w:val="none" w:sz="0" w:space="0" w:color="auto" w:frame="1"/>
            <w:shd w:val="clear" w:color="auto" w:fill="FFFFFF"/>
          </w:rPr>
          <w:t xml:space="preserve"> </w:t>
        </w:r>
        <w:proofErr w:type="spellStart"/>
        <w:r w:rsidR="00DA6115" w:rsidRPr="00845F67">
          <w:rPr>
            <w:rStyle w:val="af4"/>
            <w:rFonts w:eastAsiaTheme="majorEastAsia"/>
            <w:bCs/>
            <w:color w:val="auto"/>
            <w:u w:val="none"/>
            <w:bdr w:val="none" w:sz="0" w:space="0" w:color="auto" w:frame="1"/>
            <w:shd w:val="clear" w:color="auto" w:fill="FFFFFF"/>
          </w:rPr>
          <w:t>Guvernului</w:t>
        </w:r>
        <w:proofErr w:type="spellEnd"/>
        <w:r w:rsidR="00DA6115" w:rsidRPr="00845F67">
          <w:rPr>
            <w:rStyle w:val="af4"/>
            <w:rFonts w:eastAsiaTheme="majorEastAsia"/>
            <w:bCs/>
            <w:color w:val="auto"/>
            <w:u w:val="none"/>
            <w:bdr w:val="none" w:sz="0" w:space="0" w:color="auto" w:frame="1"/>
            <w:shd w:val="clear" w:color="auto" w:fill="FFFFFF"/>
          </w:rPr>
          <w:t xml:space="preserve"> nr.</w:t>
        </w:r>
        <w:r w:rsidR="00FF430B" w:rsidRPr="00845F67">
          <w:rPr>
            <w:rStyle w:val="af4"/>
            <w:rFonts w:eastAsiaTheme="majorEastAsia"/>
            <w:bCs/>
            <w:color w:val="auto"/>
            <w:u w:val="none"/>
            <w:bdr w:val="none" w:sz="0" w:space="0" w:color="auto" w:frame="1"/>
            <w:shd w:val="clear" w:color="auto" w:fill="FFFFFF"/>
          </w:rPr>
          <w:t xml:space="preserve"> </w:t>
        </w:r>
        <w:r w:rsidR="004B16DD" w:rsidRPr="00845F67">
          <w:rPr>
            <w:rStyle w:val="af4"/>
            <w:rFonts w:eastAsiaTheme="majorEastAsia"/>
            <w:bCs/>
            <w:color w:val="auto"/>
            <w:u w:val="none"/>
            <w:bdr w:val="none" w:sz="0" w:space="0" w:color="auto" w:frame="1"/>
            <w:shd w:val="clear" w:color="auto" w:fill="FFFFFF"/>
          </w:rPr>
          <w:t xml:space="preserve">638/2020 </w:t>
        </w:r>
        <w:proofErr w:type="spellStart"/>
        <w:r w:rsidR="004B16DD" w:rsidRPr="00845F67">
          <w:rPr>
            <w:rStyle w:val="af4"/>
            <w:rFonts w:eastAsiaTheme="majorEastAsia"/>
            <w:bCs/>
            <w:color w:val="auto"/>
            <w:u w:val="none"/>
            <w:bdr w:val="none" w:sz="0" w:space="0" w:color="auto" w:frame="1"/>
            <w:shd w:val="clear" w:color="auto" w:fill="FFFFFF"/>
          </w:rPr>
          <w:t>pentru</w:t>
        </w:r>
        <w:proofErr w:type="spellEnd"/>
        <w:r w:rsidR="004B16DD" w:rsidRPr="00845F67">
          <w:rPr>
            <w:rStyle w:val="af4"/>
            <w:rFonts w:eastAsiaTheme="majorEastAsia"/>
            <w:bCs/>
            <w:color w:val="auto"/>
            <w:u w:val="none"/>
            <w:bdr w:val="none" w:sz="0" w:space="0" w:color="auto" w:frame="1"/>
            <w:shd w:val="clear" w:color="auto" w:fill="FFFFFF"/>
          </w:rPr>
          <w:t xml:space="preserve"> </w:t>
        </w:r>
        <w:proofErr w:type="spellStart"/>
        <w:r w:rsidR="004B16DD" w:rsidRPr="00845F67">
          <w:rPr>
            <w:rStyle w:val="af4"/>
            <w:rFonts w:eastAsiaTheme="majorEastAsia"/>
            <w:bCs/>
            <w:color w:val="auto"/>
            <w:u w:val="none"/>
            <w:bdr w:val="none" w:sz="0" w:space="0" w:color="auto" w:frame="1"/>
            <w:shd w:val="clear" w:color="auto" w:fill="FFFFFF"/>
          </w:rPr>
          <w:t>aprobarea</w:t>
        </w:r>
        <w:proofErr w:type="spellEnd"/>
        <w:r w:rsidR="004B16DD" w:rsidRPr="00845F67">
          <w:rPr>
            <w:rStyle w:val="af4"/>
            <w:rFonts w:eastAsiaTheme="majorEastAsia"/>
            <w:bCs/>
            <w:color w:val="auto"/>
            <w:u w:val="none"/>
            <w:bdr w:val="none" w:sz="0" w:space="0" w:color="auto" w:frame="1"/>
            <w:shd w:val="clear" w:color="auto" w:fill="FFFFFF"/>
          </w:rPr>
          <w:t xml:space="preserve"> </w:t>
        </w:r>
        <w:proofErr w:type="spellStart"/>
        <w:r w:rsidR="004B16DD" w:rsidRPr="00845F67">
          <w:rPr>
            <w:rStyle w:val="af4"/>
            <w:rFonts w:eastAsiaTheme="majorEastAsia"/>
            <w:bCs/>
            <w:color w:val="auto"/>
            <w:u w:val="none"/>
            <w:bdr w:val="none" w:sz="0" w:space="0" w:color="auto" w:frame="1"/>
            <w:shd w:val="clear" w:color="auto" w:fill="FFFFFF"/>
          </w:rPr>
          <w:t>Regulamentului</w:t>
        </w:r>
        <w:proofErr w:type="spellEnd"/>
        <w:r w:rsidR="004B16DD" w:rsidRPr="00845F67">
          <w:rPr>
            <w:rStyle w:val="af4"/>
            <w:rFonts w:eastAsiaTheme="majorEastAsia"/>
            <w:bCs/>
            <w:color w:val="auto"/>
            <w:u w:val="none"/>
            <w:bdr w:val="none" w:sz="0" w:space="0" w:color="auto" w:frame="1"/>
            <w:shd w:val="clear" w:color="auto" w:fill="FFFFFF"/>
          </w:rPr>
          <w:t xml:space="preserve"> </w:t>
        </w:r>
        <w:proofErr w:type="spellStart"/>
        <w:r w:rsidR="004B16DD" w:rsidRPr="00845F67">
          <w:rPr>
            <w:rStyle w:val="af4"/>
            <w:rFonts w:eastAsiaTheme="majorEastAsia"/>
            <w:bCs/>
            <w:color w:val="auto"/>
            <w:u w:val="none"/>
            <w:bdr w:val="none" w:sz="0" w:space="0" w:color="auto" w:frame="1"/>
            <w:shd w:val="clear" w:color="auto" w:fill="FFFFFF"/>
          </w:rPr>
          <w:t>privind</w:t>
        </w:r>
        <w:proofErr w:type="spellEnd"/>
        <w:r w:rsidR="004B16DD" w:rsidRPr="00845F67">
          <w:rPr>
            <w:rStyle w:val="af4"/>
            <w:rFonts w:eastAsiaTheme="majorEastAsia"/>
            <w:bCs/>
            <w:color w:val="auto"/>
            <w:u w:val="none"/>
            <w:bdr w:val="none" w:sz="0" w:space="0" w:color="auto" w:frame="1"/>
            <w:shd w:val="clear" w:color="auto" w:fill="FFFFFF"/>
          </w:rPr>
          <w:t xml:space="preserve"> </w:t>
        </w:r>
        <w:proofErr w:type="spellStart"/>
        <w:r w:rsidR="004B16DD" w:rsidRPr="00845F67">
          <w:rPr>
            <w:rStyle w:val="af4"/>
            <w:rFonts w:eastAsiaTheme="majorEastAsia"/>
            <w:bCs/>
            <w:color w:val="auto"/>
            <w:u w:val="none"/>
            <w:bdr w:val="none" w:sz="0" w:space="0" w:color="auto" w:frame="1"/>
            <w:shd w:val="clear" w:color="auto" w:fill="FFFFFF"/>
          </w:rPr>
          <w:t>achizițiile</w:t>
        </w:r>
        <w:proofErr w:type="spellEnd"/>
        <w:r w:rsidR="004B16DD" w:rsidRPr="00845F67">
          <w:rPr>
            <w:rStyle w:val="af4"/>
            <w:rFonts w:eastAsiaTheme="majorEastAsia"/>
            <w:bCs/>
            <w:color w:val="auto"/>
            <w:u w:val="none"/>
            <w:bdr w:val="none" w:sz="0" w:space="0" w:color="auto" w:frame="1"/>
            <w:shd w:val="clear" w:color="auto" w:fill="FFFFFF"/>
          </w:rPr>
          <w:t xml:space="preserve"> </w:t>
        </w:r>
        <w:proofErr w:type="spellStart"/>
        <w:r w:rsidR="004B16DD" w:rsidRPr="00845F67">
          <w:rPr>
            <w:rStyle w:val="af4"/>
            <w:rFonts w:eastAsiaTheme="majorEastAsia"/>
            <w:bCs/>
            <w:color w:val="auto"/>
            <w:u w:val="none"/>
            <w:bdr w:val="none" w:sz="0" w:space="0" w:color="auto" w:frame="1"/>
            <w:shd w:val="clear" w:color="auto" w:fill="FFFFFF"/>
          </w:rPr>
          <w:t>publice</w:t>
        </w:r>
        <w:proofErr w:type="spellEnd"/>
        <w:r w:rsidR="004B16DD" w:rsidRPr="00845F67">
          <w:rPr>
            <w:rStyle w:val="af4"/>
            <w:rFonts w:eastAsiaTheme="majorEastAsia"/>
            <w:bCs/>
            <w:color w:val="auto"/>
            <w:u w:val="none"/>
            <w:bdr w:val="none" w:sz="0" w:space="0" w:color="auto" w:frame="1"/>
            <w:shd w:val="clear" w:color="auto" w:fill="FFFFFF"/>
          </w:rPr>
          <w:t xml:space="preserve"> de </w:t>
        </w:r>
        <w:proofErr w:type="spellStart"/>
        <w:r w:rsidR="004B16DD" w:rsidRPr="00845F67">
          <w:rPr>
            <w:rStyle w:val="af4"/>
            <w:rFonts w:eastAsiaTheme="majorEastAsia"/>
            <w:bCs/>
            <w:color w:val="auto"/>
            <w:u w:val="none"/>
            <w:bdr w:val="none" w:sz="0" w:space="0" w:color="auto" w:frame="1"/>
            <w:shd w:val="clear" w:color="auto" w:fill="FFFFFF"/>
          </w:rPr>
          <w:t>lucrări</w:t>
        </w:r>
        <w:proofErr w:type="spellEnd"/>
      </w:hyperlink>
      <w:r w:rsidR="00EC7F38" w:rsidRPr="00845F67">
        <w:rPr>
          <w:rStyle w:val="aff0"/>
          <w:b w:val="0"/>
          <w:bdr w:val="none" w:sz="0" w:space="0" w:color="auto" w:frame="1"/>
          <w:shd w:val="clear" w:color="auto" w:fill="FFFFFF"/>
        </w:rPr>
        <w:t>.</w:t>
      </w:r>
    </w:p>
    <w:p w14:paraId="7437EE2B" w14:textId="77777777" w:rsidR="00A50D0A" w:rsidRPr="00845F67"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845F67">
        <w:t>Ofertantul</w:t>
      </w:r>
      <w:proofErr w:type="spellEnd"/>
      <w:r w:rsidRPr="00845F67">
        <w:t xml:space="preserve"> </w:t>
      </w:r>
      <w:proofErr w:type="spellStart"/>
      <w:r w:rsidRPr="00845F67">
        <w:t>suportă</w:t>
      </w:r>
      <w:proofErr w:type="spellEnd"/>
      <w:r w:rsidRPr="00845F67">
        <w:t xml:space="preserve"> </w:t>
      </w:r>
      <w:proofErr w:type="spellStart"/>
      <w:r w:rsidRPr="00845F67">
        <w:t>toate</w:t>
      </w:r>
      <w:proofErr w:type="spellEnd"/>
      <w:r w:rsidRPr="00845F67">
        <w:t xml:space="preserve"> </w:t>
      </w:r>
      <w:proofErr w:type="spellStart"/>
      <w:r w:rsidRPr="00845F67">
        <w:t>costurile</w:t>
      </w:r>
      <w:proofErr w:type="spellEnd"/>
      <w:r w:rsidRPr="00845F67">
        <w:t xml:space="preserve"> </w:t>
      </w:r>
      <w:proofErr w:type="spellStart"/>
      <w:r w:rsidR="008E672B" w:rsidRPr="00845F67">
        <w:t>asociate</w:t>
      </w:r>
      <w:proofErr w:type="spellEnd"/>
      <w:r w:rsidR="008E672B" w:rsidRPr="00845F67">
        <w:t xml:space="preserve"> </w:t>
      </w:r>
      <w:proofErr w:type="spellStart"/>
      <w:r w:rsidR="008E672B" w:rsidRPr="00845F67">
        <w:t>elaborării</w:t>
      </w:r>
      <w:proofErr w:type="spellEnd"/>
      <w:r w:rsidR="008E672B" w:rsidRPr="00845F67">
        <w:t xml:space="preserve"> </w:t>
      </w:r>
      <w:proofErr w:type="spellStart"/>
      <w:r w:rsidR="008E672B" w:rsidRPr="00845F67">
        <w:t>și</w:t>
      </w:r>
      <w:proofErr w:type="spellEnd"/>
      <w:r w:rsidR="008E672B" w:rsidRPr="00845F67">
        <w:t xml:space="preserve"> </w:t>
      </w:r>
      <w:proofErr w:type="spellStart"/>
      <w:r w:rsidR="008E672B" w:rsidRPr="00845F67">
        <w:t>prezentării</w:t>
      </w:r>
      <w:proofErr w:type="spellEnd"/>
      <w:r w:rsidR="008E672B" w:rsidRPr="00845F67">
        <w:t xml:space="preserve"> </w:t>
      </w:r>
      <w:proofErr w:type="spellStart"/>
      <w:r w:rsidR="008E672B" w:rsidRPr="00845F67">
        <w:t>ofertei</w:t>
      </w:r>
      <w:proofErr w:type="spellEnd"/>
      <w:r w:rsidR="008E672B" w:rsidRPr="00845F67">
        <w:t xml:space="preserve"> sale, precum </w:t>
      </w:r>
      <w:proofErr w:type="spellStart"/>
      <w:r w:rsidR="008E672B" w:rsidRPr="00845F67">
        <w:t>și</w:t>
      </w:r>
      <w:proofErr w:type="spellEnd"/>
      <w:r w:rsidR="008E672B" w:rsidRPr="00845F67">
        <w:t xml:space="preserve"> </w:t>
      </w:r>
      <w:proofErr w:type="spellStart"/>
      <w:r w:rsidR="008E672B" w:rsidRPr="00845F67">
        <w:t>documentelor</w:t>
      </w:r>
      <w:proofErr w:type="spellEnd"/>
      <w:r w:rsidR="008E672B" w:rsidRPr="00845F67">
        <w:t xml:space="preserve"> care o </w:t>
      </w:r>
      <w:proofErr w:type="spellStart"/>
      <w:r w:rsidR="008E672B" w:rsidRPr="00845F67">
        <w:t>însoțesc</w:t>
      </w:r>
      <w:proofErr w:type="spellEnd"/>
      <w:r w:rsidR="00C670F2" w:rsidRPr="00845F67">
        <w:t>.</w:t>
      </w:r>
    </w:p>
    <w:p w14:paraId="20B8E55A" w14:textId="77777777" w:rsidR="00A50D0A" w:rsidRPr="00845F67" w:rsidRDefault="00E42F35" w:rsidP="00DE4E21">
      <w:pPr>
        <w:pStyle w:val="a"/>
        <w:numPr>
          <w:ilvl w:val="0"/>
          <w:numId w:val="14"/>
        </w:numPr>
        <w:tabs>
          <w:tab w:val="clear" w:pos="1134"/>
          <w:tab w:val="left" w:pos="-284"/>
          <w:tab w:val="left" w:pos="196"/>
          <w:tab w:val="left" w:pos="426"/>
        </w:tabs>
        <w:spacing w:after="120"/>
        <w:ind w:left="-284" w:firstLine="284"/>
      </w:pPr>
      <w:proofErr w:type="spellStart"/>
      <w:r w:rsidRPr="00845F67">
        <w:t>Cererea</w:t>
      </w:r>
      <w:proofErr w:type="spellEnd"/>
      <w:r w:rsidRPr="00845F67">
        <w:t xml:space="preserve"> de </w:t>
      </w:r>
      <w:proofErr w:type="spellStart"/>
      <w:r w:rsidR="00FC1922" w:rsidRPr="00845F67">
        <w:t>parti</w:t>
      </w:r>
      <w:r w:rsidRPr="00845F67">
        <w:t>cipare</w:t>
      </w:r>
      <w:proofErr w:type="spellEnd"/>
      <w:r w:rsidR="00590C16" w:rsidRPr="00845F67">
        <w:t xml:space="preserve"> (</w:t>
      </w:r>
      <w:proofErr w:type="spellStart"/>
      <w:r w:rsidR="00590C16" w:rsidRPr="00845F67">
        <w:t>a</w:t>
      </w:r>
      <w:r w:rsidR="00482E77" w:rsidRPr="00845F67">
        <w:t>nexa</w:t>
      </w:r>
      <w:proofErr w:type="spellEnd"/>
      <w:r w:rsidR="00482E77" w:rsidRPr="00845F67">
        <w:t xml:space="preserve"> nr.</w:t>
      </w:r>
      <w:r w:rsidR="00DF4DCF" w:rsidRPr="00845F67">
        <w:t xml:space="preserve"> </w:t>
      </w:r>
      <w:r w:rsidR="00482E77" w:rsidRPr="00845F67">
        <w:t>7)</w:t>
      </w:r>
      <w:r w:rsidRPr="00845F67">
        <w:t xml:space="preserve">, </w:t>
      </w:r>
      <w:proofErr w:type="spellStart"/>
      <w:r w:rsidR="001C03B0" w:rsidRPr="00845F67">
        <w:t>Oferta</w:t>
      </w:r>
      <w:proofErr w:type="spellEnd"/>
      <w:r w:rsidR="001C03B0" w:rsidRPr="00845F67">
        <w:t xml:space="preserve">, </w:t>
      </w:r>
      <w:proofErr w:type="spellStart"/>
      <w:r w:rsidR="00F25E11" w:rsidRPr="00845F67">
        <w:t>Angajamentul</w:t>
      </w:r>
      <w:proofErr w:type="spellEnd"/>
      <w:r w:rsidR="00F25E11" w:rsidRPr="00845F67">
        <w:t xml:space="preserve"> de </w:t>
      </w:r>
      <w:proofErr w:type="spellStart"/>
      <w:r w:rsidR="00F25E11" w:rsidRPr="00845F67">
        <w:t>Integritate</w:t>
      </w:r>
      <w:proofErr w:type="spellEnd"/>
      <w:r w:rsidR="001C03B0" w:rsidRPr="00845F67">
        <w:t xml:space="preserve">, </w:t>
      </w:r>
      <w:proofErr w:type="spellStart"/>
      <w:r w:rsidR="008A42E8" w:rsidRPr="00845F67">
        <w:t>documentația</w:t>
      </w:r>
      <w:proofErr w:type="spellEnd"/>
      <w:r w:rsidR="008A42E8" w:rsidRPr="00845F67">
        <w:t xml:space="preserve"> </w:t>
      </w:r>
      <w:r w:rsidR="001C03B0" w:rsidRPr="00845F67">
        <w:t xml:space="preserve">de </w:t>
      </w:r>
      <w:proofErr w:type="spellStart"/>
      <w:r w:rsidR="001C03B0" w:rsidRPr="00845F67">
        <w:t>atribuire</w:t>
      </w:r>
      <w:proofErr w:type="spellEnd"/>
      <w:r w:rsidR="001C03B0" w:rsidRPr="00845F67">
        <w:t xml:space="preserve">, </w:t>
      </w:r>
      <w:proofErr w:type="spellStart"/>
      <w:r w:rsidR="001C03B0" w:rsidRPr="00845F67">
        <w:t>caietul</w:t>
      </w:r>
      <w:proofErr w:type="spellEnd"/>
      <w:r w:rsidR="001C03B0" w:rsidRPr="00845F67">
        <w:t xml:space="preserve"> de </w:t>
      </w:r>
      <w:proofErr w:type="spellStart"/>
      <w:r w:rsidR="001C03B0" w:rsidRPr="00845F67">
        <w:t>sarcini</w:t>
      </w:r>
      <w:proofErr w:type="spellEnd"/>
      <w:r w:rsidR="001C03B0" w:rsidRPr="00845F67">
        <w:t xml:space="preserve"> </w:t>
      </w:r>
      <w:proofErr w:type="spellStart"/>
      <w:r w:rsidR="001C03B0" w:rsidRPr="00845F67">
        <w:t>şi</w:t>
      </w:r>
      <w:proofErr w:type="spellEnd"/>
      <w:r w:rsidR="001C03B0" w:rsidRPr="00845F67">
        <w:t xml:space="preserve"> </w:t>
      </w:r>
      <w:proofErr w:type="spellStart"/>
      <w:r w:rsidR="001C03B0" w:rsidRPr="00845F67">
        <w:t>toată</w:t>
      </w:r>
      <w:proofErr w:type="spellEnd"/>
      <w:r w:rsidR="001C03B0" w:rsidRPr="00845F67">
        <w:t xml:space="preserve"> </w:t>
      </w:r>
      <w:proofErr w:type="spellStart"/>
      <w:r w:rsidR="001C03B0" w:rsidRPr="00845F67">
        <w:t>corespondenţa</w:t>
      </w:r>
      <w:proofErr w:type="spellEnd"/>
      <w:r w:rsidR="001C03B0" w:rsidRPr="00845F67">
        <w:t xml:space="preserve"> </w:t>
      </w:r>
      <w:proofErr w:type="spellStart"/>
      <w:r w:rsidR="001C03B0" w:rsidRPr="00845F67">
        <w:t>dintre</w:t>
      </w:r>
      <w:proofErr w:type="spellEnd"/>
      <w:r w:rsidR="001C03B0" w:rsidRPr="00845F67">
        <w:t xml:space="preserve"> </w:t>
      </w:r>
      <w:proofErr w:type="spellStart"/>
      <w:r w:rsidR="001C03B0" w:rsidRPr="00845F67">
        <w:t>ofertant</w:t>
      </w:r>
      <w:proofErr w:type="spellEnd"/>
      <w:r w:rsidR="001C03B0" w:rsidRPr="00845F67">
        <w:t xml:space="preserve"> </w:t>
      </w:r>
      <w:proofErr w:type="spellStart"/>
      <w:r w:rsidR="001C03B0" w:rsidRPr="00845F67">
        <w:t>şi</w:t>
      </w:r>
      <w:proofErr w:type="spellEnd"/>
      <w:r w:rsidR="001C03B0" w:rsidRPr="00845F67">
        <w:t xml:space="preserve"> </w:t>
      </w:r>
      <w:proofErr w:type="spellStart"/>
      <w:r w:rsidR="001C03B0" w:rsidRPr="00845F67">
        <w:t>autoritatea</w:t>
      </w:r>
      <w:proofErr w:type="spellEnd"/>
      <w:r w:rsidR="001C03B0" w:rsidRPr="00845F67">
        <w:t xml:space="preserve"> </w:t>
      </w:r>
      <w:proofErr w:type="spellStart"/>
      <w:r w:rsidR="001C03B0" w:rsidRPr="00845F67">
        <w:t>contractantă</w:t>
      </w:r>
      <w:proofErr w:type="spellEnd"/>
      <w:r w:rsidR="001C03B0" w:rsidRPr="00845F67">
        <w:t xml:space="preserve"> </w:t>
      </w:r>
      <w:r w:rsidR="008A42E8" w:rsidRPr="00845F67">
        <w:t xml:space="preserve">se </w:t>
      </w:r>
      <w:proofErr w:type="spellStart"/>
      <w:r w:rsidR="008A42E8" w:rsidRPr="00845F67">
        <w:t>întocmește</w:t>
      </w:r>
      <w:proofErr w:type="spellEnd"/>
      <w:r w:rsidR="008A42E8" w:rsidRPr="00845F67">
        <w:t xml:space="preserve"> </w:t>
      </w:r>
      <w:proofErr w:type="spellStart"/>
      <w:r w:rsidR="001C03B0" w:rsidRPr="00845F67">
        <w:t>în</w:t>
      </w:r>
      <w:proofErr w:type="spellEnd"/>
      <w:r w:rsidR="001C03B0" w:rsidRPr="00845F67">
        <w:t xml:space="preserve"> </w:t>
      </w:r>
      <w:proofErr w:type="spellStart"/>
      <w:r w:rsidR="001C03B0" w:rsidRPr="00845F67">
        <w:t>limba</w:t>
      </w:r>
      <w:proofErr w:type="spellEnd"/>
      <w:r w:rsidR="001C03B0" w:rsidRPr="00845F67">
        <w:t xml:space="preserve"> </w:t>
      </w:r>
      <w:proofErr w:type="spellStart"/>
      <w:r w:rsidR="001C03B0" w:rsidRPr="00845F67">
        <w:t>română</w:t>
      </w:r>
      <w:proofErr w:type="spellEnd"/>
      <w:r w:rsidR="00FD1157" w:rsidRPr="00845F67">
        <w:t xml:space="preserve"> </w:t>
      </w:r>
      <w:proofErr w:type="spellStart"/>
      <w:r w:rsidR="007D2250" w:rsidRPr="00845F67">
        <w:t>sau</w:t>
      </w:r>
      <w:proofErr w:type="spellEnd"/>
      <w:r w:rsidR="0089513B" w:rsidRPr="00845F67">
        <w:t>,</w:t>
      </w:r>
      <w:r w:rsidR="00FD1157" w:rsidRPr="00845F67">
        <w:t xml:space="preserve"> </w:t>
      </w:r>
      <w:proofErr w:type="spellStart"/>
      <w:r w:rsidR="00FD1157" w:rsidRPr="00845F67">
        <w:t>după</w:t>
      </w:r>
      <w:proofErr w:type="spellEnd"/>
      <w:r w:rsidR="00FD1157" w:rsidRPr="00845F67">
        <w:t xml:space="preserve"> </w:t>
      </w:r>
      <w:proofErr w:type="spellStart"/>
      <w:r w:rsidR="00FD1157" w:rsidRPr="00845F67">
        <w:t>caz</w:t>
      </w:r>
      <w:proofErr w:type="spellEnd"/>
      <w:r w:rsidR="00FD1157" w:rsidRPr="00845F67">
        <w:t xml:space="preserve">, </w:t>
      </w:r>
      <w:proofErr w:type="spellStart"/>
      <w:r w:rsidR="00FD1157" w:rsidRPr="00845F67">
        <w:t>toate</w:t>
      </w:r>
      <w:proofErr w:type="spellEnd"/>
      <w:r w:rsidR="00FD1157" w:rsidRPr="00845F67">
        <w:t xml:space="preserve"> </w:t>
      </w:r>
      <w:proofErr w:type="spellStart"/>
      <w:r w:rsidR="00FD1157" w:rsidRPr="00845F67">
        <w:t>documentele</w:t>
      </w:r>
      <w:proofErr w:type="spellEnd"/>
      <w:r w:rsidR="00FD1157" w:rsidRPr="00845F67">
        <w:t xml:space="preserve"> enumerate pot fi </w:t>
      </w:r>
      <w:proofErr w:type="spellStart"/>
      <w:r w:rsidR="00FD1157" w:rsidRPr="00845F67">
        <w:t>întocmite</w:t>
      </w:r>
      <w:proofErr w:type="spellEnd"/>
      <w:r w:rsidR="00FD1157" w:rsidRPr="00845F67">
        <w:t xml:space="preserve"> </w:t>
      </w:r>
      <w:proofErr w:type="spellStart"/>
      <w:r w:rsidR="00FD1157" w:rsidRPr="00845F67">
        <w:t>şi</w:t>
      </w:r>
      <w:proofErr w:type="spellEnd"/>
      <w:r w:rsidR="00FD1157" w:rsidRPr="00845F67">
        <w:t xml:space="preserve"> </w:t>
      </w:r>
      <w:proofErr w:type="spellStart"/>
      <w:r w:rsidR="00FD1157" w:rsidRPr="00845F67">
        <w:t>în</w:t>
      </w:r>
      <w:proofErr w:type="spellEnd"/>
      <w:r w:rsidR="00FD1157" w:rsidRPr="00845F67">
        <w:t xml:space="preserve"> una din </w:t>
      </w:r>
      <w:proofErr w:type="spellStart"/>
      <w:r w:rsidR="00FD1157" w:rsidRPr="00845F67">
        <w:t>limbile</w:t>
      </w:r>
      <w:proofErr w:type="spellEnd"/>
      <w:r w:rsidR="00FD1157" w:rsidRPr="00845F67">
        <w:t xml:space="preserve"> de </w:t>
      </w:r>
      <w:proofErr w:type="spellStart"/>
      <w:r w:rsidR="00FD1157" w:rsidRPr="00845F67">
        <w:t>circulaţie</w:t>
      </w:r>
      <w:proofErr w:type="spellEnd"/>
      <w:r w:rsidR="00FD1157" w:rsidRPr="00845F67">
        <w:t xml:space="preserve"> </w:t>
      </w:r>
      <w:proofErr w:type="spellStart"/>
      <w:r w:rsidR="00FD1157" w:rsidRPr="00845F67">
        <w:t>internaţională</w:t>
      </w:r>
      <w:proofErr w:type="spellEnd"/>
      <w:r w:rsidR="00FD1157" w:rsidRPr="00845F67">
        <w:t>.</w:t>
      </w:r>
      <w:r w:rsidR="00482E77" w:rsidRPr="00845F67">
        <w:t xml:space="preserve"> </w:t>
      </w:r>
      <w:proofErr w:type="spellStart"/>
      <w:r w:rsidR="001C03B0" w:rsidRPr="00845F67">
        <w:t>Documentele</w:t>
      </w:r>
      <w:proofErr w:type="spellEnd"/>
      <w:r w:rsidR="001C03B0" w:rsidRPr="00845F67">
        <w:t xml:space="preserve"> justificative </w:t>
      </w:r>
      <w:proofErr w:type="spellStart"/>
      <w:r w:rsidR="001C03B0" w:rsidRPr="00845F67">
        <w:t>şi</w:t>
      </w:r>
      <w:proofErr w:type="spellEnd"/>
      <w:r w:rsidR="001C03B0" w:rsidRPr="00845F67">
        <w:t xml:space="preserve"> </w:t>
      </w:r>
      <w:proofErr w:type="spellStart"/>
      <w:r w:rsidR="001C03B0" w:rsidRPr="00845F67">
        <w:t>literatura</w:t>
      </w:r>
      <w:proofErr w:type="spellEnd"/>
      <w:r w:rsidR="001C03B0" w:rsidRPr="00845F67">
        <w:t xml:space="preserve"> de </w:t>
      </w:r>
      <w:proofErr w:type="spellStart"/>
      <w:r w:rsidR="001C03B0" w:rsidRPr="00845F67">
        <w:t>specialitate</w:t>
      </w:r>
      <w:proofErr w:type="spellEnd"/>
      <w:r w:rsidR="001C03B0" w:rsidRPr="00845F67">
        <w:t xml:space="preserve"> </w:t>
      </w:r>
      <w:proofErr w:type="spellStart"/>
      <w:r w:rsidR="001C03B0" w:rsidRPr="00845F67">
        <w:t>tipărită</w:t>
      </w:r>
      <w:proofErr w:type="spellEnd"/>
      <w:r w:rsidR="001C03B0" w:rsidRPr="00845F67">
        <w:t xml:space="preserve">, care fac </w:t>
      </w:r>
      <w:proofErr w:type="spellStart"/>
      <w:r w:rsidR="001C03B0" w:rsidRPr="00845F67">
        <w:t>parte</w:t>
      </w:r>
      <w:proofErr w:type="spellEnd"/>
      <w:r w:rsidR="001C03B0" w:rsidRPr="00845F67">
        <w:t xml:space="preserve"> din </w:t>
      </w:r>
      <w:proofErr w:type="spellStart"/>
      <w:r w:rsidR="001C03B0" w:rsidRPr="00845F67">
        <w:t>ofertă</w:t>
      </w:r>
      <w:proofErr w:type="spellEnd"/>
      <w:r w:rsidR="001C03B0" w:rsidRPr="00845F67">
        <w:t xml:space="preserve">, pot fi </w:t>
      </w:r>
      <w:proofErr w:type="spellStart"/>
      <w:r w:rsidR="008A42E8" w:rsidRPr="00845F67">
        <w:t>întocmite</w:t>
      </w:r>
      <w:proofErr w:type="spellEnd"/>
      <w:r w:rsidR="008A42E8" w:rsidRPr="00845F67">
        <w:t xml:space="preserve"> </w:t>
      </w:r>
      <w:proofErr w:type="spellStart"/>
      <w:r w:rsidR="001C03B0" w:rsidRPr="00845F67">
        <w:t>în</w:t>
      </w:r>
      <w:proofErr w:type="spellEnd"/>
      <w:r w:rsidR="001C03B0" w:rsidRPr="00845F67">
        <w:t xml:space="preserve"> </w:t>
      </w:r>
      <w:proofErr w:type="spellStart"/>
      <w:r w:rsidR="001C03B0" w:rsidRPr="00845F67">
        <w:t>altă</w:t>
      </w:r>
      <w:proofErr w:type="spellEnd"/>
      <w:r w:rsidR="001C03B0" w:rsidRPr="00845F67">
        <w:t xml:space="preserve"> </w:t>
      </w:r>
      <w:proofErr w:type="spellStart"/>
      <w:r w:rsidR="001C03B0" w:rsidRPr="00845F67">
        <w:t>limbă</w:t>
      </w:r>
      <w:proofErr w:type="spellEnd"/>
      <w:r w:rsidR="001C03B0" w:rsidRPr="00845F67">
        <w:t xml:space="preserve">, </w:t>
      </w:r>
      <w:proofErr w:type="spellStart"/>
      <w:r w:rsidR="00FD1157" w:rsidRPr="00845F67">
        <w:t>specificată</w:t>
      </w:r>
      <w:proofErr w:type="spellEnd"/>
      <w:r w:rsidR="00FD1157" w:rsidRPr="00845F67">
        <w:t xml:space="preserve"> </w:t>
      </w:r>
      <w:proofErr w:type="spellStart"/>
      <w:r w:rsidR="00FD1157" w:rsidRPr="00845F67">
        <w:t>în</w:t>
      </w:r>
      <w:proofErr w:type="spellEnd"/>
      <w:r w:rsidR="00FD1157" w:rsidRPr="00845F67">
        <w:t xml:space="preserve"> </w:t>
      </w:r>
      <w:proofErr w:type="spellStart"/>
      <w:r w:rsidR="00FD1157" w:rsidRPr="00845F67">
        <w:t>documentaţia</w:t>
      </w:r>
      <w:proofErr w:type="spellEnd"/>
      <w:r w:rsidR="00FD1157" w:rsidRPr="00845F67">
        <w:t xml:space="preserve"> de </w:t>
      </w:r>
      <w:proofErr w:type="spellStart"/>
      <w:r w:rsidR="00FD1157" w:rsidRPr="00845F67">
        <w:t>atribuire</w:t>
      </w:r>
      <w:proofErr w:type="spellEnd"/>
      <w:r w:rsidR="00FD1157" w:rsidRPr="00845F67">
        <w:t>,</w:t>
      </w:r>
      <w:r w:rsidR="00033577" w:rsidRPr="00845F67">
        <w:t xml:space="preserve"> </w:t>
      </w:r>
      <w:r w:rsidR="001C03B0" w:rsidRPr="00845F67">
        <w:t xml:space="preserve">cu </w:t>
      </w:r>
      <w:proofErr w:type="spellStart"/>
      <w:r w:rsidR="001C03B0" w:rsidRPr="00845F67">
        <w:t>condiţia</w:t>
      </w:r>
      <w:proofErr w:type="spellEnd"/>
      <w:r w:rsidR="001C03B0" w:rsidRPr="00845F67">
        <w:t xml:space="preserve"> ca </w:t>
      </w:r>
      <w:proofErr w:type="spellStart"/>
      <w:r w:rsidR="001C03B0" w:rsidRPr="00845F67">
        <w:t>acestea</w:t>
      </w:r>
      <w:proofErr w:type="spellEnd"/>
      <w:r w:rsidR="001C03B0" w:rsidRPr="00845F67">
        <w:t xml:space="preserve"> </w:t>
      </w:r>
      <w:proofErr w:type="spellStart"/>
      <w:r w:rsidR="001C03B0" w:rsidRPr="00845F67">
        <w:t>să</w:t>
      </w:r>
      <w:proofErr w:type="spellEnd"/>
      <w:r w:rsidR="001C03B0" w:rsidRPr="00845F67">
        <w:t xml:space="preserve"> fie </w:t>
      </w:r>
      <w:proofErr w:type="spellStart"/>
      <w:r w:rsidR="001C03B0" w:rsidRPr="00845F67">
        <w:t>însoţite</w:t>
      </w:r>
      <w:proofErr w:type="spellEnd"/>
      <w:r w:rsidR="001C03B0" w:rsidRPr="00845F67">
        <w:t xml:space="preserve"> de o </w:t>
      </w:r>
      <w:proofErr w:type="spellStart"/>
      <w:r w:rsidR="001C03B0" w:rsidRPr="00845F67">
        <w:t>traducere</w:t>
      </w:r>
      <w:proofErr w:type="spellEnd"/>
      <w:r w:rsidR="001C03B0" w:rsidRPr="00845F67">
        <w:t xml:space="preserve"> </w:t>
      </w:r>
      <w:proofErr w:type="spellStart"/>
      <w:r w:rsidR="001C03B0" w:rsidRPr="00845F67">
        <w:t>exactă</w:t>
      </w:r>
      <w:proofErr w:type="spellEnd"/>
      <w:r w:rsidR="001C03B0" w:rsidRPr="00845F67">
        <w:t xml:space="preserve"> a </w:t>
      </w:r>
      <w:proofErr w:type="spellStart"/>
      <w:r w:rsidR="001C03B0" w:rsidRPr="00845F67">
        <w:t>fragmentelor</w:t>
      </w:r>
      <w:proofErr w:type="spellEnd"/>
      <w:r w:rsidR="001C03B0" w:rsidRPr="00845F67">
        <w:t xml:space="preserve"> </w:t>
      </w:r>
      <w:proofErr w:type="spellStart"/>
      <w:r w:rsidR="001C03B0" w:rsidRPr="00845F67">
        <w:t>relevante</w:t>
      </w:r>
      <w:proofErr w:type="spellEnd"/>
      <w:r w:rsidR="001C03B0" w:rsidRPr="00845F67">
        <w:t xml:space="preserve"> </w:t>
      </w:r>
      <w:proofErr w:type="spellStart"/>
      <w:r w:rsidR="001C03B0" w:rsidRPr="00845F67">
        <w:t>în</w:t>
      </w:r>
      <w:proofErr w:type="spellEnd"/>
      <w:r w:rsidR="001C03B0" w:rsidRPr="00845F67">
        <w:t xml:space="preserve"> </w:t>
      </w:r>
      <w:proofErr w:type="spellStart"/>
      <w:r w:rsidR="001C03B0" w:rsidRPr="00845F67">
        <w:t>limba</w:t>
      </w:r>
      <w:proofErr w:type="spellEnd"/>
      <w:r w:rsidR="001C03B0" w:rsidRPr="00845F67">
        <w:t xml:space="preserve"> </w:t>
      </w:r>
      <w:proofErr w:type="spellStart"/>
      <w:r w:rsidR="001C03B0" w:rsidRPr="00845F67">
        <w:t>română</w:t>
      </w:r>
      <w:proofErr w:type="spellEnd"/>
      <w:r w:rsidR="001C03B0" w:rsidRPr="00845F67">
        <w:t>.</w:t>
      </w:r>
    </w:p>
    <w:p w14:paraId="70437FBD" w14:textId="77777777" w:rsidR="00946421" w:rsidRPr="00845F67" w:rsidRDefault="00946421" w:rsidP="00DE4E21">
      <w:pPr>
        <w:pStyle w:val="a"/>
        <w:numPr>
          <w:ilvl w:val="0"/>
          <w:numId w:val="14"/>
        </w:numPr>
        <w:tabs>
          <w:tab w:val="clear" w:pos="1134"/>
          <w:tab w:val="left" w:pos="-284"/>
          <w:tab w:val="left" w:pos="196"/>
          <w:tab w:val="left" w:pos="426"/>
        </w:tabs>
        <w:spacing w:after="120"/>
        <w:ind w:left="-284" w:firstLine="284"/>
      </w:pPr>
      <w:r w:rsidRPr="00845F67">
        <w:t xml:space="preserve">La </w:t>
      </w:r>
      <w:proofErr w:type="spellStart"/>
      <w:r w:rsidRPr="00845F67">
        <w:t>achiziția</w:t>
      </w:r>
      <w:proofErr w:type="spellEnd"/>
      <w:r w:rsidRPr="00845F67">
        <w:t xml:space="preserve"> de </w:t>
      </w:r>
      <w:proofErr w:type="spellStart"/>
      <w:r w:rsidRPr="00845F67">
        <w:t>lucrări</w:t>
      </w:r>
      <w:proofErr w:type="spellEnd"/>
      <w:r w:rsidRPr="00845F67">
        <w:t xml:space="preserve"> </w:t>
      </w:r>
      <w:proofErr w:type="spellStart"/>
      <w:r w:rsidRPr="00845F67">
        <w:t>termenul</w:t>
      </w:r>
      <w:proofErr w:type="spellEnd"/>
      <w:r w:rsidRPr="00845F67">
        <w:t xml:space="preserve"> de </w:t>
      </w:r>
      <w:proofErr w:type="spellStart"/>
      <w:r w:rsidRPr="00845F67">
        <w:t>când</w:t>
      </w:r>
      <w:proofErr w:type="spellEnd"/>
      <w:r w:rsidRPr="00845F67">
        <w:t xml:space="preserve"> a </w:t>
      </w:r>
      <w:proofErr w:type="spellStart"/>
      <w:r w:rsidRPr="00845F67">
        <w:t>fost</w:t>
      </w:r>
      <w:proofErr w:type="spellEnd"/>
      <w:r w:rsidRPr="00845F67">
        <w:t xml:space="preserve"> </w:t>
      </w:r>
      <w:proofErr w:type="spellStart"/>
      <w:r w:rsidRPr="00845F67">
        <w:t>elaborat</w:t>
      </w:r>
      <w:proofErr w:type="spellEnd"/>
      <w:r w:rsidRPr="00845F67">
        <w:t xml:space="preserve"> </w:t>
      </w:r>
      <w:proofErr w:type="spellStart"/>
      <w:r w:rsidRPr="00845F67">
        <w:t>proiectul</w:t>
      </w:r>
      <w:proofErr w:type="spellEnd"/>
      <w:r w:rsidRPr="00845F67">
        <w:t xml:space="preserve"> nu </w:t>
      </w:r>
      <w:proofErr w:type="spellStart"/>
      <w:r w:rsidRPr="00845F67">
        <w:t>trebuie</w:t>
      </w:r>
      <w:proofErr w:type="spellEnd"/>
      <w:r w:rsidRPr="00845F67">
        <w:t xml:space="preserve"> </w:t>
      </w:r>
      <w:proofErr w:type="spellStart"/>
      <w:r w:rsidRPr="00845F67">
        <w:t>să</w:t>
      </w:r>
      <w:proofErr w:type="spellEnd"/>
      <w:r w:rsidRPr="00845F67">
        <w:t xml:space="preserve"> </w:t>
      </w:r>
      <w:proofErr w:type="spellStart"/>
      <w:r w:rsidRPr="00845F67">
        <w:t>depășească</w:t>
      </w:r>
      <w:proofErr w:type="spellEnd"/>
      <w:r w:rsidRPr="00845F67">
        <w:t xml:space="preserve"> </w:t>
      </w:r>
      <w:proofErr w:type="spellStart"/>
      <w:r w:rsidRPr="00845F67">
        <w:t>perioada</w:t>
      </w:r>
      <w:proofErr w:type="spellEnd"/>
      <w:r w:rsidRPr="00845F67">
        <w:t xml:space="preserve"> de </w:t>
      </w:r>
      <w:proofErr w:type="spellStart"/>
      <w:r w:rsidRPr="00845F67">
        <w:t>doi</w:t>
      </w:r>
      <w:proofErr w:type="spellEnd"/>
      <w:r w:rsidRPr="00845F67">
        <w:t xml:space="preserve"> ani, </w:t>
      </w:r>
      <w:proofErr w:type="spellStart"/>
      <w:r w:rsidRPr="00845F67">
        <w:t>în</w:t>
      </w:r>
      <w:proofErr w:type="spellEnd"/>
      <w:r w:rsidRPr="00845F67">
        <w:t xml:space="preserve"> </w:t>
      </w:r>
      <w:proofErr w:type="spellStart"/>
      <w:r w:rsidRPr="00845F67">
        <w:t>caz</w:t>
      </w:r>
      <w:proofErr w:type="spellEnd"/>
      <w:r w:rsidRPr="00845F67">
        <w:t xml:space="preserve"> </w:t>
      </w:r>
      <w:proofErr w:type="spellStart"/>
      <w:r w:rsidRPr="00845F67">
        <w:t>contrar</w:t>
      </w:r>
      <w:proofErr w:type="spellEnd"/>
      <w:r w:rsidRPr="00845F67">
        <w:t xml:space="preserve">, </w:t>
      </w:r>
      <w:proofErr w:type="spellStart"/>
      <w:r w:rsidRPr="00845F67">
        <w:t>autoritatea</w:t>
      </w:r>
      <w:proofErr w:type="spellEnd"/>
      <w:r w:rsidRPr="00845F67">
        <w:t xml:space="preserve"> </w:t>
      </w:r>
      <w:proofErr w:type="spellStart"/>
      <w:r w:rsidRPr="00845F67">
        <w:t>contractantă</w:t>
      </w:r>
      <w:proofErr w:type="spellEnd"/>
      <w:r w:rsidRPr="00845F67">
        <w:t xml:space="preserve"> </w:t>
      </w:r>
      <w:proofErr w:type="spellStart"/>
      <w:r w:rsidRPr="00845F67">
        <w:t>este</w:t>
      </w:r>
      <w:proofErr w:type="spellEnd"/>
      <w:r w:rsidRPr="00845F67">
        <w:t xml:space="preserve"> </w:t>
      </w:r>
      <w:proofErr w:type="spellStart"/>
      <w:r w:rsidRPr="00845F67">
        <w:t>obligată</w:t>
      </w:r>
      <w:proofErr w:type="spellEnd"/>
      <w:r w:rsidRPr="00845F67">
        <w:t xml:space="preserve"> </w:t>
      </w:r>
      <w:proofErr w:type="spellStart"/>
      <w:r w:rsidRPr="00845F67">
        <w:t>să</w:t>
      </w:r>
      <w:proofErr w:type="spellEnd"/>
      <w:r w:rsidRPr="00845F67">
        <w:t xml:space="preserve"> </w:t>
      </w:r>
      <w:proofErr w:type="spellStart"/>
      <w:r w:rsidRPr="00845F67">
        <w:t>actualizeze</w:t>
      </w:r>
      <w:proofErr w:type="spellEnd"/>
      <w:r w:rsidRPr="00845F67">
        <w:t xml:space="preserve"> </w:t>
      </w:r>
      <w:proofErr w:type="spellStart"/>
      <w:r w:rsidRPr="00845F67">
        <w:t>documentația</w:t>
      </w:r>
      <w:proofErr w:type="spellEnd"/>
      <w:r w:rsidRPr="00845F67">
        <w:t xml:space="preserve"> de </w:t>
      </w:r>
      <w:proofErr w:type="spellStart"/>
      <w:r w:rsidRPr="00845F67">
        <w:t>proiect</w:t>
      </w:r>
      <w:proofErr w:type="spellEnd"/>
      <w:r w:rsidRPr="00845F67">
        <w:t xml:space="preserve">, </w:t>
      </w:r>
      <w:proofErr w:type="spellStart"/>
      <w:r w:rsidRPr="00845F67">
        <w:t>înainte</w:t>
      </w:r>
      <w:proofErr w:type="spellEnd"/>
      <w:r w:rsidRPr="00845F67">
        <w:t xml:space="preserve"> de </w:t>
      </w:r>
      <w:proofErr w:type="spellStart"/>
      <w:r w:rsidRPr="00845F67">
        <w:t>inițierea</w:t>
      </w:r>
      <w:proofErr w:type="spellEnd"/>
      <w:r w:rsidRPr="00845F67">
        <w:t xml:space="preserve"> </w:t>
      </w:r>
      <w:proofErr w:type="spellStart"/>
      <w:r w:rsidRPr="00845F67">
        <w:t>procedurii</w:t>
      </w:r>
      <w:proofErr w:type="spellEnd"/>
      <w:r w:rsidRPr="00845F67">
        <w:t xml:space="preserve"> de </w:t>
      </w:r>
      <w:proofErr w:type="spellStart"/>
      <w:r w:rsidRPr="00845F67">
        <w:t>achiziție</w:t>
      </w:r>
      <w:proofErr w:type="spellEnd"/>
      <w:r w:rsidRPr="00845F67">
        <w:t>.</w:t>
      </w:r>
    </w:p>
    <w:p w14:paraId="688871E4" w14:textId="77777777" w:rsidR="00862010" w:rsidRPr="00845F67" w:rsidRDefault="00862010" w:rsidP="00DE4E21">
      <w:pPr>
        <w:pStyle w:val="a"/>
        <w:numPr>
          <w:ilvl w:val="0"/>
          <w:numId w:val="14"/>
        </w:numPr>
        <w:tabs>
          <w:tab w:val="clear" w:pos="1134"/>
          <w:tab w:val="left" w:pos="-284"/>
          <w:tab w:val="left" w:pos="196"/>
          <w:tab w:val="left" w:pos="426"/>
        </w:tabs>
        <w:spacing w:after="120"/>
        <w:ind w:left="-284" w:firstLine="284"/>
      </w:pPr>
      <w:proofErr w:type="spellStart"/>
      <w:r w:rsidRPr="00845F67">
        <w:t>În</w:t>
      </w:r>
      <w:proofErr w:type="spellEnd"/>
      <w:r w:rsidRPr="00845F67">
        <w:t xml:space="preserve"> </w:t>
      </w:r>
      <w:proofErr w:type="spellStart"/>
      <w:r w:rsidRPr="00845F67">
        <w:t>cazul</w:t>
      </w:r>
      <w:proofErr w:type="spellEnd"/>
      <w:r w:rsidRPr="00845F67">
        <w:t xml:space="preserve"> </w:t>
      </w:r>
      <w:proofErr w:type="spellStart"/>
      <w:r w:rsidRPr="00845F67">
        <w:t>achizițiilor</w:t>
      </w:r>
      <w:proofErr w:type="spellEnd"/>
      <w:r w:rsidRPr="00845F67">
        <w:t xml:space="preserve"> de </w:t>
      </w:r>
      <w:proofErr w:type="spellStart"/>
      <w:r w:rsidRPr="00845F67">
        <w:t>servicii</w:t>
      </w:r>
      <w:proofErr w:type="spellEnd"/>
      <w:r w:rsidRPr="00845F67">
        <w:t xml:space="preserve"> de </w:t>
      </w:r>
      <w:proofErr w:type="spellStart"/>
      <w:r w:rsidRPr="00845F67">
        <w:t>proiectare</w:t>
      </w:r>
      <w:proofErr w:type="spellEnd"/>
      <w:r w:rsidRPr="00845F67">
        <w:t>,</w:t>
      </w:r>
      <w:r w:rsidR="00482E77" w:rsidRPr="00845F67">
        <w:t xml:space="preserve"> </w:t>
      </w:r>
      <w:proofErr w:type="spellStart"/>
      <w:r w:rsidRPr="00845F67">
        <w:t>proiectanţii</w:t>
      </w:r>
      <w:proofErr w:type="spellEnd"/>
      <w:r w:rsidRPr="00845F67">
        <w:t xml:space="preserve"> de </w:t>
      </w:r>
      <w:proofErr w:type="spellStart"/>
      <w:r w:rsidRPr="00845F67">
        <w:t>construcţii</w:t>
      </w:r>
      <w:proofErr w:type="spellEnd"/>
      <w:r w:rsidRPr="00845F67">
        <w:t xml:space="preserve"> sunt </w:t>
      </w:r>
      <w:proofErr w:type="spellStart"/>
      <w:r w:rsidRPr="00845F67">
        <w:t>obligaţi</w:t>
      </w:r>
      <w:proofErr w:type="spellEnd"/>
      <w:r w:rsidR="00482E77" w:rsidRPr="00845F67">
        <w:t xml:space="preserve"> </w:t>
      </w:r>
      <w:proofErr w:type="spellStart"/>
      <w:r w:rsidRPr="00845F67">
        <w:t>să</w:t>
      </w:r>
      <w:proofErr w:type="spellEnd"/>
      <w:r w:rsidRPr="00845F67">
        <w:t xml:space="preserve"> </w:t>
      </w:r>
      <w:proofErr w:type="spellStart"/>
      <w:r w:rsidRPr="00845F67">
        <w:t>exercite</w:t>
      </w:r>
      <w:proofErr w:type="spellEnd"/>
      <w:r w:rsidRPr="00845F67">
        <w:t xml:space="preserve"> </w:t>
      </w:r>
      <w:proofErr w:type="spellStart"/>
      <w:r w:rsidRPr="00845F67">
        <w:t>supravegherea</w:t>
      </w:r>
      <w:proofErr w:type="spellEnd"/>
      <w:r w:rsidRPr="00845F67">
        <w:t xml:space="preserve"> de </w:t>
      </w:r>
      <w:proofErr w:type="spellStart"/>
      <w:r w:rsidRPr="00845F67">
        <w:t>autor</w:t>
      </w:r>
      <w:proofErr w:type="spellEnd"/>
      <w:r w:rsidRPr="00845F67">
        <w:t xml:space="preserve"> </w:t>
      </w:r>
      <w:r w:rsidR="00FE14A2" w:rsidRPr="00845F67">
        <w:t xml:space="preserve">pe tot </w:t>
      </w:r>
      <w:proofErr w:type="spellStart"/>
      <w:r w:rsidR="00FE14A2" w:rsidRPr="00845F67">
        <w:t>parcursul</w:t>
      </w:r>
      <w:proofErr w:type="spellEnd"/>
      <w:r w:rsidR="00FE14A2" w:rsidRPr="00845F67">
        <w:t xml:space="preserve"> </w:t>
      </w:r>
      <w:proofErr w:type="spellStart"/>
      <w:r w:rsidR="00FE14A2" w:rsidRPr="00845F67">
        <w:t>execuției</w:t>
      </w:r>
      <w:proofErr w:type="spellEnd"/>
      <w:r w:rsidR="00FE14A2" w:rsidRPr="00845F67">
        <w:t xml:space="preserve"> </w:t>
      </w:r>
      <w:proofErr w:type="spellStart"/>
      <w:r w:rsidR="00FE14A2" w:rsidRPr="00845F67">
        <w:t>lucrărilor</w:t>
      </w:r>
      <w:proofErr w:type="spellEnd"/>
      <w:r w:rsidR="00FE14A2" w:rsidRPr="00845F67">
        <w:t>.</w:t>
      </w:r>
    </w:p>
    <w:p w14:paraId="558617F6" w14:textId="77777777" w:rsidR="00A50D0A" w:rsidRPr="00845F67"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845F67">
        <w:t>Autoritatea</w:t>
      </w:r>
      <w:proofErr w:type="spellEnd"/>
      <w:r w:rsidRPr="00845F67">
        <w:t xml:space="preserve"> </w:t>
      </w:r>
      <w:proofErr w:type="spellStart"/>
      <w:r w:rsidRPr="00845F67">
        <w:t>contractantă</w:t>
      </w:r>
      <w:proofErr w:type="spellEnd"/>
      <w:r w:rsidRPr="00845F67">
        <w:t xml:space="preserve"> are </w:t>
      </w:r>
      <w:proofErr w:type="spellStart"/>
      <w:r w:rsidRPr="00845F67">
        <w:t>obligaţia</w:t>
      </w:r>
      <w:proofErr w:type="spellEnd"/>
      <w:r w:rsidRPr="00845F67">
        <w:t xml:space="preserve"> </w:t>
      </w:r>
      <w:r w:rsidR="00537904" w:rsidRPr="00845F67">
        <w:t xml:space="preserve">de </w:t>
      </w:r>
      <w:proofErr w:type="gramStart"/>
      <w:r w:rsidR="00537904" w:rsidRPr="00845F67">
        <w:t>a</w:t>
      </w:r>
      <w:proofErr w:type="gramEnd"/>
      <w:r w:rsidR="00537904" w:rsidRPr="00845F67">
        <w:t xml:space="preserve"> </w:t>
      </w:r>
      <w:proofErr w:type="spellStart"/>
      <w:r w:rsidR="00537904" w:rsidRPr="00845F67">
        <w:t>asigura</w:t>
      </w:r>
      <w:proofErr w:type="spellEnd"/>
      <w:r w:rsidR="00537904" w:rsidRPr="00845F67">
        <w:t xml:space="preserve"> </w:t>
      </w:r>
      <w:proofErr w:type="spellStart"/>
      <w:r w:rsidR="00537904" w:rsidRPr="00845F67">
        <w:t>accesul</w:t>
      </w:r>
      <w:proofErr w:type="spellEnd"/>
      <w:r w:rsidR="00537904" w:rsidRPr="00845F67">
        <w:t xml:space="preserve"> </w:t>
      </w:r>
      <w:proofErr w:type="spellStart"/>
      <w:r w:rsidR="00EB65F6" w:rsidRPr="00845F67">
        <w:t>ofertantului</w:t>
      </w:r>
      <w:proofErr w:type="spellEnd"/>
      <w:r w:rsidR="00EB65F6" w:rsidRPr="00845F67">
        <w:t>/</w:t>
      </w:r>
      <w:proofErr w:type="spellStart"/>
      <w:r w:rsidR="00EB65F6" w:rsidRPr="00845F67">
        <w:t>ofertanţilor</w:t>
      </w:r>
      <w:proofErr w:type="spellEnd"/>
      <w:r w:rsidR="00EB65F6" w:rsidRPr="00845F67">
        <w:t xml:space="preserve"> </w:t>
      </w:r>
      <w:proofErr w:type="spellStart"/>
      <w:r w:rsidR="00215AC6" w:rsidRPr="00845F67">
        <w:t>să</w:t>
      </w:r>
      <w:proofErr w:type="spellEnd"/>
      <w:r w:rsidR="00215AC6" w:rsidRPr="00845F67">
        <w:t xml:space="preserve"> </w:t>
      </w:r>
      <w:proofErr w:type="spellStart"/>
      <w:r w:rsidR="00215AC6" w:rsidRPr="00845F67">
        <w:t>viziteze</w:t>
      </w:r>
      <w:proofErr w:type="spellEnd"/>
      <w:r w:rsidR="00215AC6" w:rsidRPr="00845F67">
        <w:t xml:space="preserve"> </w:t>
      </w:r>
      <w:proofErr w:type="spellStart"/>
      <w:r w:rsidR="00215AC6" w:rsidRPr="00845F67">
        <w:t>amplasamentul</w:t>
      </w:r>
      <w:proofErr w:type="spellEnd"/>
      <w:r w:rsidR="00215AC6" w:rsidRPr="00845F67">
        <w:t xml:space="preserve"> </w:t>
      </w:r>
      <w:proofErr w:type="spellStart"/>
      <w:r w:rsidR="00215AC6" w:rsidRPr="00845F67">
        <w:t>lucrării</w:t>
      </w:r>
      <w:proofErr w:type="spellEnd"/>
      <w:r w:rsidR="00215AC6" w:rsidRPr="00845F67">
        <w:t xml:space="preserve"> de </w:t>
      </w:r>
      <w:proofErr w:type="spellStart"/>
      <w:r w:rsidR="00215AC6" w:rsidRPr="00845F67">
        <w:t>construcţie</w:t>
      </w:r>
      <w:proofErr w:type="spellEnd"/>
      <w:r w:rsidR="00215AC6" w:rsidRPr="00845F67">
        <w:t xml:space="preserve"> </w:t>
      </w:r>
      <w:proofErr w:type="spellStart"/>
      <w:r w:rsidR="00215AC6" w:rsidRPr="00845F67">
        <w:t>sau</w:t>
      </w:r>
      <w:proofErr w:type="spellEnd"/>
      <w:r w:rsidR="00215AC6" w:rsidRPr="00845F67">
        <w:t xml:space="preserve"> </w:t>
      </w:r>
      <w:proofErr w:type="spellStart"/>
      <w:r w:rsidR="00215AC6" w:rsidRPr="00845F67">
        <w:t>obiectul</w:t>
      </w:r>
      <w:proofErr w:type="spellEnd"/>
      <w:r w:rsidR="00215AC6" w:rsidRPr="00845F67">
        <w:t xml:space="preserve"> </w:t>
      </w:r>
      <w:proofErr w:type="spellStart"/>
      <w:r w:rsidR="00215AC6" w:rsidRPr="00845F67">
        <w:t>supus</w:t>
      </w:r>
      <w:proofErr w:type="spellEnd"/>
      <w:r w:rsidR="00215AC6" w:rsidRPr="00845F67">
        <w:t xml:space="preserve"> </w:t>
      </w:r>
      <w:proofErr w:type="spellStart"/>
      <w:r w:rsidR="00215AC6" w:rsidRPr="00845F67">
        <w:t>proiectării</w:t>
      </w:r>
      <w:proofErr w:type="spellEnd"/>
      <w:r w:rsidR="00215AC6" w:rsidRPr="00845F67">
        <w:t xml:space="preserve"> </w:t>
      </w:r>
      <w:proofErr w:type="spellStart"/>
      <w:r w:rsidR="00215AC6" w:rsidRPr="00845F67">
        <w:t>în</w:t>
      </w:r>
      <w:proofErr w:type="spellEnd"/>
      <w:r w:rsidR="00215AC6" w:rsidRPr="00845F67">
        <w:t xml:space="preserve"> </w:t>
      </w:r>
      <w:proofErr w:type="spellStart"/>
      <w:r w:rsidR="00215AC6" w:rsidRPr="00845F67">
        <w:t>scopul</w:t>
      </w:r>
      <w:proofErr w:type="spellEnd"/>
      <w:r w:rsidR="00215AC6" w:rsidRPr="00845F67">
        <w:t xml:space="preserve"> </w:t>
      </w:r>
      <w:proofErr w:type="spellStart"/>
      <w:r w:rsidR="00215AC6" w:rsidRPr="00845F67">
        <w:t>elaborării</w:t>
      </w:r>
      <w:proofErr w:type="spellEnd"/>
      <w:r w:rsidR="00215AC6" w:rsidRPr="00845F67">
        <w:t xml:space="preserve"> </w:t>
      </w:r>
      <w:proofErr w:type="spellStart"/>
      <w:r w:rsidR="00215AC6" w:rsidRPr="00845F67">
        <w:t>ofertei</w:t>
      </w:r>
      <w:proofErr w:type="spellEnd"/>
      <w:r w:rsidR="00215AC6" w:rsidRPr="00845F67">
        <w:t xml:space="preserve"> </w:t>
      </w:r>
      <w:proofErr w:type="spellStart"/>
      <w:r w:rsidR="00215AC6" w:rsidRPr="00845F67">
        <w:t>pentru</w:t>
      </w:r>
      <w:proofErr w:type="spellEnd"/>
      <w:r w:rsidR="00215AC6" w:rsidRPr="00845F67">
        <w:t xml:space="preserve"> </w:t>
      </w:r>
      <w:proofErr w:type="spellStart"/>
      <w:r w:rsidR="00215AC6" w:rsidRPr="00845F67">
        <w:t>participare</w:t>
      </w:r>
      <w:proofErr w:type="spellEnd"/>
      <w:r w:rsidR="00215AC6" w:rsidRPr="00845F67">
        <w:t xml:space="preserve"> la </w:t>
      </w:r>
      <w:proofErr w:type="spellStart"/>
      <w:r w:rsidR="00215AC6" w:rsidRPr="00845F67">
        <w:t>procedura</w:t>
      </w:r>
      <w:proofErr w:type="spellEnd"/>
      <w:r w:rsidR="00215AC6" w:rsidRPr="00845F67">
        <w:t xml:space="preserve"> de </w:t>
      </w:r>
      <w:proofErr w:type="spellStart"/>
      <w:r w:rsidR="00215AC6" w:rsidRPr="00845F67">
        <w:t>atribuire</w:t>
      </w:r>
      <w:proofErr w:type="spellEnd"/>
      <w:r w:rsidR="00215AC6" w:rsidRPr="00845F67">
        <w:t xml:space="preserve"> a </w:t>
      </w:r>
      <w:proofErr w:type="spellStart"/>
      <w:r w:rsidR="00215AC6" w:rsidRPr="00845F67">
        <w:t>contractului</w:t>
      </w:r>
      <w:proofErr w:type="spellEnd"/>
      <w:r w:rsidR="00215AC6" w:rsidRPr="00845F67">
        <w:t xml:space="preserve"> de </w:t>
      </w:r>
      <w:proofErr w:type="spellStart"/>
      <w:r w:rsidR="00215AC6" w:rsidRPr="00845F67">
        <w:t>achiziție</w:t>
      </w:r>
      <w:proofErr w:type="spellEnd"/>
      <w:r w:rsidR="00215AC6" w:rsidRPr="00845F67">
        <w:t xml:space="preserve"> </w:t>
      </w:r>
      <w:proofErr w:type="spellStart"/>
      <w:r w:rsidR="00215AC6" w:rsidRPr="00845F67">
        <w:t>publică</w:t>
      </w:r>
      <w:proofErr w:type="spellEnd"/>
      <w:r w:rsidR="00215AC6" w:rsidRPr="00845F67">
        <w:t xml:space="preserve"> de </w:t>
      </w:r>
      <w:proofErr w:type="spellStart"/>
      <w:r w:rsidR="00215AC6" w:rsidRPr="00845F67">
        <w:t>lucrări</w:t>
      </w:r>
      <w:proofErr w:type="spellEnd"/>
      <w:r w:rsidR="00482E77" w:rsidRPr="00845F67">
        <w:t xml:space="preserve"> </w:t>
      </w:r>
      <w:proofErr w:type="spellStart"/>
      <w:r w:rsidR="00215AC6" w:rsidRPr="00845F67">
        <w:t>sau</w:t>
      </w:r>
      <w:proofErr w:type="spellEnd"/>
      <w:r w:rsidR="00215AC6" w:rsidRPr="00845F67">
        <w:t xml:space="preserve"> </w:t>
      </w:r>
      <w:proofErr w:type="spellStart"/>
      <w:r w:rsidR="00491A8B" w:rsidRPr="00845F67">
        <w:t>procedura</w:t>
      </w:r>
      <w:proofErr w:type="spellEnd"/>
      <w:r w:rsidR="00491A8B" w:rsidRPr="00845F67">
        <w:t xml:space="preserve"> de </w:t>
      </w:r>
      <w:proofErr w:type="spellStart"/>
      <w:r w:rsidR="00491A8B" w:rsidRPr="00845F67">
        <w:t>atribuire</w:t>
      </w:r>
      <w:proofErr w:type="spellEnd"/>
      <w:r w:rsidR="00491A8B" w:rsidRPr="00845F67">
        <w:t xml:space="preserve"> a </w:t>
      </w:r>
      <w:proofErr w:type="spellStart"/>
      <w:r w:rsidR="00491A8B" w:rsidRPr="00845F67">
        <w:t>contractului</w:t>
      </w:r>
      <w:proofErr w:type="spellEnd"/>
      <w:r w:rsidR="00491A8B" w:rsidRPr="00845F67">
        <w:t xml:space="preserve"> de </w:t>
      </w:r>
      <w:proofErr w:type="spellStart"/>
      <w:r w:rsidR="00491A8B" w:rsidRPr="00845F67">
        <w:t>achiziție</w:t>
      </w:r>
      <w:proofErr w:type="spellEnd"/>
      <w:r w:rsidR="00491A8B" w:rsidRPr="00845F67">
        <w:t xml:space="preserve"> </w:t>
      </w:r>
      <w:proofErr w:type="spellStart"/>
      <w:r w:rsidR="00491A8B" w:rsidRPr="00845F67">
        <w:t>publică</w:t>
      </w:r>
      <w:proofErr w:type="spellEnd"/>
      <w:r w:rsidR="00491A8B" w:rsidRPr="00845F67">
        <w:t xml:space="preserve"> de </w:t>
      </w:r>
      <w:proofErr w:type="spellStart"/>
      <w:r w:rsidR="00491A8B" w:rsidRPr="00845F67">
        <w:t>servicii</w:t>
      </w:r>
      <w:proofErr w:type="spellEnd"/>
      <w:r w:rsidR="00215AC6" w:rsidRPr="00845F67">
        <w:t xml:space="preserve"> de </w:t>
      </w:r>
      <w:proofErr w:type="spellStart"/>
      <w:r w:rsidR="00215AC6" w:rsidRPr="00845F67">
        <w:t>proiectare</w:t>
      </w:r>
      <w:proofErr w:type="spellEnd"/>
      <w:r w:rsidR="00215AC6" w:rsidRPr="00845F67">
        <w:t xml:space="preserve"> </w:t>
      </w:r>
      <w:proofErr w:type="spellStart"/>
      <w:r w:rsidR="00215AC6" w:rsidRPr="00845F67">
        <w:t>și</w:t>
      </w:r>
      <w:proofErr w:type="spellEnd"/>
      <w:r w:rsidR="00215AC6" w:rsidRPr="00845F67">
        <w:t xml:space="preserve"> de </w:t>
      </w:r>
      <w:proofErr w:type="spellStart"/>
      <w:r w:rsidR="00215AC6" w:rsidRPr="00845F67">
        <w:t>lucrări</w:t>
      </w:r>
      <w:proofErr w:type="spellEnd"/>
      <w:r w:rsidR="00215AC6" w:rsidRPr="00845F67">
        <w:t>.</w:t>
      </w:r>
    </w:p>
    <w:p w14:paraId="145213EF" w14:textId="77777777" w:rsidR="00A50D0A" w:rsidRPr="00845F67"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845F67">
        <w:t>Ofertantului</w:t>
      </w:r>
      <w:proofErr w:type="spellEnd"/>
      <w:r w:rsidRPr="00845F67">
        <w:t xml:space="preserve"> </w:t>
      </w:r>
      <w:proofErr w:type="spellStart"/>
      <w:r w:rsidRPr="00845F67">
        <w:t>i</w:t>
      </w:r>
      <w:proofErr w:type="spellEnd"/>
      <w:r w:rsidRPr="00845F67">
        <w:t xml:space="preserve"> se </w:t>
      </w:r>
      <w:proofErr w:type="spellStart"/>
      <w:r w:rsidR="00177A21" w:rsidRPr="00845F67">
        <w:t>permite</w:t>
      </w:r>
      <w:proofErr w:type="spellEnd"/>
      <w:r w:rsidRPr="00845F67">
        <w:t xml:space="preserve"> </w:t>
      </w:r>
      <w:proofErr w:type="spellStart"/>
      <w:r w:rsidRPr="00845F67">
        <w:t>să</w:t>
      </w:r>
      <w:proofErr w:type="spellEnd"/>
      <w:r w:rsidRPr="00845F67">
        <w:t xml:space="preserve"> </w:t>
      </w:r>
      <w:proofErr w:type="spellStart"/>
      <w:r w:rsidRPr="00845F67">
        <w:t>viziteze</w:t>
      </w:r>
      <w:proofErr w:type="spellEnd"/>
      <w:r w:rsidRPr="00845F67">
        <w:t xml:space="preserve"> </w:t>
      </w:r>
      <w:proofErr w:type="spellStart"/>
      <w:r w:rsidRPr="00845F67">
        <w:t>şi</w:t>
      </w:r>
      <w:proofErr w:type="spellEnd"/>
      <w:r w:rsidRPr="00845F67">
        <w:t xml:space="preserve"> </w:t>
      </w:r>
      <w:proofErr w:type="spellStart"/>
      <w:r w:rsidRPr="00845F67">
        <w:t>să</w:t>
      </w:r>
      <w:proofErr w:type="spellEnd"/>
      <w:r w:rsidRPr="00845F67">
        <w:t xml:space="preserve"> </w:t>
      </w:r>
      <w:proofErr w:type="spellStart"/>
      <w:r w:rsidRPr="00845F67">
        <w:t>examineze</w:t>
      </w:r>
      <w:proofErr w:type="spellEnd"/>
      <w:r w:rsidRPr="00845F67">
        <w:t xml:space="preserve"> </w:t>
      </w:r>
      <w:proofErr w:type="spellStart"/>
      <w:r w:rsidRPr="00845F67">
        <w:t>amplasamentul</w:t>
      </w:r>
      <w:proofErr w:type="spellEnd"/>
      <w:r w:rsidRPr="00845F67">
        <w:t xml:space="preserve"> </w:t>
      </w:r>
      <w:proofErr w:type="spellStart"/>
      <w:r w:rsidRPr="00845F67">
        <w:t>lucrării</w:t>
      </w:r>
      <w:proofErr w:type="spellEnd"/>
      <w:r w:rsidRPr="00845F67">
        <w:t xml:space="preserve"> </w:t>
      </w:r>
      <w:proofErr w:type="spellStart"/>
      <w:r w:rsidRPr="00845F67">
        <w:t>sau</w:t>
      </w:r>
      <w:proofErr w:type="spellEnd"/>
      <w:r w:rsidRPr="00845F67">
        <w:t xml:space="preserve"> </w:t>
      </w:r>
      <w:proofErr w:type="spellStart"/>
      <w:r w:rsidRPr="00845F67">
        <w:t>obiectul</w:t>
      </w:r>
      <w:proofErr w:type="spellEnd"/>
      <w:r w:rsidRPr="00845F67">
        <w:t xml:space="preserve"> </w:t>
      </w:r>
      <w:proofErr w:type="spellStart"/>
      <w:r w:rsidRPr="00845F67">
        <w:t>supus</w:t>
      </w:r>
      <w:proofErr w:type="spellEnd"/>
      <w:r w:rsidRPr="00845F67">
        <w:t xml:space="preserve"> </w:t>
      </w:r>
      <w:proofErr w:type="spellStart"/>
      <w:r w:rsidRPr="00845F67">
        <w:t>proiectării</w:t>
      </w:r>
      <w:proofErr w:type="spellEnd"/>
      <w:r w:rsidRPr="00845F67">
        <w:t xml:space="preserve">, </w:t>
      </w:r>
      <w:proofErr w:type="spellStart"/>
      <w:r w:rsidRPr="00845F67">
        <w:t>inclusiv</w:t>
      </w:r>
      <w:proofErr w:type="spellEnd"/>
      <w:r w:rsidRPr="00845F67">
        <w:t xml:space="preserve"> </w:t>
      </w:r>
      <w:proofErr w:type="spellStart"/>
      <w:r w:rsidRPr="00845F67">
        <w:t>împrejurimile</w:t>
      </w:r>
      <w:proofErr w:type="spellEnd"/>
      <w:r w:rsidR="00762C66" w:rsidRPr="00845F67">
        <w:t xml:space="preserve">, </w:t>
      </w:r>
      <w:proofErr w:type="spellStart"/>
      <w:r w:rsidR="00762C66" w:rsidRPr="00845F67">
        <w:t>și</w:t>
      </w:r>
      <w:proofErr w:type="spellEnd"/>
      <w:r w:rsidR="00762C66" w:rsidRPr="00845F67">
        <w:t xml:space="preserve"> </w:t>
      </w:r>
      <w:proofErr w:type="spellStart"/>
      <w:r w:rsidR="00762C66" w:rsidRPr="00845F67">
        <w:t>să</w:t>
      </w:r>
      <w:proofErr w:type="spellEnd"/>
      <w:r w:rsidR="00762C66" w:rsidRPr="00845F67">
        <w:t xml:space="preserve"> </w:t>
      </w:r>
      <w:proofErr w:type="spellStart"/>
      <w:r w:rsidR="00762C66" w:rsidRPr="00845F67">
        <w:t>obțină</w:t>
      </w:r>
      <w:proofErr w:type="spellEnd"/>
      <w:r w:rsidR="00762C66" w:rsidRPr="00845F67">
        <w:t xml:space="preserve"> </w:t>
      </w:r>
      <w:proofErr w:type="spellStart"/>
      <w:r w:rsidR="00762C66" w:rsidRPr="00845F67">
        <w:t>toate</w:t>
      </w:r>
      <w:proofErr w:type="spellEnd"/>
      <w:r w:rsidR="00762C66" w:rsidRPr="00845F67">
        <w:t xml:space="preserve"> </w:t>
      </w:r>
      <w:proofErr w:type="spellStart"/>
      <w:r w:rsidR="00762C66" w:rsidRPr="00845F67">
        <w:t>informațiile</w:t>
      </w:r>
      <w:proofErr w:type="spellEnd"/>
      <w:r w:rsidR="00762C66" w:rsidRPr="00845F67">
        <w:t xml:space="preserve"> care pot fi </w:t>
      </w:r>
      <w:proofErr w:type="spellStart"/>
      <w:r w:rsidR="00762C66" w:rsidRPr="00845F67">
        <w:t>necesare</w:t>
      </w:r>
      <w:proofErr w:type="spellEnd"/>
      <w:r w:rsidR="00762C66" w:rsidRPr="00845F67">
        <w:t xml:space="preserve"> </w:t>
      </w:r>
      <w:proofErr w:type="spellStart"/>
      <w:r w:rsidR="00762C66" w:rsidRPr="00845F67">
        <w:t>în</w:t>
      </w:r>
      <w:proofErr w:type="spellEnd"/>
      <w:r w:rsidR="00762C66" w:rsidRPr="00845F67">
        <w:t xml:space="preserve"> </w:t>
      </w:r>
      <w:proofErr w:type="spellStart"/>
      <w:r w:rsidR="00762C66" w:rsidRPr="00845F67">
        <w:t>vederea</w:t>
      </w:r>
      <w:proofErr w:type="spellEnd"/>
      <w:r w:rsidR="00762C66" w:rsidRPr="00845F67">
        <w:t xml:space="preserve"> </w:t>
      </w:r>
      <w:proofErr w:type="spellStart"/>
      <w:r w:rsidR="00762C66" w:rsidRPr="00845F67">
        <w:t>elaborării</w:t>
      </w:r>
      <w:proofErr w:type="spellEnd"/>
      <w:r w:rsidR="00762C66" w:rsidRPr="00845F67">
        <w:t xml:space="preserve"> </w:t>
      </w:r>
      <w:proofErr w:type="spellStart"/>
      <w:r w:rsidR="00762C66" w:rsidRPr="00845F67">
        <w:t>ofertei</w:t>
      </w:r>
      <w:proofErr w:type="spellEnd"/>
      <w:r w:rsidRPr="00845F67">
        <w:t xml:space="preserve">. </w:t>
      </w:r>
      <w:proofErr w:type="spellStart"/>
      <w:r w:rsidRPr="00845F67">
        <w:t>În</w:t>
      </w:r>
      <w:proofErr w:type="spellEnd"/>
      <w:r w:rsidRPr="00845F67">
        <w:t xml:space="preserve"> </w:t>
      </w:r>
      <w:proofErr w:type="spellStart"/>
      <w:r w:rsidRPr="00845F67">
        <w:t>cadrul</w:t>
      </w:r>
      <w:proofErr w:type="spellEnd"/>
      <w:r w:rsidRPr="00845F67">
        <w:t xml:space="preserve"> </w:t>
      </w:r>
      <w:proofErr w:type="spellStart"/>
      <w:r w:rsidRPr="00845F67">
        <w:t>vizitei</w:t>
      </w:r>
      <w:proofErr w:type="spellEnd"/>
      <w:r w:rsidRPr="00845F67">
        <w:t xml:space="preserve"> </w:t>
      </w:r>
      <w:proofErr w:type="spellStart"/>
      <w:r w:rsidRPr="00845F67">
        <w:t>ofertantul</w:t>
      </w:r>
      <w:proofErr w:type="spellEnd"/>
      <w:r w:rsidRPr="00845F67">
        <w:t xml:space="preserve"> </w:t>
      </w:r>
      <w:proofErr w:type="spellStart"/>
      <w:r w:rsidRPr="00845F67">
        <w:t>îşi</w:t>
      </w:r>
      <w:proofErr w:type="spellEnd"/>
      <w:r w:rsidRPr="00845F67">
        <w:t xml:space="preserve"> </w:t>
      </w:r>
      <w:proofErr w:type="spellStart"/>
      <w:r w:rsidRPr="00845F67">
        <w:t>asumă</w:t>
      </w:r>
      <w:proofErr w:type="spellEnd"/>
      <w:r w:rsidRPr="00845F67">
        <w:t xml:space="preserve"> </w:t>
      </w:r>
      <w:proofErr w:type="spellStart"/>
      <w:r w:rsidRPr="00845F67">
        <w:t>riscul</w:t>
      </w:r>
      <w:proofErr w:type="spellEnd"/>
      <w:r w:rsidRPr="00845F67">
        <w:t xml:space="preserve"> </w:t>
      </w:r>
      <w:proofErr w:type="spellStart"/>
      <w:r w:rsidRPr="00845F67">
        <w:t>producerii</w:t>
      </w:r>
      <w:proofErr w:type="spellEnd"/>
      <w:r w:rsidRPr="00845F67">
        <w:t xml:space="preserve"> </w:t>
      </w:r>
      <w:proofErr w:type="spellStart"/>
      <w:r w:rsidRPr="00845F67">
        <w:t>unui</w:t>
      </w:r>
      <w:proofErr w:type="spellEnd"/>
      <w:r w:rsidRPr="00845F67">
        <w:t xml:space="preserve"> eventual accident care s-</w:t>
      </w:r>
      <w:proofErr w:type="spellStart"/>
      <w:r w:rsidRPr="00845F67">
        <w:t>ar</w:t>
      </w:r>
      <w:proofErr w:type="spellEnd"/>
      <w:r w:rsidRPr="00845F67">
        <w:t xml:space="preserve"> </w:t>
      </w:r>
      <w:proofErr w:type="spellStart"/>
      <w:r w:rsidRPr="00845F67">
        <w:t>putea</w:t>
      </w:r>
      <w:proofErr w:type="spellEnd"/>
      <w:r w:rsidRPr="00845F67">
        <w:t xml:space="preserve"> </w:t>
      </w:r>
      <w:proofErr w:type="spellStart"/>
      <w:r w:rsidRPr="00845F67">
        <w:t>solda</w:t>
      </w:r>
      <w:proofErr w:type="spellEnd"/>
      <w:r w:rsidRPr="00845F67">
        <w:t xml:space="preserve"> cu </w:t>
      </w:r>
      <w:proofErr w:type="spellStart"/>
      <w:r w:rsidRPr="00845F67">
        <w:t>moartea</w:t>
      </w:r>
      <w:proofErr w:type="spellEnd"/>
      <w:r w:rsidRPr="00845F67">
        <w:t xml:space="preserve"> </w:t>
      </w:r>
      <w:proofErr w:type="spellStart"/>
      <w:r w:rsidRPr="00845F67">
        <w:t>sau</w:t>
      </w:r>
      <w:proofErr w:type="spellEnd"/>
      <w:r w:rsidRPr="00845F67">
        <w:t xml:space="preserve"> </w:t>
      </w:r>
      <w:proofErr w:type="spellStart"/>
      <w:r w:rsidRPr="00845F67">
        <w:t>rănirea</w:t>
      </w:r>
      <w:proofErr w:type="spellEnd"/>
      <w:r w:rsidRPr="00845F67">
        <w:t xml:space="preserve"> </w:t>
      </w:r>
      <w:proofErr w:type="spellStart"/>
      <w:r w:rsidRPr="00845F67">
        <w:t>fizică</w:t>
      </w:r>
      <w:proofErr w:type="spellEnd"/>
      <w:r w:rsidRPr="00845F67">
        <w:t xml:space="preserve"> a </w:t>
      </w:r>
      <w:proofErr w:type="spellStart"/>
      <w:r w:rsidRPr="00845F67">
        <w:t>unei</w:t>
      </w:r>
      <w:proofErr w:type="spellEnd"/>
      <w:r w:rsidRPr="00845F67">
        <w:t xml:space="preserve"> </w:t>
      </w:r>
      <w:proofErr w:type="spellStart"/>
      <w:r w:rsidRPr="00845F67">
        <w:t>persoane</w:t>
      </w:r>
      <w:proofErr w:type="spellEnd"/>
      <w:r w:rsidRPr="00845F67">
        <w:t xml:space="preserve"> </w:t>
      </w:r>
      <w:proofErr w:type="spellStart"/>
      <w:r w:rsidRPr="00845F67">
        <w:t>şi</w:t>
      </w:r>
      <w:proofErr w:type="spellEnd"/>
      <w:r w:rsidRPr="00845F67">
        <w:t>/</w:t>
      </w:r>
      <w:proofErr w:type="spellStart"/>
      <w:r w:rsidRPr="00845F67">
        <w:t>sau</w:t>
      </w:r>
      <w:proofErr w:type="spellEnd"/>
      <w:r w:rsidRPr="00845F67">
        <w:t xml:space="preserve"> cu </w:t>
      </w:r>
      <w:proofErr w:type="spellStart"/>
      <w:r w:rsidRPr="00845F67">
        <w:t>pierderea</w:t>
      </w:r>
      <w:proofErr w:type="spellEnd"/>
      <w:r w:rsidRPr="00845F67">
        <w:t xml:space="preserve"> </w:t>
      </w:r>
      <w:proofErr w:type="spellStart"/>
      <w:r w:rsidRPr="00845F67">
        <w:t>ori</w:t>
      </w:r>
      <w:proofErr w:type="spellEnd"/>
      <w:r w:rsidRPr="00845F67">
        <w:t xml:space="preserve"> </w:t>
      </w:r>
      <w:proofErr w:type="spellStart"/>
      <w:r w:rsidRPr="00845F67">
        <w:t>deteriorarea</w:t>
      </w:r>
      <w:proofErr w:type="spellEnd"/>
      <w:r w:rsidRPr="00845F67">
        <w:t xml:space="preserve"> </w:t>
      </w:r>
      <w:proofErr w:type="spellStart"/>
      <w:r w:rsidRPr="00845F67">
        <w:t>proprietăţii</w:t>
      </w:r>
      <w:proofErr w:type="spellEnd"/>
      <w:r w:rsidRPr="00845F67">
        <w:t xml:space="preserve">. </w:t>
      </w:r>
      <w:proofErr w:type="spellStart"/>
      <w:r w:rsidRPr="00845F67">
        <w:t>Ofertantul</w:t>
      </w:r>
      <w:proofErr w:type="spellEnd"/>
      <w:r w:rsidRPr="00845F67">
        <w:t xml:space="preserve"> </w:t>
      </w:r>
      <w:proofErr w:type="spellStart"/>
      <w:r w:rsidRPr="00845F67">
        <w:t>suport</w:t>
      </w:r>
      <w:r w:rsidR="00C32620" w:rsidRPr="00845F67">
        <w:t>ă</w:t>
      </w:r>
      <w:proofErr w:type="spellEnd"/>
      <w:r w:rsidRPr="00845F67">
        <w:t xml:space="preserve"> </w:t>
      </w:r>
      <w:proofErr w:type="spellStart"/>
      <w:r w:rsidRPr="00845F67">
        <w:t>orice</w:t>
      </w:r>
      <w:proofErr w:type="spellEnd"/>
      <w:r w:rsidRPr="00845F67">
        <w:t xml:space="preserve"> </w:t>
      </w:r>
      <w:proofErr w:type="spellStart"/>
      <w:r w:rsidRPr="00845F67">
        <w:t>eventuale</w:t>
      </w:r>
      <w:proofErr w:type="spellEnd"/>
      <w:r w:rsidRPr="00845F67">
        <w:t xml:space="preserve"> </w:t>
      </w:r>
      <w:proofErr w:type="spellStart"/>
      <w:r w:rsidRPr="00845F67">
        <w:t>cheltuieli</w:t>
      </w:r>
      <w:proofErr w:type="spellEnd"/>
      <w:r w:rsidRPr="00845F67">
        <w:t xml:space="preserve">, </w:t>
      </w:r>
      <w:proofErr w:type="spellStart"/>
      <w:r w:rsidRPr="00845F67">
        <w:t>pierderi</w:t>
      </w:r>
      <w:proofErr w:type="spellEnd"/>
      <w:r w:rsidRPr="00845F67">
        <w:t xml:space="preserve"> </w:t>
      </w:r>
      <w:proofErr w:type="spellStart"/>
      <w:r w:rsidRPr="00845F67">
        <w:t>sau</w:t>
      </w:r>
      <w:proofErr w:type="spellEnd"/>
      <w:r w:rsidRPr="00845F67">
        <w:t xml:space="preserve"> </w:t>
      </w:r>
      <w:proofErr w:type="spellStart"/>
      <w:r w:rsidRPr="00845F67">
        <w:t>daune</w:t>
      </w:r>
      <w:proofErr w:type="spellEnd"/>
      <w:r w:rsidRPr="00845F67">
        <w:t xml:space="preserve"> ca </w:t>
      </w:r>
      <w:proofErr w:type="spellStart"/>
      <w:r w:rsidRPr="00845F67">
        <w:t>rezultat</w:t>
      </w:r>
      <w:proofErr w:type="spellEnd"/>
      <w:r w:rsidRPr="00845F67">
        <w:t xml:space="preserve"> al </w:t>
      </w:r>
      <w:proofErr w:type="spellStart"/>
      <w:r w:rsidRPr="00845F67">
        <w:t>vizitării</w:t>
      </w:r>
      <w:proofErr w:type="spellEnd"/>
      <w:r w:rsidRPr="00845F67">
        <w:t xml:space="preserve"> </w:t>
      </w:r>
      <w:proofErr w:type="spellStart"/>
      <w:r w:rsidRPr="00845F67">
        <w:t>amplasamentului</w:t>
      </w:r>
      <w:proofErr w:type="spellEnd"/>
      <w:r w:rsidRPr="00845F67">
        <w:t xml:space="preserve"> </w:t>
      </w:r>
      <w:proofErr w:type="spellStart"/>
      <w:r w:rsidRPr="00845F67">
        <w:t>lucrării</w:t>
      </w:r>
      <w:proofErr w:type="spellEnd"/>
      <w:r w:rsidRPr="00845F67">
        <w:t>.</w:t>
      </w:r>
    </w:p>
    <w:p w14:paraId="2BD369F4" w14:textId="77777777" w:rsidR="00D22624" w:rsidRPr="00845F67"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845F67">
        <w:lastRenderedPageBreak/>
        <w:t>În</w:t>
      </w:r>
      <w:proofErr w:type="spellEnd"/>
      <w:r w:rsidRPr="00845F67">
        <w:t xml:space="preserve"> </w:t>
      </w:r>
      <w:proofErr w:type="spellStart"/>
      <w:r w:rsidRPr="00845F67">
        <w:t>cazul</w:t>
      </w:r>
      <w:proofErr w:type="spellEnd"/>
      <w:r w:rsidRPr="00845F67">
        <w:t xml:space="preserve"> </w:t>
      </w:r>
      <w:proofErr w:type="spellStart"/>
      <w:r w:rsidRPr="00845F67">
        <w:t>în</w:t>
      </w:r>
      <w:proofErr w:type="spellEnd"/>
      <w:r w:rsidRPr="00845F67">
        <w:t xml:space="preserve"> care </w:t>
      </w:r>
      <w:proofErr w:type="spellStart"/>
      <w:r w:rsidRPr="00845F67">
        <w:t>autoritatea</w:t>
      </w:r>
      <w:proofErr w:type="spellEnd"/>
      <w:r w:rsidRPr="00845F67">
        <w:t xml:space="preserve"> </w:t>
      </w:r>
      <w:proofErr w:type="spellStart"/>
      <w:r w:rsidRPr="00845F67">
        <w:t>contractantă</w:t>
      </w:r>
      <w:proofErr w:type="spellEnd"/>
      <w:r w:rsidRPr="00845F67">
        <w:t xml:space="preserve"> a </w:t>
      </w:r>
      <w:proofErr w:type="spellStart"/>
      <w:r w:rsidRPr="00845F67">
        <w:t>depistat</w:t>
      </w:r>
      <w:proofErr w:type="spellEnd"/>
      <w:r w:rsidRPr="00845F67">
        <w:t xml:space="preserve"> </w:t>
      </w:r>
      <w:proofErr w:type="spellStart"/>
      <w:r w:rsidRPr="00845F67">
        <w:t>că</w:t>
      </w:r>
      <w:proofErr w:type="spellEnd"/>
      <w:r w:rsidRPr="00845F67">
        <w:t xml:space="preserve"> </w:t>
      </w:r>
      <w:proofErr w:type="spellStart"/>
      <w:r w:rsidRPr="00845F67">
        <w:t>ofertantul</w:t>
      </w:r>
      <w:proofErr w:type="spellEnd"/>
      <w:r w:rsidRPr="00845F67">
        <w:t xml:space="preserve"> a </w:t>
      </w:r>
      <w:proofErr w:type="spellStart"/>
      <w:r w:rsidRPr="00845F67">
        <w:t>fost</w:t>
      </w:r>
      <w:proofErr w:type="spellEnd"/>
      <w:r w:rsidRPr="00845F67">
        <w:t xml:space="preserve"> </w:t>
      </w:r>
      <w:proofErr w:type="spellStart"/>
      <w:r w:rsidRPr="00845F67">
        <w:t>implicat</w:t>
      </w:r>
      <w:proofErr w:type="spellEnd"/>
      <w:r w:rsidRPr="00845F67">
        <w:t xml:space="preserve"> </w:t>
      </w:r>
      <w:proofErr w:type="spellStart"/>
      <w:r w:rsidRPr="00845F67">
        <w:t>în</w:t>
      </w:r>
      <w:proofErr w:type="spellEnd"/>
      <w:r w:rsidRPr="00845F67">
        <w:t xml:space="preserve"> </w:t>
      </w:r>
      <w:proofErr w:type="spellStart"/>
      <w:r w:rsidRPr="00845F67">
        <w:t>practicile</w:t>
      </w:r>
      <w:proofErr w:type="spellEnd"/>
      <w:r w:rsidRPr="00845F67">
        <w:t xml:space="preserve"> </w:t>
      </w:r>
      <w:proofErr w:type="spellStart"/>
      <w:r w:rsidRPr="00845F67">
        <w:t>descrise</w:t>
      </w:r>
      <w:proofErr w:type="spellEnd"/>
      <w:r w:rsidRPr="00845F67">
        <w:t xml:space="preserve"> </w:t>
      </w:r>
      <w:r w:rsidR="00DD5423" w:rsidRPr="00845F67">
        <w:t>la</w:t>
      </w:r>
      <w:r w:rsidR="00482E77" w:rsidRPr="00845F67">
        <w:t xml:space="preserve"> </w:t>
      </w:r>
      <w:r w:rsidR="00156CFC" w:rsidRPr="00845F67">
        <w:t>pct.</w:t>
      </w:r>
      <w:r w:rsidR="00DF4DCF" w:rsidRPr="00845F67">
        <w:t xml:space="preserve"> </w:t>
      </w:r>
      <w:r w:rsidR="009F5BE7" w:rsidRPr="00845F67">
        <w:t>2</w:t>
      </w:r>
      <w:r w:rsidR="00805721" w:rsidRPr="00845F67">
        <w:t>5</w:t>
      </w:r>
      <w:r w:rsidR="008D1DA6" w:rsidRPr="00845F67">
        <w:t xml:space="preserve"> </w:t>
      </w:r>
      <w:proofErr w:type="spellStart"/>
      <w:r w:rsidR="008D1DA6" w:rsidRPr="00845F67">
        <w:t>și</w:t>
      </w:r>
      <w:proofErr w:type="spellEnd"/>
      <w:r w:rsidR="00482E77" w:rsidRPr="00845F67">
        <w:t xml:space="preserve"> </w:t>
      </w:r>
      <w:r w:rsidRPr="00845F67">
        <w:t>pct.</w:t>
      </w:r>
      <w:r w:rsidR="00DF4DCF" w:rsidRPr="00845F67">
        <w:t xml:space="preserve"> </w:t>
      </w:r>
      <w:r w:rsidR="00DA6115" w:rsidRPr="00845F67">
        <w:t>2</w:t>
      </w:r>
      <w:r w:rsidR="00805721" w:rsidRPr="00845F67">
        <w:t>6</w:t>
      </w:r>
      <w:r w:rsidR="00482E77" w:rsidRPr="00845F67">
        <w:t xml:space="preserve"> </w:t>
      </w:r>
      <w:proofErr w:type="spellStart"/>
      <w:r w:rsidRPr="00845F67">
        <w:t>în</w:t>
      </w:r>
      <w:proofErr w:type="spellEnd"/>
      <w:r w:rsidRPr="00845F67">
        <w:t xml:space="preserve"> </w:t>
      </w:r>
      <w:proofErr w:type="spellStart"/>
      <w:r w:rsidRPr="00845F67">
        <w:t>cadrul</w:t>
      </w:r>
      <w:proofErr w:type="spellEnd"/>
      <w:r w:rsidRPr="00845F67">
        <w:t xml:space="preserve"> </w:t>
      </w:r>
      <w:proofErr w:type="spellStart"/>
      <w:r w:rsidR="00765605" w:rsidRPr="00845F67">
        <w:t>procedurii</w:t>
      </w:r>
      <w:proofErr w:type="spellEnd"/>
      <w:r w:rsidR="00765605" w:rsidRPr="00845F67">
        <w:t xml:space="preserve"> de </w:t>
      </w:r>
      <w:proofErr w:type="spellStart"/>
      <w:r w:rsidR="00765605" w:rsidRPr="00845F67">
        <w:t>atribuire</w:t>
      </w:r>
      <w:proofErr w:type="spellEnd"/>
      <w:r w:rsidRPr="00845F67">
        <w:t xml:space="preserve"> </w:t>
      </w:r>
      <w:proofErr w:type="spellStart"/>
      <w:r w:rsidRPr="00845F67">
        <w:t>pentru</w:t>
      </w:r>
      <w:proofErr w:type="spellEnd"/>
      <w:r w:rsidRPr="00845F67">
        <w:t xml:space="preserve"> </w:t>
      </w:r>
      <w:proofErr w:type="spellStart"/>
      <w:r w:rsidRPr="00845F67">
        <w:t>contractul</w:t>
      </w:r>
      <w:proofErr w:type="spellEnd"/>
      <w:r w:rsidRPr="00845F67">
        <w:t xml:space="preserve"> de </w:t>
      </w:r>
      <w:proofErr w:type="spellStart"/>
      <w:r w:rsidRPr="00845F67">
        <w:t>achiziție</w:t>
      </w:r>
      <w:proofErr w:type="spellEnd"/>
      <w:r w:rsidRPr="00845F67">
        <w:t xml:space="preserve"> </w:t>
      </w:r>
      <w:proofErr w:type="spellStart"/>
      <w:r w:rsidRPr="00845F67">
        <w:t>publică</w:t>
      </w:r>
      <w:proofErr w:type="spellEnd"/>
      <w:r w:rsidRPr="00845F67">
        <w:t xml:space="preserve"> </w:t>
      </w:r>
      <w:proofErr w:type="spellStart"/>
      <w:r w:rsidRPr="00845F67">
        <w:t>aceasta</w:t>
      </w:r>
      <w:proofErr w:type="spellEnd"/>
      <w:r w:rsidRPr="00845F67">
        <w:t xml:space="preserve">: </w:t>
      </w:r>
      <w:bookmarkStart w:id="1" w:name="_Toc392179963"/>
      <w:bookmarkStart w:id="2" w:name="_Toc392180134"/>
      <w:bookmarkStart w:id="3" w:name="_Toc449539024"/>
    </w:p>
    <w:p w14:paraId="68947CF8" w14:textId="77777777" w:rsidR="005D44CE" w:rsidRPr="00845F67" w:rsidRDefault="001C03B0" w:rsidP="00DE4E21">
      <w:pPr>
        <w:pStyle w:val="a"/>
        <w:numPr>
          <w:ilvl w:val="0"/>
          <w:numId w:val="16"/>
        </w:numPr>
        <w:tabs>
          <w:tab w:val="clear" w:pos="1134"/>
          <w:tab w:val="left" w:pos="-284"/>
          <w:tab w:val="left" w:pos="426"/>
        </w:tabs>
        <w:spacing w:after="120"/>
        <w:ind w:left="-284" w:firstLine="284"/>
      </w:pPr>
      <w:r w:rsidRPr="00845F67">
        <w:t xml:space="preserve">exclude </w:t>
      </w:r>
      <w:proofErr w:type="spellStart"/>
      <w:r w:rsidRPr="00845F67">
        <w:t>ofertantul</w:t>
      </w:r>
      <w:proofErr w:type="spellEnd"/>
      <w:r w:rsidRPr="00845F67">
        <w:t xml:space="preserve"> din </w:t>
      </w:r>
      <w:proofErr w:type="spellStart"/>
      <w:r w:rsidRPr="00845F67">
        <w:t>procedura</w:t>
      </w:r>
      <w:proofErr w:type="spellEnd"/>
      <w:r w:rsidRPr="00845F67">
        <w:t xml:space="preserve"> </w:t>
      </w:r>
      <w:proofErr w:type="spellStart"/>
      <w:r w:rsidRPr="00845F67">
        <w:t>respectivă</w:t>
      </w:r>
      <w:proofErr w:type="spellEnd"/>
      <w:r w:rsidRPr="00845F67">
        <w:t xml:space="preserve"> de </w:t>
      </w:r>
      <w:proofErr w:type="spellStart"/>
      <w:r w:rsidRPr="00845F67">
        <w:t>achiziţie</w:t>
      </w:r>
      <w:proofErr w:type="spellEnd"/>
      <w:r w:rsidRPr="00845F67">
        <w:t xml:space="preserve"> </w:t>
      </w:r>
      <w:proofErr w:type="spellStart"/>
      <w:r w:rsidR="00D02623" w:rsidRPr="00845F67">
        <w:t>și</w:t>
      </w:r>
      <w:proofErr w:type="spellEnd"/>
      <w:r w:rsidR="00D02623" w:rsidRPr="00845F67">
        <w:t xml:space="preserve"> </w:t>
      </w:r>
      <w:proofErr w:type="spellStart"/>
      <w:r w:rsidR="00D02623" w:rsidRPr="00845F67">
        <w:t>înaintează</w:t>
      </w:r>
      <w:proofErr w:type="spellEnd"/>
      <w:r w:rsidR="00D02623" w:rsidRPr="00845F67">
        <w:t xml:space="preserve"> </w:t>
      </w:r>
      <w:proofErr w:type="spellStart"/>
      <w:r w:rsidR="00D02623" w:rsidRPr="00845F67">
        <w:t>solicitarea</w:t>
      </w:r>
      <w:proofErr w:type="spellEnd"/>
      <w:r w:rsidR="00D02623" w:rsidRPr="00845F67">
        <w:t xml:space="preserve"> </w:t>
      </w:r>
      <w:proofErr w:type="spellStart"/>
      <w:r w:rsidR="00D02623" w:rsidRPr="00845F67">
        <w:t>către</w:t>
      </w:r>
      <w:proofErr w:type="spellEnd"/>
      <w:r w:rsidR="00D02623" w:rsidRPr="00845F67">
        <w:t xml:space="preserve"> Agenția </w:t>
      </w:r>
      <w:proofErr w:type="spellStart"/>
      <w:r w:rsidR="00D02623" w:rsidRPr="00845F67">
        <w:t>Achiziții</w:t>
      </w:r>
      <w:proofErr w:type="spellEnd"/>
      <w:r w:rsidR="00D02623" w:rsidRPr="00845F67">
        <w:t xml:space="preserve"> </w:t>
      </w:r>
      <w:proofErr w:type="spellStart"/>
      <w:r w:rsidR="00D02623" w:rsidRPr="00845F67">
        <w:t>Publice</w:t>
      </w:r>
      <w:proofErr w:type="spellEnd"/>
      <w:r w:rsidR="00D02623" w:rsidRPr="00845F67">
        <w:t xml:space="preserve"> </w:t>
      </w:r>
      <w:proofErr w:type="spellStart"/>
      <w:r w:rsidR="00D02623" w:rsidRPr="00845F67">
        <w:t>privind</w:t>
      </w:r>
      <w:proofErr w:type="spellEnd"/>
      <w:r w:rsidR="00D02623" w:rsidRPr="00845F67">
        <w:t xml:space="preserve"> </w:t>
      </w:r>
      <w:proofErr w:type="spellStart"/>
      <w:r w:rsidRPr="00845F67">
        <w:t>includerea</w:t>
      </w:r>
      <w:proofErr w:type="spellEnd"/>
      <w:r w:rsidRPr="00845F67">
        <w:t xml:space="preserve"> </w:t>
      </w:r>
      <w:proofErr w:type="spellStart"/>
      <w:r w:rsidRPr="00845F67">
        <w:t>lui</w:t>
      </w:r>
      <w:proofErr w:type="spellEnd"/>
      <w:r w:rsidRPr="00845F67">
        <w:t xml:space="preserve"> </w:t>
      </w:r>
      <w:proofErr w:type="spellStart"/>
      <w:r w:rsidRPr="00845F67">
        <w:t>în</w:t>
      </w:r>
      <w:proofErr w:type="spellEnd"/>
      <w:r w:rsidRPr="00845F67">
        <w:t xml:space="preserve"> Lista de </w:t>
      </w:r>
      <w:proofErr w:type="spellStart"/>
      <w:r w:rsidRPr="00845F67">
        <w:t>interdicție</w:t>
      </w:r>
      <w:proofErr w:type="spellEnd"/>
      <w:r w:rsidRPr="00845F67">
        <w:t xml:space="preserve">, conform </w:t>
      </w:r>
      <w:proofErr w:type="spellStart"/>
      <w:r w:rsidRPr="00845F67">
        <w:t>prevederilor</w:t>
      </w:r>
      <w:proofErr w:type="spellEnd"/>
      <w:r w:rsidRPr="00845F67">
        <w:t xml:space="preserve"> </w:t>
      </w:r>
      <w:proofErr w:type="spellStart"/>
      <w:r w:rsidRPr="00845F67">
        <w:t>Regulamentului</w:t>
      </w:r>
      <w:proofErr w:type="spellEnd"/>
      <w:r w:rsidRPr="00845F67">
        <w:t xml:space="preserve"> cu </w:t>
      </w:r>
      <w:proofErr w:type="spellStart"/>
      <w:r w:rsidRPr="00845F67">
        <w:t>privire</w:t>
      </w:r>
      <w:proofErr w:type="spellEnd"/>
      <w:r w:rsidRPr="00845F67">
        <w:t xml:space="preserve"> la Lista de </w:t>
      </w:r>
      <w:proofErr w:type="spellStart"/>
      <w:r w:rsidRPr="00845F67">
        <w:t>interdicție</w:t>
      </w:r>
      <w:proofErr w:type="spellEnd"/>
      <w:r w:rsidRPr="00845F67">
        <w:t xml:space="preserve"> a </w:t>
      </w:r>
      <w:proofErr w:type="spellStart"/>
      <w:r w:rsidRPr="00845F67">
        <w:t>operatorilor</w:t>
      </w:r>
      <w:proofErr w:type="spellEnd"/>
      <w:r w:rsidRPr="00845F67">
        <w:t xml:space="preserve"> economici</w:t>
      </w:r>
      <w:r w:rsidR="00FD1157" w:rsidRPr="00845F67">
        <w:t xml:space="preserve">, </w:t>
      </w:r>
      <w:proofErr w:type="spellStart"/>
      <w:r w:rsidR="00FD1157" w:rsidRPr="00845F67">
        <w:t>aprobat</w:t>
      </w:r>
      <w:proofErr w:type="spellEnd"/>
      <w:r w:rsidR="00FD1157" w:rsidRPr="00845F67">
        <w:t xml:space="preserve"> </w:t>
      </w:r>
      <w:proofErr w:type="spellStart"/>
      <w:r w:rsidR="00FD1157" w:rsidRPr="00845F67">
        <w:t>prin</w:t>
      </w:r>
      <w:proofErr w:type="spellEnd"/>
      <w:r w:rsidR="00FD1157" w:rsidRPr="00845F67">
        <w:t xml:space="preserve"> </w:t>
      </w:r>
      <w:proofErr w:type="spellStart"/>
      <w:r w:rsidR="00DA6115" w:rsidRPr="00845F67">
        <w:t>Hotărârea</w:t>
      </w:r>
      <w:proofErr w:type="spellEnd"/>
      <w:r w:rsidR="00DA6115" w:rsidRPr="00845F67">
        <w:t xml:space="preserve"> </w:t>
      </w:r>
      <w:proofErr w:type="spellStart"/>
      <w:proofErr w:type="gramStart"/>
      <w:r w:rsidR="00DA6115" w:rsidRPr="00845F67">
        <w:t>Guvernului</w:t>
      </w:r>
      <w:proofErr w:type="spellEnd"/>
      <w:r w:rsidR="00DA6115" w:rsidRPr="00845F67">
        <w:t xml:space="preserve">  nr</w:t>
      </w:r>
      <w:proofErr w:type="gramEnd"/>
      <w:r w:rsidR="00DA6115" w:rsidRPr="00845F67">
        <w:t>.</w:t>
      </w:r>
      <w:r w:rsidR="00FF430B" w:rsidRPr="00845F67">
        <w:t xml:space="preserve"> </w:t>
      </w:r>
      <w:r w:rsidR="00FD1157" w:rsidRPr="00845F67">
        <w:t>1420/2016</w:t>
      </w:r>
      <w:r w:rsidRPr="00845F67">
        <w:t xml:space="preserve">; </w:t>
      </w:r>
      <w:proofErr w:type="spellStart"/>
      <w:r w:rsidRPr="00845F67">
        <w:t>sau</w:t>
      </w:r>
      <w:bookmarkStart w:id="4" w:name="_Toc392179964"/>
      <w:bookmarkStart w:id="5" w:name="_Toc392180135"/>
      <w:bookmarkStart w:id="6" w:name="_Toc449539025"/>
      <w:bookmarkEnd w:id="1"/>
      <w:bookmarkEnd w:id="2"/>
      <w:bookmarkEnd w:id="3"/>
      <w:proofErr w:type="spellEnd"/>
    </w:p>
    <w:p w14:paraId="238B334D" w14:textId="77777777" w:rsidR="005D44CE" w:rsidRPr="00845F67" w:rsidRDefault="001C03B0" w:rsidP="00DE4E21">
      <w:pPr>
        <w:pStyle w:val="a"/>
        <w:numPr>
          <w:ilvl w:val="0"/>
          <w:numId w:val="16"/>
        </w:numPr>
        <w:tabs>
          <w:tab w:val="clear" w:pos="1134"/>
          <w:tab w:val="left" w:pos="-284"/>
          <w:tab w:val="left" w:pos="426"/>
        </w:tabs>
        <w:spacing w:after="120"/>
        <w:ind w:left="-284" w:firstLine="284"/>
      </w:pPr>
      <w:proofErr w:type="spellStart"/>
      <w:r w:rsidRPr="00845F67">
        <w:t>întreprinde</w:t>
      </w:r>
      <w:proofErr w:type="spellEnd"/>
      <w:r w:rsidRPr="00845F67">
        <w:t xml:space="preserve"> </w:t>
      </w:r>
      <w:proofErr w:type="spellStart"/>
      <w:r w:rsidRPr="00845F67">
        <w:t>orice</w:t>
      </w:r>
      <w:proofErr w:type="spellEnd"/>
      <w:r w:rsidRPr="00845F67">
        <w:t xml:space="preserve"> </w:t>
      </w:r>
      <w:proofErr w:type="spellStart"/>
      <w:r w:rsidRPr="00845F67">
        <w:t>alte</w:t>
      </w:r>
      <w:proofErr w:type="spellEnd"/>
      <w:r w:rsidRPr="00845F67">
        <w:t xml:space="preserve"> </w:t>
      </w:r>
      <w:proofErr w:type="spellStart"/>
      <w:r w:rsidRPr="00845F67">
        <w:t>măsuri</w:t>
      </w:r>
      <w:proofErr w:type="spellEnd"/>
      <w:r w:rsidRPr="00845F67">
        <w:t xml:space="preserve"> </w:t>
      </w:r>
      <w:proofErr w:type="spellStart"/>
      <w:r w:rsidRPr="00845F67">
        <w:t>prevăzute</w:t>
      </w:r>
      <w:proofErr w:type="spellEnd"/>
      <w:r w:rsidRPr="00845F67">
        <w:t xml:space="preserve"> </w:t>
      </w:r>
      <w:proofErr w:type="spellStart"/>
      <w:r w:rsidRPr="00845F67">
        <w:t>în</w:t>
      </w:r>
      <w:proofErr w:type="spellEnd"/>
      <w:r w:rsidRPr="00845F67">
        <w:t xml:space="preserve"> art.</w:t>
      </w:r>
      <w:r w:rsidR="00DF4DCF" w:rsidRPr="00845F67">
        <w:t xml:space="preserve"> </w:t>
      </w:r>
      <w:r w:rsidRPr="00845F67">
        <w:t xml:space="preserve">42 al </w:t>
      </w:r>
      <w:proofErr w:type="spellStart"/>
      <w:r w:rsidRPr="00845F67">
        <w:t>Legii</w:t>
      </w:r>
      <w:proofErr w:type="spellEnd"/>
      <w:r w:rsidRPr="00845F67">
        <w:t xml:space="preserve"> nr.</w:t>
      </w:r>
      <w:r w:rsidR="00FF430B" w:rsidRPr="00845F67">
        <w:t xml:space="preserve"> </w:t>
      </w:r>
      <w:r w:rsidRPr="00845F67">
        <w:t xml:space="preserve">131/2015 </w:t>
      </w:r>
      <w:proofErr w:type="spellStart"/>
      <w:r w:rsidRPr="00845F67">
        <w:t>privind</w:t>
      </w:r>
      <w:proofErr w:type="spellEnd"/>
      <w:r w:rsidRPr="00845F67">
        <w:t xml:space="preserve"> </w:t>
      </w:r>
      <w:proofErr w:type="spellStart"/>
      <w:r w:rsidRPr="00845F67">
        <w:t>achiziţiile</w:t>
      </w:r>
      <w:proofErr w:type="spellEnd"/>
      <w:r w:rsidRPr="00845F67">
        <w:t xml:space="preserve"> </w:t>
      </w:r>
      <w:proofErr w:type="spellStart"/>
      <w:r w:rsidRPr="00845F67">
        <w:t>publice</w:t>
      </w:r>
      <w:bookmarkEnd w:id="4"/>
      <w:bookmarkEnd w:id="5"/>
      <w:bookmarkEnd w:id="6"/>
      <w:proofErr w:type="spellEnd"/>
      <w:r w:rsidRPr="00845F67">
        <w:t>.</w:t>
      </w:r>
    </w:p>
    <w:p w14:paraId="2E3BD875" w14:textId="77777777" w:rsidR="00D22624" w:rsidRPr="00845F67" w:rsidRDefault="00B45370" w:rsidP="00DE4E21">
      <w:pPr>
        <w:pStyle w:val="a"/>
        <w:numPr>
          <w:ilvl w:val="0"/>
          <w:numId w:val="14"/>
        </w:numPr>
        <w:tabs>
          <w:tab w:val="clear" w:pos="1134"/>
          <w:tab w:val="left" w:pos="-284"/>
          <w:tab w:val="left" w:pos="196"/>
          <w:tab w:val="left" w:pos="426"/>
        </w:tabs>
        <w:spacing w:after="120"/>
        <w:ind w:left="-284" w:firstLine="284"/>
      </w:pPr>
      <w:r w:rsidRPr="00845F67">
        <w:t xml:space="preserve">Sunt </w:t>
      </w:r>
      <w:proofErr w:type="spellStart"/>
      <w:r w:rsidRPr="00845F67">
        <w:t>interzise</w:t>
      </w:r>
      <w:proofErr w:type="spellEnd"/>
      <w:r w:rsidR="00482E77" w:rsidRPr="00845F67">
        <w:t xml:space="preserve"> </w:t>
      </w:r>
      <w:proofErr w:type="spellStart"/>
      <w:r w:rsidR="00DA6115" w:rsidRPr="00845F67">
        <w:t>următoarele</w:t>
      </w:r>
      <w:proofErr w:type="spellEnd"/>
      <w:r w:rsidR="00DA6115" w:rsidRPr="00845F67">
        <w:t xml:space="preserve"> </w:t>
      </w:r>
      <w:proofErr w:type="spellStart"/>
      <w:r w:rsidR="001C03B0" w:rsidRPr="00845F67">
        <w:t>acţiuni</w:t>
      </w:r>
      <w:proofErr w:type="spellEnd"/>
      <w:r w:rsidR="001C03B0" w:rsidRPr="00845F67">
        <w:t xml:space="preserve"> </w:t>
      </w:r>
      <w:proofErr w:type="spellStart"/>
      <w:r w:rsidR="001C03B0" w:rsidRPr="00845F67">
        <w:t>în</w:t>
      </w:r>
      <w:proofErr w:type="spellEnd"/>
      <w:r w:rsidR="001C03B0" w:rsidRPr="00845F67">
        <w:t xml:space="preserve"> </w:t>
      </w:r>
      <w:proofErr w:type="spellStart"/>
      <w:r w:rsidR="001C03B0" w:rsidRPr="00845F67">
        <w:t>cadrul</w:t>
      </w:r>
      <w:proofErr w:type="spellEnd"/>
      <w:r w:rsidR="001C03B0" w:rsidRPr="00845F67">
        <w:t xml:space="preserve"> </w:t>
      </w:r>
      <w:proofErr w:type="spellStart"/>
      <w:r w:rsidR="001C03B0" w:rsidRPr="00845F67">
        <w:t>proceduri</w:t>
      </w:r>
      <w:r w:rsidR="00DD5423" w:rsidRPr="00845F67">
        <w:t>i</w:t>
      </w:r>
      <w:proofErr w:type="spellEnd"/>
      <w:r w:rsidR="001C03B0" w:rsidRPr="00845F67">
        <w:t xml:space="preserve"> de </w:t>
      </w:r>
      <w:proofErr w:type="spellStart"/>
      <w:r w:rsidR="001C03B0" w:rsidRPr="00845F67">
        <w:t>achiziție</w:t>
      </w:r>
      <w:proofErr w:type="spellEnd"/>
      <w:r w:rsidR="001C03B0" w:rsidRPr="00845F67">
        <w:t>:</w:t>
      </w:r>
      <w:bookmarkStart w:id="7" w:name="_Toc392179965"/>
      <w:bookmarkStart w:id="8" w:name="_Toc392180136"/>
      <w:bookmarkStart w:id="9" w:name="_Toc449539026"/>
    </w:p>
    <w:p w14:paraId="48EBBEEB" w14:textId="77777777" w:rsidR="005D44CE" w:rsidRPr="00845F67"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845F67">
        <w:rPr>
          <w:color w:val="000000" w:themeColor="text1"/>
        </w:rPr>
        <w:t>promisiunea</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w:t>
      </w:r>
      <w:proofErr w:type="spellStart"/>
      <w:r w:rsidRPr="00845F67">
        <w:rPr>
          <w:color w:val="000000" w:themeColor="text1"/>
        </w:rPr>
        <w:t>oferirea</w:t>
      </w:r>
      <w:proofErr w:type="spellEnd"/>
      <w:r w:rsidRPr="00845F67">
        <w:rPr>
          <w:color w:val="000000" w:themeColor="text1"/>
        </w:rPr>
        <w:t xml:space="preserve"> </w:t>
      </w:r>
      <w:proofErr w:type="spellStart"/>
      <w:r w:rsidRPr="00845F67">
        <w:rPr>
          <w:color w:val="000000" w:themeColor="text1"/>
        </w:rPr>
        <w:t>unei</w:t>
      </w:r>
      <w:proofErr w:type="spellEnd"/>
      <w:r w:rsidRPr="00845F67">
        <w:rPr>
          <w:color w:val="000000" w:themeColor="text1"/>
        </w:rPr>
        <w:t xml:space="preserve"> </w:t>
      </w:r>
      <w:proofErr w:type="spellStart"/>
      <w:r w:rsidRPr="00845F67">
        <w:rPr>
          <w:color w:val="000000" w:themeColor="text1"/>
        </w:rPr>
        <w:t>persoane</w:t>
      </w:r>
      <w:proofErr w:type="spellEnd"/>
      <w:r w:rsidRPr="00845F67">
        <w:rPr>
          <w:color w:val="000000" w:themeColor="text1"/>
        </w:rPr>
        <w:t xml:space="preserve"> cu </w:t>
      </w:r>
      <w:proofErr w:type="spellStart"/>
      <w:r w:rsidRPr="00845F67">
        <w:rPr>
          <w:color w:val="000000" w:themeColor="text1"/>
        </w:rPr>
        <w:t>funcție</w:t>
      </w:r>
      <w:proofErr w:type="spellEnd"/>
      <w:r w:rsidRPr="00845F67">
        <w:rPr>
          <w:color w:val="000000" w:themeColor="text1"/>
        </w:rPr>
        <w:t xml:space="preserve"> de </w:t>
      </w:r>
      <w:proofErr w:type="spellStart"/>
      <w:r w:rsidRPr="00845F67">
        <w:rPr>
          <w:color w:val="000000" w:themeColor="text1"/>
        </w:rPr>
        <w:t>răspundere</w:t>
      </w:r>
      <w:proofErr w:type="spellEnd"/>
      <w:r w:rsidRPr="00845F67">
        <w:rPr>
          <w:color w:val="000000" w:themeColor="text1"/>
        </w:rPr>
        <w:t xml:space="preserve">, personal </w:t>
      </w:r>
      <w:proofErr w:type="spellStart"/>
      <w:r w:rsidRPr="00845F67">
        <w:rPr>
          <w:color w:val="000000" w:themeColor="text1"/>
        </w:rPr>
        <w:t>sau</w:t>
      </w:r>
      <w:proofErr w:type="spellEnd"/>
      <w:r w:rsidRPr="00845F67">
        <w:rPr>
          <w:color w:val="000000" w:themeColor="text1"/>
        </w:rPr>
        <w:t xml:space="preserve"> </w:t>
      </w:r>
      <w:proofErr w:type="spellStart"/>
      <w:r w:rsidRPr="00845F67">
        <w:rPr>
          <w:color w:val="000000" w:themeColor="text1"/>
        </w:rPr>
        <w:t>prin</w:t>
      </w:r>
      <w:proofErr w:type="spellEnd"/>
      <w:r w:rsidRPr="00845F67">
        <w:rPr>
          <w:color w:val="000000" w:themeColor="text1"/>
        </w:rPr>
        <w:t xml:space="preserve"> </w:t>
      </w:r>
      <w:proofErr w:type="spellStart"/>
      <w:r w:rsidRPr="00845F67">
        <w:rPr>
          <w:color w:val="000000" w:themeColor="text1"/>
        </w:rPr>
        <w:t>mijlocitor</w:t>
      </w:r>
      <w:proofErr w:type="spellEnd"/>
      <w:r w:rsidRPr="00845F67">
        <w:rPr>
          <w:color w:val="000000" w:themeColor="text1"/>
        </w:rPr>
        <w:t xml:space="preserve">, de </w:t>
      </w:r>
      <w:proofErr w:type="spellStart"/>
      <w:r w:rsidRPr="00845F67">
        <w:rPr>
          <w:color w:val="000000" w:themeColor="text1"/>
        </w:rPr>
        <w:t>bunuri</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w:t>
      </w:r>
      <w:proofErr w:type="spellStart"/>
      <w:r w:rsidRPr="00845F67">
        <w:rPr>
          <w:color w:val="000000" w:themeColor="text1"/>
        </w:rPr>
        <w:t>servicii</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w:t>
      </w:r>
      <w:proofErr w:type="spellStart"/>
      <w:r w:rsidR="00215AC6" w:rsidRPr="00845F67">
        <w:rPr>
          <w:color w:val="000000" w:themeColor="text1"/>
        </w:rPr>
        <w:t>privilegii</w:t>
      </w:r>
      <w:proofErr w:type="spellEnd"/>
      <w:r w:rsidR="00C255B7" w:rsidRPr="00845F67">
        <w:rPr>
          <w:color w:val="000000" w:themeColor="text1"/>
        </w:rPr>
        <w:t>,</w:t>
      </w:r>
      <w:r w:rsidR="00215AC6" w:rsidRPr="00845F67">
        <w:rPr>
          <w:color w:val="000000" w:themeColor="text1"/>
        </w:rPr>
        <w:t xml:space="preserve"> </w:t>
      </w:r>
      <w:proofErr w:type="spellStart"/>
      <w:r w:rsidR="00215AC6" w:rsidRPr="00845F67">
        <w:rPr>
          <w:color w:val="000000" w:themeColor="text1"/>
        </w:rPr>
        <w:t>sau</w:t>
      </w:r>
      <w:proofErr w:type="spellEnd"/>
      <w:r w:rsidR="00215AC6" w:rsidRPr="00845F67">
        <w:rPr>
          <w:color w:val="000000" w:themeColor="text1"/>
        </w:rPr>
        <w:t xml:space="preserve"> </w:t>
      </w:r>
      <w:proofErr w:type="spellStart"/>
      <w:r w:rsidR="00215AC6" w:rsidRPr="00845F67">
        <w:rPr>
          <w:color w:val="000000" w:themeColor="text1"/>
        </w:rPr>
        <w:t>avantaje</w:t>
      </w:r>
      <w:proofErr w:type="spellEnd"/>
      <w:r w:rsidR="00215AC6" w:rsidRPr="00845F67">
        <w:rPr>
          <w:color w:val="000000" w:themeColor="text1"/>
        </w:rPr>
        <w:t xml:space="preserve"> sub </w:t>
      </w:r>
      <w:proofErr w:type="spellStart"/>
      <w:r w:rsidR="00215AC6" w:rsidRPr="00845F67">
        <w:rPr>
          <w:color w:val="000000" w:themeColor="text1"/>
        </w:rPr>
        <w:t>orice</w:t>
      </w:r>
      <w:proofErr w:type="spellEnd"/>
      <w:r w:rsidR="00215AC6" w:rsidRPr="00845F67">
        <w:rPr>
          <w:color w:val="000000" w:themeColor="text1"/>
        </w:rPr>
        <w:t xml:space="preserve"> </w:t>
      </w:r>
      <w:proofErr w:type="spellStart"/>
      <w:r w:rsidR="00215AC6" w:rsidRPr="00845F67">
        <w:rPr>
          <w:color w:val="000000" w:themeColor="text1"/>
        </w:rPr>
        <w:t>formă</w:t>
      </w:r>
      <w:proofErr w:type="spellEnd"/>
      <w:r w:rsidRPr="00845F67">
        <w:rPr>
          <w:color w:val="000000" w:themeColor="text1"/>
        </w:rPr>
        <w:t xml:space="preserve">, </w:t>
      </w:r>
      <w:proofErr w:type="spellStart"/>
      <w:r w:rsidRPr="00845F67">
        <w:rPr>
          <w:color w:val="000000" w:themeColor="text1"/>
        </w:rPr>
        <w:t>pentru</w:t>
      </w:r>
      <w:proofErr w:type="spellEnd"/>
      <w:r w:rsidRPr="00845F67">
        <w:rPr>
          <w:color w:val="000000" w:themeColor="text1"/>
        </w:rPr>
        <w:t xml:space="preserve"> </w:t>
      </w:r>
      <w:proofErr w:type="gramStart"/>
      <w:r w:rsidRPr="00845F67">
        <w:rPr>
          <w:color w:val="000000" w:themeColor="text1"/>
        </w:rPr>
        <w:t>a</w:t>
      </w:r>
      <w:proofErr w:type="gramEnd"/>
      <w:r w:rsidRPr="00845F67">
        <w:rPr>
          <w:color w:val="000000" w:themeColor="text1"/>
        </w:rPr>
        <w:t xml:space="preserve"> </w:t>
      </w:r>
      <w:proofErr w:type="spellStart"/>
      <w:r w:rsidRPr="00845F67">
        <w:rPr>
          <w:color w:val="000000" w:themeColor="text1"/>
        </w:rPr>
        <w:t>influența</w:t>
      </w:r>
      <w:proofErr w:type="spellEnd"/>
      <w:r w:rsidR="00482E77" w:rsidRPr="00845F67">
        <w:rPr>
          <w:color w:val="000000" w:themeColor="text1"/>
        </w:rPr>
        <w:t xml:space="preserve"> </w:t>
      </w:r>
      <w:proofErr w:type="spellStart"/>
      <w:r w:rsidRPr="00845F67">
        <w:rPr>
          <w:color w:val="000000" w:themeColor="text1"/>
        </w:rPr>
        <w:t>acțiunile</w:t>
      </w:r>
      <w:proofErr w:type="spellEnd"/>
      <w:r w:rsidRPr="00845F67">
        <w:rPr>
          <w:color w:val="000000" w:themeColor="text1"/>
        </w:rPr>
        <w:t xml:space="preserve"> </w:t>
      </w:r>
      <w:proofErr w:type="spellStart"/>
      <w:r w:rsidRPr="00845F67">
        <w:rPr>
          <w:color w:val="000000" w:themeColor="text1"/>
        </w:rPr>
        <w:t>unei</w:t>
      </w:r>
      <w:proofErr w:type="spellEnd"/>
      <w:r w:rsidRPr="00845F67">
        <w:rPr>
          <w:color w:val="000000" w:themeColor="text1"/>
        </w:rPr>
        <w:t xml:space="preserve"> </w:t>
      </w:r>
      <w:proofErr w:type="spellStart"/>
      <w:r w:rsidRPr="00845F67">
        <w:rPr>
          <w:color w:val="000000" w:themeColor="text1"/>
        </w:rPr>
        <w:t>alte</w:t>
      </w:r>
      <w:proofErr w:type="spellEnd"/>
      <w:r w:rsidRPr="00845F67">
        <w:rPr>
          <w:color w:val="000000" w:themeColor="text1"/>
        </w:rPr>
        <w:t xml:space="preserve"> </w:t>
      </w:r>
      <w:proofErr w:type="spellStart"/>
      <w:r w:rsidRPr="00845F67">
        <w:rPr>
          <w:color w:val="000000" w:themeColor="text1"/>
        </w:rPr>
        <w:t>părți</w:t>
      </w:r>
      <w:proofErr w:type="spellEnd"/>
      <w:r w:rsidRPr="00845F67">
        <w:rPr>
          <w:color w:val="000000" w:themeColor="text1"/>
        </w:rPr>
        <w:t>;</w:t>
      </w:r>
      <w:bookmarkStart w:id="10" w:name="_Toc392179966"/>
      <w:bookmarkStart w:id="11" w:name="_Toc392180137"/>
      <w:bookmarkStart w:id="12" w:name="_Toc449539027"/>
      <w:bookmarkEnd w:id="7"/>
      <w:bookmarkEnd w:id="8"/>
      <w:bookmarkEnd w:id="9"/>
    </w:p>
    <w:p w14:paraId="170822FA" w14:textId="77777777" w:rsidR="005D44CE" w:rsidRPr="00845F67"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845F67">
        <w:rPr>
          <w:color w:val="000000" w:themeColor="text1"/>
        </w:rPr>
        <w:t>orice</w:t>
      </w:r>
      <w:proofErr w:type="spellEnd"/>
      <w:r w:rsidRPr="00845F67">
        <w:rPr>
          <w:color w:val="000000" w:themeColor="text1"/>
        </w:rPr>
        <w:t xml:space="preserve"> </w:t>
      </w:r>
      <w:proofErr w:type="spellStart"/>
      <w:r w:rsidRPr="00845F67">
        <w:rPr>
          <w:color w:val="000000" w:themeColor="text1"/>
        </w:rPr>
        <w:t>acțiune</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w:t>
      </w:r>
      <w:proofErr w:type="spellStart"/>
      <w:r w:rsidRPr="00845F67">
        <w:rPr>
          <w:color w:val="000000" w:themeColor="text1"/>
        </w:rPr>
        <w:t>omisiune</w:t>
      </w:r>
      <w:proofErr w:type="spellEnd"/>
      <w:r w:rsidRPr="00845F67">
        <w:rPr>
          <w:color w:val="000000" w:themeColor="text1"/>
        </w:rPr>
        <w:t xml:space="preserve">, </w:t>
      </w:r>
      <w:proofErr w:type="spellStart"/>
      <w:r w:rsidRPr="00845F67">
        <w:rPr>
          <w:color w:val="000000" w:themeColor="text1"/>
        </w:rPr>
        <w:t>inclusiv</w:t>
      </w:r>
      <w:proofErr w:type="spellEnd"/>
      <w:r w:rsidR="00DD5423" w:rsidRPr="00845F67">
        <w:rPr>
          <w:color w:val="000000" w:themeColor="text1"/>
        </w:rPr>
        <w:t xml:space="preserve"> </w:t>
      </w:r>
      <w:proofErr w:type="spellStart"/>
      <w:r w:rsidR="00DD5423" w:rsidRPr="00845F67">
        <w:rPr>
          <w:color w:val="000000" w:themeColor="text1"/>
        </w:rPr>
        <w:t>interpretare</w:t>
      </w:r>
      <w:proofErr w:type="spellEnd"/>
      <w:r w:rsidR="00DD5423" w:rsidRPr="00845F67">
        <w:rPr>
          <w:color w:val="000000" w:themeColor="text1"/>
        </w:rPr>
        <w:t xml:space="preserve"> </w:t>
      </w:r>
      <w:proofErr w:type="spellStart"/>
      <w:r w:rsidR="00DD5423" w:rsidRPr="00845F67">
        <w:rPr>
          <w:color w:val="000000" w:themeColor="text1"/>
        </w:rPr>
        <w:t>eronată</w:t>
      </w:r>
      <w:proofErr w:type="spellEnd"/>
      <w:r w:rsidR="00DD5423" w:rsidRPr="00845F67">
        <w:rPr>
          <w:color w:val="000000" w:themeColor="text1"/>
        </w:rPr>
        <w:t>, care</w:t>
      </w:r>
      <w:r w:rsidRPr="00845F67">
        <w:rPr>
          <w:color w:val="000000" w:themeColor="text1"/>
        </w:rPr>
        <w:t xml:space="preserve"> </w:t>
      </w:r>
      <w:proofErr w:type="spellStart"/>
      <w:r w:rsidRPr="00845F67">
        <w:rPr>
          <w:color w:val="000000" w:themeColor="text1"/>
        </w:rPr>
        <w:t>conștient</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din </w:t>
      </w:r>
      <w:proofErr w:type="spellStart"/>
      <w:r w:rsidRPr="00845F67">
        <w:rPr>
          <w:color w:val="000000" w:themeColor="text1"/>
        </w:rPr>
        <w:t>neglijență</w:t>
      </w:r>
      <w:proofErr w:type="spellEnd"/>
      <w:r w:rsidRPr="00845F67">
        <w:rPr>
          <w:color w:val="000000" w:themeColor="text1"/>
        </w:rPr>
        <w:t xml:space="preserve">, induce </w:t>
      </w:r>
      <w:proofErr w:type="spellStart"/>
      <w:r w:rsidRPr="00845F67">
        <w:rPr>
          <w:color w:val="000000" w:themeColor="text1"/>
        </w:rPr>
        <w:t>în</w:t>
      </w:r>
      <w:proofErr w:type="spellEnd"/>
      <w:r w:rsidRPr="00845F67">
        <w:rPr>
          <w:color w:val="000000" w:themeColor="text1"/>
        </w:rPr>
        <w:t xml:space="preserve"> </w:t>
      </w:r>
      <w:proofErr w:type="spellStart"/>
      <w:r w:rsidRPr="00845F67">
        <w:rPr>
          <w:color w:val="000000" w:themeColor="text1"/>
        </w:rPr>
        <w:t>eroare</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w:t>
      </w:r>
      <w:proofErr w:type="spellStart"/>
      <w:r w:rsidRPr="00845F67">
        <w:rPr>
          <w:color w:val="000000" w:themeColor="text1"/>
        </w:rPr>
        <w:t>tinde</w:t>
      </w:r>
      <w:proofErr w:type="spellEnd"/>
      <w:r w:rsidRPr="00845F67">
        <w:rPr>
          <w:color w:val="000000" w:themeColor="text1"/>
        </w:rPr>
        <w:t xml:space="preserve"> </w:t>
      </w:r>
      <w:proofErr w:type="spellStart"/>
      <w:r w:rsidRPr="00845F67">
        <w:rPr>
          <w:color w:val="000000" w:themeColor="text1"/>
        </w:rPr>
        <w:t>să</w:t>
      </w:r>
      <w:proofErr w:type="spellEnd"/>
      <w:r w:rsidRPr="00845F67">
        <w:rPr>
          <w:color w:val="000000" w:themeColor="text1"/>
        </w:rPr>
        <w:t xml:space="preserve"> </w:t>
      </w:r>
      <w:proofErr w:type="spellStart"/>
      <w:r w:rsidRPr="00845F67">
        <w:rPr>
          <w:color w:val="000000" w:themeColor="text1"/>
        </w:rPr>
        <w:t>inducă</w:t>
      </w:r>
      <w:proofErr w:type="spellEnd"/>
      <w:r w:rsidRPr="00845F67">
        <w:rPr>
          <w:color w:val="000000" w:themeColor="text1"/>
        </w:rPr>
        <w:t xml:space="preserve"> </w:t>
      </w:r>
      <w:proofErr w:type="spellStart"/>
      <w:r w:rsidRPr="00845F67">
        <w:rPr>
          <w:color w:val="000000" w:themeColor="text1"/>
        </w:rPr>
        <w:t>în</w:t>
      </w:r>
      <w:proofErr w:type="spellEnd"/>
      <w:r w:rsidRPr="00845F67">
        <w:rPr>
          <w:color w:val="000000" w:themeColor="text1"/>
        </w:rPr>
        <w:t xml:space="preserve"> </w:t>
      </w:r>
      <w:proofErr w:type="spellStart"/>
      <w:r w:rsidRPr="00845F67">
        <w:rPr>
          <w:color w:val="000000" w:themeColor="text1"/>
        </w:rPr>
        <w:t>eroare</w:t>
      </w:r>
      <w:proofErr w:type="spellEnd"/>
      <w:r w:rsidRPr="00845F67">
        <w:rPr>
          <w:color w:val="000000" w:themeColor="text1"/>
        </w:rPr>
        <w:t xml:space="preserve"> o </w:t>
      </w:r>
      <w:proofErr w:type="spellStart"/>
      <w:r w:rsidRPr="00845F67">
        <w:rPr>
          <w:color w:val="000000" w:themeColor="text1"/>
        </w:rPr>
        <w:t>parte</w:t>
      </w:r>
      <w:proofErr w:type="spellEnd"/>
      <w:r w:rsidRPr="00845F67">
        <w:rPr>
          <w:color w:val="000000" w:themeColor="text1"/>
        </w:rPr>
        <w:t xml:space="preserve"> </w:t>
      </w:r>
      <w:proofErr w:type="spellStart"/>
      <w:r w:rsidRPr="00845F67">
        <w:rPr>
          <w:color w:val="000000" w:themeColor="text1"/>
        </w:rPr>
        <w:t>pentru</w:t>
      </w:r>
      <w:proofErr w:type="spellEnd"/>
      <w:r w:rsidRPr="00845F67">
        <w:rPr>
          <w:color w:val="000000" w:themeColor="text1"/>
        </w:rPr>
        <w:t xml:space="preserve"> </w:t>
      </w:r>
      <w:proofErr w:type="spellStart"/>
      <w:r w:rsidRPr="00845F67">
        <w:rPr>
          <w:color w:val="000000" w:themeColor="text1"/>
        </w:rPr>
        <w:t>obţinerea</w:t>
      </w:r>
      <w:proofErr w:type="spellEnd"/>
      <w:r w:rsidRPr="00845F67">
        <w:rPr>
          <w:color w:val="000000" w:themeColor="text1"/>
        </w:rPr>
        <w:t xml:space="preserve"> </w:t>
      </w:r>
      <w:proofErr w:type="spellStart"/>
      <w:r w:rsidRPr="00845F67">
        <w:rPr>
          <w:color w:val="000000" w:themeColor="text1"/>
        </w:rPr>
        <w:t>unui</w:t>
      </w:r>
      <w:proofErr w:type="spellEnd"/>
      <w:r w:rsidRPr="00845F67">
        <w:rPr>
          <w:color w:val="000000" w:themeColor="text1"/>
        </w:rPr>
        <w:t xml:space="preserve"> </w:t>
      </w:r>
      <w:proofErr w:type="spellStart"/>
      <w:r w:rsidRPr="00845F67">
        <w:rPr>
          <w:color w:val="000000" w:themeColor="text1"/>
        </w:rPr>
        <w:t>beneficiu</w:t>
      </w:r>
      <w:proofErr w:type="spellEnd"/>
      <w:r w:rsidRPr="00845F67">
        <w:rPr>
          <w:color w:val="000000" w:themeColor="text1"/>
        </w:rPr>
        <w:t xml:space="preserve"> </w:t>
      </w:r>
      <w:proofErr w:type="spellStart"/>
      <w:r w:rsidRPr="00845F67">
        <w:rPr>
          <w:color w:val="000000" w:themeColor="text1"/>
        </w:rPr>
        <w:t>financiar</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de </w:t>
      </w:r>
      <w:proofErr w:type="spellStart"/>
      <w:r w:rsidRPr="00845F67">
        <w:rPr>
          <w:color w:val="000000" w:themeColor="text1"/>
        </w:rPr>
        <w:t>altă</w:t>
      </w:r>
      <w:proofErr w:type="spellEnd"/>
      <w:r w:rsidRPr="00845F67">
        <w:rPr>
          <w:color w:val="000000" w:themeColor="text1"/>
        </w:rPr>
        <w:t xml:space="preserve"> </w:t>
      </w:r>
      <w:proofErr w:type="spellStart"/>
      <w:r w:rsidRPr="00845F67">
        <w:rPr>
          <w:color w:val="000000" w:themeColor="text1"/>
        </w:rPr>
        <w:t>natură</w:t>
      </w:r>
      <w:proofErr w:type="spellEnd"/>
      <w:r w:rsidRPr="00845F67">
        <w:rPr>
          <w:color w:val="000000" w:themeColor="text1"/>
        </w:rPr>
        <w:t xml:space="preserve"> </w:t>
      </w:r>
      <w:proofErr w:type="spellStart"/>
      <w:r w:rsidRPr="00845F67">
        <w:rPr>
          <w:color w:val="000000" w:themeColor="text1"/>
        </w:rPr>
        <w:t>ori</w:t>
      </w:r>
      <w:proofErr w:type="spellEnd"/>
      <w:r w:rsidRPr="00845F67">
        <w:rPr>
          <w:color w:val="000000" w:themeColor="text1"/>
        </w:rPr>
        <w:t xml:space="preserve"> </w:t>
      </w:r>
      <w:proofErr w:type="spellStart"/>
      <w:r w:rsidRPr="00845F67">
        <w:rPr>
          <w:color w:val="000000" w:themeColor="text1"/>
        </w:rPr>
        <w:t>pentru</w:t>
      </w:r>
      <w:proofErr w:type="spellEnd"/>
      <w:r w:rsidRPr="00845F67">
        <w:rPr>
          <w:color w:val="000000" w:themeColor="text1"/>
        </w:rPr>
        <w:t xml:space="preserve"> </w:t>
      </w:r>
      <w:proofErr w:type="gramStart"/>
      <w:r w:rsidRPr="00845F67">
        <w:rPr>
          <w:color w:val="000000" w:themeColor="text1"/>
        </w:rPr>
        <w:t>a</w:t>
      </w:r>
      <w:proofErr w:type="gramEnd"/>
      <w:r w:rsidRPr="00845F67">
        <w:rPr>
          <w:color w:val="000000" w:themeColor="text1"/>
        </w:rPr>
        <w:t xml:space="preserve"> </w:t>
      </w:r>
      <w:proofErr w:type="spellStart"/>
      <w:r w:rsidRPr="00845F67">
        <w:rPr>
          <w:color w:val="000000" w:themeColor="text1"/>
        </w:rPr>
        <w:t>evita</w:t>
      </w:r>
      <w:proofErr w:type="spellEnd"/>
      <w:r w:rsidRPr="00845F67">
        <w:rPr>
          <w:color w:val="000000" w:themeColor="text1"/>
        </w:rPr>
        <w:t xml:space="preserve"> o </w:t>
      </w:r>
      <w:proofErr w:type="spellStart"/>
      <w:r w:rsidRPr="00845F67">
        <w:rPr>
          <w:color w:val="000000" w:themeColor="text1"/>
        </w:rPr>
        <w:t>obligaţie</w:t>
      </w:r>
      <w:proofErr w:type="spellEnd"/>
      <w:r w:rsidRPr="00845F67">
        <w:rPr>
          <w:color w:val="000000" w:themeColor="text1"/>
        </w:rPr>
        <w:t>;</w:t>
      </w:r>
      <w:bookmarkStart w:id="13" w:name="_Toc392179967"/>
      <w:bookmarkStart w:id="14" w:name="_Toc392180138"/>
      <w:bookmarkStart w:id="15" w:name="_Toc449539028"/>
      <w:bookmarkEnd w:id="10"/>
      <w:bookmarkEnd w:id="11"/>
      <w:bookmarkEnd w:id="12"/>
    </w:p>
    <w:p w14:paraId="2E328FFC" w14:textId="77777777" w:rsidR="005D44CE" w:rsidRPr="00845F67"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845F67">
        <w:rPr>
          <w:color w:val="000000" w:themeColor="text1"/>
        </w:rPr>
        <w:t>înţelegerea</w:t>
      </w:r>
      <w:proofErr w:type="spellEnd"/>
      <w:r w:rsidRPr="00845F67">
        <w:rPr>
          <w:color w:val="000000" w:themeColor="text1"/>
        </w:rPr>
        <w:t xml:space="preserve"> </w:t>
      </w:r>
      <w:proofErr w:type="spellStart"/>
      <w:r w:rsidRPr="00845F67">
        <w:rPr>
          <w:color w:val="000000" w:themeColor="text1"/>
        </w:rPr>
        <w:t>interzisă</w:t>
      </w:r>
      <w:proofErr w:type="spellEnd"/>
      <w:r w:rsidRPr="00845F67">
        <w:rPr>
          <w:color w:val="000000" w:themeColor="text1"/>
        </w:rPr>
        <w:t xml:space="preserve"> de </w:t>
      </w:r>
      <w:proofErr w:type="spellStart"/>
      <w:r w:rsidRPr="00845F67">
        <w:rPr>
          <w:color w:val="000000" w:themeColor="text1"/>
        </w:rPr>
        <w:t>lege</w:t>
      </w:r>
      <w:proofErr w:type="spellEnd"/>
      <w:r w:rsidRPr="00845F67">
        <w:rPr>
          <w:color w:val="000000" w:themeColor="text1"/>
        </w:rPr>
        <w:t xml:space="preserve">, </w:t>
      </w:r>
      <w:proofErr w:type="spellStart"/>
      <w:r w:rsidRPr="00845F67">
        <w:rPr>
          <w:color w:val="000000" w:themeColor="text1"/>
        </w:rPr>
        <w:t>între</w:t>
      </w:r>
      <w:proofErr w:type="spellEnd"/>
      <w:r w:rsidRPr="00845F67">
        <w:rPr>
          <w:color w:val="000000" w:themeColor="text1"/>
        </w:rPr>
        <w:t xml:space="preserve"> </w:t>
      </w:r>
      <w:proofErr w:type="spellStart"/>
      <w:r w:rsidRPr="00845F67">
        <w:rPr>
          <w:color w:val="000000" w:themeColor="text1"/>
        </w:rPr>
        <w:t>două</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w:t>
      </w:r>
      <w:proofErr w:type="spellStart"/>
      <w:r w:rsidRPr="00845F67">
        <w:rPr>
          <w:color w:val="000000" w:themeColor="text1"/>
        </w:rPr>
        <w:t>mai</w:t>
      </w:r>
      <w:proofErr w:type="spellEnd"/>
      <w:r w:rsidRPr="00845F67">
        <w:rPr>
          <w:color w:val="000000" w:themeColor="text1"/>
        </w:rPr>
        <w:t xml:space="preserve"> </w:t>
      </w:r>
      <w:proofErr w:type="spellStart"/>
      <w:r w:rsidRPr="00845F67">
        <w:rPr>
          <w:color w:val="000000" w:themeColor="text1"/>
        </w:rPr>
        <w:t>multe</w:t>
      </w:r>
      <w:proofErr w:type="spellEnd"/>
      <w:r w:rsidRPr="00845F67">
        <w:rPr>
          <w:color w:val="000000" w:themeColor="text1"/>
        </w:rPr>
        <w:t xml:space="preserve"> </w:t>
      </w:r>
      <w:proofErr w:type="spellStart"/>
      <w:r w:rsidRPr="00845F67">
        <w:rPr>
          <w:color w:val="000000" w:themeColor="text1"/>
        </w:rPr>
        <w:t>părţi</w:t>
      </w:r>
      <w:proofErr w:type="spellEnd"/>
      <w:r w:rsidRPr="00845F67">
        <w:rPr>
          <w:color w:val="000000" w:themeColor="text1"/>
        </w:rPr>
        <w:t xml:space="preserve">, </w:t>
      </w:r>
      <w:proofErr w:type="spellStart"/>
      <w:r w:rsidRPr="00845F67">
        <w:rPr>
          <w:color w:val="000000" w:themeColor="text1"/>
        </w:rPr>
        <w:t>realizată</w:t>
      </w:r>
      <w:proofErr w:type="spellEnd"/>
      <w:r w:rsidRPr="00845F67">
        <w:rPr>
          <w:color w:val="000000" w:themeColor="text1"/>
        </w:rPr>
        <w:t xml:space="preserve"> </w:t>
      </w:r>
      <w:proofErr w:type="spellStart"/>
      <w:r w:rsidRPr="00845F67">
        <w:rPr>
          <w:color w:val="000000" w:themeColor="text1"/>
        </w:rPr>
        <w:t>în</w:t>
      </w:r>
      <w:proofErr w:type="spellEnd"/>
      <w:r w:rsidRPr="00845F67">
        <w:rPr>
          <w:color w:val="000000" w:themeColor="text1"/>
        </w:rPr>
        <w:t xml:space="preserve"> </w:t>
      </w:r>
      <w:proofErr w:type="spellStart"/>
      <w:r w:rsidRPr="00845F67">
        <w:rPr>
          <w:color w:val="000000" w:themeColor="text1"/>
        </w:rPr>
        <w:t>scopul</w:t>
      </w:r>
      <w:proofErr w:type="spellEnd"/>
      <w:r w:rsidRPr="00845F67">
        <w:rPr>
          <w:color w:val="000000" w:themeColor="text1"/>
        </w:rPr>
        <w:t xml:space="preserve"> </w:t>
      </w:r>
      <w:proofErr w:type="spellStart"/>
      <w:r w:rsidRPr="00845F67">
        <w:rPr>
          <w:color w:val="000000" w:themeColor="text1"/>
        </w:rPr>
        <w:t>coordonării</w:t>
      </w:r>
      <w:proofErr w:type="spellEnd"/>
      <w:r w:rsidRPr="00845F67">
        <w:rPr>
          <w:color w:val="000000" w:themeColor="text1"/>
        </w:rPr>
        <w:t xml:space="preserve"> </w:t>
      </w:r>
      <w:proofErr w:type="spellStart"/>
      <w:r w:rsidRPr="00845F67">
        <w:rPr>
          <w:color w:val="000000" w:themeColor="text1"/>
        </w:rPr>
        <w:t>comportamentului</w:t>
      </w:r>
      <w:proofErr w:type="spellEnd"/>
      <w:r w:rsidRPr="00845F67">
        <w:rPr>
          <w:color w:val="000000" w:themeColor="text1"/>
        </w:rPr>
        <w:t xml:space="preserve"> lor la </w:t>
      </w:r>
      <w:proofErr w:type="spellStart"/>
      <w:r w:rsidRPr="00845F67">
        <w:rPr>
          <w:color w:val="000000" w:themeColor="text1"/>
        </w:rPr>
        <w:t>procedurile</w:t>
      </w:r>
      <w:proofErr w:type="spellEnd"/>
      <w:r w:rsidRPr="00845F67">
        <w:rPr>
          <w:color w:val="000000" w:themeColor="text1"/>
        </w:rPr>
        <w:t xml:space="preserve"> de </w:t>
      </w:r>
      <w:proofErr w:type="spellStart"/>
      <w:r w:rsidRPr="00845F67">
        <w:rPr>
          <w:color w:val="000000" w:themeColor="text1"/>
        </w:rPr>
        <w:t>achiziţii</w:t>
      </w:r>
      <w:proofErr w:type="spellEnd"/>
      <w:r w:rsidRPr="00845F67">
        <w:rPr>
          <w:color w:val="000000" w:themeColor="text1"/>
        </w:rPr>
        <w:t xml:space="preserve"> </w:t>
      </w:r>
      <w:proofErr w:type="spellStart"/>
      <w:r w:rsidRPr="00845F67">
        <w:rPr>
          <w:color w:val="000000" w:themeColor="text1"/>
        </w:rPr>
        <w:t>publice</w:t>
      </w:r>
      <w:proofErr w:type="spellEnd"/>
      <w:r w:rsidRPr="00845F67">
        <w:rPr>
          <w:color w:val="000000" w:themeColor="text1"/>
        </w:rPr>
        <w:t>;</w:t>
      </w:r>
      <w:bookmarkStart w:id="16" w:name="_Toc392179968"/>
      <w:bookmarkStart w:id="17" w:name="_Toc392180139"/>
      <w:bookmarkStart w:id="18" w:name="_Toc449539029"/>
      <w:bookmarkEnd w:id="13"/>
      <w:bookmarkEnd w:id="14"/>
      <w:bookmarkEnd w:id="15"/>
    </w:p>
    <w:p w14:paraId="64CA951B" w14:textId="77777777" w:rsidR="005D44CE" w:rsidRPr="00845F67"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845F67">
        <w:rPr>
          <w:color w:val="000000" w:themeColor="text1"/>
        </w:rPr>
        <w:t>prejudicierea</w:t>
      </w:r>
      <w:proofErr w:type="spellEnd"/>
      <w:r w:rsidRPr="00845F67">
        <w:rPr>
          <w:color w:val="000000" w:themeColor="text1"/>
        </w:rPr>
        <w:t xml:space="preserve">, direct </w:t>
      </w:r>
      <w:proofErr w:type="spellStart"/>
      <w:r w:rsidRPr="00845F67">
        <w:rPr>
          <w:color w:val="000000" w:themeColor="text1"/>
        </w:rPr>
        <w:t>sau</w:t>
      </w:r>
      <w:proofErr w:type="spellEnd"/>
      <w:r w:rsidRPr="00845F67">
        <w:rPr>
          <w:color w:val="000000" w:themeColor="text1"/>
        </w:rPr>
        <w:t xml:space="preserve"> indirect, </w:t>
      </w:r>
      <w:proofErr w:type="gramStart"/>
      <w:r w:rsidRPr="00845F67">
        <w:rPr>
          <w:color w:val="000000" w:themeColor="text1"/>
        </w:rPr>
        <w:t>a</w:t>
      </w:r>
      <w:proofErr w:type="gramEnd"/>
      <w:r w:rsidRPr="00845F67">
        <w:rPr>
          <w:color w:val="000000" w:themeColor="text1"/>
        </w:rPr>
        <w:t xml:space="preserve"> </w:t>
      </w:r>
      <w:proofErr w:type="spellStart"/>
      <w:r w:rsidRPr="00845F67">
        <w:rPr>
          <w:color w:val="000000" w:themeColor="text1"/>
        </w:rPr>
        <w:t>oricărei</w:t>
      </w:r>
      <w:proofErr w:type="spellEnd"/>
      <w:r w:rsidRPr="00845F67">
        <w:rPr>
          <w:color w:val="000000" w:themeColor="text1"/>
        </w:rPr>
        <w:t xml:space="preserve"> </w:t>
      </w:r>
      <w:proofErr w:type="spellStart"/>
      <w:r w:rsidRPr="00845F67">
        <w:rPr>
          <w:color w:val="000000" w:themeColor="text1"/>
        </w:rPr>
        <w:t>părţi</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a </w:t>
      </w:r>
      <w:proofErr w:type="spellStart"/>
      <w:r w:rsidRPr="00845F67">
        <w:rPr>
          <w:color w:val="000000" w:themeColor="text1"/>
        </w:rPr>
        <w:t>proprietăţii</w:t>
      </w:r>
      <w:proofErr w:type="spellEnd"/>
      <w:r w:rsidRPr="00845F67">
        <w:rPr>
          <w:color w:val="000000" w:themeColor="text1"/>
        </w:rPr>
        <w:t xml:space="preserve"> </w:t>
      </w:r>
      <w:proofErr w:type="spellStart"/>
      <w:r w:rsidRPr="00845F67">
        <w:rPr>
          <w:color w:val="000000" w:themeColor="text1"/>
        </w:rPr>
        <w:t>acestei</w:t>
      </w:r>
      <w:proofErr w:type="spellEnd"/>
      <w:r w:rsidRPr="00845F67">
        <w:rPr>
          <w:color w:val="000000" w:themeColor="text1"/>
        </w:rPr>
        <w:t xml:space="preserve"> </w:t>
      </w:r>
      <w:proofErr w:type="spellStart"/>
      <w:r w:rsidRPr="00845F67">
        <w:rPr>
          <w:color w:val="000000" w:themeColor="text1"/>
        </w:rPr>
        <w:t>părţi</w:t>
      </w:r>
      <w:proofErr w:type="spellEnd"/>
      <w:r w:rsidRPr="00845F67">
        <w:rPr>
          <w:color w:val="000000" w:themeColor="text1"/>
        </w:rPr>
        <w:t xml:space="preserve">, </w:t>
      </w:r>
      <w:proofErr w:type="spellStart"/>
      <w:r w:rsidRPr="00845F67">
        <w:rPr>
          <w:color w:val="000000" w:themeColor="text1"/>
        </w:rPr>
        <w:t>pentru</w:t>
      </w:r>
      <w:proofErr w:type="spellEnd"/>
      <w:r w:rsidRPr="00845F67">
        <w:rPr>
          <w:color w:val="000000" w:themeColor="text1"/>
        </w:rPr>
        <w:t xml:space="preserve"> a </w:t>
      </w:r>
      <w:proofErr w:type="spellStart"/>
      <w:r w:rsidRPr="00845F67">
        <w:rPr>
          <w:color w:val="000000" w:themeColor="text1"/>
        </w:rPr>
        <w:t>influenţa</w:t>
      </w:r>
      <w:proofErr w:type="spellEnd"/>
      <w:r w:rsidRPr="00845F67">
        <w:rPr>
          <w:color w:val="000000" w:themeColor="text1"/>
        </w:rPr>
        <w:t xml:space="preserve"> </w:t>
      </w:r>
      <w:proofErr w:type="spellStart"/>
      <w:r w:rsidRPr="00845F67">
        <w:rPr>
          <w:color w:val="000000" w:themeColor="text1"/>
        </w:rPr>
        <w:t>în</w:t>
      </w:r>
      <w:proofErr w:type="spellEnd"/>
      <w:r w:rsidRPr="00845F67">
        <w:rPr>
          <w:color w:val="000000" w:themeColor="text1"/>
        </w:rPr>
        <w:t xml:space="preserve"> mod </w:t>
      </w:r>
      <w:proofErr w:type="spellStart"/>
      <w:r w:rsidRPr="00845F67">
        <w:rPr>
          <w:color w:val="000000" w:themeColor="text1"/>
        </w:rPr>
        <w:t>necorespunzător</w:t>
      </w:r>
      <w:proofErr w:type="spellEnd"/>
      <w:r w:rsidRPr="00845F67">
        <w:rPr>
          <w:color w:val="000000" w:themeColor="text1"/>
        </w:rPr>
        <w:t xml:space="preserve"> </w:t>
      </w:r>
      <w:proofErr w:type="spellStart"/>
      <w:r w:rsidRPr="00845F67">
        <w:rPr>
          <w:color w:val="000000" w:themeColor="text1"/>
        </w:rPr>
        <w:t>acţiunile</w:t>
      </w:r>
      <w:proofErr w:type="spellEnd"/>
      <w:r w:rsidRPr="00845F67">
        <w:rPr>
          <w:color w:val="000000" w:themeColor="text1"/>
        </w:rPr>
        <w:t xml:space="preserve"> </w:t>
      </w:r>
      <w:proofErr w:type="spellStart"/>
      <w:r w:rsidRPr="00845F67">
        <w:rPr>
          <w:color w:val="000000" w:themeColor="text1"/>
        </w:rPr>
        <w:t>acesteia</w:t>
      </w:r>
      <w:proofErr w:type="spellEnd"/>
      <w:r w:rsidRPr="00845F67">
        <w:rPr>
          <w:color w:val="000000" w:themeColor="text1"/>
        </w:rPr>
        <w:t>;</w:t>
      </w:r>
      <w:bookmarkStart w:id="19" w:name="_Toc392179969"/>
      <w:bookmarkStart w:id="20" w:name="_Toc392180140"/>
      <w:bookmarkStart w:id="21" w:name="_Toc449539030"/>
      <w:bookmarkEnd w:id="16"/>
      <w:bookmarkEnd w:id="17"/>
      <w:bookmarkEnd w:id="18"/>
    </w:p>
    <w:p w14:paraId="4AC70F7D" w14:textId="77777777" w:rsidR="001034CC" w:rsidRPr="00845F67"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845F67">
        <w:rPr>
          <w:color w:val="000000" w:themeColor="text1"/>
        </w:rPr>
        <w:t>distrugerea</w:t>
      </w:r>
      <w:proofErr w:type="spellEnd"/>
      <w:r w:rsidRPr="00845F67">
        <w:rPr>
          <w:color w:val="000000" w:themeColor="text1"/>
        </w:rPr>
        <w:t xml:space="preserve"> </w:t>
      </w:r>
      <w:proofErr w:type="spellStart"/>
      <w:r w:rsidRPr="00845F67">
        <w:rPr>
          <w:color w:val="000000" w:themeColor="text1"/>
        </w:rPr>
        <w:t>intenţionată</w:t>
      </w:r>
      <w:proofErr w:type="spellEnd"/>
      <w:r w:rsidRPr="00845F67">
        <w:rPr>
          <w:color w:val="000000" w:themeColor="text1"/>
        </w:rPr>
        <w:t xml:space="preserve">, </w:t>
      </w:r>
      <w:proofErr w:type="spellStart"/>
      <w:r w:rsidRPr="00845F67">
        <w:rPr>
          <w:color w:val="000000" w:themeColor="text1"/>
        </w:rPr>
        <w:t>falsificarea</w:t>
      </w:r>
      <w:proofErr w:type="spellEnd"/>
      <w:r w:rsidRPr="00845F67">
        <w:rPr>
          <w:color w:val="000000" w:themeColor="text1"/>
        </w:rPr>
        <w:t xml:space="preserve">, </w:t>
      </w:r>
      <w:proofErr w:type="spellStart"/>
      <w:r w:rsidRPr="00845F67">
        <w:rPr>
          <w:color w:val="000000" w:themeColor="text1"/>
        </w:rPr>
        <w:t>contrafacerea</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w:t>
      </w:r>
      <w:proofErr w:type="spellStart"/>
      <w:r w:rsidRPr="00845F67">
        <w:rPr>
          <w:color w:val="000000" w:themeColor="text1"/>
        </w:rPr>
        <w:t>ascunderea</w:t>
      </w:r>
      <w:proofErr w:type="spellEnd"/>
      <w:r w:rsidRPr="00845F67">
        <w:rPr>
          <w:color w:val="000000" w:themeColor="text1"/>
        </w:rPr>
        <w:t xml:space="preserve"> </w:t>
      </w:r>
      <w:proofErr w:type="spellStart"/>
      <w:r w:rsidRPr="00845F67">
        <w:rPr>
          <w:color w:val="000000" w:themeColor="text1"/>
        </w:rPr>
        <w:t>materialelor</w:t>
      </w:r>
      <w:proofErr w:type="spellEnd"/>
      <w:r w:rsidRPr="00845F67">
        <w:rPr>
          <w:color w:val="000000" w:themeColor="text1"/>
        </w:rPr>
        <w:t xml:space="preserve"> de </w:t>
      </w:r>
      <w:proofErr w:type="spellStart"/>
      <w:r w:rsidRPr="00845F67">
        <w:rPr>
          <w:color w:val="000000" w:themeColor="text1"/>
        </w:rPr>
        <w:t>evidenţă</w:t>
      </w:r>
      <w:proofErr w:type="spellEnd"/>
      <w:r w:rsidRPr="00845F67">
        <w:rPr>
          <w:color w:val="000000" w:themeColor="text1"/>
        </w:rPr>
        <w:t xml:space="preserve"> ale </w:t>
      </w:r>
      <w:proofErr w:type="spellStart"/>
      <w:r w:rsidRPr="00845F67">
        <w:rPr>
          <w:color w:val="000000" w:themeColor="text1"/>
        </w:rPr>
        <w:t>investigării</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w:t>
      </w:r>
      <w:proofErr w:type="spellStart"/>
      <w:r w:rsidR="00215AC6" w:rsidRPr="00845F67">
        <w:rPr>
          <w:color w:val="000000" w:themeColor="text1"/>
        </w:rPr>
        <w:t>prezentarea</w:t>
      </w:r>
      <w:proofErr w:type="spellEnd"/>
      <w:r w:rsidR="00482E77" w:rsidRPr="00845F67">
        <w:rPr>
          <w:color w:val="000000" w:themeColor="text1"/>
        </w:rPr>
        <w:t xml:space="preserve"> </w:t>
      </w:r>
      <w:proofErr w:type="spellStart"/>
      <w:r w:rsidRPr="00845F67">
        <w:rPr>
          <w:color w:val="000000" w:themeColor="text1"/>
        </w:rPr>
        <w:t>unor</w:t>
      </w:r>
      <w:proofErr w:type="spellEnd"/>
      <w:r w:rsidRPr="00845F67">
        <w:rPr>
          <w:color w:val="000000" w:themeColor="text1"/>
        </w:rPr>
        <w:t xml:space="preserve"> </w:t>
      </w:r>
      <w:proofErr w:type="spellStart"/>
      <w:r w:rsidRPr="00845F67">
        <w:rPr>
          <w:color w:val="000000" w:themeColor="text1"/>
        </w:rPr>
        <w:t>informaţii</w:t>
      </w:r>
      <w:proofErr w:type="spellEnd"/>
      <w:r w:rsidRPr="00845F67">
        <w:rPr>
          <w:color w:val="000000" w:themeColor="text1"/>
        </w:rPr>
        <w:t xml:space="preserve"> false </w:t>
      </w:r>
      <w:proofErr w:type="spellStart"/>
      <w:r w:rsidR="006755A1" w:rsidRPr="00845F67">
        <w:rPr>
          <w:color w:val="000000" w:themeColor="text1"/>
        </w:rPr>
        <w:t>organelor</w:t>
      </w:r>
      <w:proofErr w:type="spellEnd"/>
      <w:r w:rsidR="006755A1" w:rsidRPr="00845F67">
        <w:rPr>
          <w:color w:val="000000" w:themeColor="text1"/>
        </w:rPr>
        <w:t xml:space="preserve"> de </w:t>
      </w:r>
      <w:proofErr w:type="spellStart"/>
      <w:r w:rsidR="006755A1" w:rsidRPr="00845F67">
        <w:rPr>
          <w:color w:val="000000" w:themeColor="text1"/>
        </w:rPr>
        <w:t>urmărire</w:t>
      </w:r>
      <w:proofErr w:type="spellEnd"/>
      <w:r w:rsidR="006755A1" w:rsidRPr="00845F67">
        <w:rPr>
          <w:color w:val="000000" w:themeColor="text1"/>
        </w:rPr>
        <w:t xml:space="preserve"> </w:t>
      </w:r>
      <w:proofErr w:type="spellStart"/>
      <w:r w:rsidR="006755A1" w:rsidRPr="00845F67">
        <w:rPr>
          <w:color w:val="000000" w:themeColor="text1"/>
        </w:rPr>
        <w:t>penală</w:t>
      </w:r>
      <w:proofErr w:type="spellEnd"/>
      <w:r w:rsidRPr="00845F67">
        <w:rPr>
          <w:color w:val="000000" w:themeColor="text1"/>
        </w:rPr>
        <w:t xml:space="preserve">, </w:t>
      </w:r>
      <w:proofErr w:type="spellStart"/>
      <w:r w:rsidRPr="00845F67">
        <w:rPr>
          <w:color w:val="000000" w:themeColor="text1"/>
        </w:rPr>
        <w:t>pentru</w:t>
      </w:r>
      <w:proofErr w:type="spellEnd"/>
      <w:r w:rsidRPr="00845F67">
        <w:rPr>
          <w:color w:val="000000" w:themeColor="text1"/>
        </w:rPr>
        <w:t xml:space="preserve"> a </w:t>
      </w:r>
      <w:proofErr w:type="spellStart"/>
      <w:r w:rsidRPr="00845F67">
        <w:rPr>
          <w:color w:val="000000" w:themeColor="text1"/>
        </w:rPr>
        <w:t>împiedica</w:t>
      </w:r>
      <w:proofErr w:type="spellEnd"/>
      <w:r w:rsidRPr="00845F67">
        <w:rPr>
          <w:color w:val="000000" w:themeColor="text1"/>
        </w:rPr>
        <w:t xml:space="preserve"> </w:t>
      </w:r>
      <w:proofErr w:type="spellStart"/>
      <w:r w:rsidRPr="00845F67">
        <w:rPr>
          <w:color w:val="000000" w:themeColor="text1"/>
        </w:rPr>
        <w:t>esenţial</w:t>
      </w:r>
      <w:proofErr w:type="spellEnd"/>
      <w:r w:rsidRPr="00845F67">
        <w:rPr>
          <w:color w:val="000000" w:themeColor="text1"/>
        </w:rPr>
        <w:t xml:space="preserve"> </w:t>
      </w:r>
      <w:proofErr w:type="spellStart"/>
      <w:r w:rsidR="006755A1" w:rsidRPr="00845F67">
        <w:rPr>
          <w:color w:val="000000" w:themeColor="text1"/>
        </w:rPr>
        <w:t>urmărirea</w:t>
      </w:r>
      <w:proofErr w:type="spellEnd"/>
      <w:r w:rsidR="006755A1" w:rsidRPr="00845F67">
        <w:rPr>
          <w:color w:val="000000" w:themeColor="text1"/>
        </w:rPr>
        <w:t xml:space="preserve"> </w:t>
      </w:r>
      <w:proofErr w:type="spellStart"/>
      <w:r w:rsidR="006755A1" w:rsidRPr="00845F67">
        <w:rPr>
          <w:color w:val="000000" w:themeColor="text1"/>
        </w:rPr>
        <w:t>penală</w:t>
      </w:r>
      <w:proofErr w:type="spellEnd"/>
      <w:r w:rsidR="00491A8B" w:rsidRPr="00845F67">
        <w:rPr>
          <w:color w:val="000000" w:themeColor="text1"/>
        </w:rPr>
        <w:t xml:space="preserve"> </w:t>
      </w:r>
      <w:proofErr w:type="spellStart"/>
      <w:r w:rsidRPr="00845F67">
        <w:rPr>
          <w:color w:val="000000" w:themeColor="text1"/>
        </w:rPr>
        <w:t>în</w:t>
      </w:r>
      <w:proofErr w:type="spellEnd"/>
      <w:r w:rsidRPr="00845F67">
        <w:rPr>
          <w:color w:val="000000" w:themeColor="text1"/>
        </w:rPr>
        <w:t xml:space="preserve"> </w:t>
      </w:r>
      <w:proofErr w:type="spellStart"/>
      <w:r w:rsidRPr="00845F67">
        <w:rPr>
          <w:color w:val="000000" w:themeColor="text1"/>
        </w:rPr>
        <w:t>vederea</w:t>
      </w:r>
      <w:proofErr w:type="spellEnd"/>
      <w:r w:rsidRPr="00845F67">
        <w:rPr>
          <w:color w:val="000000" w:themeColor="text1"/>
        </w:rPr>
        <w:t xml:space="preserve"> </w:t>
      </w:r>
      <w:proofErr w:type="spellStart"/>
      <w:r w:rsidRPr="00845F67">
        <w:rPr>
          <w:color w:val="000000" w:themeColor="text1"/>
        </w:rPr>
        <w:t>identificării</w:t>
      </w:r>
      <w:proofErr w:type="spellEnd"/>
      <w:r w:rsidRPr="00845F67">
        <w:rPr>
          <w:color w:val="000000" w:themeColor="text1"/>
        </w:rPr>
        <w:t xml:space="preserve"> </w:t>
      </w:r>
      <w:proofErr w:type="spellStart"/>
      <w:r w:rsidRPr="00845F67">
        <w:rPr>
          <w:color w:val="000000" w:themeColor="text1"/>
        </w:rPr>
        <w:t>unor</w:t>
      </w:r>
      <w:proofErr w:type="spellEnd"/>
      <w:r w:rsidRPr="00845F67">
        <w:rPr>
          <w:color w:val="000000" w:themeColor="text1"/>
        </w:rPr>
        <w:t xml:space="preserve"> </w:t>
      </w:r>
      <w:proofErr w:type="spellStart"/>
      <w:r w:rsidRPr="00845F67">
        <w:rPr>
          <w:color w:val="000000" w:themeColor="text1"/>
        </w:rPr>
        <w:t>practici</w:t>
      </w:r>
      <w:proofErr w:type="spellEnd"/>
      <w:r w:rsidRPr="00845F67">
        <w:rPr>
          <w:color w:val="000000" w:themeColor="text1"/>
        </w:rPr>
        <w:t xml:space="preserve"> </w:t>
      </w:r>
      <w:proofErr w:type="spellStart"/>
      <w:r w:rsidRPr="00845F67">
        <w:rPr>
          <w:color w:val="000000" w:themeColor="text1"/>
        </w:rPr>
        <w:t>frauduloase</w:t>
      </w:r>
      <w:proofErr w:type="spellEnd"/>
      <w:r w:rsidRPr="00845F67">
        <w:rPr>
          <w:color w:val="000000" w:themeColor="text1"/>
        </w:rPr>
        <w:t xml:space="preserve">, precum </w:t>
      </w:r>
      <w:proofErr w:type="spellStart"/>
      <w:r w:rsidRPr="00845F67">
        <w:rPr>
          <w:color w:val="000000" w:themeColor="text1"/>
        </w:rPr>
        <w:t>şi</w:t>
      </w:r>
      <w:proofErr w:type="spellEnd"/>
      <w:r w:rsidRPr="00845F67">
        <w:rPr>
          <w:color w:val="000000" w:themeColor="text1"/>
        </w:rPr>
        <w:t xml:space="preserve"> </w:t>
      </w:r>
      <w:proofErr w:type="spellStart"/>
      <w:r w:rsidRPr="00845F67">
        <w:rPr>
          <w:color w:val="000000" w:themeColor="text1"/>
        </w:rPr>
        <w:t>ameninţarea</w:t>
      </w:r>
      <w:proofErr w:type="spellEnd"/>
      <w:r w:rsidRPr="00845F67">
        <w:rPr>
          <w:color w:val="000000" w:themeColor="text1"/>
        </w:rPr>
        <w:t xml:space="preserve">, </w:t>
      </w:r>
      <w:proofErr w:type="spellStart"/>
      <w:r w:rsidRPr="00845F67">
        <w:rPr>
          <w:color w:val="000000" w:themeColor="text1"/>
        </w:rPr>
        <w:t>hărţuirea</w:t>
      </w:r>
      <w:proofErr w:type="spellEnd"/>
      <w:r w:rsidRPr="00845F67">
        <w:rPr>
          <w:color w:val="000000" w:themeColor="text1"/>
        </w:rPr>
        <w:t xml:space="preserve"> </w:t>
      </w:r>
      <w:proofErr w:type="spellStart"/>
      <w:r w:rsidRPr="00845F67">
        <w:rPr>
          <w:color w:val="000000" w:themeColor="text1"/>
        </w:rPr>
        <w:t>sau</w:t>
      </w:r>
      <w:proofErr w:type="spellEnd"/>
      <w:r w:rsidRPr="00845F67">
        <w:rPr>
          <w:color w:val="000000" w:themeColor="text1"/>
        </w:rPr>
        <w:t xml:space="preserve"> </w:t>
      </w:r>
      <w:proofErr w:type="spellStart"/>
      <w:r w:rsidRPr="00845F67">
        <w:rPr>
          <w:color w:val="000000" w:themeColor="text1"/>
        </w:rPr>
        <w:t>intimidarea</w:t>
      </w:r>
      <w:proofErr w:type="spellEnd"/>
      <w:r w:rsidRPr="00845F67">
        <w:rPr>
          <w:color w:val="000000" w:themeColor="text1"/>
        </w:rPr>
        <w:t xml:space="preserve"> </w:t>
      </w:r>
      <w:proofErr w:type="spellStart"/>
      <w:r w:rsidRPr="00845F67">
        <w:rPr>
          <w:color w:val="000000" w:themeColor="text1"/>
        </w:rPr>
        <w:t>oricărei</w:t>
      </w:r>
      <w:proofErr w:type="spellEnd"/>
      <w:r w:rsidRPr="00845F67">
        <w:rPr>
          <w:color w:val="000000" w:themeColor="text1"/>
        </w:rPr>
        <w:t xml:space="preserve"> </w:t>
      </w:r>
      <w:proofErr w:type="spellStart"/>
      <w:r w:rsidRPr="00845F67">
        <w:rPr>
          <w:color w:val="000000" w:themeColor="text1"/>
        </w:rPr>
        <w:t>părţi</w:t>
      </w:r>
      <w:proofErr w:type="spellEnd"/>
      <w:r w:rsidRPr="00845F67">
        <w:rPr>
          <w:color w:val="000000" w:themeColor="text1"/>
        </w:rPr>
        <w:t xml:space="preserve"> </w:t>
      </w:r>
      <w:proofErr w:type="spellStart"/>
      <w:r w:rsidRPr="00845F67">
        <w:rPr>
          <w:color w:val="000000" w:themeColor="text1"/>
        </w:rPr>
        <w:t>pentru</w:t>
      </w:r>
      <w:proofErr w:type="spellEnd"/>
      <w:r w:rsidRPr="00845F67">
        <w:rPr>
          <w:color w:val="000000" w:themeColor="text1"/>
        </w:rPr>
        <w:t xml:space="preserve"> a o </w:t>
      </w:r>
      <w:proofErr w:type="spellStart"/>
      <w:r w:rsidRPr="00845F67">
        <w:rPr>
          <w:color w:val="000000" w:themeColor="text1"/>
        </w:rPr>
        <w:t>împiedica</w:t>
      </w:r>
      <w:proofErr w:type="spellEnd"/>
      <w:r w:rsidRPr="00845F67">
        <w:rPr>
          <w:color w:val="000000" w:themeColor="text1"/>
        </w:rPr>
        <w:t xml:space="preserve"> </w:t>
      </w:r>
      <w:proofErr w:type="spellStart"/>
      <w:r w:rsidRPr="00845F67">
        <w:rPr>
          <w:color w:val="000000" w:themeColor="text1"/>
        </w:rPr>
        <w:t>să</w:t>
      </w:r>
      <w:proofErr w:type="spellEnd"/>
      <w:r w:rsidRPr="00845F67">
        <w:rPr>
          <w:color w:val="000000" w:themeColor="text1"/>
        </w:rPr>
        <w:t xml:space="preserve"> divulge </w:t>
      </w:r>
      <w:proofErr w:type="spellStart"/>
      <w:r w:rsidRPr="00845F67">
        <w:rPr>
          <w:color w:val="000000" w:themeColor="text1"/>
        </w:rPr>
        <w:t>informaţia</w:t>
      </w:r>
      <w:proofErr w:type="spellEnd"/>
      <w:r w:rsidRPr="00845F67">
        <w:rPr>
          <w:color w:val="000000" w:themeColor="text1"/>
        </w:rPr>
        <w:t xml:space="preserve"> cu </w:t>
      </w:r>
      <w:proofErr w:type="spellStart"/>
      <w:r w:rsidRPr="00845F67">
        <w:rPr>
          <w:color w:val="000000" w:themeColor="text1"/>
        </w:rPr>
        <w:t>privire</w:t>
      </w:r>
      <w:proofErr w:type="spellEnd"/>
      <w:r w:rsidRPr="00845F67">
        <w:rPr>
          <w:color w:val="000000" w:themeColor="text1"/>
        </w:rPr>
        <w:t xml:space="preserve"> la </w:t>
      </w:r>
      <w:proofErr w:type="spellStart"/>
      <w:r w:rsidRPr="00845F67">
        <w:rPr>
          <w:color w:val="000000" w:themeColor="text1"/>
        </w:rPr>
        <w:t>chestiuni</w:t>
      </w:r>
      <w:proofErr w:type="spellEnd"/>
      <w:r w:rsidRPr="00845F67">
        <w:rPr>
          <w:color w:val="000000" w:themeColor="text1"/>
        </w:rPr>
        <w:t xml:space="preserve"> </w:t>
      </w:r>
      <w:proofErr w:type="spellStart"/>
      <w:r w:rsidRPr="00845F67">
        <w:rPr>
          <w:color w:val="000000" w:themeColor="text1"/>
        </w:rPr>
        <w:t>relevante</w:t>
      </w:r>
      <w:proofErr w:type="spellEnd"/>
      <w:r w:rsidRPr="00845F67">
        <w:rPr>
          <w:color w:val="000000" w:themeColor="text1"/>
        </w:rPr>
        <w:t xml:space="preserve"> </w:t>
      </w:r>
      <w:proofErr w:type="spellStart"/>
      <w:r w:rsidR="00627939" w:rsidRPr="00845F67">
        <w:rPr>
          <w:color w:val="000000" w:themeColor="text1"/>
        </w:rPr>
        <w:t>urmăririi</w:t>
      </w:r>
      <w:proofErr w:type="spellEnd"/>
      <w:r w:rsidR="00627939" w:rsidRPr="00845F67">
        <w:rPr>
          <w:color w:val="000000" w:themeColor="text1"/>
        </w:rPr>
        <w:t xml:space="preserve"> </w:t>
      </w:r>
      <w:proofErr w:type="spellStart"/>
      <w:r w:rsidR="00627939" w:rsidRPr="00845F67">
        <w:rPr>
          <w:color w:val="000000" w:themeColor="text1"/>
        </w:rPr>
        <w:t>penale</w:t>
      </w:r>
      <w:proofErr w:type="spellEnd"/>
      <w:r w:rsidR="00627939" w:rsidRPr="00845F67">
        <w:rPr>
          <w:color w:val="000000" w:themeColor="text1"/>
        </w:rPr>
        <w:t>.</w:t>
      </w:r>
      <w:bookmarkEnd w:id="19"/>
      <w:bookmarkEnd w:id="20"/>
      <w:bookmarkEnd w:id="21"/>
    </w:p>
    <w:p w14:paraId="51AA10B7" w14:textId="77777777" w:rsidR="00DA6115" w:rsidRPr="00845F67"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502250" w14:textId="77777777" w:rsidR="00DA6115" w:rsidRPr="00845F67"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4104C6" w14:textId="77777777" w:rsidR="0007146B" w:rsidRPr="00845F6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45F67">
        <w:rPr>
          <w:rFonts w:ascii="Times New Roman" w:eastAsia="Times New Roman" w:hAnsi="Times New Roman" w:cs="Times New Roman"/>
          <w:bCs w:val="0"/>
          <w:color w:val="auto"/>
        </w:rPr>
        <w:t>Secţiunea a 2-a</w:t>
      </w:r>
    </w:p>
    <w:p w14:paraId="0660CBC4" w14:textId="77777777" w:rsidR="00B51DAA" w:rsidRPr="00845F67" w:rsidRDefault="00B51DAA" w:rsidP="00B51DAA"/>
    <w:p w14:paraId="4A75DBA5" w14:textId="77777777" w:rsidR="00946C34" w:rsidRPr="00845F67"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845F67">
        <w:rPr>
          <w:b/>
        </w:rPr>
        <w:t>Calificarea</w:t>
      </w:r>
      <w:proofErr w:type="spellEnd"/>
      <w:r w:rsidRPr="00845F67">
        <w:rPr>
          <w:b/>
        </w:rPr>
        <w:t xml:space="preserve"> </w:t>
      </w:r>
      <w:proofErr w:type="spellStart"/>
      <w:r w:rsidRPr="00845F67">
        <w:rPr>
          <w:b/>
        </w:rPr>
        <w:t>candidaților</w:t>
      </w:r>
      <w:proofErr w:type="spellEnd"/>
      <w:r w:rsidRPr="00845F67">
        <w:rPr>
          <w:b/>
        </w:rPr>
        <w:t>/</w:t>
      </w:r>
      <w:proofErr w:type="spellStart"/>
      <w:r w:rsidRPr="00845F67">
        <w:rPr>
          <w:b/>
        </w:rPr>
        <w:t>ofertanților</w:t>
      </w:r>
      <w:proofErr w:type="spellEnd"/>
    </w:p>
    <w:p w14:paraId="267820AF" w14:textId="77777777" w:rsidR="00355211" w:rsidRPr="00845F67"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845F67">
        <w:rPr>
          <w:b/>
        </w:rPr>
        <w:t>1</w:t>
      </w:r>
      <w:r w:rsidR="006272D0" w:rsidRPr="00845F67">
        <w:rPr>
          <w:b/>
        </w:rPr>
        <w:t>5</w:t>
      </w:r>
      <w:r w:rsidR="007167E4" w:rsidRPr="00845F67">
        <w:rPr>
          <w:b/>
        </w:rPr>
        <w:t>.</w:t>
      </w:r>
      <w:r w:rsidR="00200047" w:rsidRPr="00845F67">
        <w:t xml:space="preserve"> </w:t>
      </w:r>
      <w:proofErr w:type="spellStart"/>
      <w:r w:rsidR="00200047" w:rsidRPr="00845F67">
        <w:t>Orice</w:t>
      </w:r>
      <w:proofErr w:type="spellEnd"/>
      <w:r w:rsidR="00200047" w:rsidRPr="00845F67">
        <w:t xml:space="preserve"> operator economic, </w:t>
      </w:r>
      <w:proofErr w:type="spellStart"/>
      <w:r w:rsidR="00200047" w:rsidRPr="00845F67">
        <w:t>rezident</w:t>
      </w:r>
      <w:proofErr w:type="spellEnd"/>
      <w:r w:rsidR="00200047" w:rsidRPr="00845F67">
        <w:t xml:space="preserve"> </w:t>
      </w:r>
      <w:proofErr w:type="spellStart"/>
      <w:r w:rsidR="00200047" w:rsidRPr="00845F67">
        <w:t>sau</w:t>
      </w:r>
      <w:proofErr w:type="spellEnd"/>
      <w:r w:rsidR="00200047" w:rsidRPr="00845F67">
        <w:t xml:space="preserve"> </w:t>
      </w:r>
      <w:proofErr w:type="spellStart"/>
      <w:r w:rsidR="00200047" w:rsidRPr="00845F67">
        <w:t>nerezident</w:t>
      </w:r>
      <w:proofErr w:type="spellEnd"/>
      <w:r w:rsidR="00200047" w:rsidRPr="00845F67">
        <w:t xml:space="preserve">, </w:t>
      </w:r>
      <w:proofErr w:type="spellStart"/>
      <w:r w:rsidR="007D2250" w:rsidRPr="00845F67">
        <w:t>persoana</w:t>
      </w:r>
      <w:proofErr w:type="spellEnd"/>
      <w:r w:rsidR="007D2250" w:rsidRPr="00845F67">
        <w:t xml:space="preserve"> </w:t>
      </w:r>
      <w:proofErr w:type="spellStart"/>
      <w:r w:rsidR="007D2250" w:rsidRPr="00845F67">
        <w:t>fizică</w:t>
      </w:r>
      <w:proofErr w:type="spellEnd"/>
      <w:r w:rsidR="007D2250" w:rsidRPr="00845F67">
        <w:t xml:space="preserve"> </w:t>
      </w:r>
      <w:proofErr w:type="spellStart"/>
      <w:r w:rsidR="007D2250" w:rsidRPr="00845F67">
        <w:t>sau</w:t>
      </w:r>
      <w:proofErr w:type="spellEnd"/>
      <w:r w:rsidR="0089513B" w:rsidRPr="00845F67">
        <w:t xml:space="preserve"> </w:t>
      </w:r>
      <w:proofErr w:type="spellStart"/>
      <w:r w:rsidR="0089513B" w:rsidRPr="00845F67">
        <w:t>persoană</w:t>
      </w:r>
      <w:proofErr w:type="spellEnd"/>
      <w:r w:rsidR="007D2250" w:rsidRPr="00845F67">
        <w:t xml:space="preserve"> </w:t>
      </w:r>
      <w:proofErr w:type="spellStart"/>
      <w:r w:rsidR="00200047" w:rsidRPr="00845F67">
        <w:t>juridică</w:t>
      </w:r>
      <w:proofErr w:type="spellEnd"/>
      <w:r w:rsidR="00200047" w:rsidRPr="00845F67">
        <w:t xml:space="preserve"> de </w:t>
      </w:r>
      <w:proofErr w:type="spellStart"/>
      <w:r w:rsidR="00200047" w:rsidRPr="00845F67">
        <w:t>drept</w:t>
      </w:r>
      <w:proofErr w:type="spellEnd"/>
      <w:r w:rsidR="00200047" w:rsidRPr="00845F67">
        <w:t xml:space="preserve"> public </w:t>
      </w:r>
      <w:proofErr w:type="spellStart"/>
      <w:r w:rsidR="00200047" w:rsidRPr="00845F67">
        <w:t>sau</w:t>
      </w:r>
      <w:proofErr w:type="spellEnd"/>
      <w:r w:rsidR="00200047" w:rsidRPr="00845F67">
        <w:t xml:space="preserve"> </w:t>
      </w:r>
      <w:proofErr w:type="spellStart"/>
      <w:r w:rsidR="00200047" w:rsidRPr="00845F67">
        <w:t>privat</w:t>
      </w:r>
      <w:proofErr w:type="spellEnd"/>
      <w:r w:rsidR="00200047" w:rsidRPr="00845F67">
        <w:t xml:space="preserve"> </w:t>
      </w:r>
      <w:proofErr w:type="spellStart"/>
      <w:r w:rsidR="00200047" w:rsidRPr="00845F67">
        <w:t>ori</w:t>
      </w:r>
      <w:proofErr w:type="spellEnd"/>
      <w:r w:rsidR="00200047" w:rsidRPr="00845F67">
        <w:t xml:space="preserve"> </w:t>
      </w:r>
      <w:proofErr w:type="spellStart"/>
      <w:r w:rsidR="00200047" w:rsidRPr="00845F67">
        <w:t>asociație</w:t>
      </w:r>
      <w:proofErr w:type="spellEnd"/>
      <w:r w:rsidR="00200047" w:rsidRPr="00845F67">
        <w:t xml:space="preserve"> de </w:t>
      </w:r>
      <w:proofErr w:type="spellStart"/>
      <w:r w:rsidR="00200047" w:rsidRPr="00845F67">
        <w:t>astfel</w:t>
      </w:r>
      <w:proofErr w:type="spellEnd"/>
      <w:r w:rsidR="00200047" w:rsidRPr="00845F67">
        <w:t xml:space="preserve"> de </w:t>
      </w:r>
      <w:proofErr w:type="spellStart"/>
      <w:r w:rsidR="00200047" w:rsidRPr="00845F67">
        <w:t>persoane</w:t>
      </w:r>
      <w:proofErr w:type="spellEnd"/>
      <w:r w:rsidR="00200047" w:rsidRPr="00845F67">
        <w:t xml:space="preserve"> are </w:t>
      </w:r>
      <w:proofErr w:type="spellStart"/>
      <w:r w:rsidR="00200047" w:rsidRPr="00845F67">
        <w:t>dreptul</w:t>
      </w:r>
      <w:proofErr w:type="spellEnd"/>
      <w:r w:rsidR="00200047" w:rsidRPr="00845F67">
        <w:t xml:space="preserve"> de a </w:t>
      </w:r>
      <w:proofErr w:type="spellStart"/>
      <w:r w:rsidR="00200047" w:rsidRPr="00845F67">
        <w:t>participa</w:t>
      </w:r>
      <w:proofErr w:type="spellEnd"/>
      <w:r w:rsidR="00200047" w:rsidRPr="00845F67">
        <w:t xml:space="preserve"> la </w:t>
      </w:r>
      <w:proofErr w:type="spellStart"/>
      <w:r w:rsidR="00200047" w:rsidRPr="00845F67">
        <w:t>procedura</w:t>
      </w:r>
      <w:proofErr w:type="spellEnd"/>
      <w:r w:rsidR="00200047" w:rsidRPr="00845F67">
        <w:t xml:space="preserve"> de </w:t>
      </w:r>
      <w:proofErr w:type="spellStart"/>
      <w:r w:rsidR="00200047" w:rsidRPr="00845F67">
        <w:t>atribuire</w:t>
      </w:r>
      <w:proofErr w:type="spellEnd"/>
      <w:r w:rsidR="00200047" w:rsidRPr="00845F67">
        <w:t xml:space="preserve"> a </w:t>
      </w:r>
      <w:proofErr w:type="spellStart"/>
      <w:r w:rsidR="00200047" w:rsidRPr="00845F67">
        <w:t>contractului</w:t>
      </w:r>
      <w:proofErr w:type="spellEnd"/>
      <w:r w:rsidR="00200047" w:rsidRPr="00845F67">
        <w:t xml:space="preserve"> de </w:t>
      </w:r>
      <w:proofErr w:type="spellStart"/>
      <w:r w:rsidR="00200047" w:rsidRPr="00845F67">
        <w:t>achiziție</w:t>
      </w:r>
      <w:proofErr w:type="spellEnd"/>
      <w:r w:rsidR="00200047" w:rsidRPr="00845F67">
        <w:t xml:space="preserve"> </w:t>
      </w:r>
      <w:proofErr w:type="spellStart"/>
      <w:r w:rsidR="00200047" w:rsidRPr="00845F67">
        <w:t>publică</w:t>
      </w:r>
      <w:proofErr w:type="spellEnd"/>
      <w:r w:rsidR="00200047" w:rsidRPr="00845F67">
        <w:t xml:space="preserve"> de </w:t>
      </w:r>
      <w:proofErr w:type="spellStart"/>
      <w:r w:rsidR="00200047" w:rsidRPr="00845F67">
        <w:t>lucrări</w:t>
      </w:r>
      <w:proofErr w:type="spellEnd"/>
      <w:r w:rsidR="00CE6337" w:rsidRPr="00845F67">
        <w:t xml:space="preserve"> </w:t>
      </w:r>
      <w:proofErr w:type="spellStart"/>
      <w:r w:rsidR="00CE6337" w:rsidRPr="00845F67">
        <w:t>sau</w:t>
      </w:r>
      <w:proofErr w:type="spellEnd"/>
      <w:r w:rsidR="00CE6337" w:rsidRPr="00845F67">
        <w:t xml:space="preserve"> </w:t>
      </w:r>
      <w:r w:rsidR="009F5BE7" w:rsidRPr="00845F67">
        <w:t xml:space="preserve">de </w:t>
      </w:r>
      <w:proofErr w:type="spellStart"/>
      <w:r w:rsidR="00CE6337" w:rsidRPr="00845F67">
        <w:t>servicii</w:t>
      </w:r>
      <w:proofErr w:type="spellEnd"/>
      <w:r w:rsidR="009F5BE7" w:rsidRPr="00845F67">
        <w:t xml:space="preserve"> </w:t>
      </w:r>
      <w:r w:rsidR="00CE6337" w:rsidRPr="00845F67">
        <w:t xml:space="preserve">de </w:t>
      </w:r>
      <w:proofErr w:type="spellStart"/>
      <w:r w:rsidR="00CE6337" w:rsidRPr="00845F67">
        <w:t>proiectare</w:t>
      </w:r>
      <w:proofErr w:type="spellEnd"/>
      <w:r w:rsidR="00CE6337" w:rsidRPr="00845F67">
        <w:t xml:space="preserve"> </w:t>
      </w:r>
      <w:proofErr w:type="spellStart"/>
      <w:r w:rsidR="00CE6337" w:rsidRPr="00845F67">
        <w:t>și</w:t>
      </w:r>
      <w:proofErr w:type="spellEnd"/>
      <w:r w:rsidR="00CE6337" w:rsidRPr="00845F67">
        <w:t xml:space="preserve"> de </w:t>
      </w:r>
      <w:proofErr w:type="spellStart"/>
      <w:r w:rsidR="00CE6337" w:rsidRPr="00845F67">
        <w:t>lucrări</w:t>
      </w:r>
      <w:proofErr w:type="spellEnd"/>
      <w:r w:rsidR="00325B75" w:rsidRPr="00845F67">
        <w:t>.</w:t>
      </w:r>
    </w:p>
    <w:p w14:paraId="698AA7F2" w14:textId="77777777" w:rsidR="00355211" w:rsidRPr="00845F67"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845F67">
        <w:rPr>
          <w:b/>
        </w:rPr>
        <w:t>1</w:t>
      </w:r>
      <w:r w:rsidR="006272D0" w:rsidRPr="00845F67">
        <w:rPr>
          <w:b/>
        </w:rPr>
        <w:t>6</w:t>
      </w:r>
      <w:r w:rsidRPr="00845F67">
        <w:rPr>
          <w:b/>
        </w:rPr>
        <w:t xml:space="preserve">. </w:t>
      </w:r>
      <w:proofErr w:type="spellStart"/>
      <w:r w:rsidRPr="00845F67">
        <w:t>Persoana</w:t>
      </w:r>
      <w:proofErr w:type="spellEnd"/>
      <w:r w:rsidRPr="00845F67">
        <w:t xml:space="preserve"> </w:t>
      </w:r>
      <w:proofErr w:type="spellStart"/>
      <w:r w:rsidRPr="00845F67">
        <w:t>fizică</w:t>
      </w:r>
      <w:proofErr w:type="spellEnd"/>
      <w:r w:rsidRPr="00845F67">
        <w:t xml:space="preserve"> </w:t>
      </w:r>
      <w:proofErr w:type="spellStart"/>
      <w:r w:rsidRPr="00845F67">
        <w:t>sau</w:t>
      </w:r>
      <w:proofErr w:type="spellEnd"/>
      <w:r w:rsidRPr="00845F67">
        <w:t xml:space="preserve"> </w:t>
      </w:r>
      <w:proofErr w:type="spellStart"/>
      <w:r w:rsidRPr="00845F67">
        <w:t>juridică</w:t>
      </w:r>
      <w:proofErr w:type="spellEnd"/>
      <w:r w:rsidRPr="00845F67">
        <w:t xml:space="preserve"> care a </w:t>
      </w:r>
      <w:proofErr w:type="spellStart"/>
      <w:r w:rsidRPr="00845F67">
        <w:t>participat</w:t>
      </w:r>
      <w:proofErr w:type="spellEnd"/>
      <w:r w:rsidRPr="00845F67">
        <w:t xml:space="preserve"> la </w:t>
      </w:r>
      <w:proofErr w:type="spellStart"/>
      <w:r w:rsidRPr="00845F67">
        <w:t>întocmirea</w:t>
      </w:r>
      <w:proofErr w:type="spellEnd"/>
      <w:r w:rsidRPr="00845F67">
        <w:t xml:space="preserve"> </w:t>
      </w:r>
      <w:proofErr w:type="spellStart"/>
      <w:r w:rsidRPr="00845F67">
        <w:t>documentației</w:t>
      </w:r>
      <w:proofErr w:type="spellEnd"/>
      <w:r w:rsidRPr="00845F67">
        <w:t xml:space="preserve"> de </w:t>
      </w:r>
      <w:proofErr w:type="spellStart"/>
      <w:r w:rsidRPr="00845F67">
        <w:t>atribuire</w:t>
      </w:r>
      <w:proofErr w:type="spellEnd"/>
      <w:r w:rsidRPr="00845F67">
        <w:t xml:space="preserve"> are </w:t>
      </w:r>
      <w:proofErr w:type="spellStart"/>
      <w:r w:rsidRPr="00845F67">
        <w:t>dreptul</w:t>
      </w:r>
      <w:proofErr w:type="spellEnd"/>
      <w:r w:rsidRPr="00845F67">
        <w:t xml:space="preserve">, </w:t>
      </w:r>
      <w:proofErr w:type="spellStart"/>
      <w:r w:rsidRPr="00845F67">
        <w:t>în</w:t>
      </w:r>
      <w:proofErr w:type="spellEnd"/>
      <w:r w:rsidRPr="00845F67">
        <w:t xml:space="preserve"> </w:t>
      </w:r>
      <w:proofErr w:type="spellStart"/>
      <w:r w:rsidRPr="00845F67">
        <w:t>calitate</w:t>
      </w:r>
      <w:proofErr w:type="spellEnd"/>
      <w:r w:rsidRPr="00845F67">
        <w:t xml:space="preserve"> de operator economic, de a fi </w:t>
      </w:r>
      <w:proofErr w:type="spellStart"/>
      <w:r w:rsidRPr="00845F67">
        <w:t>ofertant</w:t>
      </w:r>
      <w:proofErr w:type="spellEnd"/>
      <w:r w:rsidRPr="00845F67">
        <w:t xml:space="preserve">, </w:t>
      </w:r>
      <w:proofErr w:type="spellStart"/>
      <w:r w:rsidRPr="00845F67">
        <w:t>ofertant</w:t>
      </w:r>
      <w:proofErr w:type="spellEnd"/>
      <w:r w:rsidRPr="00845F67">
        <w:t xml:space="preserve"> </w:t>
      </w:r>
      <w:proofErr w:type="spellStart"/>
      <w:r w:rsidRPr="00845F67">
        <w:t>asociat</w:t>
      </w:r>
      <w:proofErr w:type="spellEnd"/>
      <w:r w:rsidRPr="00845F67">
        <w:t xml:space="preserve"> </w:t>
      </w:r>
      <w:proofErr w:type="spellStart"/>
      <w:r w:rsidRPr="00845F67">
        <w:t>sau</w:t>
      </w:r>
      <w:proofErr w:type="spellEnd"/>
      <w:r w:rsidRPr="00845F67">
        <w:t xml:space="preserve"> </w:t>
      </w:r>
      <w:proofErr w:type="spellStart"/>
      <w:r w:rsidRPr="00845F67">
        <w:t>subcontractant</w:t>
      </w:r>
      <w:proofErr w:type="spellEnd"/>
      <w:r w:rsidRPr="00845F67">
        <w:t xml:space="preserve">, </w:t>
      </w:r>
      <w:proofErr w:type="spellStart"/>
      <w:r w:rsidRPr="00845F67">
        <w:t>dar</w:t>
      </w:r>
      <w:proofErr w:type="spellEnd"/>
      <w:r w:rsidRPr="00845F67">
        <w:t xml:space="preserve"> </w:t>
      </w:r>
      <w:proofErr w:type="spellStart"/>
      <w:r w:rsidRPr="00845F67">
        <w:t>numai</w:t>
      </w:r>
      <w:proofErr w:type="spellEnd"/>
      <w:r w:rsidRPr="00845F67">
        <w:t xml:space="preserve"> </w:t>
      </w:r>
      <w:proofErr w:type="spellStart"/>
      <w:r w:rsidRPr="00845F67">
        <w:t>în</w:t>
      </w:r>
      <w:proofErr w:type="spellEnd"/>
      <w:r w:rsidRPr="00845F67">
        <w:t xml:space="preserve"> </w:t>
      </w:r>
      <w:proofErr w:type="spellStart"/>
      <w:r w:rsidRPr="00845F67">
        <w:t>cazul</w:t>
      </w:r>
      <w:proofErr w:type="spellEnd"/>
      <w:r w:rsidRPr="00845F67">
        <w:t xml:space="preserve"> </w:t>
      </w:r>
      <w:proofErr w:type="spellStart"/>
      <w:r w:rsidRPr="00845F67">
        <w:t>în</w:t>
      </w:r>
      <w:proofErr w:type="spellEnd"/>
      <w:r w:rsidRPr="00845F67">
        <w:t xml:space="preserve"> care </w:t>
      </w:r>
      <w:proofErr w:type="spellStart"/>
      <w:r w:rsidRPr="00845F67">
        <w:t>implicarea</w:t>
      </w:r>
      <w:proofErr w:type="spellEnd"/>
      <w:r w:rsidRPr="00845F67">
        <w:t xml:space="preserve"> </w:t>
      </w:r>
      <w:proofErr w:type="spellStart"/>
      <w:r w:rsidRPr="00845F67">
        <w:t>sa</w:t>
      </w:r>
      <w:proofErr w:type="spellEnd"/>
      <w:r w:rsidRPr="00845F67">
        <w:t xml:space="preserve"> </w:t>
      </w:r>
      <w:proofErr w:type="spellStart"/>
      <w:r w:rsidRPr="00845F67">
        <w:t>în</w:t>
      </w:r>
      <w:proofErr w:type="spellEnd"/>
      <w:r w:rsidRPr="00845F67">
        <w:t xml:space="preserve"> </w:t>
      </w:r>
      <w:proofErr w:type="spellStart"/>
      <w:r w:rsidRPr="00845F67">
        <w:t>elaborarea</w:t>
      </w:r>
      <w:proofErr w:type="spellEnd"/>
      <w:r w:rsidRPr="00845F67">
        <w:t xml:space="preserve"> </w:t>
      </w:r>
      <w:proofErr w:type="spellStart"/>
      <w:r w:rsidRPr="00845F67">
        <w:t>documentației</w:t>
      </w:r>
      <w:proofErr w:type="spellEnd"/>
      <w:r w:rsidRPr="00845F67">
        <w:t xml:space="preserve"> de </w:t>
      </w:r>
      <w:proofErr w:type="spellStart"/>
      <w:r w:rsidRPr="00845F67">
        <w:t>atribuire</w:t>
      </w:r>
      <w:proofErr w:type="spellEnd"/>
      <w:r w:rsidRPr="00845F67">
        <w:t xml:space="preserve"> nu </w:t>
      </w:r>
      <w:proofErr w:type="spellStart"/>
      <w:r w:rsidRPr="00845F67">
        <w:t>este</w:t>
      </w:r>
      <w:proofErr w:type="spellEnd"/>
      <w:r w:rsidRPr="00845F67">
        <w:t xml:space="preserve"> de </w:t>
      </w:r>
      <w:proofErr w:type="spellStart"/>
      <w:r w:rsidRPr="00845F67">
        <w:t>natură</w:t>
      </w:r>
      <w:proofErr w:type="spellEnd"/>
      <w:r w:rsidRPr="00845F67">
        <w:t xml:space="preserve"> </w:t>
      </w:r>
      <w:proofErr w:type="spellStart"/>
      <w:r w:rsidRPr="00845F67">
        <w:t>să</w:t>
      </w:r>
      <w:proofErr w:type="spellEnd"/>
      <w:r w:rsidRPr="00845F67">
        <w:t xml:space="preserve"> </w:t>
      </w:r>
      <w:proofErr w:type="spellStart"/>
      <w:r w:rsidRPr="00845F67">
        <w:t>distorsioneze</w:t>
      </w:r>
      <w:proofErr w:type="spellEnd"/>
      <w:r w:rsidRPr="00845F67">
        <w:t xml:space="preserve"> </w:t>
      </w:r>
      <w:proofErr w:type="spellStart"/>
      <w:r w:rsidRPr="00845F67">
        <w:t>concurența</w:t>
      </w:r>
      <w:proofErr w:type="spellEnd"/>
      <w:r w:rsidRPr="00845F67">
        <w:t xml:space="preserve">. </w:t>
      </w:r>
      <w:proofErr w:type="spellStart"/>
      <w:r w:rsidRPr="00845F67">
        <w:t>Persoana</w:t>
      </w:r>
      <w:proofErr w:type="spellEnd"/>
      <w:r w:rsidRPr="00845F67">
        <w:t xml:space="preserve"> </w:t>
      </w:r>
      <w:proofErr w:type="spellStart"/>
      <w:r w:rsidRPr="00845F67">
        <w:t>fizică</w:t>
      </w:r>
      <w:proofErr w:type="spellEnd"/>
      <w:r w:rsidRPr="00845F67">
        <w:t xml:space="preserve"> </w:t>
      </w:r>
      <w:proofErr w:type="spellStart"/>
      <w:r w:rsidRPr="00845F67">
        <w:t>sau</w:t>
      </w:r>
      <w:proofErr w:type="spellEnd"/>
      <w:r w:rsidRPr="00845F67">
        <w:t xml:space="preserve"> </w:t>
      </w:r>
      <w:proofErr w:type="spellStart"/>
      <w:r w:rsidRPr="00845F67">
        <w:t>juridică</w:t>
      </w:r>
      <w:proofErr w:type="spellEnd"/>
      <w:r w:rsidRPr="00845F67">
        <w:t xml:space="preserve"> care </w:t>
      </w:r>
      <w:proofErr w:type="spellStart"/>
      <w:r w:rsidRPr="00845F67">
        <w:t>participă</w:t>
      </w:r>
      <w:proofErr w:type="spellEnd"/>
      <w:r w:rsidRPr="00845F67">
        <w:t xml:space="preserve"> direct </w:t>
      </w:r>
      <w:proofErr w:type="spellStart"/>
      <w:r w:rsidRPr="00845F67">
        <w:t>în</w:t>
      </w:r>
      <w:proofErr w:type="spellEnd"/>
      <w:r w:rsidRPr="00845F67">
        <w:t xml:space="preserve"> </w:t>
      </w:r>
      <w:proofErr w:type="spellStart"/>
      <w:r w:rsidRPr="00845F67">
        <w:t>procesul</w:t>
      </w:r>
      <w:proofErr w:type="spellEnd"/>
      <w:r w:rsidRPr="00845F67">
        <w:t xml:space="preserve"> de </w:t>
      </w:r>
      <w:proofErr w:type="spellStart"/>
      <w:r w:rsidRPr="00845F67">
        <w:t>verificare</w:t>
      </w:r>
      <w:proofErr w:type="spellEnd"/>
      <w:r w:rsidRPr="00845F67">
        <w:t xml:space="preserve"> </w:t>
      </w:r>
      <w:proofErr w:type="spellStart"/>
      <w:r w:rsidRPr="00845F67">
        <w:t>şi</w:t>
      </w:r>
      <w:proofErr w:type="spellEnd"/>
      <w:r w:rsidRPr="00845F67">
        <w:t xml:space="preserve"> </w:t>
      </w:r>
      <w:proofErr w:type="spellStart"/>
      <w:r w:rsidRPr="00845F67">
        <w:t>evaluare</w:t>
      </w:r>
      <w:proofErr w:type="spellEnd"/>
      <w:r w:rsidRPr="00845F67">
        <w:t xml:space="preserve"> </w:t>
      </w:r>
      <w:proofErr w:type="gramStart"/>
      <w:r w:rsidRPr="00845F67">
        <w:t>a</w:t>
      </w:r>
      <w:proofErr w:type="gramEnd"/>
      <w:r w:rsidRPr="00845F67">
        <w:t xml:space="preserve"> </w:t>
      </w:r>
      <w:proofErr w:type="spellStart"/>
      <w:r w:rsidRPr="00845F67">
        <w:t>ofertelor</w:t>
      </w:r>
      <w:proofErr w:type="spellEnd"/>
      <w:r w:rsidRPr="00845F67">
        <w:t xml:space="preserve"> nu are </w:t>
      </w:r>
      <w:proofErr w:type="spellStart"/>
      <w:r w:rsidRPr="00845F67">
        <w:t>dreptul</w:t>
      </w:r>
      <w:proofErr w:type="spellEnd"/>
      <w:r w:rsidRPr="00845F67">
        <w:t xml:space="preserve"> de a fi </w:t>
      </w:r>
      <w:proofErr w:type="spellStart"/>
      <w:r w:rsidRPr="00845F67">
        <w:t>ofertant</w:t>
      </w:r>
      <w:proofErr w:type="spellEnd"/>
      <w:r w:rsidRPr="00845F67">
        <w:t xml:space="preserve">, </w:t>
      </w:r>
      <w:proofErr w:type="spellStart"/>
      <w:r w:rsidRPr="00845F67">
        <w:t>ofertant</w:t>
      </w:r>
      <w:proofErr w:type="spellEnd"/>
      <w:r w:rsidRPr="00845F67">
        <w:t xml:space="preserve"> </w:t>
      </w:r>
      <w:proofErr w:type="spellStart"/>
      <w:r w:rsidRPr="00845F67">
        <w:t>asociat</w:t>
      </w:r>
      <w:proofErr w:type="spellEnd"/>
      <w:r w:rsidRPr="00845F67">
        <w:t xml:space="preserve"> </w:t>
      </w:r>
      <w:proofErr w:type="spellStart"/>
      <w:r w:rsidRPr="00845F67">
        <w:t>sau</w:t>
      </w:r>
      <w:proofErr w:type="spellEnd"/>
      <w:r w:rsidRPr="00845F67">
        <w:t xml:space="preserve"> </w:t>
      </w:r>
      <w:proofErr w:type="spellStart"/>
      <w:r w:rsidRPr="00845F67">
        <w:t>subcontractant</w:t>
      </w:r>
      <w:proofErr w:type="spellEnd"/>
      <w:r w:rsidRPr="00845F67">
        <w:t xml:space="preserve">, sub </w:t>
      </w:r>
      <w:proofErr w:type="spellStart"/>
      <w:r w:rsidRPr="00845F67">
        <w:t>sancțiunea</w:t>
      </w:r>
      <w:proofErr w:type="spellEnd"/>
      <w:r w:rsidRPr="00845F67">
        <w:t xml:space="preserve"> </w:t>
      </w:r>
      <w:proofErr w:type="spellStart"/>
      <w:r w:rsidRPr="00845F67">
        <w:t>excluderii</w:t>
      </w:r>
      <w:proofErr w:type="spellEnd"/>
      <w:r w:rsidRPr="00845F67">
        <w:t xml:space="preserve"> din </w:t>
      </w:r>
      <w:proofErr w:type="spellStart"/>
      <w:r w:rsidRPr="00845F67">
        <w:t>procedura</w:t>
      </w:r>
      <w:proofErr w:type="spellEnd"/>
      <w:r w:rsidRPr="00845F67">
        <w:t xml:space="preserve"> de </w:t>
      </w:r>
      <w:proofErr w:type="spellStart"/>
      <w:r w:rsidRPr="00845F67">
        <w:t>atribuire</w:t>
      </w:r>
      <w:proofErr w:type="spellEnd"/>
      <w:r w:rsidRPr="00845F67">
        <w:t>.</w:t>
      </w:r>
    </w:p>
    <w:p w14:paraId="0759EEF8" w14:textId="77777777" w:rsidR="001A6043" w:rsidRPr="00845F67" w:rsidRDefault="006272D0" w:rsidP="00286387">
      <w:pPr>
        <w:pStyle w:val="a"/>
        <w:numPr>
          <w:ilvl w:val="0"/>
          <w:numId w:val="0"/>
        </w:numPr>
        <w:tabs>
          <w:tab w:val="clear" w:pos="1134"/>
          <w:tab w:val="left" w:pos="-284"/>
          <w:tab w:val="left" w:pos="142"/>
          <w:tab w:val="left" w:pos="284"/>
          <w:tab w:val="left" w:pos="567"/>
        </w:tabs>
        <w:spacing w:after="120"/>
        <w:ind w:left="-284" w:firstLine="284"/>
      </w:pPr>
      <w:r w:rsidRPr="00845F67">
        <w:rPr>
          <w:b/>
        </w:rPr>
        <w:t>17</w:t>
      </w:r>
      <w:r w:rsidR="001A6043" w:rsidRPr="00845F67">
        <w:rPr>
          <w:b/>
        </w:rPr>
        <w:t xml:space="preserve">. </w:t>
      </w:r>
      <w:r w:rsidR="001A6043" w:rsidRPr="00845F67">
        <w:t xml:space="preserve">Mai </w:t>
      </w:r>
      <w:proofErr w:type="spellStart"/>
      <w:r w:rsidR="001A6043" w:rsidRPr="00845F67">
        <w:t>multe</w:t>
      </w:r>
      <w:proofErr w:type="spellEnd"/>
      <w:r w:rsidR="001A6043" w:rsidRPr="00845F67">
        <w:t xml:space="preserve"> </w:t>
      </w:r>
      <w:proofErr w:type="spellStart"/>
      <w:r w:rsidR="001A6043" w:rsidRPr="00845F67">
        <w:t>persoane</w:t>
      </w:r>
      <w:proofErr w:type="spellEnd"/>
      <w:r w:rsidR="001A6043" w:rsidRPr="00845F67">
        <w:t xml:space="preserve"> </w:t>
      </w:r>
      <w:proofErr w:type="spellStart"/>
      <w:r w:rsidR="001A6043" w:rsidRPr="00845F67">
        <w:t>juridice</w:t>
      </w:r>
      <w:proofErr w:type="spellEnd"/>
      <w:r w:rsidR="001A6043" w:rsidRPr="00845F67">
        <w:t xml:space="preserve"> au </w:t>
      </w:r>
      <w:proofErr w:type="spellStart"/>
      <w:r w:rsidR="001A6043" w:rsidRPr="00845F67">
        <w:t>dreptul</w:t>
      </w:r>
      <w:proofErr w:type="spellEnd"/>
      <w:r w:rsidR="001A6043" w:rsidRPr="00845F67">
        <w:t xml:space="preserve"> </w:t>
      </w:r>
      <w:proofErr w:type="spellStart"/>
      <w:r w:rsidR="001A6043" w:rsidRPr="00845F67">
        <w:t>să</w:t>
      </w:r>
      <w:proofErr w:type="spellEnd"/>
      <w:r w:rsidR="001A6043" w:rsidRPr="00845F67">
        <w:t xml:space="preserve"> se </w:t>
      </w:r>
      <w:proofErr w:type="spellStart"/>
      <w:r w:rsidR="001A6043" w:rsidRPr="00845F67">
        <w:t>asocieze</w:t>
      </w:r>
      <w:proofErr w:type="spellEnd"/>
      <w:r w:rsidR="001A6043" w:rsidRPr="00845F67">
        <w:t xml:space="preserve"> </w:t>
      </w:r>
      <w:proofErr w:type="spellStart"/>
      <w:r w:rsidR="001A6043" w:rsidRPr="00845F67">
        <w:t>în</w:t>
      </w:r>
      <w:proofErr w:type="spellEnd"/>
      <w:r w:rsidR="001A6043" w:rsidRPr="00845F67">
        <w:t xml:space="preserve"> </w:t>
      </w:r>
      <w:proofErr w:type="spellStart"/>
      <w:r w:rsidR="001A6043" w:rsidRPr="00845F67">
        <w:t>scop</w:t>
      </w:r>
      <w:r w:rsidR="00022B73" w:rsidRPr="00845F67">
        <w:t>ul</w:t>
      </w:r>
      <w:proofErr w:type="spellEnd"/>
      <w:r w:rsidR="00022B73" w:rsidRPr="00845F67">
        <w:t xml:space="preserve"> </w:t>
      </w:r>
      <w:proofErr w:type="spellStart"/>
      <w:r w:rsidR="00022B73" w:rsidRPr="00845F67">
        <w:t>depunerii</w:t>
      </w:r>
      <w:proofErr w:type="spellEnd"/>
      <w:r w:rsidR="00022B73" w:rsidRPr="00845F67">
        <w:t xml:space="preserve"> </w:t>
      </w:r>
      <w:proofErr w:type="spellStart"/>
      <w:r w:rsidR="00022B73" w:rsidRPr="00845F67">
        <w:t>unei</w:t>
      </w:r>
      <w:proofErr w:type="spellEnd"/>
      <w:r w:rsidR="00022B73" w:rsidRPr="00845F67">
        <w:t xml:space="preserve"> </w:t>
      </w:r>
      <w:proofErr w:type="spellStart"/>
      <w:r w:rsidR="00022B73" w:rsidRPr="00845F67">
        <w:t>oferte</w:t>
      </w:r>
      <w:proofErr w:type="spellEnd"/>
      <w:r w:rsidR="00022B73" w:rsidRPr="00845F67">
        <w:t xml:space="preserve"> </w:t>
      </w:r>
      <w:proofErr w:type="spellStart"/>
      <w:r w:rsidR="00022B73" w:rsidRPr="00845F67">
        <w:t>comune</w:t>
      </w:r>
      <w:proofErr w:type="spellEnd"/>
      <w:r w:rsidR="00A773B5" w:rsidRPr="00845F67">
        <w:t xml:space="preserve">, </w:t>
      </w:r>
      <w:r w:rsidR="00A14C96" w:rsidRPr="00845F67">
        <w:t xml:space="preserve">cu </w:t>
      </w:r>
      <w:proofErr w:type="spellStart"/>
      <w:r w:rsidR="00A14C96" w:rsidRPr="00845F67">
        <w:t>condiția</w:t>
      </w:r>
      <w:proofErr w:type="spellEnd"/>
      <w:r w:rsidR="00A14C96" w:rsidRPr="00845F67">
        <w:t xml:space="preserve"> </w:t>
      </w:r>
      <w:proofErr w:type="spellStart"/>
      <w:r w:rsidR="00A14C96" w:rsidRPr="00845F67">
        <w:t>că</w:t>
      </w:r>
      <w:proofErr w:type="spellEnd"/>
      <w:r w:rsidR="00CA55D4" w:rsidRPr="00845F67">
        <w:t xml:space="preserve">, </w:t>
      </w:r>
      <w:proofErr w:type="spellStart"/>
      <w:r w:rsidR="00CA55D4" w:rsidRPr="00845F67">
        <w:t>fiecare</w:t>
      </w:r>
      <w:proofErr w:type="spellEnd"/>
      <w:r w:rsidR="00CA55D4" w:rsidRPr="00845F67">
        <w:t xml:space="preserve"> </w:t>
      </w:r>
      <w:proofErr w:type="spellStart"/>
      <w:r w:rsidR="00CA55D4" w:rsidRPr="00845F67">
        <w:t>asociat</w:t>
      </w:r>
      <w:proofErr w:type="spellEnd"/>
      <w:r w:rsidR="00CA55D4" w:rsidRPr="00845F67">
        <w:t xml:space="preserve"> </w:t>
      </w:r>
      <w:proofErr w:type="spellStart"/>
      <w:r w:rsidR="00A773B5" w:rsidRPr="00845F67">
        <w:t>urmează</w:t>
      </w:r>
      <w:proofErr w:type="spellEnd"/>
      <w:r w:rsidR="00A773B5" w:rsidRPr="00845F67">
        <w:t xml:space="preserve"> </w:t>
      </w:r>
      <w:proofErr w:type="spellStart"/>
      <w:r w:rsidR="00A773B5" w:rsidRPr="00845F67">
        <w:t>să</w:t>
      </w:r>
      <w:proofErr w:type="spellEnd"/>
      <w:r w:rsidR="00A773B5" w:rsidRPr="00845F67">
        <w:t xml:space="preserve"> </w:t>
      </w:r>
      <w:proofErr w:type="spellStart"/>
      <w:r w:rsidR="00A773B5" w:rsidRPr="00845F67">
        <w:t>prezinte</w:t>
      </w:r>
      <w:proofErr w:type="spellEnd"/>
      <w:r w:rsidR="000F46D2" w:rsidRPr="00845F67">
        <w:t xml:space="preserve"> </w:t>
      </w:r>
      <w:proofErr w:type="spellStart"/>
      <w:r w:rsidR="000F46D2" w:rsidRPr="00845F67">
        <w:t>Angajamentul</w:t>
      </w:r>
      <w:proofErr w:type="spellEnd"/>
      <w:r w:rsidR="000F46D2" w:rsidRPr="00845F67">
        <w:t xml:space="preserve"> de </w:t>
      </w:r>
      <w:proofErr w:type="spellStart"/>
      <w:r w:rsidR="000F46D2" w:rsidRPr="00845F67">
        <w:t>Integritate</w:t>
      </w:r>
      <w:proofErr w:type="spellEnd"/>
      <w:r w:rsidR="00A773B5" w:rsidRPr="00845F67">
        <w:t xml:space="preserve"> </w:t>
      </w:r>
      <w:proofErr w:type="spellStart"/>
      <w:r w:rsidR="00CA55D4" w:rsidRPr="00845F67">
        <w:t>separat</w:t>
      </w:r>
      <w:proofErr w:type="spellEnd"/>
      <w:r w:rsidR="00022B73" w:rsidRPr="00845F67">
        <w:t>.</w:t>
      </w:r>
      <w:r w:rsidR="00482E77" w:rsidRPr="00845F67">
        <w:t xml:space="preserve"> </w:t>
      </w:r>
    </w:p>
    <w:p w14:paraId="203163D5" w14:textId="77777777" w:rsidR="001A6043" w:rsidRPr="00845F67" w:rsidRDefault="006272D0" w:rsidP="009F1E2C">
      <w:pPr>
        <w:pStyle w:val="a"/>
        <w:numPr>
          <w:ilvl w:val="0"/>
          <w:numId w:val="0"/>
        </w:numPr>
        <w:tabs>
          <w:tab w:val="clear" w:pos="1134"/>
          <w:tab w:val="left" w:pos="-284"/>
          <w:tab w:val="left" w:pos="284"/>
        </w:tabs>
        <w:spacing w:after="120"/>
        <w:ind w:left="-284" w:firstLine="284"/>
      </w:pPr>
      <w:r w:rsidRPr="00845F67">
        <w:rPr>
          <w:b/>
        </w:rPr>
        <w:t>18</w:t>
      </w:r>
      <w:r w:rsidR="001A6043" w:rsidRPr="00845F67">
        <w:rPr>
          <w:b/>
        </w:rPr>
        <w:t>.</w:t>
      </w:r>
      <w:r w:rsidR="00482E77" w:rsidRPr="00845F67">
        <w:rPr>
          <w:b/>
        </w:rPr>
        <w:t xml:space="preserve"> </w:t>
      </w:r>
      <w:proofErr w:type="spellStart"/>
      <w:r w:rsidR="006F3B8E" w:rsidRPr="00845F67">
        <w:t>Filialele</w:t>
      </w:r>
      <w:proofErr w:type="spellEnd"/>
      <w:r w:rsidR="006F3B8E" w:rsidRPr="00845F67">
        <w:t xml:space="preserve"> </w:t>
      </w:r>
      <w:proofErr w:type="spellStart"/>
      <w:r w:rsidR="006F3B8E" w:rsidRPr="00845F67">
        <w:t>agenților</w:t>
      </w:r>
      <w:proofErr w:type="spellEnd"/>
      <w:r w:rsidR="006F3B8E" w:rsidRPr="00845F67">
        <w:t xml:space="preserve"> economici, cu </w:t>
      </w:r>
      <w:proofErr w:type="spellStart"/>
      <w:r w:rsidR="006F3B8E" w:rsidRPr="00845F67">
        <w:t>personalitate</w:t>
      </w:r>
      <w:proofErr w:type="spellEnd"/>
      <w:r w:rsidR="006F3B8E" w:rsidRPr="00845F67">
        <w:t xml:space="preserve"> </w:t>
      </w:r>
      <w:proofErr w:type="spellStart"/>
      <w:r w:rsidR="006F3B8E" w:rsidRPr="00845F67">
        <w:t>juridică</w:t>
      </w:r>
      <w:proofErr w:type="spellEnd"/>
      <w:r w:rsidR="006F3B8E" w:rsidRPr="00845F67">
        <w:t xml:space="preserve"> </w:t>
      </w:r>
      <w:proofErr w:type="spellStart"/>
      <w:r w:rsidR="006F3B8E" w:rsidRPr="00845F67">
        <w:t>şi</w:t>
      </w:r>
      <w:proofErr w:type="spellEnd"/>
      <w:r w:rsidR="006F3B8E" w:rsidRPr="00845F67">
        <w:t xml:space="preserve"> </w:t>
      </w:r>
      <w:proofErr w:type="spellStart"/>
      <w:r w:rsidR="006F3B8E" w:rsidRPr="00845F67">
        <w:t>înregistrate</w:t>
      </w:r>
      <w:proofErr w:type="spellEnd"/>
      <w:r w:rsidR="006F3B8E" w:rsidRPr="00845F67">
        <w:t xml:space="preserve"> </w:t>
      </w:r>
      <w:proofErr w:type="spellStart"/>
      <w:r w:rsidR="006F3B8E" w:rsidRPr="00845F67">
        <w:t>în</w:t>
      </w:r>
      <w:proofErr w:type="spellEnd"/>
      <w:r w:rsidR="006F3B8E" w:rsidRPr="00845F67">
        <w:t xml:space="preserve"> </w:t>
      </w:r>
      <w:proofErr w:type="spellStart"/>
      <w:r w:rsidR="006F3B8E" w:rsidRPr="00845F67">
        <w:t>conformitate</w:t>
      </w:r>
      <w:proofErr w:type="spellEnd"/>
      <w:r w:rsidR="006F3B8E" w:rsidRPr="00845F67">
        <w:t xml:space="preserve"> cu </w:t>
      </w:r>
      <w:proofErr w:type="spellStart"/>
      <w:r w:rsidR="006F3B8E" w:rsidRPr="00845F67">
        <w:t>prevederile</w:t>
      </w:r>
      <w:proofErr w:type="spellEnd"/>
      <w:r w:rsidR="006F3B8E" w:rsidRPr="00845F67">
        <w:t xml:space="preserve"> pct.</w:t>
      </w:r>
      <w:r w:rsidR="00FF430B" w:rsidRPr="00845F67">
        <w:t xml:space="preserve"> </w:t>
      </w:r>
      <w:r w:rsidR="006F3B8E" w:rsidRPr="00845F67">
        <w:t>3</w:t>
      </w:r>
      <w:r w:rsidR="00DA6115" w:rsidRPr="00845F67">
        <w:t>5</w:t>
      </w:r>
      <w:r w:rsidR="006F3B8E" w:rsidRPr="00845F67">
        <w:t xml:space="preserve">, au </w:t>
      </w:r>
      <w:proofErr w:type="spellStart"/>
      <w:r w:rsidR="006F3B8E" w:rsidRPr="00845F67">
        <w:t>dreptul</w:t>
      </w:r>
      <w:proofErr w:type="spellEnd"/>
      <w:r w:rsidR="006F3B8E" w:rsidRPr="00845F67">
        <w:t xml:space="preserve"> de a </w:t>
      </w:r>
      <w:proofErr w:type="spellStart"/>
      <w:r w:rsidR="006F3B8E" w:rsidRPr="00845F67">
        <w:t>participa</w:t>
      </w:r>
      <w:proofErr w:type="spellEnd"/>
      <w:r w:rsidR="006F3B8E" w:rsidRPr="00845F67">
        <w:t xml:space="preserve"> la </w:t>
      </w:r>
      <w:proofErr w:type="spellStart"/>
      <w:r w:rsidR="006F3B8E" w:rsidRPr="00845F67">
        <w:t>procedura</w:t>
      </w:r>
      <w:proofErr w:type="spellEnd"/>
      <w:r w:rsidR="006F3B8E" w:rsidRPr="00845F67">
        <w:t xml:space="preserve"> de </w:t>
      </w:r>
      <w:proofErr w:type="spellStart"/>
      <w:r w:rsidR="006F3B8E" w:rsidRPr="00845F67">
        <w:t>atribuire</w:t>
      </w:r>
      <w:proofErr w:type="spellEnd"/>
      <w:r w:rsidR="006F3B8E" w:rsidRPr="00845F67">
        <w:t xml:space="preserve"> a </w:t>
      </w:r>
      <w:proofErr w:type="spellStart"/>
      <w:r w:rsidR="006F3B8E" w:rsidRPr="00845F67">
        <w:t>contractului</w:t>
      </w:r>
      <w:proofErr w:type="spellEnd"/>
      <w:r w:rsidR="006F3B8E" w:rsidRPr="00845F67">
        <w:t xml:space="preserve"> de </w:t>
      </w:r>
      <w:proofErr w:type="spellStart"/>
      <w:r w:rsidR="006F3B8E" w:rsidRPr="00845F67">
        <w:t>achiziție</w:t>
      </w:r>
      <w:proofErr w:type="spellEnd"/>
      <w:r w:rsidR="006F3B8E" w:rsidRPr="00845F67">
        <w:t xml:space="preserve"> </w:t>
      </w:r>
      <w:proofErr w:type="spellStart"/>
      <w:r w:rsidR="006F3B8E" w:rsidRPr="00845F67">
        <w:t>publică</w:t>
      </w:r>
      <w:proofErr w:type="spellEnd"/>
      <w:r w:rsidR="006F3B8E" w:rsidRPr="00845F67">
        <w:t xml:space="preserve"> de </w:t>
      </w:r>
      <w:proofErr w:type="spellStart"/>
      <w:r w:rsidR="006F3B8E" w:rsidRPr="00845F67">
        <w:t>lucrări</w:t>
      </w:r>
      <w:proofErr w:type="spellEnd"/>
      <w:r w:rsidR="009F5BE7" w:rsidRPr="00845F67">
        <w:t xml:space="preserve"> </w:t>
      </w:r>
      <w:proofErr w:type="spellStart"/>
      <w:r w:rsidR="00325B75" w:rsidRPr="00845F67">
        <w:t>sau</w:t>
      </w:r>
      <w:proofErr w:type="spellEnd"/>
      <w:r w:rsidR="00325B75" w:rsidRPr="00845F67">
        <w:t xml:space="preserve"> </w:t>
      </w:r>
      <w:r w:rsidR="009F5BE7" w:rsidRPr="00845F67">
        <w:t xml:space="preserve">de </w:t>
      </w:r>
      <w:proofErr w:type="spellStart"/>
      <w:r w:rsidR="009F5BE7" w:rsidRPr="00845F67">
        <w:t>servicii</w:t>
      </w:r>
      <w:proofErr w:type="spellEnd"/>
      <w:r w:rsidR="00325B75" w:rsidRPr="00845F67">
        <w:t xml:space="preserve"> de </w:t>
      </w:r>
      <w:proofErr w:type="spellStart"/>
      <w:r w:rsidR="00325B75" w:rsidRPr="00845F67">
        <w:t>proiectare</w:t>
      </w:r>
      <w:proofErr w:type="spellEnd"/>
      <w:r w:rsidR="00325B75" w:rsidRPr="00845F67">
        <w:t xml:space="preserve"> </w:t>
      </w:r>
      <w:proofErr w:type="spellStart"/>
      <w:r w:rsidR="00325B75" w:rsidRPr="00845F67">
        <w:t>și</w:t>
      </w:r>
      <w:proofErr w:type="spellEnd"/>
      <w:r w:rsidR="00325B75" w:rsidRPr="00845F67">
        <w:t xml:space="preserve"> de </w:t>
      </w:r>
      <w:proofErr w:type="spellStart"/>
      <w:r w:rsidR="00325B75" w:rsidRPr="00845F67">
        <w:t>lucrări</w:t>
      </w:r>
      <w:proofErr w:type="spellEnd"/>
      <w:r w:rsidR="006F3B8E" w:rsidRPr="00845F67">
        <w:t xml:space="preserve"> </w:t>
      </w:r>
      <w:proofErr w:type="spellStart"/>
      <w:r w:rsidR="006F3B8E" w:rsidRPr="00845F67">
        <w:t>în</w:t>
      </w:r>
      <w:proofErr w:type="spellEnd"/>
      <w:r w:rsidR="006F3B8E" w:rsidRPr="00845F67">
        <w:t xml:space="preserve"> </w:t>
      </w:r>
      <w:proofErr w:type="spellStart"/>
      <w:r w:rsidR="006F3B8E" w:rsidRPr="00845F67">
        <w:t>nume</w:t>
      </w:r>
      <w:proofErr w:type="spellEnd"/>
      <w:r w:rsidR="006F3B8E" w:rsidRPr="00845F67">
        <w:t xml:space="preserve"> </w:t>
      </w:r>
      <w:proofErr w:type="spellStart"/>
      <w:r w:rsidR="006F3B8E" w:rsidRPr="00845F67">
        <w:t>propriu</w:t>
      </w:r>
      <w:proofErr w:type="spellEnd"/>
      <w:r w:rsidR="006F3B8E" w:rsidRPr="00845F67">
        <w:t xml:space="preserve"> </w:t>
      </w:r>
      <w:proofErr w:type="spellStart"/>
      <w:r w:rsidR="006F3B8E" w:rsidRPr="00845F67">
        <w:t>și</w:t>
      </w:r>
      <w:proofErr w:type="spellEnd"/>
      <w:r w:rsidR="006F3B8E" w:rsidRPr="00845F67">
        <w:t xml:space="preserve">, </w:t>
      </w:r>
      <w:proofErr w:type="spellStart"/>
      <w:r w:rsidR="006F3B8E" w:rsidRPr="00845F67">
        <w:t>în</w:t>
      </w:r>
      <w:proofErr w:type="spellEnd"/>
      <w:r w:rsidR="006F3B8E" w:rsidRPr="00845F67">
        <w:t xml:space="preserve"> </w:t>
      </w:r>
      <w:proofErr w:type="spellStart"/>
      <w:r w:rsidR="006F3B8E" w:rsidRPr="00845F67">
        <w:t>acest</w:t>
      </w:r>
      <w:proofErr w:type="spellEnd"/>
      <w:r w:rsidR="006F3B8E" w:rsidRPr="00845F67">
        <w:t xml:space="preserve"> scop, </w:t>
      </w:r>
      <w:proofErr w:type="spellStart"/>
      <w:r w:rsidR="006F3B8E" w:rsidRPr="00845F67">
        <w:t>trebuie</w:t>
      </w:r>
      <w:proofErr w:type="spellEnd"/>
      <w:r w:rsidR="006F3B8E" w:rsidRPr="00845F67">
        <w:t xml:space="preserve"> </w:t>
      </w:r>
      <w:proofErr w:type="spellStart"/>
      <w:r w:rsidR="006F3B8E" w:rsidRPr="00845F67">
        <w:t>să</w:t>
      </w:r>
      <w:proofErr w:type="spellEnd"/>
      <w:r w:rsidR="006F3B8E" w:rsidRPr="00845F67">
        <w:t xml:space="preserve"> </w:t>
      </w:r>
      <w:proofErr w:type="spellStart"/>
      <w:r w:rsidR="006F3B8E" w:rsidRPr="00845F67">
        <w:t>prezinte</w:t>
      </w:r>
      <w:proofErr w:type="spellEnd"/>
      <w:r w:rsidR="006F3B8E" w:rsidRPr="00845F67">
        <w:t xml:space="preserve"> </w:t>
      </w:r>
      <w:proofErr w:type="spellStart"/>
      <w:r w:rsidR="006F3B8E" w:rsidRPr="00845F67">
        <w:t>documente</w:t>
      </w:r>
      <w:proofErr w:type="spellEnd"/>
      <w:r w:rsidR="006F3B8E" w:rsidRPr="00845F67">
        <w:t xml:space="preserve"> care </w:t>
      </w:r>
      <w:proofErr w:type="spellStart"/>
      <w:r w:rsidR="006F3B8E" w:rsidRPr="00845F67">
        <w:t>dovedesc</w:t>
      </w:r>
      <w:proofErr w:type="spellEnd"/>
      <w:r w:rsidR="006F3B8E" w:rsidRPr="00845F67">
        <w:t xml:space="preserve"> </w:t>
      </w:r>
      <w:proofErr w:type="spellStart"/>
      <w:r w:rsidR="006F3B8E" w:rsidRPr="00845F67">
        <w:t>eligibilitatea</w:t>
      </w:r>
      <w:proofErr w:type="spellEnd"/>
      <w:r w:rsidR="006F3B8E" w:rsidRPr="00845F67">
        <w:t xml:space="preserve">, </w:t>
      </w:r>
      <w:proofErr w:type="spellStart"/>
      <w:r w:rsidR="006F3B8E" w:rsidRPr="00845F67">
        <w:t>înregistrarea</w:t>
      </w:r>
      <w:proofErr w:type="spellEnd"/>
      <w:r w:rsidR="006F3B8E" w:rsidRPr="00845F67">
        <w:t xml:space="preserve">, </w:t>
      </w:r>
      <w:proofErr w:type="spellStart"/>
      <w:r w:rsidR="006F3B8E" w:rsidRPr="00845F67">
        <w:t>capacitatea</w:t>
      </w:r>
      <w:proofErr w:type="spellEnd"/>
      <w:r w:rsidR="006F3B8E" w:rsidRPr="00845F67">
        <w:t xml:space="preserve"> </w:t>
      </w:r>
      <w:proofErr w:type="spellStart"/>
      <w:r w:rsidR="006F3B8E" w:rsidRPr="00845F67">
        <w:t>tehnică</w:t>
      </w:r>
      <w:proofErr w:type="spellEnd"/>
      <w:r w:rsidR="006F3B8E" w:rsidRPr="00845F67">
        <w:t xml:space="preserve"> </w:t>
      </w:r>
      <w:proofErr w:type="spellStart"/>
      <w:r w:rsidR="006F3B8E" w:rsidRPr="00845F67">
        <w:t>și</w:t>
      </w:r>
      <w:proofErr w:type="spellEnd"/>
      <w:r w:rsidR="006F3B8E" w:rsidRPr="00845F67">
        <w:t xml:space="preserve"> </w:t>
      </w:r>
      <w:proofErr w:type="spellStart"/>
      <w:r w:rsidR="006F3B8E" w:rsidRPr="00845F67">
        <w:t>capacitatea</w:t>
      </w:r>
      <w:proofErr w:type="spellEnd"/>
      <w:r w:rsidR="006F3B8E" w:rsidRPr="00845F67">
        <w:t xml:space="preserve"> </w:t>
      </w:r>
      <w:proofErr w:type="spellStart"/>
      <w:r w:rsidR="006F3B8E" w:rsidRPr="00845F67">
        <w:t>economico-financiară</w:t>
      </w:r>
      <w:proofErr w:type="spellEnd"/>
      <w:r w:rsidR="006F3B8E" w:rsidRPr="00845F67">
        <w:t>.</w:t>
      </w:r>
    </w:p>
    <w:p w14:paraId="21CF9DA6" w14:textId="77777777" w:rsidR="006F3B8E" w:rsidRPr="00845F67" w:rsidRDefault="005A431A" w:rsidP="009F1E2C">
      <w:pPr>
        <w:pStyle w:val="a"/>
        <w:numPr>
          <w:ilvl w:val="0"/>
          <w:numId w:val="0"/>
        </w:numPr>
        <w:tabs>
          <w:tab w:val="clear" w:pos="1134"/>
          <w:tab w:val="left" w:pos="-284"/>
          <w:tab w:val="left" w:pos="284"/>
        </w:tabs>
        <w:spacing w:after="120"/>
        <w:ind w:left="-284" w:firstLine="284"/>
      </w:pPr>
      <w:r w:rsidRPr="00845F67">
        <w:rPr>
          <w:b/>
        </w:rPr>
        <w:t>19</w:t>
      </w:r>
      <w:r w:rsidR="006F3B8E" w:rsidRPr="00845F67">
        <w:rPr>
          <w:b/>
        </w:rPr>
        <w:t>.</w:t>
      </w:r>
      <w:r w:rsidR="006F3B8E" w:rsidRPr="00845F67">
        <w:t xml:space="preserve"> </w:t>
      </w:r>
      <w:proofErr w:type="spellStart"/>
      <w:r w:rsidR="006F3B8E" w:rsidRPr="00845F67">
        <w:t>Sucursalele</w:t>
      </w:r>
      <w:proofErr w:type="spellEnd"/>
      <w:r w:rsidR="006F3B8E" w:rsidRPr="00845F67">
        <w:t xml:space="preserve"> au </w:t>
      </w:r>
      <w:proofErr w:type="spellStart"/>
      <w:r w:rsidR="006F3B8E" w:rsidRPr="00845F67">
        <w:t>dreptul</w:t>
      </w:r>
      <w:proofErr w:type="spellEnd"/>
      <w:r w:rsidR="006F3B8E" w:rsidRPr="00845F67">
        <w:t xml:space="preserve"> de a </w:t>
      </w:r>
      <w:proofErr w:type="spellStart"/>
      <w:r w:rsidR="006F3B8E" w:rsidRPr="00845F67">
        <w:t>participa</w:t>
      </w:r>
      <w:proofErr w:type="spellEnd"/>
      <w:r w:rsidR="006F3B8E" w:rsidRPr="00845F67">
        <w:t xml:space="preserve"> la </w:t>
      </w:r>
      <w:proofErr w:type="spellStart"/>
      <w:r w:rsidR="006F3B8E" w:rsidRPr="00845F67">
        <w:t>procedura</w:t>
      </w:r>
      <w:proofErr w:type="spellEnd"/>
      <w:r w:rsidR="006F3B8E" w:rsidRPr="00845F67">
        <w:t xml:space="preserve"> de </w:t>
      </w:r>
      <w:proofErr w:type="spellStart"/>
      <w:r w:rsidR="006F3B8E" w:rsidRPr="00845F67">
        <w:t>atribuire</w:t>
      </w:r>
      <w:proofErr w:type="spellEnd"/>
      <w:r w:rsidR="006F3B8E" w:rsidRPr="00845F67">
        <w:t xml:space="preserve"> a </w:t>
      </w:r>
      <w:proofErr w:type="spellStart"/>
      <w:r w:rsidR="006F3B8E" w:rsidRPr="00845F67">
        <w:t>contractului</w:t>
      </w:r>
      <w:proofErr w:type="spellEnd"/>
      <w:r w:rsidR="006F3B8E" w:rsidRPr="00845F67">
        <w:t xml:space="preserve"> de </w:t>
      </w:r>
      <w:proofErr w:type="spellStart"/>
      <w:r w:rsidR="006F3B8E" w:rsidRPr="00845F67">
        <w:t>achiziţie</w:t>
      </w:r>
      <w:proofErr w:type="spellEnd"/>
      <w:r w:rsidR="006F3B8E" w:rsidRPr="00845F67">
        <w:t xml:space="preserve"> </w:t>
      </w:r>
      <w:proofErr w:type="spellStart"/>
      <w:r w:rsidR="006F3B8E" w:rsidRPr="00845F67">
        <w:t>publică</w:t>
      </w:r>
      <w:proofErr w:type="spellEnd"/>
      <w:r w:rsidR="006F3B8E" w:rsidRPr="00845F67">
        <w:t xml:space="preserve"> de </w:t>
      </w:r>
      <w:proofErr w:type="spellStart"/>
      <w:r w:rsidR="006F3B8E" w:rsidRPr="00845F67">
        <w:t>lucrări</w:t>
      </w:r>
      <w:proofErr w:type="spellEnd"/>
      <w:r w:rsidR="006F3B8E" w:rsidRPr="00845F67">
        <w:t xml:space="preserve"> </w:t>
      </w:r>
      <w:proofErr w:type="spellStart"/>
      <w:r w:rsidR="00325B75" w:rsidRPr="00845F67">
        <w:t>sau</w:t>
      </w:r>
      <w:proofErr w:type="spellEnd"/>
      <w:r w:rsidR="00325B75" w:rsidRPr="00845F67">
        <w:t xml:space="preserve"> </w:t>
      </w:r>
      <w:r w:rsidR="009F5BE7" w:rsidRPr="00845F67">
        <w:t xml:space="preserve">de </w:t>
      </w:r>
      <w:proofErr w:type="spellStart"/>
      <w:r w:rsidR="009F5BE7" w:rsidRPr="00845F67">
        <w:t>servicii</w:t>
      </w:r>
      <w:proofErr w:type="spellEnd"/>
      <w:r w:rsidR="00325B75" w:rsidRPr="00845F67">
        <w:t xml:space="preserve"> de </w:t>
      </w:r>
      <w:proofErr w:type="spellStart"/>
      <w:r w:rsidR="00325B75" w:rsidRPr="00845F67">
        <w:t>proiectare</w:t>
      </w:r>
      <w:proofErr w:type="spellEnd"/>
      <w:r w:rsidR="00325B75" w:rsidRPr="00845F67">
        <w:t xml:space="preserve"> </w:t>
      </w:r>
      <w:proofErr w:type="spellStart"/>
      <w:r w:rsidR="00325B75" w:rsidRPr="00845F67">
        <w:t>și</w:t>
      </w:r>
      <w:proofErr w:type="spellEnd"/>
      <w:r w:rsidR="00325B75" w:rsidRPr="00845F67">
        <w:t xml:space="preserve"> de </w:t>
      </w:r>
      <w:proofErr w:type="spellStart"/>
      <w:r w:rsidR="00325B75" w:rsidRPr="00845F67">
        <w:t>lucrări</w:t>
      </w:r>
      <w:proofErr w:type="spellEnd"/>
      <w:r w:rsidR="009F5BE7" w:rsidRPr="00845F67">
        <w:t xml:space="preserve"> </w:t>
      </w:r>
      <w:proofErr w:type="spellStart"/>
      <w:r w:rsidR="006F3B8E" w:rsidRPr="00845F67">
        <w:t>şi</w:t>
      </w:r>
      <w:proofErr w:type="spellEnd"/>
      <w:r w:rsidR="006F3B8E" w:rsidRPr="00845F67">
        <w:t xml:space="preserve"> de a </w:t>
      </w:r>
      <w:proofErr w:type="spellStart"/>
      <w:r w:rsidR="006F3B8E" w:rsidRPr="00845F67">
        <w:t>încheia</w:t>
      </w:r>
      <w:proofErr w:type="spellEnd"/>
      <w:r w:rsidR="006F3B8E" w:rsidRPr="00845F67">
        <w:t xml:space="preserve"> </w:t>
      </w:r>
      <w:proofErr w:type="spellStart"/>
      <w:r w:rsidR="006F3B8E" w:rsidRPr="00845F67">
        <w:t>contractul</w:t>
      </w:r>
      <w:proofErr w:type="spellEnd"/>
      <w:r w:rsidR="006F3B8E" w:rsidRPr="00845F67">
        <w:t xml:space="preserve"> </w:t>
      </w:r>
      <w:proofErr w:type="spellStart"/>
      <w:r w:rsidR="006F3B8E" w:rsidRPr="00845F67">
        <w:t>respectiv</w:t>
      </w:r>
      <w:proofErr w:type="spellEnd"/>
      <w:r w:rsidR="006F3B8E" w:rsidRPr="00845F67">
        <w:t xml:space="preserve"> </w:t>
      </w:r>
      <w:proofErr w:type="spellStart"/>
      <w:r w:rsidR="006F3B8E" w:rsidRPr="00845F67">
        <w:t>numai</w:t>
      </w:r>
      <w:proofErr w:type="spellEnd"/>
      <w:r w:rsidR="006F3B8E" w:rsidRPr="00845F67">
        <w:t xml:space="preserve"> </w:t>
      </w:r>
      <w:proofErr w:type="spellStart"/>
      <w:r w:rsidR="006F3B8E" w:rsidRPr="00845F67">
        <w:t>în</w:t>
      </w:r>
      <w:proofErr w:type="spellEnd"/>
      <w:r w:rsidR="006F3B8E" w:rsidRPr="00845F67">
        <w:t xml:space="preserve"> </w:t>
      </w:r>
      <w:proofErr w:type="spellStart"/>
      <w:r w:rsidR="006F3B8E" w:rsidRPr="00845F67">
        <w:t>numele</w:t>
      </w:r>
      <w:proofErr w:type="spellEnd"/>
      <w:r w:rsidR="006F3B8E" w:rsidRPr="00845F67">
        <w:t xml:space="preserve"> </w:t>
      </w:r>
      <w:proofErr w:type="spellStart"/>
      <w:r w:rsidR="006F3B8E" w:rsidRPr="00845F67">
        <w:t>persoanei</w:t>
      </w:r>
      <w:proofErr w:type="spellEnd"/>
      <w:r w:rsidR="006F3B8E" w:rsidRPr="00845F67">
        <w:t xml:space="preserve"> </w:t>
      </w:r>
      <w:proofErr w:type="spellStart"/>
      <w:r w:rsidR="006F3B8E" w:rsidRPr="00845F67">
        <w:t>juridice</w:t>
      </w:r>
      <w:proofErr w:type="spellEnd"/>
      <w:r w:rsidR="006F3B8E" w:rsidRPr="00845F67">
        <w:t xml:space="preserve">, </w:t>
      </w:r>
      <w:proofErr w:type="spellStart"/>
      <w:r w:rsidR="006F3B8E" w:rsidRPr="00845F67">
        <w:t>prin</w:t>
      </w:r>
      <w:proofErr w:type="spellEnd"/>
      <w:r w:rsidR="006F3B8E" w:rsidRPr="00845F67">
        <w:t xml:space="preserve"> </w:t>
      </w:r>
      <w:proofErr w:type="spellStart"/>
      <w:r w:rsidR="006F3B8E" w:rsidRPr="00845F67">
        <w:t>împuternicire</w:t>
      </w:r>
      <w:proofErr w:type="spellEnd"/>
      <w:r w:rsidR="006F3B8E" w:rsidRPr="00845F67">
        <w:t xml:space="preserve">. </w:t>
      </w:r>
      <w:proofErr w:type="spellStart"/>
      <w:r w:rsidR="006F3B8E" w:rsidRPr="00845F67">
        <w:t>În</w:t>
      </w:r>
      <w:proofErr w:type="spellEnd"/>
      <w:r w:rsidR="006F3B8E" w:rsidRPr="00845F67">
        <w:t xml:space="preserve"> </w:t>
      </w:r>
      <w:proofErr w:type="spellStart"/>
      <w:r w:rsidR="006F3B8E" w:rsidRPr="00845F67">
        <w:t>acest</w:t>
      </w:r>
      <w:proofErr w:type="spellEnd"/>
      <w:r w:rsidR="006F3B8E" w:rsidRPr="00845F67">
        <w:t xml:space="preserve"> </w:t>
      </w:r>
      <w:proofErr w:type="spellStart"/>
      <w:r w:rsidR="006F3B8E" w:rsidRPr="00845F67">
        <w:t>caz</w:t>
      </w:r>
      <w:proofErr w:type="spellEnd"/>
      <w:r w:rsidR="006F3B8E" w:rsidRPr="00845F67">
        <w:t xml:space="preserve"> </w:t>
      </w:r>
      <w:proofErr w:type="spellStart"/>
      <w:r w:rsidR="006F3B8E" w:rsidRPr="00845F67">
        <w:t>documentele</w:t>
      </w:r>
      <w:proofErr w:type="spellEnd"/>
      <w:r w:rsidR="006F3B8E" w:rsidRPr="00845F67">
        <w:t xml:space="preserve"> </w:t>
      </w:r>
      <w:proofErr w:type="spellStart"/>
      <w:r w:rsidR="006F3B8E" w:rsidRPr="00845F67">
        <w:t>prezentate</w:t>
      </w:r>
      <w:proofErr w:type="spellEnd"/>
      <w:r w:rsidR="006F3B8E" w:rsidRPr="00845F67">
        <w:t xml:space="preserve">, care </w:t>
      </w:r>
      <w:proofErr w:type="spellStart"/>
      <w:r w:rsidR="006F3B8E" w:rsidRPr="00845F67">
        <w:t>dovedesc</w:t>
      </w:r>
      <w:proofErr w:type="spellEnd"/>
      <w:r w:rsidR="006F3B8E" w:rsidRPr="00845F67">
        <w:t xml:space="preserve"> </w:t>
      </w:r>
      <w:proofErr w:type="spellStart"/>
      <w:r w:rsidR="006F3B8E" w:rsidRPr="00845F67">
        <w:t>eligibilitatea</w:t>
      </w:r>
      <w:proofErr w:type="spellEnd"/>
      <w:r w:rsidR="006F3B8E" w:rsidRPr="00845F67">
        <w:t xml:space="preserve">, </w:t>
      </w:r>
      <w:proofErr w:type="spellStart"/>
      <w:r w:rsidR="006F3B8E" w:rsidRPr="00845F67">
        <w:lastRenderedPageBreak/>
        <w:t>înregistrarea</w:t>
      </w:r>
      <w:proofErr w:type="spellEnd"/>
      <w:r w:rsidR="006F3B8E" w:rsidRPr="00845F67">
        <w:t xml:space="preserve">, </w:t>
      </w:r>
      <w:proofErr w:type="spellStart"/>
      <w:r w:rsidR="006F3B8E" w:rsidRPr="00845F67">
        <w:t>capacitatea</w:t>
      </w:r>
      <w:proofErr w:type="spellEnd"/>
      <w:r w:rsidR="006F3B8E" w:rsidRPr="00845F67">
        <w:t xml:space="preserve"> </w:t>
      </w:r>
      <w:proofErr w:type="spellStart"/>
      <w:r w:rsidR="006F3B8E" w:rsidRPr="00845F67">
        <w:t>tehnică</w:t>
      </w:r>
      <w:proofErr w:type="spellEnd"/>
      <w:r w:rsidR="006F3B8E" w:rsidRPr="00845F67">
        <w:t xml:space="preserve"> </w:t>
      </w:r>
      <w:proofErr w:type="spellStart"/>
      <w:r w:rsidR="006F3B8E" w:rsidRPr="00845F67">
        <w:t>şi</w:t>
      </w:r>
      <w:proofErr w:type="spellEnd"/>
      <w:r w:rsidR="006F3B8E" w:rsidRPr="00845F67">
        <w:t xml:space="preserve"> </w:t>
      </w:r>
      <w:proofErr w:type="spellStart"/>
      <w:r w:rsidR="006F3B8E" w:rsidRPr="00845F67">
        <w:t>capacitatea</w:t>
      </w:r>
      <w:proofErr w:type="spellEnd"/>
      <w:r w:rsidR="006F3B8E" w:rsidRPr="00845F67">
        <w:t xml:space="preserve"> </w:t>
      </w:r>
      <w:proofErr w:type="spellStart"/>
      <w:r w:rsidR="006F3B8E" w:rsidRPr="00845F67">
        <w:t>economico-financiară</w:t>
      </w:r>
      <w:proofErr w:type="spellEnd"/>
      <w:r w:rsidR="006F3B8E" w:rsidRPr="00845F67">
        <w:t xml:space="preserve">, </w:t>
      </w:r>
      <w:proofErr w:type="spellStart"/>
      <w:r w:rsidR="006F3B8E" w:rsidRPr="00845F67">
        <w:t>trebuie</w:t>
      </w:r>
      <w:proofErr w:type="spellEnd"/>
      <w:r w:rsidR="006F3B8E" w:rsidRPr="00845F67">
        <w:t xml:space="preserve"> </w:t>
      </w:r>
      <w:proofErr w:type="spellStart"/>
      <w:r w:rsidR="006F3B8E" w:rsidRPr="00845F67">
        <w:t>să</w:t>
      </w:r>
      <w:proofErr w:type="spellEnd"/>
      <w:r w:rsidR="006F3B8E" w:rsidRPr="00845F67">
        <w:t xml:space="preserve"> fie </w:t>
      </w:r>
      <w:proofErr w:type="spellStart"/>
      <w:r w:rsidR="006F3B8E" w:rsidRPr="00845F67">
        <w:t>cele</w:t>
      </w:r>
      <w:proofErr w:type="spellEnd"/>
      <w:r w:rsidR="006F3B8E" w:rsidRPr="00845F67">
        <w:t xml:space="preserve"> ale </w:t>
      </w:r>
      <w:proofErr w:type="spellStart"/>
      <w:r w:rsidR="006F3B8E" w:rsidRPr="00845F67">
        <w:t>persoanei</w:t>
      </w:r>
      <w:proofErr w:type="spellEnd"/>
      <w:r w:rsidR="006F3B8E" w:rsidRPr="00845F67">
        <w:t xml:space="preserve"> </w:t>
      </w:r>
      <w:proofErr w:type="spellStart"/>
      <w:r w:rsidR="006F3B8E" w:rsidRPr="00845F67">
        <w:t>juridice</w:t>
      </w:r>
      <w:proofErr w:type="spellEnd"/>
      <w:r w:rsidR="0013462B" w:rsidRPr="00845F67">
        <w:t>.</w:t>
      </w:r>
    </w:p>
    <w:p w14:paraId="34DFB6C8" w14:textId="77777777" w:rsidR="00E36D38" w:rsidRPr="00845F67" w:rsidRDefault="005A431A"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845F67">
        <w:rPr>
          <w:b/>
        </w:rPr>
        <w:t>20</w:t>
      </w:r>
      <w:r w:rsidR="00355211" w:rsidRPr="00845F67">
        <w:rPr>
          <w:b/>
        </w:rPr>
        <w:t>.</w:t>
      </w:r>
      <w:r w:rsidR="0026663C" w:rsidRPr="00845F67">
        <w:rPr>
          <w:b/>
        </w:rPr>
        <w:t xml:space="preserve"> </w:t>
      </w:r>
      <w:proofErr w:type="spellStart"/>
      <w:r w:rsidR="007167E4" w:rsidRPr="00845F67">
        <w:rPr>
          <w:color w:val="000000" w:themeColor="text1"/>
        </w:rPr>
        <w:t>Pentru</w:t>
      </w:r>
      <w:proofErr w:type="spellEnd"/>
      <w:r w:rsidR="007167E4" w:rsidRPr="00845F67">
        <w:rPr>
          <w:color w:val="000000" w:themeColor="text1"/>
        </w:rPr>
        <w:t xml:space="preserve"> </w:t>
      </w:r>
      <w:proofErr w:type="spellStart"/>
      <w:r w:rsidR="007167E4" w:rsidRPr="00845F67">
        <w:rPr>
          <w:color w:val="000000" w:themeColor="text1"/>
        </w:rPr>
        <w:t>confirmarea</w:t>
      </w:r>
      <w:proofErr w:type="spellEnd"/>
      <w:r w:rsidR="007167E4" w:rsidRPr="00845F67">
        <w:rPr>
          <w:color w:val="000000" w:themeColor="text1"/>
        </w:rPr>
        <w:t xml:space="preserve"> </w:t>
      </w:r>
      <w:proofErr w:type="spellStart"/>
      <w:r w:rsidR="007167E4" w:rsidRPr="00845F67">
        <w:rPr>
          <w:color w:val="000000" w:themeColor="text1"/>
        </w:rPr>
        <w:t>datelor</w:t>
      </w:r>
      <w:proofErr w:type="spellEnd"/>
      <w:r w:rsidR="007167E4" w:rsidRPr="00845F67">
        <w:rPr>
          <w:color w:val="000000" w:themeColor="text1"/>
        </w:rPr>
        <w:t xml:space="preserve"> de </w:t>
      </w:r>
      <w:proofErr w:type="spellStart"/>
      <w:r w:rsidR="007167E4" w:rsidRPr="00845F67">
        <w:rPr>
          <w:color w:val="000000" w:themeColor="text1"/>
        </w:rPr>
        <w:t>calificare</w:t>
      </w:r>
      <w:proofErr w:type="spellEnd"/>
      <w:r w:rsidR="007167E4" w:rsidRPr="00845F67">
        <w:rPr>
          <w:color w:val="000000" w:themeColor="text1"/>
        </w:rPr>
        <w:t xml:space="preserve"> </w:t>
      </w:r>
      <w:proofErr w:type="spellStart"/>
      <w:r w:rsidR="007167E4" w:rsidRPr="00845F67">
        <w:rPr>
          <w:color w:val="000000" w:themeColor="text1"/>
        </w:rPr>
        <w:t>în</w:t>
      </w:r>
      <w:proofErr w:type="spellEnd"/>
      <w:r w:rsidR="007167E4" w:rsidRPr="00845F67">
        <w:rPr>
          <w:color w:val="000000" w:themeColor="text1"/>
        </w:rPr>
        <w:t xml:space="preserve"> </w:t>
      </w:r>
      <w:proofErr w:type="spellStart"/>
      <w:r w:rsidR="007167E4" w:rsidRPr="00845F67">
        <w:rPr>
          <w:color w:val="000000" w:themeColor="text1"/>
        </w:rPr>
        <w:t>cadrul</w:t>
      </w:r>
      <w:proofErr w:type="spellEnd"/>
      <w:r w:rsidR="007167E4" w:rsidRPr="00845F67">
        <w:rPr>
          <w:color w:val="000000" w:themeColor="text1"/>
        </w:rPr>
        <w:t xml:space="preserve"> </w:t>
      </w:r>
      <w:proofErr w:type="spellStart"/>
      <w:r w:rsidR="007167E4" w:rsidRPr="00845F67">
        <w:rPr>
          <w:color w:val="000000" w:themeColor="text1"/>
        </w:rPr>
        <w:t>procedurii</w:t>
      </w:r>
      <w:proofErr w:type="spellEnd"/>
      <w:r w:rsidR="007167E4" w:rsidRPr="00845F67">
        <w:rPr>
          <w:color w:val="000000" w:themeColor="text1"/>
        </w:rPr>
        <w:t xml:space="preserve"> de </w:t>
      </w:r>
      <w:proofErr w:type="spellStart"/>
      <w:r w:rsidR="007167E4" w:rsidRPr="00845F67">
        <w:rPr>
          <w:color w:val="000000" w:themeColor="text1"/>
        </w:rPr>
        <w:t>achiziți</w:t>
      </w:r>
      <w:r w:rsidR="009F5BE7" w:rsidRPr="00845F67">
        <w:rPr>
          <w:color w:val="000000" w:themeColor="text1"/>
        </w:rPr>
        <w:t>e</w:t>
      </w:r>
      <w:proofErr w:type="spellEnd"/>
      <w:r w:rsidR="007167E4" w:rsidRPr="00845F67">
        <w:rPr>
          <w:color w:val="000000" w:themeColor="text1"/>
        </w:rPr>
        <w:t xml:space="preserve"> </w:t>
      </w:r>
      <w:proofErr w:type="spellStart"/>
      <w:r w:rsidR="007167E4" w:rsidRPr="00845F67">
        <w:rPr>
          <w:color w:val="000000" w:themeColor="text1"/>
        </w:rPr>
        <w:t>public</w:t>
      </w:r>
      <w:r w:rsidR="009F5BE7" w:rsidRPr="00845F67">
        <w:rPr>
          <w:color w:val="000000" w:themeColor="text1"/>
        </w:rPr>
        <w:t>ă</w:t>
      </w:r>
      <w:proofErr w:type="spellEnd"/>
      <w:r w:rsidR="007167E4" w:rsidRPr="00845F67">
        <w:rPr>
          <w:color w:val="000000" w:themeColor="text1"/>
        </w:rPr>
        <w:t xml:space="preserve">, </w:t>
      </w:r>
      <w:proofErr w:type="spellStart"/>
      <w:r w:rsidR="007167E4" w:rsidRPr="00845F67">
        <w:rPr>
          <w:color w:val="000000" w:themeColor="text1"/>
        </w:rPr>
        <w:t>operatorul</w:t>
      </w:r>
      <w:proofErr w:type="spellEnd"/>
      <w:r w:rsidR="007167E4" w:rsidRPr="00845F67">
        <w:rPr>
          <w:color w:val="000000" w:themeColor="text1"/>
        </w:rPr>
        <w:t xml:space="preserve"> economic </w:t>
      </w:r>
      <w:proofErr w:type="spellStart"/>
      <w:r w:rsidR="007167E4" w:rsidRPr="00845F67">
        <w:rPr>
          <w:color w:val="000000" w:themeColor="text1"/>
        </w:rPr>
        <w:t>complet</w:t>
      </w:r>
      <w:r w:rsidR="00817E55" w:rsidRPr="00845F67">
        <w:rPr>
          <w:color w:val="000000" w:themeColor="text1"/>
        </w:rPr>
        <w:t>e</w:t>
      </w:r>
      <w:r w:rsidR="007167E4" w:rsidRPr="00845F67">
        <w:rPr>
          <w:color w:val="000000" w:themeColor="text1"/>
        </w:rPr>
        <w:t>a</w:t>
      </w:r>
      <w:r w:rsidR="00817E55" w:rsidRPr="00845F67">
        <w:rPr>
          <w:color w:val="000000" w:themeColor="text1"/>
        </w:rPr>
        <w:t>ză</w:t>
      </w:r>
      <w:proofErr w:type="spellEnd"/>
      <w:r w:rsidR="007167E4" w:rsidRPr="00845F67">
        <w:rPr>
          <w:color w:val="000000" w:themeColor="text1"/>
        </w:rPr>
        <w:t xml:space="preserve"> </w:t>
      </w:r>
      <w:proofErr w:type="spellStart"/>
      <w:r w:rsidR="007167E4" w:rsidRPr="00845F67">
        <w:rPr>
          <w:color w:val="000000" w:themeColor="text1"/>
        </w:rPr>
        <w:t>și</w:t>
      </w:r>
      <w:proofErr w:type="spellEnd"/>
      <w:r w:rsidR="007167E4" w:rsidRPr="00845F67">
        <w:rPr>
          <w:color w:val="000000" w:themeColor="text1"/>
        </w:rPr>
        <w:t xml:space="preserve"> </w:t>
      </w:r>
      <w:proofErr w:type="spellStart"/>
      <w:r w:rsidR="007167E4" w:rsidRPr="00845F67">
        <w:rPr>
          <w:color w:val="000000" w:themeColor="text1"/>
        </w:rPr>
        <w:t>prez</w:t>
      </w:r>
      <w:r w:rsidR="00817E55" w:rsidRPr="00845F67">
        <w:rPr>
          <w:color w:val="000000" w:themeColor="text1"/>
        </w:rPr>
        <w:t>i</w:t>
      </w:r>
      <w:r w:rsidR="007167E4" w:rsidRPr="00845F67">
        <w:rPr>
          <w:color w:val="000000" w:themeColor="text1"/>
        </w:rPr>
        <w:t>nt</w:t>
      </w:r>
      <w:r w:rsidR="00817E55" w:rsidRPr="00845F67">
        <w:rPr>
          <w:color w:val="000000" w:themeColor="text1"/>
        </w:rPr>
        <w:t>ă</w:t>
      </w:r>
      <w:proofErr w:type="spellEnd"/>
      <w:r w:rsidR="00173631" w:rsidRPr="00845F67">
        <w:rPr>
          <w:color w:val="000000" w:themeColor="text1"/>
        </w:rPr>
        <w:t xml:space="preserve"> </w:t>
      </w:r>
      <w:proofErr w:type="spellStart"/>
      <w:r w:rsidR="00173631" w:rsidRPr="00845F67">
        <w:rPr>
          <w:color w:val="000000" w:themeColor="text1"/>
        </w:rPr>
        <w:t>Angajamentul</w:t>
      </w:r>
      <w:proofErr w:type="spellEnd"/>
      <w:r w:rsidR="00173631" w:rsidRPr="00845F67">
        <w:rPr>
          <w:color w:val="000000" w:themeColor="text1"/>
        </w:rPr>
        <w:t xml:space="preserve"> de </w:t>
      </w:r>
      <w:proofErr w:type="spellStart"/>
      <w:r w:rsidR="00173631" w:rsidRPr="00845F67">
        <w:rPr>
          <w:color w:val="000000" w:themeColor="text1"/>
        </w:rPr>
        <w:t>Integritate</w:t>
      </w:r>
      <w:proofErr w:type="spellEnd"/>
      <w:r w:rsidR="00627939" w:rsidRPr="00845F67">
        <w:rPr>
          <w:color w:val="000000" w:themeColor="text1"/>
        </w:rPr>
        <w:t>, conform</w:t>
      </w:r>
      <w:r w:rsidR="0026663C" w:rsidRPr="00845F67">
        <w:rPr>
          <w:color w:val="000000" w:themeColor="text1"/>
        </w:rPr>
        <w:t xml:space="preserve"> </w:t>
      </w:r>
      <w:proofErr w:type="spellStart"/>
      <w:r w:rsidR="00817E55" w:rsidRPr="00845F67">
        <w:rPr>
          <w:color w:val="000000" w:themeColor="text1"/>
        </w:rPr>
        <w:t>formularul</w:t>
      </w:r>
      <w:r w:rsidR="00627939" w:rsidRPr="00845F67">
        <w:rPr>
          <w:color w:val="000000" w:themeColor="text1"/>
        </w:rPr>
        <w:t>ui</w:t>
      </w:r>
      <w:proofErr w:type="spellEnd"/>
      <w:r w:rsidR="007167E4" w:rsidRPr="00845F67">
        <w:rPr>
          <w:color w:val="000000" w:themeColor="text1"/>
        </w:rPr>
        <w:t xml:space="preserve"> </w:t>
      </w:r>
      <w:proofErr w:type="spellStart"/>
      <w:r w:rsidR="007167E4" w:rsidRPr="00845F67">
        <w:rPr>
          <w:color w:val="000000" w:themeColor="text1"/>
        </w:rPr>
        <w:t>stabilit</w:t>
      </w:r>
      <w:proofErr w:type="spellEnd"/>
      <w:r w:rsidR="007167E4" w:rsidRPr="00845F67">
        <w:rPr>
          <w:color w:val="000000" w:themeColor="text1"/>
        </w:rPr>
        <w:t xml:space="preserve"> de </w:t>
      </w:r>
      <w:proofErr w:type="spellStart"/>
      <w:r w:rsidR="007167E4" w:rsidRPr="00845F67">
        <w:rPr>
          <w:color w:val="000000" w:themeColor="text1"/>
        </w:rPr>
        <w:t>autoritatea</w:t>
      </w:r>
      <w:proofErr w:type="spellEnd"/>
      <w:r w:rsidR="007167E4" w:rsidRPr="00845F67">
        <w:rPr>
          <w:color w:val="000000" w:themeColor="text1"/>
        </w:rPr>
        <w:t xml:space="preserve"> </w:t>
      </w:r>
      <w:proofErr w:type="spellStart"/>
      <w:r w:rsidR="007167E4" w:rsidRPr="00845F67">
        <w:rPr>
          <w:color w:val="000000" w:themeColor="text1"/>
        </w:rPr>
        <w:t>contractantă</w:t>
      </w:r>
      <w:proofErr w:type="spellEnd"/>
      <w:r w:rsidR="007167E4" w:rsidRPr="00845F67">
        <w:rPr>
          <w:color w:val="000000" w:themeColor="text1"/>
        </w:rPr>
        <w:t>.</w:t>
      </w:r>
    </w:p>
    <w:p w14:paraId="0573E975" w14:textId="77777777" w:rsidR="00E36D38" w:rsidRPr="00845F67"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845F67">
        <w:rPr>
          <w:b/>
        </w:rPr>
        <w:t>2</w:t>
      </w:r>
      <w:r w:rsidR="005A431A" w:rsidRPr="00845F67">
        <w:rPr>
          <w:b/>
        </w:rPr>
        <w:t>1</w:t>
      </w:r>
      <w:r w:rsidR="007167E4" w:rsidRPr="00845F67">
        <w:rPr>
          <w:b/>
        </w:rPr>
        <w:t>.</w:t>
      </w:r>
      <w:r w:rsidR="0026663C" w:rsidRPr="00845F67">
        <w:rPr>
          <w:b/>
        </w:rPr>
        <w:t xml:space="preserve"> </w:t>
      </w:r>
      <w:proofErr w:type="spellStart"/>
      <w:r w:rsidR="007167E4" w:rsidRPr="00845F67">
        <w:rPr>
          <w:color w:val="000000" w:themeColor="text1"/>
        </w:rPr>
        <w:t>Prezentarea</w:t>
      </w:r>
      <w:proofErr w:type="spellEnd"/>
      <w:r w:rsidR="007167E4" w:rsidRPr="00845F67">
        <w:rPr>
          <w:color w:val="000000" w:themeColor="text1"/>
        </w:rPr>
        <w:t xml:space="preserve"> </w:t>
      </w:r>
      <w:proofErr w:type="spellStart"/>
      <w:r w:rsidR="007167E4" w:rsidRPr="00845F67">
        <w:rPr>
          <w:color w:val="000000" w:themeColor="text1"/>
        </w:rPr>
        <w:t>oricărui</w:t>
      </w:r>
      <w:proofErr w:type="spellEnd"/>
      <w:r w:rsidR="007167E4" w:rsidRPr="00845F67">
        <w:rPr>
          <w:color w:val="000000" w:themeColor="text1"/>
        </w:rPr>
        <w:t xml:space="preserve"> alt formular</w:t>
      </w:r>
      <w:r w:rsidR="00D45F66" w:rsidRPr="00845F67">
        <w:rPr>
          <w:color w:val="000000" w:themeColor="text1"/>
        </w:rPr>
        <w:t xml:space="preserve"> al </w:t>
      </w:r>
      <w:proofErr w:type="spellStart"/>
      <w:r w:rsidR="00D45F66" w:rsidRPr="00845F67">
        <w:rPr>
          <w:color w:val="000000" w:themeColor="text1"/>
        </w:rPr>
        <w:t>Angajamentului</w:t>
      </w:r>
      <w:proofErr w:type="spellEnd"/>
      <w:r w:rsidR="00D45F66" w:rsidRPr="00845F67">
        <w:rPr>
          <w:color w:val="000000" w:themeColor="text1"/>
        </w:rPr>
        <w:t xml:space="preserve"> de </w:t>
      </w:r>
      <w:proofErr w:type="spellStart"/>
      <w:r w:rsidR="00D45F66" w:rsidRPr="00845F67">
        <w:rPr>
          <w:color w:val="000000" w:themeColor="text1"/>
        </w:rPr>
        <w:t>Integritate</w:t>
      </w:r>
      <w:proofErr w:type="spellEnd"/>
      <w:r w:rsidR="007167E4" w:rsidRPr="00845F67">
        <w:rPr>
          <w:color w:val="000000" w:themeColor="text1"/>
        </w:rPr>
        <w:t xml:space="preserve"> </w:t>
      </w:r>
      <w:proofErr w:type="spellStart"/>
      <w:r w:rsidR="007167E4" w:rsidRPr="00845F67">
        <w:rPr>
          <w:color w:val="000000" w:themeColor="text1"/>
        </w:rPr>
        <w:t>este</w:t>
      </w:r>
      <w:proofErr w:type="spellEnd"/>
      <w:r w:rsidR="007167E4" w:rsidRPr="00845F67">
        <w:rPr>
          <w:color w:val="000000" w:themeColor="text1"/>
        </w:rPr>
        <w:t xml:space="preserve"> </w:t>
      </w:r>
      <w:proofErr w:type="spellStart"/>
      <w:r w:rsidR="007167E4" w:rsidRPr="00845F67">
        <w:rPr>
          <w:color w:val="000000" w:themeColor="text1"/>
        </w:rPr>
        <w:t>temei</w:t>
      </w:r>
      <w:proofErr w:type="spellEnd"/>
      <w:r w:rsidR="007167E4" w:rsidRPr="00845F67">
        <w:rPr>
          <w:color w:val="000000" w:themeColor="text1"/>
        </w:rPr>
        <w:t xml:space="preserve"> de </w:t>
      </w:r>
      <w:proofErr w:type="spellStart"/>
      <w:r w:rsidR="007167E4" w:rsidRPr="00845F67">
        <w:rPr>
          <w:color w:val="000000" w:themeColor="text1"/>
        </w:rPr>
        <w:t>descalificare</w:t>
      </w:r>
      <w:proofErr w:type="spellEnd"/>
      <w:r w:rsidR="007167E4" w:rsidRPr="00845F67">
        <w:rPr>
          <w:color w:val="000000" w:themeColor="text1"/>
        </w:rPr>
        <w:t xml:space="preserve"> de la </w:t>
      </w:r>
      <w:proofErr w:type="spellStart"/>
      <w:r w:rsidR="007167E4" w:rsidRPr="00845F67">
        <w:rPr>
          <w:color w:val="000000" w:themeColor="text1"/>
        </w:rPr>
        <w:t>procedura</w:t>
      </w:r>
      <w:proofErr w:type="spellEnd"/>
      <w:r w:rsidR="007167E4" w:rsidRPr="00845F67">
        <w:rPr>
          <w:color w:val="000000" w:themeColor="text1"/>
        </w:rPr>
        <w:t xml:space="preserve"> de </w:t>
      </w:r>
      <w:proofErr w:type="spellStart"/>
      <w:r w:rsidR="007167E4" w:rsidRPr="00845F67">
        <w:rPr>
          <w:color w:val="000000" w:themeColor="text1"/>
        </w:rPr>
        <w:t>achiziție</w:t>
      </w:r>
      <w:proofErr w:type="spellEnd"/>
      <w:r w:rsidR="007167E4" w:rsidRPr="00845F67">
        <w:rPr>
          <w:color w:val="000000" w:themeColor="text1"/>
        </w:rPr>
        <w:t xml:space="preserve"> </w:t>
      </w:r>
      <w:proofErr w:type="spellStart"/>
      <w:r w:rsidR="007167E4" w:rsidRPr="00845F67">
        <w:rPr>
          <w:color w:val="000000" w:themeColor="text1"/>
        </w:rPr>
        <w:t>publică</w:t>
      </w:r>
      <w:proofErr w:type="spellEnd"/>
      <w:r w:rsidR="007167E4" w:rsidRPr="00845F67">
        <w:rPr>
          <w:color w:val="000000" w:themeColor="text1"/>
        </w:rPr>
        <w:t>.</w:t>
      </w:r>
    </w:p>
    <w:p w14:paraId="4ACFD5F7" w14:textId="77777777" w:rsidR="00AC4778" w:rsidRPr="00845F67"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845F67">
        <w:rPr>
          <w:b/>
          <w:color w:val="000000" w:themeColor="text1"/>
        </w:rPr>
        <w:t>2</w:t>
      </w:r>
      <w:r w:rsidR="005A431A" w:rsidRPr="00845F67">
        <w:rPr>
          <w:b/>
          <w:color w:val="000000" w:themeColor="text1"/>
        </w:rPr>
        <w:t>2</w:t>
      </w:r>
      <w:r w:rsidRPr="00845F67">
        <w:rPr>
          <w:b/>
          <w:color w:val="000000" w:themeColor="text1"/>
        </w:rPr>
        <w:t>.</w:t>
      </w:r>
      <w:r w:rsidR="0026663C" w:rsidRPr="00845F67">
        <w:rPr>
          <w:b/>
          <w:color w:val="000000" w:themeColor="text1"/>
        </w:rPr>
        <w:t xml:space="preserve"> </w:t>
      </w:r>
      <w:proofErr w:type="spellStart"/>
      <w:r w:rsidR="00AC4778" w:rsidRPr="00845F67">
        <w:t>În</w:t>
      </w:r>
      <w:proofErr w:type="spellEnd"/>
      <w:r w:rsidR="00AC4778" w:rsidRPr="00845F67">
        <w:t xml:space="preserve"> </w:t>
      </w:r>
      <w:proofErr w:type="spellStart"/>
      <w:r w:rsidR="00AC4778" w:rsidRPr="00845F67">
        <w:t>dependență</w:t>
      </w:r>
      <w:proofErr w:type="spellEnd"/>
      <w:r w:rsidR="00AC4778" w:rsidRPr="00845F67">
        <w:t xml:space="preserve"> de </w:t>
      </w:r>
      <w:proofErr w:type="spellStart"/>
      <w:r w:rsidR="00AC4778" w:rsidRPr="00845F67">
        <w:t>specificul</w:t>
      </w:r>
      <w:proofErr w:type="spellEnd"/>
      <w:r w:rsidR="00AC4778" w:rsidRPr="00845F67">
        <w:t xml:space="preserve"> </w:t>
      </w:r>
      <w:proofErr w:type="spellStart"/>
      <w:r w:rsidR="00AC4778" w:rsidRPr="00845F67">
        <w:t>achiziției</w:t>
      </w:r>
      <w:proofErr w:type="spellEnd"/>
      <w:r w:rsidR="00AC4778" w:rsidRPr="00845F67">
        <w:t xml:space="preserve"> </w:t>
      </w:r>
      <w:proofErr w:type="spellStart"/>
      <w:r w:rsidR="00AC4778" w:rsidRPr="00845F67">
        <w:t>și</w:t>
      </w:r>
      <w:proofErr w:type="spellEnd"/>
      <w:r w:rsidR="00AC4778" w:rsidRPr="00845F67">
        <w:t xml:space="preserve"> </w:t>
      </w:r>
      <w:proofErr w:type="spellStart"/>
      <w:r w:rsidR="00AC4778" w:rsidRPr="00845F67">
        <w:t>procedura</w:t>
      </w:r>
      <w:proofErr w:type="spellEnd"/>
      <w:r w:rsidR="00AC4778" w:rsidRPr="00845F67">
        <w:t xml:space="preserve"> </w:t>
      </w:r>
      <w:proofErr w:type="spellStart"/>
      <w:r w:rsidR="00AC4778" w:rsidRPr="00845F67">
        <w:t>aleasă</w:t>
      </w:r>
      <w:proofErr w:type="spellEnd"/>
      <w:r w:rsidR="00AC4778" w:rsidRPr="00845F67">
        <w:t xml:space="preserve">, </w:t>
      </w:r>
      <w:proofErr w:type="spellStart"/>
      <w:r w:rsidR="00AC4778" w:rsidRPr="00845F67">
        <w:t>autoritatea</w:t>
      </w:r>
      <w:proofErr w:type="spellEnd"/>
      <w:r w:rsidR="00AC4778" w:rsidRPr="00845F67">
        <w:t xml:space="preserve"> </w:t>
      </w:r>
      <w:proofErr w:type="spellStart"/>
      <w:r w:rsidR="00AC4778" w:rsidRPr="00845F67">
        <w:t>contractantă</w:t>
      </w:r>
      <w:proofErr w:type="spellEnd"/>
      <w:r w:rsidR="00AC4778" w:rsidRPr="00845F67">
        <w:t xml:space="preserve"> are </w:t>
      </w:r>
      <w:proofErr w:type="spellStart"/>
      <w:r w:rsidR="00AC4778" w:rsidRPr="00845F67">
        <w:t>obligația</w:t>
      </w:r>
      <w:proofErr w:type="spellEnd"/>
      <w:r w:rsidR="00AC4778" w:rsidRPr="00845F67">
        <w:t xml:space="preserve"> de a </w:t>
      </w:r>
      <w:proofErr w:type="spellStart"/>
      <w:r w:rsidR="00AC4778" w:rsidRPr="00845F67">
        <w:t>stabili</w:t>
      </w:r>
      <w:proofErr w:type="spellEnd"/>
      <w:r w:rsidR="00AC4778" w:rsidRPr="00845F67">
        <w:t xml:space="preserve"> </w:t>
      </w:r>
      <w:proofErr w:type="spellStart"/>
      <w:r w:rsidR="00AC4778" w:rsidRPr="00845F67">
        <w:t>pentru</w:t>
      </w:r>
      <w:proofErr w:type="spellEnd"/>
      <w:r w:rsidR="00AC4778" w:rsidRPr="00845F67">
        <w:t xml:space="preserve"> </w:t>
      </w:r>
      <w:proofErr w:type="spellStart"/>
      <w:r w:rsidR="00AC4778" w:rsidRPr="00845F67">
        <w:t>fiecare</w:t>
      </w:r>
      <w:proofErr w:type="spellEnd"/>
      <w:r w:rsidR="00AC4778" w:rsidRPr="00845F67">
        <w:t xml:space="preserve"> </w:t>
      </w:r>
      <w:proofErr w:type="spellStart"/>
      <w:r w:rsidR="00AC4778" w:rsidRPr="00845F67">
        <w:t>procedură</w:t>
      </w:r>
      <w:proofErr w:type="spellEnd"/>
      <w:r w:rsidR="00AC4778" w:rsidRPr="00845F67">
        <w:t xml:space="preserve"> </w:t>
      </w:r>
      <w:proofErr w:type="spellStart"/>
      <w:r w:rsidR="00AC4778" w:rsidRPr="00845F67">
        <w:t>în</w:t>
      </w:r>
      <w:proofErr w:type="spellEnd"/>
      <w:r w:rsidR="00AC4778" w:rsidRPr="00845F67">
        <w:t xml:space="preserve"> </w:t>
      </w:r>
      <w:proofErr w:type="spellStart"/>
      <w:r w:rsidR="00AC4778" w:rsidRPr="00845F67">
        <w:t>parte</w:t>
      </w:r>
      <w:proofErr w:type="spellEnd"/>
      <w:r w:rsidR="00AC4778" w:rsidRPr="00845F67">
        <w:t xml:space="preserve"> </w:t>
      </w:r>
      <w:proofErr w:type="spellStart"/>
      <w:r w:rsidR="00AC4778" w:rsidRPr="00845F67">
        <w:t>criteriile</w:t>
      </w:r>
      <w:proofErr w:type="spellEnd"/>
      <w:r w:rsidR="00AC4778" w:rsidRPr="00845F67">
        <w:t xml:space="preserve"> de </w:t>
      </w:r>
      <w:proofErr w:type="spellStart"/>
      <w:r w:rsidR="00AC4778" w:rsidRPr="00845F67">
        <w:t>calificare</w:t>
      </w:r>
      <w:proofErr w:type="spellEnd"/>
      <w:r w:rsidR="00AC4778" w:rsidRPr="00845F67">
        <w:t xml:space="preserve"> </w:t>
      </w:r>
      <w:proofErr w:type="spellStart"/>
      <w:r w:rsidR="00AC4778" w:rsidRPr="00845F67">
        <w:t>cât</w:t>
      </w:r>
      <w:proofErr w:type="spellEnd"/>
      <w:r w:rsidR="00AC4778" w:rsidRPr="00845F67">
        <w:t xml:space="preserve"> </w:t>
      </w:r>
      <w:proofErr w:type="spellStart"/>
      <w:r w:rsidR="00AC4778" w:rsidRPr="00845F67">
        <w:t>și</w:t>
      </w:r>
      <w:proofErr w:type="spellEnd"/>
      <w:r w:rsidR="00AC4778" w:rsidRPr="00845F67">
        <w:t xml:space="preserve"> </w:t>
      </w:r>
      <w:proofErr w:type="spellStart"/>
      <w:r w:rsidR="00AC4778" w:rsidRPr="00845F67">
        <w:t>documentele</w:t>
      </w:r>
      <w:proofErr w:type="spellEnd"/>
      <w:r w:rsidR="00AC4778" w:rsidRPr="00845F67">
        <w:t xml:space="preserve"> </w:t>
      </w:r>
      <w:proofErr w:type="spellStart"/>
      <w:r w:rsidR="00AC4778" w:rsidRPr="00845F67">
        <w:t>suport</w:t>
      </w:r>
      <w:proofErr w:type="spellEnd"/>
      <w:r w:rsidR="00AC4778" w:rsidRPr="00845F67">
        <w:t xml:space="preserve"> </w:t>
      </w:r>
      <w:proofErr w:type="spellStart"/>
      <w:r w:rsidR="00AC4778" w:rsidRPr="00845F67">
        <w:t>necesare</w:t>
      </w:r>
      <w:proofErr w:type="spellEnd"/>
      <w:r w:rsidR="00AC4778" w:rsidRPr="00845F67">
        <w:t xml:space="preserve"> </w:t>
      </w:r>
      <w:proofErr w:type="spellStart"/>
      <w:r w:rsidR="00AC4778" w:rsidRPr="00845F67">
        <w:t>pentru</w:t>
      </w:r>
      <w:proofErr w:type="spellEnd"/>
      <w:r w:rsidR="00AC4778" w:rsidRPr="00845F67">
        <w:t xml:space="preserve"> a fi </w:t>
      </w:r>
      <w:proofErr w:type="spellStart"/>
      <w:r w:rsidR="00AC4778" w:rsidRPr="00845F67">
        <w:t>prezentate</w:t>
      </w:r>
      <w:proofErr w:type="spellEnd"/>
      <w:r w:rsidR="00AC4778" w:rsidRPr="00845F67">
        <w:t xml:space="preserve"> de </w:t>
      </w:r>
      <w:proofErr w:type="spellStart"/>
      <w:r w:rsidR="00AC4778" w:rsidRPr="00845F67">
        <w:t>către</w:t>
      </w:r>
      <w:proofErr w:type="spellEnd"/>
      <w:r w:rsidR="00AC4778" w:rsidRPr="00845F67">
        <w:t xml:space="preserve"> </w:t>
      </w:r>
      <w:proofErr w:type="spellStart"/>
      <w:r w:rsidR="00AC4778" w:rsidRPr="00845F67">
        <w:t>operatorii</w:t>
      </w:r>
      <w:proofErr w:type="spellEnd"/>
      <w:r w:rsidR="00AC4778" w:rsidRPr="00845F67">
        <w:t xml:space="preserve"> economici.</w:t>
      </w:r>
    </w:p>
    <w:p w14:paraId="225041DE" w14:textId="77777777" w:rsidR="004C23A8" w:rsidRPr="00845F67" w:rsidRDefault="009C7694" w:rsidP="009F1E2C">
      <w:pPr>
        <w:pStyle w:val="a"/>
        <w:numPr>
          <w:ilvl w:val="0"/>
          <w:numId w:val="0"/>
        </w:numPr>
        <w:tabs>
          <w:tab w:val="clear" w:pos="1134"/>
          <w:tab w:val="left" w:pos="-284"/>
          <w:tab w:val="left" w:pos="142"/>
          <w:tab w:val="left" w:pos="284"/>
        </w:tabs>
        <w:spacing w:after="120"/>
        <w:ind w:left="-284" w:firstLine="284"/>
      </w:pPr>
      <w:r w:rsidRPr="00845F67">
        <w:rPr>
          <w:b/>
        </w:rPr>
        <w:t>2</w:t>
      </w:r>
      <w:r w:rsidR="005A431A" w:rsidRPr="00845F67">
        <w:rPr>
          <w:b/>
        </w:rPr>
        <w:t>3</w:t>
      </w:r>
      <w:r w:rsidRPr="00845F67">
        <w:rPr>
          <w:b/>
        </w:rPr>
        <w:t>.</w:t>
      </w:r>
      <w:r w:rsidR="00113B5E" w:rsidRPr="00845F67">
        <w:rPr>
          <w:b/>
        </w:rPr>
        <w:t xml:space="preserve"> </w:t>
      </w:r>
      <w:proofErr w:type="spellStart"/>
      <w:r w:rsidR="004C23A8" w:rsidRPr="00845F67">
        <w:t>Autoritatea</w:t>
      </w:r>
      <w:proofErr w:type="spellEnd"/>
      <w:r w:rsidR="004C23A8" w:rsidRPr="00845F67">
        <w:t xml:space="preserve"> </w:t>
      </w:r>
      <w:proofErr w:type="spellStart"/>
      <w:r w:rsidR="004C23A8" w:rsidRPr="00845F67">
        <w:t>contractantă</w:t>
      </w:r>
      <w:proofErr w:type="spellEnd"/>
      <w:r w:rsidR="004C23A8" w:rsidRPr="00845F67">
        <w:t xml:space="preserve"> </w:t>
      </w:r>
      <w:proofErr w:type="spellStart"/>
      <w:r w:rsidR="004C23A8" w:rsidRPr="00845F67">
        <w:t>aplică</w:t>
      </w:r>
      <w:proofErr w:type="spellEnd"/>
      <w:r w:rsidR="004C23A8" w:rsidRPr="00845F67">
        <w:t xml:space="preserve"> </w:t>
      </w:r>
      <w:proofErr w:type="spellStart"/>
      <w:r w:rsidR="004C23A8" w:rsidRPr="00845F67">
        <w:t>criterii</w:t>
      </w:r>
      <w:proofErr w:type="spellEnd"/>
      <w:r w:rsidR="004C23A8" w:rsidRPr="00845F67">
        <w:t xml:space="preserve"> </w:t>
      </w:r>
      <w:proofErr w:type="spellStart"/>
      <w:r w:rsidR="004C23A8" w:rsidRPr="00845F67">
        <w:t>și</w:t>
      </w:r>
      <w:proofErr w:type="spellEnd"/>
      <w:r w:rsidR="004C23A8" w:rsidRPr="00845F67">
        <w:t xml:space="preserve"> </w:t>
      </w:r>
      <w:proofErr w:type="spellStart"/>
      <w:r w:rsidR="004C23A8" w:rsidRPr="00845F67">
        <w:t>cerințe</w:t>
      </w:r>
      <w:proofErr w:type="spellEnd"/>
      <w:r w:rsidR="004C23A8" w:rsidRPr="00845F67">
        <w:t xml:space="preserve"> de </w:t>
      </w:r>
      <w:proofErr w:type="spellStart"/>
      <w:r w:rsidR="004C23A8" w:rsidRPr="00845F67">
        <w:t>calificare</w:t>
      </w:r>
      <w:proofErr w:type="spellEnd"/>
      <w:r w:rsidR="004C23A8" w:rsidRPr="00845F67">
        <w:t xml:space="preserve"> </w:t>
      </w:r>
      <w:proofErr w:type="spellStart"/>
      <w:r w:rsidR="004C23A8" w:rsidRPr="00845F67">
        <w:t>numai</w:t>
      </w:r>
      <w:proofErr w:type="spellEnd"/>
      <w:r w:rsidR="004C23A8" w:rsidRPr="00845F67">
        <w:t xml:space="preserve"> </w:t>
      </w:r>
      <w:proofErr w:type="spellStart"/>
      <w:r w:rsidR="004C23A8" w:rsidRPr="00845F67">
        <w:t>referitoare</w:t>
      </w:r>
      <w:proofErr w:type="spellEnd"/>
      <w:r w:rsidR="004C23A8" w:rsidRPr="00845F67">
        <w:t xml:space="preserve"> la:</w:t>
      </w:r>
    </w:p>
    <w:p w14:paraId="7BFBB304" w14:textId="77777777" w:rsidR="004C23A8" w:rsidRPr="00845F67" w:rsidRDefault="004C23A8" w:rsidP="00A54239">
      <w:pPr>
        <w:spacing w:after="120"/>
        <w:ind w:left="142"/>
      </w:pPr>
      <w:r w:rsidRPr="00845F67">
        <w:t>1)</w:t>
      </w:r>
      <w:r w:rsidR="0026663C" w:rsidRPr="00845F67">
        <w:t xml:space="preserve"> </w:t>
      </w:r>
      <w:r w:rsidRPr="00845F67">
        <w:t>eligibilitatea ofertantului sau candidatului;</w:t>
      </w:r>
    </w:p>
    <w:p w14:paraId="020FAAB3" w14:textId="77777777" w:rsidR="004C23A8" w:rsidRPr="00845F67" w:rsidRDefault="004C23A8" w:rsidP="00A54239">
      <w:pPr>
        <w:spacing w:after="120"/>
        <w:ind w:left="142"/>
      </w:pPr>
      <w:r w:rsidRPr="00845F67">
        <w:t>2) capacitatea de exercitare a activității profesionale;</w:t>
      </w:r>
    </w:p>
    <w:p w14:paraId="2E144D73" w14:textId="77777777" w:rsidR="004C23A8" w:rsidRPr="00845F67" w:rsidRDefault="004C23A8" w:rsidP="00A54239">
      <w:pPr>
        <w:pStyle w:val="a"/>
        <w:numPr>
          <w:ilvl w:val="0"/>
          <w:numId w:val="0"/>
        </w:numPr>
        <w:tabs>
          <w:tab w:val="clear" w:pos="1134"/>
          <w:tab w:val="left" w:pos="0"/>
        </w:tabs>
        <w:spacing w:after="120"/>
        <w:ind w:left="142"/>
      </w:pPr>
      <w:r w:rsidRPr="00845F67">
        <w:t xml:space="preserve">3) </w:t>
      </w:r>
      <w:proofErr w:type="spellStart"/>
      <w:r w:rsidRPr="00845F67">
        <w:t>capacitatea</w:t>
      </w:r>
      <w:proofErr w:type="spellEnd"/>
      <w:r w:rsidRPr="00845F67">
        <w:t xml:space="preserve"> </w:t>
      </w:r>
      <w:proofErr w:type="spellStart"/>
      <w:r w:rsidRPr="00845F67">
        <w:t>economică</w:t>
      </w:r>
      <w:proofErr w:type="spellEnd"/>
      <w:r w:rsidRPr="00845F67">
        <w:t xml:space="preserve"> </w:t>
      </w:r>
      <w:proofErr w:type="spellStart"/>
      <w:r w:rsidRPr="00845F67">
        <w:t>şi</w:t>
      </w:r>
      <w:proofErr w:type="spellEnd"/>
      <w:r w:rsidRPr="00845F67">
        <w:t xml:space="preserve"> </w:t>
      </w:r>
      <w:proofErr w:type="spellStart"/>
      <w:r w:rsidRPr="00845F67">
        <w:t>financiară</w:t>
      </w:r>
      <w:proofErr w:type="spellEnd"/>
      <w:r w:rsidRPr="00845F67">
        <w:t>;</w:t>
      </w:r>
    </w:p>
    <w:p w14:paraId="5BEC0600" w14:textId="77777777" w:rsidR="004C23A8" w:rsidRPr="00845F67" w:rsidRDefault="004C23A8" w:rsidP="00A54239">
      <w:pPr>
        <w:pStyle w:val="a"/>
        <w:numPr>
          <w:ilvl w:val="0"/>
          <w:numId w:val="0"/>
        </w:numPr>
        <w:tabs>
          <w:tab w:val="clear" w:pos="1134"/>
          <w:tab w:val="left" w:pos="0"/>
        </w:tabs>
        <w:spacing w:after="120"/>
        <w:ind w:left="142"/>
      </w:pPr>
      <w:r w:rsidRPr="00845F67">
        <w:t xml:space="preserve">4) </w:t>
      </w:r>
      <w:proofErr w:type="spellStart"/>
      <w:r w:rsidRPr="00845F67">
        <w:t>capacitatea</w:t>
      </w:r>
      <w:proofErr w:type="spellEnd"/>
      <w:r w:rsidRPr="00845F67">
        <w:t xml:space="preserve"> </w:t>
      </w:r>
      <w:proofErr w:type="spellStart"/>
      <w:r w:rsidRPr="00845F67">
        <w:t>tehnică</w:t>
      </w:r>
      <w:proofErr w:type="spellEnd"/>
      <w:r w:rsidRPr="00845F67">
        <w:t>;</w:t>
      </w:r>
    </w:p>
    <w:p w14:paraId="08AF1AF3" w14:textId="77777777" w:rsidR="004C23A8" w:rsidRPr="00845F67" w:rsidRDefault="004C23A8" w:rsidP="00A54239">
      <w:pPr>
        <w:pStyle w:val="a"/>
        <w:numPr>
          <w:ilvl w:val="0"/>
          <w:numId w:val="0"/>
        </w:numPr>
        <w:tabs>
          <w:tab w:val="clear" w:pos="1134"/>
          <w:tab w:val="left" w:pos="0"/>
          <w:tab w:val="left" w:pos="567"/>
        </w:tabs>
        <w:spacing w:after="120"/>
        <w:ind w:left="142"/>
      </w:pPr>
      <w:r w:rsidRPr="00845F67">
        <w:t xml:space="preserve">5) </w:t>
      </w:r>
      <w:proofErr w:type="spellStart"/>
      <w:r w:rsidRPr="00845F67">
        <w:t>standarde</w:t>
      </w:r>
      <w:proofErr w:type="spellEnd"/>
      <w:r w:rsidRPr="00845F67">
        <w:t xml:space="preserve"> de </w:t>
      </w:r>
      <w:proofErr w:type="spellStart"/>
      <w:r w:rsidRPr="00845F67">
        <w:t>asigurare</w:t>
      </w:r>
      <w:proofErr w:type="spellEnd"/>
      <w:r w:rsidRPr="00845F67">
        <w:t xml:space="preserve"> a </w:t>
      </w:r>
      <w:proofErr w:type="spellStart"/>
      <w:r w:rsidRPr="00845F67">
        <w:t>calității</w:t>
      </w:r>
      <w:proofErr w:type="spellEnd"/>
      <w:r w:rsidRPr="00845F67">
        <w:t>;</w:t>
      </w:r>
    </w:p>
    <w:p w14:paraId="40A993CD" w14:textId="77777777" w:rsidR="004C23A8" w:rsidRPr="00845F67" w:rsidRDefault="004C23A8" w:rsidP="00A54239">
      <w:pPr>
        <w:pStyle w:val="a"/>
        <w:numPr>
          <w:ilvl w:val="0"/>
          <w:numId w:val="0"/>
        </w:numPr>
        <w:tabs>
          <w:tab w:val="clear" w:pos="1134"/>
          <w:tab w:val="left" w:pos="0"/>
        </w:tabs>
        <w:spacing w:after="120"/>
        <w:ind w:left="142"/>
      </w:pPr>
      <w:r w:rsidRPr="00845F67">
        <w:t xml:space="preserve">6) </w:t>
      </w:r>
      <w:proofErr w:type="spellStart"/>
      <w:r w:rsidRPr="00845F67">
        <w:t>standarde</w:t>
      </w:r>
      <w:proofErr w:type="spellEnd"/>
      <w:r w:rsidRPr="00845F67">
        <w:t xml:space="preserve"> de </w:t>
      </w:r>
      <w:proofErr w:type="spellStart"/>
      <w:r w:rsidRPr="00845F67">
        <w:t>protecție</w:t>
      </w:r>
      <w:proofErr w:type="spellEnd"/>
      <w:r w:rsidRPr="00845F67">
        <w:t xml:space="preserve"> a </w:t>
      </w:r>
      <w:proofErr w:type="spellStart"/>
      <w:r w:rsidRPr="00845F67">
        <w:t>mediului</w:t>
      </w:r>
      <w:proofErr w:type="spellEnd"/>
      <w:r w:rsidRPr="00845F67">
        <w:t>.</w:t>
      </w:r>
    </w:p>
    <w:p w14:paraId="4497E9CD" w14:textId="77777777" w:rsidR="0013462B" w:rsidRPr="00845F67" w:rsidRDefault="009C7694">
      <w:pPr>
        <w:pStyle w:val="a"/>
        <w:numPr>
          <w:ilvl w:val="0"/>
          <w:numId w:val="0"/>
        </w:numPr>
        <w:tabs>
          <w:tab w:val="clear" w:pos="1134"/>
          <w:tab w:val="left" w:pos="-284"/>
          <w:tab w:val="left" w:pos="142"/>
          <w:tab w:val="left" w:pos="284"/>
        </w:tabs>
        <w:spacing w:after="120"/>
        <w:ind w:left="-284" w:firstLine="284"/>
      </w:pPr>
      <w:r w:rsidRPr="00845F67">
        <w:rPr>
          <w:b/>
        </w:rPr>
        <w:t>2</w:t>
      </w:r>
      <w:r w:rsidR="005A431A" w:rsidRPr="00845F67">
        <w:rPr>
          <w:b/>
        </w:rPr>
        <w:t>4</w:t>
      </w:r>
      <w:r w:rsidRPr="00845F67">
        <w:rPr>
          <w:b/>
        </w:rPr>
        <w:t>.</w:t>
      </w:r>
      <w:r w:rsidR="0026663C" w:rsidRPr="00845F67">
        <w:rPr>
          <w:b/>
        </w:rPr>
        <w:t xml:space="preserve"> </w:t>
      </w:r>
      <w:proofErr w:type="spellStart"/>
      <w:r w:rsidR="004C23A8" w:rsidRPr="00845F67">
        <w:t>Pentru</w:t>
      </w:r>
      <w:proofErr w:type="spellEnd"/>
      <w:r w:rsidR="004C23A8" w:rsidRPr="00845F67">
        <w:t xml:space="preserve"> </w:t>
      </w:r>
      <w:proofErr w:type="spellStart"/>
      <w:r w:rsidR="004C23A8" w:rsidRPr="00845F67">
        <w:t>constatarea</w:t>
      </w:r>
      <w:proofErr w:type="spellEnd"/>
      <w:r w:rsidR="004C23A8" w:rsidRPr="00845F67">
        <w:t xml:space="preserve"> </w:t>
      </w:r>
      <w:proofErr w:type="spellStart"/>
      <w:r w:rsidR="004C23A8" w:rsidRPr="00845F67">
        <w:t>datelor</w:t>
      </w:r>
      <w:proofErr w:type="spellEnd"/>
      <w:r w:rsidR="004C23A8" w:rsidRPr="00845F67">
        <w:t xml:space="preserve"> de </w:t>
      </w:r>
      <w:proofErr w:type="spellStart"/>
      <w:r w:rsidR="004C23A8" w:rsidRPr="00845F67">
        <w:t>calificare</w:t>
      </w:r>
      <w:proofErr w:type="spellEnd"/>
      <w:r w:rsidR="004C23A8" w:rsidRPr="00845F67">
        <w:t xml:space="preserve"> </w:t>
      </w:r>
      <w:proofErr w:type="spellStart"/>
      <w:r w:rsidR="004C23A8" w:rsidRPr="00845F67">
        <w:t>în</w:t>
      </w:r>
      <w:proofErr w:type="spellEnd"/>
      <w:r w:rsidR="004C23A8" w:rsidRPr="00845F67">
        <w:t xml:space="preserve"> </w:t>
      </w:r>
      <w:proofErr w:type="spellStart"/>
      <w:r w:rsidR="004C23A8" w:rsidRPr="00845F67">
        <w:t>cadrul</w:t>
      </w:r>
      <w:proofErr w:type="spellEnd"/>
      <w:r w:rsidR="004C23A8" w:rsidRPr="00845F67">
        <w:t xml:space="preserve"> </w:t>
      </w:r>
      <w:proofErr w:type="spellStart"/>
      <w:r w:rsidR="004C23A8" w:rsidRPr="00845F67">
        <w:t>procedurilor</w:t>
      </w:r>
      <w:proofErr w:type="spellEnd"/>
      <w:r w:rsidR="004C23A8" w:rsidRPr="00845F67">
        <w:t xml:space="preserve"> de </w:t>
      </w:r>
      <w:proofErr w:type="spellStart"/>
      <w:r w:rsidR="004C23A8" w:rsidRPr="00845F67">
        <w:t>achiziții</w:t>
      </w:r>
      <w:proofErr w:type="spellEnd"/>
      <w:r w:rsidR="004C23A8" w:rsidRPr="00845F67">
        <w:t xml:space="preserve"> </w:t>
      </w:r>
      <w:proofErr w:type="spellStart"/>
      <w:r w:rsidR="004C23A8" w:rsidRPr="00845F67">
        <w:t>publice</w:t>
      </w:r>
      <w:proofErr w:type="spellEnd"/>
      <w:r w:rsidR="004C23A8" w:rsidRPr="00845F67">
        <w:t xml:space="preserve">, </w:t>
      </w:r>
      <w:proofErr w:type="spellStart"/>
      <w:r w:rsidR="004C23A8" w:rsidRPr="00845F67">
        <w:t>operatorul</w:t>
      </w:r>
      <w:proofErr w:type="spellEnd"/>
      <w:r w:rsidR="004C23A8" w:rsidRPr="00845F67">
        <w:t xml:space="preserve"> economic </w:t>
      </w:r>
      <w:proofErr w:type="spellStart"/>
      <w:r w:rsidR="004C23A8" w:rsidRPr="00845F67">
        <w:t>prez</w:t>
      </w:r>
      <w:r w:rsidR="009C59B3" w:rsidRPr="00845F67">
        <w:t>i</w:t>
      </w:r>
      <w:r w:rsidR="004C23A8" w:rsidRPr="00845F67">
        <w:t>ntă</w:t>
      </w:r>
      <w:proofErr w:type="spellEnd"/>
      <w:r w:rsidR="004C23A8" w:rsidRPr="00845F67">
        <w:t xml:space="preserve"> la </w:t>
      </w:r>
      <w:proofErr w:type="spellStart"/>
      <w:r w:rsidR="004C23A8" w:rsidRPr="00845F67">
        <w:t>momentul</w:t>
      </w:r>
      <w:proofErr w:type="spellEnd"/>
      <w:r w:rsidR="004C23A8" w:rsidRPr="00845F67">
        <w:t xml:space="preserve"> </w:t>
      </w:r>
      <w:proofErr w:type="spellStart"/>
      <w:r w:rsidR="004C23A8" w:rsidRPr="00845F67">
        <w:t>evaluării</w:t>
      </w:r>
      <w:proofErr w:type="spellEnd"/>
      <w:r w:rsidR="004C23A8" w:rsidRPr="00845F67">
        <w:t xml:space="preserve"> </w:t>
      </w:r>
      <w:proofErr w:type="spellStart"/>
      <w:r w:rsidR="004C23A8" w:rsidRPr="00845F67">
        <w:t>documentele</w:t>
      </w:r>
      <w:proofErr w:type="spellEnd"/>
      <w:r w:rsidR="004C23A8" w:rsidRPr="00845F67">
        <w:t xml:space="preserve"> solicitate de </w:t>
      </w:r>
      <w:proofErr w:type="spellStart"/>
      <w:r w:rsidR="004C23A8" w:rsidRPr="00845F67">
        <w:t>către</w:t>
      </w:r>
      <w:proofErr w:type="spellEnd"/>
      <w:r w:rsidR="004C23A8" w:rsidRPr="00845F67">
        <w:t xml:space="preserve"> </w:t>
      </w:r>
      <w:proofErr w:type="spellStart"/>
      <w:r w:rsidR="004C23A8" w:rsidRPr="00845F67">
        <w:t>autoritatea</w:t>
      </w:r>
      <w:proofErr w:type="spellEnd"/>
      <w:r w:rsidR="004C23A8" w:rsidRPr="00845F67">
        <w:t xml:space="preserve"> </w:t>
      </w:r>
      <w:proofErr w:type="spellStart"/>
      <w:r w:rsidR="004C23A8" w:rsidRPr="00845F67">
        <w:t>contractantă</w:t>
      </w:r>
      <w:proofErr w:type="spellEnd"/>
      <w:r w:rsidR="004C23A8" w:rsidRPr="00845F67">
        <w:t xml:space="preserve"> </w:t>
      </w:r>
      <w:proofErr w:type="spellStart"/>
      <w:r w:rsidR="004C23A8" w:rsidRPr="00845F67">
        <w:t>în</w:t>
      </w:r>
      <w:proofErr w:type="spellEnd"/>
      <w:r w:rsidR="004C23A8" w:rsidRPr="00845F67">
        <w:t xml:space="preserve"> </w:t>
      </w:r>
      <w:proofErr w:type="spellStart"/>
      <w:r w:rsidR="004C23A8" w:rsidRPr="00845F67">
        <w:t>cadrul</w:t>
      </w:r>
      <w:proofErr w:type="spellEnd"/>
      <w:r w:rsidR="004C23A8" w:rsidRPr="00845F67">
        <w:t xml:space="preserve"> </w:t>
      </w:r>
      <w:proofErr w:type="spellStart"/>
      <w:r w:rsidR="004C23A8" w:rsidRPr="00845F67">
        <w:t>procedurilor</w:t>
      </w:r>
      <w:proofErr w:type="spellEnd"/>
      <w:r w:rsidR="004C23A8" w:rsidRPr="00845F67">
        <w:t xml:space="preserve"> de </w:t>
      </w:r>
      <w:proofErr w:type="spellStart"/>
      <w:r w:rsidR="004C23A8" w:rsidRPr="00845F67">
        <w:t>achiziții</w:t>
      </w:r>
      <w:proofErr w:type="spellEnd"/>
      <w:r w:rsidR="004C23A8" w:rsidRPr="00845F67">
        <w:t xml:space="preserve"> </w:t>
      </w:r>
      <w:proofErr w:type="spellStart"/>
      <w:r w:rsidR="004C23A8" w:rsidRPr="00845F67">
        <w:t>publice</w:t>
      </w:r>
      <w:proofErr w:type="spellEnd"/>
      <w:r w:rsidR="00AC4778" w:rsidRPr="00845F67">
        <w:t>.</w:t>
      </w:r>
      <w:r w:rsidR="0026663C" w:rsidRPr="00845F67">
        <w:t xml:space="preserve"> </w:t>
      </w:r>
      <w:proofErr w:type="spellStart"/>
      <w:r w:rsidR="00113B5E" w:rsidRPr="00845F67">
        <w:t>Documentele</w:t>
      </w:r>
      <w:proofErr w:type="spellEnd"/>
      <w:r w:rsidR="00113B5E" w:rsidRPr="00845F67">
        <w:t xml:space="preserve"> </w:t>
      </w:r>
      <w:r w:rsidR="004C23A8" w:rsidRPr="00845F67">
        <w:t xml:space="preserve">se </w:t>
      </w:r>
      <w:proofErr w:type="spellStart"/>
      <w:r w:rsidR="004C23A8" w:rsidRPr="00845F67">
        <w:t>prezintă</w:t>
      </w:r>
      <w:proofErr w:type="spellEnd"/>
      <w:r w:rsidR="004C23A8" w:rsidRPr="00845F67">
        <w:t xml:space="preserve"> </w:t>
      </w:r>
      <w:proofErr w:type="spellStart"/>
      <w:r w:rsidR="004C23A8" w:rsidRPr="00845F67">
        <w:t>în</w:t>
      </w:r>
      <w:proofErr w:type="spellEnd"/>
      <w:r w:rsidR="004C23A8" w:rsidRPr="00845F67">
        <w:t xml:space="preserve"> format electronic, </w:t>
      </w:r>
      <w:proofErr w:type="spellStart"/>
      <w:r w:rsidR="004C23A8" w:rsidRPr="00845F67">
        <w:t>utilizînd</w:t>
      </w:r>
      <w:proofErr w:type="spellEnd"/>
      <w:r w:rsidR="0026663C" w:rsidRPr="00845F67">
        <w:t xml:space="preserve"> </w:t>
      </w:r>
      <w:proofErr w:type="spellStart"/>
      <w:r w:rsidR="00B45370" w:rsidRPr="00845F67">
        <w:rPr>
          <w:color w:val="000000" w:themeColor="text1"/>
        </w:rPr>
        <w:t>Sistemul</w:t>
      </w:r>
      <w:proofErr w:type="spellEnd"/>
      <w:r w:rsidR="00B45370" w:rsidRPr="00845F67">
        <w:rPr>
          <w:color w:val="000000" w:themeColor="text1"/>
        </w:rPr>
        <w:t xml:space="preserve"> </w:t>
      </w:r>
      <w:proofErr w:type="spellStart"/>
      <w:r w:rsidR="00B45370" w:rsidRPr="00845F67">
        <w:rPr>
          <w:color w:val="000000" w:themeColor="text1"/>
        </w:rPr>
        <w:t>informaţional</w:t>
      </w:r>
      <w:proofErr w:type="spellEnd"/>
      <w:r w:rsidR="00B45370" w:rsidRPr="00845F67">
        <w:rPr>
          <w:color w:val="000000" w:themeColor="text1"/>
        </w:rPr>
        <w:t xml:space="preserve"> </w:t>
      </w:r>
      <w:proofErr w:type="spellStart"/>
      <w:r w:rsidR="00B45370" w:rsidRPr="00845F67">
        <w:rPr>
          <w:color w:val="000000" w:themeColor="text1"/>
        </w:rPr>
        <w:t>automatizat</w:t>
      </w:r>
      <w:proofErr w:type="spellEnd"/>
      <w:r w:rsidR="00B45370" w:rsidRPr="00845F67">
        <w:rPr>
          <w:color w:val="000000" w:themeColor="text1"/>
        </w:rPr>
        <w:t xml:space="preserve"> </w:t>
      </w:r>
      <w:r w:rsidR="00113B5E" w:rsidRPr="00845F67">
        <w:rPr>
          <w:color w:val="000000" w:themeColor="text1"/>
        </w:rPr>
        <w:t>„</w:t>
      </w:r>
      <w:proofErr w:type="spellStart"/>
      <w:r w:rsidR="00B45370" w:rsidRPr="00845F67">
        <w:rPr>
          <w:color w:val="000000" w:themeColor="text1"/>
        </w:rPr>
        <w:t>Registrul</w:t>
      </w:r>
      <w:proofErr w:type="spellEnd"/>
      <w:r w:rsidR="00B45370" w:rsidRPr="00845F67">
        <w:rPr>
          <w:color w:val="000000" w:themeColor="text1"/>
        </w:rPr>
        <w:t xml:space="preserve"> de stat al </w:t>
      </w:r>
      <w:proofErr w:type="spellStart"/>
      <w:r w:rsidR="00B45370" w:rsidRPr="00845F67">
        <w:rPr>
          <w:color w:val="000000" w:themeColor="text1"/>
        </w:rPr>
        <w:t>achiziţiilor</w:t>
      </w:r>
      <w:proofErr w:type="spellEnd"/>
      <w:r w:rsidR="00B45370" w:rsidRPr="00845F67">
        <w:rPr>
          <w:color w:val="000000" w:themeColor="text1"/>
        </w:rPr>
        <w:t xml:space="preserve"> </w:t>
      </w:r>
      <w:proofErr w:type="spellStart"/>
      <w:r w:rsidR="00B45370" w:rsidRPr="00845F67">
        <w:rPr>
          <w:color w:val="000000" w:themeColor="text1"/>
        </w:rPr>
        <w:t>publice</w:t>
      </w:r>
      <w:proofErr w:type="spellEnd"/>
      <w:r w:rsidR="00B45370" w:rsidRPr="00845F67">
        <w:rPr>
          <w:color w:val="000000" w:themeColor="text1"/>
        </w:rPr>
        <w:t>” (</w:t>
      </w:r>
      <w:proofErr w:type="spellStart"/>
      <w:r w:rsidR="00B45370" w:rsidRPr="00845F67">
        <w:rPr>
          <w:color w:val="000000" w:themeColor="text1"/>
        </w:rPr>
        <w:t>în</w:t>
      </w:r>
      <w:proofErr w:type="spellEnd"/>
      <w:r w:rsidR="00B45370" w:rsidRPr="00845F67">
        <w:rPr>
          <w:color w:val="000000" w:themeColor="text1"/>
        </w:rPr>
        <w:t xml:space="preserve"> </w:t>
      </w:r>
      <w:proofErr w:type="spellStart"/>
      <w:r w:rsidR="00B45370" w:rsidRPr="00845F67">
        <w:rPr>
          <w:color w:val="000000" w:themeColor="text1"/>
        </w:rPr>
        <w:t>continuare</w:t>
      </w:r>
      <w:proofErr w:type="spellEnd"/>
      <w:r w:rsidR="00B45370" w:rsidRPr="00845F67">
        <w:rPr>
          <w:color w:val="000000" w:themeColor="text1"/>
        </w:rPr>
        <w:t xml:space="preserve"> - SIA RSAP)</w:t>
      </w:r>
      <w:r w:rsidR="005157B4" w:rsidRPr="00845F67">
        <w:t>,</w:t>
      </w:r>
      <w:r w:rsidR="0026663C" w:rsidRPr="00845F67">
        <w:t xml:space="preserve"> </w:t>
      </w:r>
      <w:r w:rsidR="004C23A8" w:rsidRPr="00845F67">
        <w:t xml:space="preserve">cu </w:t>
      </w:r>
      <w:proofErr w:type="spellStart"/>
      <w:r w:rsidR="004C23A8" w:rsidRPr="00845F67">
        <w:t>excepția</w:t>
      </w:r>
      <w:proofErr w:type="spellEnd"/>
      <w:r w:rsidR="004C23A8" w:rsidRPr="00845F67">
        <w:t xml:space="preserve"> </w:t>
      </w:r>
      <w:proofErr w:type="spellStart"/>
      <w:r w:rsidR="004C23A8" w:rsidRPr="00845F67">
        <w:t>cazurilor</w:t>
      </w:r>
      <w:proofErr w:type="spellEnd"/>
      <w:r w:rsidR="004C23A8" w:rsidRPr="00845F67">
        <w:t xml:space="preserve"> </w:t>
      </w:r>
      <w:proofErr w:type="spellStart"/>
      <w:r w:rsidR="004C23A8" w:rsidRPr="00845F67">
        <w:t>prevăzute</w:t>
      </w:r>
      <w:proofErr w:type="spellEnd"/>
      <w:r w:rsidR="004C23A8" w:rsidRPr="00845F67">
        <w:t xml:space="preserve"> la art.</w:t>
      </w:r>
      <w:r w:rsidR="00DF4DCF" w:rsidRPr="00845F67">
        <w:t xml:space="preserve"> </w:t>
      </w:r>
      <w:r w:rsidR="004C23A8" w:rsidRPr="00845F67">
        <w:t xml:space="preserve">33 </w:t>
      </w:r>
      <w:proofErr w:type="spellStart"/>
      <w:r w:rsidR="004C23A8" w:rsidRPr="00845F67">
        <w:t>alin</w:t>
      </w:r>
      <w:proofErr w:type="spellEnd"/>
      <w:r w:rsidR="004C23A8" w:rsidRPr="00845F67">
        <w:t>.</w:t>
      </w:r>
      <w:r w:rsidR="00DF4DCF" w:rsidRPr="00845F67">
        <w:t xml:space="preserve"> </w:t>
      </w:r>
      <w:r w:rsidR="004C23A8" w:rsidRPr="00845F67">
        <w:t xml:space="preserve">(7) </w:t>
      </w:r>
      <w:proofErr w:type="spellStart"/>
      <w:r w:rsidR="004C23A8" w:rsidRPr="00845F67">
        <w:t>și</w:t>
      </w:r>
      <w:proofErr w:type="spellEnd"/>
      <w:r w:rsidR="004C23A8" w:rsidRPr="00845F67">
        <w:t xml:space="preserve"> </w:t>
      </w:r>
      <w:proofErr w:type="spellStart"/>
      <w:r w:rsidR="004C23A8" w:rsidRPr="00845F67">
        <w:t>alin</w:t>
      </w:r>
      <w:proofErr w:type="spellEnd"/>
      <w:r w:rsidR="004C23A8" w:rsidRPr="00845F67">
        <w:t>.</w:t>
      </w:r>
      <w:r w:rsidR="00DF4DCF" w:rsidRPr="00845F67">
        <w:t xml:space="preserve"> </w:t>
      </w:r>
      <w:r w:rsidR="004C23A8" w:rsidRPr="00845F67">
        <w:t xml:space="preserve">(11) din </w:t>
      </w:r>
      <w:proofErr w:type="spellStart"/>
      <w:r w:rsidR="004C23A8" w:rsidRPr="00845F67">
        <w:t>Legea</w:t>
      </w:r>
      <w:proofErr w:type="spellEnd"/>
      <w:r w:rsidR="004C23A8" w:rsidRPr="00845F67">
        <w:t xml:space="preserve"> </w:t>
      </w:r>
      <w:r w:rsidR="00DA6115" w:rsidRPr="00845F67">
        <w:t>nr.</w:t>
      </w:r>
      <w:r w:rsidR="00FF430B" w:rsidRPr="00845F67">
        <w:t xml:space="preserve"> </w:t>
      </w:r>
      <w:r w:rsidR="004C23A8" w:rsidRPr="00845F67">
        <w:t xml:space="preserve">131/2015 </w:t>
      </w:r>
      <w:proofErr w:type="spellStart"/>
      <w:r w:rsidR="004C23A8" w:rsidRPr="00845F67">
        <w:t>privind</w:t>
      </w:r>
      <w:proofErr w:type="spellEnd"/>
      <w:r w:rsidR="004C23A8" w:rsidRPr="00845F67">
        <w:t xml:space="preserve"> </w:t>
      </w:r>
      <w:proofErr w:type="spellStart"/>
      <w:r w:rsidR="004C23A8" w:rsidRPr="00845F67">
        <w:t>achizițiile</w:t>
      </w:r>
      <w:proofErr w:type="spellEnd"/>
      <w:r w:rsidR="004C23A8" w:rsidRPr="00845F67">
        <w:t xml:space="preserve"> </w:t>
      </w:r>
      <w:proofErr w:type="spellStart"/>
      <w:r w:rsidR="004C23A8" w:rsidRPr="00845F67">
        <w:t>publice</w:t>
      </w:r>
      <w:proofErr w:type="spellEnd"/>
      <w:r w:rsidR="004C23A8" w:rsidRPr="00845F67">
        <w:t xml:space="preserve">. </w:t>
      </w:r>
    </w:p>
    <w:p w14:paraId="12F13E82" w14:textId="77777777" w:rsidR="00774881" w:rsidRPr="00845F67"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845F67">
        <w:rPr>
          <w:b/>
        </w:rPr>
        <w:t>2</w:t>
      </w:r>
      <w:r w:rsidR="005A431A" w:rsidRPr="00845F67">
        <w:rPr>
          <w:b/>
        </w:rPr>
        <w:t>5</w:t>
      </w:r>
      <w:r w:rsidR="007167E4" w:rsidRPr="00845F67">
        <w:rPr>
          <w:lang w:eastAsia="ro-RO"/>
        </w:rPr>
        <w:t xml:space="preserve">. Se exclude de la </w:t>
      </w:r>
      <w:proofErr w:type="spellStart"/>
      <w:r w:rsidR="007167E4" w:rsidRPr="00845F67">
        <w:rPr>
          <w:lang w:eastAsia="ro-RO"/>
        </w:rPr>
        <w:t>procedura</w:t>
      </w:r>
      <w:proofErr w:type="spellEnd"/>
      <w:r w:rsidR="007167E4" w:rsidRPr="00845F67">
        <w:rPr>
          <w:lang w:eastAsia="ro-RO"/>
        </w:rPr>
        <w:t xml:space="preserve"> de </w:t>
      </w:r>
      <w:proofErr w:type="spellStart"/>
      <w:r w:rsidR="007167E4" w:rsidRPr="00845F67">
        <w:rPr>
          <w:lang w:eastAsia="ro-RO"/>
        </w:rPr>
        <w:t>atribuire</w:t>
      </w:r>
      <w:proofErr w:type="spellEnd"/>
      <w:r w:rsidR="007167E4" w:rsidRPr="00845F67">
        <w:rPr>
          <w:lang w:eastAsia="ro-RO"/>
        </w:rPr>
        <w:t xml:space="preserve"> a </w:t>
      </w:r>
      <w:proofErr w:type="spellStart"/>
      <w:r w:rsidR="007167E4" w:rsidRPr="00845F67">
        <w:rPr>
          <w:lang w:eastAsia="ro-RO"/>
        </w:rPr>
        <w:t>contractului</w:t>
      </w:r>
      <w:proofErr w:type="spellEnd"/>
      <w:r w:rsidR="007167E4" w:rsidRPr="00845F67">
        <w:rPr>
          <w:lang w:eastAsia="ro-RO"/>
        </w:rPr>
        <w:t xml:space="preserve"> de </w:t>
      </w:r>
      <w:proofErr w:type="spellStart"/>
      <w:r w:rsidR="007167E4" w:rsidRPr="00845F67">
        <w:rPr>
          <w:lang w:eastAsia="ro-RO"/>
        </w:rPr>
        <w:t>achiziții</w:t>
      </w:r>
      <w:proofErr w:type="spellEnd"/>
      <w:r w:rsidR="007167E4" w:rsidRPr="00845F67">
        <w:rPr>
          <w:lang w:eastAsia="ro-RO"/>
        </w:rPr>
        <w:t xml:space="preserve"> </w:t>
      </w:r>
      <w:proofErr w:type="spellStart"/>
      <w:r w:rsidR="007167E4" w:rsidRPr="00845F67">
        <w:rPr>
          <w:lang w:eastAsia="ro-RO"/>
        </w:rPr>
        <w:t>publice</w:t>
      </w:r>
      <w:proofErr w:type="spellEnd"/>
      <w:r w:rsidR="007167E4" w:rsidRPr="00845F67">
        <w:rPr>
          <w:lang w:eastAsia="ro-RO"/>
        </w:rPr>
        <w:t xml:space="preserve"> </w:t>
      </w:r>
      <w:proofErr w:type="spellStart"/>
      <w:r w:rsidR="007167E4" w:rsidRPr="00845F67">
        <w:rPr>
          <w:lang w:eastAsia="ro-RO"/>
        </w:rPr>
        <w:t>orice</w:t>
      </w:r>
      <w:proofErr w:type="spellEnd"/>
      <w:r w:rsidR="007167E4" w:rsidRPr="00845F67">
        <w:rPr>
          <w:lang w:eastAsia="ro-RO"/>
        </w:rPr>
        <w:t xml:space="preserve"> </w:t>
      </w:r>
      <w:proofErr w:type="spellStart"/>
      <w:r w:rsidR="007167E4" w:rsidRPr="00845F67">
        <w:rPr>
          <w:lang w:eastAsia="ro-RO"/>
        </w:rPr>
        <w:t>ofertant</w:t>
      </w:r>
      <w:proofErr w:type="spellEnd"/>
      <w:r w:rsidR="007167E4" w:rsidRPr="00845F67">
        <w:rPr>
          <w:lang w:eastAsia="ro-RO"/>
        </w:rPr>
        <w:t xml:space="preserve"> </w:t>
      </w:r>
      <w:proofErr w:type="spellStart"/>
      <w:r w:rsidR="007167E4" w:rsidRPr="00845F67">
        <w:rPr>
          <w:lang w:eastAsia="ro-RO"/>
        </w:rPr>
        <w:t>sau</w:t>
      </w:r>
      <w:proofErr w:type="spellEnd"/>
      <w:r w:rsidR="007167E4" w:rsidRPr="00845F67">
        <w:rPr>
          <w:lang w:eastAsia="ro-RO"/>
        </w:rPr>
        <w:t xml:space="preserve"> </w:t>
      </w:r>
      <w:proofErr w:type="spellStart"/>
      <w:r w:rsidR="007167E4" w:rsidRPr="00845F67">
        <w:rPr>
          <w:lang w:eastAsia="ro-RO"/>
        </w:rPr>
        <w:t>candidat</w:t>
      </w:r>
      <w:proofErr w:type="spellEnd"/>
      <w:r w:rsidR="007167E4" w:rsidRPr="00845F67">
        <w:rPr>
          <w:lang w:eastAsia="ro-RO"/>
        </w:rPr>
        <w:t xml:space="preserve"> </w:t>
      </w:r>
      <w:proofErr w:type="spellStart"/>
      <w:r w:rsidR="007167E4" w:rsidRPr="00845F67">
        <w:rPr>
          <w:lang w:eastAsia="ro-RO"/>
        </w:rPr>
        <w:t>despre</w:t>
      </w:r>
      <w:proofErr w:type="spellEnd"/>
      <w:r w:rsidR="007167E4" w:rsidRPr="00845F67">
        <w:rPr>
          <w:lang w:eastAsia="ro-RO"/>
        </w:rPr>
        <w:t xml:space="preserve"> care se </w:t>
      </w:r>
      <w:proofErr w:type="spellStart"/>
      <w:r w:rsidR="007167E4" w:rsidRPr="00845F67">
        <w:rPr>
          <w:lang w:eastAsia="ro-RO"/>
        </w:rPr>
        <w:t>confirmă</w:t>
      </w:r>
      <w:proofErr w:type="spellEnd"/>
      <w:r w:rsidR="007167E4" w:rsidRPr="00845F67">
        <w:rPr>
          <w:lang w:eastAsia="ro-RO"/>
        </w:rPr>
        <w:t xml:space="preserve"> </w:t>
      </w:r>
      <w:proofErr w:type="spellStart"/>
      <w:r w:rsidR="007167E4" w:rsidRPr="00845F67">
        <w:rPr>
          <w:lang w:eastAsia="ro-RO"/>
        </w:rPr>
        <w:t>că</w:t>
      </w:r>
      <w:proofErr w:type="spellEnd"/>
      <w:r w:rsidR="007167E4" w:rsidRPr="00845F67">
        <w:rPr>
          <w:lang w:eastAsia="ro-RO"/>
        </w:rPr>
        <w:t xml:space="preserve">, </w:t>
      </w:r>
      <w:proofErr w:type="spellStart"/>
      <w:r w:rsidR="007167E4" w:rsidRPr="00845F67">
        <w:rPr>
          <w:lang w:eastAsia="ro-RO"/>
        </w:rPr>
        <w:t>în</w:t>
      </w:r>
      <w:proofErr w:type="spellEnd"/>
      <w:r w:rsidR="007167E4" w:rsidRPr="00845F67">
        <w:rPr>
          <w:lang w:eastAsia="ro-RO"/>
        </w:rPr>
        <w:t xml:space="preserve"> </w:t>
      </w:r>
      <w:proofErr w:type="spellStart"/>
      <w:r w:rsidR="007167E4" w:rsidRPr="00845F67">
        <w:rPr>
          <w:lang w:eastAsia="ro-RO"/>
        </w:rPr>
        <w:t>ultimii</w:t>
      </w:r>
      <w:proofErr w:type="spellEnd"/>
      <w:r w:rsidR="007167E4" w:rsidRPr="00845F67">
        <w:rPr>
          <w:lang w:eastAsia="ro-RO"/>
        </w:rPr>
        <w:t xml:space="preserve"> 5 ani, a </w:t>
      </w:r>
      <w:proofErr w:type="spellStart"/>
      <w:r w:rsidR="007167E4" w:rsidRPr="00845F67">
        <w:rPr>
          <w:lang w:eastAsia="ro-RO"/>
        </w:rPr>
        <w:t>fost</w:t>
      </w:r>
      <w:proofErr w:type="spellEnd"/>
      <w:r w:rsidR="007167E4" w:rsidRPr="00845F67">
        <w:rPr>
          <w:lang w:eastAsia="ro-RO"/>
        </w:rPr>
        <w:t xml:space="preserve"> </w:t>
      </w:r>
      <w:proofErr w:type="spellStart"/>
      <w:r w:rsidR="007167E4" w:rsidRPr="00845F67">
        <w:rPr>
          <w:lang w:eastAsia="ro-RO"/>
        </w:rPr>
        <w:t>condamnat</w:t>
      </w:r>
      <w:proofErr w:type="spellEnd"/>
      <w:r w:rsidR="007167E4" w:rsidRPr="00845F67">
        <w:rPr>
          <w:lang w:eastAsia="ro-RO"/>
        </w:rPr>
        <w:t xml:space="preserve">, </w:t>
      </w:r>
      <w:proofErr w:type="spellStart"/>
      <w:r w:rsidR="007167E4" w:rsidRPr="00845F67">
        <w:rPr>
          <w:lang w:eastAsia="ro-RO"/>
        </w:rPr>
        <w:t>prin</w:t>
      </w:r>
      <w:proofErr w:type="spellEnd"/>
      <w:r w:rsidR="007167E4" w:rsidRPr="00845F67">
        <w:rPr>
          <w:lang w:eastAsia="ro-RO"/>
        </w:rPr>
        <w:t xml:space="preserve"> </w:t>
      </w:r>
      <w:proofErr w:type="spellStart"/>
      <w:r w:rsidR="007167E4" w:rsidRPr="00845F67">
        <w:rPr>
          <w:lang w:eastAsia="ro-RO"/>
        </w:rPr>
        <w:t>hotărârea</w:t>
      </w:r>
      <w:proofErr w:type="spellEnd"/>
      <w:r w:rsidR="007167E4" w:rsidRPr="00845F67">
        <w:rPr>
          <w:lang w:eastAsia="ro-RO"/>
        </w:rPr>
        <w:t xml:space="preserve"> </w:t>
      </w:r>
      <w:proofErr w:type="spellStart"/>
      <w:r w:rsidR="007167E4" w:rsidRPr="00845F67">
        <w:rPr>
          <w:lang w:eastAsia="ro-RO"/>
        </w:rPr>
        <w:t>definitivă</w:t>
      </w:r>
      <w:proofErr w:type="spellEnd"/>
      <w:r w:rsidR="007167E4" w:rsidRPr="00845F67">
        <w:rPr>
          <w:lang w:eastAsia="ro-RO"/>
        </w:rPr>
        <w:t xml:space="preserve"> a </w:t>
      </w:r>
      <w:proofErr w:type="spellStart"/>
      <w:r w:rsidR="007167E4" w:rsidRPr="00845F67">
        <w:rPr>
          <w:lang w:eastAsia="ro-RO"/>
        </w:rPr>
        <w:t>unei</w:t>
      </w:r>
      <w:proofErr w:type="spellEnd"/>
      <w:r w:rsidR="007167E4" w:rsidRPr="00845F67">
        <w:rPr>
          <w:lang w:eastAsia="ro-RO"/>
        </w:rPr>
        <w:t xml:space="preserve"> </w:t>
      </w:r>
      <w:proofErr w:type="spellStart"/>
      <w:r w:rsidR="007167E4" w:rsidRPr="00845F67">
        <w:rPr>
          <w:lang w:eastAsia="ro-RO"/>
        </w:rPr>
        <w:t>instanțe</w:t>
      </w:r>
      <w:proofErr w:type="spellEnd"/>
      <w:r w:rsidR="007167E4" w:rsidRPr="00845F67">
        <w:rPr>
          <w:lang w:eastAsia="ro-RO"/>
        </w:rPr>
        <w:t xml:space="preserve"> </w:t>
      </w:r>
      <w:proofErr w:type="spellStart"/>
      <w:r w:rsidR="007167E4" w:rsidRPr="00845F67">
        <w:rPr>
          <w:lang w:eastAsia="ro-RO"/>
        </w:rPr>
        <w:t>judecătorești</w:t>
      </w:r>
      <w:proofErr w:type="spellEnd"/>
      <w:r w:rsidR="007167E4" w:rsidRPr="00845F67">
        <w:rPr>
          <w:lang w:eastAsia="ro-RO"/>
        </w:rPr>
        <w:t xml:space="preserve">, </w:t>
      </w:r>
      <w:proofErr w:type="spellStart"/>
      <w:r w:rsidR="007167E4" w:rsidRPr="00845F67">
        <w:rPr>
          <w:lang w:eastAsia="ro-RO"/>
        </w:rPr>
        <w:t>pentru</w:t>
      </w:r>
      <w:proofErr w:type="spellEnd"/>
      <w:r w:rsidR="007167E4" w:rsidRPr="00845F67">
        <w:rPr>
          <w:lang w:eastAsia="ro-RO"/>
        </w:rPr>
        <w:t xml:space="preserve"> </w:t>
      </w:r>
      <w:proofErr w:type="spellStart"/>
      <w:r w:rsidR="007167E4" w:rsidRPr="00845F67">
        <w:rPr>
          <w:lang w:eastAsia="ro-RO"/>
        </w:rPr>
        <w:t>participare</w:t>
      </w:r>
      <w:proofErr w:type="spellEnd"/>
      <w:r w:rsidR="007167E4" w:rsidRPr="00845F67">
        <w:rPr>
          <w:lang w:eastAsia="ro-RO"/>
        </w:rPr>
        <w:t xml:space="preserve"> la </w:t>
      </w:r>
      <w:proofErr w:type="spellStart"/>
      <w:r w:rsidR="007167E4" w:rsidRPr="00845F67">
        <w:rPr>
          <w:lang w:eastAsia="ro-RO"/>
        </w:rPr>
        <w:t>activități</w:t>
      </w:r>
      <w:proofErr w:type="spellEnd"/>
      <w:r w:rsidR="007167E4" w:rsidRPr="00845F67">
        <w:rPr>
          <w:lang w:eastAsia="ro-RO"/>
        </w:rPr>
        <w:t xml:space="preserve"> ale </w:t>
      </w:r>
      <w:proofErr w:type="spellStart"/>
      <w:r w:rsidR="007167E4" w:rsidRPr="00845F67">
        <w:rPr>
          <w:lang w:eastAsia="ro-RO"/>
        </w:rPr>
        <w:t>unei</w:t>
      </w:r>
      <w:proofErr w:type="spellEnd"/>
      <w:r w:rsidR="007167E4" w:rsidRPr="00845F67">
        <w:rPr>
          <w:lang w:eastAsia="ro-RO"/>
        </w:rPr>
        <w:t xml:space="preserve"> </w:t>
      </w:r>
      <w:proofErr w:type="spellStart"/>
      <w:r w:rsidR="007167E4" w:rsidRPr="00845F67">
        <w:rPr>
          <w:lang w:eastAsia="ro-RO"/>
        </w:rPr>
        <w:t>organizații</w:t>
      </w:r>
      <w:proofErr w:type="spellEnd"/>
      <w:r w:rsidR="007167E4" w:rsidRPr="00845F67">
        <w:rPr>
          <w:lang w:eastAsia="ro-RO"/>
        </w:rPr>
        <w:t xml:space="preserve"> </w:t>
      </w:r>
      <w:proofErr w:type="spellStart"/>
      <w:r w:rsidR="007167E4" w:rsidRPr="00845F67">
        <w:rPr>
          <w:lang w:eastAsia="ro-RO"/>
        </w:rPr>
        <w:t>sau</w:t>
      </w:r>
      <w:proofErr w:type="spellEnd"/>
      <w:r w:rsidR="007167E4" w:rsidRPr="00845F67">
        <w:rPr>
          <w:lang w:eastAsia="ro-RO"/>
        </w:rPr>
        <w:t xml:space="preserve"> </w:t>
      </w:r>
      <w:proofErr w:type="spellStart"/>
      <w:r w:rsidR="007167E4" w:rsidRPr="00845F67">
        <w:rPr>
          <w:lang w:eastAsia="ro-RO"/>
        </w:rPr>
        <w:t>grupări</w:t>
      </w:r>
      <w:proofErr w:type="spellEnd"/>
      <w:r w:rsidR="007167E4" w:rsidRPr="00845F67">
        <w:rPr>
          <w:lang w:eastAsia="ro-RO"/>
        </w:rPr>
        <w:t xml:space="preserve"> </w:t>
      </w:r>
      <w:proofErr w:type="spellStart"/>
      <w:r w:rsidR="007167E4" w:rsidRPr="00845F67">
        <w:rPr>
          <w:lang w:eastAsia="ro-RO"/>
        </w:rPr>
        <w:t>criminale</w:t>
      </w:r>
      <w:proofErr w:type="spellEnd"/>
      <w:r w:rsidR="007167E4" w:rsidRPr="00845F67">
        <w:rPr>
          <w:lang w:eastAsia="ro-RO"/>
        </w:rPr>
        <w:t xml:space="preserve">, </w:t>
      </w:r>
      <w:proofErr w:type="spellStart"/>
      <w:r w:rsidR="007167E4" w:rsidRPr="00845F67">
        <w:rPr>
          <w:lang w:eastAsia="ro-RO"/>
        </w:rPr>
        <w:t>pentru</w:t>
      </w:r>
      <w:proofErr w:type="spellEnd"/>
      <w:r w:rsidR="007167E4" w:rsidRPr="00845F67">
        <w:rPr>
          <w:lang w:eastAsia="ro-RO"/>
        </w:rPr>
        <w:t xml:space="preserve"> </w:t>
      </w:r>
      <w:proofErr w:type="spellStart"/>
      <w:r w:rsidR="007167E4" w:rsidRPr="00845F67">
        <w:rPr>
          <w:lang w:eastAsia="ro-RO"/>
        </w:rPr>
        <w:t>corupție</w:t>
      </w:r>
      <w:proofErr w:type="spellEnd"/>
      <w:r w:rsidR="007167E4" w:rsidRPr="00845F67">
        <w:rPr>
          <w:lang w:eastAsia="ro-RO"/>
        </w:rPr>
        <w:t xml:space="preserve">, </w:t>
      </w:r>
      <w:proofErr w:type="spellStart"/>
      <w:r w:rsidR="007167E4" w:rsidRPr="00845F67">
        <w:rPr>
          <w:lang w:eastAsia="ro-RO"/>
        </w:rPr>
        <w:t>pentru</w:t>
      </w:r>
      <w:proofErr w:type="spellEnd"/>
      <w:r w:rsidR="007167E4" w:rsidRPr="00845F67">
        <w:rPr>
          <w:lang w:eastAsia="ro-RO"/>
        </w:rPr>
        <w:t xml:space="preserve"> </w:t>
      </w:r>
      <w:proofErr w:type="spellStart"/>
      <w:r w:rsidR="007167E4" w:rsidRPr="00845F67">
        <w:rPr>
          <w:lang w:eastAsia="ro-RO"/>
        </w:rPr>
        <w:t>fraudă</w:t>
      </w:r>
      <w:proofErr w:type="spellEnd"/>
      <w:r w:rsidR="007167E4" w:rsidRPr="00845F67">
        <w:rPr>
          <w:lang w:eastAsia="ro-RO"/>
        </w:rPr>
        <w:t xml:space="preserve"> </w:t>
      </w:r>
      <w:proofErr w:type="spellStart"/>
      <w:r w:rsidR="007167E4" w:rsidRPr="00845F67">
        <w:rPr>
          <w:lang w:eastAsia="ro-RO"/>
        </w:rPr>
        <w:t>și</w:t>
      </w:r>
      <w:proofErr w:type="spellEnd"/>
      <w:r w:rsidR="007167E4" w:rsidRPr="00845F67">
        <w:rPr>
          <w:lang w:eastAsia="ro-RO"/>
        </w:rPr>
        <w:t>/</w:t>
      </w:r>
      <w:proofErr w:type="spellStart"/>
      <w:r w:rsidR="007167E4" w:rsidRPr="00845F67">
        <w:rPr>
          <w:lang w:eastAsia="ro-RO"/>
        </w:rPr>
        <w:t>sau</w:t>
      </w:r>
      <w:proofErr w:type="spellEnd"/>
      <w:r w:rsidR="007167E4" w:rsidRPr="00845F67">
        <w:rPr>
          <w:lang w:eastAsia="ro-RO"/>
        </w:rPr>
        <w:t xml:space="preserve"> </w:t>
      </w:r>
      <w:proofErr w:type="spellStart"/>
      <w:r w:rsidR="007167E4" w:rsidRPr="00845F67">
        <w:rPr>
          <w:lang w:eastAsia="ro-RO"/>
        </w:rPr>
        <w:t>pentru</w:t>
      </w:r>
      <w:proofErr w:type="spellEnd"/>
      <w:r w:rsidR="007167E4" w:rsidRPr="00845F67">
        <w:rPr>
          <w:lang w:eastAsia="ro-RO"/>
        </w:rPr>
        <w:t xml:space="preserve"> </w:t>
      </w:r>
      <w:proofErr w:type="spellStart"/>
      <w:r w:rsidR="007167E4" w:rsidRPr="00845F67">
        <w:rPr>
          <w:lang w:eastAsia="ro-RO"/>
        </w:rPr>
        <w:t>spălare</w:t>
      </w:r>
      <w:proofErr w:type="spellEnd"/>
      <w:r w:rsidR="007167E4" w:rsidRPr="00845F67">
        <w:rPr>
          <w:lang w:eastAsia="ro-RO"/>
        </w:rPr>
        <w:t xml:space="preserve"> de </w:t>
      </w:r>
      <w:proofErr w:type="spellStart"/>
      <w:r w:rsidR="007167E4" w:rsidRPr="00845F67">
        <w:rPr>
          <w:lang w:eastAsia="ro-RO"/>
        </w:rPr>
        <w:t>bani</w:t>
      </w:r>
      <w:proofErr w:type="spellEnd"/>
      <w:r w:rsidR="007167E4" w:rsidRPr="00845F67">
        <w:rPr>
          <w:lang w:eastAsia="ro-RO"/>
        </w:rPr>
        <w:t xml:space="preserve">, </w:t>
      </w:r>
      <w:proofErr w:type="spellStart"/>
      <w:r w:rsidR="007167E4" w:rsidRPr="00845F67">
        <w:rPr>
          <w:lang w:eastAsia="ro-RO"/>
        </w:rPr>
        <w:t>pentru</w:t>
      </w:r>
      <w:proofErr w:type="spellEnd"/>
      <w:r w:rsidR="007167E4" w:rsidRPr="00845F67">
        <w:rPr>
          <w:lang w:eastAsia="ro-RO"/>
        </w:rPr>
        <w:t xml:space="preserve"> </w:t>
      </w:r>
      <w:proofErr w:type="spellStart"/>
      <w:r w:rsidR="007167E4" w:rsidRPr="00845F67">
        <w:rPr>
          <w:lang w:eastAsia="ro-RO"/>
        </w:rPr>
        <w:t>infracțiuni</w:t>
      </w:r>
      <w:proofErr w:type="spellEnd"/>
      <w:r w:rsidR="007167E4" w:rsidRPr="00845F67">
        <w:rPr>
          <w:lang w:eastAsia="ro-RO"/>
        </w:rPr>
        <w:t xml:space="preserve"> de </w:t>
      </w:r>
      <w:proofErr w:type="spellStart"/>
      <w:r w:rsidR="007167E4" w:rsidRPr="00845F67">
        <w:rPr>
          <w:lang w:eastAsia="ro-RO"/>
        </w:rPr>
        <w:t>terorism</w:t>
      </w:r>
      <w:proofErr w:type="spellEnd"/>
      <w:r w:rsidR="007167E4" w:rsidRPr="00845F67">
        <w:rPr>
          <w:lang w:eastAsia="ro-RO"/>
        </w:rPr>
        <w:t xml:space="preserve"> </w:t>
      </w:r>
      <w:proofErr w:type="spellStart"/>
      <w:r w:rsidR="007167E4" w:rsidRPr="00845F67">
        <w:rPr>
          <w:lang w:eastAsia="ro-RO"/>
        </w:rPr>
        <w:t>sau</w:t>
      </w:r>
      <w:proofErr w:type="spellEnd"/>
      <w:r w:rsidR="007167E4" w:rsidRPr="00845F67">
        <w:rPr>
          <w:lang w:eastAsia="ro-RO"/>
        </w:rPr>
        <w:t xml:space="preserve"> </w:t>
      </w:r>
      <w:proofErr w:type="spellStart"/>
      <w:r w:rsidR="007167E4" w:rsidRPr="00845F67">
        <w:rPr>
          <w:lang w:eastAsia="ro-RO"/>
        </w:rPr>
        <w:t>infracțiuni</w:t>
      </w:r>
      <w:proofErr w:type="spellEnd"/>
      <w:r w:rsidR="007167E4" w:rsidRPr="00845F67">
        <w:rPr>
          <w:lang w:eastAsia="ro-RO"/>
        </w:rPr>
        <w:t xml:space="preserve"> legate de </w:t>
      </w:r>
      <w:proofErr w:type="spellStart"/>
      <w:r w:rsidR="007167E4" w:rsidRPr="00845F67">
        <w:rPr>
          <w:lang w:eastAsia="ro-RO"/>
        </w:rPr>
        <w:t>activități</w:t>
      </w:r>
      <w:proofErr w:type="spellEnd"/>
      <w:r w:rsidR="007167E4" w:rsidRPr="00845F67">
        <w:rPr>
          <w:lang w:eastAsia="ro-RO"/>
        </w:rPr>
        <w:t xml:space="preserve"> </w:t>
      </w:r>
      <w:proofErr w:type="spellStart"/>
      <w:r w:rsidR="007167E4" w:rsidRPr="00845F67">
        <w:rPr>
          <w:lang w:eastAsia="ro-RO"/>
        </w:rPr>
        <w:t>teroriste</w:t>
      </w:r>
      <w:proofErr w:type="spellEnd"/>
      <w:r w:rsidR="007167E4" w:rsidRPr="00845F67">
        <w:rPr>
          <w:lang w:eastAsia="ro-RO"/>
        </w:rPr>
        <w:t xml:space="preserve">, </w:t>
      </w:r>
      <w:proofErr w:type="spellStart"/>
      <w:r w:rsidR="007167E4" w:rsidRPr="00845F67">
        <w:rPr>
          <w:lang w:eastAsia="ro-RO"/>
        </w:rPr>
        <w:t>finanțarea</w:t>
      </w:r>
      <w:proofErr w:type="spellEnd"/>
      <w:r w:rsidR="007167E4" w:rsidRPr="00845F67">
        <w:rPr>
          <w:lang w:eastAsia="ro-RO"/>
        </w:rPr>
        <w:t xml:space="preserve"> </w:t>
      </w:r>
      <w:proofErr w:type="spellStart"/>
      <w:r w:rsidR="007167E4" w:rsidRPr="00845F67">
        <w:rPr>
          <w:lang w:eastAsia="ro-RO"/>
        </w:rPr>
        <w:t>terorismului</w:t>
      </w:r>
      <w:proofErr w:type="spellEnd"/>
      <w:r w:rsidR="007167E4" w:rsidRPr="00845F67">
        <w:rPr>
          <w:lang w:eastAsia="ro-RO"/>
        </w:rPr>
        <w:t xml:space="preserve">, </w:t>
      </w:r>
      <w:proofErr w:type="spellStart"/>
      <w:r w:rsidR="007167E4" w:rsidRPr="00845F67">
        <w:rPr>
          <w:lang w:eastAsia="ro-RO"/>
        </w:rPr>
        <w:t>exploatarea</w:t>
      </w:r>
      <w:proofErr w:type="spellEnd"/>
      <w:r w:rsidR="007167E4" w:rsidRPr="00845F67">
        <w:rPr>
          <w:lang w:eastAsia="ro-RO"/>
        </w:rPr>
        <w:t xml:space="preserve"> </w:t>
      </w:r>
      <w:proofErr w:type="spellStart"/>
      <w:r w:rsidR="007167E4" w:rsidRPr="00845F67">
        <w:rPr>
          <w:lang w:eastAsia="ro-RO"/>
        </w:rPr>
        <w:t>prin</w:t>
      </w:r>
      <w:proofErr w:type="spellEnd"/>
      <w:r w:rsidR="007167E4" w:rsidRPr="00845F67">
        <w:rPr>
          <w:lang w:eastAsia="ro-RO"/>
        </w:rPr>
        <w:t xml:space="preserve"> </w:t>
      </w:r>
      <w:proofErr w:type="spellStart"/>
      <w:r w:rsidR="007167E4" w:rsidRPr="00845F67">
        <w:rPr>
          <w:lang w:eastAsia="ro-RO"/>
        </w:rPr>
        <w:t>muncă</w:t>
      </w:r>
      <w:proofErr w:type="spellEnd"/>
      <w:r w:rsidR="007167E4" w:rsidRPr="00845F67">
        <w:rPr>
          <w:lang w:eastAsia="ro-RO"/>
        </w:rPr>
        <w:t xml:space="preserve"> a </w:t>
      </w:r>
      <w:proofErr w:type="spellStart"/>
      <w:r w:rsidR="007167E4" w:rsidRPr="00845F67">
        <w:rPr>
          <w:lang w:eastAsia="ro-RO"/>
        </w:rPr>
        <w:t>copiilor</w:t>
      </w:r>
      <w:proofErr w:type="spellEnd"/>
      <w:r w:rsidR="007167E4" w:rsidRPr="00845F67">
        <w:rPr>
          <w:lang w:eastAsia="ro-RO"/>
        </w:rPr>
        <w:t xml:space="preserve"> </w:t>
      </w:r>
      <w:proofErr w:type="spellStart"/>
      <w:r w:rsidR="007167E4" w:rsidRPr="00845F67">
        <w:rPr>
          <w:lang w:eastAsia="ro-RO"/>
        </w:rPr>
        <w:t>și</w:t>
      </w:r>
      <w:proofErr w:type="spellEnd"/>
      <w:r w:rsidR="007167E4" w:rsidRPr="00845F67">
        <w:rPr>
          <w:lang w:eastAsia="ro-RO"/>
        </w:rPr>
        <w:t xml:space="preserve"> </w:t>
      </w:r>
      <w:proofErr w:type="spellStart"/>
      <w:r w:rsidR="007167E4" w:rsidRPr="00845F67">
        <w:rPr>
          <w:lang w:eastAsia="ro-RO"/>
        </w:rPr>
        <w:t>alte</w:t>
      </w:r>
      <w:proofErr w:type="spellEnd"/>
      <w:r w:rsidR="007167E4" w:rsidRPr="00845F67">
        <w:rPr>
          <w:lang w:eastAsia="ro-RO"/>
        </w:rPr>
        <w:t xml:space="preserve"> </w:t>
      </w:r>
      <w:proofErr w:type="spellStart"/>
      <w:r w:rsidR="007167E4" w:rsidRPr="00845F67">
        <w:rPr>
          <w:lang w:eastAsia="ro-RO"/>
        </w:rPr>
        <w:t>forme</w:t>
      </w:r>
      <w:proofErr w:type="spellEnd"/>
      <w:r w:rsidR="007167E4" w:rsidRPr="00845F67">
        <w:rPr>
          <w:lang w:eastAsia="ro-RO"/>
        </w:rPr>
        <w:t xml:space="preserve"> de </w:t>
      </w:r>
      <w:proofErr w:type="spellStart"/>
      <w:r w:rsidR="007167E4" w:rsidRPr="00845F67">
        <w:rPr>
          <w:lang w:eastAsia="ro-RO"/>
        </w:rPr>
        <w:t>trafic</w:t>
      </w:r>
      <w:proofErr w:type="spellEnd"/>
      <w:r w:rsidR="007167E4" w:rsidRPr="00845F67">
        <w:rPr>
          <w:lang w:eastAsia="ro-RO"/>
        </w:rPr>
        <w:t xml:space="preserve"> de </w:t>
      </w:r>
      <w:proofErr w:type="spellStart"/>
      <w:r w:rsidR="007167E4" w:rsidRPr="00845F67">
        <w:rPr>
          <w:lang w:eastAsia="ro-RO"/>
        </w:rPr>
        <w:t>persoane</w:t>
      </w:r>
      <w:proofErr w:type="spellEnd"/>
      <w:r w:rsidR="007167E4" w:rsidRPr="00845F67">
        <w:rPr>
          <w:lang w:eastAsia="ro-RO"/>
        </w:rPr>
        <w:t>.</w:t>
      </w:r>
    </w:p>
    <w:p w14:paraId="4BF7BD52" w14:textId="77777777" w:rsidR="00774881" w:rsidRPr="00845F67"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845F67">
        <w:rPr>
          <w:b/>
        </w:rPr>
        <w:t>2</w:t>
      </w:r>
      <w:r w:rsidR="005A431A" w:rsidRPr="00845F67">
        <w:rPr>
          <w:b/>
        </w:rPr>
        <w:t>6</w:t>
      </w:r>
      <w:r w:rsidRPr="00845F67">
        <w:rPr>
          <w:b/>
        </w:rPr>
        <w:t>.</w:t>
      </w:r>
      <w:r w:rsidR="0026663C" w:rsidRPr="00845F67">
        <w:rPr>
          <w:b/>
        </w:rPr>
        <w:t xml:space="preserve"> </w:t>
      </w:r>
      <w:r w:rsidR="00AE3DA3" w:rsidRPr="00845F67">
        <w:t>Se</w:t>
      </w:r>
      <w:r w:rsidR="0026663C" w:rsidRPr="00845F67">
        <w:t xml:space="preserve"> </w:t>
      </w:r>
      <w:r w:rsidR="00AE3DA3" w:rsidRPr="00845F67">
        <w:t xml:space="preserve">exclude </w:t>
      </w:r>
      <w:r w:rsidR="007167E4" w:rsidRPr="00845F67">
        <w:t xml:space="preserve">de la </w:t>
      </w:r>
      <w:proofErr w:type="spellStart"/>
      <w:r w:rsidR="007167E4" w:rsidRPr="00845F67">
        <w:t>procedura</w:t>
      </w:r>
      <w:proofErr w:type="spellEnd"/>
      <w:r w:rsidR="007167E4" w:rsidRPr="00845F67">
        <w:t xml:space="preserve"> </w:t>
      </w:r>
      <w:r w:rsidR="00113B5E" w:rsidRPr="00845F67">
        <w:t>de</w:t>
      </w:r>
      <w:r w:rsidR="007167E4" w:rsidRPr="00845F67">
        <w:t xml:space="preserve"> </w:t>
      </w:r>
      <w:proofErr w:type="spellStart"/>
      <w:r w:rsidR="007167E4" w:rsidRPr="00845F67">
        <w:t>atribuire</w:t>
      </w:r>
      <w:proofErr w:type="spellEnd"/>
      <w:r w:rsidR="007167E4" w:rsidRPr="00845F67">
        <w:t xml:space="preserve"> a </w:t>
      </w:r>
      <w:proofErr w:type="spellStart"/>
      <w:r w:rsidR="007167E4" w:rsidRPr="00845F67">
        <w:t>contractului</w:t>
      </w:r>
      <w:proofErr w:type="spellEnd"/>
      <w:r w:rsidR="007167E4" w:rsidRPr="00845F67">
        <w:t xml:space="preserve"> de </w:t>
      </w:r>
      <w:proofErr w:type="spellStart"/>
      <w:r w:rsidR="007167E4" w:rsidRPr="00845F67">
        <w:t>achiziţie</w:t>
      </w:r>
      <w:proofErr w:type="spellEnd"/>
      <w:r w:rsidR="007167E4" w:rsidRPr="00845F67">
        <w:t xml:space="preserve"> </w:t>
      </w:r>
      <w:proofErr w:type="spellStart"/>
      <w:r w:rsidR="007167E4" w:rsidRPr="00845F67">
        <w:t>publică</w:t>
      </w:r>
      <w:proofErr w:type="spellEnd"/>
      <w:r w:rsidR="007167E4" w:rsidRPr="00845F67">
        <w:t xml:space="preserve">, </w:t>
      </w:r>
      <w:proofErr w:type="spellStart"/>
      <w:r w:rsidR="007167E4" w:rsidRPr="00845F67">
        <w:t>şi</w:t>
      </w:r>
      <w:proofErr w:type="spellEnd"/>
      <w:r w:rsidR="007167E4" w:rsidRPr="00845F67">
        <w:t xml:space="preserve"> </w:t>
      </w:r>
      <w:proofErr w:type="spellStart"/>
      <w:r w:rsidR="007167E4" w:rsidRPr="00845F67">
        <w:t>respectiv</w:t>
      </w:r>
      <w:proofErr w:type="spellEnd"/>
      <w:r w:rsidR="007167E4" w:rsidRPr="00845F67">
        <w:t xml:space="preserve"> nu </w:t>
      </w:r>
      <w:proofErr w:type="spellStart"/>
      <w:r w:rsidR="007167E4" w:rsidRPr="00845F67">
        <w:t>este</w:t>
      </w:r>
      <w:proofErr w:type="spellEnd"/>
      <w:r w:rsidR="007167E4" w:rsidRPr="00845F67">
        <w:t xml:space="preserve"> </w:t>
      </w:r>
      <w:proofErr w:type="spellStart"/>
      <w:r w:rsidR="007167E4" w:rsidRPr="00845F67">
        <w:t>eligibil</w:t>
      </w:r>
      <w:proofErr w:type="spellEnd"/>
      <w:r w:rsidR="007167E4" w:rsidRPr="00845F67">
        <w:t xml:space="preserve">, </w:t>
      </w:r>
      <w:proofErr w:type="spellStart"/>
      <w:r w:rsidR="007167E4" w:rsidRPr="00845F67">
        <w:t>orice</w:t>
      </w:r>
      <w:proofErr w:type="spellEnd"/>
      <w:r w:rsidR="007167E4" w:rsidRPr="00845F67">
        <w:t xml:space="preserve"> </w:t>
      </w:r>
      <w:proofErr w:type="spellStart"/>
      <w:r w:rsidR="007167E4" w:rsidRPr="00845F67">
        <w:t>ofertant</w:t>
      </w:r>
      <w:proofErr w:type="spellEnd"/>
      <w:r w:rsidR="007167E4" w:rsidRPr="00845F67">
        <w:t xml:space="preserve"> care se </w:t>
      </w:r>
      <w:proofErr w:type="spellStart"/>
      <w:r w:rsidR="007167E4" w:rsidRPr="00845F67">
        <w:t>află</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oricare</w:t>
      </w:r>
      <w:proofErr w:type="spellEnd"/>
      <w:r w:rsidR="007167E4" w:rsidRPr="00845F67">
        <w:t xml:space="preserve"> </w:t>
      </w:r>
      <w:proofErr w:type="spellStart"/>
      <w:r w:rsidR="007167E4" w:rsidRPr="00845F67">
        <w:t>dintre</w:t>
      </w:r>
      <w:proofErr w:type="spellEnd"/>
      <w:r w:rsidR="007167E4" w:rsidRPr="00845F67">
        <w:t xml:space="preserve"> </w:t>
      </w:r>
      <w:proofErr w:type="spellStart"/>
      <w:r w:rsidR="007167E4" w:rsidRPr="00845F67">
        <w:t>situaţii</w:t>
      </w:r>
      <w:r w:rsidR="0026663C" w:rsidRPr="00845F67">
        <w:t>le</w:t>
      </w:r>
      <w:proofErr w:type="spellEnd"/>
      <w:r w:rsidR="0026663C" w:rsidRPr="00845F67">
        <w:t xml:space="preserve"> </w:t>
      </w:r>
      <w:proofErr w:type="spellStart"/>
      <w:r w:rsidR="0026663C" w:rsidRPr="00845F67">
        <w:t>prevăzute</w:t>
      </w:r>
      <w:proofErr w:type="spellEnd"/>
      <w:r w:rsidR="0026663C" w:rsidRPr="00845F67">
        <w:t xml:space="preserve"> la art.</w:t>
      </w:r>
      <w:r w:rsidR="00FF430B" w:rsidRPr="00845F67">
        <w:t xml:space="preserve"> </w:t>
      </w:r>
      <w:r w:rsidR="0026663C" w:rsidRPr="00845F67">
        <w:t xml:space="preserve">19 </w:t>
      </w:r>
      <w:proofErr w:type="spellStart"/>
      <w:r w:rsidR="0026663C" w:rsidRPr="00845F67">
        <w:t>alin</w:t>
      </w:r>
      <w:proofErr w:type="spellEnd"/>
      <w:r w:rsidR="0026663C" w:rsidRPr="00845F67">
        <w:t>.</w:t>
      </w:r>
      <w:r w:rsidR="00FF430B" w:rsidRPr="00845F67">
        <w:t xml:space="preserve"> </w:t>
      </w:r>
      <w:r w:rsidR="0026663C" w:rsidRPr="00845F67">
        <w:t xml:space="preserve">(2) </w:t>
      </w:r>
      <w:proofErr w:type="spellStart"/>
      <w:r w:rsidR="0026663C" w:rsidRPr="00845F67">
        <w:t>și</w:t>
      </w:r>
      <w:proofErr w:type="spellEnd"/>
      <w:r w:rsidR="00881F14" w:rsidRPr="00845F67">
        <w:t xml:space="preserve"> </w:t>
      </w:r>
      <w:proofErr w:type="spellStart"/>
      <w:r w:rsidR="00881F14" w:rsidRPr="00845F67">
        <w:t>alin</w:t>
      </w:r>
      <w:proofErr w:type="spellEnd"/>
      <w:r w:rsidR="00881F14" w:rsidRPr="00845F67">
        <w:t>.</w:t>
      </w:r>
      <w:r w:rsidR="00FF430B" w:rsidRPr="00845F67">
        <w:t xml:space="preserve"> </w:t>
      </w:r>
      <w:r w:rsidR="00881F14" w:rsidRPr="00845F67">
        <w:t xml:space="preserve">(3) </w:t>
      </w:r>
      <w:proofErr w:type="spellStart"/>
      <w:r w:rsidR="00B04EB6" w:rsidRPr="00845F67">
        <w:t>și</w:t>
      </w:r>
      <w:proofErr w:type="spellEnd"/>
      <w:r w:rsidR="00B04EB6" w:rsidRPr="00845F67">
        <w:t xml:space="preserve"> art.</w:t>
      </w:r>
      <w:r w:rsidR="00FF430B" w:rsidRPr="00845F67">
        <w:t xml:space="preserve"> </w:t>
      </w:r>
      <w:r w:rsidR="00B04EB6" w:rsidRPr="00845F67">
        <w:t xml:space="preserve">16 </w:t>
      </w:r>
      <w:proofErr w:type="spellStart"/>
      <w:r w:rsidR="00B04EB6" w:rsidRPr="00845F67">
        <w:t>alin</w:t>
      </w:r>
      <w:proofErr w:type="spellEnd"/>
      <w:r w:rsidR="00B04EB6" w:rsidRPr="00845F67">
        <w:t>.</w:t>
      </w:r>
      <w:r w:rsidR="00FF430B" w:rsidRPr="00845F67">
        <w:t xml:space="preserve"> </w:t>
      </w:r>
      <w:r w:rsidR="00B04EB6" w:rsidRPr="00845F67">
        <w:t xml:space="preserve">(6) </w:t>
      </w:r>
      <w:r w:rsidR="00881F14" w:rsidRPr="00845F67">
        <w:t xml:space="preserve">al </w:t>
      </w:r>
      <w:proofErr w:type="spellStart"/>
      <w:r w:rsidR="00881F14" w:rsidRPr="00845F67">
        <w:t>Legii</w:t>
      </w:r>
      <w:proofErr w:type="spellEnd"/>
      <w:r w:rsidR="00881F14" w:rsidRPr="00845F67">
        <w:t xml:space="preserve"> nr.</w:t>
      </w:r>
      <w:r w:rsidR="00DF4DCF" w:rsidRPr="00845F67">
        <w:t xml:space="preserve"> </w:t>
      </w:r>
      <w:r w:rsidR="00881F14" w:rsidRPr="00845F67">
        <w:t xml:space="preserve">131/2015 </w:t>
      </w:r>
      <w:proofErr w:type="spellStart"/>
      <w:r w:rsidR="00881F14" w:rsidRPr="00845F67">
        <w:t>privind</w:t>
      </w:r>
      <w:proofErr w:type="spellEnd"/>
      <w:r w:rsidR="00881F14" w:rsidRPr="00845F67">
        <w:t xml:space="preserve"> </w:t>
      </w:r>
      <w:proofErr w:type="spellStart"/>
      <w:r w:rsidR="00881F14" w:rsidRPr="00845F67">
        <w:t>achizițiile</w:t>
      </w:r>
      <w:proofErr w:type="spellEnd"/>
      <w:r w:rsidR="00881F14" w:rsidRPr="00845F67">
        <w:t xml:space="preserve"> </w:t>
      </w:r>
      <w:proofErr w:type="spellStart"/>
      <w:r w:rsidR="00881F14" w:rsidRPr="00845F67">
        <w:t>publice</w:t>
      </w:r>
      <w:proofErr w:type="spellEnd"/>
      <w:r w:rsidR="00881F14" w:rsidRPr="00845F67">
        <w:t>.</w:t>
      </w:r>
    </w:p>
    <w:p w14:paraId="7A26C030" w14:textId="77777777" w:rsidR="009A4744" w:rsidRPr="00845F67" w:rsidRDefault="00A600EB" w:rsidP="009A4744">
      <w:pPr>
        <w:pStyle w:val="a"/>
        <w:numPr>
          <w:ilvl w:val="0"/>
          <w:numId w:val="0"/>
        </w:numPr>
        <w:tabs>
          <w:tab w:val="clear" w:pos="1134"/>
          <w:tab w:val="left" w:pos="-284"/>
          <w:tab w:val="left" w:pos="-142"/>
          <w:tab w:val="left" w:pos="567"/>
        </w:tabs>
        <w:spacing w:after="120"/>
        <w:ind w:left="-284" w:firstLine="284"/>
      </w:pPr>
      <w:r w:rsidRPr="00845F67">
        <w:rPr>
          <w:b/>
        </w:rPr>
        <w:t>27.</w:t>
      </w:r>
      <w:r w:rsidR="0026663C" w:rsidRPr="00845F67">
        <w:rPr>
          <w:b/>
        </w:rPr>
        <w:t xml:space="preserve"> </w:t>
      </w:r>
      <w:proofErr w:type="spellStart"/>
      <w:r w:rsidR="00183358" w:rsidRPr="00845F67">
        <w:t>Orice</w:t>
      </w:r>
      <w:proofErr w:type="spellEnd"/>
      <w:r w:rsidR="00183358" w:rsidRPr="00845F67">
        <w:t xml:space="preserve"> </w:t>
      </w:r>
      <w:proofErr w:type="spellStart"/>
      <w:r w:rsidR="00183358" w:rsidRPr="00845F67">
        <w:t>ofertant</w:t>
      </w:r>
      <w:proofErr w:type="spellEnd"/>
      <w:r w:rsidR="00183358" w:rsidRPr="00845F67">
        <w:t>/</w:t>
      </w:r>
      <w:proofErr w:type="spellStart"/>
      <w:r w:rsidR="00183358" w:rsidRPr="00845F67">
        <w:t>candidat</w:t>
      </w:r>
      <w:proofErr w:type="spellEnd"/>
      <w:r w:rsidR="00183358" w:rsidRPr="00845F67">
        <w:t xml:space="preserve"> care se </w:t>
      </w:r>
      <w:proofErr w:type="spellStart"/>
      <w:r w:rsidR="00183358" w:rsidRPr="00845F67">
        <w:t>află</w:t>
      </w:r>
      <w:proofErr w:type="spellEnd"/>
      <w:r w:rsidR="00183358" w:rsidRPr="00845F67">
        <w:t xml:space="preserve"> </w:t>
      </w:r>
      <w:proofErr w:type="spellStart"/>
      <w:r w:rsidR="00183358" w:rsidRPr="00845F67">
        <w:t>în</w:t>
      </w:r>
      <w:proofErr w:type="spellEnd"/>
      <w:r w:rsidR="00183358" w:rsidRPr="00845F67">
        <w:t xml:space="preserve"> una di</w:t>
      </w:r>
      <w:r w:rsidR="0026663C" w:rsidRPr="00845F67">
        <w:t xml:space="preserve">n </w:t>
      </w:r>
      <w:proofErr w:type="spellStart"/>
      <w:r w:rsidR="0026663C" w:rsidRPr="00845F67">
        <w:t>situațiile</w:t>
      </w:r>
      <w:proofErr w:type="spellEnd"/>
      <w:r w:rsidR="0026663C" w:rsidRPr="00845F67">
        <w:t xml:space="preserve"> </w:t>
      </w:r>
      <w:proofErr w:type="spellStart"/>
      <w:r w:rsidR="0026663C" w:rsidRPr="00845F67">
        <w:t>menționate</w:t>
      </w:r>
      <w:proofErr w:type="spellEnd"/>
      <w:r w:rsidR="0026663C" w:rsidRPr="00845F67">
        <w:t xml:space="preserve"> la pct.</w:t>
      </w:r>
      <w:r w:rsidR="00FF430B" w:rsidRPr="00845F67">
        <w:t xml:space="preserve"> </w:t>
      </w:r>
      <w:r w:rsidR="00183358" w:rsidRPr="00845F67">
        <w:t>2</w:t>
      </w:r>
      <w:r w:rsidR="00805721" w:rsidRPr="00845F67">
        <w:t>5</w:t>
      </w:r>
      <w:r w:rsidR="0026663C" w:rsidRPr="00845F67">
        <w:t xml:space="preserve"> </w:t>
      </w:r>
      <w:proofErr w:type="spellStart"/>
      <w:r w:rsidR="0026663C" w:rsidRPr="00845F67">
        <w:t>și</w:t>
      </w:r>
      <w:proofErr w:type="spellEnd"/>
      <w:r w:rsidR="0026663C" w:rsidRPr="00845F67">
        <w:t xml:space="preserve"> pct.</w:t>
      </w:r>
      <w:r w:rsidR="00FF430B" w:rsidRPr="00845F67">
        <w:t xml:space="preserve"> </w:t>
      </w:r>
      <w:r w:rsidR="00183358" w:rsidRPr="00845F67">
        <w:t>2</w:t>
      </w:r>
      <w:r w:rsidR="00805721" w:rsidRPr="00845F67">
        <w:t>6</w:t>
      </w:r>
      <w:r w:rsidR="00183358" w:rsidRPr="00845F67">
        <w:t xml:space="preserve"> </w:t>
      </w:r>
      <w:proofErr w:type="spellStart"/>
      <w:r w:rsidR="00183358" w:rsidRPr="00845F67">
        <w:t>furnizează</w:t>
      </w:r>
      <w:proofErr w:type="spellEnd"/>
      <w:r w:rsidR="00183358" w:rsidRPr="00845F67">
        <w:t xml:space="preserve"> </w:t>
      </w:r>
      <w:proofErr w:type="spellStart"/>
      <w:r w:rsidR="00183358" w:rsidRPr="00845F67">
        <w:t>dovezi</w:t>
      </w:r>
      <w:proofErr w:type="spellEnd"/>
      <w:r w:rsidR="00183358" w:rsidRPr="00845F67">
        <w:t xml:space="preserve"> care </w:t>
      </w:r>
      <w:proofErr w:type="spellStart"/>
      <w:r w:rsidR="00183358" w:rsidRPr="00845F67">
        <w:t>să</w:t>
      </w:r>
      <w:proofErr w:type="spellEnd"/>
      <w:r w:rsidR="00183358" w:rsidRPr="00845F67">
        <w:t xml:space="preserve"> </w:t>
      </w:r>
      <w:proofErr w:type="spellStart"/>
      <w:r w:rsidR="00183358" w:rsidRPr="00845F67">
        <w:t>arate</w:t>
      </w:r>
      <w:proofErr w:type="spellEnd"/>
      <w:r w:rsidR="00183358" w:rsidRPr="00845F67">
        <w:t xml:space="preserve"> </w:t>
      </w:r>
      <w:proofErr w:type="spellStart"/>
      <w:r w:rsidR="00183358" w:rsidRPr="00845F67">
        <w:t>că</w:t>
      </w:r>
      <w:proofErr w:type="spellEnd"/>
      <w:r w:rsidR="00183358" w:rsidRPr="00845F67">
        <w:t xml:space="preserve"> </w:t>
      </w:r>
      <w:proofErr w:type="spellStart"/>
      <w:r w:rsidR="00183358" w:rsidRPr="00845F67">
        <w:t>măsurile</w:t>
      </w:r>
      <w:proofErr w:type="spellEnd"/>
      <w:r w:rsidR="00183358" w:rsidRPr="00845F67">
        <w:t xml:space="preserve"> </w:t>
      </w:r>
      <w:proofErr w:type="spellStart"/>
      <w:r w:rsidR="00183358" w:rsidRPr="00845F67">
        <w:t>luate</w:t>
      </w:r>
      <w:proofErr w:type="spellEnd"/>
      <w:r w:rsidR="00183358" w:rsidRPr="00845F67">
        <w:t xml:space="preserve"> de </w:t>
      </w:r>
      <w:proofErr w:type="spellStart"/>
      <w:r w:rsidR="00183358" w:rsidRPr="00845F67">
        <w:t>el</w:t>
      </w:r>
      <w:proofErr w:type="spellEnd"/>
      <w:r w:rsidR="00183358" w:rsidRPr="00845F67">
        <w:t xml:space="preserve"> sunt </w:t>
      </w:r>
      <w:proofErr w:type="spellStart"/>
      <w:r w:rsidR="00183358" w:rsidRPr="00845F67">
        <w:t>suficiente</w:t>
      </w:r>
      <w:proofErr w:type="spellEnd"/>
      <w:r w:rsidR="00183358" w:rsidRPr="00845F67">
        <w:t xml:space="preserve"> </w:t>
      </w:r>
      <w:proofErr w:type="spellStart"/>
      <w:r w:rsidR="00183358" w:rsidRPr="00845F67">
        <w:t>pentru</w:t>
      </w:r>
      <w:proofErr w:type="spellEnd"/>
      <w:r w:rsidR="00183358" w:rsidRPr="00845F67">
        <w:t xml:space="preserve"> a </w:t>
      </w:r>
      <w:proofErr w:type="spellStart"/>
      <w:r w:rsidR="00183358" w:rsidRPr="00845F67">
        <w:t>demonstra</w:t>
      </w:r>
      <w:proofErr w:type="spellEnd"/>
      <w:r w:rsidR="00183358" w:rsidRPr="00845F67">
        <w:t xml:space="preserve"> </w:t>
      </w:r>
      <w:proofErr w:type="spellStart"/>
      <w:r w:rsidR="00183358" w:rsidRPr="00845F67">
        <w:t>fiabilitatea</w:t>
      </w:r>
      <w:proofErr w:type="spellEnd"/>
      <w:r w:rsidR="00183358" w:rsidRPr="00845F67">
        <w:t xml:space="preserve"> </w:t>
      </w:r>
      <w:proofErr w:type="spellStart"/>
      <w:r w:rsidR="00183358" w:rsidRPr="00845F67">
        <w:t>și</w:t>
      </w:r>
      <w:proofErr w:type="spellEnd"/>
      <w:r w:rsidR="00183358" w:rsidRPr="00845F67">
        <w:t xml:space="preserve"> </w:t>
      </w:r>
      <w:proofErr w:type="spellStart"/>
      <w:r w:rsidR="00183358" w:rsidRPr="00845F67">
        <w:t>credibilitatea</w:t>
      </w:r>
      <w:proofErr w:type="spellEnd"/>
      <w:r w:rsidR="00183358" w:rsidRPr="00845F67">
        <w:t xml:space="preserve"> </w:t>
      </w:r>
      <w:proofErr w:type="spellStart"/>
      <w:r w:rsidR="00183358" w:rsidRPr="00845F67">
        <w:t>sa</w:t>
      </w:r>
      <w:proofErr w:type="spellEnd"/>
      <w:r w:rsidR="00183358" w:rsidRPr="00845F67">
        <w:t xml:space="preserve">, </w:t>
      </w:r>
      <w:proofErr w:type="spellStart"/>
      <w:r w:rsidR="00183358" w:rsidRPr="00845F67">
        <w:t>în</w:t>
      </w:r>
      <w:proofErr w:type="spellEnd"/>
      <w:r w:rsidR="00183358" w:rsidRPr="00845F67">
        <w:t xml:space="preserve"> </w:t>
      </w:r>
      <w:proofErr w:type="spellStart"/>
      <w:r w:rsidR="00183358" w:rsidRPr="00845F67">
        <w:t>pofida</w:t>
      </w:r>
      <w:proofErr w:type="spellEnd"/>
      <w:r w:rsidR="00183358" w:rsidRPr="00845F67">
        <w:t xml:space="preserve"> </w:t>
      </w:r>
      <w:proofErr w:type="spellStart"/>
      <w:r w:rsidR="00183358" w:rsidRPr="00845F67">
        <w:t>existenței</w:t>
      </w:r>
      <w:proofErr w:type="spellEnd"/>
      <w:r w:rsidR="00183358" w:rsidRPr="00845F67">
        <w:t xml:space="preserve"> </w:t>
      </w:r>
      <w:proofErr w:type="spellStart"/>
      <w:r w:rsidR="00183358" w:rsidRPr="00845F67">
        <w:t>unui</w:t>
      </w:r>
      <w:proofErr w:type="spellEnd"/>
      <w:r w:rsidR="00183358" w:rsidRPr="00845F67">
        <w:t xml:space="preserve"> </w:t>
      </w:r>
      <w:proofErr w:type="spellStart"/>
      <w:r w:rsidR="00183358" w:rsidRPr="00845F67">
        <w:t>motiv</w:t>
      </w:r>
      <w:proofErr w:type="spellEnd"/>
      <w:r w:rsidR="00183358" w:rsidRPr="00845F67">
        <w:t xml:space="preserve"> de </w:t>
      </w:r>
      <w:proofErr w:type="spellStart"/>
      <w:r w:rsidR="00183358" w:rsidRPr="00845F67">
        <w:t>excludere</w:t>
      </w:r>
      <w:proofErr w:type="spellEnd"/>
      <w:r w:rsidR="00183358" w:rsidRPr="00845F67">
        <w:t xml:space="preserve">. </w:t>
      </w:r>
      <w:proofErr w:type="spellStart"/>
      <w:r w:rsidR="00183358" w:rsidRPr="00845F67">
        <w:t>Dacă</w:t>
      </w:r>
      <w:proofErr w:type="spellEnd"/>
      <w:r w:rsidR="00183358" w:rsidRPr="00845F67">
        <w:t xml:space="preserve"> </w:t>
      </w:r>
      <w:proofErr w:type="spellStart"/>
      <w:r w:rsidR="00183358" w:rsidRPr="00845F67">
        <w:t>autoritatea</w:t>
      </w:r>
      <w:proofErr w:type="spellEnd"/>
      <w:r w:rsidR="00183358" w:rsidRPr="00845F67">
        <w:t xml:space="preserve"> </w:t>
      </w:r>
      <w:proofErr w:type="spellStart"/>
      <w:r w:rsidR="00183358" w:rsidRPr="00845F67">
        <w:t>contractantă</w:t>
      </w:r>
      <w:proofErr w:type="spellEnd"/>
      <w:r w:rsidR="00183358" w:rsidRPr="00845F67">
        <w:t xml:space="preserve"> </w:t>
      </w:r>
      <w:proofErr w:type="spellStart"/>
      <w:r w:rsidR="00183358" w:rsidRPr="00845F67">
        <w:t>consideră</w:t>
      </w:r>
      <w:proofErr w:type="spellEnd"/>
      <w:r w:rsidR="00183358" w:rsidRPr="00845F67">
        <w:t xml:space="preserve"> </w:t>
      </w:r>
      <w:proofErr w:type="spellStart"/>
      <w:r w:rsidR="00183358" w:rsidRPr="00845F67">
        <w:t>astfel</w:t>
      </w:r>
      <w:proofErr w:type="spellEnd"/>
      <w:r w:rsidR="00183358" w:rsidRPr="00845F67">
        <w:t xml:space="preserve"> de </w:t>
      </w:r>
      <w:proofErr w:type="spellStart"/>
      <w:r w:rsidR="00183358" w:rsidRPr="00845F67">
        <w:t>dovezi</w:t>
      </w:r>
      <w:proofErr w:type="spellEnd"/>
      <w:r w:rsidR="00183358" w:rsidRPr="00845F67">
        <w:t xml:space="preserve"> </w:t>
      </w:r>
      <w:proofErr w:type="spellStart"/>
      <w:r w:rsidR="00183358" w:rsidRPr="00845F67">
        <w:t>suficiente</w:t>
      </w:r>
      <w:proofErr w:type="spellEnd"/>
      <w:r w:rsidR="00183358" w:rsidRPr="00845F67">
        <w:t xml:space="preserve">, </w:t>
      </w:r>
      <w:proofErr w:type="spellStart"/>
      <w:r w:rsidR="00183358" w:rsidRPr="00845F67">
        <w:t>ofertantul</w:t>
      </w:r>
      <w:proofErr w:type="spellEnd"/>
      <w:r w:rsidR="00183358" w:rsidRPr="00845F67">
        <w:t>/</w:t>
      </w:r>
      <w:proofErr w:type="spellStart"/>
      <w:r w:rsidR="00183358" w:rsidRPr="00845F67">
        <w:t>candidatul</w:t>
      </w:r>
      <w:proofErr w:type="spellEnd"/>
      <w:r w:rsidR="00183358" w:rsidRPr="00845F67">
        <w:t xml:space="preserve"> </w:t>
      </w:r>
      <w:proofErr w:type="spellStart"/>
      <w:r w:rsidR="00183358" w:rsidRPr="00845F67">
        <w:t>în</w:t>
      </w:r>
      <w:proofErr w:type="spellEnd"/>
      <w:r w:rsidR="00183358" w:rsidRPr="00845F67">
        <w:t xml:space="preserve"> </w:t>
      </w:r>
      <w:proofErr w:type="spellStart"/>
      <w:r w:rsidR="00183358" w:rsidRPr="00845F67">
        <w:t>cauză</w:t>
      </w:r>
      <w:proofErr w:type="spellEnd"/>
      <w:r w:rsidR="00183358" w:rsidRPr="00845F67">
        <w:t xml:space="preserve"> nu </w:t>
      </w:r>
      <w:proofErr w:type="spellStart"/>
      <w:r w:rsidR="00183358" w:rsidRPr="00845F67">
        <w:t>este</w:t>
      </w:r>
      <w:proofErr w:type="spellEnd"/>
      <w:r w:rsidR="00183358" w:rsidRPr="00845F67">
        <w:t xml:space="preserve"> </w:t>
      </w:r>
      <w:proofErr w:type="spellStart"/>
      <w:r w:rsidR="00183358" w:rsidRPr="00845F67">
        <w:t>exclus</w:t>
      </w:r>
      <w:proofErr w:type="spellEnd"/>
      <w:r w:rsidR="00183358" w:rsidRPr="00845F67">
        <w:t xml:space="preserve"> de la </w:t>
      </w:r>
      <w:proofErr w:type="spellStart"/>
      <w:r w:rsidR="00183358" w:rsidRPr="00845F67">
        <w:t>procedura</w:t>
      </w:r>
      <w:proofErr w:type="spellEnd"/>
      <w:r w:rsidR="00183358" w:rsidRPr="00845F67">
        <w:t xml:space="preserve"> de </w:t>
      </w:r>
      <w:proofErr w:type="spellStart"/>
      <w:r w:rsidR="00183358" w:rsidRPr="00845F67">
        <w:t>achiziție</w:t>
      </w:r>
      <w:proofErr w:type="spellEnd"/>
      <w:r w:rsidR="00183358" w:rsidRPr="00845F67">
        <w:t xml:space="preserve"> </w:t>
      </w:r>
      <w:proofErr w:type="spellStart"/>
      <w:r w:rsidR="00183358" w:rsidRPr="00845F67">
        <w:t>publică</w:t>
      </w:r>
      <w:proofErr w:type="spellEnd"/>
      <w:r w:rsidR="00183358" w:rsidRPr="00845F67">
        <w:t xml:space="preserve">, cu </w:t>
      </w:r>
      <w:proofErr w:type="spellStart"/>
      <w:r w:rsidR="00183358" w:rsidRPr="00845F67">
        <w:t>excepția</w:t>
      </w:r>
      <w:proofErr w:type="spellEnd"/>
      <w:r w:rsidR="00183358" w:rsidRPr="00845F67">
        <w:t xml:space="preserve"> </w:t>
      </w:r>
      <w:proofErr w:type="spellStart"/>
      <w:r w:rsidR="00183358" w:rsidRPr="00845F67">
        <w:t>cazului</w:t>
      </w:r>
      <w:proofErr w:type="spellEnd"/>
      <w:r w:rsidR="00183358" w:rsidRPr="00845F67">
        <w:t xml:space="preserve"> </w:t>
      </w:r>
      <w:proofErr w:type="spellStart"/>
      <w:r w:rsidR="00183358" w:rsidRPr="00845F67">
        <w:t>în</w:t>
      </w:r>
      <w:proofErr w:type="spellEnd"/>
      <w:r w:rsidR="00183358" w:rsidRPr="00845F67">
        <w:t xml:space="preserve"> care </w:t>
      </w:r>
      <w:proofErr w:type="spellStart"/>
      <w:r w:rsidR="00183358" w:rsidRPr="00845F67">
        <w:t>operatorul</w:t>
      </w:r>
      <w:proofErr w:type="spellEnd"/>
      <w:r w:rsidR="00183358" w:rsidRPr="00845F67">
        <w:t xml:space="preserve"> economic a </w:t>
      </w:r>
      <w:proofErr w:type="spellStart"/>
      <w:r w:rsidR="00183358" w:rsidRPr="00845F67">
        <w:t>fost</w:t>
      </w:r>
      <w:proofErr w:type="spellEnd"/>
      <w:r w:rsidR="00183358" w:rsidRPr="00845F67">
        <w:t xml:space="preserve"> </w:t>
      </w:r>
      <w:proofErr w:type="spellStart"/>
      <w:r w:rsidR="00183358" w:rsidRPr="00845F67">
        <w:t>exclus</w:t>
      </w:r>
      <w:proofErr w:type="spellEnd"/>
      <w:r w:rsidR="00183358" w:rsidRPr="00845F67">
        <w:t xml:space="preserve"> </w:t>
      </w:r>
      <w:proofErr w:type="spellStart"/>
      <w:r w:rsidR="00183358" w:rsidRPr="00845F67">
        <w:t>prin</w:t>
      </w:r>
      <w:proofErr w:type="spellEnd"/>
      <w:r w:rsidR="00183358" w:rsidRPr="00845F67">
        <w:t xml:space="preserve"> </w:t>
      </w:r>
      <w:proofErr w:type="spellStart"/>
      <w:r w:rsidR="00183358" w:rsidRPr="00845F67">
        <w:t>hotărâre</w:t>
      </w:r>
      <w:proofErr w:type="spellEnd"/>
      <w:r w:rsidR="00183358" w:rsidRPr="00845F67">
        <w:t xml:space="preserve"> </w:t>
      </w:r>
      <w:proofErr w:type="spellStart"/>
      <w:r w:rsidR="00183358" w:rsidRPr="00845F67">
        <w:t>definitivă</w:t>
      </w:r>
      <w:proofErr w:type="spellEnd"/>
      <w:r w:rsidR="00183358" w:rsidRPr="00845F67">
        <w:t xml:space="preserve"> a </w:t>
      </w:r>
      <w:proofErr w:type="spellStart"/>
      <w:r w:rsidR="00183358" w:rsidRPr="00845F67">
        <w:t>unei</w:t>
      </w:r>
      <w:proofErr w:type="spellEnd"/>
      <w:r w:rsidR="00183358" w:rsidRPr="00845F67">
        <w:t xml:space="preserve"> </w:t>
      </w:r>
      <w:proofErr w:type="spellStart"/>
      <w:r w:rsidR="00183358" w:rsidRPr="00845F67">
        <w:t>instanțe</w:t>
      </w:r>
      <w:proofErr w:type="spellEnd"/>
      <w:r w:rsidR="00183358" w:rsidRPr="00845F67">
        <w:t xml:space="preserve"> de </w:t>
      </w:r>
      <w:proofErr w:type="spellStart"/>
      <w:r w:rsidR="00183358" w:rsidRPr="00845F67">
        <w:t>judecată</w:t>
      </w:r>
      <w:proofErr w:type="spellEnd"/>
      <w:r w:rsidR="00183358" w:rsidRPr="00845F67">
        <w:t xml:space="preserve"> de la participarea la </w:t>
      </w:r>
      <w:proofErr w:type="spellStart"/>
      <w:r w:rsidR="00183358" w:rsidRPr="00845F67">
        <w:t>procedurile</w:t>
      </w:r>
      <w:proofErr w:type="spellEnd"/>
      <w:r w:rsidR="00183358" w:rsidRPr="00845F67">
        <w:t xml:space="preserve"> de </w:t>
      </w:r>
      <w:proofErr w:type="spellStart"/>
      <w:r w:rsidR="00183358" w:rsidRPr="00845F67">
        <w:t>achiziții</w:t>
      </w:r>
      <w:proofErr w:type="spellEnd"/>
      <w:r w:rsidR="00183358" w:rsidRPr="00845F67">
        <w:t xml:space="preserve"> </w:t>
      </w:r>
      <w:proofErr w:type="spellStart"/>
      <w:r w:rsidR="00183358" w:rsidRPr="00845F67">
        <w:t>publice</w:t>
      </w:r>
      <w:proofErr w:type="spellEnd"/>
      <w:r w:rsidR="00183358" w:rsidRPr="00845F67">
        <w:t>.</w:t>
      </w:r>
    </w:p>
    <w:p w14:paraId="3BA7E3A1" w14:textId="77777777" w:rsidR="00267805" w:rsidRPr="00845F67" w:rsidRDefault="00A600EB" w:rsidP="009A4744">
      <w:pPr>
        <w:pStyle w:val="a"/>
        <w:numPr>
          <w:ilvl w:val="0"/>
          <w:numId w:val="0"/>
        </w:numPr>
        <w:tabs>
          <w:tab w:val="clear" w:pos="1134"/>
          <w:tab w:val="left" w:pos="-284"/>
          <w:tab w:val="left" w:pos="-142"/>
          <w:tab w:val="left" w:pos="567"/>
        </w:tabs>
        <w:spacing w:after="120"/>
        <w:ind w:left="-284" w:firstLine="284"/>
      </w:pPr>
      <w:r w:rsidRPr="00845F67">
        <w:rPr>
          <w:b/>
        </w:rPr>
        <w:t>28</w:t>
      </w:r>
      <w:r w:rsidR="007167E4" w:rsidRPr="00845F67">
        <w:rPr>
          <w:b/>
        </w:rPr>
        <w:t>.</w:t>
      </w:r>
      <w:r w:rsidR="0026663C" w:rsidRPr="00845F67">
        <w:rPr>
          <w:b/>
        </w:rPr>
        <w:t xml:space="preserve"> </w:t>
      </w:r>
      <w:proofErr w:type="spellStart"/>
      <w:r w:rsidR="007167E4" w:rsidRPr="00845F67">
        <w:t>Autoritatea</w:t>
      </w:r>
      <w:proofErr w:type="spellEnd"/>
      <w:r w:rsidR="0026663C" w:rsidRPr="00845F67">
        <w:t xml:space="preserve"> </w:t>
      </w:r>
      <w:proofErr w:type="spellStart"/>
      <w:r w:rsidR="007167E4" w:rsidRPr="00845F67">
        <w:t>contractantă</w:t>
      </w:r>
      <w:proofErr w:type="spellEnd"/>
      <w:r w:rsidR="007167E4" w:rsidRPr="00845F67">
        <w:t xml:space="preserve"> </w:t>
      </w:r>
      <w:proofErr w:type="spellStart"/>
      <w:r w:rsidR="007167E4" w:rsidRPr="00845F67">
        <w:t>extrage</w:t>
      </w:r>
      <w:proofErr w:type="spellEnd"/>
      <w:r w:rsidR="0026663C" w:rsidRPr="00845F67">
        <w:t xml:space="preserve"> </w:t>
      </w:r>
      <w:proofErr w:type="spellStart"/>
      <w:r w:rsidR="007167E4" w:rsidRPr="00845F67">
        <w:t>informaţia</w:t>
      </w:r>
      <w:proofErr w:type="spellEnd"/>
      <w:r w:rsidR="0026663C" w:rsidRPr="00845F67">
        <w:t xml:space="preserve"> </w:t>
      </w:r>
      <w:proofErr w:type="spellStart"/>
      <w:r w:rsidR="007167E4" w:rsidRPr="00845F67">
        <w:t>necesară</w:t>
      </w:r>
      <w:proofErr w:type="spellEnd"/>
      <w:r w:rsidR="007167E4" w:rsidRPr="00845F67">
        <w:t xml:space="preserve"> </w:t>
      </w:r>
      <w:proofErr w:type="spellStart"/>
      <w:r w:rsidR="007167E4" w:rsidRPr="00845F67">
        <w:t>pentru</w:t>
      </w:r>
      <w:proofErr w:type="spellEnd"/>
      <w:r w:rsidR="0026663C" w:rsidRPr="00845F67">
        <w:t xml:space="preserve"> </w:t>
      </w:r>
      <w:proofErr w:type="spellStart"/>
      <w:r w:rsidR="007167E4" w:rsidRPr="00845F67">
        <w:t>constatarea</w:t>
      </w:r>
      <w:proofErr w:type="spellEnd"/>
      <w:r w:rsidR="0026663C" w:rsidRPr="00845F67">
        <w:t xml:space="preserve"> </w:t>
      </w:r>
      <w:proofErr w:type="spellStart"/>
      <w:r w:rsidR="007167E4" w:rsidRPr="00845F67">
        <w:t>existenţei</w:t>
      </w:r>
      <w:proofErr w:type="spellEnd"/>
      <w:r w:rsidR="0026663C" w:rsidRPr="00845F67">
        <w:t xml:space="preserve"> </w:t>
      </w:r>
      <w:proofErr w:type="spellStart"/>
      <w:r w:rsidR="007167E4" w:rsidRPr="00845F67">
        <w:t>sau</w:t>
      </w:r>
      <w:proofErr w:type="spellEnd"/>
      <w:r w:rsidR="0026663C" w:rsidRPr="00845F67">
        <w:t xml:space="preserve"> </w:t>
      </w:r>
      <w:proofErr w:type="spellStart"/>
      <w:r w:rsidR="007167E4" w:rsidRPr="00845F67">
        <w:t>inexistenţei</w:t>
      </w:r>
      <w:proofErr w:type="spellEnd"/>
      <w:r w:rsidR="0026663C" w:rsidRPr="00845F67">
        <w:t xml:space="preserve"> </w:t>
      </w:r>
      <w:proofErr w:type="spellStart"/>
      <w:r w:rsidR="007167E4" w:rsidRPr="00845F67">
        <w:t>circumstanţelor</w:t>
      </w:r>
      <w:proofErr w:type="spellEnd"/>
      <w:r w:rsidR="0026663C" w:rsidRPr="00845F67">
        <w:t xml:space="preserve"> </w:t>
      </w:r>
      <w:proofErr w:type="spellStart"/>
      <w:r w:rsidR="003943B8" w:rsidRPr="00845F67">
        <w:t>menționate</w:t>
      </w:r>
      <w:proofErr w:type="spellEnd"/>
      <w:r w:rsidR="0026663C" w:rsidRPr="00845F67">
        <w:t xml:space="preserve"> </w:t>
      </w:r>
      <w:r w:rsidR="007167E4" w:rsidRPr="00845F67">
        <w:t>la</w:t>
      </w:r>
      <w:r w:rsidR="0026663C" w:rsidRPr="00845F67">
        <w:t xml:space="preserve"> </w:t>
      </w:r>
      <w:r w:rsidR="007167E4" w:rsidRPr="00845F67">
        <w:t>pct.</w:t>
      </w:r>
      <w:r w:rsidR="00DF4DCF" w:rsidRPr="00845F67">
        <w:t xml:space="preserve"> </w:t>
      </w:r>
      <w:r w:rsidR="007167E4" w:rsidRPr="00845F67">
        <w:t>2</w:t>
      </w:r>
      <w:r w:rsidR="00805721" w:rsidRPr="00845F67">
        <w:t>5</w:t>
      </w:r>
      <w:r w:rsidR="0026663C" w:rsidRPr="00845F67">
        <w:t xml:space="preserve"> </w:t>
      </w:r>
      <w:proofErr w:type="spellStart"/>
      <w:r w:rsidR="007167E4" w:rsidRPr="00845F67">
        <w:t>și</w:t>
      </w:r>
      <w:proofErr w:type="spellEnd"/>
      <w:r w:rsidR="0026663C" w:rsidRPr="00845F67">
        <w:t xml:space="preserve"> </w:t>
      </w:r>
      <w:r w:rsidR="007167E4" w:rsidRPr="00845F67">
        <w:t>pct.</w:t>
      </w:r>
      <w:r w:rsidR="00DF4DCF" w:rsidRPr="00845F67">
        <w:t xml:space="preserve"> </w:t>
      </w:r>
      <w:r w:rsidR="007167E4" w:rsidRPr="00845F67">
        <w:t>2</w:t>
      </w:r>
      <w:r w:rsidR="00805721" w:rsidRPr="00845F67">
        <w:t>6</w:t>
      </w:r>
      <w:r w:rsidR="00113B5E" w:rsidRPr="00845F67">
        <w:t xml:space="preserve"> din</w:t>
      </w:r>
      <w:r w:rsidR="0026663C" w:rsidRPr="00845F67">
        <w:t xml:space="preserve"> </w:t>
      </w:r>
      <w:proofErr w:type="spellStart"/>
      <w:r w:rsidR="007167E4" w:rsidRPr="00845F67">
        <w:t>bazele</w:t>
      </w:r>
      <w:proofErr w:type="spellEnd"/>
      <w:r w:rsidR="0026663C" w:rsidRPr="00845F67">
        <w:t xml:space="preserve"> </w:t>
      </w:r>
      <w:r w:rsidR="007167E4" w:rsidRPr="00845F67">
        <w:t>de</w:t>
      </w:r>
      <w:r w:rsidR="0026663C" w:rsidRPr="00845F67">
        <w:t xml:space="preserve"> </w:t>
      </w:r>
      <w:r w:rsidR="007167E4" w:rsidRPr="00845F67">
        <w:t>date</w:t>
      </w:r>
      <w:r w:rsidR="0026663C" w:rsidRPr="00845F67">
        <w:t xml:space="preserve"> </w:t>
      </w:r>
      <w:proofErr w:type="spellStart"/>
      <w:r w:rsidR="007167E4" w:rsidRPr="00845F67">
        <w:t>disponibile</w:t>
      </w:r>
      <w:proofErr w:type="spellEnd"/>
      <w:r w:rsidR="0026663C" w:rsidRPr="00845F67">
        <w:t xml:space="preserve"> </w:t>
      </w:r>
      <w:r w:rsidR="007167E4" w:rsidRPr="00845F67">
        <w:t>ale</w:t>
      </w:r>
      <w:r w:rsidR="0026663C" w:rsidRPr="00845F67">
        <w:t xml:space="preserve"> </w:t>
      </w:r>
      <w:proofErr w:type="spellStart"/>
      <w:r w:rsidR="007167E4" w:rsidRPr="00845F67">
        <w:t>autorităţilor</w:t>
      </w:r>
      <w:proofErr w:type="spellEnd"/>
      <w:r w:rsidR="0026663C" w:rsidRPr="00845F67">
        <w:t xml:space="preserve"> </w:t>
      </w:r>
      <w:proofErr w:type="spellStart"/>
      <w:r w:rsidR="0026663C" w:rsidRPr="00845F67">
        <w:t>public</w:t>
      </w:r>
      <w:r w:rsidR="005D672E" w:rsidRPr="00845F67">
        <w:t>e</w:t>
      </w:r>
      <w:proofErr w:type="spellEnd"/>
      <w:r w:rsidR="0026663C" w:rsidRPr="00845F67">
        <w:t xml:space="preserve"> </w:t>
      </w:r>
      <w:proofErr w:type="spellStart"/>
      <w:r w:rsidR="007167E4" w:rsidRPr="00845F67">
        <w:t>sau</w:t>
      </w:r>
      <w:proofErr w:type="spellEnd"/>
      <w:r w:rsidR="0026663C" w:rsidRPr="00845F67">
        <w:t xml:space="preserve"> </w:t>
      </w:r>
      <w:r w:rsidR="007167E4" w:rsidRPr="00845F67">
        <w:t>ale</w:t>
      </w:r>
      <w:r w:rsidR="0026663C" w:rsidRPr="00845F67">
        <w:t xml:space="preserve"> </w:t>
      </w:r>
      <w:proofErr w:type="spellStart"/>
      <w:r w:rsidR="007167E4" w:rsidRPr="00845F67">
        <w:t>părţilor</w:t>
      </w:r>
      <w:proofErr w:type="spellEnd"/>
      <w:r w:rsidR="0026663C" w:rsidRPr="00845F67">
        <w:t xml:space="preserve"> </w:t>
      </w:r>
      <w:proofErr w:type="spellStart"/>
      <w:r w:rsidR="007167E4" w:rsidRPr="00845F67">
        <w:t>terţe</w:t>
      </w:r>
      <w:proofErr w:type="spellEnd"/>
      <w:r w:rsidR="007167E4" w:rsidRPr="00845F67">
        <w:t xml:space="preserve">. </w:t>
      </w:r>
      <w:proofErr w:type="spellStart"/>
      <w:r w:rsidR="007167E4" w:rsidRPr="00845F67">
        <w:t>Dacă</w:t>
      </w:r>
      <w:proofErr w:type="spellEnd"/>
      <w:r w:rsidR="007167E4" w:rsidRPr="00845F67">
        <w:t xml:space="preserve"> </w:t>
      </w:r>
      <w:proofErr w:type="spellStart"/>
      <w:r w:rsidR="007167E4" w:rsidRPr="00845F67">
        <w:t>acest</w:t>
      </w:r>
      <w:proofErr w:type="spellEnd"/>
      <w:r w:rsidR="007167E4" w:rsidRPr="00845F67">
        <w:t xml:space="preserve"> </w:t>
      </w:r>
      <w:proofErr w:type="spellStart"/>
      <w:r w:rsidR="007167E4" w:rsidRPr="00845F67">
        <w:t>lucru</w:t>
      </w:r>
      <w:proofErr w:type="spellEnd"/>
      <w:r w:rsidR="007167E4" w:rsidRPr="00845F67">
        <w:t xml:space="preserve"> nu </w:t>
      </w:r>
      <w:proofErr w:type="spellStart"/>
      <w:r w:rsidR="007167E4" w:rsidRPr="00845F67">
        <w:t>este</w:t>
      </w:r>
      <w:proofErr w:type="spellEnd"/>
      <w:r w:rsidR="007167E4" w:rsidRPr="00845F67">
        <w:t xml:space="preserve"> </w:t>
      </w:r>
      <w:proofErr w:type="spellStart"/>
      <w:r w:rsidR="007167E4" w:rsidRPr="00845F67">
        <w:t>posibil</w:t>
      </w:r>
      <w:proofErr w:type="spellEnd"/>
      <w:r w:rsidR="007167E4" w:rsidRPr="00845F67">
        <w:t xml:space="preserve">, </w:t>
      </w:r>
      <w:proofErr w:type="spellStart"/>
      <w:r w:rsidR="007167E4" w:rsidRPr="00845F67">
        <w:t>autoritatea</w:t>
      </w:r>
      <w:proofErr w:type="spellEnd"/>
      <w:r w:rsidR="007167E4" w:rsidRPr="00845F67">
        <w:t xml:space="preserve"> </w:t>
      </w:r>
      <w:proofErr w:type="spellStart"/>
      <w:r w:rsidR="007167E4" w:rsidRPr="00845F67">
        <w:t>contractantă</w:t>
      </w:r>
      <w:proofErr w:type="spellEnd"/>
      <w:r w:rsidR="007167E4" w:rsidRPr="00845F67">
        <w:t xml:space="preserve"> are </w:t>
      </w:r>
      <w:proofErr w:type="spellStart"/>
      <w:r w:rsidR="007167E4" w:rsidRPr="00845F67">
        <w:t>obligaţia</w:t>
      </w:r>
      <w:proofErr w:type="spellEnd"/>
      <w:r w:rsidR="007167E4" w:rsidRPr="00845F67">
        <w:t xml:space="preserve"> de </w:t>
      </w:r>
      <w:proofErr w:type="gramStart"/>
      <w:r w:rsidR="007167E4" w:rsidRPr="00845F67">
        <w:t>a</w:t>
      </w:r>
      <w:proofErr w:type="gramEnd"/>
      <w:r w:rsidR="007167E4" w:rsidRPr="00845F67">
        <w:t xml:space="preserve"> </w:t>
      </w:r>
      <w:proofErr w:type="spellStart"/>
      <w:r w:rsidR="007167E4" w:rsidRPr="00845F67">
        <w:t>accepta</w:t>
      </w:r>
      <w:proofErr w:type="spellEnd"/>
      <w:r w:rsidR="007167E4" w:rsidRPr="00845F67">
        <w:t xml:space="preserve"> ca </w:t>
      </w:r>
      <w:proofErr w:type="spellStart"/>
      <w:r w:rsidR="007167E4" w:rsidRPr="00845F67">
        <w:t>fiind</w:t>
      </w:r>
      <w:proofErr w:type="spellEnd"/>
      <w:r w:rsidR="007167E4" w:rsidRPr="00845F67">
        <w:t xml:space="preserve"> </w:t>
      </w:r>
      <w:proofErr w:type="spellStart"/>
      <w:r w:rsidR="007167E4" w:rsidRPr="00845F67">
        <w:t>suficient</w:t>
      </w:r>
      <w:proofErr w:type="spellEnd"/>
      <w:r w:rsidR="007167E4" w:rsidRPr="00845F67">
        <w:t xml:space="preserve"> </w:t>
      </w:r>
      <w:proofErr w:type="spellStart"/>
      <w:r w:rsidR="007167E4" w:rsidRPr="00845F67">
        <w:t>şi</w:t>
      </w:r>
      <w:proofErr w:type="spellEnd"/>
      <w:r w:rsidR="007167E4" w:rsidRPr="00845F67">
        <w:t xml:space="preserve"> relevant </w:t>
      </w:r>
      <w:proofErr w:type="spellStart"/>
      <w:r w:rsidR="007167E4" w:rsidRPr="00845F67">
        <w:t>pentru</w:t>
      </w:r>
      <w:proofErr w:type="spellEnd"/>
      <w:r w:rsidR="007167E4" w:rsidRPr="00845F67">
        <w:t xml:space="preserve"> </w:t>
      </w:r>
      <w:proofErr w:type="spellStart"/>
      <w:r w:rsidR="007167E4" w:rsidRPr="00845F67">
        <w:t>demonstrarea</w:t>
      </w:r>
      <w:proofErr w:type="spellEnd"/>
      <w:r w:rsidR="007167E4" w:rsidRPr="00845F67">
        <w:t xml:space="preserve"> </w:t>
      </w:r>
      <w:proofErr w:type="spellStart"/>
      <w:r w:rsidR="007167E4" w:rsidRPr="00845F67">
        <w:t>faptului</w:t>
      </w:r>
      <w:proofErr w:type="spellEnd"/>
      <w:r w:rsidR="007167E4" w:rsidRPr="00845F67">
        <w:t xml:space="preserve"> </w:t>
      </w:r>
      <w:proofErr w:type="spellStart"/>
      <w:r w:rsidR="007167E4" w:rsidRPr="00845F67">
        <w:t>că</w:t>
      </w:r>
      <w:proofErr w:type="spellEnd"/>
      <w:r w:rsidR="007167E4" w:rsidRPr="00845F67">
        <w:t xml:space="preserve"> </w:t>
      </w:r>
      <w:proofErr w:type="spellStart"/>
      <w:r w:rsidR="007167E4" w:rsidRPr="00845F67">
        <w:t>ofertantul</w:t>
      </w:r>
      <w:proofErr w:type="spellEnd"/>
      <w:r w:rsidR="007167E4" w:rsidRPr="00845F67">
        <w:t>/</w:t>
      </w:r>
      <w:proofErr w:type="spellStart"/>
      <w:r w:rsidR="007167E4" w:rsidRPr="00845F67">
        <w:t>candidatul</w:t>
      </w:r>
      <w:proofErr w:type="spellEnd"/>
      <w:r w:rsidR="007167E4" w:rsidRPr="00845F67">
        <w:t xml:space="preserve"> nu se </w:t>
      </w:r>
      <w:proofErr w:type="spellStart"/>
      <w:r w:rsidR="007167E4" w:rsidRPr="00845F67">
        <w:t>încadrează</w:t>
      </w:r>
      <w:proofErr w:type="spellEnd"/>
      <w:r w:rsidR="007167E4" w:rsidRPr="00845F67">
        <w:t xml:space="preserve"> </w:t>
      </w:r>
      <w:proofErr w:type="spellStart"/>
      <w:r w:rsidR="007167E4" w:rsidRPr="00845F67">
        <w:t>în</w:t>
      </w:r>
      <w:proofErr w:type="spellEnd"/>
      <w:r w:rsidR="007167E4" w:rsidRPr="00845F67">
        <w:t xml:space="preserve"> una </w:t>
      </w:r>
      <w:proofErr w:type="spellStart"/>
      <w:r w:rsidR="007167E4" w:rsidRPr="00845F67">
        <w:t>dint</w:t>
      </w:r>
      <w:r w:rsidR="00D21F85" w:rsidRPr="00845F67">
        <w:t>re</w:t>
      </w:r>
      <w:proofErr w:type="spellEnd"/>
      <w:r w:rsidR="00D21F85" w:rsidRPr="00845F67">
        <w:t xml:space="preserve"> </w:t>
      </w:r>
      <w:proofErr w:type="spellStart"/>
      <w:r w:rsidR="00D21F85" w:rsidRPr="00845F67">
        <w:t>situaţiile</w:t>
      </w:r>
      <w:proofErr w:type="spellEnd"/>
      <w:r w:rsidR="00D21F85" w:rsidRPr="00845F67">
        <w:t xml:space="preserve"> </w:t>
      </w:r>
      <w:proofErr w:type="spellStart"/>
      <w:r w:rsidR="00D21F85" w:rsidRPr="00845F67">
        <w:t>prevăzute</w:t>
      </w:r>
      <w:proofErr w:type="spellEnd"/>
      <w:r w:rsidR="00D21F85" w:rsidRPr="00845F67">
        <w:t xml:space="preserve"> la pct.</w:t>
      </w:r>
      <w:r w:rsidR="00DF4DCF" w:rsidRPr="00845F67">
        <w:t xml:space="preserve"> </w:t>
      </w:r>
      <w:r w:rsidR="007167E4" w:rsidRPr="00845F67">
        <w:t>2</w:t>
      </w:r>
      <w:r w:rsidR="00805721" w:rsidRPr="00845F67">
        <w:t>5</w:t>
      </w:r>
      <w:r w:rsidR="007167E4" w:rsidRPr="00845F67">
        <w:t xml:space="preserve"> </w:t>
      </w:r>
      <w:proofErr w:type="spellStart"/>
      <w:r w:rsidR="007167E4" w:rsidRPr="00845F67">
        <w:t>și</w:t>
      </w:r>
      <w:proofErr w:type="spellEnd"/>
      <w:r w:rsidR="007167E4" w:rsidRPr="00845F67">
        <w:t xml:space="preserve"> </w:t>
      </w:r>
      <w:r w:rsidR="00D21F85" w:rsidRPr="00845F67">
        <w:t>pct.</w:t>
      </w:r>
      <w:r w:rsidR="00DF4DCF" w:rsidRPr="00845F67">
        <w:t xml:space="preserve"> </w:t>
      </w:r>
      <w:r w:rsidR="007167E4" w:rsidRPr="00845F67">
        <w:t>2</w:t>
      </w:r>
      <w:r w:rsidR="00805721" w:rsidRPr="00845F67">
        <w:t>6</w:t>
      </w:r>
      <w:r w:rsidR="007167E4" w:rsidRPr="00845F67">
        <w:t xml:space="preserve"> </w:t>
      </w:r>
      <w:proofErr w:type="spellStart"/>
      <w:r w:rsidR="007167E4" w:rsidRPr="00845F67">
        <w:t>orice</w:t>
      </w:r>
      <w:proofErr w:type="spellEnd"/>
      <w:r w:rsidR="007167E4" w:rsidRPr="00845F67">
        <w:t xml:space="preserve"> document </w:t>
      </w:r>
      <w:proofErr w:type="spellStart"/>
      <w:r w:rsidR="007167E4" w:rsidRPr="00845F67">
        <w:t>considerat</w:t>
      </w:r>
      <w:proofErr w:type="spellEnd"/>
      <w:r w:rsidR="007167E4" w:rsidRPr="00845F67">
        <w:t xml:space="preserve"> </w:t>
      </w:r>
      <w:proofErr w:type="spellStart"/>
      <w:r w:rsidR="007167E4" w:rsidRPr="00845F67">
        <w:t>edificator</w:t>
      </w:r>
      <w:proofErr w:type="spellEnd"/>
      <w:r w:rsidR="007167E4" w:rsidRPr="00845F67">
        <w:t xml:space="preserve">, din </w:t>
      </w:r>
      <w:proofErr w:type="spellStart"/>
      <w:r w:rsidR="007167E4" w:rsidRPr="00845F67">
        <w:t>acest</w:t>
      </w:r>
      <w:proofErr w:type="spellEnd"/>
      <w:r w:rsidR="007167E4" w:rsidRPr="00845F67">
        <w:t xml:space="preserve"> </w:t>
      </w:r>
      <w:proofErr w:type="spellStart"/>
      <w:r w:rsidR="007167E4" w:rsidRPr="00845F67">
        <w:t>punct</w:t>
      </w:r>
      <w:proofErr w:type="spellEnd"/>
      <w:r w:rsidR="007167E4" w:rsidRPr="00845F67">
        <w:t xml:space="preserve"> de </w:t>
      </w:r>
      <w:proofErr w:type="spellStart"/>
      <w:r w:rsidR="007167E4" w:rsidRPr="00845F67">
        <w:t>vedere</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ţara</w:t>
      </w:r>
      <w:proofErr w:type="spellEnd"/>
      <w:r w:rsidR="007167E4" w:rsidRPr="00845F67">
        <w:t xml:space="preserve"> de </w:t>
      </w:r>
      <w:proofErr w:type="spellStart"/>
      <w:r w:rsidR="007167E4" w:rsidRPr="00845F67">
        <w:t>origine</w:t>
      </w:r>
      <w:proofErr w:type="spellEnd"/>
      <w:r w:rsidR="007167E4" w:rsidRPr="00845F67">
        <w:t xml:space="preserve"> </w:t>
      </w:r>
      <w:proofErr w:type="spellStart"/>
      <w:r w:rsidR="007167E4" w:rsidRPr="00845F67">
        <w:t>sau</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ţara</w:t>
      </w:r>
      <w:proofErr w:type="spellEnd"/>
      <w:r w:rsidR="007167E4" w:rsidRPr="00845F67">
        <w:t xml:space="preserve"> </w:t>
      </w:r>
      <w:proofErr w:type="spellStart"/>
      <w:r w:rsidR="007167E4" w:rsidRPr="00845F67">
        <w:t>în</w:t>
      </w:r>
      <w:proofErr w:type="spellEnd"/>
      <w:r w:rsidR="007167E4" w:rsidRPr="00845F67">
        <w:t xml:space="preserve"> care </w:t>
      </w:r>
      <w:proofErr w:type="spellStart"/>
      <w:r w:rsidR="007167E4" w:rsidRPr="00845F67">
        <w:t>ofertantul</w:t>
      </w:r>
      <w:proofErr w:type="spellEnd"/>
      <w:r w:rsidR="007167E4" w:rsidRPr="00845F67">
        <w:t xml:space="preserve"> </w:t>
      </w:r>
      <w:proofErr w:type="spellStart"/>
      <w:r w:rsidR="007167E4" w:rsidRPr="00845F67">
        <w:t>este</w:t>
      </w:r>
      <w:proofErr w:type="spellEnd"/>
      <w:r w:rsidR="007167E4" w:rsidRPr="00845F67">
        <w:t xml:space="preserve"> </w:t>
      </w:r>
      <w:proofErr w:type="spellStart"/>
      <w:r w:rsidR="007167E4" w:rsidRPr="00845F67">
        <w:t>stabilit</w:t>
      </w:r>
      <w:proofErr w:type="spellEnd"/>
      <w:r w:rsidR="007167E4" w:rsidRPr="00845F67">
        <w:t xml:space="preserve">, cum </w:t>
      </w:r>
      <w:proofErr w:type="spellStart"/>
      <w:r w:rsidR="007167E4" w:rsidRPr="00845F67">
        <w:t>ar</w:t>
      </w:r>
      <w:proofErr w:type="spellEnd"/>
      <w:r w:rsidR="007167E4" w:rsidRPr="00845F67">
        <w:t xml:space="preserve"> fi certificate, </w:t>
      </w:r>
      <w:proofErr w:type="spellStart"/>
      <w:r w:rsidR="007167E4" w:rsidRPr="00845F67">
        <w:t>caziere</w:t>
      </w:r>
      <w:proofErr w:type="spellEnd"/>
      <w:r w:rsidR="007167E4" w:rsidRPr="00845F67">
        <w:t xml:space="preserve"> </w:t>
      </w:r>
      <w:proofErr w:type="spellStart"/>
      <w:r w:rsidR="007167E4" w:rsidRPr="00845F67">
        <w:t>judiciare</w:t>
      </w:r>
      <w:proofErr w:type="spellEnd"/>
      <w:r w:rsidR="007167E4" w:rsidRPr="00845F67">
        <w:t xml:space="preserve"> </w:t>
      </w:r>
      <w:proofErr w:type="spellStart"/>
      <w:r w:rsidR="007167E4" w:rsidRPr="00845F67">
        <w:t>sau</w:t>
      </w:r>
      <w:proofErr w:type="spellEnd"/>
      <w:r w:rsidR="007167E4" w:rsidRPr="00845F67">
        <w:t xml:space="preserve"> </w:t>
      </w:r>
      <w:proofErr w:type="spellStart"/>
      <w:r w:rsidR="007167E4" w:rsidRPr="00845F67">
        <w:t>alte</w:t>
      </w:r>
      <w:proofErr w:type="spellEnd"/>
      <w:r w:rsidR="007167E4" w:rsidRPr="00845F67">
        <w:t xml:space="preserve"> </w:t>
      </w:r>
      <w:proofErr w:type="spellStart"/>
      <w:r w:rsidR="007167E4" w:rsidRPr="00845F67">
        <w:t>documente</w:t>
      </w:r>
      <w:proofErr w:type="spellEnd"/>
      <w:r w:rsidR="007167E4" w:rsidRPr="00845F67">
        <w:t xml:space="preserve"> </w:t>
      </w:r>
      <w:proofErr w:type="spellStart"/>
      <w:r w:rsidR="007167E4" w:rsidRPr="00845F67">
        <w:t>echivalente</w:t>
      </w:r>
      <w:proofErr w:type="spellEnd"/>
      <w:r w:rsidR="007167E4" w:rsidRPr="00845F67">
        <w:t xml:space="preserve"> </w:t>
      </w:r>
      <w:proofErr w:type="spellStart"/>
      <w:r w:rsidR="007167E4" w:rsidRPr="00845F67">
        <w:t>emise</w:t>
      </w:r>
      <w:proofErr w:type="spellEnd"/>
      <w:r w:rsidR="007167E4" w:rsidRPr="00845F67">
        <w:t xml:space="preserve"> de </w:t>
      </w:r>
      <w:proofErr w:type="spellStart"/>
      <w:r w:rsidR="007167E4" w:rsidRPr="00845F67">
        <w:t>autorităţi</w:t>
      </w:r>
      <w:proofErr w:type="spellEnd"/>
      <w:r w:rsidR="007167E4" w:rsidRPr="00845F67">
        <w:t xml:space="preserve"> </w:t>
      </w:r>
      <w:proofErr w:type="spellStart"/>
      <w:r w:rsidR="007167E4" w:rsidRPr="00845F67">
        <w:t>competente</w:t>
      </w:r>
      <w:proofErr w:type="spellEnd"/>
      <w:r w:rsidR="007167E4" w:rsidRPr="00845F67">
        <w:t xml:space="preserve"> din </w:t>
      </w:r>
      <w:proofErr w:type="spellStart"/>
      <w:r w:rsidR="007167E4" w:rsidRPr="00845F67">
        <w:t>ţara</w:t>
      </w:r>
      <w:proofErr w:type="spellEnd"/>
      <w:r w:rsidR="007167E4" w:rsidRPr="00845F67">
        <w:t xml:space="preserve"> </w:t>
      </w:r>
      <w:proofErr w:type="spellStart"/>
      <w:r w:rsidR="007167E4" w:rsidRPr="00845F67">
        <w:t>respectivă</w:t>
      </w:r>
      <w:proofErr w:type="spellEnd"/>
      <w:r w:rsidR="007167E4" w:rsidRPr="00845F67">
        <w:t>.</w:t>
      </w:r>
    </w:p>
    <w:p w14:paraId="32D46A6F" w14:textId="77777777" w:rsidR="008056B7" w:rsidRPr="00845F67" w:rsidRDefault="00A600EB" w:rsidP="00A54239">
      <w:pPr>
        <w:pStyle w:val="a"/>
        <w:numPr>
          <w:ilvl w:val="0"/>
          <w:numId w:val="0"/>
        </w:numPr>
        <w:tabs>
          <w:tab w:val="clear" w:pos="1134"/>
          <w:tab w:val="left" w:pos="-284"/>
          <w:tab w:val="left" w:pos="142"/>
          <w:tab w:val="left" w:pos="284"/>
          <w:tab w:val="left" w:pos="567"/>
        </w:tabs>
        <w:spacing w:after="120"/>
        <w:ind w:left="-284" w:firstLine="284"/>
      </w:pPr>
      <w:r w:rsidRPr="00845F67">
        <w:rPr>
          <w:b/>
        </w:rPr>
        <w:t>29</w:t>
      </w:r>
      <w:r w:rsidR="009C7694" w:rsidRPr="00845F67">
        <w:rPr>
          <w:b/>
        </w:rPr>
        <w:t>.</w:t>
      </w:r>
      <w:r w:rsidR="0026663C" w:rsidRPr="00845F67">
        <w:rPr>
          <w:b/>
        </w:rPr>
        <w:t xml:space="preserve"> </w:t>
      </w:r>
      <w:proofErr w:type="spellStart"/>
      <w:r w:rsidR="00D21F85" w:rsidRPr="00845F67">
        <w:t>În</w:t>
      </w:r>
      <w:proofErr w:type="spellEnd"/>
      <w:r w:rsidR="00D21F85" w:rsidRPr="00845F67">
        <w:t xml:space="preserve"> </w:t>
      </w:r>
      <w:proofErr w:type="spellStart"/>
      <w:r w:rsidR="00D21F85" w:rsidRPr="00845F67">
        <w:t>ceea</w:t>
      </w:r>
      <w:proofErr w:type="spellEnd"/>
      <w:r w:rsidR="00D21F85" w:rsidRPr="00845F67">
        <w:t xml:space="preserve"> </w:t>
      </w:r>
      <w:proofErr w:type="spellStart"/>
      <w:r w:rsidR="00D21F85" w:rsidRPr="00845F67">
        <w:t>ce</w:t>
      </w:r>
      <w:proofErr w:type="spellEnd"/>
      <w:r w:rsidR="00D21F85" w:rsidRPr="00845F67">
        <w:t xml:space="preserve"> </w:t>
      </w:r>
      <w:proofErr w:type="spellStart"/>
      <w:r w:rsidR="00D21F85" w:rsidRPr="00845F67">
        <w:t>privesc</w:t>
      </w:r>
      <w:proofErr w:type="spellEnd"/>
      <w:r w:rsidR="0026663C" w:rsidRPr="00845F67">
        <w:t xml:space="preserve"> </w:t>
      </w:r>
      <w:proofErr w:type="spellStart"/>
      <w:r w:rsidR="003943B8" w:rsidRPr="00845F67">
        <w:rPr>
          <w:bCs/>
        </w:rPr>
        <w:t>referințele</w:t>
      </w:r>
      <w:proofErr w:type="spellEnd"/>
      <w:r w:rsidR="003943B8" w:rsidRPr="00845F67">
        <w:rPr>
          <w:bCs/>
        </w:rPr>
        <w:t xml:space="preserve"> de</w:t>
      </w:r>
      <w:r w:rsidR="007167E4" w:rsidRPr="00845F67">
        <w:t xml:space="preserve"> la pct.</w:t>
      </w:r>
      <w:r w:rsidR="00C255B7" w:rsidRPr="00845F67">
        <w:t xml:space="preserve"> </w:t>
      </w:r>
      <w:r w:rsidR="007167E4" w:rsidRPr="00845F67">
        <w:t>2</w:t>
      </w:r>
      <w:r w:rsidR="00805721" w:rsidRPr="00845F67">
        <w:t>6</w:t>
      </w:r>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conformitate</w:t>
      </w:r>
      <w:proofErr w:type="spellEnd"/>
      <w:r w:rsidR="007167E4" w:rsidRPr="00845F67">
        <w:t xml:space="preserve"> cu </w:t>
      </w:r>
      <w:proofErr w:type="spellStart"/>
      <w:r w:rsidR="007167E4" w:rsidRPr="00845F67">
        <w:t>legislaţia</w:t>
      </w:r>
      <w:proofErr w:type="spellEnd"/>
      <w:r w:rsidR="007167E4" w:rsidRPr="00845F67">
        <w:t xml:space="preserve"> </w:t>
      </w:r>
      <w:proofErr w:type="spellStart"/>
      <w:r w:rsidR="007167E4" w:rsidRPr="00845F67">
        <w:t>internă</w:t>
      </w:r>
      <w:proofErr w:type="spellEnd"/>
      <w:r w:rsidR="007167E4" w:rsidRPr="00845F67">
        <w:t xml:space="preserve"> a </w:t>
      </w:r>
      <w:proofErr w:type="spellStart"/>
      <w:r w:rsidR="007167E4" w:rsidRPr="00845F67">
        <w:t>statului</w:t>
      </w:r>
      <w:proofErr w:type="spellEnd"/>
      <w:r w:rsidR="007167E4" w:rsidRPr="00845F67">
        <w:t xml:space="preserve"> </w:t>
      </w:r>
      <w:proofErr w:type="spellStart"/>
      <w:r w:rsidR="007167E4" w:rsidRPr="00845F67">
        <w:t>în</w:t>
      </w:r>
      <w:proofErr w:type="spellEnd"/>
      <w:r w:rsidR="007167E4" w:rsidRPr="00845F67">
        <w:t xml:space="preserve"> care sunt </w:t>
      </w:r>
      <w:proofErr w:type="spellStart"/>
      <w:r w:rsidR="007167E4" w:rsidRPr="00845F67">
        <w:t>stabiliţi</w:t>
      </w:r>
      <w:proofErr w:type="spellEnd"/>
      <w:r w:rsidR="007167E4" w:rsidRPr="00845F67">
        <w:t xml:space="preserve"> </w:t>
      </w:r>
      <w:proofErr w:type="spellStart"/>
      <w:r w:rsidR="007167E4" w:rsidRPr="00845F67">
        <w:t>ofertanţii</w:t>
      </w:r>
      <w:proofErr w:type="spellEnd"/>
      <w:r w:rsidR="007167E4" w:rsidRPr="00845F67">
        <w:t xml:space="preserve">, </w:t>
      </w:r>
      <w:proofErr w:type="spellStart"/>
      <w:r w:rsidR="007167E4" w:rsidRPr="00845F67">
        <w:t>aceste</w:t>
      </w:r>
      <w:proofErr w:type="spellEnd"/>
      <w:r w:rsidR="007167E4" w:rsidRPr="00845F67">
        <w:t xml:space="preserve"> </w:t>
      </w:r>
      <w:proofErr w:type="spellStart"/>
      <w:r w:rsidR="007167E4" w:rsidRPr="00845F67">
        <w:t>solicitări</w:t>
      </w:r>
      <w:proofErr w:type="spellEnd"/>
      <w:r w:rsidR="007167E4" w:rsidRPr="00845F67">
        <w:t xml:space="preserve"> se </w:t>
      </w:r>
      <w:proofErr w:type="spellStart"/>
      <w:r w:rsidR="007167E4" w:rsidRPr="00845F67">
        <w:t>referă</w:t>
      </w:r>
      <w:proofErr w:type="spellEnd"/>
      <w:r w:rsidR="007167E4" w:rsidRPr="00845F67">
        <w:t xml:space="preserve"> la </w:t>
      </w:r>
      <w:proofErr w:type="spellStart"/>
      <w:r w:rsidR="007167E4" w:rsidRPr="00845F67">
        <w:t>persoanele</w:t>
      </w:r>
      <w:proofErr w:type="spellEnd"/>
      <w:r w:rsidR="007167E4" w:rsidRPr="00845F67">
        <w:t xml:space="preserve"> </w:t>
      </w:r>
      <w:proofErr w:type="spellStart"/>
      <w:r w:rsidR="007167E4" w:rsidRPr="00845F67">
        <w:t>fizice</w:t>
      </w:r>
      <w:proofErr w:type="spellEnd"/>
      <w:r w:rsidR="007167E4" w:rsidRPr="00845F67">
        <w:t xml:space="preserve"> </w:t>
      </w:r>
      <w:proofErr w:type="spellStart"/>
      <w:r w:rsidR="007167E4" w:rsidRPr="00845F67">
        <w:t>şi</w:t>
      </w:r>
      <w:proofErr w:type="spellEnd"/>
      <w:r w:rsidR="007167E4" w:rsidRPr="00845F67">
        <w:t xml:space="preserve"> </w:t>
      </w:r>
      <w:proofErr w:type="spellStart"/>
      <w:r w:rsidR="007167E4" w:rsidRPr="00845F67">
        <w:t>persoanele</w:t>
      </w:r>
      <w:proofErr w:type="spellEnd"/>
      <w:r w:rsidR="007167E4" w:rsidRPr="00845F67">
        <w:t xml:space="preserve"> </w:t>
      </w:r>
      <w:proofErr w:type="spellStart"/>
      <w:r w:rsidR="007167E4" w:rsidRPr="00845F67">
        <w:t>juridice</w:t>
      </w:r>
      <w:proofErr w:type="spellEnd"/>
      <w:r w:rsidR="007167E4" w:rsidRPr="00845F67">
        <w:t xml:space="preserve">, </w:t>
      </w:r>
      <w:proofErr w:type="spellStart"/>
      <w:r w:rsidR="007167E4" w:rsidRPr="00845F67">
        <w:t>inclusiv</w:t>
      </w:r>
      <w:proofErr w:type="spellEnd"/>
      <w:r w:rsidR="007167E4" w:rsidRPr="00845F67">
        <w:t xml:space="preserve">, </w:t>
      </w:r>
      <w:proofErr w:type="spellStart"/>
      <w:r w:rsidR="007167E4" w:rsidRPr="00845F67">
        <w:lastRenderedPageBreak/>
        <w:t>după</w:t>
      </w:r>
      <w:proofErr w:type="spellEnd"/>
      <w:r w:rsidR="007167E4" w:rsidRPr="00845F67">
        <w:t xml:space="preserve"> </w:t>
      </w:r>
      <w:proofErr w:type="spellStart"/>
      <w:r w:rsidR="007167E4" w:rsidRPr="00845F67">
        <w:t>caz</w:t>
      </w:r>
      <w:proofErr w:type="spellEnd"/>
      <w:r w:rsidR="007167E4" w:rsidRPr="00845F67">
        <w:t xml:space="preserve">, la </w:t>
      </w:r>
      <w:proofErr w:type="spellStart"/>
      <w:r w:rsidR="007167E4" w:rsidRPr="00845F67">
        <w:t>directori</w:t>
      </w:r>
      <w:proofErr w:type="spellEnd"/>
      <w:r w:rsidR="007167E4" w:rsidRPr="00845F67">
        <w:t xml:space="preserve"> de </w:t>
      </w:r>
      <w:proofErr w:type="spellStart"/>
      <w:r w:rsidR="007167E4" w:rsidRPr="00845F67">
        <w:t>companii</w:t>
      </w:r>
      <w:proofErr w:type="spellEnd"/>
      <w:r w:rsidR="007167E4" w:rsidRPr="00845F67">
        <w:t xml:space="preserve"> </w:t>
      </w:r>
      <w:proofErr w:type="spellStart"/>
      <w:r w:rsidR="007167E4" w:rsidRPr="00845F67">
        <w:t>sau</w:t>
      </w:r>
      <w:proofErr w:type="spellEnd"/>
      <w:r w:rsidR="007167E4" w:rsidRPr="00845F67">
        <w:t xml:space="preserve"> la </w:t>
      </w:r>
      <w:proofErr w:type="spellStart"/>
      <w:r w:rsidR="007167E4" w:rsidRPr="00845F67">
        <w:t>orice</w:t>
      </w:r>
      <w:proofErr w:type="spellEnd"/>
      <w:r w:rsidR="007167E4" w:rsidRPr="00845F67">
        <w:t xml:space="preserve"> </w:t>
      </w:r>
      <w:proofErr w:type="spellStart"/>
      <w:r w:rsidR="007167E4" w:rsidRPr="00845F67">
        <w:t>persoană</w:t>
      </w:r>
      <w:proofErr w:type="spellEnd"/>
      <w:r w:rsidR="007167E4" w:rsidRPr="00845F67">
        <w:t xml:space="preserve"> cu </w:t>
      </w:r>
      <w:proofErr w:type="spellStart"/>
      <w:r w:rsidR="007167E4" w:rsidRPr="00845F67">
        <w:t>putere</w:t>
      </w:r>
      <w:proofErr w:type="spellEnd"/>
      <w:r w:rsidR="007167E4" w:rsidRPr="00845F67">
        <w:t xml:space="preserve"> de </w:t>
      </w:r>
      <w:proofErr w:type="spellStart"/>
      <w:r w:rsidR="007167E4" w:rsidRPr="00845F67">
        <w:t>reprezentare</w:t>
      </w:r>
      <w:proofErr w:type="spellEnd"/>
      <w:r w:rsidR="007167E4" w:rsidRPr="00845F67">
        <w:t xml:space="preserve">, de </w:t>
      </w:r>
      <w:proofErr w:type="spellStart"/>
      <w:r w:rsidR="007167E4" w:rsidRPr="00845F67">
        <w:t>decizie</w:t>
      </w:r>
      <w:proofErr w:type="spellEnd"/>
      <w:r w:rsidR="007167E4" w:rsidRPr="00845F67">
        <w:t xml:space="preserve"> </w:t>
      </w:r>
      <w:proofErr w:type="spellStart"/>
      <w:r w:rsidR="007167E4" w:rsidRPr="00845F67">
        <w:t>ori</w:t>
      </w:r>
      <w:proofErr w:type="spellEnd"/>
      <w:r w:rsidR="007167E4" w:rsidRPr="00845F67">
        <w:t xml:space="preserve"> de control </w:t>
      </w:r>
      <w:proofErr w:type="spellStart"/>
      <w:r w:rsidR="007167E4" w:rsidRPr="00845F67">
        <w:t>în</w:t>
      </w:r>
      <w:proofErr w:type="spellEnd"/>
      <w:r w:rsidR="007167E4" w:rsidRPr="00845F67">
        <w:t xml:space="preserve"> </w:t>
      </w:r>
      <w:proofErr w:type="spellStart"/>
      <w:r w:rsidR="007167E4" w:rsidRPr="00845F67">
        <w:t>ceea</w:t>
      </w:r>
      <w:proofErr w:type="spellEnd"/>
      <w:r w:rsidR="007167E4" w:rsidRPr="00845F67">
        <w:t xml:space="preserve"> </w:t>
      </w:r>
      <w:proofErr w:type="spellStart"/>
      <w:r w:rsidR="007167E4" w:rsidRPr="00845F67">
        <w:t>ce</w:t>
      </w:r>
      <w:proofErr w:type="spellEnd"/>
      <w:r w:rsidR="007167E4" w:rsidRPr="00845F67">
        <w:t xml:space="preserve"> </w:t>
      </w:r>
      <w:proofErr w:type="spellStart"/>
      <w:r w:rsidR="007167E4" w:rsidRPr="00845F67">
        <w:t>priveşte</w:t>
      </w:r>
      <w:proofErr w:type="spellEnd"/>
      <w:r w:rsidR="007167E4" w:rsidRPr="00845F67">
        <w:t xml:space="preserve"> </w:t>
      </w:r>
      <w:proofErr w:type="spellStart"/>
      <w:r w:rsidR="007167E4" w:rsidRPr="00845F67">
        <w:t>ofertantul</w:t>
      </w:r>
      <w:proofErr w:type="spellEnd"/>
      <w:r w:rsidR="007167E4" w:rsidRPr="00845F67">
        <w:t>/</w:t>
      </w:r>
      <w:proofErr w:type="spellStart"/>
      <w:r w:rsidR="007167E4" w:rsidRPr="00845F67">
        <w:t>candidatul</w:t>
      </w:r>
      <w:proofErr w:type="spellEnd"/>
      <w:r w:rsidR="007167E4" w:rsidRPr="00845F67">
        <w:t>.</w:t>
      </w:r>
    </w:p>
    <w:p w14:paraId="1A040117" w14:textId="77777777" w:rsidR="008056B7" w:rsidRPr="00845F67"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845F67">
        <w:rPr>
          <w:b/>
        </w:rPr>
        <w:t xml:space="preserve"> 3</w:t>
      </w:r>
      <w:r w:rsidR="00A600EB" w:rsidRPr="00845F67">
        <w:rPr>
          <w:b/>
        </w:rPr>
        <w:t>0</w:t>
      </w:r>
      <w:r w:rsidR="007167E4" w:rsidRPr="00845F67">
        <w:rPr>
          <w:b/>
        </w:rPr>
        <w:t>.</w:t>
      </w:r>
      <w:r w:rsidR="0026663C" w:rsidRPr="00845F67">
        <w:rPr>
          <w:b/>
        </w:rPr>
        <w:t xml:space="preserve"> </w:t>
      </w:r>
      <w:proofErr w:type="spellStart"/>
      <w:r w:rsidR="007167E4" w:rsidRPr="00845F67">
        <w:t>În</w:t>
      </w:r>
      <w:proofErr w:type="spellEnd"/>
      <w:r w:rsidR="007167E4" w:rsidRPr="00845F67">
        <w:t xml:space="preserve"> </w:t>
      </w:r>
      <w:proofErr w:type="spellStart"/>
      <w:r w:rsidR="007167E4" w:rsidRPr="00845F67">
        <w:t>cazul</w:t>
      </w:r>
      <w:proofErr w:type="spellEnd"/>
      <w:r w:rsidR="007167E4" w:rsidRPr="00845F67">
        <w:t xml:space="preserve"> </w:t>
      </w:r>
      <w:proofErr w:type="spellStart"/>
      <w:r w:rsidR="007167E4" w:rsidRPr="00845F67">
        <w:t>în</w:t>
      </w:r>
      <w:proofErr w:type="spellEnd"/>
      <w:r w:rsidR="007167E4" w:rsidRPr="00845F67">
        <w:t xml:space="preserve"> care </w:t>
      </w:r>
      <w:proofErr w:type="spellStart"/>
      <w:r w:rsidR="007167E4" w:rsidRPr="00845F67">
        <w:t>în</w:t>
      </w:r>
      <w:proofErr w:type="spellEnd"/>
      <w:r w:rsidR="007167E4" w:rsidRPr="00845F67">
        <w:t xml:space="preserve"> </w:t>
      </w:r>
      <w:proofErr w:type="spellStart"/>
      <w:r w:rsidR="007167E4" w:rsidRPr="00845F67">
        <w:t>ţara</w:t>
      </w:r>
      <w:proofErr w:type="spellEnd"/>
      <w:r w:rsidR="007167E4" w:rsidRPr="00845F67">
        <w:t xml:space="preserve"> de </w:t>
      </w:r>
      <w:proofErr w:type="spellStart"/>
      <w:r w:rsidR="007167E4" w:rsidRPr="00845F67">
        <w:t>origine</w:t>
      </w:r>
      <w:proofErr w:type="spellEnd"/>
      <w:r w:rsidR="007167E4" w:rsidRPr="00845F67">
        <w:t xml:space="preserve"> </w:t>
      </w:r>
      <w:proofErr w:type="spellStart"/>
      <w:r w:rsidR="007167E4" w:rsidRPr="00845F67">
        <w:t>sau</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ţara</w:t>
      </w:r>
      <w:proofErr w:type="spellEnd"/>
      <w:r w:rsidR="007167E4" w:rsidRPr="00845F67">
        <w:t xml:space="preserve"> </w:t>
      </w:r>
      <w:proofErr w:type="spellStart"/>
      <w:r w:rsidR="007167E4" w:rsidRPr="00845F67">
        <w:t>în</w:t>
      </w:r>
      <w:proofErr w:type="spellEnd"/>
      <w:r w:rsidR="007167E4" w:rsidRPr="00845F67">
        <w:t xml:space="preserve"> care </w:t>
      </w:r>
      <w:proofErr w:type="spellStart"/>
      <w:r w:rsidR="007167E4" w:rsidRPr="00845F67">
        <w:t>este</w:t>
      </w:r>
      <w:proofErr w:type="spellEnd"/>
      <w:r w:rsidR="007167E4" w:rsidRPr="00845F67">
        <w:t xml:space="preserve"> </w:t>
      </w:r>
      <w:proofErr w:type="spellStart"/>
      <w:r w:rsidR="007167E4" w:rsidRPr="00845F67">
        <w:t>stabilit</w:t>
      </w:r>
      <w:proofErr w:type="spellEnd"/>
      <w:r w:rsidR="007167E4" w:rsidRPr="00845F67">
        <w:t xml:space="preserve"> </w:t>
      </w:r>
      <w:proofErr w:type="spellStart"/>
      <w:r w:rsidR="007167E4" w:rsidRPr="00845F67">
        <w:t>ofertantul</w:t>
      </w:r>
      <w:proofErr w:type="spellEnd"/>
      <w:r w:rsidR="007167E4" w:rsidRPr="00845F67">
        <w:t>/</w:t>
      </w:r>
      <w:proofErr w:type="spellStart"/>
      <w:r w:rsidR="007167E4" w:rsidRPr="00845F67">
        <w:t>candidatul</w:t>
      </w:r>
      <w:proofErr w:type="spellEnd"/>
      <w:r w:rsidR="007167E4" w:rsidRPr="00845F67">
        <w:t xml:space="preserve"> nu se emit </w:t>
      </w:r>
      <w:proofErr w:type="spellStart"/>
      <w:r w:rsidR="007167E4" w:rsidRPr="00845F67">
        <w:t>documente</w:t>
      </w:r>
      <w:proofErr w:type="spellEnd"/>
      <w:r w:rsidR="007167E4" w:rsidRPr="00845F67">
        <w:t xml:space="preserve"> de natura </w:t>
      </w:r>
      <w:proofErr w:type="spellStart"/>
      <w:r w:rsidR="007167E4" w:rsidRPr="00845F67">
        <w:t>celor</w:t>
      </w:r>
      <w:proofErr w:type="spellEnd"/>
      <w:r w:rsidR="007167E4" w:rsidRPr="00845F67">
        <w:t xml:space="preserve"> </w:t>
      </w:r>
      <w:proofErr w:type="spellStart"/>
      <w:r w:rsidR="007167E4" w:rsidRPr="00845F67">
        <w:t>prevăzute</w:t>
      </w:r>
      <w:proofErr w:type="spellEnd"/>
      <w:r w:rsidR="007167E4" w:rsidRPr="00845F67">
        <w:t xml:space="preserve"> la pct.</w:t>
      </w:r>
      <w:r w:rsidR="00C255B7" w:rsidRPr="00845F67">
        <w:t xml:space="preserve"> </w:t>
      </w:r>
      <w:r w:rsidR="007167E4" w:rsidRPr="00845F67">
        <w:t>2</w:t>
      </w:r>
      <w:r w:rsidR="00805721" w:rsidRPr="00845F67">
        <w:t>5</w:t>
      </w:r>
      <w:r w:rsidR="007167E4" w:rsidRPr="00845F67">
        <w:t xml:space="preserve"> </w:t>
      </w:r>
      <w:proofErr w:type="spellStart"/>
      <w:r w:rsidR="007167E4" w:rsidRPr="00845F67">
        <w:t>sau</w:t>
      </w:r>
      <w:proofErr w:type="spellEnd"/>
      <w:r w:rsidR="007167E4" w:rsidRPr="00845F67">
        <w:t xml:space="preserve"> </w:t>
      </w:r>
      <w:proofErr w:type="spellStart"/>
      <w:r w:rsidR="007167E4" w:rsidRPr="00845F67">
        <w:t>respectivele</w:t>
      </w:r>
      <w:proofErr w:type="spellEnd"/>
      <w:r w:rsidR="007167E4" w:rsidRPr="00845F67">
        <w:t xml:space="preserve"> </w:t>
      </w:r>
      <w:proofErr w:type="spellStart"/>
      <w:r w:rsidR="007167E4" w:rsidRPr="00845F67">
        <w:t>documente</w:t>
      </w:r>
      <w:proofErr w:type="spellEnd"/>
      <w:r w:rsidR="007167E4" w:rsidRPr="00845F67">
        <w:t xml:space="preserve"> nu </w:t>
      </w:r>
      <w:proofErr w:type="spellStart"/>
      <w:r w:rsidR="007167E4" w:rsidRPr="00845F67">
        <w:t>vizează</w:t>
      </w:r>
      <w:proofErr w:type="spellEnd"/>
      <w:r w:rsidR="007167E4" w:rsidRPr="00845F67">
        <w:t xml:space="preserve"> </w:t>
      </w:r>
      <w:proofErr w:type="spellStart"/>
      <w:r w:rsidR="007167E4" w:rsidRPr="00845F67">
        <w:t>toate</w:t>
      </w:r>
      <w:proofErr w:type="spellEnd"/>
      <w:r w:rsidR="007167E4" w:rsidRPr="00845F67">
        <w:t xml:space="preserve"> </w:t>
      </w:r>
      <w:proofErr w:type="spellStart"/>
      <w:r w:rsidR="007167E4" w:rsidRPr="00845F67">
        <w:t>situaţiile</w:t>
      </w:r>
      <w:proofErr w:type="spellEnd"/>
      <w:r w:rsidR="007167E4" w:rsidRPr="00845F67">
        <w:t xml:space="preserve"> </w:t>
      </w:r>
      <w:proofErr w:type="spellStart"/>
      <w:r w:rsidR="00AE1523" w:rsidRPr="00845F67">
        <w:t>referitoare</w:t>
      </w:r>
      <w:proofErr w:type="spellEnd"/>
      <w:r w:rsidR="00AE1523" w:rsidRPr="00845F67">
        <w:t xml:space="preserve"> de</w:t>
      </w:r>
      <w:r w:rsidR="0026663C" w:rsidRPr="00845F67">
        <w:t xml:space="preserve"> </w:t>
      </w:r>
      <w:r w:rsidR="007167E4" w:rsidRPr="00845F67">
        <w:t>la pct.</w:t>
      </w:r>
      <w:r w:rsidR="00C255B7" w:rsidRPr="00845F67">
        <w:t xml:space="preserve"> </w:t>
      </w:r>
      <w:r w:rsidR="007167E4" w:rsidRPr="00845F67">
        <w:t>2</w:t>
      </w:r>
      <w:r w:rsidR="00805721" w:rsidRPr="00845F67">
        <w:t>6</w:t>
      </w:r>
      <w:r w:rsidR="007167E4" w:rsidRPr="00845F67">
        <w:t xml:space="preserve">, </w:t>
      </w:r>
      <w:proofErr w:type="spellStart"/>
      <w:r w:rsidR="007167E4" w:rsidRPr="00845F67">
        <w:t>autoritatea</w:t>
      </w:r>
      <w:proofErr w:type="spellEnd"/>
      <w:r w:rsidR="007167E4" w:rsidRPr="00845F67">
        <w:t xml:space="preserve"> </w:t>
      </w:r>
      <w:proofErr w:type="spellStart"/>
      <w:r w:rsidR="007167E4" w:rsidRPr="00845F67">
        <w:t>contractantă</w:t>
      </w:r>
      <w:proofErr w:type="spellEnd"/>
      <w:r w:rsidR="007167E4" w:rsidRPr="00845F67">
        <w:t xml:space="preserve"> are </w:t>
      </w:r>
      <w:proofErr w:type="spellStart"/>
      <w:r w:rsidR="007167E4" w:rsidRPr="00845F67">
        <w:t>obligaţia</w:t>
      </w:r>
      <w:proofErr w:type="spellEnd"/>
      <w:r w:rsidR="007167E4" w:rsidRPr="00845F67">
        <w:t xml:space="preserve"> de a </w:t>
      </w:r>
      <w:proofErr w:type="spellStart"/>
      <w:r w:rsidR="007167E4" w:rsidRPr="00845F67">
        <w:t>accepta</w:t>
      </w:r>
      <w:proofErr w:type="spellEnd"/>
      <w:r w:rsidR="007167E4" w:rsidRPr="00845F67">
        <w:t xml:space="preserve"> o </w:t>
      </w:r>
      <w:proofErr w:type="spellStart"/>
      <w:r w:rsidR="007167E4" w:rsidRPr="00845F67">
        <w:t>declaraţie</w:t>
      </w:r>
      <w:proofErr w:type="spellEnd"/>
      <w:r w:rsidR="007167E4" w:rsidRPr="00845F67">
        <w:t xml:space="preserve"> pe propria </w:t>
      </w:r>
      <w:proofErr w:type="spellStart"/>
      <w:r w:rsidR="007167E4" w:rsidRPr="00845F67">
        <w:t>răspundere</w:t>
      </w:r>
      <w:proofErr w:type="spellEnd"/>
      <w:r w:rsidR="007167E4" w:rsidRPr="00845F67">
        <w:t xml:space="preserve"> </w:t>
      </w:r>
      <w:proofErr w:type="spellStart"/>
      <w:r w:rsidR="007167E4" w:rsidRPr="00845F67">
        <w:t>sau</w:t>
      </w:r>
      <w:proofErr w:type="spellEnd"/>
      <w:r w:rsidR="007167E4" w:rsidRPr="00845F67">
        <w:t xml:space="preserve">, </w:t>
      </w:r>
      <w:proofErr w:type="spellStart"/>
      <w:r w:rsidR="007167E4" w:rsidRPr="00845F67">
        <w:t>dacă</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ţara</w:t>
      </w:r>
      <w:proofErr w:type="spellEnd"/>
      <w:r w:rsidR="007167E4" w:rsidRPr="00845F67">
        <w:t xml:space="preserve"> </w:t>
      </w:r>
      <w:proofErr w:type="spellStart"/>
      <w:r w:rsidR="007167E4" w:rsidRPr="00845F67">
        <w:t>respectivă</w:t>
      </w:r>
      <w:proofErr w:type="spellEnd"/>
      <w:r w:rsidR="007167E4" w:rsidRPr="00845F67">
        <w:t xml:space="preserve"> nu </w:t>
      </w:r>
      <w:proofErr w:type="spellStart"/>
      <w:r w:rsidR="007167E4" w:rsidRPr="00845F67">
        <w:t>există</w:t>
      </w:r>
      <w:proofErr w:type="spellEnd"/>
      <w:r w:rsidR="007167E4" w:rsidRPr="00845F67">
        <w:t xml:space="preserve"> </w:t>
      </w:r>
      <w:proofErr w:type="spellStart"/>
      <w:r w:rsidR="007167E4" w:rsidRPr="00845F67">
        <w:t>prevederi</w:t>
      </w:r>
      <w:proofErr w:type="spellEnd"/>
      <w:r w:rsidR="007167E4" w:rsidRPr="00845F67">
        <w:t xml:space="preserve"> </w:t>
      </w:r>
      <w:proofErr w:type="spellStart"/>
      <w:r w:rsidR="007167E4" w:rsidRPr="00845F67">
        <w:t>legale</w:t>
      </w:r>
      <w:proofErr w:type="spellEnd"/>
      <w:r w:rsidR="007167E4" w:rsidRPr="00845F67">
        <w:t xml:space="preserve"> </w:t>
      </w:r>
      <w:proofErr w:type="spellStart"/>
      <w:r w:rsidR="007167E4" w:rsidRPr="00845F67">
        <w:t>referitoare</w:t>
      </w:r>
      <w:proofErr w:type="spellEnd"/>
      <w:r w:rsidR="007167E4" w:rsidRPr="00845F67">
        <w:t xml:space="preserve"> la </w:t>
      </w:r>
      <w:proofErr w:type="spellStart"/>
      <w:r w:rsidR="007167E4" w:rsidRPr="00845F67">
        <w:t>declaraţia</w:t>
      </w:r>
      <w:proofErr w:type="spellEnd"/>
      <w:r w:rsidR="007167E4" w:rsidRPr="00845F67">
        <w:t xml:space="preserve"> pe propria </w:t>
      </w:r>
      <w:proofErr w:type="spellStart"/>
      <w:r w:rsidR="007167E4" w:rsidRPr="00845F67">
        <w:t>răspundere</w:t>
      </w:r>
      <w:proofErr w:type="spellEnd"/>
      <w:r w:rsidR="007167E4" w:rsidRPr="00845F67">
        <w:t xml:space="preserve">, o </w:t>
      </w:r>
      <w:proofErr w:type="spellStart"/>
      <w:r w:rsidR="007167E4" w:rsidRPr="00845F67">
        <w:t>declaraţie</w:t>
      </w:r>
      <w:proofErr w:type="spellEnd"/>
      <w:r w:rsidR="007167E4" w:rsidRPr="00845F67">
        <w:t xml:space="preserve"> </w:t>
      </w:r>
      <w:proofErr w:type="spellStart"/>
      <w:r w:rsidR="007167E4" w:rsidRPr="00845F67">
        <w:t>autentică</w:t>
      </w:r>
      <w:proofErr w:type="spellEnd"/>
      <w:r w:rsidR="007167E4" w:rsidRPr="00845F67">
        <w:t xml:space="preserve"> </w:t>
      </w:r>
      <w:proofErr w:type="spellStart"/>
      <w:r w:rsidR="007167E4" w:rsidRPr="00845F67">
        <w:t>dată</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faţa</w:t>
      </w:r>
      <w:proofErr w:type="spellEnd"/>
      <w:r w:rsidR="007167E4" w:rsidRPr="00845F67">
        <w:t xml:space="preserve"> </w:t>
      </w:r>
      <w:proofErr w:type="spellStart"/>
      <w:r w:rsidR="007167E4" w:rsidRPr="00845F67">
        <w:t>unui</w:t>
      </w:r>
      <w:proofErr w:type="spellEnd"/>
      <w:r w:rsidR="007167E4" w:rsidRPr="00845F67">
        <w:t xml:space="preserve"> </w:t>
      </w:r>
      <w:proofErr w:type="spellStart"/>
      <w:r w:rsidR="007167E4" w:rsidRPr="00845F67">
        <w:t>notar</w:t>
      </w:r>
      <w:proofErr w:type="spellEnd"/>
      <w:r w:rsidR="007167E4" w:rsidRPr="00845F67">
        <w:t xml:space="preserve">, a </w:t>
      </w:r>
      <w:proofErr w:type="spellStart"/>
      <w:r w:rsidR="007167E4" w:rsidRPr="00845F67">
        <w:t>unei</w:t>
      </w:r>
      <w:proofErr w:type="spellEnd"/>
      <w:r w:rsidR="007167E4" w:rsidRPr="00845F67">
        <w:t xml:space="preserve"> </w:t>
      </w:r>
      <w:proofErr w:type="spellStart"/>
      <w:r w:rsidR="007167E4" w:rsidRPr="00845F67">
        <w:t>autorităţi</w:t>
      </w:r>
      <w:proofErr w:type="spellEnd"/>
      <w:r w:rsidR="007167E4" w:rsidRPr="00845F67">
        <w:t xml:space="preserve"> administrative </w:t>
      </w:r>
      <w:proofErr w:type="spellStart"/>
      <w:r w:rsidR="007167E4" w:rsidRPr="00845F67">
        <w:t>sau</w:t>
      </w:r>
      <w:proofErr w:type="spellEnd"/>
      <w:r w:rsidR="007167E4" w:rsidRPr="00845F67">
        <w:t xml:space="preserve"> </w:t>
      </w:r>
      <w:proofErr w:type="spellStart"/>
      <w:r w:rsidR="007167E4" w:rsidRPr="00845F67">
        <w:t>judiciare</w:t>
      </w:r>
      <w:proofErr w:type="spellEnd"/>
      <w:r w:rsidR="007167E4" w:rsidRPr="00845F67">
        <w:t xml:space="preserve"> </w:t>
      </w:r>
      <w:proofErr w:type="spellStart"/>
      <w:r w:rsidR="007167E4" w:rsidRPr="00845F67">
        <w:t>sau</w:t>
      </w:r>
      <w:proofErr w:type="spellEnd"/>
      <w:r w:rsidR="007167E4" w:rsidRPr="00845F67">
        <w:t xml:space="preserve"> a </w:t>
      </w:r>
      <w:proofErr w:type="spellStart"/>
      <w:r w:rsidR="007167E4" w:rsidRPr="00845F67">
        <w:t>unei</w:t>
      </w:r>
      <w:proofErr w:type="spellEnd"/>
      <w:r w:rsidR="007167E4" w:rsidRPr="00845F67">
        <w:t xml:space="preserve"> </w:t>
      </w:r>
      <w:proofErr w:type="spellStart"/>
      <w:r w:rsidR="007167E4" w:rsidRPr="00845F67">
        <w:t>asociaţii</w:t>
      </w:r>
      <w:proofErr w:type="spellEnd"/>
      <w:r w:rsidR="007167E4" w:rsidRPr="00845F67">
        <w:t xml:space="preserve"> </w:t>
      </w:r>
      <w:proofErr w:type="spellStart"/>
      <w:r w:rsidR="007167E4" w:rsidRPr="00845F67">
        <w:t>profesionale</w:t>
      </w:r>
      <w:proofErr w:type="spellEnd"/>
      <w:r w:rsidR="007167E4" w:rsidRPr="00845F67">
        <w:t xml:space="preserve"> care are </w:t>
      </w:r>
      <w:proofErr w:type="spellStart"/>
      <w:r w:rsidR="007167E4" w:rsidRPr="00845F67">
        <w:t>competenţe</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acest</w:t>
      </w:r>
      <w:proofErr w:type="spellEnd"/>
      <w:r w:rsidR="007167E4" w:rsidRPr="00845F67">
        <w:t xml:space="preserve"> </w:t>
      </w:r>
      <w:proofErr w:type="spellStart"/>
      <w:r w:rsidR="007167E4" w:rsidRPr="00845F67">
        <w:t>sens.</w:t>
      </w:r>
      <w:proofErr w:type="spellEnd"/>
    </w:p>
    <w:p w14:paraId="26AA7DE3" w14:textId="77777777" w:rsidR="003534BD" w:rsidRPr="00845F67"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845F67">
        <w:rPr>
          <w:b/>
        </w:rPr>
        <w:t>3</w:t>
      </w:r>
      <w:r w:rsidR="00A600EB" w:rsidRPr="00845F67">
        <w:rPr>
          <w:b/>
        </w:rPr>
        <w:t>1</w:t>
      </w:r>
      <w:r w:rsidR="00FC360A" w:rsidRPr="00845F67">
        <w:rPr>
          <w:b/>
        </w:rPr>
        <w:t>.</w:t>
      </w:r>
      <w:r w:rsidR="0026663C" w:rsidRPr="00845F67">
        <w:rPr>
          <w:b/>
        </w:rPr>
        <w:t xml:space="preserve"> </w:t>
      </w:r>
      <w:proofErr w:type="spellStart"/>
      <w:r w:rsidR="007167E4" w:rsidRPr="00845F67">
        <w:t>Autoritatea</w:t>
      </w:r>
      <w:proofErr w:type="spellEnd"/>
      <w:r w:rsidR="007167E4" w:rsidRPr="00845F67">
        <w:t xml:space="preserve"> </w:t>
      </w:r>
      <w:proofErr w:type="spellStart"/>
      <w:r w:rsidR="007167E4" w:rsidRPr="00845F67">
        <w:t>contractantă</w:t>
      </w:r>
      <w:proofErr w:type="spellEnd"/>
      <w:r w:rsidR="007167E4" w:rsidRPr="00845F67">
        <w:t xml:space="preserve"> </w:t>
      </w:r>
      <w:proofErr w:type="spellStart"/>
      <w:r w:rsidR="007167E4" w:rsidRPr="00845F67">
        <w:t>evaluează</w:t>
      </w:r>
      <w:proofErr w:type="spellEnd"/>
      <w:r w:rsidR="007167E4" w:rsidRPr="00845F67">
        <w:t xml:space="preserve"> </w:t>
      </w:r>
      <w:proofErr w:type="spellStart"/>
      <w:r w:rsidR="007167E4" w:rsidRPr="00845F67">
        <w:t>măsurile</w:t>
      </w:r>
      <w:proofErr w:type="spellEnd"/>
      <w:r w:rsidR="007167E4" w:rsidRPr="00845F67">
        <w:t xml:space="preserve"> </w:t>
      </w:r>
      <w:proofErr w:type="spellStart"/>
      <w:r w:rsidR="007167E4" w:rsidRPr="00845F67">
        <w:t>întreprinse</w:t>
      </w:r>
      <w:proofErr w:type="spellEnd"/>
      <w:r w:rsidR="007167E4" w:rsidRPr="00845F67">
        <w:t xml:space="preserve"> de </w:t>
      </w:r>
      <w:proofErr w:type="spellStart"/>
      <w:r w:rsidR="007167E4" w:rsidRPr="00845F67">
        <w:t>către</w:t>
      </w:r>
      <w:proofErr w:type="spellEnd"/>
      <w:r w:rsidR="007167E4" w:rsidRPr="00845F67">
        <w:t xml:space="preserve"> </w:t>
      </w:r>
      <w:proofErr w:type="spellStart"/>
      <w:r w:rsidR="007167E4" w:rsidRPr="00845F67">
        <w:t>operatorii</w:t>
      </w:r>
      <w:proofErr w:type="spellEnd"/>
      <w:r w:rsidR="007167E4" w:rsidRPr="00845F67">
        <w:t xml:space="preserve"> economici </w:t>
      </w:r>
      <w:proofErr w:type="spellStart"/>
      <w:r w:rsidR="007167E4" w:rsidRPr="00845F67">
        <w:t>ținând</w:t>
      </w:r>
      <w:proofErr w:type="spellEnd"/>
      <w:r w:rsidR="007167E4" w:rsidRPr="00845F67">
        <w:t xml:space="preserve"> </w:t>
      </w:r>
      <w:proofErr w:type="spellStart"/>
      <w:r w:rsidR="007167E4" w:rsidRPr="00845F67">
        <w:t>seama</w:t>
      </w:r>
      <w:proofErr w:type="spellEnd"/>
      <w:r w:rsidR="007167E4" w:rsidRPr="00845F67">
        <w:t xml:space="preserve"> de </w:t>
      </w:r>
      <w:proofErr w:type="spellStart"/>
      <w:r w:rsidR="007167E4" w:rsidRPr="00845F67">
        <w:t>gravitatea</w:t>
      </w:r>
      <w:proofErr w:type="spellEnd"/>
      <w:r w:rsidR="007167E4" w:rsidRPr="00845F67">
        <w:t xml:space="preserve"> </w:t>
      </w:r>
      <w:proofErr w:type="spellStart"/>
      <w:r w:rsidR="007167E4" w:rsidRPr="00845F67">
        <w:t>și</w:t>
      </w:r>
      <w:proofErr w:type="spellEnd"/>
      <w:r w:rsidR="007167E4" w:rsidRPr="00845F67">
        <w:t xml:space="preserve"> </w:t>
      </w:r>
      <w:proofErr w:type="spellStart"/>
      <w:r w:rsidR="007167E4" w:rsidRPr="00845F67">
        <w:t>circumstanțele</w:t>
      </w:r>
      <w:proofErr w:type="spellEnd"/>
      <w:r w:rsidR="007167E4" w:rsidRPr="00845F67">
        <w:t xml:space="preserve"> </w:t>
      </w:r>
      <w:proofErr w:type="spellStart"/>
      <w:r w:rsidR="007167E4" w:rsidRPr="00845F67">
        <w:t>particulare</w:t>
      </w:r>
      <w:proofErr w:type="spellEnd"/>
      <w:r w:rsidR="007167E4" w:rsidRPr="00845F67">
        <w:t xml:space="preserve"> ale </w:t>
      </w:r>
      <w:proofErr w:type="spellStart"/>
      <w:r w:rsidR="007167E4" w:rsidRPr="00845F67">
        <w:t>infracțiunii</w:t>
      </w:r>
      <w:proofErr w:type="spellEnd"/>
      <w:r w:rsidR="007167E4" w:rsidRPr="00845F67">
        <w:t xml:space="preserve"> </w:t>
      </w:r>
      <w:proofErr w:type="spellStart"/>
      <w:r w:rsidR="007167E4" w:rsidRPr="00845F67">
        <w:t>sau</w:t>
      </w:r>
      <w:proofErr w:type="spellEnd"/>
      <w:r w:rsidR="007167E4" w:rsidRPr="00845F67">
        <w:t xml:space="preserve"> ale </w:t>
      </w:r>
      <w:proofErr w:type="spellStart"/>
      <w:r w:rsidR="007167E4" w:rsidRPr="00845F67">
        <w:t>abaterii</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cazul</w:t>
      </w:r>
      <w:proofErr w:type="spellEnd"/>
      <w:r w:rsidR="007167E4" w:rsidRPr="00845F67">
        <w:t xml:space="preserve"> </w:t>
      </w:r>
      <w:proofErr w:type="spellStart"/>
      <w:r w:rsidR="007167E4" w:rsidRPr="00845F67">
        <w:t>în</w:t>
      </w:r>
      <w:proofErr w:type="spellEnd"/>
      <w:r w:rsidR="007167E4" w:rsidRPr="00845F67">
        <w:t xml:space="preserve"> care </w:t>
      </w:r>
      <w:proofErr w:type="spellStart"/>
      <w:r w:rsidR="007167E4" w:rsidRPr="00845F67">
        <w:t>consideră</w:t>
      </w:r>
      <w:proofErr w:type="spellEnd"/>
      <w:r w:rsidR="007167E4" w:rsidRPr="00845F67">
        <w:t xml:space="preserve"> </w:t>
      </w:r>
      <w:proofErr w:type="spellStart"/>
      <w:r w:rsidR="007167E4" w:rsidRPr="00845F67">
        <w:t>că</w:t>
      </w:r>
      <w:proofErr w:type="spellEnd"/>
      <w:r w:rsidR="007167E4" w:rsidRPr="00845F67">
        <w:t xml:space="preserve"> </w:t>
      </w:r>
      <w:proofErr w:type="spellStart"/>
      <w:r w:rsidR="007167E4" w:rsidRPr="00845F67">
        <w:t>măsurile</w:t>
      </w:r>
      <w:proofErr w:type="spellEnd"/>
      <w:r w:rsidR="007167E4" w:rsidRPr="00845F67">
        <w:t xml:space="preserve"> </w:t>
      </w:r>
      <w:proofErr w:type="spellStart"/>
      <w:r w:rsidR="007167E4" w:rsidRPr="00845F67">
        <w:t>întreprinse</w:t>
      </w:r>
      <w:proofErr w:type="spellEnd"/>
      <w:r w:rsidR="007167E4" w:rsidRPr="00845F67">
        <w:t xml:space="preserve"> sunt </w:t>
      </w:r>
      <w:proofErr w:type="spellStart"/>
      <w:r w:rsidR="007167E4" w:rsidRPr="00845F67">
        <w:t>insuficiente</w:t>
      </w:r>
      <w:proofErr w:type="spellEnd"/>
      <w:r w:rsidR="007167E4" w:rsidRPr="00845F67">
        <w:t xml:space="preserve">, </w:t>
      </w:r>
      <w:proofErr w:type="spellStart"/>
      <w:r w:rsidR="007167E4" w:rsidRPr="00845F67">
        <w:t>autoritatea</w:t>
      </w:r>
      <w:proofErr w:type="spellEnd"/>
      <w:r w:rsidR="007167E4" w:rsidRPr="00845F67">
        <w:t xml:space="preserve"> </w:t>
      </w:r>
      <w:proofErr w:type="spellStart"/>
      <w:r w:rsidR="007167E4" w:rsidRPr="00845F67">
        <w:t>contractantă</w:t>
      </w:r>
      <w:proofErr w:type="spellEnd"/>
      <w:r w:rsidR="007167E4" w:rsidRPr="00845F67">
        <w:t xml:space="preserve"> </w:t>
      </w:r>
      <w:proofErr w:type="spellStart"/>
      <w:r w:rsidR="007167E4" w:rsidRPr="00845F67">
        <w:t>informează</w:t>
      </w:r>
      <w:proofErr w:type="spellEnd"/>
      <w:r w:rsidR="007167E4" w:rsidRPr="00845F67">
        <w:t xml:space="preserve"> </w:t>
      </w:r>
      <w:proofErr w:type="spellStart"/>
      <w:r w:rsidR="007167E4" w:rsidRPr="00845F67">
        <w:t>ofertantul</w:t>
      </w:r>
      <w:proofErr w:type="spellEnd"/>
      <w:r w:rsidR="007167E4" w:rsidRPr="00845F67">
        <w:t>/</w:t>
      </w:r>
      <w:proofErr w:type="spellStart"/>
      <w:r w:rsidR="007167E4" w:rsidRPr="00845F67">
        <w:t>candidatul</w:t>
      </w:r>
      <w:proofErr w:type="spellEnd"/>
      <w:r w:rsidR="007167E4" w:rsidRPr="00845F67">
        <w:t xml:space="preserve"> </w:t>
      </w:r>
      <w:proofErr w:type="spellStart"/>
      <w:r w:rsidR="007167E4" w:rsidRPr="00845F67">
        <w:t>despre</w:t>
      </w:r>
      <w:proofErr w:type="spellEnd"/>
      <w:r w:rsidR="007167E4" w:rsidRPr="00845F67">
        <w:t xml:space="preserve"> </w:t>
      </w:r>
      <w:proofErr w:type="spellStart"/>
      <w:r w:rsidR="007167E4" w:rsidRPr="00845F67">
        <w:t>motivele</w:t>
      </w:r>
      <w:proofErr w:type="spellEnd"/>
      <w:r w:rsidR="007167E4" w:rsidRPr="00845F67">
        <w:t xml:space="preserve"> </w:t>
      </w:r>
      <w:proofErr w:type="spellStart"/>
      <w:r w:rsidR="007167E4" w:rsidRPr="00845F67">
        <w:t>excluderii</w:t>
      </w:r>
      <w:proofErr w:type="spellEnd"/>
      <w:r w:rsidR="007167E4" w:rsidRPr="00845F67">
        <w:t>.</w:t>
      </w:r>
    </w:p>
    <w:p w14:paraId="75AC3F95" w14:textId="77777777" w:rsidR="003534BD" w:rsidRPr="00845F67"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845F67">
        <w:rPr>
          <w:b/>
        </w:rPr>
        <w:t>3</w:t>
      </w:r>
      <w:r w:rsidR="00A600EB" w:rsidRPr="00845F67">
        <w:rPr>
          <w:b/>
        </w:rPr>
        <w:t>2</w:t>
      </w:r>
      <w:r w:rsidR="007167E4" w:rsidRPr="00845F67">
        <w:rPr>
          <w:b/>
        </w:rPr>
        <w:t>.</w:t>
      </w:r>
      <w:r w:rsidR="0026663C" w:rsidRPr="00845F67">
        <w:rPr>
          <w:b/>
        </w:rPr>
        <w:t xml:space="preserve"> </w:t>
      </w:r>
      <w:proofErr w:type="spellStart"/>
      <w:r w:rsidR="007167E4" w:rsidRPr="00845F67">
        <w:t>Autoritatea</w:t>
      </w:r>
      <w:proofErr w:type="spellEnd"/>
      <w:r w:rsidR="007167E4" w:rsidRPr="00845F67">
        <w:t xml:space="preserve"> </w:t>
      </w:r>
      <w:proofErr w:type="spellStart"/>
      <w:r w:rsidR="007167E4" w:rsidRPr="00845F67">
        <w:t>contractantă</w:t>
      </w:r>
      <w:proofErr w:type="spellEnd"/>
      <w:r w:rsidR="007167E4" w:rsidRPr="00845F67">
        <w:t xml:space="preserve"> </w:t>
      </w:r>
      <w:proofErr w:type="spellStart"/>
      <w:r w:rsidR="007167E4" w:rsidRPr="00845F67">
        <w:t>solicită</w:t>
      </w:r>
      <w:proofErr w:type="spellEnd"/>
      <w:r w:rsidR="007167E4" w:rsidRPr="00845F67">
        <w:t xml:space="preserve"> </w:t>
      </w:r>
      <w:proofErr w:type="spellStart"/>
      <w:r w:rsidR="007167E4" w:rsidRPr="00845F67">
        <w:t>oricărui</w:t>
      </w:r>
      <w:proofErr w:type="spellEnd"/>
      <w:r w:rsidR="007167E4" w:rsidRPr="00845F67">
        <w:t xml:space="preserve"> </w:t>
      </w:r>
      <w:proofErr w:type="spellStart"/>
      <w:r w:rsidR="007167E4" w:rsidRPr="00845F67">
        <w:t>ofertant</w:t>
      </w:r>
      <w:proofErr w:type="spellEnd"/>
      <w:r w:rsidR="007167E4" w:rsidRPr="00845F67">
        <w:t xml:space="preserve"> </w:t>
      </w:r>
      <w:proofErr w:type="spellStart"/>
      <w:r w:rsidR="007167E4" w:rsidRPr="00845F67">
        <w:t>să</w:t>
      </w:r>
      <w:proofErr w:type="spellEnd"/>
      <w:r w:rsidR="007167E4" w:rsidRPr="00845F67">
        <w:t xml:space="preserve"> </w:t>
      </w:r>
      <w:proofErr w:type="spellStart"/>
      <w:r w:rsidR="007167E4" w:rsidRPr="00845F67">
        <w:t>prezinte</w:t>
      </w:r>
      <w:proofErr w:type="spellEnd"/>
      <w:r w:rsidR="007167E4" w:rsidRPr="00845F67">
        <w:t xml:space="preserve"> </w:t>
      </w:r>
      <w:proofErr w:type="spellStart"/>
      <w:r w:rsidR="007167E4" w:rsidRPr="00845F67">
        <w:t>dovada</w:t>
      </w:r>
      <w:proofErr w:type="spellEnd"/>
      <w:r w:rsidR="007167E4" w:rsidRPr="00845F67">
        <w:t xml:space="preserve"> din care </w:t>
      </w:r>
      <w:proofErr w:type="spellStart"/>
      <w:r w:rsidR="007167E4" w:rsidRPr="00845F67">
        <w:t>să</w:t>
      </w:r>
      <w:proofErr w:type="spellEnd"/>
      <w:r w:rsidR="007167E4" w:rsidRPr="00845F67">
        <w:t xml:space="preserve"> </w:t>
      </w:r>
      <w:proofErr w:type="spellStart"/>
      <w:r w:rsidR="007167E4" w:rsidRPr="00845F67">
        <w:t>rezulte</w:t>
      </w:r>
      <w:proofErr w:type="spellEnd"/>
      <w:r w:rsidR="007167E4" w:rsidRPr="00845F67">
        <w:t xml:space="preserve"> o </w:t>
      </w:r>
      <w:proofErr w:type="spellStart"/>
      <w:r w:rsidR="007167E4" w:rsidRPr="00845F67">
        <w:t>formă</w:t>
      </w:r>
      <w:proofErr w:type="spellEnd"/>
      <w:r w:rsidR="007167E4" w:rsidRPr="00845F67">
        <w:t xml:space="preserve"> de </w:t>
      </w:r>
      <w:proofErr w:type="spellStart"/>
      <w:r w:rsidR="007167E4" w:rsidRPr="00845F67">
        <w:t>înregistrare</w:t>
      </w:r>
      <w:proofErr w:type="spellEnd"/>
      <w:r w:rsidR="007167E4" w:rsidRPr="00845F67">
        <w:t xml:space="preserve"> </w:t>
      </w:r>
      <w:proofErr w:type="spellStart"/>
      <w:r w:rsidR="00881F14" w:rsidRPr="00845F67">
        <w:t>în</w:t>
      </w:r>
      <w:proofErr w:type="spellEnd"/>
      <w:r w:rsidR="00881F14" w:rsidRPr="00845F67">
        <w:t xml:space="preserve"> </w:t>
      </w:r>
      <w:proofErr w:type="spellStart"/>
      <w:r w:rsidR="00881F14" w:rsidRPr="00845F67">
        <w:t>cazul</w:t>
      </w:r>
      <w:proofErr w:type="spellEnd"/>
      <w:r w:rsidR="0026663C" w:rsidRPr="00845F67">
        <w:t xml:space="preserve"> </w:t>
      </w:r>
      <w:proofErr w:type="spellStart"/>
      <w:r w:rsidR="007167E4" w:rsidRPr="00845F67">
        <w:t>persoan</w:t>
      </w:r>
      <w:r w:rsidR="00881F14" w:rsidRPr="00845F67">
        <w:t>ei</w:t>
      </w:r>
      <w:proofErr w:type="spellEnd"/>
      <w:r w:rsidR="007167E4" w:rsidRPr="00845F67">
        <w:t xml:space="preserve"> </w:t>
      </w:r>
      <w:proofErr w:type="spellStart"/>
      <w:r w:rsidR="007167E4" w:rsidRPr="00845F67">
        <w:t>juridic</w:t>
      </w:r>
      <w:r w:rsidR="00881F14" w:rsidRPr="00845F67">
        <w:t>e</w:t>
      </w:r>
      <w:proofErr w:type="spellEnd"/>
      <w:r w:rsidR="007167E4" w:rsidRPr="00845F67">
        <w:t xml:space="preserve">, </w:t>
      </w:r>
      <w:proofErr w:type="spellStart"/>
      <w:r w:rsidR="007167E4" w:rsidRPr="00845F67">
        <w:t>capacitatea</w:t>
      </w:r>
      <w:proofErr w:type="spellEnd"/>
      <w:r w:rsidR="007167E4" w:rsidRPr="00845F67">
        <w:t xml:space="preserve"> </w:t>
      </w:r>
      <w:proofErr w:type="spellStart"/>
      <w:r w:rsidR="007167E4" w:rsidRPr="00845F67">
        <w:t>legală</w:t>
      </w:r>
      <w:proofErr w:type="spellEnd"/>
      <w:r w:rsidR="007167E4" w:rsidRPr="00845F67">
        <w:t xml:space="preserve"> de </w:t>
      </w:r>
      <w:proofErr w:type="gramStart"/>
      <w:r w:rsidR="007167E4" w:rsidRPr="00845F67">
        <w:t>a</w:t>
      </w:r>
      <w:proofErr w:type="gramEnd"/>
      <w:r w:rsidR="007167E4" w:rsidRPr="00845F67">
        <w:t xml:space="preserve"> </w:t>
      </w:r>
      <w:proofErr w:type="spellStart"/>
      <w:r w:rsidR="007167E4" w:rsidRPr="00845F67">
        <w:t>executa</w:t>
      </w:r>
      <w:proofErr w:type="spellEnd"/>
      <w:r w:rsidR="007167E4" w:rsidRPr="00845F67">
        <w:t xml:space="preserve"> </w:t>
      </w:r>
      <w:proofErr w:type="spellStart"/>
      <w:r w:rsidR="007167E4" w:rsidRPr="00845F67">
        <w:t>documentați</w:t>
      </w:r>
      <w:r w:rsidR="00153412" w:rsidRPr="00845F67">
        <w:t>a</w:t>
      </w:r>
      <w:proofErr w:type="spellEnd"/>
      <w:r w:rsidR="007167E4" w:rsidRPr="00845F67">
        <w:t xml:space="preserve"> de </w:t>
      </w:r>
      <w:proofErr w:type="spellStart"/>
      <w:r w:rsidR="007167E4" w:rsidRPr="00845F67">
        <w:t>proiect</w:t>
      </w:r>
      <w:proofErr w:type="spellEnd"/>
      <w:r w:rsidR="007167E4" w:rsidRPr="00845F67">
        <w:t xml:space="preserve"> </w:t>
      </w:r>
      <w:proofErr w:type="spellStart"/>
      <w:r w:rsidR="007167E4" w:rsidRPr="00845F67">
        <w:t>și</w:t>
      </w:r>
      <w:proofErr w:type="spellEnd"/>
      <w:r w:rsidR="007167E4" w:rsidRPr="00845F67">
        <w:t xml:space="preserve"> </w:t>
      </w:r>
      <w:r w:rsidR="00153412" w:rsidRPr="00845F67">
        <w:t xml:space="preserve">de a </w:t>
      </w:r>
      <w:proofErr w:type="spellStart"/>
      <w:r w:rsidR="007167E4" w:rsidRPr="00845F67">
        <w:t>realiza</w:t>
      </w:r>
      <w:proofErr w:type="spellEnd"/>
      <w:r w:rsidR="007167E4" w:rsidRPr="00845F67">
        <w:t xml:space="preserve"> </w:t>
      </w:r>
      <w:proofErr w:type="spellStart"/>
      <w:r w:rsidR="007167E4" w:rsidRPr="00845F67">
        <w:t>lucrări</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conformitate</w:t>
      </w:r>
      <w:proofErr w:type="spellEnd"/>
      <w:r w:rsidR="007167E4" w:rsidRPr="00845F67">
        <w:t xml:space="preserve"> cu </w:t>
      </w:r>
      <w:proofErr w:type="spellStart"/>
      <w:r w:rsidR="007167E4" w:rsidRPr="00845F67">
        <w:t>prevederile</w:t>
      </w:r>
      <w:proofErr w:type="spellEnd"/>
      <w:r w:rsidR="007167E4" w:rsidRPr="00845F67">
        <w:t xml:space="preserve"> </w:t>
      </w:r>
      <w:proofErr w:type="spellStart"/>
      <w:r w:rsidR="007167E4" w:rsidRPr="00845F67">
        <w:t>legale</w:t>
      </w:r>
      <w:proofErr w:type="spellEnd"/>
      <w:r w:rsidR="007167E4" w:rsidRPr="00845F67">
        <w:t xml:space="preserve"> din </w:t>
      </w:r>
      <w:proofErr w:type="spellStart"/>
      <w:r w:rsidR="007167E4" w:rsidRPr="00845F67">
        <w:t>țara</w:t>
      </w:r>
      <w:proofErr w:type="spellEnd"/>
      <w:r w:rsidR="007167E4" w:rsidRPr="00845F67">
        <w:t xml:space="preserve"> </w:t>
      </w:r>
      <w:proofErr w:type="spellStart"/>
      <w:r w:rsidR="007167E4" w:rsidRPr="00845F67">
        <w:t>în</w:t>
      </w:r>
      <w:proofErr w:type="spellEnd"/>
      <w:r w:rsidR="007167E4" w:rsidRPr="00845F67">
        <w:t xml:space="preserve"> care </w:t>
      </w:r>
      <w:proofErr w:type="spellStart"/>
      <w:r w:rsidR="007167E4" w:rsidRPr="00845F67">
        <w:t>este</w:t>
      </w:r>
      <w:proofErr w:type="spellEnd"/>
      <w:r w:rsidR="007167E4" w:rsidRPr="00845F67">
        <w:t xml:space="preserve"> </w:t>
      </w:r>
      <w:proofErr w:type="spellStart"/>
      <w:r w:rsidR="007167E4" w:rsidRPr="00845F67">
        <w:t>stabilit</w:t>
      </w:r>
      <w:proofErr w:type="spellEnd"/>
      <w:r w:rsidR="007167E4" w:rsidRPr="00845F67">
        <w:t>.</w:t>
      </w:r>
      <w:bookmarkStart w:id="22" w:name="_Toc392180146"/>
      <w:bookmarkStart w:id="23" w:name="_Toc449539036"/>
    </w:p>
    <w:p w14:paraId="6C103A53" w14:textId="77777777" w:rsidR="003534BD" w:rsidRPr="00845F67"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845F67">
        <w:rPr>
          <w:b/>
        </w:rPr>
        <w:t>3</w:t>
      </w:r>
      <w:r w:rsidR="00A600EB" w:rsidRPr="00845F67">
        <w:rPr>
          <w:b/>
        </w:rPr>
        <w:t>3</w:t>
      </w:r>
      <w:r w:rsidR="007167E4" w:rsidRPr="00845F67">
        <w:rPr>
          <w:b/>
        </w:rPr>
        <w:t>.</w:t>
      </w:r>
      <w:r w:rsidR="0026663C" w:rsidRPr="00845F67">
        <w:rPr>
          <w:b/>
        </w:rPr>
        <w:t xml:space="preserve"> </w:t>
      </w:r>
      <w:proofErr w:type="spellStart"/>
      <w:r w:rsidR="007167E4" w:rsidRPr="00845F67">
        <w:t>Ofertantul</w:t>
      </w:r>
      <w:proofErr w:type="spellEnd"/>
      <w:r w:rsidR="007167E4" w:rsidRPr="00845F67">
        <w:t xml:space="preserve"> </w:t>
      </w:r>
      <w:proofErr w:type="spellStart"/>
      <w:r w:rsidR="006A7DEC" w:rsidRPr="00845F67">
        <w:t>urmează</w:t>
      </w:r>
      <w:proofErr w:type="spellEnd"/>
      <w:r w:rsidR="006A7DEC" w:rsidRPr="00845F67">
        <w:t xml:space="preserve"> </w:t>
      </w:r>
      <w:proofErr w:type="spellStart"/>
      <w:r w:rsidR="006A7DEC" w:rsidRPr="00845F67">
        <w:t>să</w:t>
      </w:r>
      <w:proofErr w:type="spellEnd"/>
      <w:r w:rsidR="006A7DEC" w:rsidRPr="00845F67">
        <w:t xml:space="preserve"> </w:t>
      </w:r>
      <w:proofErr w:type="spellStart"/>
      <w:r w:rsidR="007167E4" w:rsidRPr="00845F67">
        <w:t>dispun</w:t>
      </w:r>
      <w:r w:rsidR="006A7DEC" w:rsidRPr="00845F67">
        <w:t>ă</w:t>
      </w:r>
      <w:proofErr w:type="spellEnd"/>
      <w:r w:rsidR="007167E4" w:rsidRPr="00845F67">
        <w:t xml:space="preserve"> de un </w:t>
      </w:r>
      <w:proofErr w:type="spellStart"/>
      <w:r w:rsidR="007167E4" w:rsidRPr="00845F67">
        <w:t>nivel</w:t>
      </w:r>
      <w:proofErr w:type="spellEnd"/>
      <w:r w:rsidR="007167E4" w:rsidRPr="00845F67">
        <w:t xml:space="preserve"> minim de capacitate </w:t>
      </w:r>
      <w:proofErr w:type="spellStart"/>
      <w:r w:rsidR="00DD4A09" w:rsidRPr="00845F67">
        <w:t>economică</w:t>
      </w:r>
      <w:proofErr w:type="spellEnd"/>
      <w:r w:rsidR="00DD4A09" w:rsidRPr="00845F67">
        <w:t xml:space="preserve"> </w:t>
      </w:r>
      <w:proofErr w:type="spellStart"/>
      <w:r w:rsidR="00DD4A09" w:rsidRPr="00845F67">
        <w:t>și</w:t>
      </w:r>
      <w:proofErr w:type="spellEnd"/>
      <w:r w:rsidR="00DD4A09" w:rsidRPr="00845F67">
        <w:t>/</w:t>
      </w:r>
      <w:proofErr w:type="spellStart"/>
      <w:r w:rsidR="00DD4A09" w:rsidRPr="00845F67">
        <w:t>sau</w:t>
      </w:r>
      <w:proofErr w:type="spellEnd"/>
      <w:r w:rsidR="00DD4A09" w:rsidRPr="00845F67">
        <w:t xml:space="preserve"> </w:t>
      </w:r>
      <w:proofErr w:type="spellStart"/>
      <w:r w:rsidR="007167E4" w:rsidRPr="00845F67">
        <w:t>financiară</w:t>
      </w:r>
      <w:proofErr w:type="spellEnd"/>
      <w:r w:rsidR="00416B3E" w:rsidRPr="00845F67">
        <w:t xml:space="preserve"> </w:t>
      </w:r>
      <w:proofErr w:type="spellStart"/>
      <w:r w:rsidR="00416B3E" w:rsidRPr="00845F67">
        <w:t>și</w:t>
      </w:r>
      <w:proofErr w:type="spellEnd"/>
      <w:r w:rsidR="00416B3E" w:rsidRPr="00845F67">
        <w:t xml:space="preserve"> </w:t>
      </w:r>
      <w:proofErr w:type="spellStart"/>
      <w:r w:rsidR="006A7DEC" w:rsidRPr="00845F67">
        <w:t>să</w:t>
      </w:r>
      <w:proofErr w:type="spellEnd"/>
      <w:r w:rsidR="006A7DEC" w:rsidRPr="00845F67">
        <w:t xml:space="preserve"> </w:t>
      </w:r>
      <w:proofErr w:type="spellStart"/>
      <w:r w:rsidR="00416B3E" w:rsidRPr="00845F67">
        <w:t>prezint</w:t>
      </w:r>
      <w:r w:rsidR="006A7DEC" w:rsidRPr="00845F67">
        <w:t>e</w:t>
      </w:r>
      <w:proofErr w:type="spellEnd"/>
      <w:r w:rsidR="00416B3E" w:rsidRPr="00845F67">
        <w:t xml:space="preserve"> </w:t>
      </w:r>
      <w:proofErr w:type="spellStart"/>
      <w:r w:rsidR="00416B3E" w:rsidRPr="00845F67">
        <w:t>informații</w:t>
      </w:r>
      <w:proofErr w:type="spellEnd"/>
      <w:r w:rsidR="00416B3E" w:rsidRPr="00845F67">
        <w:t>/</w:t>
      </w:r>
      <w:proofErr w:type="spellStart"/>
      <w:r w:rsidR="00416B3E" w:rsidRPr="00845F67">
        <w:t>documente</w:t>
      </w:r>
      <w:proofErr w:type="spellEnd"/>
      <w:r w:rsidR="00416B3E" w:rsidRPr="00845F67">
        <w:t xml:space="preserve"> </w:t>
      </w:r>
      <w:proofErr w:type="spellStart"/>
      <w:r w:rsidR="00416B3E" w:rsidRPr="00845F67">
        <w:t>privind</w:t>
      </w:r>
      <w:proofErr w:type="spellEnd"/>
      <w:r w:rsidR="00416B3E" w:rsidRPr="00845F67">
        <w:t xml:space="preserve"> </w:t>
      </w:r>
      <w:proofErr w:type="spellStart"/>
      <w:r w:rsidR="00416B3E" w:rsidRPr="00845F67">
        <w:t>capacitatea</w:t>
      </w:r>
      <w:proofErr w:type="spellEnd"/>
      <w:r w:rsidR="00416B3E" w:rsidRPr="00845F67">
        <w:t xml:space="preserve"> </w:t>
      </w:r>
      <w:proofErr w:type="spellStart"/>
      <w:r w:rsidR="00416B3E" w:rsidRPr="00845F67">
        <w:t>economică</w:t>
      </w:r>
      <w:proofErr w:type="spellEnd"/>
      <w:r w:rsidR="00416B3E" w:rsidRPr="00845F67">
        <w:t xml:space="preserve"> </w:t>
      </w:r>
      <w:proofErr w:type="spellStart"/>
      <w:r w:rsidR="00416B3E" w:rsidRPr="00845F67">
        <w:t>și</w:t>
      </w:r>
      <w:proofErr w:type="spellEnd"/>
      <w:r w:rsidR="00416B3E" w:rsidRPr="00845F67">
        <w:t>/</w:t>
      </w:r>
      <w:proofErr w:type="spellStart"/>
      <w:r w:rsidR="00416B3E" w:rsidRPr="00845F67">
        <w:t>sau</w:t>
      </w:r>
      <w:proofErr w:type="spellEnd"/>
      <w:r w:rsidR="00416B3E" w:rsidRPr="00845F67">
        <w:t xml:space="preserve"> </w:t>
      </w:r>
      <w:proofErr w:type="spellStart"/>
      <w:r w:rsidR="00416B3E" w:rsidRPr="00845F67">
        <w:t>financiară</w:t>
      </w:r>
      <w:proofErr w:type="spellEnd"/>
      <w:r w:rsidR="0026663C" w:rsidRPr="00845F67">
        <w:t xml:space="preserve"> </w:t>
      </w:r>
      <w:proofErr w:type="spellStart"/>
      <w:r w:rsidR="007167E4" w:rsidRPr="00845F67">
        <w:t>pentru</w:t>
      </w:r>
      <w:proofErr w:type="spellEnd"/>
      <w:r w:rsidR="007167E4" w:rsidRPr="00845F67">
        <w:t xml:space="preserve"> a se </w:t>
      </w:r>
      <w:proofErr w:type="spellStart"/>
      <w:r w:rsidR="007167E4" w:rsidRPr="00845F67">
        <w:t>califica</w:t>
      </w:r>
      <w:proofErr w:type="spellEnd"/>
      <w:r w:rsidR="007167E4" w:rsidRPr="00845F67">
        <w:t xml:space="preserve"> conform </w:t>
      </w:r>
      <w:proofErr w:type="spellStart"/>
      <w:r w:rsidR="007167E4" w:rsidRPr="00845F67">
        <w:t>cerinţelor</w:t>
      </w:r>
      <w:proofErr w:type="spellEnd"/>
      <w:r w:rsidR="007167E4" w:rsidRPr="00845F67">
        <w:t xml:space="preserve"> de </w:t>
      </w:r>
      <w:proofErr w:type="spellStart"/>
      <w:r w:rsidR="007167E4" w:rsidRPr="00845F67">
        <w:t>îndeplinire</w:t>
      </w:r>
      <w:proofErr w:type="spellEnd"/>
      <w:r w:rsidR="007167E4" w:rsidRPr="00845F67">
        <w:t xml:space="preserve"> a </w:t>
      </w:r>
      <w:proofErr w:type="spellStart"/>
      <w:r w:rsidR="007167E4" w:rsidRPr="00845F67">
        <w:t>contractului</w:t>
      </w:r>
      <w:proofErr w:type="spellEnd"/>
      <w:r w:rsidR="00153412" w:rsidRPr="00845F67">
        <w:t xml:space="preserve">, cum </w:t>
      </w:r>
      <w:proofErr w:type="spellStart"/>
      <w:r w:rsidR="00153412" w:rsidRPr="00845F67">
        <w:t>ar</w:t>
      </w:r>
      <w:proofErr w:type="spellEnd"/>
      <w:r w:rsidR="00153412" w:rsidRPr="00845F67">
        <w:t xml:space="preserve"> fi</w:t>
      </w:r>
      <w:r w:rsidR="007167E4" w:rsidRPr="00845F67">
        <w:t>:</w:t>
      </w:r>
    </w:p>
    <w:p w14:paraId="459A8474" w14:textId="77777777" w:rsidR="00925DF7" w:rsidRPr="00845F67" w:rsidRDefault="007167E4" w:rsidP="00A54239">
      <w:pPr>
        <w:pStyle w:val="a"/>
        <w:numPr>
          <w:ilvl w:val="0"/>
          <w:numId w:val="0"/>
        </w:numPr>
        <w:tabs>
          <w:tab w:val="clear" w:pos="1134"/>
          <w:tab w:val="left" w:pos="-284"/>
          <w:tab w:val="left" w:pos="-142"/>
        </w:tabs>
        <w:spacing w:after="120"/>
        <w:ind w:left="-284" w:firstLine="426"/>
      </w:pPr>
      <w:r w:rsidRPr="00845F67">
        <w:t>1)</w:t>
      </w:r>
      <w:r w:rsidR="0026663C" w:rsidRPr="00845F67">
        <w:t xml:space="preserve"> </w:t>
      </w:r>
      <w:proofErr w:type="spellStart"/>
      <w:r w:rsidRPr="00845F67">
        <w:t>realizarea</w:t>
      </w:r>
      <w:proofErr w:type="spellEnd"/>
      <w:r w:rsidRPr="00845F67">
        <w:t xml:space="preserve"> </w:t>
      </w:r>
      <w:proofErr w:type="spellStart"/>
      <w:r w:rsidRPr="00845F67">
        <w:t>unei</w:t>
      </w:r>
      <w:proofErr w:type="spellEnd"/>
      <w:r w:rsidRPr="00845F67">
        <w:t xml:space="preserve"> </w:t>
      </w:r>
      <w:proofErr w:type="spellStart"/>
      <w:r w:rsidRPr="00845F67">
        <w:t>cifre</w:t>
      </w:r>
      <w:proofErr w:type="spellEnd"/>
      <w:r w:rsidRPr="00845F67">
        <w:t xml:space="preserve"> </w:t>
      </w:r>
      <w:proofErr w:type="spellStart"/>
      <w:r w:rsidRPr="00845F67">
        <w:t>medii</w:t>
      </w:r>
      <w:proofErr w:type="spellEnd"/>
      <w:r w:rsidRPr="00845F67">
        <w:t xml:space="preserve"> </w:t>
      </w:r>
      <w:proofErr w:type="spellStart"/>
      <w:r w:rsidRPr="00845F67">
        <w:t>anuale</w:t>
      </w:r>
      <w:proofErr w:type="spellEnd"/>
      <w:r w:rsidRPr="00845F67">
        <w:t xml:space="preserve"> de </w:t>
      </w:r>
      <w:proofErr w:type="spellStart"/>
      <w:r w:rsidRPr="00845F67">
        <w:t>afaceri</w:t>
      </w:r>
      <w:proofErr w:type="spellEnd"/>
      <w:r w:rsidRPr="00845F67">
        <w:t xml:space="preserve"> </w:t>
      </w:r>
      <w:proofErr w:type="spellStart"/>
      <w:r w:rsidRPr="00845F67">
        <w:t>în</w:t>
      </w:r>
      <w:proofErr w:type="spellEnd"/>
      <w:r w:rsidRPr="00845F67">
        <w:t xml:space="preserve"> </w:t>
      </w:r>
      <w:proofErr w:type="spellStart"/>
      <w:r w:rsidRPr="00845F67">
        <w:t>ultimii</w:t>
      </w:r>
      <w:proofErr w:type="spellEnd"/>
      <w:r w:rsidRPr="00845F67">
        <w:t xml:space="preserve"> 3 ani </w:t>
      </w:r>
      <w:proofErr w:type="spellStart"/>
      <w:r w:rsidRPr="00845F67">
        <w:t>egală</w:t>
      </w:r>
      <w:proofErr w:type="spellEnd"/>
      <w:r w:rsidRPr="00845F67">
        <w:t xml:space="preserve"> </w:t>
      </w:r>
      <w:proofErr w:type="spellStart"/>
      <w:r w:rsidRPr="00845F67">
        <w:t>sau</w:t>
      </w:r>
      <w:proofErr w:type="spellEnd"/>
      <w:r w:rsidRPr="00845F67">
        <w:t xml:space="preserve"> </w:t>
      </w:r>
      <w:proofErr w:type="spellStart"/>
      <w:r w:rsidRPr="00845F67">
        <w:t>mai</w:t>
      </w:r>
      <w:proofErr w:type="spellEnd"/>
      <w:r w:rsidRPr="00845F67">
        <w:t xml:space="preserve"> mare </w:t>
      </w:r>
      <w:proofErr w:type="spellStart"/>
      <w:r w:rsidRPr="00845F67">
        <w:t>decât</w:t>
      </w:r>
      <w:proofErr w:type="spellEnd"/>
      <w:r w:rsidRPr="00845F67">
        <w:t xml:space="preserve"> </w:t>
      </w:r>
      <w:proofErr w:type="spellStart"/>
      <w:r w:rsidRPr="00845F67">
        <w:t>suma</w:t>
      </w:r>
      <w:proofErr w:type="spellEnd"/>
      <w:r w:rsidRPr="00845F67">
        <w:t xml:space="preserve"> </w:t>
      </w:r>
      <w:proofErr w:type="spellStart"/>
      <w:r w:rsidRPr="00845F67">
        <w:t>stabilită</w:t>
      </w:r>
      <w:proofErr w:type="spellEnd"/>
      <w:r w:rsidRPr="00845F67">
        <w:t xml:space="preserve"> </w:t>
      </w:r>
      <w:proofErr w:type="spellStart"/>
      <w:r w:rsidRPr="00845F67">
        <w:t>în</w:t>
      </w:r>
      <w:proofErr w:type="spellEnd"/>
      <w:r w:rsidRPr="00845F67">
        <w:t xml:space="preserve"> </w:t>
      </w:r>
      <w:r w:rsidR="00222AFE" w:rsidRPr="00845F67">
        <w:t>pct.</w:t>
      </w:r>
      <w:r w:rsidR="00FF430B" w:rsidRPr="00845F67">
        <w:t xml:space="preserve"> </w:t>
      </w:r>
      <w:r w:rsidR="00222AFE" w:rsidRPr="00845F67">
        <w:t xml:space="preserve">16 din </w:t>
      </w:r>
      <w:proofErr w:type="spellStart"/>
      <w:r w:rsidR="00073FF9" w:rsidRPr="00845F67">
        <w:t>anexa</w:t>
      </w:r>
      <w:proofErr w:type="spellEnd"/>
      <w:r w:rsidR="00073FF9" w:rsidRPr="00845F67">
        <w:t xml:space="preserve"> nr</w:t>
      </w:r>
      <w:r w:rsidR="008944D9" w:rsidRPr="00845F67">
        <w:t>.</w:t>
      </w:r>
      <w:r w:rsidR="00C255B7" w:rsidRPr="00845F67">
        <w:t xml:space="preserve"> </w:t>
      </w:r>
      <w:r w:rsidR="008944D9" w:rsidRPr="00845F67">
        <w:t>2</w:t>
      </w:r>
      <w:r w:rsidR="0026663C" w:rsidRPr="00845F67">
        <w:t xml:space="preserve">, </w:t>
      </w:r>
      <w:r w:rsidR="006C2551" w:rsidRPr="00845F67">
        <w:t xml:space="preserve">care nu </w:t>
      </w:r>
      <w:proofErr w:type="spellStart"/>
      <w:r w:rsidR="006C2551" w:rsidRPr="00845F67">
        <w:t>trebuie</w:t>
      </w:r>
      <w:proofErr w:type="spellEnd"/>
      <w:r w:rsidR="006C2551" w:rsidRPr="00845F67">
        <w:t xml:space="preserve"> </w:t>
      </w:r>
      <w:proofErr w:type="spellStart"/>
      <w:r w:rsidR="006C2551" w:rsidRPr="00845F67">
        <w:t>să</w:t>
      </w:r>
      <w:proofErr w:type="spellEnd"/>
      <w:r w:rsidR="006C2551" w:rsidRPr="00845F67">
        <w:t xml:space="preserve"> </w:t>
      </w:r>
      <w:proofErr w:type="spellStart"/>
      <w:r w:rsidR="006C2551" w:rsidRPr="00845F67">
        <w:t>depășească</w:t>
      </w:r>
      <w:proofErr w:type="spellEnd"/>
      <w:r w:rsidR="006C2551" w:rsidRPr="00845F67">
        <w:t xml:space="preserve"> de </w:t>
      </w:r>
      <w:proofErr w:type="spellStart"/>
      <w:r w:rsidR="006C2551" w:rsidRPr="00845F67">
        <w:t>două</w:t>
      </w:r>
      <w:proofErr w:type="spellEnd"/>
      <w:r w:rsidR="006C2551" w:rsidRPr="00845F67">
        <w:t xml:space="preserve"> </w:t>
      </w:r>
      <w:proofErr w:type="spellStart"/>
      <w:r w:rsidR="006C2551" w:rsidRPr="00845F67">
        <w:t>ori</w:t>
      </w:r>
      <w:proofErr w:type="spellEnd"/>
      <w:r w:rsidR="006C2551" w:rsidRPr="00845F67">
        <w:t xml:space="preserve"> </w:t>
      </w:r>
      <w:proofErr w:type="spellStart"/>
      <w:r w:rsidR="006C2551" w:rsidRPr="00845F67">
        <w:t>valoarea</w:t>
      </w:r>
      <w:proofErr w:type="spellEnd"/>
      <w:r w:rsidR="006C2551" w:rsidRPr="00845F67">
        <w:t xml:space="preserve"> </w:t>
      </w:r>
      <w:proofErr w:type="spellStart"/>
      <w:r w:rsidR="006C2551" w:rsidRPr="00845F67">
        <w:t>estimată</w:t>
      </w:r>
      <w:proofErr w:type="spellEnd"/>
      <w:r w:rsidR="006C2551" w:rsidRPr="00845F67">
        <w:t xml:space="preserve"> a </w:t>
      </w:r>
      <w:proofErr w:type="spellStart"/>
      <w:r w:rsidR="006C2551" w:rsidRPr="00845F67">
        <w:t>contractului</w:t>
      </w:r>
      <w:proofErr w:type="spellEnd"/>
      <w:r w:rsidR="006C2551" w:rsidRPr="00845F67">
        <w:t xml:space="preserve">, cu </w:t>
      </w:r>
      <w:proofErr w:type="spellStart"/>
      <w:r w:rsidR="006C2551" w:rsidRPr="00845F67">
        <w:t>excepția</w:t>
      </w:r>
      <w:proofErr w:type="spellEnd"/>
      <w:r w:rsidR="006C2551" w:rsidRPr="00845F67">
        <w:t xml:space="preserve"> </w:t>
      </w:r>
      <w:proofErr w:type="spellStart"/>
      <w:r w:rsidR="006C2551" w:rsidRPr="00845F67">
        <w:t>cazurilor</w:t>
      </w:r>
      <w:proofErr w:type="spellEnd"/>
      <w:r w:rsidR="006C2551" w:rsidRPr="00845F67">
        <w:t xml:space="preserve"> bine </w:t>
      </w:r>
      <w:proofErr w:type="spellStart"/>
      <w:r w:rsidR="006C2551" w:rsidRPr="00845F67">
        <w:t>justificate</w:t>
      </w:r>
      <w:proofErr w:type="spellEnd"/>
      <w:r w:rsidR="006C2551" w:rsidRPr="00845F67">
        <w:t xml:space="preserve">, precum </w:t>
      </w:r>
      <w:proofErr w:type="spellStart"/>
      <w:r w:rsidR="006C2551" w:rsidRPr="00845F67">
        <w:t>cele</w:t>
      </w:r>
      <w:proofErr w:type="spellEnd"/>
      <w:r w:rsidR="006C2551" w:rsidRPr="00845F67">
        <w:t xml:space="preserve"> legate de </w:t>
      </w:r>
      <w:proofErr w:type="spellStart"/>
      <w:r w:rsidR="006C2551" w:rsidRPr="00845F67">
        <w:t>riscurile</w:t>
      </w:r>
      <w:proofErr w:type="spellEnd"/>
      <w:r w:rsidR="006C2551" w:rsidRPr="00845F67">
        <w:t xml:space="preserve"> </w:t>
      </w:r>
      <w:proofErr w:type="spellStart"/>
      <w:r w:rsidR="006C2551" w:rsidRPr="00845F67">
        <w:t>speciale</w:t>
      </w:r>
      <w:proofErr w:type="spellEnd"/>
      <w:r w:rsidR="006C2551" w:rsidRPr="00845F67">
        <w:t xml:space="preserve"> </w:t>
      </w:r>
      <w:proofErr w:type="spellStart"/>
      <w:r w:rsidR="006C2551" w:rsidRPr="00845F67">
        <w:t>aferente</w:t>
      </w:r>
      <w:proofErr w:type="spellEnd"/>
      <w:r w:rsidR="006C2551" w:rsidRPr="00845F67">
        <w:t xml:space="preserve"> </w:t>
      </w:r>
      <w:proofErr w:type="spellStart"/>
      <w:r w:rsidR="006C2551" w:rsidRPr="00845F67">
        <w:t>naturii</w:t>
      </w:r>
      <w:proofErr w:type="spellEnd"/>
      <w:r w:rsidR="006C2551" w:rsidRPr="00845F67">
        <w:t xml:space="preserve"> </w:t>
      </w:r>
      <w:proofErr w:type="spellStart"/>
      <w:r w:rsidR="006C2551" w:rsidRPr="00845F67">
        <w:t>lucrărilor</w:t>
      </w:r>
      <w:proofErr w:type="spellEnd"/>
      <w:r w:rsidR="006C2551" w:rsidRPr="00845F67">
        <w:t xml:space="preserve"> </w:t>
      </w:r>
      <w:proofErr w:type="spellStart"/>
      <w:r w:rsidR="006C2551" w:rsidRPr="00845F67">
        <w:t>sau</w:t>
      </w:r>
      <w:proofErr w:type="spellEnd"/>
      <w:r w:rsidR="006C2551" w:rsidRPr="00845F67">
        <w:t xml:space="preserve"> </w:t>
      </w:r>
      <w:proofErr w:type="spellStart"/>
      <w:r w:rsidR="006C2551" w:rsidRPr="00845F67">
        <w:t>serviciilor</w:t>
      </w:r>
      <w:proofErr w:type="spellEnd"/>
      <w:r w:rsidRPr="00845F67">
        <w:t>;</w:t>
      </w:r>
    </w:p>
    <w:p w14:paraId="53D82B2F" w14:textId="77777777" w:rsidR="00925DF7" w:rsidRPr="00845F67" w:rsidRDefault="007167E4" w:rsidP="00A54239">
      <w:pPr>
        <w:pStyle w:val="a"/>
        <w:numPr>
          <w:ilvl w:val="0"/>
          <w:numId w:val="0"/>
        </w:numPr>
        <w:tabs>
          <w:tab w:val="clear" w:pos="1134"/>
          <w:tab w:val="left" w:pos="-284"/>
          <w:tab w:val="left" w:pos="-142"/>
        </w:tabs>
        <w:spacing w:after="120"/>
        <w:ind w:left="-284" w:firstLine="426"/>
      </w:pPr>
      <w:r w:rsidRPr="00845F67">
        <w:t xml:space="preserve">2) </w:t>
      </w:r>
      <w:proofErr w:type="spellStart"/>
      <w:r w:rsidRPr="00845F67">
        <w:t>lichiditate</w:t>
      </w:r>
      <w:proofErr w:type="spellEnd"/>
      <w:r w:rsidRPr="00845F67">
        <w:t xml:space="preserve"> </w:t>
      </w:r>
      <w:proofErr w:type="spellStart"/>
      <w:r w:rsidRPr="00845F67">
        <w:t>generală</w:t>
      </w:r>
      <w:proofErr w:type="spellEnd"/>
      <w:r w:rsidRPr="00845F67">
        <w:t xml:space="preserve"> (active </w:t>
      </w:r>
      <w:proofErr w:type="spellStart"/>
      <w:r w:rsidRPr="00845F67">
        <w:t>circulante</w:t>
      </w:r>
      <w:proofErr w:type="spellEnd"/>
      <w:r w:rsidRPr="00845F67">
        <w:t>/</w:t>
      </w:r>
      <w:proofErr w:type="spellStart"/>
      <w:r w:rsidRPr="00845F67">
        <w:t>datorii</w:t>
      </w:r>
      <w:proofErr w:type="spellEnd"/>
      <w:r w:rsidRPr="00845F67">
        <w:t xml:space="preserve"> </w:t>
      </w:r>
      <w:proofErr w:type="spellStart"/>
      <w:r w:rsidRPr="00845F67">
        <w:t>curente</w:t>
      </w:r>
      <w:proofErr w:type="spellEnd"/>
      <w:r w:rsidRPr="00845F67">
        <w:t xml:space="preserve">) </w:t>
      </w:r>
      <w:proofErr w:type="spellStart"/>
      <w:r w:rsidR="00FE14A2" w:rsidRPr="00845F67">
        <w:t>și</w:t>
      </w:r>
      <w:proofErr w:type="spellEnd"/>
      <w:r w:rsidR="00FE14A2" w:rsidRPr="00845F67">
        <w:t xml:space="preserve"> </w:t>
      </w:r>
      <w:proofErr w:type="spellStart"/>
      <w:r w:rsidR="00FE14A2" w:rsidRPr="00845F67">
        <w:t>nivelul</w:t>
      </w:r>
      <w:proofErr w:type="spellEnd"/>
      <w:r w:rsidR="00FE14A2" w:rsidRPr="00845F67">
        <w:t xml:space="preserve"> minim de </w:t>
      </w:r>
      <w:proofErr w:type="spellStart"/>
      <w:r w:rsidR="00FE14A2" w:rsidRPr="00845F67">
        <w:t>lichiditate</w:t>
      </w:r>
      <w:proofErr w:type="spellEnd"/>
      <w:r w:rsidR="00FE14A2" w:rsidRPr="00845F67">
        <w:t xml:space="preserve"> (nu </w:t>
      </w:r>
      <w:proofErr w:type="spellStart"/>
      <w:r w:rsidR="00FE14A2" w:rsidRPr="00845F67">
        <w:t>mai</w:t>
      </w:r>
      <w:proofErr w:type="spellEnd"/>
      <w:r w:rsidR="00FE14A2" w:rsidRPr="00845F67">
        <w:t xml:space="preserve"> </w:t>
      </w:r>
      <w:proofErr w:type="spellStart"/>
      <w:r w:rsidR="00FE14A2" w:rsidRPr="00845F67">
        <w:t>puțin</w:t>
      </w:r>
      <w:proofErr w:type="spellEnd"/>
      <w:r w:rsidR="00FE14A2" w:rsidRPr="00845F67">
        <w:t xml:space="preserve"> de 100</w:t>
      </w:r>
      <w:r w:rsidR="008967F0" w:rsidRPr="00845F67">
        <w:t>%</w:t>
      </w:r>
      <w:r w:rsidR="00FE14A2" w:rsidRPr="00845F67">
        <w:t>)</w:t>
      </w:r>
      <w:r w:rsidRPr="00845F67">
        <w:t>;</w:t>
      </w:r>
    </w:p>
    <w:p w14:paraId="26FD8A22" w14:textId="77777777" w:rsidR="003534BD" w:rsidRPr="00845F67" w:rsidRDefault="00A54239" w:rsidP="005D672E">
      <w:pPr>
        <w:pStyle w:val="a"/>
        <w:numPr>
          <w:ilvl w:val="0"/>
          <w:numId w:val="0"/>
        </w:numPr>
        <w:tabs>
          <w:tab w:val="clear" w:pos="1134"/>
          <w:tab w:val="left" w:pos="-284"/>
          <w:tab w:val="left" w:pos="-142"/>
          <w:tab w:val="left" w:pos="426"/>
        </w:tabs>
        <w:spacing w:after="120"/>
        <w:ind w:left="-284" w:firstLine="426"/>
      </w:pPr>
      <w:r w:rsidRPr="00845F67">
        <w:t>3)</w:t>
      </w:r>
      <w:r w:rsidR="005D672E" w:rsidRPr="00845F67">
        <w:t xml:space="preserve"> </w:t>
      </w:r>
      <w:proofErr w:type="spellStart"/>
      <w:r w:rsidR="007167E4" w:rsidRPr="00845F67">
        <w:t>declarații</w:t>
      </w:r>
      <w:proofErr w:type="spellEnd"/>
      <w:r w:rsidR="007167E4" w:rsidRPr="00845F67">
        <w:t xml:space="preserve"> </w:t>
      </w:r>
      <w:proofErr w:type="spellStart"/>
      <w:r w:rsidR="007167E4" w:rsidRPr="00845F67">
        <w:t>bancare</w:t>
      </w:r>
      <w:proofErr w:type="spellEnd"/>
      <w:r w:rsidR="007167E4" w:rsidRPr="00845F67">
        <w:t xml:space="preserve"> </w:t>
      </w:r>
      <w:proofErr w:type="spellStart"/>
      <w:r w:rsidR="007167E4" w:rsidRPr="00845F67">
        <w:t>corespunzătoare</w:t>
      </w:r>
      <w:proofErr w:type="spellEnd"/>
      <w:r w:rsidR="007167E4" w:rsidRPr="00845F67">
        <w:t xml:space="preserve"> </w:t>
      </w:r>
      <w:proofErr w:type="spellStart"/>
      <w:r w:rsidR="007167E4" w:rsidRPr="00845F67">
        <w:t>sau</w:t>
      </w:r>
      <w:proofErr w:type="spellEnd"/>
      <w:r w:rsidR="007167E4" w:rsidRPr="00845F67">
        <w:t xml:space="preserve">, </w:t>
      </w:r>
      <w:proofErr w:type="spellStart"/>
      <w:r w:rsidR="007167E4" w:rsidRPr="00845F67">
        <w:t>după</w:t>
      </w:r>
      <w:proofErr w:type="spellEnd"/>
      <w:r w:rsidR="007167E4" w:rsidRPr="00845F67">
        <w:t xml:space="preserve"> </w:t>
      </w:r>
      <w:proofErr w:type="spellStart"/>
      <w:r w:rsidR="007167E4" w:rsidRPr="00845F67">
        <w:t>caz</w:t>
      </w:r>
      <w:proofErr w:type="spellEnd"/>
      <w:r w:rsidR="007167E4" w:rsidRPr="00845F67">
        <w:t xml:space="preserve">, </w:t>
      </w:r>
      <w:proofErr w:type="spellStart"/>
      <w:r w:rsidR="007167E4" w:rsidRPr="00845F67">
        <w:t>dovezi</w:t>
      </w:r>
      <w:proofErr w:type="spellEnd"/>
      <w:r w:rsidR="007167E4" w:rsidRPr="00845F67">
        <w:t xml:space="preserve"> </w:t>
      </w:r>
      <w:proofErr w:type="spellStart"/>
      <w:r w:rsidR="007167E4" w:rsidRPr="00845F67">
        <w:t>privind</w:t>
      </w:r>
      <w:proofErr w:type="spellEnd"/>
      <w:r w:rsidR="007167E4" w:rsidRPr="00845F67">
        <w:t xml:space="preserve"> </w:t>
      </w:r>
      <w:proofErr w:type="spellStart"/>
      <w:r w:rsidR="00E31EDF" w:rsidRPr="00845F67">
        <w:t>asigurarea</w:t>
      </w:r>
      <w:proofErr w:type="spellEnd"/>
      <w:r w:rsidR="00E31EDF" w:rsidRPr="00845F67">
        <w:t xml:space="preserve"> </w:t>
      </w:r>
      <w:proofErr w:type="spellStart"/>
      <w:r w:rsidR="00E31EDF" w:rsidRPr="00845F67">
        <w:t>riscului</w:t>
      </w:r>
      <w:proofErr w:type="spellEnd"/>
      <w:r w:rsidR="00E31EDF" w:rsidRPr="00845F67">
        <w:t xml:space="preserve"> </w:t>
      </w:r>
      <w:proofErr w:type="spellStart"/>
      <w:r w:rsidR="00E31EDF" w:rsidRPr="00845F67">
        <w:t>profesional</w:t>
      </w:r>
      <w:proofErr w:type="spellEnd"/>
      <w:r w:rsidR="00E31EDF" w:rsidRPr="00845F67">
        <w:t>;</w:t>
      </w:r>
    </w:p>
    <w:p w14:paraId="67A90EF2" w14:textId="77777777" w:rsidR="001401CD" w:rsidRPr="00845F67" w:rsidRDefault="00416B3E" w:rsidP="0026663C">
      <w:pPr>
        <w:pStyle w:val="a"/>
        <w:numPr>
          <w:ilvl w:val="0"/>
          <w:numId w:val="0"/>
        </w:numPr>
        <w:tabs>
          <w:tab w:val="clear" w:pos="1134"/>
          <w:tab w:val="left" w:pos="-284"/>
          <w:tab w:val="left" w:pos="284"/>
          <w:tab w:val="left" w:pos="426"/>
        </w:tabs>
        <w:spacing w:after="120"/>
        <w:ind w:left="-284" w:firstLine="426"/>
      </w:pPr>
      <w:r w:rsidRPr="00845F67">
        <w:t>4</w:t>
      </w:r>
      <w:r w:rsidR="007167E4" w:rsidRPr="00845F67">
        <w:t xml:space="preserve">) </w:t>
      </w:r>
      <w:proofErr w:type="spellStart"/>
      <w:r w:rsidR="00BA6F95" w:rsidRPr="00845F67">
        <w:t>situația</w:t>
      </w:r>
      <w:proofErr w:type="spellEnd"/>
      <w:r w:rsidR="00BA6F95" w:rsidRPr="00845F67">
        <w:t xml:space="preserve"> </w:t>
      </w:r>
      <w:proofErr w:type="spellStart"/>
      <w:r w:rsidR="00BA6F95" w:rsidRPr="00845F67">
        <w:t>financiară</w:t>
      </w:r>
      <w:proofErr w:type="spellEnd"/>
      <w:r w:rsidR="00BA6F95" w:rsidRPr="00845F67">
        <w:t xml:space="preserve"> </w:t>
      </w:r>
      <w:proofErr w:type="spellStart"/>
      <w:r w:rsidR="00BA6F95" w:rsidRPr="00845F67">
        <w:t>pentru</w:t>
      </w:r>
      <w:proofErr w:type="spellEnd"/>
      <w:r w:rsidR="00BA6F95" w:rsidRPr="00845F67">
        <w:t xml:space="preserve"> </w:t>
      </w:r>
      <w:proofErr w:type="spellStart"/>
      <w:r w:rsidR="00BA6F95" w:rsidRPr="00845F67">
        <w:t>perioada</w:t>
      </w:r>
      <w:proofErr w:type="spellEnd"/>
      <w:r w:rsidR="00BA6F95" w:rsidRPr="00845F67">
        <w:t xml:space="preserve"> de </w:t>
      </w:r>
      <w:proofErr w:type="spellStart"/>
      <w:r w:rsidR="00BA6F95" w:rsidRPr="00845F67">
        <w:t>gestiune</w:t>
      </w:r>
      <w:proofErr w:type="spellEnd"/>
      <w:r w:rsidR="00BA6F95" w:rsidRPr="00845F67">
        <w:t xml:space="preserve"> </w:t>
      </w:r>
      <w:proofErr w:type="spellStart"/>
      <w:r w:rsidR="00BA6F95" w:rsidRPr="00845F67">
        <w:t>anterioară</w:t>
      </w:r>
      <w:proofErr w:type="spellEnd"/>
      <w:r w:rsidR="007167E4" w:rsidRPr="00845F67">
        <w:t xml:space="preserve">, </w:t>
      </w:r>
      <w:proofErr w:type="spellStart"/>
      <w:r w:rsidR="007167E4" w:rsidRPr="00845F67">
        <w:t>avizat</w:t>
      </w:r>
      <w:proofErr w:type="spellEnd"/>
      <w:r w:rsidR="007167E4" w:rsidRPr="00845F67">
        <w:t xml:space="preserve"> </w:t>
      </w:r>
      <w:proofErr w:type="spellStart"/>
      <w:r w:rsidR="007167E4" w:rsidRPr="00845F67">
        <w:t>şi</w:t>
      </w:r>
      <w:proofErr w:type="spellEnd"/>
      <w:r w:rsidR="007167E4" w:rsidRPr="00845F67">
        <w:t xml:space="preserve"> </w:t>
      </w:r>
      <w:proofErr w:type="spellStart"/>
      <w:r w:rsidR="007167E4" w:rsidRPr="00845F67">
        <w:t>înregistrat</w:t>
      </w:r>
      <w:proofErr w:type="spellEnd"/>
      <w:r w:rsidR="007167E4" w:rsidRPr="00845F67">
        <w:t xml:space="preserve"> de </w:t>
      </w:r>
      <w:proofErr w:type="spellStart"/>
      <w:r w:rsidR="007167E4" w:rsidRPr="00845F67">
        <w:t>organele</w:t>
      </w:r>
      <w:proofErr w:type="spellEnd"/>
      <w:r w:rsidR="007167E4" w:rsidRPr="00845F67">
        <w:t xml:space="preserve"> </w:t>
      </w:r>
      <w:proofErr w:type="spellStart"/>
      <w:r w:rsidR="007167E4" w:rsidRPr="00845F67">
        <w:t>competente</w:t>
      </w:r>
      <w:proofErr w:type="spellEnd"/>
      <w:r w:rsidR="007167E4" w:rsidRPr="00845F67">
        <w:t xml:space="preserve">, </w:t>
      </w:r>
      <w:proofErr w:type="spellStart"/>
      <w:r w:rsidR="007167E4" w:rsidRPr="00845F67">
        <w:t>și</w:t>
      </w:r>
      <w:proofErr w:type="spellEnd"/>
      <w:r w:rsidR="007167E4" w:rsidRPr="00845F67">
        <w:t xml:space="preserve"> </w:t>
      </w:r>
      <w:proofErr w:type="spellStart"/>
      <w:r w:rsidR="007167E4" w:rsidRPr="00845F67">
        <w:t>orice</w:t>
      </w:r>
      <w:proofErr w:type="spellEnd"/>
      <w:r w:rsidR="007167E4" w:rsidRPr="00845F67">
        <w:t xml:space="preserve"> </w:t>
      </w:r>
      <w:proofErr w:type="spellStart"/>
      <w:r w:rsidR="007167E4" w:rsidRPr="00845F67">
        <w:t>alte</w:t>
      </w:r>
      <w:proofErr w:type="spellEnd"/>
      <w:r w:rsidR="007167E4" w:rsidRPr="00845F67">
        <w:t xml:space="preserve"> </w:t>
      </w:r>
      <w:proofErr w:type="spellStart"/>
      <w:r w:rsidR="007167E4" w:rsidRPr="00845F67">
        <w:t>documente</w:t>
      </w:r>
      <w:proofErr w:type="spellEnd"/>
      <w:r w:rsidR="007167E4" w:rsidRPr="00845F67">
        <w:t xml:space="preserve"> </w:t>
      </w:r>
      <w:proofErr w:type="spellStart"/>
      <w:r w:rsidR="007167E4" w:rsidRPr="00845F67">
        <w:t>legale</w:t>
      </w:r>
      <w:proofErr w:type="spellEnd"/>
      <w:r w:rsidR="007167E4" w:rsidRPr="00845F67">
        <w:t xml:space="preserve"> </w:t>
      </w:r>
      <w:proofErr w:type="spellStart"/>
      <w:r w:rsidR="007167E4" w:rsidRPr="00845F67">
        <w:t>edificatoare</w:t>
      </w:r>
      <w:proofErr w:type="spellEnd"/>
      <w:r w:rsidR="007167E4" w:rsidRPr="00845F67">
        <w:t xml:space="preserve"> </w:t>
      </w:r>
      <w:proofErr w:type="spellStart"/>
      <w:r w:rsidR="007167E4" w:rsidRPr="00845F67">
        <w:t>prin</w:t>
      </w:r>
      <w:proofErr w:type="spellEnd"/>
      <w:r w:rsidR="007167E4" w:rsidRPr="00845F67">
        <w:t xml:space="preserve"> care </w:t>
      </w:r>
      <w:proofErr w:type="spellStart"/>
      <w:r w:rsidR="007167E4" w:rsidRPr="00845F67">
        <w:t>ofertantul</w:t>
      </w:r>
      <w:proofErr w:type="spellEnd"/>
      <w:r w:rsidR="007167E4" w:rsidRPr="00845F67">
        <w:t xml:space="preserve"> </w:t>
      </w:r>
      <w:proofErr w:type="spellStart"/>
      <w:r w:rsidR="007167E4" w:rsidRPr="00845F67">
        <w:t>își</w:t>
      </w:r>
      <w:proofErr w:type="spellEnd"/>
      <w:r w:rsidR="007167E4" w:rsidRPr="00845F67">
        <w:t xml:space="preserve"> </w:t>
      </w:r>
      <w:proofErr w:type="spellStart"/>
      <w:r w:rsidR="007167E4" w:rsidRPr="00845F67">
        <w:t>poate</w:t>
      </w:r>
      <w:proofErr w:type="spellEnd"/>
      <w:r w:rsidR="007167E4" w:rsidRPr="00845F67">
        <w:t xml:space="preserve"> </w:t>
      </w:r>
      <w:proofErr w:type="spellStart"/>
      <w:r w:rsidR="007167E4" w:rsidRPr="00845F67">
        <w:t>dovedi</w:t>
      </w:r>
      <w:proofErr w:type="spellEnd"/>
      <w:r w:rsidR="007167E4" w:rsidRPr="00845F67">
        <w:t xml:space="preserve"> </w:t>
      </w:r>
      <w:proofErr w:type="spellStart"/>
      <w:r w:rsidR="007167E4" w:rsidRPr="00845F67">
        <w:t>capacitatea</w:t>
      </w:r>
      <w:proofErr w:type="spellEnd"/>
      <w:r w:rsidR="007167E4" w:rsidRPr="00845F67">
        <w:t xml:space="preserve"> </w:t>
      </w:r>
      <w:proofErr w:type="spellStart"/>
      <w:r w:rsidR="007167E4" w:rsidRPr="00845F67">
        <w:t>economico-financiară</w:t>
      </w:r>
      <w:proofErr w:type="spellEnd"/>
      <w:r w:rsidR="007167E4" w:rsidRPr="00845F67">
        <w:t>.</w:t>
      </w:r>
    </w:p>
    <w:p w14:paraId="5BAF3686" w14:textId="77777777" w:rsidR="001401CD" w:rsidRPr="00845F67"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845F67">
        <w:rPr>
          <w:b/>
        </w:rPr>
        <w:t>3</w:t>
      </w:r>
      <w:r w:rsidR="00A600EB" w:rsidRPr="00845F67">
        <w:rPr>
          <w:b/>
        </w:rPr>
        <w:t>4</w:t>
      </w:r>
      <w:r w:rsidR="007167E4" w:rsidRPr="00845F67">
        <w:rPr>
          <w:b/>
        </w:rPr>
        <w:t>.</w:t>
      </w:r>
      <w:r w:rsidR="0026663C" w:rsidRPr="00845F67">
        <w:rPr>
          <w:b/>
        </w:rPr>
        <w:t xml:space="preserve"> </w:t>
      </w:r>
      <w:r w:rsidR="009C11B3" w:rsidRPr="00845F67">
        <w:rPr>
          <w:b/>
        </w:rPr>
        <w:t xml:space="preserve"> </w:t>
      </w:r>
      <w:proofErr w:type="spellStart"/>
      <w:r w:rsidR="007167E4" w:rsidRPr="00845F67">
        <w:t>Atunci</w:t>
      </w:r>
      <w:proofErr w:type="spellEnd"/>
      <w:r w:rsidR="007167E4" w:rsidRPr="00845F67">
        <w:t xml:space="preserve"> </w:t>
      </w:r>
      <w:proofErr w:type="spellStart"/>
      <w:r w:rsidR="007167E4" w:rsidRPr="00845F67">
        <w:t>când</w:t>
      </w:r>
      <w:proofErr w:type="spellEnd"/>
      <w:r w:rsidR="007167E4" w:rsidRPr="00845F67">
        <w:t xml:space="preserve"> un contract </w:t>
      </w:r>
      <w:proofErr w:type="spellStart"/>
      <w:r w:rsidR="007167E4" w:rsidRPr="00845F67">
        <w:t>este</w:t>
      </w:r>
      <w:proofErr w:type="spellEnd"/>
      <w:r w:rsidR="007167E4" w:rsidRPr="00845F67">
        <w:t xml:space="preserve"> </w:t>
      </w:r>
      <w:proofErr w:type="spellStart"/>
      <w:r w:rsidR="007167E4" w:rsidRPr="00845F67">
        <w:t>împărțit</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loturi</w:t>
      </w:r>
      <w:proofErr w:type="spellEnd"/>
      <w:r w:rsidR="007167E4" w:rsidRPr="00845F67">
        <w:t xml:space="preserve">, </w:t>
      </w:r>
      <w:proofErr w:type="spellStart"/>
      <w:r w:rsidR="007167E4" w:rsidRPr="00845F67">
        <w:t>indicele</w:t>
      </w:r>
      <w:proofErr w:type="spellEnd"/>
      <w:r w:rsidR="007167E4" w:rsidRPr="00845F67">
        <w:t xml:space="preserve"> </w:t>
      </w:r>
      <w:proofErr w:type="spellStart"/>
      <w:r w:rsidR="007167E4" w:rsidRPr="00845F67">
        <w:t>cifrei</w:t>
      </w:r>
      <w:proofErr w:type="spellEnd"/>
      <w:r w:rsidR="007167E4" w:rsidRPr="00845F67">
        <w:t xml:space="preserve"> de </w:t>
      </w:r>
      <w:proofErr w:type="spellStart"/>
      <w:r w:rsidR="007167E4" w:rsidRPr="00845F67">
        <w:t>afaceri</w:t>
      </w:r>
      <w:proofErr w:type="spellEnd"/>
      <w:r w:rsidR="007167E4" w:rsidRPr="00845F67">
        <w:t xml:space="preserve"> se </w:t>
      </w:r>
      <w:proofErr w:type="spellStart"/>
      <w:r w:rsidR="007167E4" w:rsidRPr="00845F67">
        <w:t>aplică</w:t>
      </w:r>
      <w:proofErr w:type="spellEnd"/>
      <w:r w:rsidR="007167E4" w:rsidRPr="00845F67">
        <w:t xml:space="preserve"> </w:t>
      </w:r>
      <w:proofErr w:type="spellStart"/>
      <w:r w:rsidR="007167E4" w:rsidRPr="00845F67">
        <w:t>pentru</w:t>
      </w:r>
      <w:proofErr w:type="spellEnd"/>
      <w:r w:rsidR="007167E4" w:rsidRPr="00845F67">
        <w:t xml:space="preserve"> </w:t>
      </w:r>
      <w:proofErr w:type="spellStart"/>
      <w:r w:rsidR="007167E4" w:rsidRPr="00845F67">
        <w:t>fiecare</w:t>
      </w:r>
      <w:proofErr w:type="spellEnd"/>
      <w:r w:rsidR="007167E4" w:rsidRPr="00845F67">
        <w:t xml:space="preserve"> lot individual. Cu </w:t>
      </w:r>
      <w:proofErr w:type="spellStart"/>
      <w:r w:rsidR="007167E4" w:rsidRPr="00845F67">
        <w:t>toate</w:t>
      </w:r>
      <w:proofErr w:type="spellEnd"/>
      <w:r w:rsidR="007167E4" w:rsidRPr="00845F67">
        <w:t xml:space="preserve"> </w:t>
      </w:r>
      <w:proofErr w:type="spellStart"/>
      <w:r w:rsidR="007167E4" w:rsidRPr="00845F67">
        <w:t>acestea</w:t>
      </w:r>
      <w:proofErr w:type="spellEnd"/>
      <w:r w:rsidR="007167E4" w:rsidRPr="00845F67">
        <w:t xml:space="preserve">, </w:t>
      </w:r>
      <w:proofErr w:type="spellStart"/>
      <w:r w:rsidR="007167E4" w:rsidRPr="00845F67">
        <w:t>autoritatea</w:t>
      </w:r>
      <w:proofErr w:type="spellEnd"/>
      <w:r w:rsidR="007167E4" w:rsidRPr="00845F67">
        <w:t xml:space="preserve"> </w:t>
      </w:r>
      <w:proofErr w:type="spellStart"/>
      <w:r w:rsidR="007167E4" w:rsidRPr="00845F67">
        <w:t>contractantă</w:t>
      </w:r>
      <w:proofErr w:type="spellEnd"/>
      <w:r w:rsidR="007167E4" w:rsidRPr="00845F67">
        <w:t xml:space="preserve"> </w:t>
      </w:r>
      <w:proofErr w:type="spellStart"/>
      <w:r w:rsidR="00D81B72" w:rsidRPr="00845F67">
        <w:t>urmează</w:t>
      </w:r>
      <w:proofErr w:type="spellEnd"/>
      <w:r w:rsidR="00D81B72" w:rsidRPr="00845F67">
        <w:t xml:space="preserve"> </w:t>
      </w:r>
      <w:proofErr w:type="spellStart"/>
      <w:r w:rsidR="00D81B72" w:rsidRPr="00845F67">
        <w:t>să</w:t>
      </w:r>
      <w:proofErr w:type="spellEnd"/>
      <w:r w:rsidR="00D81B72" w:rsidRPr="00845F67">
        <w:t xml:space="preserve"> </w:t>
      </w:r>
      <w:proofErr w:type="spellStart"/>
      <w:r w:rsidR="00D81B72" w:rsidRPr="00845F67">
        <w:t>stabilească</w:t>
      </w:r>
      <w:proofErr w:type="spellEnd"/>
      <w:r w:rsidR="0026663C" w:rsidRPr="00845F67">
        <w:t xml:space="preserve"> </w:t>
      </w:r>
      <w:proofErr w:type="spellStart"/>
      <w:r w:rsidR="007167E4" w:rsidRPr="00845F67">
        <w:t>cifra</w:t>
      </w:r>
      <w:proofErr w:type="spellEnd"/>
      <w:r w:rsidR="007167E4" w:rsidRPr="00845F67">
        <w:t xml:space="preserve"> de </w:t>
      </w:r>
      <w:proofErr w:type="spellStart"/>
      <w:r w:rsidR="007167E4" w:rsidRPr="00845F67">
        <w:t>afaceri</w:t>
      </w:r>
      <w:proofErr w:type="spellEnd"/>
      <w:r w:rsidR="007167E4" w:rsidRPr="00845F67">
        <w:t xml:space="preserve"> </w:t>
      </w:r>
      <w:proofErr w:type="spellStart"/>
      <w:r w:rsidR="007167E4" w:rsidRPr="00845F67">
        <w:t>anuală</w:t>
      </w:r>
      <w:proofErr w:type="spellEnd"/>
      <w:r w:rsidR="007167E4" w:rsidRPr="00845F67">
        <w:t xml:space="preserve"> </w:t>
      </w:r>
      <w:proofErr w:type="spellStart"/>
      <w:r w:rsidR="007167E4" w:rsidRPr="00845F67">
        <w:t>minimă</w:t>
      </w:r>
      <w:proofErr w:type="spellEnd"/>
      <w:r w:rsidR="007167E4" w:rsidRPr="00845F67">
        <w:t xml:space="preserve"> </w:t>
      </w:r>
      <w:proofErr w:type="spellStart"/>
      <w:r w:rsidR="007167E4" w:rsidRPr="00845F67">
        <w:t>impusă</w:t>
      </w:r>
      <w:proofErr w:type="spellEnd"/>
      <w:r w:rsidR="007167E4" w:rsidRPr="00845F67">
        <w:t xml:space="preserve"> </w:t>
      </w:r>
      <w:proofErr w:type="spellStart"/>
      <w:r w:rsidR="007167E4" w:rsidRPr="00845F67">
        <w:t>operatorilor</w:t>
      </w:r>
      <w:proofErr w:type="spellEnd"/>
      <w:r w:rsidR="007167E4" w:rsidRPr="00845F67">
        <w:t xml:space="preserve"> economici cu </w:t>
      </w:r>
      <w:proofErr w:type="spellStart"/>
      <w:r w:rsidR="007167E4" w:rsidRPr="00845F67">
        <w:t>referire</w:t>
      </w:r>
      <w:proofErr w:type="spellEnd"/>
      <w:r w:rsidR="007167E4" w:rsidRPr="00845F67">
        <w:t xml:space="preserve"> la </w:t>
      </w:r>
      <w:proofErr w:type="spellStart"/>
      <w:r w:rsidR="007167E4" w:rsidRPr="00845F67">
        <w:t>grupuri</w:t>
      </w:r>
      <w:proofErr w:type="spellEnd"/>
      <w:r w:rsidR="007167E4" w:rsidRPr="00845F67">
        <w:t xml:space="preserve"> de </w:t>
      </w:r>
      <w:proofErr w:type="spellStart"/>
      <w:r w:rsidR="007167E4" w:rsidRPr="00845F67">
        <w:t>loturi</w:t>
      </w:r>
      <w:proofErr w:type="spellEnd"/>
      <w:r w:rsidR="007167E4" w:rsidRPr="00845F67">
        <w:t xml:space="preserve">, </w:t>
      </w:r>
      <w:proofErr w:type="spellStart"/>
      <w:r w:rsidR="007167E4" w:rsidRPr="00845F67">
        <w:t>dacă</w:t>
      </w:r>
      <w:proofErr w:type="spellEnd"/>
      <w:r w:rsidR="007167E4" w:rsidRPr="00845F67">
        <w:t xml:space="preserve"> </w:t>
      </w:r>
      <w:proofErr w:type="spellStart"/>
      <w:r w:rsidR="007167E4" w:rsidRPr="00845F67">
        <w:t>ofertantului</w:t>
      </w:r>
      <w:proofErr w:type="spellEnd"/>
      <w:r w:rsidR="007167E4" w:rsidRPr="00845F67">
        <w:t xml:space="preserve"> </w:t>
      </w:r>
      <w:proofErr w:type="spellStart"/>
      <w:r w:rsidR="007167E4" w:rsidRPr="00845F67">
        <w:t>câștigător</w:t>
      </w:r>
      <w:proofErr w:type="spellEnd"/>
      <w:r w:rsidR="007167E4" w:rsidRPr="00845F67">
        <w:t xml:space="preserve"> </w:t>
      </w:r>
      <w:proofErr w:type="spellStart"/>
      <w:r w:rsidR="007167E4" w:rsidRPr="00845F67">
        <w:t>îi</w:t>
      </w:r>
      <w:proofErr w:type="spellEnd"/>
      <w:r w:rsidR="007167E4" w:rsidRPr="00845F67">
        <w:t xml:space="preserve"> sunt </w:t>
      </w:r>
      <w:proofErr w:type="spellStart"/>
      <w:r w:rsidR="007167E4" w:rsidRPr="00845F67">
        <w:t>atribuite</w:t>
      </w:r>
      <w:proofErr w:type="spellEnd"/>
      <w:r w:rsidR="007167E4" w:rsidRPr="00845F67">
        <w:t xml:space="preserve"> </w:t>
      </w:r>
      <w:proofErr w:type="spellStart"/>
      <w:r w:rsidR="007167E4" w:rsidRPr="00845F67">
        <w:t>mai</w:t>
      </w:r>
      <w:proofErr w:type="spellEnd"/>
      <w:r w:rsidR="007167E4" w:rsidRPr="00845F67">
        <w:t xml:space="preserve"> </w:t>
      </w:r>
      <w:proofErr w:type="spellStart"/>
      <w:r w:rsidR="007167E4" w:rsidRPr="00845F67">
        <w:t>multe</w:t>
      </w:r>
      <w:proofErr w:type="spellEnd"/>
      <w:r w:rsidR="007167E4" w:rsidRPr="00845F67">
        <w:t xml:space="preserve"> </w:t>
      </w:r>
      <w:proofErr w:type="spellStart"/>
      <w:r w:rsidR="007167E4" w:rsidRPr="00845F67">
        <w:t>loturi</w:t>
      </w:r>
      <w:proofErr w:type="spellEnd"/>
      <w:r w:rsidR="007167E4" w:rsidRPr="00845F67">
        <w:t xml:space="preserve"> care </w:t>
      </w:r>
      <w:proofErr w:type="spellStart"/>
      <w:r w:rsidR="007167E4" w:rsidRPr="00845F67">
        <w:t>trebuie</w:t>
      </w:r>
      <w:proofErr w:type="spellEnd"/>
      <w:r w:rsidR="007167E4" w:rsidRPr="00845F67">
        <w:t xml:space="preserve"> </w:t>
      </w:r>
      <w:proofErr w:type="spellStart"/>
      <w:r w:rsidR="007167E4" w:rsidRPr="00845F67">
        <w:t>executate</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același</w:t>
      </w:r>
      <w:proofErr w:type="spellEnd"/>
      <w:r w:rsidR="007167E4" w:rsidRPr="00845F67">
        <w:t xml:space="preserve"> </w:t>
      </w:r>
      <w:proofErr w:type="spellStart"/>
      <w:r w:rsidR="007167E4" w:rsidRPr="00845F67">
        <w:t>timp.</w:t>
      </w:r>
      <w:bookmarkEnd w:id="22"/>
      <w:bookmarkEnd w:id="23"/>
      <w:proofErr w:type="spellEnd"/>
    </w:p>
    <w:p w14:paraId="6BCB9FFF" w14:textId="77777777" w:rsidR="001401CD" w:rsidRPr="00845F67"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845F67">
        <w:rPr>
          <w:b/>
        </w:rPr>
        <w:t>3</w:t>
      </w:r>
      <w:r w:rsidR="00A600EB" w:rsidRPr="00845F67">
        <w:rPr>
          <w:b/>
        </w:rPr>
        <w:t>5</w:t>
      </w:r>
      <w:r w:rsidR="00A54239" w:rsidRPr="00845F67">
        <w:rPr>
          <w:b/>
        </w:rPr>
        <w:t>.</w:t>
      </w:r>
      <w:r w:rsidR="00A20F20" w:rsidRPr="00845F67">
        <w:rPr>
          <w:b/>
        </w:rPr>
        <w:t xml:space="preserve"> </w:t>
      </w:r>
      <w:r w:rsidR="00D14071" w:rsidRPr="00845F67">
        <w:rPr>
          <w:bCs/>
        </w:rPr>
        <w:t xml:space="preserve">La </w:t>
      </w:r>
      <w:proofErr w:type="spellStart"/>
      <w:r w:rsidR="00D14071" w:rsidRPr="00845F67">
        <w:rPr>
          <w:bCs/>
        </w:rPr>
        <w:t>solicitarea</w:t>
      </w:r>
      <w:proofErr w:type="spellEnd"/>
      <w:r w:rsidR="00D14071" w:rsidRPr="00845F67">
        <w:rPr>
          <w:bCs/>
        </w:rPr>
        <w:t xml:space="preserve"> </w:t>
      </w:r>
      <w:proofErr w:type="spellStart"/>
      <w:r w:rsidR="00D14071" w:rsidRPr="00845F67">
        <w:rPr>
          <w:bCs/>
        </w:rPr>
        <w:t>autorității</w:t>
      </w:r>
      <w:proofErr w:type="spellEnd"/>
      <w:r w:rsidR="00D14071" w:rsidRPr="00845F67">
        <w:rPr>
          <w:bCs/>
        </w:rPr>
        <w:t xml:space="preserve"> </w:t>
      </w:r>
      <w:proofErr w:type="spellStart"/>
      <w:r w:rsidR="00D14071" w:rsidRPr="00845F67">
        <w:rPr>
          <w:bCs/>
        </w:rPr>
        <w:t>contactante</w:t>
      </w:r>
      <w:proofErr w:type="spellEnd"/>
      <w:r w:rsidR="00D14071" w:rsidRPr="00845F67">
        <w:rPr>
          <w:bCs/>
        </w:rPr>
        <w:t>,</w:t>
      </w:r>
      <w:r w:rsidR="00D14071" w:rsidRPr="00845F67">
        <w:rPr>
          <w:b/>
        </w:rPr>
        <w:t xml:space="preserve"> </w:t>
      </w:r>
      <w:proofErr w:type="spellStart"/>
      <w:r w:rsidR="00D14071" w:rsidRPr="00845F67">
        <w:t>o</w:t>
      </w:r>
      <w:r w:rsidR="007167E4" w:rsidRPr="00845F67">
        <w:t>fertantul</w:t>
      </w:r>
      <w:proofErr w:type="spellEnd"/>
      <w:r w:rsidR="0026663C" w:rsidRPr="00845F67">
        <w:t xml:space="preserve"> </w:t>
      </w:r>
      <w:proofErr w:type="spellStart"/>
      <w:r w:rsidR="00D81B72" w:rsidRPr="00845F67">
        <w:t>urmează</w:t>
      </w:r>
      <w:proofErr w:type="spellEnd"/>
      <w:r w:rsidR="00D81B72" w:rsidRPr="00845F67">
        <w:t xml:space="preserve"> </w:t>
      </w:r>
      <w:proofErr w:type="spellStart"/>
      <w:r w:rsidR="00D81B72" w:rsidRPr="00845F67">
        <w:t>să</w:t>
      </w:r>
      <w:proofErr w:type="spellEnd"/>
      <w:r w:rsidR="00D81B72" w:rsidRPr="00845F67">
        <w:t xml:space="preserve"> </w:t>
      </w:r>
      <w:proofErr w:type="spellStart"/>
      <w:r w:rsidR="007167E4" w:rsidRPr="00845F67">
        <w:t>prez</w:t>
      </w:r>
      <w:r w:rsidR="00D81B72" w:rsidRPr="00845F67">
        <w:t>i</w:t>
      </w:r>
      <w:r w:rsidR="007167E4" w:rsidRPr="00845F67">
        <w:t>nt</w:t>
      </w:r>
      <w:r w:rsidR="00D81B72" w:rsidRPr="00845F67">
        <w:t>e</w:t>
      </w:r>
      <w:proofErr w:type="spellEnd"/>
      <w:r w:rsidR="0026663C" w:rsidRPr="00845F67">
        <w:t xml:space="preserve"> </w:t>
      </w:r>
      <w:proofErr w:type="spellStart"/>
      <w:r w:rsidR="007167E4" w:rsidRPr="00845F67">
        <w:t>documente</w:t>
      </w:r>
      <w:r w:rsidR="00D14071" w:rsidRPr="00845F67">
        <w:t>le</w:t>
      </w:r>
      <w:proofErr w:type="spellEnd"/>
      <w:r w:rsidR="0026663C" w:rsidRPr="00845F67">
        <w:t xml:space="preserve"> </w:t>
      </w:r>
      <w:r w:rsidR="007167E4" w:rsidRPr="00845F67">
        <w:t>care</w:t>
      </w:r>
      <w:r w:rsidR="0026663C" w:rsidRPr="00845F67">
        <w:t xml:space="preserve"> </w:t>
      </w:r>
      <w:proofErr w:type="spellStart"/>
      <w:r w:rsidR="007167E4" w:rsidRPr="00845F67">
        <w:t>demonstrează</w:t>
      </w:r>
      <w:proofErr w:type="spellEnd"/>
      <w:r w:rsidR="007167E4" w:rsidRPr="00845F67">
        <w:t xml:space="preserve"> </w:t>
      </w:r>
      <w:proofErr w:type="spellStart"/>
      <w:r w:rsidR="007167E4" w:rsidRPr="00845F67">
        <w:t>capacitatea</w:t>
      </w:r>
      <w:proofErr w:type="spellEnd"/>
      <w:r w:rsidR="0026663C" w:rsidRPr="00845F67">
        <w:t xml:space="preserve"> </w:t>
      </w:r>
      <w:proofErr w:type="spellStart"/>
      <w:r w:rsidR="007167E4" w:rsidRPr="00845F67">
        <w:t>tehnică</w:t>
      </w:r>
      <w:proofErr w:type="spellEnd"/>
      <w:r w:rsidR="007167E4" w:rsidRPr="00845F67">
        <w:t xml:space="preserve"> </w:t>
      </w:r>
      <w:proofErr w:type="spellStart"/>
      <w:r w:rsidR="007167E4" w:rsidRPr="00845F67">
        <w:t>și</w:t>
      </w:r>
      <w:proofErr w:type="spellEnd"/>
      <w:r w:rsidR="007167E4" w:rsidRPr="00845F67">
        <w:t>/</w:t>
      </w:r>
      <w:proofErr w:type="spellStart"/>
      <w:r w:rsidR="007167E4" w:rsidRPr="00845F67">
        <w:t>sau</w:t>
      </w:r>
      <w:proofErr w:type="spellEnd"/>
      <w:r w:rsidR="0026663C" w:rsidRPr="00845F67">
        <w:t xml:space="preserve"> </w:t>
      </w:r>
      <w:proofErr w:type="spellStart"/>
      <w:r w:rsidR="007167E4" w:rsidRPr="00845F67">
        <w:t>profesională</w:t>
      </w:r>
      <w:proofErr w:type="spellEnd"/>
      <w:r w:rsidR="007167E4" w:rsidRPr="00845F67">
        <w:t xml:space="preserve"> </w:t>
      </w:r>
      <w:proofErr w:type="spellStart"/>
      <w:r w:rsidR="007167E4" w:rsidRPr="00845F67">
        <w:t>pentru</w:t>
      </w:r>
      <w:proofErr w:type="spellEnd"/>
      <w:r w:rsidR="0026663C" w:rsidRPr="00845F67">
        <w:t xml:space="preserve"> </w:t>
      </w:r>
      <w:proofErr w:type="spellStart"/>
      <w:r w:rsidR="007167E4" w:rsidRPr="00845F67">
        <w:t>executarea</w:t>
      </w:r>
      <w:proofErr w:type="spellEnd"/>
      <w:r w:rsidR="0026663C" w:rsidRPr="00845F67">
        <w:t xml:space="preserve"> </w:t>
      </w:r>
      <w:proofErr w:type="spellStart"/>
      <w:r w:rsidR="007167E4" w:rsidRPr="00845F67">
        <w:t>viitorului</w:t>
      </w:r>
      <w:proofErr w:type="spellEnd"/>
      <w:r w:rsidR="0026663C" w:rsidRPr="00845F67">
        <w:t xml:space="preserve"> </w:t>
      </w:r>
      <w:r w:rsidR="007167E4" w:rsidRPr="00845F67">
        <w:t>contract</w:t>
      </w:r>
      <w:r w:rsidR="00A20F20" w:rsidRPr="00845F67">
        <w:t xml:space="preserve"> </w:t>
      </w:r>
      <w:proofErr w:type="spellStart"/>
      <w:r w:rsidR="006C2551" w:rsidRPr="00845F67">
        <w:t>numai</w:t>
      </w:r>
      <w:proofErr w:type="spellEnd"/>
      <w:r w:rsidR="006C2551" w:rsidRPr="00845F67">
        <w:t xml:space="preserve"> </w:t>
      </w:r>
      <w:proofErr w:type="spellStart"/>
      <w:r w:rsidR="006C2551" w:rsidRPr="00845F67">
        <w:t>în</w:t>
      </w:r>
      <w:proofErr w:type="spellEnd"/>
      <w:r w:rsidR="006C2551" w:rsidRPr="00845F67">
        <w:t xml:space="preserve"> </w:t>
      </w:r>
      <w:proofErr w:type="spellStart"/>
      <w:r w:rsidR="006C2551" w:rsidRPr="00845F67">
        <w:t>măs</w:t>
      </w:r>
      <w:r w:rsidR="00A20F20" w:rsidRPr="00845F67">
        <w:t>ura</w:t>
      </w:r>
      <w:proofErr w:type="spellEnd"/>
      <w:r w:rsidR="00A20F20" w:rsidRPr="00845F67">
        <w:t xml:space="preserve"> </w:t>
      </w:r>
      <w:proofErr w:type="spellStart"/>
      <w:r w:rsidR="00A20F20" w:rsidRPr="00845F67">
        <w:t>în</w:t>
      </w:r>
      <w:proofErr w:type="spellEnd"/>
      <w:r w:rsidR="00A20F20" w:rsidRPr="00845F67">
        <w:t xml:space="preserve"> care </w:t>
      </w:r>
      <w:proofErr w:type="spellStart"/>
      <w:r w:rsidR="00A20F20" w:rsidRPr="00845F67">
        <w:t>aceste</w:t>
      </w:r>
      <w:proofErr w:type="spellEnd"/>
      <w:r w:rsidR="00A20F20" w:rsidRPr="00845F67">
        <w:t xml:space="preserve"> </w:t>
      </w:r>
      <w:proofErr w:type="spellStart"/>
      <w:r w:rsidR="00A20F20" w:rsidRPr="00845F67">
        <w:t>informaţii</w:t>
      </w:r>
      <w:proofErr w:type="spellEnd"/>
      <w:r w:rsidR="00A20F20" w:rsidRPr="00845F67">
        <w:t xml:space="preserve"> su</w:t>
      </w:r>
      <w:r w:rsidR="006C2551" w:rsidRPr="00845F67">
        <w:t xml:space="preserve">nt </w:t>
      </w:r>
      <w:proofErr w:type="spellStart"/>
      <w:r w:rsidR="006C2551" w:rsidRPr="00845F67">
        <w:t>relevante</w:t>
      </w:r>
      <w:proofErr w:type="spellEnd"/>
      <w:r w:rsidR="006C2551" w:rsidRPr="00845F67">
        <w:t xml:space="preserve"> </w:t>
      </w:r>
      <w:proofErr w:type="spellStart"/>
      <w:r w:rsidR="006C2551" w:rsidRPr="00845F67">
        <w:t>pentru</w:t>
      </w:r>
      <w:proofErr w:type="spellEnd"/>
      <w:r w:rsidR="006C2551" w:rsidRPr="00845F67">
        <w:t xml:space="preserve"> </w:t>
      </w:r>
      <w:proofErr w:type="spellStart"/>
      <w:r w:rsidR="006C2551" w:rsidRPr="00845F67">
        <w:t>în</w:t>
      </w:r>
      <w:r w:rsidR="00A20F20" w:rsidRPr="00845F67">
        <w:t>deplinirea</w:t>
      </w:r>
      <w:proofErr w:type="spellEnd"/>
      <w:r w:rsidR="00A20F20" w:rsidRPr="00845F67">
        <w:t xml:space="preserve"> </w:t>
      </w:r>
      <w:proofErr w:type="spellStart"/>
      <w:r w:rsidR="00A20F20" w:rsidRPr="00845F67">
        <w:t>contractului</w:t>
      </w:r>
      <w:proofErr w:type="spellEnd"/>
      <w:r w:rsidR="00A20F20" w:rsidRPr="00845F67">
        <w:t xml:space="preserve"> </w:t>
      </w:r>
      <w:proofErr w:type="spellStart"/>
      <w:r w:rsidR="00A20F20" w:rsidRPr="00845F67">
        <w:t>și</w:t>
      </w:r>
      <w:proofErr w:type="spellEnd"/>
      <w:r w:rsidR="00A20F20" w:rsidRPr="00845F67">
        <w:t xml:space="preserve"> nu su</w:t>
      </w:r>
      <w:r w:rsidR="006C2551" w:rsidRPr="00845F67">
        <w:t xml:space="preserve">nt </w:t>
      </w:r>
      <w:proofErr w:type="spellStart"/>
      <w:r w:rsidR="006C2551" w:rsidRPr="00845F67">
        <w:t>disponibile</w:t>
      </w:r>
      <w:proofErr w:type="spellEnd"/>
      <w:r w:rsidR="006C2551" w:rsidRPr="00845F67">
        <w:t xml:space="preserve"> </w:t>
      </w:r>
      <w:proofErr w:type="spellStart"/>
      <w:r w:rsidR="006C2551" w:rsidRPr="00845F67">
        <w:t>în</w:t>
      </w:r>
      <w:proofErr w:type="spellEnd"/>
      <w:r w:rsidR="006C2551" w:rsidRPr="00845F67">
        <w:t xml:space="preserve"> </w:t>
      </w:r>
      <w:proofErr w:type="spellStart"/>
      <w:r w:rsidR="006C2551" w:rsidRPr="00845F67">
        <w:t>bazele</w:t>
      </w:r>
      <w:proofErr w:type="spellEnd"/>
      <w:r w:rsidR="006C2551" w:rsidRPr="00845F67">
        <w:t xml:space="preserve"> de date ale </w:t>
      </w:r>
      <w:proofErr w:type="spellStart"/>
      <w:r w:rsidR="006C2551" w:rsidRPr="00845F67">
        <w:t>autorităților</w:t>
      </w:r>
      <w:proofErr w:type="spellEnd"/>
      <w:r w:rsidR="006C2551" w:rsidRPr="00845F67">
        <w:t xml:space="preserve"> </w:t>
      </w:r>
      <w:proofErr w:type="spellStart"/>
      <w:r w:rsidR="006C2551" w:rsidRPr="00845F67">
        <w:t>publice</w:t>
      </w:r>
      <w:proofErr w:type="spellEnd"/>
      <w:r w:rsidR="006C2551" w:rsidRPr="00845F67">
        <w:t xml:space="preserve"> </w:t>
      </w:r>
      <w:proofErr w:type="spellStart"/>
      <w:r w:rsidR="006C2551" w:rsidRPr="00845F67">
        <w:t>sau</w:t>
      </w:r>
      <w:proofErr w:type="spellEnd"/>
      <w:r w:rsidR="006C2551" w:rsidRPr="00845F67">
        <w:t xml:space="preserve"> ale </w:t>
      </w:r>
      <w:proofErr w:type="spellStart"/>
      <w:r w:rsidR="006C2551" w:rsidRPr="00845F67">
        <w:t>părților</w:t>
      </w:r>
      <w:proofErr w:type="spellEnd"/>
      <w:r w:rsidR="006C2551" w:rsidRPr="00845F67">
        <w:t xml:space="preserve"> </w:t>
      </w:r>
      <w:proofErr w:type="spellStart"/>
      <w:r w:rsidR="006C2551" w:rsidRPr="00845F67">
        <w:t>terțe</w:t>
      </w:r>
      <w:proofErr w:type="spellEnd"/>
      <w:r w:rsidRPr="00845F67">
        <w:t xml:space="preserve">, </w:t>
      </w:r>
      <w:proofErr w:type="spellStart"/>
      <w:r w:rsidRPr="00845F67">
        <w:t>după</w:t>
      </w:r>
      <w:proofErr w:type="spellEnd"/>
      <w:r w:rsidRPr="00845F67">
        <w:t xml:space="preserve"> cum </w:t>
      </w:r>
      <w:proofErr w:type="spellStart"/>
      <w:r w:rsidRPr="00845F67">
        <w:t>urmează</w:t>
      </w:r>
      <w:proofErr w:type="spellEnd"/>
      <w:r w:rsidR="006C2551" w:rsidRPr="00845F67">
        <w:t>:</w:t>
      </w:r>
    </w:p>
    <w:p w14:paraId="7DC5FA5C" w14:textId="77777777" w:rsidR="009A4744" w:rsidRPr="00845F67" w:rsidRDefault="007167E4" w:rsidP="00A54239">
      <w:pPr>
        <w:pStyle w:val="a"/>
        <w:numPr>
          <w:ilvl w:val="0"/>
          <w:numId w:val="0"/>
        </w:numPr>
        <w:tabs>
          <w:tab w:val="clear" w:pos="1134"/>
          <w:tab w:val="left" w:pos="142"/>
        </w:tabs>
        <w:spacing w:after="120"/>
        <w:ind w:left="-284" w:firstLine="426"/>
      </w:pPr>
      <w:r w:rsidRPr="00845F67">
        <w:t>1)</w:t>
      </w:r>
      <w:r w:rsidR="00A20F20" w:rsidRPr="00845F67">
        <w:t xml:space="preserve"> </w:t>
      </w:r>
      <w:r w:rsidRPr="00845F67">
        <w:t>o</w:t>
      </w:r>
      <w:r w:rsidR="00A20F20" w:rsidRPr="00845F67">
        <w:t xml:space="preserve"> </w:t>
      </w:r>
      <w:proofErr w:type="spellStart"/>
      <w:r w:rsidRPr="00845F67">
        <w:t>listă</w:t>
      </w:r>
      <w:proofErr w:type="spellEnd"/>
      <w:r w:rsidRPr="00845F67">
        <w:t xml:space="preserve"> a</w:t>
      </w:r>
      <w:r w:rsidR="00A20F20" w:rsidRPr="00845F67">
        <w:t xml:space="preserve"> </w:t>
      </w:r>
      <w:proofErr w:type="spellStart"/>
      <w:r w:rsidRPr="00845F67">
        <w:t>lucrărilor</w:t>
      </w:r>
      <w:proofErr w:type="spellEnd"/>
      <w:r w:rsidR="00A20F20" w:rsidRPr="00845F67">
        <w:t xml:space="preserve"> </w:t>
      </w:r>
      <w:proofErr w:type="spellStart"/>
      <w:r w:rsidRPr="00845F67">
        <w:t>executate</w:t>
      </w:r>
      <w:proofErr w:type="spellEnd"/>
      <w:r w:rsidR="00222AFE" w:rsidRPr="00845F67">
        <w:t xml:space="preserve"> </w:t>
      </w:r>
      <w:proofErr w:type="spellStart"/>
      <w:r w:rsidR="00222AFE" w:rsidRPr="00845F67">
        <w:t>și</w:t>
      </w:r>
      <w:proofErr w:type="spellEnd"/>
      <w:r w:rsidR="00222AFE" w:rsidRPr="00845F67">
        <w:t xml:space="preserve"> </w:t>
      </w:r>
      <w:proofErr w:type="spellStart"/>
      <w:r w:rsidR="00222AFE" w:rsidRPr="00845F67">
        <w:t>finisate</w:t>
      </w:r>
      <w:proofErr w:type="spellEnd"/>
      <w:r w:rsidRPr="00845F67">
        <w:t xml:space="preserve"> </w:t>
      </w:r>
      <w:proofErr w:type="spellStart"/>
      <w:r w:rsidRPr="00845F67">
        <w:t>în</w:t>
      </w:r>
      <w:proofErr w:type="spellEnd"/>
      <w:r w:rsidR="00A20F20" w:rsidRPr="00845F67">
        <w:t xml:space="preserve"> </w:t>
      </w:r>
      <w:proofErr w:type="spellStart"/>
      <w:r w:rsidRPr="00845F67">
        <w:t>ultimii</w:t>
      </w:r>
      <w:proofErr w:type="spellEnd"/>
      <w:r w:rsidRPr="00845F67">
        <w:t xml:space="preserve"> </w:t>
      </w:r>
      <w:r w:rsidR="00912266" w:rsidRPr="00845F67">
        <w:t>3</w:t>
      </w:r>
      <w:r w:rsidRPr="00845F67">
        <w:t xml:space="preserve"> ani, </w:t>
      </w:r>
      <w:r w:rsidR="004C59A0" w:rsidRPr="00845F67">
        <w:t xml:space="preserve">conform </w:t>
      </w:r>
      <w:proofErr w:type="spellStart"/>
      <w:r w:rsidR="00073FF9" w:rsidRPr="00845F67">
        <w:t>anexei</w:t>
      </w:r>
      <w:proofErr w:type="spellEnd"/>
      <w:r w:rsidR="00073FF9" w:rsidRPr="00845F67">
        <w:t xml:space="preserve"> nr.</w:t>
      </w:r>
      <w:r w:rsidR="00FF430B" w:rsidRPr="00845F67">
        <w:t xml:space="preserve"> </w:t>
      </w:r>
      <w:r w:rsidR="00073FF9" w:rsidRPr="00845F67">
        <w:t>1</w:t>
      </w:r>
      <w:r w:rsidR="00CB71A4" w:rsidRPr="00845F67">
        <w:t>3</w:t>
      </w:r>
      <w:r w:rsidR="004C59A0" w:rsidRPr="00845F67">
        <w:t xml:space="preserve">, </w:t>
      </w:r>
      <w:proofErr w:type="spellStart"/>
      <w:r w:rsidRPr="00845F67">
        <w:t>însoţit</w:t>
      </w:r>
      <w:proofErr w:type="spellEnd"/>
      <w:r w:rsidR="00A20F20" w:rsidRPr="00845F67">
        <w:t xml:space="preserve"> </w:t>
      </w:r>
      <w:r w:rsidRPr="00845F67">
        <w:t>de</w:t>
      </w:r>
      <w:r w:rsidR="00A20F20" w:rsidRPr="00845F67">
        <w:t xml:space="preserve"> </w:t>
      </w:r>
      <w:proofErr w:type="spellStart"/>
      <w:r w:rsidRPr="00845F67">
        <w:t>certificări</w:t>
      </w:r>
      <w:proofErr w:type="spellEnd"/>
      <w:r w:rsidR="00A20F20" w:rsidRPr="00845F67">
        <w:t xml:space="preserve"> </w:t>
      </w:r>
      <w:r w:rsidRPr="00845F67">
        <w:t>de</w:t>
      </w:r>
      <w:r w:rsidR="00A20F20" w:rsidRPr="00845F67">
        <w:t xml:space="preserve"> </w:t>
      </w:r>
      <w:proofErr w:type="spellStart"/>
      <w:r w:rsidRPr="00845F67">
        <w:t>bună</w:t>
      </w:r>
      <w:proofErr w:type="spellEnd"/>
      <w:r w:rsidRPr="00845F67">
        <w:t xml:space="preserve"> </w:t>
      </w:r>
      <w:proofErr w:type="spellStart"/>
      <w:r w:rsidRPr="00845F67">
        <w:t>execuţie</w:t>
      </w:r>
      <w:proofErr w:type="spellEnd"/>
      <w:r w:rsidR="00A20F20" w:rsidRPr="00845F67">
        <w:t xml:space="preserve"> </w:t>
      </w:r>
      <w:proofErr w:type="spellStart"/>
      <w:r w:rsidRPr="00845F67">
        <w:t>pentru</w:t>
      </w:r>
      <w:proofErr w:type="spellEnd"/>
      <w:r w:rsidR="00A20F20" w:rsidRPr="00845F67">
        <w:t xml:space="preserve"> </w:t>
      </w:r>
      <w:proofErr w:type="spellStart"/>
      <w:r w:rsidRPr="00845F67">
        <w:t>cele</w:t>
      </w:r>
      <w:proofErr w:type="spellEnd"/>
      <w:r w:rsidR="00A20F20" w:rsidRPr="00845F67">
        <w:t xml:space="preserve"> </w:t>
      </w:r>
      <w:proofErr w:type="spellStart"/>
      <w:r w:rsidRPr="00845F67">
        <w:t>mai</w:t>
      </w:r>
      <w:proofErr w:type="spellEnd"/>
      <w:r w:rsidRPr="00845F67">
        <w:t xml:space="preserve"> </w:t>
      </w:r>
      <w:proofErr w:type="spellStart"/>
      <w:r w:rsidRPr="00845F67">
        <w:t>importante</w:t>
      </w:r>
      <w:proofErr w:type="spellEnd"/>
      <w:r w:rsidRPr="00845F67">
        <w:t xml:space="preserve"> </w:t>
      </w:r>
      <w:proofErr w:type="spellStart"/>
      <w:r w:rsidRPr="00845F67">
        <w:t>lucrări</w:t>
      </w:r>
      <w:proofErr w:type="spellEnd"/>
      <w:r w:rsidR="003E13A7" w:rsidRPr="00845F67">
        <w:t xml:space="preserve">. </w:t>
      </w:r>
      <w:proofErr w:type="spellStart"/>
      <w:r w:rsidRPr="00845F67">
        <w:t>Respectivele</w:t>
      </w:r>
      <w:proofErr w:type="spellEnd"/>
      <w:r w:rsidRPr="00845F67">
        <w:t xml:space="preserve"> </w:t>
      </w:r>
      <w:proofErr w:type="spellStart"/>
      <w:r w:rsidRPr="00845F67">
        <w:t>certificări</w:t>
      </w:r>
      <w:proofErr w:type="spellEnd"/>
      <w:r w:rsidRPr="00845F67">
        <w:t xml:space="preserve"> </w:t>
      </w:r>
      <w:proofErr w:type="spellStart"/>
      <w:r w:rsidRPr="00845F67">
        <w:t>indică</w:t>
      </w:r>
      <w:proofErr w:type="spellEnd"/>
      <w:r w:rsidRPr="00845F67">
        <w:t xml:space="preserve"> </w:t>
      </w:r>
      <w:proofErr w:type="spellStart"/>
      <w:r w:rsidRPr="00845F67">
        <w:t>beneficiarii</w:t>
      </w:r>
      <w:proofErr w:type="spellEnd"/>
      <w:r w:rsidRPr="00845F67">
        <w:t xml:space="preserve">, </w:t>
      </w:r>
      <w:proofErr w:type="spellStart"/>
      <w:r w:rsidRPr="00845F67">
        <w:t>indiferent</w:t>
      </w:r>
      <w:proofErr w:type="spellEnd"/>
      <w:r w:rsidRPr="00845F67">
        <w:t xml:space="preserve"> </w:t>
      </w:r>
      <w:proofErr w:type="spellStart"/>
      <w:r w:rsidRPr="00845F67">
        <w:t>dacă</w:t>
      </w:r>
      <w:proofErr w:type="spellEnd"/>
      <w:r w:rsidRPr="00845F67">
        <w:t xml:space="preserve"> </w:t>
      </w:r>
      <w:proofErr w:type="spellStart"/>
      <w:r w:rsidRPr="00845F67">
        <w:t>aceştia</w:t>
      </w:r>
      <w:proofErr w:type="spellEnd"/>
      <w:r w:rsidRPr="00845F67">
        <w:t xml:space="preserve"> sunt </w:t>
      </w:r>
      <w:proofErr w:type="spellStart"/>
      <w:r w:rsidRPr="00845F67">
        <w:t>autorităţi</w:t>
      </w:r>
      <w:proofErr w:type="spellEnd"/>
      <w:r w:rsidRPr="00845F67">
        <w:t xml:space="preserve"> </w:t>
      </w:r>
      <w:proofErr w:type="spellStart"/>
      <w:r w:rsidRPr="00845F67">
        <w:t>contractante</w:t>
      </w:r>
      <w:proofErr w:type="spellEnd"/>
      <w:r w:rsidRPr="00845F67">
        <w:t xml:space="preserve"> </w:t>
      </w:r>
      <w:proofErr w:type="spellStart"/>
      <w:r w:rsidRPr="00845F67">
        <w:t>sau</w:t>
      </w:r>
      <w:proofErr w:type="spellEnd"/>
      <w:r w:rsidRPr="00845F67">
        <w:t xml:space="preserve"> </w:t>
      </w:r>
      <w:proofErr w:type="spellStart"/>
      <w:r w:rsidRPr="00845F67">
        <w:t>clienţi</w:t>
      </w:r>
      <w:proofErr w:type="spellEnd"/>
      <w:r w:rsidRPr="00845F67">
        <w:t xml:space="preserve"> </w:t>
      </w:r>
      <w:proofErr w:type="spellStart"/>
      <w:r w:rsidRPr="00845F67">
        <w:t>privaţi</w:t>
      </w:r>
      <w:proofErr w:type="spellEnd"/>
      <w:r w:rsidRPr="00845F67">
        <w:t xml:space="preserve">, </w:t>
      </w:r>
      <w:proofErr w:type="spellStart"/>
      <w:r w:rsidRPr="00845F67">
        <w:t>valoarea</w:t>
      </w:r>
      <w:proofErr w:type="spellEnd"/>
      <w:r w:rsidRPr="00845F67">
        <w:t xml:space="preserve">, </w:t>
      </w:r>
      <w:proofErr w:type="spellStart"/>
      <w:r w:rsidRPr="00845F67">
        <w:t>perioada</w:t>
      </w:r>
      <w:proofErr w:type="spellEnd"/>
      <w:r w:rsidRPr="00845F67">
        <w:t xml:space="preserve"> </w:t>
      </w:r>
      <w:proofErr w:type="spellStart"/>
      <w:r w:rsidRPr="00845F67">
        <w:t>şi</w:t>
      </w:r>
      <w:proofErr w:type="spellEnd"/>
      <w:r w:rsidRPr="00845F67">
        <w:t xml:space="preserve"> </w:t>
      </w:r>
      <w:proofErr w:type="spellStart"/>
      <w:r w:rsidRPr="00845F67">
        <w:t>locul</w:t>
      </w:r>
      <w:proofErr w:type="spellEnd"/>
      <w:r w:rsidRPr="00845F67">
        <w:t xml:space="preserve"> </w:t>
      </w:r>
      <w:proofErr w:type="spellStart"/>
      <w:r w:rsidRPr="00845F67">
        <w:t>execuţiei</w:t>
      </w:r>
      <w:proofErr w:type="spellEnd"/>
      <w:r w:rsidRPr="00845F67">
        <w:t xml:space="preserve"> </w:t>
      </w:r>
      <w:proofErr w:type="spellStart"/>
      <w:r w:rsidRPr="00845F67">
        <w:t>lucrărilor</w:t>
      </w:r>
      <w:proofErr w:type="spellEnd"/>
      <w:r w:rsidRPr="00845F67">
        <w:t xml:space="preserve"> </w:t>
      </w:r>
      <w:proofErr w:type="spellStart"/>
      <w:r w:rsidRPr="00845F67">
        <w:t>şi</w:t>
      </w:r>
      <w:proofErr w:type="spellEnd"/>
      <w:r w:rsidRPr="00845F67">
        <w:t xml:space="preserve"> </w:t>
      </w:r>
      <w:proofErr w:type="spellStart"/>
      <w:r w:rsidRPr="00845F67">
        <w:t>precizează</w:t>
      </w:r>
      <w:proofErr w:type="spellEnd"/>
      <w:r w:rsidRPr="00845F67">
        <w:t xml:space="preserve"> </w:t>
      </w:r>
      <w:proofErr w:type="spellStart"/>
      <w:r w:rsidRPr="00845F67">
        <w:t>dacă</w:t>
      </w:r>
      <w:proofErr w:type="spellEnd"/>
      <w:r w:rsidRPr="00845F67">
        <w:t xml:space="preserve"> au </w:t>
      </w:r>
      <w:proofErr w:type="spellStart"/>
      <w:r w:rsidRPr="00845F67">
        <w:t>fost</w:t>
      </w:r>
      <w:proofErr w:type="spellEnd"/>
      <w:r w:rsidRPr="00845F67">
        <w:t xml:space="preserve"> </w:t>
      </w:r>
      <w:proofErr w:type="spellStart"/>
      <w:r w:rsidRPr="00845F67">
        <w:t>efectuate</w:t>
      </w:r>
      <w:proofErr w:type="spellEnd"/>
      <w:r w:rsidRPr="00845F67">
        <w:t xml:space="preserve"> </w:t>
      </w:r>
      <w:proofErr w:type="spellStart"/>
      <w:r w:rsidRPr="00845F67">
        <w:t>în</w:t>
      </w:r>
      <w:proofErr w:type="spellEnd"/>
      <w:r w:rsidRPr="00845F67">
        <w:t xml:space="preserve"> </w:t>
      </w:r>
      <w:proofErr w:type="spellStart"/>
      <w:r w:rsidRPr="00845F67">
        <w:t>conformitate</w:t>
      </w:r>
      <w:proofErr w:type="spellEnd"/>
      <w:r w:rsidRPr="00845F67">
        <w:t xml:space="preserve"> cu </w:t>
      </w:r>
      <w:proofErr w:type="spellStart"/>
      <w:r w:rsidRPr="00845F67">
        <w:t>normele</w:t>
      </w:r>
      <w:proofErr w:type="spellEnd"/>
      <w:r w:rsidRPr="00845F67">
        <w:t xml:space="preserve"> </w:t>
      </w:r>
      <w:proofErr w:type="spellStart"/>
      <w:r w:rsidRPr="00845F67">
        <w:t>profesionale</w:t>
      </w:r>
      <w:proofErr w:type="spellEnd"/>
      <w:r w:rsidRPr="00845F67">
        <w:t xml:space="preserve"> din </w:t>
      </w:r>
      <w:proofErr w:type="spellStart"/>
      <w:r w:rsidRPr="00845F67">
        <w:t>domeniu</w:t>
      </w:r>
      <w:proofErr w:type="spellEnd"/>
      <w:r w:rsidRPr="00845F67">
        <w:t xml:space="preserve"> </w:t>
      </w:r>
      <w:proofErr w:type="spellStart"/>
      <w:r w:rsidRPr="00845F67">
        <w:t>şi</w:t>
      </w:r>
      <w:proofErr w:type="spellEnd"/>
      <w:r w:rsidRPr="00845F67">
        <w:t xml:space="preserve"> </w:t>
      </w:r>
      <w:proofErr w:type="spellStart"/>
      <w:r w:rsidRPr="00845F67">
        <w:t>dacă</w:t>
      </w:r>
      <w:proofErr w:type="spellEnd"/>
      <w:r w:rsidRPr="00845F67">
        <w:t xml:space="preserve"> au </w:t>
      </w:r>
      <w:proofErr w:type="spellStart"/>
      <w:r w:rsidRPr="00845F67">
        <w:t>fost</w:t>
      </w:r>
      <w:proofErr w:type="spellEnd"/>
      <w:r w:rsidRPr="00845F67">
        <w:t xml:space="preserve"> </w:t>
      </w:r>
      <w:proofErr w:type="spellStart"/>
      <w:r w:rsidRPr="00845F67">
        <w:t>duse</w:t>
      </w:r>
      <w:proofErr w:type="spellEnd"/>
      <w:r w:rsidRPr="00845F67">
        <w:t xml:space="preserve"> la bun </w:t>
      </w:r>
      <w:proofErr w:type="spellStart"/>
      <w:r w:rsidRPr="00845F67">
        <w:t>sfârşit</w:t>
      </w:r>
      <w:proofErr w:type="spellEnd"/>
      <w:r w:rsidR="004C59A0" w:rsidRPr="00845F67">
        <w:t>;</w:t>
      </w:r>
    </w:p>
    <w:p w14:paraId="2F229E06" w14:textId="77777777" w:rsidR="001401CD" w:rsidRPr="00845F67" w:rsidRDefault="007167E4" w:rsidP="00A54239">
      <w:pPr>
        <w:pStyle w:val="a"/>
        <w:numPr>
          <w:ilvl w:val="0"/>
          <w:numId w:val="0"/>
        </w:numPr>
        <w:tabs>
          <w:tab w:val="clear" w:pos="1134"/>
          <w:tab w:val="left" w:pos="142"/>
        </w:tabs>
        <w:spacing w:after="120"/>
        <w:ind w:left="-284" w:firstLine="426"/>
      </w:pPr>
      <w:r w:rsidRPr="00845F67">
        <w:t xml:space="preserve">2) </w:t>
      </w:r>
      <w:proofErr w:type="spellStart"/>
      <w:r w:rsidRPr="00845F67">
        <w:t>informaţii</w:t>
      </w:r>
      <w:proofErr w:type="spellEnd"/>
      <w:r w:rsidRPr="00845F67">
        <w:t xml:space="preserve"> </w:t>
      </w:r>
      <w:proofErr w:type="spellStart"/>
      <w:r w:rsidRPr="00845F67">
        <w:t>privind</w:t>
      </w:r>
      <w:proofErr w:type="spellEnd"/>
      <w:r w:rsidRPr="00845F67">
        <w:t xml:space="preserve"> </w:t>
      </w:r>
      <w:proofErr w:type="spellStart"/>
      <w:r w:rsidRPr="00845F67">
        <w:t>deţinerea</w:t>
      </w:r>
      <w:proofErr w:type="spellEnd"/>
      <w:r w:rsidRPr="00845F67">
        <w:t xml:space="preserve"> de </w:t>
      </w:r>
      <w:proofErr w:type="spellStart"/>
      <w:r w:rsidRPr="00845F67">
        <w:t>laboratoare</w:t>
      </w:r>
      <w:proofErr w:type="spellEnd"/>
      <w:r w:rsidRPr="00845F67">
        <w:t xml:space="preserve"> </w:t>
      </w:r>
      <w:proofErr w:type="spellStart"/>
      <w:r w:rsidRPr="00845F67">
        <w:t>proprii</w:t>
      </w:r>
      <w:proofErr w:type="spellEnd"/>
      <w:r w:rsidRPr="00845F67">
        <w:t xml:space="preserve"> </w:t>
      </w:r>
      <w:proofErr w:type="spellStart"/>
      <w:r w:rsidRPr="00845F67">
        <w:t>au</w:t>
      </w:r>
      <w:r w:rsidR="00005268" w:rsidRPr="00845F67">
        <w:t>torizate</w:t>
      </w:r>
      <w:proofErr w:type="spellEnd"/>
      <w:r w:rsidR="00005268" w:rsidRPr="00845F67">
        <w:t xml:space="preserve"> </w:t>
      </w:r>
      <w:proofErr w:type="spellStart"/>
      <w:r w:rsidR="00005268" w:rsidRPr="00845F67">
        <w:t>şi</w:t>
      </w:r>
      <w:proofErr w:type="spellEnd"/>
      <w:r w:rsidR="00005268" w:rsidRPr="00845F67">
        <w:t xml:space="preserve"> </w:t>
      </w:r>
      <w:proofErr w:type="spellStart"/>
      <w:r w:rsidR="00005268" w:rsidRPr="00845F67">
        <w:t>acreditate</w:t>
      </w:r>
      <w:proofErr w:type="spellEnd"/>
      <w:r w:rsidR="00005268" w:rsidRPr="00845F67">
        <w:t xml:space="preserve"> </w:t>
      </w:r>
      <w:proofErr w:type="spellStart"/>
      <w:r w:rsidR="00005268" w:rsidRPr="00845F67">
        <w:t>în</w:t>
      </w:r>
      <w:proofErr w:type="spellEnd"/>
      <w:r w:rsidR="00005268" w:rsidRPr="00845F67">
        <w:t xml:space="preserve"> </w:t>
      </w:r>
      <w:proofErr w:type="spellStart"/>
      <w:r w:rsidR="00005268" w:rsidRPr="00845F67">
        <w:t>modul</w:t>
      </w:r>
      <w:proofErr w:type="spellEnd"/>
      <w:r w:rsidR="00005268" w:rsidRPr="00845F67">
        <w:t xml:space="preserve"> </w:t>
      </w:r>
      <w:proofErr w:type="spellStart"/>
      <w:r w:rsidRPr="00845F67">
        <w:t>stabilit</w:t>
      </w:r>
      <w:proofErr w:type="spellEnd"/>
      <w:r w:rsidRPr="00845F67">
        <w:t xml:space="preserve"> </w:t>
      </w:r>
      <w:proofErr w:type="spellStart"/>
      <w:r w:rsidRPr="00845F67">
        <w:t>sau</w:t>
      </w:r>
      <w:proofErr w:type="spellEnd"/>
      <w:r w:rsidRPr="00845F67">
        <w:t xml:space="preserve"> a </w:t>
      </w:r>
      <w:proofErr w:type="spellStart"/>
      <w:r w:rsidRPr="00845F67">
        <w:t>contractelor</w:t>
      </w:r>
      <w:proofErr w:type="spellEnd"/>
      <w:r w:rsidRPr="00845F67">
        <w:t xml:space="preserve"> cu </w:t>
      </w:r>
      <w:proofErr w:type="spellStart"/>
      <w:r w:rsidRPr="00845F67">
        <w:t>aceste</w:t>
      </w:r>
      <w:proofErr w:type="spellEnd"/>
      <w:r w:rsidRPr="00845F67">
        <w:t xml:space="preserve"> </w:t>
      </w:r>
      <w:proofErr w:type="spellStart"/>
      <w:r w:rsidRPr="00845F67">
        <w:t>laboratoare</w:t>
      </w:r>
      <w:proofErr w:type="spellEnd"/>
      <w:r w:rsidRPr="00845F67">
        <w:t xml:space="preserve">, </w:t>
      </w:r>
      <w:proofErr w:type="spellStart"/>
      <w:r w:rsidRPr="00845F67">
        <w:t>pentru</w:t>
      </w:r>
      <w:proofErr w:type="spellEnd"/>
      <w:r w:rsidRPr="00845F67">
        <w:t xml:space="preserve"> </w:t>
      </w:r>
      <w:proofErr w:type="spellStart"/>
      <w:r w:rsidRPr="00845F67">
        <w:t>încercări</w:t>
      </w:r>
      <w:proofErr w:type="spellEnd"/>
      <w:r w:rsidRPr="00845F67">
        <w:t xml:space="preserve"> </w:t>
      </w:r>
      <w:r w:rsidR="004A69C2" w:rsidRPr="00845F67">
        <w:t xml:space="preserve">de </w:t>
      </w:r>
      <w:proofErr w:type="spellStart"/>
      <w:r w:rsidRPr="00845F67">
        <w:t>beton</w:t>
      </w:r>
      <w:proofErr w:type="spellEnd"/>
      <w:r w:rsidRPr="00845F67">
        <w:t xml:space="preserve"> </w:t>
      </w:r>
      <w:proofErr w:type="spellStart"/>
      <w:r w:rsidRPr="00845F67">
        <w:t>şi</w:t>
      </w:r>
      <w:proofErr w:type="spellEnd"/>
      <w:r w:rsidRPr="00845F67">
        <w:t xml:space="preserve"> </w:t>
      </w:r>
      <w:proofErr w:type="gramStart"/>
      <w:r w:rsidRPr="00845F67">
        <w:t>a</w:t>
      </w:r>
      <w:proofErr w:type="gramEnd"/>
      <w:r w:rsidRPr="00845F67">
        <w:t xml:space="preserve"> </w:t>
      </w:r>
      <w:proofErr w:type="spellStart"/>
      <w:r w:rsidRPr="00845F67">
        <w:t>altor</w:t>
      </w:r>
      <w:proofErr w:type="spellEnd"/>
      <w:r w:rsidRPr="00845F67">
        <w:t xml:space="preserve"> </w:t>
      </w:r>
      <w:proofErr w:type="spellStart"/>
      <w:r w:rsidRPr="00845F67">
        <w:t>materiale</w:t>
      </w:r>
      <w:proofErr w:type="spellEnd"/>
      <w:r w:rsidRPr="00845F67">
        <w:t xml:space="preserve"> </w:t>
      </w:r>
      <w:proofErr w:type="spellStart"/>
      <w:r w:rsidRPr="00845F67">
        <w:t>şi</w:t>
      </w:r>
      <w:proofErr w:type="spellEnd"/>
      <w:r w:rsidRPr="00845F67">
        <w:t xml:space="preserve"> </w:t>
      </w:r>
      <w:proofErr w:type="spellStart"/>
      <w:r w:rsidRPr="00845F67">
        <w:t>elemente</w:t>
      </w:r>
      <w:proofErr w:type="spellEnd"/>
      <w:r w:rsidRPr="00845F67">
        <w:t xml:space="preserve"> de </w:t>
      </w:r>
      <w:proofErr w:type="spellStart"/>
      <w:r w:rsidRPr="00845F67">
        <w:t>construcţie</w:t>
      </w:r>
      <w:proofErr w:type="spellEnd"/>
      <w:r w:rsidRPr="00845F67">
        <w:t xml:space="preserve"> care </w:t>
      </w:r>
      <w:proofErr w:type="spellStart"/>
      <w:r w:rsidRPr="00845F67">
        <w:t>necesită</w:t>
      </w:r>
      <w:proofErr w:type="spellEnd"/>
      <w:r w:rsidRPr="00845F67">
        <w:t xml:space="preserve"> </w:t>
      </w:r>
      <w:proofErr w:type="spellStart"/>
      <w:r w:rsidRPr="00845F67">
        <w:t>încercări</w:t>
      </w:r>
      <w:proofErr w:type="spellEnd"/>
      <w:r w:rsidRPr="00845F67">
        <w:t xml:space="preserve">, </w:t>
      </w:r>
      <w:proofErr w:type="spellStart"/>
      <w:r w:rsidRPr="00845F67">
        <w:t>incluse</w:t>
      </w:r>
      <w:proofErr w:type="spellEnd"/>
      <w:r w:rsidRPr="00845F67">
        <w:t xml:space="preserve"> </w:t>
      </w:r>
      <w:proofErr w:type="spellStart"/>
      <w:r w:rsidRPr="00845F67">
        <w:t>în</w:t>
      </w:r>
      <w:proofErr w:type="spellEnd"/>
      <w:r w:rsidRPr="00845F67">
        <w:t xml:space="preserve"> </w:t>
      </w:r>
      <w:proofErr w:type="spellStart"/>
      <w:r w:rsidRPr="00845F67">
        <w:t>ofertă</w:t>
      </w:r>
      <w:proofErr w:type="spellEnd"/>
      <w:r w:rsidRPr="00845F67">
        <w:t>;</w:t>
      </w:r>
    </w:p>
    <w:p w14:paraId="5E1516BB" w14:textId="77777777" w:rsidR="001401CD" w:rsidRPr="00845F67" w:rsidRDefault="007167E4" w:rsidP="00A54239">
      <w:pPr>
        <w:pStyle w:val="a"/>
        <w:numPr>
          <w:ilvl w:val="0"/>
          <w:numId w:val="0"/>
        </w:numPr>
        <w:tabs>
          <w:tab w:val="clear" w:pos="1134"/>
          <w:tab w:val="left" w:pos="142"/>
        </w:tabs>
        <w:spacing w:after="120"/>
        <w:ind w:left="-284" w:firstLine="426"/>
      </w:pPr>
      <w:r w:rsidRPr="00845F67">
        <w:t xml:space="preserve"> 3)</w:t>
      </w:r>
      <w:r w:rsidR="00A20F20" w:rsidRPr="00845F67">
        <w:t xml:space="preserve"> </w:t>
      </w:r>
      <w:proofErr w:type="spellStart"/>
      <w:r w:rsidRPr="00845F67">
        <w:t>informaţii</w:t>
      </w:r>
      <w:proofErr w:type="spellEnd"/>
      <w:r w:rsidRPr="00845F67">
        <w:t xml:space="preserve"> </w:t>
      </w:r>
      <w:proofErr w:type="spellStart"/>
      <w:r w:rsidRPr="00845F67">
        <w:t>referitoare</w:t>
      </w:r>
      <w:proofErr w:type="spellEnd"/>
      <w:r w:rsidRPr="00845F67">
        <w:t xml:space="preserve"> la </w:t>
      </w:r>
      <w:proofErr w:type="spellStart"/>
      <w:r w:rsidRPr="00845F67">
        <w:t>studiile</w:t>
      </w:r>
      <w:proofErr w:type="spellEnd"/>
      <w:r w:rsidRPr="00845F67">
        <w:t xml:space="preserve">, </w:t>
      </w:r>
      <w:proofErr w:type="spellStart"/>
      <w:r w:rsidRPr="00845F67">
        <w:t>pregătirea</w:t>
      </w:r>
      <w:proofErr w:type="spellEnd"/>
      <w:r w:rsidRPr="00845F67">
        <w:t xml:space="preserve"> </w:t>
      </w:r>
      <w:proofErr w:type="spellStart"/>
      <w:r w:rsidRPr="00845F67">
        <w:t>profesională</w:t>
      </w:r>
      <w:proofErr w:type="spellEnd"/>
      <w:r w:rsidRPr="00845F67">
        <w:t xml:space="preserve"> </w:t>
      </w:r>
      <w:proofErr w:type="spellStart"/>
      <w:r w:rsidRPr="00845F67">
        <w:t>şi</w:t>
      </w:r>
      <w:proofErr w:type="spellEnd"/>
      <w:r w:rsidRPr="00845F67">
        <w:t xml:space="preserve"> </w:t>
      </w:r>
      <w:proofErr w:type="spellStart"/>
      <w:r w:rsidRPr="00845F67">
        <w:t>calificarea</w:t>
      </w:r>
      <w:proofErr w:type="spellEnd"/>
      <w:r w:rsidRPr="00845F67">
        <w:t xml:space="preserve"> </w:t>
      </w:r>
      <w:proofErr w:type="spellStart"/>
      <w:r w:rsidRPr="00845F67">
        <w:t>personalului</w:t>
      </w:r>
      <w:proofErr w:type="spellEnd"/>
      <w:r w:rsidRPr="00845F67">
        <w:t xml:space="preserve"> de </w:t>
      </w:r>
      <w:proofErr w:type="spellStart"/>
      <w:r w:rsidRPr="00845F67">
        <w:t>conducere</w:t>
      </w:r>
      <w:proofErr w:type="spellEnd"/>
      <w:r w:rsidRPr="00845F67">
        <w:t xml:space="preserve">, precum </w:t>
      </w:r>
      <w:proofErr w:type="spellStart"/>
      <w:r w:rsidRPr="00845F67">
        <w:t>şi</w:t>
      </w:r>
      <w:proofErr w:type="spellEnd"/>
      <w:r w:rsidRPr="00845F67">
        <w:t xml:space="preserve"> ale </w:t>
      </w:r>
      <w:proofErr w:type="spellStart"/>
      <w:r w:rsidRPr="00845F67">
        <w:t>persoanelor</w:t>
      </w:r>
      <w:proofErr w:type="spellEnd"/>
      <w:r w:rsidRPr="00845F67">
        <w:t xml:space="preserve"> </w:t>
      </w:r>
      <w:proofErr w:type="spellStart"/>
      <w:r w:rsidRPr="00845F67">
        <w:t>responsabile</w:t>
      </w:r>
      <w:proofErr w:type="spellEnd"/>
      <w:r w:rsidRPr="00845F67">
        <w:t xml:space="preserve"> </w:t>
      </w:r>
      <w:proofErr w:type="spellStart"/>
      <w:r w:rsidRPr="00845F67">
        <w:t>pentru</w:t>
      </w:r>
      <w:proofErr w:type="spellEnd"/>
      <w:r w:rsidRPr="00845F67">
        <w:t xml:space="preserve"> </w:t>
      </w:r>
      <w:proofErr w:type="spellStart"/>
      <w:r w:rsidRPr="00845F67">
        <w:t>execuţia</w:t>
      </w:r>
      <w:proofErr w:type="spellEnd"/>
      <w:r w:rsidRPr="00845F67">
        <w:t xml:space="preserve"> </w:t>
      </w:r>
      <w:proofErr w:type="spellStart"/>
      <w:r w:rsidRPr="00845F67">
        <w:t>documentației</w:t>
      </w:r>
      <w:proofErr w:type="spellEnd"/>
      <w:r w:rsidRPr="00845F67">
        <w:t xml:space="preserve"> de </w:t>
      </w:r>
      <w:proofErr w:type="spellStart"/>
      <w:r w:rsidRPr="00845F67">
        <w:t>proiect</w:t>
      </w:r>
      <w:proofErr w:type="spellEnd"/>
      <w:r w:rsidRPr="00845F67">
        <w:t xml:space="preserve">, </w:t>
      </w:r>
      <w:proofErr w:type="spellStart"/>
      <w:r w:rsidRPr="00845F67">
        <w:t>lucrărilor</w:t>
      </w:r>
      <w:proofErr w:type="spellEnd"/>
      <w:r w:rsidRPr="00845F67">
        <w:t xml:space="preserve">, </w:t>
      </w:r>
      <w:proofErr w:type="spellStart"/>
      <w:r w:rsidRPr="00845F67">
        <w:t>inclusiv</w:t>
      </w:r>
      <w:proofErr w:type="spellEnd"/>
      <w:r w:rsidRPr="00845F67">
        <w:t xml:space="preserve"> </w:t>
      </w:r>
      <w:proofErr w:type="gramStart"/>
      <w:r w:rsidRPr="00845F67">
        <w:t>a</w:t>
      </w:r>
      <w:proofErr w:type="gramEnd"/>
      <w:r w:rsidRPr="00845F67">
        <w:t xml:space="preserve"> </w:t>
      </w:r>
      <w:proofErr w:type="spellStart"/>
      <w:r w:rsidRPr="00845F67">
        <w:t>arhitectului</w:t>
      </w:r>
      <w:proofErr w:type="spellEnd"/>
      <w:r w:rsidRPr="00845F67">
        <w:t xml:space="preserve"> </w:t>
      </w:r>
      <w:proofErr w:type="spellStart"/>
      <w:r w:rsidRPr="00845F67">
        <w:t>șef</w:t>
      </w:r>
      <w:proofErr w:type="spellEnd"/>
      <w:r w:rsidRPr="00845F67">
        <w:t xml:space="preserve">, </w:t>
      </w:r>
      <w:proofErr w:type="spellStart"/>
      <w:r w:rsidRPr="00845F67">
        <w:t>inginerului</w:t>
      </w:r>
      <w:proofErr w:type="spellEnd"/>
      <w:r w:rsidRPr="00845F67">
        <w:t xml:space="preserve"> </w:t>
      </w:r>
      <w:proofErr w:type="spellStart"/>
      <w:r w:rsidRPr="00845F67">
        <w:t>șef</w:t>
      </w:r>
      <w:proofErr w:type="spellEnd"/>
      <w:r w:rsidRPr="00845F67">
        <w:t xml:space="preserve"> </w:t>
      </w:r>
      <w:proofErr w:type="spellStart"/>
      <w:r w:rsidRPr="00845F67">
        <w:t>și</w:t>
      </w:r>
      <w:proofErr w:type="spellEnd"/>
      <w:r w:rsidRPr="00845F67">
        <w:t xml:space="preserve"> </w:t>
      </w:r>
      <w:proofErr w:type="spellStart"/>
      <w:r w:rsidRPr="00845F67">
        <w:t>dirigintelui</w:t>
      </w:r>
      <w:proofErr w:type="spellEnd"/>
      <w:r w:rsidRPr="00845F67">
        <w:t xml:space="preserve"> de </w:t>
      </w:r>
      <w:proofErr w:type="spellStart"/>
      <w:r w:rsidRPr="00845F67">
        <w:t>şantier</w:t>
      </w:r>
      <w:proofErr w:type="spellEnd"/>
      <w:r w:rsidRPr="00845F67">
        <w:t xml:space="preserve">, </w:t>
      </w:r>
      <w:proofErr w:type="spellStart"/>
      <w:r w:rsidRPr="00845F67">
        <w:t>atestați</w:t>
      </w:r>
      <w:proofErr w:type="spellEnd"/>
      <w:r w:rsidRPr="00845F67">
        <w:t xml:space="preserve"> conform </w:t>
      </w:r>
      <w:proofErr w:type="spellStart"/>
      <w:r w:rsidRPr="00845F67">
        <w:t>legislaţiei</w:t>
      </w:r>
      <w:proofErr w:type="spellEnd"/>
      <w:r w:rsidRPr="00845F67">
        <w:t xml:space="preserve"> (</w:t>
      </w:r>
      <w:proofErr w:type="spellStart"/>
      <w:r w:rsidRPr="00845F67">
        <w:t>confirmat</w:t>
      </w:r>
      <w:proofErr w:type="spellEnd"/>
      <w:r w:rsidRPr="00845F67">
        <w:t xml:space="preserve"> </w:t>
      </w:r>
      <w:proofErr w:type="spellStart"/>
      <w:r w:rsidRPr="00845F67">
        <w:t>prin</w:t>
      </w:r>
      <w:proofErr w:type="spellEnd"/>
      <w:r w:rsidRPr="00845F67">
        <w:t xml:space="preserve"> </w:t>
      </w:r>
      <w:proofErr w:type="spellStart"/>
      <w:r w:rsidRPr="00845F67">
        <w:t>certificat</w:t>
      </w:r>
      <w:proofErr w:type="spellEnd"/>
      <w:r w:rsidRPr="00845F67">
        <w:t xml:space="preserve"> de </w:t>
      </w:r>
      <w:proofErr w:type="spellStart"/>
      <w:r w:rsidRPr="00845F67">
        <w:t>atestare</w:t>
      </w:r>
      <w:proofErr w:type="spellEnd"/>
      <w:r w:rsidRPr="00845F67">
        <w:t xml:space="preserve"> </w:t>
      </w:r>
      <w:proofErr w:type="spellStart"/>
      <w:r w:rsidRPr="00845F67">
        <w:t>profesională</w:t>
      </w:r>
      <w:proofErr w:type="spellEnd"/>
      <w:r w:rsidRPr="00845F67">
        <w:t xml:space="preserve">) </w:t>
      </w:r>
      <w:proofErr w:type="spellStart"/>
      <w:r w:rsidRPr="00845F67">
        <w:t>şi</w:t>
      </w:r>
      <w:proofErr w:type="spellEnd"/>
      <w:r w:rsidRPr="00845F67">
        <w:t xml:space="preserve"> cu o </w:t>
      </w:r>
      <w:proofErr w:type="spellStart"/>
      <w:r w:rsidRPr="00845F67">
        <w:t>experienţă</w:t>
      </w:r>
      <w:proofErr w:type="spellEnd"/>
      <w:r w:rsidRPr="00845F67">
        <w:t xml:space="preserve"> </w:t>
      </w:r>
      <w:proofErr w:type="spellStart"/>
      <w:r w:rsidRPr="00845F67">
        <w:t>similară</w:t>
      </w:r>
      <w:proofErr w:type="spellEnd"/>
      <w:r w:rsidRPr="00845F67">
        <w:t xml:space="preserve"> </w:t>
      </w:r>
      <w:proofErr w:type="spellStart"/>
      <w:r w:rsidRPr="00845F67">
        <w:t>în</w:t>
      </w:r>
      <w:proofErr w:type="spellEnd"/>
      <w:r w:rsidRPr="00845F67">
        <w:t xml:space="preserve"> </w:t>
      </w:r>
      <w:proofErr w:type="spellStart"/>
      <w:r w:rsidRPr="00845F67">
        <w:t>domeniul</w:t>
      </w:r>
      <w:proofErr w:type="spellEnd"/>
      <w:r w:rsidRPr="00845F67">
        <w:t xml:space="preserve"> </w:t>
      </w:r>
      <w:proofErr w:type="spellStart"/>
      <w:r w:rsidRPr="00845F67">
        <w:t>lucrării</w:t>
      </w:r>
      <w:proofErr w:type="spellEnd"/>
      <w:r w:rsidRPr="00845F67">
        <w:t xml:space="preserve"> </w:t>
      </w:r>
      <w:proofErr w:type="spellStart"/>
      <w:r w:rsidRPr="00845F67">
        <w:t>ce</w:t>
      </w:r>
      <w:proofErr w:type="spellEnd"/>
      <w:r w:rsidRPr="00845F67">
        <w:t xml:space="preserve"> </w:t>
      </w:r>
      <w:proofErr w:type="spellStart"/>
      <w:r w:rsidRPr="00845F67">
        <w:t>urmează</w:t>
      </w:r>
      <w:proofErr w:type="spellEnd"/>
      <w:r w:rsidRPr="00845F67">
        <w:t xml:space="preserve"> </w:t>
      </w:r>
      <w:proofErr w:type="spellStart"/>
      <w:r w:rsidRPr="00845F67">
        <w:t>să</w:t>
      </w:r>
      <w:proofErr w:type="spellEnd"/>
      <w:r w:rsidRPr="00845F67">
        <w:t xml:space="preserve"> fie </w:t>
      </w:r>
      <w:proofErr w:type="spellStart"/>
      <w:r w:rsidRPr="00845F67">
        <w:t>executată</w:t>
      </w:r>
      <w:proofErr w:type="spellEnd"/>
      <w:r w:rsidRPr="00845F67">
        <w:t xml:space="preserve">, </w:t>
      </w:r>
      <w:r w:rsidR="004C59A0" w:rsidRPr="00845F67">
        <w:t>conform</w:t>
      </w:r>
      <w:r w:rsidR="00A20F20" w:rsidRPr="00845F67">
        <w:t xml:space="preserve"> </w:t>
      </w:r>
      <w:proofErr w:type="spellStart"/>
      <w:r w:rsidR="00073FF9" w:rsidRPr="00845F67">
        <w:t>anexei</w:t>
      </w:r>
      <w:proofErr w:type="spellEnd"/>
      <w:r w:rsidR="00073FF9" w:rsidRPr="00845F67">
        <w:t xml:space="preserve"> nr.</w:t>
      </w:r>
      <w:r w:rsidR="00C255B7" w:rsidRPr="00845F67">
        <w:t xml:space="preserve"> </w:t>
      </w:r>
      <w:r w:rsidR="00073FF9" w:rsidRPr="00845F67">
        <w:t>1</w:t>
      </w:r>
      <w:r w:rsidR="00CB71A4" w:rsidRPr="00845F67">
        <w:t>5</w:t>
      </w:r>
      <w:r w:rsidRPr="00845F67">
        <w:t>;</w:t>
      </w:r>
    </w:p>
    <w:p w14:paraId="6A15F9DE" w14:textId="77777777" w:rsidR="001401CD" w:rsidRPr="00845F67" w:rsidRDefault="007167E4" w:rsidP="00A54239">
      <w:pPr>
        <w:pStyle w:val="a"/>
        <w:numPr>
          <w:ilvl w:val="0"/>
          <w:numId w:val="0"/>
        </w:numPr>
        <w:tabs>
          <w:tab w:val="clear" w:pos="1134"/>
          <w:tab w:val="left" w:pos="142"/>
        </w:tabs>
        <w:spacing w:after="120"/>
        <w:ind w:left="-284" w:firstLine="426"/>
      </w:pPr>
      <w:r w:rsidRPr="00845F67">
        <w:lastRenderedPageBreak/>
        <w:t xml:space="preserve">4) o </w:t>
      </w:r>
      <w:proofErr w:type="spellStart"/>
      <w:r w:rsidRPr="00845F67">
        <w:t>declaraţie</w:t>
      </w:r>
      <w:proofErr w:type="spellEnd"/>
      <w:r w:rsidRPr="00845F67">
        <w:t xml:space="preserve"> </w:t>
      </w:r>
      <w:proofErr w:type="spellStart"/>
      <w:r w:rsidRPr="00845F67">
        <w:t>referitoare</w:t>
      </w:r>
      <w:proofErr w:type="spellEnd"/>
      <w:r w:rsidRPr="00845F67">
        <w:t xml:space="preserve"> la </w:t>
      </w:r>
      <w:proofErr w:type="spellStart"/>
      <w:r w:rsidRPr="00845F67">
        <w:t>efectivele</w:t>
      </w:r>
      <w:proofErr w:type="spellEnd"/>
      <w:r w:rsidRPr="00845F67">
        <w:t xml:space="preserve"> </w:t>
      </w:r>
      <w:proofErr w:type="spellStart"/>
      <w:r w:rsidRPr="00845F67">
        <w:t>medii</w:t>
      </w:r>
      <w:proofErr w:type="spellEnd"/>
      <w:r w:rsidRPr="00845F67">
        <w:t xml:space="preserve"> </w:t>
      </w:r>
      <w:proofErr w:type="spellStart"/>
      <w:r w:rsidRPr="00845F67">
        <w:t>anuale</w:t>
      </w:r>
      <w:proofErr w:type="spellEnd"/>
      <w:r w:rsidRPr="00845F67">
        <w:t xml:space="preserve"> al </w:t>
      </w:r>
      <w:proofErr w:type="spellStart"/>
      <w:r w:rsidRPr="00845F67">
        <w:t>personalului</w:t>
      </w:r>
      <w:proofErr w:type="spellEnd"/>
      <w:r w:rsidRPr="00845F67">
        <w:t xml:space="preserve"> </w:t>
      </w:r>
      <w:proofErr w:type="spellStart"/>
      <w:r w:rsidRPr="00845F67">
        <w:t>angajat</w:t>
      </w:r>
      <w:proofErr w:type="spellEnd"/>
      <w:r w:rsidRPr="00845F67">
        <w:t xml:space="preserve"> </w:t>
      </w:r>
      <w:proofErr w:type="spellStart"/>
      <w:r w:rsidRPr="00845F67">
        <w:t>şi</w:t>
      </w:r>
      <w:proofErr w:type="spellEnd"/>
      <w:r w:rsidRPr="00845F67">
        <w:t xml:space="preserve"> al</w:t>
      </w:r>
      <w:r w:rsidR="00113B5E" w:rsidRPr="00845F67">
        <w:t>e</w:t>
      </w:r>
      <w:r w:rsidRPr="00845F67">
        <w:t xml:space="preserve"> </w:t>
      </w:r>
      <w:proofErr w:type="spellStart"/>
      <w:r w:rsidRPr="00845F67">
        <w:t>cadrelor</w:t>
      </w:r>
      <w:proofErr w:type="spellEnd"/>
      <w:r w:rsidRPr="00845F67">
        <w:t xml:space="preserve"> de </w:t>
      </w:r>
      <w:proofErr w:type="spellStart"/>
      <w:r w:rsidRPr="00845F67">
        <w:t>conducere</w:t>
      </w:r>
      <w:proofErr w:type="spellEnd"/>
      <w:r w:rsidRPr="00845F67">
        <w:t xml:space="preserve"> </w:t>
      </w:r>
      <w:proofErr w:type="spellStart"/>
      <w:r w:rsidRPr="00845F67">
        <w:t>în</w:t>
      </w:r>
      <w:proofErr w:type="spellEnd"/>
      <w:r w:rsidRPr="00845F67">
        <w:t xml:space="preserve"> </w:t>
      </w:r>
      <w:proofErr w:type="spellStart"/>
      <w:r w:rsidRPr="00845F67">
        <w:t>ultimii</w:t>
      </w:r>
      <w:proofErr w:type="spellEnd"/>
      <w:r w:rsidRPr="00845F67">
        <w:t xml:space="preserve"> 3 ani;</w:t>
      </w:r>
    </w:p>
    <w:p w14:paraId="681FB61A" w14:textId="77777777" w:rsidR="001401CD" w:rsidRPr="00845F67" w:rsidRDefault="007167E4" w:rsidP="00A54239">
      <w:pPr>
        <w:pStyle w:val="a"/>
        <w:numPr>
          <w:ilvl w:val="0"/>
          <w:numId w:val="0"/>
        </w:numPr>
        <w:tabs>
          <w:tab w:val="clear" w:pos="1134"/>
          <w:tab w:val="left" w:pos="142"/>
        </w:tabs>
        <w:spacing w:after="120"/>
        <w:ind w:left="-284" w:firstLine="426"/>
      </w:pPr>
      <w:r w:rsidRPr="00845F67">
        <w:t xml:space="preserve">5) </w:t>
      </w:r>
      <w:proofErr w:type="spellStart"/>
      <w:r w:rsidRPr="00845F67">
        <w:t>dacă</w:t>
      </w:r>
      <w:proofErr w:type="spellEnd"/>
      <w:r w:rsidRPr="00845F67">
        <w:t xml:space="preserve"> </w:t>
      </w:r>
      <w:proofErr w:type="spellStart"/>
      <w:r w:rsidRPr="00845F67">
        <w:t>este</w:t>
      </w:r>
      <w:proofErr w:type="spellEnd"/>
      <w:r w:rsidRPr="00845F67">
        <w:t xml:space="preserve"> </w:t>
      </w:r>
      <w:proofErr w:type="spellStart"/>
      <w:r w:rsidRPr="00845F67">
        <w:t>cazul</w:t>
      </w:r>
      <w:proofErr w:type="spellEnd"/>
      <w:r w:rsidRPr="00845F67">
        <w:t xml:space="preserve">, </w:t>
      </w:r>
      <w:proofErr w:type="spellStart"/>
      <w:r w:rsidRPr="00845F67">
        <w:t>informaţii</w:t>
      </w:r>
      <w:proofErr w:type="spellEnd"/>
      <w:r w:rsidRPr="00845F67">
        <w:t xml:space="preserve"> </w:t>
      </w:r>
      <w:proofErr w:type="spellStart"/>
      <w:r w:rsidRPr="00845F67">
        <w:t>privind</w:t>
      </w:r>
      <w:proofErr w:type="spellEnd"/>
      <w:r w:rsidRPr="00845F67">
        <w:t xml:space="preserve"> </w:t>
      </w:r>
      <w:proofErr w:type="spellStart"/>
      <w:r w:rsidRPr="00845F67">
        <w:t>măsurile</w:t>
      </w:r>
      <w:proofErr w:type="spellEnd"/>
      <w:r w:rsidRPr="00845F67">
        <w:t xml:space="preserve"> de </w:t>
      </w:r>
      <w:proofErr w:type="spellStart"/>
      <w:r w:rsidRPr="00845F67">
        <w:t>protecţie</w:t>
      </w:r>
      <w:proofErr w:type="spellEnd"/>
      <w:r w:rsidRPr="00845F67">
        <w:t xml:space="preserve"> a </w:t>
      </w:r>
      <w:proofErr w:type="spellStart"/>
      <w:r w:rsidRPr="00845F67">
        <w:t>mediului</w:t>
      </w:r>
      <w:proofErr w:type="spellEnd"/>
      <w:r w:rsidRPr="00845F67">
        <w:t xml:space="preserve"> pe care </w:t>
      </w:r>
      <w:proofErr w:type="spellStart"/>
      <w:r w:rsidRPr="00845F67">
        <w:t>operatorul</w:t>
      </w:r>
      <w:proofErr w:type="spellEnd"/>
      <w:r w:rsidRPr="00845F67">
        <w:t xml:space="preserve"> economic le </w:t>
      </w:r>
      <w:proofErr w:type="spellStart"/>
      <w:r w:rsidRPr="00845F67">
        <w:t>poate</w:t>
      </w:r>
      <w:proofErr w:type="spellEnd"/>
      <w:r w:rsidRPr="00845F67">
        <w:t xml:space="preserve"> </w:t>
      </w:r>
      <w:proofErr w:type="spellStart"/>
      <w:r w:rsidRPr="00845F67">
        <w:t>aplica</w:t>
      </w:r>
      <w:proofErr w:type="spellEnd"/>
      <w:r w:rsidRPr="00845F67">
        <w:t xml:space="preserve"> </w:t>
      </w:r>
      <w:proofErr w:type="spellStart"/>
      <w:r w:rsidRPr="00845F67">
        <w:t>în</w:t>
      </w:r>
      <w:proofErr w:type="spellEnd"/>
      <w:r w:rsidRPr="00845F67">
        <w:t xml:space="preserve"> </w:t>
      </w:r>
      <w:proofErr w:type="spellStart"/>
      <w:r w:rsidRPr="00845F67">
        <w:t>timpul</w:t>
      </w:r>
      <w:proofErr w:type="spellEnd"/>
      <w:r w:rsidRPr="00845F67">
        <w:t xml:space="preserve"> </w:t>
      </w:r>
      <w:proofErr w:type="spellStart"/>
      <w:r w:rsidRPr="00845F67">
        <w:t>îndeplinirii</w:t>
      </w:r>
      <w:proofErr w:type="spellEnd"/>
      <w:r w:rsidRPr="00845F67">
        <w:t xml:space="preserve"> </w:t>
      </w:r>
      <w:proofErr w:type="spellStart"/>
      <w:r w:rsidRPr="00845F67">
        <w:t>contractului</w:t>
      </w:r>
      <w:proofErr w:type="spellEnd"/>
      <w:r w:rsidRPr="00845F67">
        <w:t xml:space="preserve"> de </w:t>
      </w:r>
      <w:proofErr w:type="spellStart"/>
      <w:r w:rsidRPr="00845F67">
        <w:t>lucrări</w:t>
      </w:r>
      <w:proofErr w:type="spellEnd"/>
      <w:r w:rsidR="00BB2106" w:rsidRPr="00845F67">
        <w:t xml:space="preserve"> </w:t>
      </w:r>
      <w:proofErr w:type="spellStart"/>
      <w:r w:rsidR="00BB2106" w:rsidRPr="00845F67">
        <w:t>sau</w:t>
      </w:r>
      <w:proofErr w:type="spellEnd"/>
      <w:r w:rsidR="00BB2106" w:rsidRPr="00845F67">
        <w:t xml:space="preserve"> </w:t>
      </w:r>
      <w:proofErr w:type="spellStart"/>
      <w:r w:rsidR="00BB2106" w:rsidRPr="00845F67">
        <w:t>servicii</w:t>
      </w:r>
      <w:proofErr w:type="spellEnd"/>
      <w:r w:rsidR="00BB2106" w:rsidRPr="00845F67">
        <w:t xml:space="preserve"> de </w:t>
      </w:r>
      <w:proofErr w:type="spellStart"/>
      <w:r w:rsidR="00BB2106" w:rsidRPr="00845F67">
        <w:t>proiectare</w:t>
      </w:r>
      <w:proofErr w:type="spellEnd"/>
      <w:r w:rsidR="00BB2106" w:rsidRPr="00845F67">
        <w:t xml:space="preserve"> </w:t>
      </w:r>
      <w:proofErr w:type="spellStart"/>
      <w:r w:rsidR="00BB2106" w:rsidRPr="00845F67">
        <w:t>și</w:t>
      </w:r>
      <w:proofErr w:type="spellEnd"/>
      <w:r w:rsidR="00BB2106" w:rsidRPr="00845F67">
        <w:t xml:space="preserve"> de </w:t>
      </w:r>
      <w:proofErr w:type="spellStart"/>
      <w:r w:rsidR="00BB2106" w:rsidRPr="00845F67">
        <w:t>lucrări</w:t>
      </w:r>
      <w:proofErr w:type="spellEnd"/>
      <w:r w:rsidR="003C27FD" w:rsidRPr="00845F67">
        <w:t xml:space="preserve">, </w:t>
      </w:r>
      <w:proofErr w:type="spellStart"/>
      <w:r w:rsidR="00E17AFF" w:rsidRPr="00845F67">
        <w:t>în</w:t>
      </w:r>
      <w:proofErr w:type="spellEnd"/>
      <w:r w:rsidR="00E17AFF" w:rsidRPr="00845F67">
        <w:t xml:space="preserve"> </w:t>
      </w:r>
      <w:proofErr w:type="spellStart"/>
      <w:r w:rsidR="00E17AFF" w:rsidRPr="00845F67">
        <w:t>corespundere</w:t>
      </w:r>
      <w:proofErr w:type="spellEnd"/>
      <w:r w:rsidR="00E17AFF" w:rsidRPr="00845F67">
        <w:t xml:space="preserve"> cu pct.</w:t>
      </w:r>
      <w:r w:rsidR="00C255B7" w:rsidRPr="00845F67">
        <w:t xml:space="preserve"> </w:t>
      </w:r>
      <w:r w:rsidR="003C27FD" w:rsidRPr="00845F67">
        <w:t>4</w:t>
      </w:r>
      <w:r w:rsidR="00B3029E" w:rsidRPr="00845F67">
        <w:t>4</w:t>
      </w:r>
      <w:r w:rsidRPr="00845F67">
        <w:t>;</w:t>
      </w:r>
    </w:p>
    <w:p w14:paraId="2399F856" w14:textId="77777777" w:rsidR="001401CD" w:rsidRPr="00845F67" w:rsidRDefault="007167E4" w:rsidP="00A54239">
      <w:pPr>
        <w:pStyle w:val="a"/>
        <w:numPr>
          <w:ilvl w:val="0"/>
          <w:numId w:val="0"/>
        </w:numPr>
        <w:tabs>
          <w:tab w:val="clear" w:pos="1134"/>
          <w:tab w:val="left" w:pos="142"/>
        </w:tabs>
        <w:spacing w:after="120"/>
        <w:ind w:left="-284" w:firstLine="426"/>
      </w:pPr>
      <w:r w:rsidRPr="00845F67">
        <w:t xml:space="preserve">6) o </w:t>
      </w:r>
      <w:proofErr w:type="spellStart"/>
      <w:r w:rsidRPr="00845F67">
        <w:t>declaraţie</w:t>
      </w:r>
      <w:proofErr w:type="spellEnd"/>
      <w:r w:rsidRPr="00845F67">
        <w:t xml:space="preserve"> </w:t>
      </w:r>
      <w:proofErr w:type="spellStart"/>
      <w:r w:rsidRPr="00845F67">
        <w:t>referitoare</w:t>
      </w:r>
      <w:proofErr w:type="spellEnd"/>
      <w:r w:rsidRPr="00845F67">
        <w:t xml:space="preserve"> la </w:t>
      </w:r>
      <w:proofErr w:type="spellStart"/>
      <w:r w:rsidRPr="00845F67">
        <w:t>utilajele</w:t>
      </w:r>
      <w:proofErr w:type="spellEnd"/>
      <w:r w:rsidRPr="00845F67">
        <w:t xml:space="preserve">, </w:t>
      </w:r>
      <w:proofErr w:type="spellStart"/>
      <w:r w:rsidRPr="00845F67">
        <w:t>instalaţiile</w:t>
      </w:r>
      <w:proofErr w:type="spellEnd"/>
      <w:r w:rsidRPr="00845F67">
        <w:t xml:space="preserve">, </w:t>
      </w:r>
      <w:proofErr w:type="spellStart"/>
      <w:r w:rsidRPr="00845F67">
        <w:t>echipamentele</w:t>
      </w:r>
      <w:proofErr w:type="spellEnd"/>
      <w:r w:rsidRPr="00845F67">
        <w:t xml:space="preserve"> </w:t>
      </w:r>
      <w:proofErr w:type="spellStart"/>
      <w:r w:rsidRPr="00845F67">
        <w:t>tehnice</w:t>
      </w:r>
      <w:proofErr w:type="spellEnd"/>
      <w:r w:rsidRPr="00845F67">
        <w:t xml:space="preserve"> de care </w:t>
      </w:r>
      <w:proofErr w:type="spellStart"/>
      <w:r w:rsidRPr="00845F67">
        <w:t>poate</w:t>
      </w:r>
      <w:proofErr w:type="spellEnd"/>
      <w:r w:rsidRPr="00845F67">
        <w:t xml:space="preserve"> </w:t>
      </w:r>
      <w:proofErr w:type="spellStart"/>
      <w:r w:rsidRPr="00845F67">
        <w:t>dispune</w:t>
      </w:r>
      <w:proofErr w:type="spellEnd"/>
      <w:r w:rsidRPr="00845F67">
        <w:t xml:space="preserve"> </w:t>
      </w:r>
      <w:proofErr w:type="spellStart"/>
      <w:r w:rsidRPr="00845F67">
        <w:t>operatorul</w:t>
      </w:r>
      <w:proofErr w:type="spellEnd"/>
      <w:r w:rsidRPr="00845F67">
        <w:t xml:space="preserve"> economic </w:t>
      </w:r>
      <w:proofErr w:type="spellStart"/>
      <w:r w:rsidRPr="00845F67">
        <w:t>pentru</w:t>
      </w:r>
      <w:proofErr w:type="spellEnd"/>
      <w:r w:rsidRPr="00845F67">
        <w:t xml:space="preserve"> </w:t>
      </w:r>
      <w:proofErr w:type="spellStart"/>
      <w:r w:rsidRPr="00845F67">
        <w:t>îndeplinirea</w:t>
      </w:r>
      <w:proofErr w:type="spellEnd"/>
      <w:r w:rsidRPr="00845F67">
        <w:t xml:space="preserve"> </w:t>
      </w:r>
      <w:proofErr w:type="spellStart"/>
      <w:r w:rsidRPr="00845F67">
        <w:t>corespunzătoare</w:t>
      </w:r>
      <w:proofErr w:type="spellEnd"/>
      <w:r w:rsidRPr="00845F67">
        <w:t xml:space="preserve"> a </w:t>
      </w:r>
      <w:proofErr w:type="spellStart"/>
      <w:r w:rsidRPr="00845F67">
        <w:t>contractului</w:t>
      </w:r>
      <w:proofErr w:type="spellEnd"/>
      <w:r w:rsidRPr="00845F67">
        <w:t xml:space="preserve"> de </w:t>
      </w:r>
      <w:proofErr w:type="spellStart"/>
      <w:r w:rsidRPr="00845F67">
        <w:t>lucrări</w:t>
      </w:r>
      <w:proofErr w:type="spellEnd"/>
      <w:r w:rsidR="00A20F20" w:rsidRPr="00845F67">
        <w:t xml:space="preserve"> </w:t>
      </w:r>
      <w:proofErr w:type="spellStart"/>
      <w:r w:rsidR="00BB2106" w:rsidRPr="00845F67">
        <w:t>sau</w:t>
      </w:r>
      <w:proofErr w:type="spellEnd"/>
      <w:r w:rsidR="00BB2106" w:rsidRPr="00845F67">
        <w:t xml:space="preserve"> </w:t>
      </w:r>
      <w:proofErr w:type="spellStart"/>
      <w:r w:rsidR="00BB2106" w:rsidRPr="00845F67">
        <w:t>servicii</w:t>
      </w:r>
      <w:proofErr w:type="spellEnd"/>
      <w:r w:rsidR="00BB2106" w:rsidRPr="00845F67">
        <w:t xml:space="preserve"> de </w:t>
      </w:r>
      <w:proofErr w:type="spellStart"/>
      <w:r w:rsidR="00BB2106" w:rsidRPr="00845F67">
        <w:t>proiectare</w:t>
      </w:r>
      <w:proofErr w:type="spellEnd"/>
      <w:r w:rsidR="00BB2106" w:rsidRPr="00845F67">
        <w:t xml:space="preserve"> </w:t>
      </w:r>
      <w:proofErr w:type="spellStart"/>
      <w:r w:rsidR="00BB2106" w:rsidRPr="00845F67">
        <w:t>și</w:t>
      </w:r>
      <w:proofErr w:type="spellEnd"/>
      <w:r w:rsidR="00BB2106" w:rsidRPr="00845F67">
        <w:t xml:space="preserve"> de </w:t>
      </w:r>
      <w:proofErr w:type="spellStart"/>
      <w:r w:rsidR="00BB2106" w:rsidRPr="00845F67">
        <w:t>lucrări</w:t>
      </w:r>
      <w:proofErr w:type="spellEnd"/>
      <w:r w:rsidRPr="00845F67">
        <w:t xml:space="preserve">, </w:t>
      </w:r>
      <w:r w:rsidR="004C59A0" w:rsidRPr="00845F67">
        <w:t>conform</w:t>
      </w:r>
      <w:r w:rsidR="00A20F20" w:rsidRPr="00845F67">
        <w:t xml:space="preserve"> </w:t>
      </w:r>
      <w:proofErr w:type="spellStart"/>
      <w:r w:rsidR="00073FF9" w:rsidRPr="00845F67">
        <w:t>anexei</w:t>
      </w:r>
      <w:proofErr w:type="spellEnd"/>
      <w:r w:rsidR="00073FF9" w:rsidRPr="00845F67">
        <w:t xml:space="preserve"> nr.</w:t>
      </w:r>
      <w:r w:rsidR="00C255B7" w:rsidRPr="00845F67">
        <w:t xml:space="preserve"> </w:t>
      </w:r>
      <w:r w:rsidR="00073FF9" w:rsidRPr="00845F67">
        <w:t>1</w:t>
      </w:r>
      <w:r w:rsidR="00CB71A4" w:rsidRPr="00845F67">
        <w:t>4</w:t>
      </w:r>
      <w:r w:rsidRPr="00845F67">
        <w:t>;</w:t>
      </w:r>
    </w:p>
    <w:p w14:paraId="64D8BC81" w14:textId="77777777" w:rsidR="00925DF7" w:rsidRPr="00845F67" w:rsidRDefault="007167E4" w:rsidP="00A54239">
      <w:pPr>
        <w:pStyle w:val="a"/>
        <w:numPr>
          <w:ilvl w:val="0"/>
          <w:numId w:val="0"/>
        </w:numPr>
        <w:tabs>
          <w:tab w:val="clear" w:pos="1134"/>
          <w:tab w:val="left" w:pos="142"/>
        </w:tabs>
        <w:spacing w:after="120"/>
        <w:ind w:left="-284" w:firstLine="426"/>
      </w:pPr>
      <w:r w:rsidRPr="00845F67">
        <w:t xml:space="preserve">7) </w:t>
      </w:r>
      <w:proofErr w:type="spellStart"/>
      <w:r w:rsidRPr="00845F67">
        <w:t>informaţii</w:t>
      </w:r>
      <w:proofErr w:type="spellEnd"/>
      <w:r w:rsidRPr="00845F67">
        <w:t xml:space="preserve"> </w:t>
      </w:r>
      <w:proofErr w:type="spellStart"/>
      <w:r w:rsidRPr="00845F67">
        <w:t>privind</w:t>
      </w:r>
      <w:proofErr w:type="spellEnd"/>
      <w:r w:rsidRPr="00845F67">
        <w:t xml:space="preserve"> </w:t>
      </w:r>
      <w:proofErr w:type="spellStart"/>
      <w:r w:rsidRPr="00845F67">
        <w:t>partea</w:t>
      </w:r>
      <w:proofErr w:type="spellEnd"/>
      <w:r w:rsidRPr="00845F67">
        <w:t xml:space="preserve"> din contract pe care </w:t>
      </w:r>
      <w:proofErr w:type="spellStart"/>
      <w:r w:rsidRPr="00845F67">
        <w:t>operatorul</w:t>
      </w:r>
      <w:proofErr w:type="spellEnd"/>
      <w:r w:rsidRPr="00845F67">
        <w:t xml:space="preserve"> economic are, eventual, </w:t>
      </w:r>
      <w:proofErr w:type="spellStart"/>
      <w:r w:rsidRPr="00845F67">
        <w:t>intenţia</w:t>
      </w:r>
      <w:proofErr w:type="spellEnd"/>
      <w:r w:rsidRPr="00845F67">
        <w:t xml:space="preserve"> </w:t>
      </w:r>
      <w:proofErr w:type="spellStart"/>
      <w:r w:rsidRPr="00845F67">
        <w:t>să</w:t>
      </w:r>
      <w:proofErr w:type="spellEnd"/>
      <w:r w:rsidRPr="00845F67">
        <w:t xml:space="preserve"> o </w:t>
      </w:r>
      <w:proofErr w:type="spellStart"/>
      <w:r w:rsidRPr="00845F67">
        <w:t>subcontracteze</w:t>
      </w:r>
      <w:proofErr w:type="spellEnd"/>
      <w:r w:rsidR="00D91D57" w:rsidRPr="00845F67">
        <w:t>,</w:t>
      </w:r>
      <w:r w:rsidR="00CB71A4" w:rsidRPr="00845F67">
        <w:t xml:space="preserve"> </w:t>
      </w:r>
      <w:r w:rsidR="004C59A0" w:rsidRPr="00845F67">
        <w:t>conform</w:t>
      </w:r>
      <w:r w:rsidR="00A20F20" w:rsidRPr="00845F67">
        <w:t xml:space="preserve"> </w:t>
      </w:r>
      <w:proofErr w:type="spellStart"/>
      <w:r w:rsidR="00073FF9" w:rsidRPr="00845F67">
        <w:t>anexei</w:t>
      </w:r>
      <w:proofErr w:type="spellEnd"/>
      <w:r w:rsidR="00073FF9" w:rsidRPr="00845F67">
        <w:t xml:space="preserve"> nr.</w:t>
      </w:r>
      <w:r w:rsidR="00C255B7" w:rsidRPr="00845F67">
        <w:t xml:space="preserve"> </w:t>
      </w:r>
      <w:r w:rsidR="00073FF9" w:rsidRPr="00845F67">
        <w:t>1</w:t>
      </w:r>
      <w:r w:rsidR="00CB71A4" w:rsidRPr="00845F67">
        <w:t>6</w:t>
      </w:r>
      <w:r w:rsidR="00D91D57" w:rsidRPr="00845F67">
        <w:t xml:space="preserve">. De </w:t>
      </w:r>
      <w:proofErr w:type="spellStart"/>
      <w:r w:rsidR="00D91D57" w:rsidRPr="00845F67">
        <w:t>asemenea</w:t>
      </w:r>
      <w:proofErr w:type="spellEnd"/>
      <w:r w:rsidR="00D91D57" w:rsidRPr="00845F67">
        <w:t xml:space="preserve">, </w:t>
      </w:r>
      <w:proofErr w:type="spellStart"/>
      <w:r w:rsidR="00D91D57" w:rsidRPr="00845F67">
        <w:t>urmează</w:t>
      </w:r>
      <w:proofErr w:type="spellEnd"/>
      <w:r w:rsidR="00D91D57" w:rsidRPr="00845F67">
        <w:t xml:space="preserve"> a fi </w:t>
      </w:r>
      <w:proofErr w:type="spellStart"/>
      <w:r w:rsidR="00D91D57" w:rsidRPr="00845F67">
        <w:t>atașat</w:t>
      </w:r>
      <w:proofErr w:type="spellEnd"/>
      <w:r w:rsidR="00D91D57" w:rsidRPr="00845F67">
        <w:t>/</w:t>
      </w:r>
      <w:proofErr w:type="spellStart"/>
      <w:r w:rsidR="00D91D57" w:rsidRPr="00845F67">
        <w:t>atașate</w:t>
      </w:r>
      <w:proofErr w:type="spellEnd"/>
      <w:r w:rsidR="00D91D57" w:rsidRPr="00845F67">
        <w:t xml:space="preserve"> la </w:t>
      </w:r>
      <w:proofErr w:type="spellStart"/>
      <w:r w:rsidR="00073FF9" w:rsidRPr="00845F67">
        <w:t>anexa</w:t>
      </w:r>
      <w:proofErr w:type="spellEnd"/>
      <w:r w:rsidR="00073FF9" w:rsidRPr="00845F67">
        <w:t xml:space="preserve"> nr.1</w:t>
      </w:r>
      <w:r w:rsidR="00CB71A4" w:rsidRPr="00845F67">
        <w:t>6</w:t>
      </w:r>
      <w:r w:rsidR="00D91D57" w:rsidRPr="00845F67">
        <w:t xml:space="preserve">, </w:t>
      </w:r>
      <w:proofErr w:type="spellStart"/>
      <w:r w:rsidR="00D91D57" w:rsidRPr="00845F67">
        <w:t>copia</w:t>
      </w:r>
      <w:proofErr w:type="spellEnd"/>
      <w:r w:rsidR="00D91D57" w:rsidRPr="00845F67">
        <w:t>/</w:t>
      </w:r>
      <w:proofErr w:type="spellStart"/>
      <w:r w:rsidR="00D91D57" w:rsidRPr="00845F67">
        <w:t>copiile</w:t>
      </w:r>
      <w:proofErr w:type="spellEnd"/>
      <w:r w:rsidR="00D91D57" w:rsidRPr="00845F67">
        <w:t xml:space="preserve"> </w:t>
      </w:r>
      <w:proofErr w:type="spellStart"/>
      <w:r w:rsidR="00D91D57" w:rsidRPr="00845F67">
        <w:t>contractului</w:t>
      </w:r>
      <w:proofErr w:type="spellEnd"/>
      <w:r w:rsidR="00D91D57" w:rsidRPr="00845F67">
        <w:t>/</w:t>
      </w:r>
      <w:proofErr w:type="spellStart"/>
      <w:r w:rsidR="00D91D57" w:rsidRPr="00845F67">
        <w:t>contractelor</w:t>
      </w:r>
      <w:proofErr w:type="spellEnd"/>
      <w:r w:rsidR="00D91D57" w:rsidRPr="00845F67">
        <w:t xml:space="preserve"> </w:t>
      </w:r>
      <w:proofErr w:type="spellStart"/>
      <w:r w:rsidR="00D91D57" w:rsidRPr="00845F67">
        <w:t>încheiat</w:t>
      </w:r>
      <w:proofErr w:type="spellEnd"/>
      <w:r w:rsidR="00D91D57" w:rsidRPr="00845F67">
        <w:t>/</w:t>
      </w:r>
      <w:proofErr w:type="spellStart"/>
      <w:r w:rsidR="00D91D57" w:rsidRPr="00845F67">
        <w:t>încheiate</w:t>
      </w:r>
      <w:proofErr w:type="spellEnd"/>
      <w:r w:rsidR="00D91D57" w:rsidRPr="00845F67">
        <w:t xml:space="preserve"> cu </w:t>
      </w:r>
      <w:proofErr w:type="spellStart"/>
      <w:r w:rsidR="00D91D57" w:rsidRPr="00845F67">
        <w:t>subatreprenorii</w:t>
      </w:r>
      <w:proofErr w:type="spellEnd"/>
      <w:r w:rsidR="00A20F20" w:rsidRPr="00845F67">
        <w:t>.</w:t>
      </w:r>
    </w:p>
    <w:p w14:paraId="69C482B8" w14:textId="77777777" w:rsidR="00174E5F" w:rsidRPr="00845F67"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845F67">
        <w:rPr>
          <w:b/>
        </w:rPr>
        <w:t>3</w:t>
      </w:r>
      <w:r w:rsidR="00A600EB" w:rsidRPr="00845F67">
        <w:rPr>
          <w:b/>
        </w:rPr>
        <w:t>6</w:t>
      </w:r>
      <w:r w:rsidR="007167E4" w:rsidRPr="00845F67">
        <w:rPr>
          <w:b/>
        </w:rPr>
        <w:t>.</w:t>
      </w:r>
      <w:r w:rsidR="00A20F20" w:rsidRPr="00845F67">
        <w:rPr>
          <w:b/>
        </w:rPr>
        <w:t xml:space="preserve"> </w:t>
      </w:r>
      <w:proofErr w:type="spellStart"/>
      <w:r w:rsidR="007167E4" w:rsidRPr="00845F67">
        <w:t>Ofertantul</w:t>
      </w:r>
      <w:proofErr w:type="spellEnd"/>
      <w:r w:rsidR="007167E4" w:rsidRPr="00845F67">
        <w:t>/</w:t>
      </w:r>
      <w:proofErr w:type="spellStart"/>
      <w:r w:rsidR="007167E4" w:rsidRPr="00845F67">
        <w:t>candidatul</w:t>
      </w:r>
      <w:proofErr w:type="spellEnd"/>
      <w:r w:rsidR="007167E4" w:rsidRPr="00845F67">
        <w:t xml:space="preserve"> are </w:t>
      </w:r>
      <w:proofErr w:type="spellStart"/>
      <w:r w:rsidR="007167E4" w:rsidRPr="00845F67">
        <w:t>dreptul</w:t>
      </w:r>
      <w:proofErr w:type="spellEnd"/>
      <w:r w:rsidR="007167E4" w:rsidRPr="00845F67">
        <w:t xml:space="preserve"> </w:t>
      </w:r>
      <w:proofErr w:type="spellStart"/>
      <w:r w:rsidR="007167E4" w:rsidRPr="00845F67">
        <w:t>să</w:t>
      </w:r>
      <w:proofErr w:type="spellEnd"/>
      <w:r w:rsidR="007167E4" w:rsidRPr="00845F67">
        <w:t xml:space="preserve"> </w:t>
      </w:r>
      <w:proofErr w:type="spellStart"/>
      <w:r w:rsidR="007167E4" w:rsidRPr="00845F67">
        <w:t>recurgă</w:t>
      </w:r>
      <w:proofErr w:type="spellEnd"/>
      <w:r w:rsidR="007167E4" w:rsidRPr="00845F67">
        <w:t xml:space="preserve"> la susținerea </w:t>
      </w:r>
      <w:proofErr w:type="spellStart"/>
      <w:r w:rsidR="007167E4" w:rsidRPr="00845F67">
        <w:t>unor</w:t>
      </w:r>
      <w:proofErr w:type="spellEnd"/>
      <w:r w:rsidR="007167E4" w:rsidRPr="00845F67">
        <w:t xml:space="preserve"> </w:t>
      </w:r>
      <w:proofErr w:type="spellStart"/>
      <w:r w:rsidR="007167E4" w:rsidRPr="00845F67">
        <w:t>alte</w:t>
      </w:r>
      <w:proofErr w:type="spellEnd"/>
      <w:r w:rsidR="007167E4" w:rsidRPr="00845F67">
        <w:t xml:space="preserve"> </w:t>
      </w:r>
      <w:proofErr w:type="spellStart"/>
      <w:r w:rsidR="007167E4" w:rsidRPr="00845F67">
        <w:t>persoane</w:t>
      </w:r>
      <w:proofErr w:type="spellEnd"/>
      <w:r w:rsidR="007167E4" w:rsidRPr="00845F67">
        <w:t xml:space="preserve"> </w:t>
      </w:r>
      <w:proofErr w:type="spellStart"/>
      <w:r w:rsidR="007167E4" w:rsidRPr="00845F67">
        <w:t>atunci</w:t>
      </w:r>
      <w:proofErr w:type="spellEnd"/>
      <w:r w:rsidR="007167E4" w:rsidRPr="00845F67">
        <w:t xml:space="preserve"> </w:t>
      </w:r>
      <w:proofErr w:type="spellStart"/>
      <w:r w:rsidR="007167E4" w:rsidRPr="00845F67">
        <w:t>când</w:t>
      </w:r>
      <w:proofErr w:type="spellEnd"/>
      <w:r w:rsidR="007167E4" w:rsidRPr="00845F67">
        <w:t xml:space="preserve"> </w:t>
      </w:r>
      <w:proofErr w:type="spellStart"/>
      <w:r w:rsidR="007167E4" w:rsidRPr="00845F67">
        <w:t>acestea</w:t>
      </w:r>
      <w:proofErr w:type="spellEnd"/>
      <w:r w:rsidR="007167E4" w:rsidRPr="00845F67">
        <w:t xml:space="preserve"> din </w:t>
      </w:r>
      <w:proofErr w:type="spellStart"/>
      <w:r w:rsidR="007167E4" w:rsidRPr="00845F67">
        <w:t>urmă</w:t>
      </w:r>
      <w:proofErr w:type="spellEnd"/>
      <w:r w:rsidR="007167E4" w:rsidRPr="00845F67">
        <w:t xml:space="preserve"> </w:t>
      </w:r>
      <w:proofErr w:type="spellStart"/>
      <w:r w:rsidR="00E35B9C" w:rsidRPr="00845F67">
        <w:t>d</w:t>
      </w:r>
      <w:r w:rsidR="007167E4" w:rsidRPr="00845F67">
        <w:t>esfăș</w:t>
      </w:r>
      <w:r w:rsidR="00E35B9C" w:rsidRPr="00845F67">
        <w:t>oa</w:t>
      </w:r>
      <w:r w:rsidR="007167E4" w:rsidRPr="00845F67">
        <w:t>r</w:t>
      </w:r>
      <w:r w:rsidR="00E35B9C" w:rsidRPr="00845F67">
        <w:t>ă</w:t>
      </w:r>
      <w:proofErr w:type="spellEnd"/>
      <w:r w:rsidR="007167E4" w:rsidRPr="00845F67">
        <w:t xml:space="preserve"> </w:t>
      </w:r>
      <w:proofErr w:type="spellStart"/>
      <w:r w:rsidR="007167E4" w:rsidRPr="00845F67">
        <w:t>activitățile</w:t>
      </w:r>
      <w:proofErr w:type="spellEnd"/>
      <w:r w:rsidR="007167E4" w:rsidRPr="00845F67">
        <w:t xml:space="preserve"> </w:t>
      </w:r>
      <w:proofErr w:type="spellStart"/>
      <w:r w:rsidR="007167E4" w:rsidRPr="00845F67">
        <w:t>sau</w:t>
      </w:r>
      <w:proofErr w:type="spellEnd"/>
      <w:r w:rsidR="007167E4" w:rsidRPr="00845F67">
        <w:t xml:space="preserve"> </w:t>
      </w:r>
      <w:proofErr w:type="spellStart"/>
      <w:r w:rsidR="007167E4" w:rsidRPr="00845F67">
        <w:t>serviciile</w:t>
      </w:r>
      <w:proofErr w:type="spellEnd"/>
      <w:r w:rsidR="007167E4" w:rsidRPr="00845F67">
        <w:t xml:space="preserve"> </w:t>
      </w:r>
      <w:proofErr w:type="spellStart"/>
      <w:r w:rsidR="007167E4" w:rsidRPr="00845F67">
        <w:t>pentru</w:t>
      </w:r>
      <w:proofErr w:type="spellEnd"/>
      <w:r w:rsidR="007167E4" w:rsidRPr="00845F67">
        <w:t xml:space="preserve"> </w:t>
      </w:r>
      <w:proofErr w:type="spellStart"/>
      <w:r w:rsidR="007167E4" w:rsidRPr="00845F67">
        <w:t>îndeplinirea</w:t>
      </w:r>
      <w:proofErr w:type="spellEnd"/>
      <w:r w:rsidR="007167E4" w:rsidRPr="00845F67">
        <w:t xml:space="preserve"> </w:t>
      </w:r>
      <w:proofErr w:type="spellStart"/>
      <w:r w:rsidR="007167E4" w:rsidRPr="00845F67">
        <w:t>cărora</w:t>
      </w:r>
      <w:proofErr w:type="spellEnd"/>
      <w:r w:rsidR="007167E4" w:rsidRPr="00845F67">
        <w:t xml:space="preserve"> </w:t>
      </w:r>
      <w:proofErr w:type="spellStart"/>
      <w:r w:rsidR="007167E4" w:rsidRPr="00845F67">
        <w:t>este</w:t>
      </w:r>
      <w:proofErr w:type="spellEnd"/>
      <w:r w:rsidR="007167E4" w:rsidRPr="00845F67">
        <w:t xml:space="preserve"> </w:t>
      </w:r>
      <w:proofErr w:type="spellStart"/>
      <w:r w:rsidR="007167E4" w:rsidRPr="00845F67">
        <w:t>necesară</w:t>
      </w:r>
      <w:proofErr w:type="spellEnd"/>
      <w:r w:rsidR="007167E4" w:rsidRPr="00845F67">
        <w:t xml:space="preserve"> </w:t>
      </w:r>
      <w:proofErr w:type="spellStart"/>
      <w:r w:rsidR="007167E4" w:rsidRPr="00845F67">
        <w:t>capacitatea</w:t>
      </w:r>
      <w:proofErr w:type="spellEnd"/>
      <w:r w:rsidR="007167E4" w:rsidRPr="00845F67">
        <w:t xml:space="preserve"> </w:t>
      </w:r>
      <w:proofErr w:type="spellStart"/>
      <w:r w:rsidR="007167E4" w:rsidRPr="00845F67">
        <w:t>profesională</w:t>
      </w:r>
      <w:proofErr w:type="spellEnd"/>
      <w:r w:rsidR="007167E4" w:rsidRPr="00845F67">
        <w:t xml:space="preserve"> </w:t>
      </w:r>
      <w:proofErr w:type="spellStart"/>
      <w:r w:rsidR="007167E4" w:rsidRPr="00845F67">
        <w:t>respectivă</w:t>
      </w:r>
      <w:proofErr w:type="spellEnd"/>
      <w:r w:rsidR="007167E4" w:rsidRPr="00845F67">
        <w:t xml:space="preserve">, </w:t>
      </w:r>
      <w:r w:rsidR="004C59A0" w:rsidRPr="00845F67">
        <w:t>conform</w:t>
      </w:r>
      <w:r w:rsidR="00A20F20" w:rsidRPr="00845F67">
        <w:t xml:space="preserve"> </w:t>
      </w:r>
      <w:proofErr w:type="spellStart"/>
      <w:r w:rsidR="00073FF9" w:rsidRPr="00845F67">
        <w:t>anexei</w:t>
      </w:r>
      <w:proofErr w:type="spellEnd"/>
      <w:r w:rsidR="00073FF9" w:rsidRPr="00845F67">
        <w:t xml:space="preserve"> nr.</w:t>
      </w:r>
      <w:r w:rsidR="00C255B7" w:rsidRPr="00845F67">
        <w:t xml:space="preserve"> </w:t>
      </w:r>
      <w:r w:rsidR="00073FF9" w:rsidRPr="00845F67">
        <w:t>1</w:t>
      </w:r>
      <w:r w:rsidR="00CB71A4" w:rsidRPr="00845F67">
        <w:t>7</w:t>
      </w:r>
      <w:r w:rsidR="007167E4" w:rsidRPr="00845F67">
        <w:t>.</w:t>
      </w:r>
    </w:p>
    <w:p w14:paraId="32D7AF3A" w14:textId="77777777" w:rsidR="001A192A" w:rsidRPr="00845F67" w:rsidRDefault="00A600EB" w:rsidP="003C2C26">
      <w:pPr>
        <w:pStyle w:val="a"/>
        <w:numPr>
          <w:ilvl w:val="0"/>
          <w:numId w:val="0"/>
        </w:numPr>
        <w:tabs>
          <w:tab w:val="clear" w:pos="1134"/>
          <w:tab w:val="left" w:pos="-284"/>
          <w:tab w:val="left" w:pos="142"/>
          <w:tab w:val="left" w:pos="284"/>
          <w:tab w:val="left" w:pos="426"/>
        </w:tabs>
        <w:spacing w:after="120"/>
        <w:ind w:left="-284" w:firstLine="284"/>
      </w:pPr>
      <w:r w:rsidRPr="00845F67">
        <w:rPr>
          <w:b/>
        </w:rPr>
        <w:t>37</w:t>
      </w:r>
      <w:r w:rsidR="007167E4" w:rsidRPr="00845F67">
        <w:rPr>
          <w:b/>
        </w:rPr>
        <w:t>.</w:t>
      </w:r>
      <w:r w:rsidR="00A20F20" w:rsidRPr="00845F67">
        <w:rPr>
          <w:b/>
        </w:rPr>
        <w:t xml:space="preserve"> </w:t>
      </w:r>
      <w:proofErr w:type="spellStart"/>
      <w:r w:rsidR="00E35B9C" w:rsidRPr="00845F67">
        <w:t>Ofertantul</w:t>
      </w:r>
      <w:proofErr w:type="spellEnd"/>
      <w:r w:rsidR="00A20F20" w:rsidRPr="00845F67">
        <w:t xml:space="preserve"> </w:t>
      </w:r>
      <w:proofErr w:type="spellStart"/>
      <w:r w:rsidR="00D81B72" w:rsidRPr="00845F67">
        <w:t>urmează</w:t>
      </w:r>
      <w:proofErr w:type="spellEnd"/>
      <w:r w:rsidR="00D81B72" w:rsidRPr="00845F67">
        <w:t xml:space="preserve"> </w:t>
      </w:r>
      <w:proofErr w:type="spellStart"/>
      <w:r w:rsidR="00D81B72" w:rsidRPr="00845F67">
        <w:t>să</w:t>
      </w:r>
      <w:proofErr w:type="spellEnd"/>
      <w:r w:rsidR="00D81B72" w:rsidRPr="00845F67">
        <w:t xml:space="preserve"> </w:t>
      </w:r>
      <w:proofErr w:type="spellStart"/>
      <w:r w:rsidR="007167E4" w:rsidRPr="00845F67">
        <w:t>dispun</w:t>
      </w:r>
      <w:r w:rsidR="00D81B72" w:rsidRPr="00845F67">
        <w:t>ă</w:t>
      </w:r>
      <w:proofErr w:type="spellEnd"/>
      <w:r w:rsidR="007167E4" w:rsidRPr="00845F67">
        <w:t xml:space="preserve"> de un </w:t>
      </w:r>
      <w:proofErr w:type="spellStart"/>
      <w:r w:rsidR="007167E4" w:rsidRPr="00845F67">
        <w:t>nivel</w:t>
      </w:r>
      <w:proofErr w:type="spellEnd"/>
      <w:r w:rsidR="007167E4" w:rsidRPr="00845F67">
        <w:t xml:space="preserve"> minim de </w:t>
      </w:r>
      <w:proofErr w:type="spellStart"/>
      <w:r w:rsidR="007167E4" w:rsidRPr="00845F67">
        <w:t>experienţă</w:t>
      </w:r>
      <w:proofErr w:type="spellEnd"/>
      <w:r w:rsidR="007167E4" w:rsidRPr="00845F67">
        <w:t xml:space="preserve"> </w:t>
      </w:r>
      <w:proofErr w:type="spellStart"/>
      <w:r w:rsidR="007167E4" w:rsidRPr="00845F67">
        <w:t>pentru</w:t>
      </w:r>
      <w:proofErr w:type="spellEnd"/>
      <w:r w:rsidR="007167E4" w:rsidRPr="00845F67">
        <w:t xml:space="preserve"> a se </w:t>
      </w:r>
      <w:proofErr w:type="spellStart"/>
      <w:r w:rsidR="007167E4" w:rsidRPr="00845F67">
        <w:t>califica</w:t>
      </w:r>
      <w:proofErr w:type="spellEnd"/>
      <w:r w:rsidR="007167E4" w:rsidRPr="00845F67">
        <w:t xml:space="preserve"> </w:t>
      </w:r>
      <w:r w:rsidR="00C762AE" w:rsidRPr="00845F67">
        <w:t xml:space="preserve">conform </w:t>
      </w:r>
      <w:proofErr w:type="spellStart"/>
      <w:r w:rsidR="007167E4" w:rsidRPr="00845F67">
        <w:t>cerinţelor</w:t>
      </w:r>
      <w:proofErr w:type="spellEnd"/>
      <w:r w:rsidR="007167E4" w:rsidRPr="00845F67">
        <w:t xml:space="preserve"> de </w:t>
      </w:r>
      <w:proofErr w:type="spellStart"/>
      <w:r w:rsidR="007167E4" w:rsidRPr="00845F67">
        <w:t>îndeplinire</w:t>
      </w:r>
      <w:proofErr w:type="spellEnd"/>
      <w:r w:rsidR="007167E4" w:rsidRPr="00845F67">
        <w:t xml:space="preserve"> a </w:t>
      </w:r>
      <w:proofErr w:type="spellStart"/>
      <w:r w:rsidR="007167E4" w:rsidRPr="00845F67">
        <w:t>contractului</w:t>
      </w:r>
      <w:proofErr w:type="spellEnd"/>
      <w:r w:rsidR="0031215E" w:rsidRPr="00845F67">
        <w:t>:</w:t>
      </w:r>
    </w:p>
    <w:p w14:paraId="176A0A81" w14:textId="77777777" w:rsidR="003C2C26" w:rsidRPr="00845F67"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845F67">
        <w:t>1)</w:t>
      </w:r>
      <w:r w:rsidR="00A20F20" w:rsidRPr="00845F67">
        <w:t xml:space="preserve"> </w:t>
      </w:r>
      <w:proofErr w:type="spellStart"/>
      <w:r w:rsidRPr="00845F67">
        <w:t>executarea</w:t>
      </w:r>
      <w:proofErr w:type="spellEnd"/>
      <w:r w:rsidRPr="00845F67">
        <w:t xml:space="preserve"> </w:t>
      </w:r>
      <w:proofErr w:type="spellStart"/>
      <w:r w:rsidRPr="00845F67">
        <w:t>în</w:t>
      </w:r>
      <w:proofErr w:type="spellEnd"/>
      <w:r w:rsidRPr="00845F67">
        <w:t xml:space="preserve"> </w:t>
      </w:r>
      <w:proofErr w:type="spellStart"/>
      <w:r w:rsidRPr="00845F67">
        <w:t>ultimii</w:t>
      </w:r>
      <w:proofErr w:type="spellEnd"/>
      <w:r w:rsidRPr="00845F67">
        <w:t xml:space="preserve"> </w:t>
      </w:r>
      <w:r w:rsidR="00EB41B1" w:rsidRPr="00845F67">
        <w:t>3</w:t>
      </w:r>
      <w:r w:rsidRPr="00845F67">
        <w:t xml:space="preserve"> ani a </w:t>
      </w:r>
      <w:proofErr w:type="spellStart"/>
      <w:r w:rsidRPr="00845F67">
        <w:t>cel</w:t>
      </w:r>
      <w:proofErr w:type="spellEnd"/>
      <w:r w:rsidRPr="00845F67">
        <w:t xml:space="preserve"> </w:t>
      </w:r>
      <w:proofErr w:type="spellStart"/>
      <w:r w:rsidRPr="00845F67">
        <w:t>puţin</w:t>
      </w:r>
      <w:proofErr w:type="spellEnd"/>
      <w:r w:rsidRPr="00845F67">
        <w:t xml:space="preserve"> a </w:t>
      </w:r>
      <w:proofErr w:type="spellStart"/>
      <w:r w:rsidRPr="00845F67">
        <w:t>unui</w:t>
      </w:r>
      <w:proofErr w:type="spellEnd"/>
      <w:r w:rsidRPr="00845F67">
        <w:t xml:space="preserve"> contract cu o </w:t>
      </w:r>
      <w:proofErr w:type="spellStart"/>
      <w:r w:rsidRPr="00845F67">
        <w:t>valoare</w:t>
      </w:r>
      <w:proofErr w:type="spellEnd"/>
      <w:r w:rsidRPr="00845F67">
        <w:t xml:space="preserve"> nu </w:t>
      </w:r>
      <w:proofErr w:type="spellStart"/>
      <w:r w:rsidRPr="00845F67">
        <w:t>mai</w:t>
      </w:r>
      <w:proofErr w:type="spellEnd"/>
      <w:r w:rsidRPr="00845F67">
        <w:t xml:space="preserve"> </w:t>
      </w:r>
      <w:proofErr w:type="spellStart"/>
      <w:r w:rsidRPr="00845F67">
        <w:t>mică</w:t>
      </w:r>
      <w:proofErr w:type="spellEnd"/>
      <w:r w:rsidRPr="00845F67">
        <w:t xml:space="preserve"> de 75% din </w:t>
      </w:r>
      <w:proofErr w:type="spellStart"/>
      <w:r w:rsidRPr="00845F67">
        <w:t>valoarea</w:t>
      </w:r>
      <w:proofErr w:type="spellEnd"/>
      <w:r w:rsidRPr="00845F67">
        <w:t xml:space="preserve"> </w:t>
      </w:r>
      <w:proofErr w:type="spellStart"/>
      <w:r w:rsidRPr="00845F67">
        <w:t>viitorului</w:t>
      </w:r>
      <w:proofErr w:type="spellEnd"/>
      <w:r w:rsidRPr="00845F67">
        <w:t xml:space="preserve"> contract, </w:t>
      </w:r>
      <w:proofErr w:type="spellStart"/>
      <w:r w:rsidRPr="00845F67">
        <w:t>confirmat</w:t>
      </w:r>
      <w:proofErr w:type="spellEnd"/>
      <w:r w:rsidRPr="00845F67">
        <w:t xml:space="preserve"> </w:t>
      </w:r>
      <w:proofErr w:type="spellStart"/>
      <w:r w:rsidRPr="00845F67">
        <w:t>prin</w:t>
      </w:r>
      <w:proofErr w:type="spellEnd"/>
      <w:r w:rsidRPr="00845F67">
        <w:t xml:space="preserve"> </w:t>
      </w:r>
      <w:proofErr w:type="spellStart"/>
      <w:r w:rsidRPr="00845F67">
        <w:t>prezentarea</w:t>
      </w:r>
      <w:proofErr w:type="spellEnd"/>
      <w:r w:rsidRPr="00845F67">
        <w:t xml:space="preserve"> </w:t>
      </w:r>
      <w:proofErr w:type="spellStart"/>
      <w:r w:rsidRPr="00845F67">
        <w:t>contractului</w:t>
      </w:r>
      <w:proofErr w:type="spellEnd"/>
      <w:r w:rsidRPr="00845F67">
        <w:t xml:space="preserve"> de </w:t>
      </w:r>
      <w:proofErr w:type="spellStart"/>
      <w:r w:rsidRPr="00845F67">
        <w:t>antrepriză</w:t>
      </w:r>
      <w:proofErr w:type="spellEnd"/>
      <w:r w:rsidRPr="00845F67">
        <w:t xml:space="preserve"> </w:t>
      </w:r>
      <w:proofErr w:type="spellStart"/>
      <w:r w:rsidRPr="00845F67">
        <w:t>sau</w:t>
      </w:r>
      <w:proofErr w:type="spellEnd"/>
      <w:r w:rsidRPr="00845F67">
        <w:t xml:space="preserve"> </w:t>
      </w:r>
      <w:proofErr w:type="spellStart"/>
      <w:r w:rsidRPr="00845F67">
        <w:t>subantrepriză</w:t>
      </w:r>
      <w:proofErr w:type="spellEnd"/>
      <w:r w:rsidRPr="00845F67">
        <w:t xml:space="preserve">, precum </w:t>
      </w:r>
      <w:proofErr w:type="spellStart"/>
      <w:r w:rsidRPr="00845F67">
        <w:t>şi</w:t>
      </w:r>
      <w:proofErr w:type="spellEnd"/>
      <w:r w:rsidRPr="00845F67">
        <w:t xml:space="preserve"> </w:t>
      </w:r>
      <w:proofErr w:type="spellStart"/>
      <w:r w:rsidRPr="00845F67">
        <w:t>prin</w:t>
      </w:r>
      <w:proofErr w:type="spellEnd"/>
      <w:r w:rsidRPr="00845F67">
        <w:t xml:space="preserve"> </w:t>
      </w:r>
      <w:proofErr w:type="spellStart"/>
      <w:r w:rsidRPr="00845F67">
        <w:t>procesul</w:t>
      </w:r>
      <w:proofErr w:type="spellEnd"/>
      <w:r w:rsidRPr="00845F67">
        <w:t xml:space="preserve">-verbal de </w:t>
      </w:r>
      <w:proofErr w:type="spellStart"/>
      <w:r w:rsidRPr="00845F67">
        <w:t>recepţie</w:t>
      </w:r>
      <w:proofErr w:type="spellEnd"/>
      <w:r w:rsidR="00B0487F" w:rsidRPr="00845F67">
        <w:t xml:space="preserve"> </w:t>
      </w:r>
      <w:r w:rsidRPr="00845F67">
        <w:t xml:space="preserve">la </w:t>
      </w:r>
      <w:proofErr w:type="spellStart"/>
      <w:r w:rsidRPr="00845F67">
        <w:t>terminarea</w:t>
      </w:r>
      <w:proofErr w:type="spellEnd"/>
      <w:r w:rsidRPr="00845F67">
        <w:t xml:space="preserve"> </w:t>
      </w:r>
      <w:proofErr w:type="spellStart"/>
      <w:r w:rsidRPr="00845F67">
        <w:t>lucrărilor</w:t>
      </w:r>
      <w:proofErr w:type="spellEnd"/>
      <w:r w:rsidR="00A90E01" w:rsidRPr="00845F67">
        <w:t>/</w:t>
      </w:r>
      <w:proofErr w:type="spellStart"/>
      <w:r w:rsidR="00CA08C6" w:rsidRPr="00845F67">
        <w:t>procesul</w:t>
      </w:r>
      <w:proofErr w:type="spellEnd"/>
      <w:r w:rsidR="00CA08C6" w:rsidRPr="00845F67">
        <w:t>-verbal de</w:t>
      </w:r>
      <w:r w:rsidR="00A20F20" w:rsidRPr="00845F67">
        <w:t xml:space="preserve"> </w:t>
      </w:r>
      <w:proofErr w:type="spellStart"/>
      <w:r w:rsidR="00CA08C6" w:rsidRPr="00845F67">
        <w:t>recepţie</w:t>
      </w:r>
      <w:proofErr w:type="spellEnd"/>
      <w:r w:rsidR="00CA08C6" w:rsidRPr="00845F67">
        <w:t xml:space="preserve"> </w:t>
      </w:r>
      <w:proofErr w:type="spellStart"/>
      <w:r w:rsidR="00CA08C6" w:rsidRPr="00845F67">
        <w:t>finală</w:t>
      </w:r>
      <w:proofErr w:type="spellEnd"/>
      <w:r w:rsidR="00CA08C6" w:rsidRPr="00845F67">
        <w:t xml:space="preserve"> la </w:t>
      </w:r>
      <w:proofErr w:type="spellStart"/>
      <w:r w:rsidR="00CA08C6" w:rsidRPr="00845F67">
        <w:t>expirarea</w:t>
      </w:r>
      <w:proofErr w:type="spellEnd"/>
      <w:r w:rsidR="00CA08C6" w:rsidRPr="00845F67">
        <w:t xml:space="preserve"> </w:t>
      </w:r>
      <w:proofErr w:type="spellStart"/>
      <w:r w:rsidR="00CA08C6" w:rsidRPr="00845F67">
        <w:t>perioadei</w:t>
      </w:r>
      <w:proofErr w:type="spellEnd"/>
      <w:r w:rsidR="00CA08C6" w:rsidRPr="00845F67">
        <w:t xml:space="preserve"> de </w:t>
      </w:r>
      <w:proofErr w:type="spellStart"/>
      <w:r w:rsidR="00CA08C6" w:rsidRPr="00845F67">
        <w:t>garanţie</w:t>
      </w:r>
      <w:proofErr w:type="spellEnd"/>
      <w:r w:rsidR="00CA08C6" w:rsidRPr="00845F67">
        <w:t xml:space="preserve">, </w:t>
      </w:r>
      <w:proofErr w:type="spellStart"/>
      <w:r w:rsidR="00B501F9" w:rsidRPr="00845F67">
        <w:t>însoţit</w:t>
      </w:r>
      <w:proofErr w:type="spellEnd"/>
      <w:r w:rsidR="00B501F9" w:rsidRPr="00845F67">
        <w:t xml:space="preserve"> de </w:t>
      </w:r>
      <w:proofErr w:type="spellStart"/>
      <w:r w:rsidR="00B501F9" w:rsidRPr="00845F67">
        <w:t>certificări</w:t>
      </w:r>
      <w:proofErr w:type="spellEnd"/>
      <w:r w:rsidR="00B501F9" w:rsidRPr="00845F67">
        <w:t xml:space="preserve"> de </w:t>
      </w:r>
      <w:proofErr w:type="spellStart"/>
      <w:r w:rsidR="00B501F9" w:rsidRPr="00845F67">
        <w:t>bună</w:t>
      </w:r>
      <w:proofErr w:type="spellEnd"/>
      <w:r w:rsidR="00B501F9" w:rsidRPr="00845F67">
        <w:t xml:space="preserve"> </w:t>
      </w:r>
      <w:proofErr w:type="spellStart"/>
      <w:r w:rsidR="00B501F9" w:rsidRPr="00845F67">
        <w:t>execuţie</w:t>
      </w:r>
      <w:proofErr w:type="spellEnd"/>
      <w:r w:rsidR="00B501F9" w:rsidRPr="00845F67">
        <w:t xml:space="preserve"> </w:t>
      </w:r>
      <w:proofErr w:type="spellStart"/>
      <w:r w:rsidR="00B501F9" w:rsidRPr="00845F67">
        <w:t>pentru</w:t>
      </w:r>
      <w:proofErr w:type="spellEnd"/>
      <w:r w:rsidR="00B501F9" w:rsidRPr="00845F67">
        <w:t xml:space="preserve"> </w:t>
      </w:r>
      <w:proofErr w:type="spellStart"/>
      <w:r w:rsidR="00B501F9" w:rsidRPr="00845F67">
        <w:t>cele</w:t>
      </w:r>
      <w:proofErr w:type="spellEnd"/>
      <w:r w:rsidR="00B501F9" w:rsidRPr="00845F67">
        <w:t xml:space="preserve"> </w:t>
      </w:r>
      <w:proofErr w:type="spellStart"/>
      <w:r w:rsidR="00B501F9" w:rsidRPr="00845F67">
        <w:t>mai</w:t>
      </w:r>
      <w:proofErr w:type="spellEnd"/>
      <w:r w:rsidR="00B501F9" w:rsidRPr="00845F67">
        <w:t xml:space="preserve"> </w:t>
      </w:r>
      <w:proofErr w:type="spellStart"/>
      <w:r w:rsidR="00B501F9" w:rsidRPr="00845F67">
        <w:t>importante</w:t>
      </w:r>
      <w:proofErr w:type="spellEnd"/>
      <w:r w:rsidR="00B501F9" w:rsidRPr="00845F67">
        <w:t xml:space="preserve"> </w:t>
      </w:r>
      <w:proofErr w:type="spellStart"/>
      <w:r w:rsidR="00B501F9" w:rsidRPr="00845F67">
        <w:t>lucrări</w:t>
      </w:r>
      <w:proofErr w:type="spellEnd"/>
      <w:r w:rsidR="00A20F20" w:rsidRPr="00845F67">
        <w:t xml:space="preserve"> </w:t>
      </w:r>
      <w:r w:rsidR="00905325" w:rsidRPr="00845F67">
        <w:t xml:space="preserve">din </w:t>
      </w:r>
      <w:proofErr w:type="spellStart"/>
      <w:r w:rsidR="00905325" w:rsidRPr="00845F67">
        <w:t>partea</w:t>
      </w:r>
      <w:proofErr w:type="spellEnd"/>
      <w:r w:rsidR="00905325" w:rsidRPr="00845F67">
        <w:t xml:space="preserve"> </w:t>
      </w:r>
      <w:proofErr w:type="spellStart"/>
      <w:r w:rsidR="00905325" w:rsidRPr="00845F67">
        <w:t>Beneficiarului</w:t>
      </w:r>
      <w:proofErr w:type="spellEnd"/>
      <w:r w:rsidR="00905325" w:rsidRPr="00845F67">
        <w:t xml:space="preserve"> </w:t>
      </w:r>
      <w:r w:rsidR="00CD74C4" w:rsidRPr="00845F67">
        <w:t>(</w:t>
      </w:r>
      <w:proofErr w:type="spellStart"/>
      <w:r w:rsidR="00CD74C4" w:rsidRPr="00845F67">
        <w:t>informațiile</w:t>
      </w:r>
      <w:proofErr w:type="spellEnd"/>
      <w:r w:rsidR="00B0487F" w:rsidRPr="00845F67">
        <w:t xml:space="preserve"> </w:t>
      </w:r>
      <w:r w:rsidR="00760F7F" w:rsidRPr="00845F67">
        <w:t xml:space="preserve">date se </w:t>
      </w:r>
      <w:proofErr w:type="spellStart"/>
      <w:r w:rsidR="00760F7F" w:rsidRPr="00845F67">
        <w:t>vor</w:t>
      </w:r>
      <w:proofErr w:type="spellEnd"/>
      <w:r w:rsidR="00760F7F" w:rsidRPr="00845F67">
        <w:t xml:space="preserve"> include </w:t>
      </w:r>
      <w:proofErr w:type="spellStart"/>
      <w:r w:rsidR="00760F7F" w:rsidRPr="00845F67">
        <w:t>în</w:t>
      </w:r>
      <w:proofErr w:type="spellEnd"/>
      <w:r w:rsidR="00760F7F" w:rsidRPr="00845F67">
        <w:t xml:space="preserve"> </w:t>
      </w:r>
      <w:proofErr w:type="spellStart"/>
      <w:r w:rsidR="00073FF9" w:rsidRPr="00845F67">
        <w:t>anexele</w:t>
      </w:r>
      <w:proofErr w:type="spellEnd"/>
      <w:r w:rsidR="00073FF9" w:rsidRPr="00845F67">
        <w:t xml:space="preserve"> nr.</w:t>
      </w:r>
      <w:r w:rsidR="00C255B7" w:rsidRPr="00845F67">
        <w:t xml:space="preserve"> </w:t>
      </w:r>
      <w:r w:rsidR="00073FF9" w:rsidRPr="00845F67">
        <w:t>1</w:t>
      </w:r>
      <w:r w:rsidR="00CB71A4" w:rsidRPr="00845F67">
        <w:t>2</w:t>
      </w:r>
      <w:r w:rsidR="00073FF9" w:rsidRPr="00845F67">
        <w:t xml:space="preserve"> </w:t>
      </w:r>
      <w:proofErr w:type="spellStart"/>
      <w:r w:rsidR="00073FF9" w:rsidRPr="00845F67">
        <w:t>și</w:t>
      </w:r>
      <w:proofErr w:type="spellEnd"/>
      <w:r w:rsidR="00073FF9" w:rsidRPr="00845F67">
        <w:t xml:space="preserve"> nr.</w:t>
      </w:r>
      <w:r w:rsidR="00C255B7" w:rsidRPr="00845F67">
        <w:t xml:space="preserve"> </w:t>
      </w:r>
      <w:r w:rsidR="00073FF9" w:rsidRPr="00845F67">
        <w:t>1</w:t>
      </w:r>
      <w:r w:rsidR="00CB71A4" w:rsidRPr="00845F67">
        <w:t>3</w:t>
      </w:r>
      <w:r w:rsidR="00760F7F" w:rsidRPr="00845F67">
        <w:t>)</w:t>
      </w:r>
      <w:r w:rsidRPr="00845F67">
        <w:t xml:space="preserve">; </w:t>
      </w:r>
      <w:proofErr w:type="spellStart"/>
      <w:r w:rsidRPr="00845F67">
        <w:t>sau</w:t>
      </w:r>
      <w:proofErr w:type="spellEnd"/>
      <w:r w:rsidRPr="00845F67">
        <w:t xml:space="preserve"> </w:t>
      </w:r>
    </w:p>
    <w:p w14:paraId="5A21C6CF" w14:textId="77777777" w:rsidR="001A192A" w:rsidRPr="00845F67"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845F67">
        <w:t xml:space="preserve">2) </w:t>
      </w:r>
      <w:proofErr w:type="spellStart"/>
      <w:r w:rsidRPr="00845F67">
        <w:t>valoarea</w:t>
      </w:r>
      <w:proofErr w:type="spellEnd"/>
      <w:r w:rsidRPr="00845F67">
        <w:t xml:space="preserve"> </w:t>
      </w:r>
      <w:proofErr w:type="spellStart"/>
      <w:r w:rsidRPr="00845F67">
        <w:t>cumulată</w:t>
      </w:r>
      <w:proofErr w:type="spellEnd"/>
      <w:r w:rsidRPr="00845F67">
        <w:t xml:space="preserve"> a </w:t>
      </w:r>
      <w:proofErr w:type="spellStart"/>
      <w:r w:rsidRPr="00845F67">
        <w:t>tuturor</w:t>
      </w:r>
      <w:proofErr w:type="spellEnd"/>
      <w:r w:rsidRPr="00845F67">
        <w:t xml:space="preserve"> </w:t>
      </w:r>
      <w:proofErr w:type="spellStart"/>
      <w:r w:rsidRPr="00845F67">
        <w:t>contractelor</w:t>
      </w:r>
      <w:proofErr w:type="spellEnd"/>
      <w:r w:rsidRPr="00845F67">
        <w:t xml:space="preserve"> </w:t>
      </w:r>
      <w:proofErr w:type="spellStart"/>
      <w:r w:rsidRPr="00845F67">
        <w:t>executate</w:t>
      </w:r>
      <w:proofErr w:type="spellEnd"/>
      <w:r w:rsidRPr="00845F67">
        <w:t xml:space="preserve"> </w:t>
      </w:r>
      <w:proofErr w:type="spellStart"/>
      <w:r w:rsidRPr="00845F67">
        <w:t>în</w:t>
      </w:r>
      <w:proofErr w:type="spellEnd"/>
      <w:r w:rsidRPr="00845F67">
        <w:t xml:space="preserve"> </w:t>
      </w:r>
      <w:proofErr w:type="spellStart"/>
      <w:r w:rsidRPr="00845F67">
        <w:t>ultimul</w:t>
      </w:r>
      <w:proofErr w:type="spellEnd"/>
      <w:r w:rsidRPr="00845F67">
        <w:t xml:space="preserve"> an de </w:t>
      </w:r>
      <w:proofErr w:type="spellStart"/>
      <w:r w:rsidRPr="00845F67">
        <w:t>activitate</w:t>
      </w:r>
      <w:proofErr w:type="spellEnd"/>
      <w:r w:rsidRPr="00845F67">
        <w:t xml:space="preserve"> </w:t>
      </w:r>
      <w:proofErr w:type="spellStart"/>
      <w:r w:rsidRPr="00845F67">
        <w:t>să</w:t>
      </w:r>
      <w:proofErr w:type="spellEnd"/>
      <w:r w:rsidRPr="00845F67">
        <w:t xml:space="preserve"> fie </w:t>
      </w:r>
      <w:proofErr w:type="spellStart"/>
      <w:r w:rsidRPr="00845F67">
        <w:t>egală</w:t>
      </w:r>
      <w:proofErr w:type="spellEnd"/>
      <w:r w:rsidRPr="00845F67">
        <w:t xml:space="preserve"> </w:t>
      </w:r>
      <w:proofErr w:type="spellStart"/>
      <w:r w:rsidRPr="00845F67">
        <w:t>sau</w:t>
      </w:r>
      <w:proofErr w:type="spellEnd"/>
      <w:r w:rsidRPr="00845F67">
        <w:t xml:space="preserve"> </w:t>
      </w:r>
      <w:proofErr w:type="spellStart"/>
      <w:r w:rsidRPr="00845F67">
        <w:t>mai</w:t>
      </w:r>
      <w:proofErr w:type="spellEnd"/>
      <w:r w:rsidRPr="00845F67">
        <w:t xml:space="preserve"> mare </w:t>
      </w:r>
      <w:proofErr w:type="spellStart"/>
      <w:r w:rsidRPr="00845F67">
        <w:t>decât</w:t>
      </w:r>
      <w:proofErr w:type="spellEnd"/>
      <w:r w:rsidRPr="00845F67">
        <w:t xml:space="preserve"> </w:t>
      </w:r>
      <w:proofErr w:type="spellStart"/>
      <w:r w:rsidRPr="00845F67">
        <w:t>valoarea</w:t>
      </w:r>
      <w:proofErr w:type="spellEnd"/>
      <w:r w:rsidRPr="00845F67">
        <w:t xml:space="preserve"> </w:t>
      </w:r>
      <w:proofErr w:type="spellStart"/>
      <w:r w:rsidRPr="00845F67">
        <w:t>viitorului</w:t>
      </w:r>
      <w:proofErr w:type="spellEnd"/>
      <w:r w:rsidRPr="00845F67">
        <w:t xml:space="preserve"> contract, </w:t>
      </w:r>
      <w:proofErr w:type="spellStart"/>
      <w:r w:rsidRPr="00845F67">
        <w:t>procesele</w:t>
      </w:r>
      <w:proofErr w:type="spellEnd"/>
      <w:r w:rsidRPr="00845F67">
        <w:t xml:space="preserve">-verbale de </w:t>
      </w:r>
      <w:proofErr w:type="spellStart"/>
      <w:r w:rsidRPr="00845F67">
        <w:t>recepţie</w:t>
      </w:r>
      <w:proofErr w:type="spellEnd"/>
      <w:r w:rsidR="00A20F20" w:rsidRPr="00845F67">
        <w:t xml:space="preserve"> </w:t>
      </w:r>
      <w:r w:rsidRPr="00845F67">
        <w:t xml:space="preserve">la </w:t>
      </w:r>
      <w:proofErr w:type="spellStart"/>
      <w:r w:rsidRPr="00845F67">
        <w:t>terminarea</w:t>
      </w:r>
      <w:proofErr w:type="spellEnd"/>
      <w:r w:rsidRPr="00845F67">
        <w:t xml:space="preserve"> </w:t>
      </w:r>
      <w:proofErr w:type="spellStart"/>
      <w:r w:rsidRPr="00845F67">
        <w:t>lucrărilor</w:t>
      </w:r>
      <w:proofErr w:type="spellEnd"/>
      <w:r w:rsidR="00A109E6" w:rsidRPr="00845F67">
        <w:t>/</w:t>
      </w:r>
      <w:r w:rsidR="00CA08C6" w:rsidRPr="00845F67">
        <w:t xml:space="preserve"> </w:t>
      </w:r>
      <w:proofErr w:type="spellStart"/>
      <w:r w:rsidR="00CA08C6" w:rsidRPr="00845F67">
        <w:t>procesele</w:t>
      </w:r>
      <w:proofErr w:type="spellEnd"/>
      <w:r w:rsidR="00CA08C6" w:rsidRPr="00845F67">
        <w:t xml:space="preserve">-verbale de </w:t>
      </w:r>
      <w:proofErr w:type="spellStart"/>
      <w:r w:rsidR="00CA08C6" w:rsidRPr="00845F67">
        <w:t>recepţie</w:t>
      </w:r>
      <w:proofErr w:type="spellEnd"/>
      <w:r w:rsidR="00CA08C6" w:rsidRPr="00845F67">
        <w:t xml:space="preserve"> </w:t>
      </w:r>
      <w:proofErr w:type="spellStart"/>
      <w:r w:rsidR="00CA08C6" w:rsidRPr="00845F67">
        <w:t>finală</w:t>
      </w:r>
      <w:proofErr w:type="spellEnd"/>
      <w:r w:rsidR="00CA08C6" w:rsidRPr="00845F67">
        <w:t xml:space="preserve"> la </w:t>
      </w:r>
      <w:proofErr w:type="spellStart"/>
      <w:r w:rsidR="00CA08C6" w:rsidRPr="00845F67">
        <w:t>expirarea</w:t>
      </w:r>
      <w:proofErr w:type="spellEnd"/>
      <w:r w:rsidR="00CA08C6" w:rsidRPr="00845F67">
        <w:t xml:space="preserve"> </w:t>
      </w:r>
      <w:proofErr w:type="spellStart"/>
      <w:r w:rsidR="00CA08C6" w:rsidRPr="00845F67">
        <w:t>perioadei</w:t>
      </w:r>
      <w:proofErr w:type="spellEnd"/>
      <w:r w:rsidR="00CA08C6" w:rsidRPr="00845F67">
        <w:t xml:space="preserve"> de </w:t>
      </w:r>
      <w:proofErr w:type="spellStart"/>
      <w:r w:rsidR="00CA08C6" w:rsidRPr="00845F67">
        <w:t>garanţie</w:t>
      </w:r>
      <w:proofErr w:type="spellEnd"/>
      <w:r w:rsidR="00CA08C6" w:rsidRPr="00845F67">
        <w:t xml:space="preserve">, </w:t>
      </w:r>
      <w:proofErr w:type="spellStart"/>
      <w:r w:rsidR="00B501F9" w:rsidRPr="00845F67">
        <w:t>însoţit</w:t>
      </w:r>
      <w:r w:rsidR="00CA08C6" w:rsidRPr="00845F67">
        <w:t>e</w:t>
      </w:r>
      <w:proofErr w:type="spellEnd"/>
      <w:r w:rsidR="00B501F9" w:rsidRPr="00845F67">
        <w:t xml:space="preserve"> de </w:t>
      </w:r>
      <w:proofErr w:type="spellStart"/>
      <w:r w:rsidR="00B501F9" w:rsidRPr="00845F67">
        <w:t>certificări</w:t>
      </w:r>
      <w:proofErr w:type="spellEnd"/>
      <w:r w:rsidR="00B501F9" w:rsidRPr="00845F67">
        <w:t xml:space="preserve"> de </w:t>
      </w:r>
      <w:proofErr w:type="spellStart"/>
      <w:r w:rsidR="00B501F9" w:rsidRPr="00845F67">
        <w:t>bună</w:t>
      </w:r>
      <w:proofErr w:type="spellEnd"/>
      <w:r w:rsidR="00B501F9" w:rsidRPr="00845F67">
        <w:t xml:space="preserve"> </w:t>
      </w:r>
      <w:proofErr w:type="spellStart"/>
      <w:r w:rsidR="00B501F9" w:rsidRPr="00845F67">
        <w:t>execuţie</w:t>
      </w:r>
      <w:proofErr w:type="spellEnd"/>
      <w:r w:rsidR="00B501F9" w:rsidRPr="00845F67">
        <w:t xml:space="preserve"> </w:t>
      </w:r>
      <w:proofErr w:type="spellStart"/>
      <w:r w:rsidR="00B501F9" w:rsidRPr="00845F67">
        <w:t>pentru</w:t>
      </w:r>
      <w:proofErr w:type="spellEnd"/>
      <w:r w:rsidR="00B501F9" w:rsidRPr="00845F67">
        <w:t xml:space="preserve"> </w:t>
      </w:r>
      <w:proofErr w:type="spellStart"/>
      <w:r w:rsidR="00B501F9" w:rsidRPr="00845F67">
        <w:t>cele</w:t>
      </w:r>
      <w:proofErr w:type="spellEnd"/>
      <w:r w:rsidR="00B501F9" w:rsidRPr="00845F67">
        <w:t xml:space="preserve"> </w:t>
      </w:r>
      <w:proofErr w:type="spellStart"/>
      <w:r w:rsidR="00B501F9" w:rsidRPr="00845F67">
        <w:t>mai</w:t>
      </w:r>
      <w:proofErr w:type="spellEnd"/>
      <w:r w:rsidR="00B501F9" w:rsidRPr="00845F67">
        <w:t xml:space="preserve"> </w:t>
      </w:r>
      <w:proofErr w:type="spellStart"/>
      <w:r w:rsidR="00B501F9" w:rsidRPr="00845F67">
        <w:t>importante</w:t>
      </w:r>
      <w:proofErr w:type="spellEnd"/>
      <w:r w:rsidR="00B501F9" w:rsidRPr="00845F67">
        <w:t xml:space="preserve"> </w:t>
      </w:r>
      <w:proofErr w:type="spellStart"/>
      <w:r w:rsidR="00B501F9" w:rsidRPr="00845F67">
        <w:t>lucrări</w:t>
      </w:r>
      <w:proofErr w:type="spellEnd"/>
      <w:r w:rsidR="00A20F20" w:rsidRPr="00845F67">
        <w:t xml:space="preserve"> </w:t>
      </w:r>
      <w:r w:rsidR="00905325" w:rsidRPr="00845F67">
        <w:t xml:space="preserve">din </w:t>
      </w:r>
      <w:proofErr w:type="spellStart"/>
      <w:r w:rsidR="00905325" w:rsidRPr="00845F67">
        <w:t>partea</w:t>
      </w:r>
      <w:proofErr w:type="spellEnd"/>
      <w:r w:rsidR="00905325" w:rsidRPr="00845F67">
        <w:t xml:space="preserve"> </w:t>
      </w:r>
      <w:proofErr w:type="spellStart"/>
      <w:r w:rsidR="00905325" w:rsidRPr="00845F67">
        <w:t>Beneficiarului</w:t>
      </w:r>
      <w:proofErr w:type="spellEnd"/>
      <w:r w:rsidR="00406C0C" w:rsidRPr="00845F67">
        <w:t xml:space="preserve"> (</w:t>
      </w:r>
      <w:proofErr w:type="spellStart"/>
      <w:r w:rsidR="00406C0C" w:rsidRPr="00845F67">
        <w:t>informațiile</w:t>
      </w:r>
      <w:proofErr w:type="spellEnd"/>
      <w:r w:rsidR="00406C0C" w:rsidRPr="00845F67">
        <w:t xml:space="preserve"> </w:t>
      </w:r>
      <w:r w:rsidR="00760F7F" w:rsidRPr="00845F67">
        <w:t xml:space="preserve">date se </w:t>
      </w:r>
      <w:proofErr w:type="spellStart"/>
      <w:r w:rsidR="00760F7F" w:rsidRPr="00845F67">
        <w:t>vor</w:t>
      </w:r>
      <w:proofErr w:type="spellEnd"/>
      <w:r w:rsidR="00760F7F" w:rsidRPr="00845F67">
        <w:t xml:space="preserve"> include </w:t>
      </w:r>
      <w:proofErr w:type="spellStart"/>
      <w:r w:rsidR="00760F7F" w:rsidRPr="00845F67">
        <w:t>în</w:t>
      </w:r>
      <w:proofErr w:type="spellEnd"/>
      <w:r w:rsidR="00760F7F" w:rsidRPr="00845F67">
        <w:t xml:space="preserve"> </w:t>
      </w:r>
      <w:proofErr w:type="spellStart"/>
      <w:r w:rsidR="00073FF9" w:rsidRPr="00845F67">
        <w:t>anexele</w:t>
      </w:r>
      <w:proofErr w:type="spellEnd"/>
      <w:r w:rsidR="00073FF9" w:rsidRPr="00845F67">
        <w:t xml:space="preserve"> nr.</w:t>
      </w:r>
      <w:r w:rsidR="00C255B7" w:rsidRPr="00845F67">
        <w:t xml:space="preserve"> </w:t>
      </w:r>
      <w:r w:rsidR="00073FF9" w:rsidRPr="00845F67">
        <w:t>1</w:t>
      </w:r>
      <w:r w:rsidR="00CB71A4" w:rsidRPr="00845F67">
        <w:t>2</w:t>
      </w:r>
      <w:r w:rsidR="00073FF9" w:rsidRPr="00845F67">
        <w:t xml:space="preserve"> </w:t>
      </w:r>
      <w:proofErr w:type="spellStart"/>
      <w:r w:rsidR="00073FF9" w:rsidRPr="00845F67">
        <w:t>și</w:t>
      </w:r>
      <w:proofErr w:type="spellEnd"/>
      <w:r w:rsidR="00073FF9" w:rsidRPr="00845F67">
        <w:t xml:space="preserve"> nr.</w:t>
      </w:r>
      <w:r w:rsidR="00C255B7" w:rsidRPr="00845F67">
        <w:t xml:space="preserve"> </w:t>
      </w:r>
      <w:r w:rsidR="00073FF9" w:rsidRPr="00845F67">
        <w:t>1</w:t>
      </w:r>
      <w:r w:rsidR="00CB71A4" w:rsidRPr="00845F67">
        <w:t>3</w:t>
      </w:r>
      <w:r w:rsidR="00760F7F" w:rsidRPr="00845F67">
        <w:t>)</w:t>
      </w:r>
      <w:r w:rsidRPr="00845F67">
        <w:t>.</w:t>
      </w:r>
    </w:p>
    <w:p w14:paraId="5CD4EC22" w14:textId="77777777" w:rsidR="001A192A" w:rsidRPr="00845F67" w:rsidRDefault="00A600EB" w:rsidP="003C2C26">
      <w:pPr>
        <w:pStyle w:val="a"/>
        <w:numPr>
          <w:ilvl w:val="0"/>
          <w:numId w:val="0"/>
        </w:numPr>
        <w:tabs>
          <w:tab w:val="clear" w:pos="1134"/>
          <w:tab w:val="left" w:pos="-284"/>
          <w:tab w:val="left" w:pos="142"/>
          <w:tab w:val="left" w:pos="284"/>
          <w:tab w:val="left" w:pos="426"/>
        </w:tabs>
        <w:spacing w:after="120"/>
        <w:ind w:left="-284" w:firstLine="284"/>
      </w:pPr>
      <w:r w:rsidRPr="00845F67">
        <w:rPr>
          <w:b/>
        </w:rPr>
        <w:t>38</w:t>
      </w:r>
      <w:r w:rsidR="007167E4" w:rsidRPr="00845F67">
        <w:rPr>
          <w:b/>
        </w:rPr>
        <w:t>.</w:t>
      </w:r>
      <w:r w:rsidR="00A20F20" w:rsidRPr="00845F67">
        <w:rPr>
          <w:b/>
        </w:rPr>
        <w:t xml:space="preserve"> </w:t>
      </w:r>
      <w:proofErr w:type="spellStart"/>
      <w:r w:rsidR="007167E4" w:rsidRPr="00845F67">
        <w:t>Operatorul</w:t>
      </w:r>
      <w:proofErr w:type="spellEnd"/>
      <w:r w:rsidR="007167E4" w:rsidRPr="00845F67">
        <w:t xml:space="preserve"> economic</w:t>
      </w:r>
      <w:r w:rsidR="00D81B72" w:rsidRPr="00845F67">
        <w:t xml:space="preserve"> </w:t>
      </w:r>
      <w:proofErr w:type="spellStart"/>
      <w:r w:rsidR="00D81B72" w:rsidRPr="00845F67">
        <w:t>urmează</w:t>
      </w:r>
      <w:proofErr w:type="spellEnd"/>
      <w:r w:rsidR="00D81B72" w:rsidRPr="00845F67">
        <w:t xml:space="preserve"> </w:t>
      </w:r>
      <w:proofErr w:type="spellStart"/>
      <w:r w:rsidR="00D81B72" w:rsidRPr="00845F67">
        <w:t>să</w:t>
      </w:r>
      <w:proofErr w:type="spellEnd"/>
      <w:r w:rsidR="00A20F20" w:rsidRPr="00845F67">
        <w:t xml:space="preserve"> </w:t>
      </w:r>
      <w:proofErr w:type="spellStart"/>
      <w:r w:rsidR="003D62DB" w:rsidRPr="00845F67">
        <w:t>prezi</w:t>
      </w:r>
      <w:r w:rsidR="007167E4" w:rsidRPr="00845F67">
        <w:t>nt</w:t>
      </w:r>
      <w:r w:rsidR="00D81B72" w:rsidRPr="00845F67">
        <w:t>e</w:t>
      </w:r>
      <w:proofErr w:type="spellEnd"/>
      <w:r w:rsidR="00D14071" w:rsidRPr="00845F67">
        <w:t xml:space="preserve">, </w:t>
      </w:r>
      <w:proofErr w:type="spellStart"/>
      <w:r w:rsidR="00D14071" w:rsidRPr="00845F67">
        <w:t>în</w:t>
      </w:r>
      <w:proofErr w:type="spellEnd"/>
      <w:r w:rsidR="00D14071" w:rsidRPr="00845F67">
        <w:t xml:space="preserve"> </w:t>
      </w:r>
      <w:proofErr w:type="spellStart"/>
      <w:r w:rsidR="00D14071" w:rsidRPr="00845F67">
        <w:t>cazul</w:t>
      </w:r>
      <w:proofErr w:type="spellEnd"/>
      <w:r w:rsidR="00D14071" w:rsidRPr="00845F67">
        <w:t xml:space="preserve"> </w:t>
      </w:r>
      <w:proofErr w:type="spellStart"/>
      <w:r w:rsidR="00D14071" w:rsidRPr="00845F67">
        <w:t>solicitării</w:t>
      </w:r>
      <w:proofErr w:type="spellEnd"/>
      <w:r w:rsidR="00D14071" w:rsidRPr="00845F67">
        <w:t xml:space="preserve"> din </w:t>
      </w:r>
      <w:proofErr w:type="spellStart"/>
      <w:r w:rsidR="00D14071" w:rsidRPr="00845F67">
        <w:t>partea</w:t>
      </w:r>
      <w:proofErr w:type="spellEnd"/>
      <w:r w:rsidR="00D14071" w:rsidRPr="00845F67">
        <w:t xml:space="preserve"> </w:t>
      </w:r>
      <w:proofErr w:type="spellStart"/>
      <w:r w:rsidR="00D14071" w:rsidRPr="00845F67">
        <w:t>autorității</w:t>
      </w:r>
      <w:proofErr w:type="spellEnd"/>
      <w:r w:rsidR="00D14071" w:rsidRPr="00845F67">
        <w:t xml:space="preserve"> </w:t>
      </w:r>
      <w:proofErr w:type="spellStart"/>
      <w:r w:rsidR="00D14071" w:rsidRPr="00845F67">
        <w:t>contactante</w:t>
      </w:r>
      <w:proofErr w:type="spellEnd"/>
      <w:r w:rsidR="00D14071" w:rsidRPr="00845F67">
        <w:t xml:space="preserve">, </w:t>
      </w:r>
      <w:r w:rsidR="007167E4" w:rsidRPr="00845F67">
        <w:t xml:space="preserve"> </w:t>
      </w:r>
      <w:proofErr w:type="spellStart"/>
      <w:r w:rsidR="007167E4" w:rsidRPr="00845F67">
        <w:t>documente</w:t>
      </w:r>
      <w:proofErr w:type="spellEnd"/>
      <w:r w:rsidR="007167E4" w:rsidRPr="00845F67">
        <w:t xml:space="preserve"> </w:t>
      </w:r>
      <w:proofErr w:type="spellStart"/>
      <w:r w:rsidR="007167E4" w:rsidRPr="00845F67">
        <w:t>și</w:t>
      </w:r>
      <w:proofErr w:type="spellEnd"/>
      <w:r w:rsidR="007167E4" w:rsidRPr="00845F67">
        <w:t xml:space="preserve"> certificate </w:t>
      </w:r>
      <w:proofErr w:type="spellStart"/>
      <w:r w:rsidR="007167E4" w:rsidRPr="00845F67">
        <w:t>emise</w:t>
      </w:r>
      <w:proofErr w:type="spellEnd"/>
      <w:r w:rsidR="007167E4" w:rsidRPr="00845F67">
        <w:t xml:space="preserve"> de </w:t>
      </w:r>
      <w:proofErr w:type="spellStart"/>
      <w:r w:rsidR="007167E4" w:rsidRPr="00845F67">
        <w:t>organisme</w:t>
      </w:r>
      <w:proofErr w:type="spellEnd"/>
      <w:r w:rsidR="007167E4" w:rsidRPr="00845F67">
        <w:t xml:space="preserve"> </w:t>
      </w:r>
      <w:proofErr w:type="spellStart"/>
      <w:r w:rsidR="007167E4" w:rsidRPr="00845F67">
        <w:t>independente</w:t>
      </w:r>
      <w:proofErr w:type="spellEnd"/>
      <w:r w:rsidR="007167E4" w:rsidRPr="00845F67">
        <w:t xml:space="preserve">, </w:t>
      </w:r>
      <w:proofErr w:type="spellStart"/>
      <w:r w:rsidR="007167E4" w:rsidRPr="00845F67">
        <w:t>prin</w:t>
      </w:r>
      <w:proofErr w:type="spellEnd"/>
      <w:r w:rsidR="007167E4" w:rsidRPr="00845F67">
        <w:t xml:space="preserve"> care se </w:t>
      </w:r>
      <w:proofErr w:type="spellStart"/>
      <w:r w:rsidR="007167E4" w:rsidRPr="00845F67">
        <w:t>atestă</w:t>
      </w:r>
      <w:proofErr w:type="spellEnd"/>
      <w:r w:rsidR="007167E4" w:rsidRPr="00845F67">
        <w:t xml:space="preserve"> </w:t>
      </w:r>
      <w:proofErr w:type="spellStart"/>
      <w:r w:rsidR="007167E4" w:rsidRPr="00845F67">
        <w:t>faptul</w:t>
      </w:r>
      <w:proofErr w:type="spellEnd"/>
      <w:r w:rsidR="007167E4" w:rsidRPr="00845F67">
        <w:t xml:space="preserve"> </w:t>
      </w:r>
      <w:proofErr w:type="spellStart"/>
      <w:r w:rsidR="007167E4" w:rsidRPr="00845F67">
        <w:t>că</w:t>
      </w:r>
      <w:proofErr w:type="spellEnd"/>
      <w:r w:rsidR="007167E4" w:rsidRPr="00845F67">
        <w:t xml:space="preserve"> </w:t>
      </w:r>
      <w:proofErr w:type="spellStart"/>
      <w:r w:rsidR="007167E4" w:rsidRPr="00845F67">
        <w:t>respectă</w:t>
      </w:r>
      <w:proofErr w:type="spellEnd"/>
      <w:r w:rsidR="007167E4" w:rsidRPr="00845F67">
        <w:t xml:space="preserve"> </w:t>
      </w:r>
      <w:proofErr w:type="spellStart"/>
      <w:r w:rsidR="007167E4" w:rsidRPr="00845F67">
        <w:t>anumite</w:t>
      </w:r>
      <w:proofErr w:type="spellEnd"/>
      <w:r w:rsidR="007167E4" w:rsidRPr="00845F67">
        <w:t xml:space="preserve"> </w:t>
      </w:r>
      <w:proofErr w:type="spellStart"/>
      <w:r w:rsidR="007167E4" w:rsidRPr="00845F67">
        <w:t>standarde</w:t>
      </w:r>
      <w:proofErr w:type="spellEnd"/>
      <w:r w:rsidR="007167E4" w:rsidRPr="00845F67">
        <w:t xml:space="preserve"> de </w:t>
      </w:r>
      <w:proofErr w:type="spellStart"/>
      <w:r w:rsidR="007167E4" w:rsidRPr="00845F67">
        <w:t>asigurare</w:t>
      </w:r>
      <w:proofErr w:type="spellEnd"/>
      <w:r w:rsidR="007167E4" w:rsidRPr="00845F67">
        <w:t xml:space="preserve"> a </w:t>
      </w:r>
      <w:proofErr w:type="spellStart"/>
      <w:r w:rsidR="007167E4" w:rsidRPr="00845F67">
        <w:t>calităţii</w:t>
      </w:r>
      <w:proofErr w:type="spellEnd"/>
      <w:r w:rsidR="00CF2F07" w:rsidRPr="00845F67">
        <w:t xml:space="preserve"> (ISO 9001)</w:t>
      </w:r>
      <w:r w:rsidR="007167E4" w:rsidRPr="00845F67">
        <w:t xml:space="preserve">, </w:t>
      </w:r>
      <w:proofErr w:type="spellStart"/>
      <w:r w:rsidR="007167E4" w:rsidRPr="00845F67">
        <w:t>acest</w:t>
      </w:r>
      <w:r w:rsidR="00C762AE" w:rsidRPr="00845F67">
        <w:t>e</w:t>
      </w:r>
      <w:r w:rsidR="007167E4" w:rsidRPr="00845F67">
        <w:t>a</w:t>
      </w:r>
      <w:proofErr w:type="spellEnd"/>
      <w:r w:rsidR="007167E4" w:rsidRPr="00845F67">
        <w:t xml:space="preserve"> </w:t>
      </w:r>
      <w:proofErr w:type="spellStart"/>
      <w:r w:rsidR="007167E4" w:rsidRPr="00845F67">
        <w:t>trebuie</w:t>
      </w:r>
      <w:proofErr w:type="spellEnd"/>
      <w:r w:rsidR="007167E4" w:rsidRPr="00845F67">
        <w:t xml:space="preserve"> </w:t>
      </w:r>
      <w:proofErr w:type="spellStart"/>
      <w:r w:rsidR="007167E4" w:rsidRPr="00845F67">
        <w:t>să</w:t>
      </w:r>
      <w:proofErr w:type="spellEnd"/>
      <w:r w:rsidR="007167E4" w:rsidRPr="00845F67">
        <w:t xml:space="preserve"> se </w:t>
      </w:r>
      <w:proofErr w:type="spellStart"/>
      <w:r w:rsidR="007167E4" w:rsidRPr="00845F67">
        <w:t>raporteze</w:t>
      </w:r>
      <w:proofErr w:type="spellEnd"/>
      <w:r w:rsidR="007167E4" w:rsidRPr="00845F67">
        <w:t xml:space="preserve"> la </w:t>
      </w:r>
      <w:proofErr w:type="spellStart"/>
      <w:r w:rsidR="007167E4" w:rsidRPr="00845F67">
        <w:t>sistemele</w:t>
      </w:r>
      <w:proofErr w:type="spellEnd"/>
      <w:r w:rsidR="007167E4" w:rsidRPr="00845F67">
        <w:t xml:space="preserve"> de </w:t>
      </w:r>
      <w:proofErr w:type="spellStart"/>
      <w:r w:rsidR="007167E4" w:rsidRPr="00845F67">
        <w:t>asigurare</w:t>
      </w:r>
      <w:proofErr w:type="spellEnd"/>
      <w:r w:rsidR="007167E4" w:rsidRPr="00845F67">
        <w:t xml:space="preserve"> a </w:t>
      </w:r>
      <w:proofErr w:type="spellStart"/>
      <w:r w:rsidR="007167E4" w:rsidRPr="00845F67">
        <w:t>calităţii</w:t>
      </w:r>
      <w:proofErr w:type="spellEnd"/>
      <w:r w:rsidR="007167E4" w:rsidRPr="00845F67">
        <w:t xml:space="preserve">, </w:t>
      </w:r>
      <w:proofErr w:type="spellStart"/>
      <w:r w:rsidR="007167E4" w:rsidRPr="00845F67">
        <w:t>bazate</w:t>
      </w:r>
      <w:proofErr w:type="spellEnd"/>
      <w:r w:rsidR="007167E4" w:rsidRPr="00845F67">
        <w:t xml:space="preserve"> pe </w:t>
      </w:r>
      <w:proofErr w:type="spellStart"/>
      <w:r w:rsidR="007167E4" w:rsidRPr="00845F67">
        <w:t>seriile</w:t>
      </w:r>
      <w:proofErr w:type="spellEnd"/>
      <w:r w:rsidR="007167E4" w:rsidRPr="00845F67">
        <w:t xml:space="preserve"> de </w:t>
      </w:r>
      <w:proofErr w:type="spellStart"/>
      <w:r w:rsidR="007167E4" w:rsidRPr="00845F67">
        <w:t>standarde</w:t>
      </w:r>
      <w:proofErr w:type="spellEnd"/>
      <w:r w:rsidR="007167E4" w:rsidRPr="00845F67">
        <w:t xml:space="preserve"> </w:t>
      </w:r>
      <w:proofErr w:type="spellStart"/>
      <w:r w:rsidR="007167E4" w:rsidRPr="00845F67">
        <w:t>europene</w:t>
      </w:r>
      <w:proofErr w:type="spellEnd"/>
      <w:r w:rsidR="007167E4" w:rsidRPr="00845F67">
        <w:t xml:space="preserve"> </w:t>
      </w:r>
      <w:proofErr w:type="spellStart"/>
      <w:r w:rsidR="007167E4" w:rsidRPr="00845F67">
        <w:t>relevante</w:t>
      </w:r>
      <w:proofErr w:type="spellEnd"/>
      <w:r w:rsidR="007167E4" w:rsidRPr="00845F67">
        <w:t xml:space="preserve">, certificate de </w:t>
      </w:r>
      <w:proofErr w:type="spellStart"/>
      <w:r w:rsidR="007167E4" w:rsidRPr="00845F67">
        <w:t>organisme</w:t>
      </w:r>
      <w:proofErr w:type="spellEnd"/>
      <w:r w:rsidR="007167E4" w:rsidRPr="00845F67">
        <w:t xml:space="preserve"> </w:t>
      </w:r>
      <w:proofErr w:type="spellStart"/>
      <w:r w:rsidR="007167E4" w:rsidRPr="00845F67">
        <w:t>conforme</w:t>
      </w:r>
      <w:proofErr w:type="spellEnd"/>
      <w:r w:rsidR="007167E4" w:rsidRPr="00845F67">
        <w:t xml:space="preserve"> cu </w:t>
      </w:r>
      <w:proofErr w:type="spellStart"/>
      <w:r w:rsidR="007167E4" w:rsidRPr="00845F67">
        <w:t>seriile</w:t>
      </w:r>
      <w:proofErr w:type="spellEnd"/>
      <w:r w:rsidR="007167E4" w:rsidRPr="00845F67">
        <w:t xml:space="preserve"> de </w:t>
      </w:r>
      <w:proofErr w:type="spellStart"/>
      <w:r w:rsidR="007167E4" w:rsidRPr="00845F67">
        <w:t>standarde</w:t>
      </w:r>
      <w:proofErr w:type="spellEnd"/>
      <w:r w:rsidR="007167E4" w:rsidRPr="00845F67">
        <w:t xml:space="preserve"> </w:t>
      </w:r>
      <w:proofErr w:type="spellStart"/>
      <w:r w:rsidR="007167E4" w:rsidRPr="00845F67">
        <w:t>europene</w:t>
      </w:r>
      <w:proofErr w:type="spellEnd"/>
      <w:r w:rsidR="007167E4" w:rsidRPr="00845F67">
        <w:t xml:space="preserve"> </w:t>
      </w:r>
      <w:proofErr w:type="spellStart"/>
      <w:r w:rsidR="007167E4" w:rsidRPr="00845F67">
        <w:t>privind</w:t>
      </w:r>
      <w:proofErr w:type="spellEnd"/>
      <w:r w:rsidR="007167E4" w:rsidRPr="00845F67">
        <w:t xml:space="preserve"> </w:t>
      </w:r>
      <w:proofErr w:type="spellStart"/>
      <w:r w:rsidR="007167E4" w:rsidRPr="00845F67">
        <w:t>certificarea</w:t>
      </w:r>
      <w:proofErr w:type="spellEnd"/>
      <w:r w:rsidR="007167E4" w:rsidRPr="00845F67">
        <w:t xml:space="preserve">, </w:t>
      </w:r>
      <w:proofErr w:type="spellStart"/>
      <w:r w:rsidR="007167E4" w:rsidRPr="00845F67">
        <w:t>sau</w:t>
      </w:r>
      <w:proofErr w:type="spellEnd"/>
      <w:r w:rsidR="007167E4" w:rsidRPr="00845F67">
        <w:t xml:space="preserve"> la </w:t>
      </w:r>
      <w:proofErr w:type="spellStart"/>
      <w:r w:rsidR="007167E4" w:rsidRPr="00845F67">
        <w:t>standarde</w:t>
      </w:r>
      <w:proofErr w:type="spellEnd"/>
      <w:r w:rsidR="007167E4" w:rsidRPr="00845F67">
        <w:t xml:space="preserve"> </w:t>
      </w:r>
      <w:proofErr w:type="spellStart"/>
      <w:r w:rsidR="007167E4" w:rsidRPr="00845F67">
        <w:t>internaționale</w:t>
      </w:r>
      <w:proofErr w:type="spellEnd"/>
      <w:r w:rsidR="007167E4" w:rsidRPr="00845F67">
        <w:t xml:space="preserve"> </w:t>
      </w:r>
      <w:proofErr w:type="spellStart"/>
      <w:r w:rsidR="007167E4" w:rsidRPr="00845F67">
        <w:t>pertinente</w:t>
      </w:r>
      <w:proofErr w:type="spellEnd"/>
      <w:r w:rsidR="007167E4" w:rsidRPr="00845F67">
        <w:t xml:space="preserve">, </w:t>
      </w:r>
      <w:proofErr w:type="spellStart"/>
      <w:r w:rsidR="007167E4" w:rsidRPr="00845F67">
        <w:t>emise</w:t>
      </w:r>
      <w:proofErr w:type="spellEnd"/>
      <w:r w:rsidR="007167E4" w:rsidRPr="00845F67">
        <w:t xml:space="preserve"> de </w:t>
      </w:r>
      <w:proofErr w:type="spellStart"/>
      <w:r w:rsidR="007167E4" w:rsidRPr="00845F67">
        <w:t>organisme</w:t>
      </w:r>
      <w:proofErr w:type="spellEnd"/>
      <w:r w:rsidR="007167E4" w:rsidRPr="00845F67">
        <w:t xml:space="preserve"> </w:t>
      </w:r>
      <w:proofErr w:type="spellStart"/>
      <w:r w:rsidR="007167E4" w:rsidRPr="00845F67">
        <w:t>acreditate</w:t>
      </w:r>
      <w:proofErr w:type="spellEnd"/>
      <w:r w:rsidR="007167E4" w:rsidRPr="00845F67">
        <w:t>.</w:t>
      </w:r>
    </w:p>
    <w:p w14:paraId="6F73B4A2" w14:textId="77777777" w:rsidR="001A192A" w:rsidRPr="00845F67" w:rsidRDefault="00A600EB" w:rsidP="009F1E2C">
      <w:pPr>
        <w:pStyle w:val="a"/>
        <w:numPr>
          <w:ilvl w:val="0"/>
          <w:numId w:val="0"/>
        </w:numPr>
        <w:tabs>
          <w:tab w:val="clear" w:pos="1134"/>
          <w:tab w:val="left" w:pos="-284"/>
          <w:tab w:val="left" w:pos="142"/>
          <w:tab w:val="left" w:pos="284"/>
          <w:tab w:val="left" w:pos="426"/>
        </w:tabs>
        <w:spacing w:after="120"/>
        <w:ind w:left="-284" w:firstLine="284"/>
        <w:rPr>
          <w:bCs/>
        </w:rPr>
      </w:pPr>
      <w:r w:rsidRPr="00845F67">
        <w:rPr>
          <w:b/>
        </w:rPr>
        <w:t>39</w:t>
      </w:r>
      <w:r w:rsidR="00A07B23" w:rsidRPr="00845F67">
        <w:rPr>
          <w:b/>
        </w:rPr>
        <w:t xml:space="preserve">. </w:t>
      </w:r>
      <w:r w:rsidR="009C11B3" w:rsidRPr="00845F67">
        <w:rPr>
          <w:b/>
        </w:rPr>
        <w:t xml:space="preserve"> </w:t>
      </w:r>
      <w:proofErr w:type="spellStart"/>
      <w:r w:rsidR="007167E4" w:rsidRPr="00845F67">
        <w:rPr>
          <w:bCs/>
        </w:rPr>
        <w:t>În</w:t>
      </w:r>
      <w:proofErr w:type="spellEnd"/>
      <w:r w:rsidR="007167E4" w:rsidRPr="00845F67">
        <w:rPr>
          <w:bCs/>
        </w:rPr>
        <w:t xml:space="preserve"> </w:t>
      </w:r>
      <w:proofErr w:type="spellStart"/>
      <w:r w:rsidR="007167E4" w:rsidRPr="00845F67">
        <w:rPr>
          <w:bCs/>
        </w:rPr>
        <w:t>conformitate</w:t>
      </w:r>
      <w:proofErr w:type="spellEnd"/>
      <w:r w:rsidR="007167E4" w:rsidRPr="00845F67">
        <w:rPr>
          <w:bCs/>
        </w:rPr>
        <w:t xml:space="preserve"> cu </w:t>
      </w:r>
      <w:proofErr w:type="spellStart"/>
      <w:r w:rsidR="007167E4" w:rsidRPr="00845F67">
        <w:rPr>
          <w:bCs/>
        </w:rPr>
        <w:t>principiul</w:t>
      </w:r>
      <w:proofErr w:type="spellEnd"/>
      <w:r w:rsidR="007167E4" w:rsidRPr="00845F67">
        <w:rPr>
          <w:bCs/>
        </w:rPr>
        <w:t xml:space="preserve"> </w:t>
      </w:r>
      <w:proofErr w:type="spellStart"/>
      <w:r w:rsidR="007167E4" w:rsidRPr="00845F67">
        <w:rPr>
          <w:bCs/>
        </w:rPr>
        <w:t>recunoaşterii</w:t>
      </w:r>
      <w:proofErr w:type="spellEnd"/>
      <w:r w:rsidR="007167E4" w:rsidRPr="00845F67">
        <w:rPr>
          <w:bCs/>
        </w:rPr>
        <w:t xml:space="preserve"> </w:t>
      </w:r>
      <w:proofErr w:type="spellStart"/>
      <w:r w:rsidR="007167E4" w:rsidRPr="00845F67">
        <w:rPr>
          <w:bCs/>
        </w:rPr>
        <w:t>reciproce</w:t>
      </w:r>
      <w:proofErr w:type="spellEnd"/>
      <w:r w:rsidR="007167E4" w:rsidRPr="00845F67">
        <w:rPr>
          <w:bCs/>
        </w:rPr>
        <w:t xml:space="preserve">, </w:t>
      </w:r>
      <w:proofErr w:type="spellStart"/>
      <w:r w:rsidR="007167E4" w:rsidRPr="00845F67">
        <w:rPr>
          <w:bCs/>
        </w:rPr>
        <w:t>autoritatea</w:t>
      </w:r>
      <w:proofErr w:type="spellEnd"/>
      <w:r w:rsidR="007167E4" w:rsidRPr="00845F67">
        <w:rPr>
          <w:bCs/>
        </w:rPr>
        <w:t xml:space="preserve"> </w:t>
      </w:r>
      <w:proofErr w:type="spellStart"/>
      <w:r w:rsidR="007167E4" w:rsidRPr="00845F67">
        <w:rPr>
          <w:bCs/>
        </w:rPr>
        <w:t>contractantă</w:t>
      </w:r>
      <w:proofErr w:type="spellEnd"/>
      <w:r w:rsidR="007167E4" w:rsidRPr="00845F67">
        <w:rPr>
          <w:bCs/>
        </w:rPr>
        <w:t xml:space="preserve"> are </w:t>
      </w:r>
      <w:proofErr w:type="spellStart"/>
      <w:r w:rsidR="007167E4" w:rsidRPr="00845F67">
        <w:rPr>
          <w:bCs/>
        </w:rPr>
        <w:t>obligaţia</w:t>
      </w:r>
      <w:proofErr w:type="spellEnd"/>
      <w:r w:rsidR="007167E4" w:rsidRPr="00845F67">
        <w:rPr>
          <w:bCs/>
        </w:rPr>
        <w:t xml:space="preserve"> de </w:t>
      </w:r>
      <w:proofErr w:type="gramStart"/>
      <w:r w:rsidR="007167E4" w:rsidRPr="00845F67">
        <w:rPr>
          <w:bCs/>
        </w:rPr>
        <w:t>a</w:t>
      </w:r>
      <w:proofErr w:type="gramEnd"/>
      <w:r w:rsidR="007167E4" w:rsidRPr="00845F67">
        <w:rPr>
          <w:bCs/>
        </w:rPr>
        <w:t xml:space="preserve"> </w:t>
      </w:r>
      <w:proofErr w:type="spellStart"/>
      <w:r w:rsidR="007167E4" w:rsidRPr="00845F67">
        <w:rPr>
          <w:bCs/>
        </w:rPr>
        <w:t>accepta</w:t>
      </w:r>
      <w:proofErr w:type="spellEnd"/>
      <w:r w:rsidR="00B0487F" w:rsidRPr="00845F67">
        <w:rPr>
          <w:bCs/>
        </w:rPr>
        <w:t xml:space="preserve"> </w:t>
      </w:r>
      <w:proofErr w:type="spellStart"/>
      <w:r w:rsidR="007167E4" w:rsidRPr="00845F67">
        <w:rPr>
          <w:bCs/>
        </w:rPr>
        <w:t>certificatele</w:t>
      </w:r>
      <w:proofErr w:type="spellEnd"/>
      <w:r w:rsidR="007167E4" w:rsidRPr="00845F67">
        <w:rPr>
          <w:bCs/>
        </w:rPr>
        <w:t xml:space="preserve"> </w:t>
      </w:r>
      <w:proofErr w:type="spellStart"/>
      <w:r w:rsidR="007167E4" w:rsidRPr="00845F67">
        <w:rPr>
          <w:bCs/>
        </w:rPr>
        <w:t>echivalente</w:t>
      </w:r>
      <w:proofErr w:type="spellEnd"/>
      <w:r w:rsidR="007167E4" w:rsidRPr="00845F67">
        <w:rPr>
          <w:bCs/>
        </w:rPr>
        <w:t xml:space="preserve"> </w:t>
      </w:r>
      <w:proofErr w:type="spellStart"/>
      <w:r w:rsidR="007167E4" w:rsidRPr="00845F67">
        <w:rPr>
          <w:bCs/>
        </w:rPr>
        <w:t>emise</w:t>
      </w:r>
      <w:proofErr w:type="spellEnd"/>
      <w:r w:rsidR="007167E4" w:rsidRPr="00845F67">
        <w:rPr>
          <w:bCs/>
        </w:rPr>
        <w:t xml:space="preserve"> de </w:t>
      </w:r>
      <w:proofErr w:type="spellStart"/>
      <w:r w:rsidR="007167E4" w:rsidRPr="00845F67">
        <w:rPr>
          <w:bCs/>
        </w:rPr>
        <w:t>organismele</w:t>
      </w:r>
      <w:proofErr w:type="spellEnd"/>
      <w:r w:rsidR="007167E4" w:rsidRPr="00845F67">
        <w:rPr>
          <w:bCs/>
        </w:rPr>
        <w:t xml:space="preserve"> </w:t>
      </w:r>
      <w:proofErr w:type="spellStart"/>
      <w:r w:rsidR="007167E4" w:rsidRPr="00845F67">
        <w:rPr>
          <w:bCs/>
        </w:rPr>
        <w:t>stabilite</w:t>
      </w:r>
      <w:proofErr w:type="spellEnd"/>
      <w:r w:rsidR="007167E4" w:rsidRPr="00845F67">
        <w:rPr>
          <w:bCs/>
        </w:rPr>
        <w:t xml:space="preserve"> </w:t>
      </w:r>
      <w:proofErr w:type="spellStart"/>
      <w:r w:rsidR="007167E4" w:rsidRPr="00845F67">
        <w:rPr>
          <w:bCs/>
        </w:rPr>
        <w:t>în</w:t>
      </w:r>
      <w:proofErr w:type="spellEnd"/>
      <w:r w:rsidR="007167E4" w:rsidRPr="00845F67">
        <w:rPr>
          <w:bCs/>
        </w:rPr>
        <w:t xml:space="preserve"> </w:t>
      </w:r>
      <w:proofErr w:type="spellStart"/>
      <w:r w:rsidR="007167E4" w:rsidRPr="00845F67">
        <w:rPr>
          <w:bCs/>
        </w:rPr>
        <w:t>statele</w:t>
      </w:r>
      <w:proofErr w:type="spellEnd"/>
      <w:r w:rsidR="007167E4" w:rsidRPr="00845F67">
        <w:rPr>
          <w:bCs/>
        </w:rPr>
        <w:t xml:space="preserve"> </w:t>
      </w:r>
      <w:proofErr w:type="spellStart"/>
      <w:r w:rsidR="007167E4" w:rsidRPr="00845F67">
        <w:rPr>
          <w:bCs/>
        </w:rPr>
        <w:t>membre</w:t>
      </w:r>
      <w:proofErr w:type="spellEnd"/>
      <w:r w:rsidR="007167E4" w:rsidRPr="00845F67">
        <w:rPr>
          <w:bCs/>
        </w:rPr>
        <w:t xml:space="preserve"> ale </w:t>
      </w:r>
      <w:proofErr w:type="spellStart"/>
      <w:r w:rsidR="007167E4" w:rsidRPr="00845F67">
        <w:rPr>
          <w:bCs/>
        </w:rPr>
        <w:t>Uniunii</w:t>
      </w:r>
      <w:proofErr w:type="spellEnd"/>
      <w:r w:rsidR="007167E4" w:rsidRPr="00845F67">
        <w:rPr>
          <w:bCs/>
        </w:rPr>
        <w:t xml:space="preserve"> </w:t>
      </w:r>
      <w:proofErr w:type="spellStart"/>
      <w:r w:rsidR="007167E4" w:rsidRPr="00845F67">
        <w:rPr>
          <w:bCs/>
        </w:rPr>
        <w:t>Europene</w:t>
      </w:r>
      <w:proofErr w:type="spellEnd"/>
      <w:r w:rsidR="007167E4" w:rsidRPr="00845F67">
        <w:rPr>
          <w:bCs/>
        </w:rPr>
        <w:t xml:space="preserve">. </w:t>
      </w:r>
      <w:proofErr w:type="spellStart"/>
      <w:r w:rsidR="007167E4" w:rsidRPr="00845F67">
        <w:rPr>
          <w:bCs/>
        </w:rPr>
        <w:t>În</w:t>
      </w:r>
      <w:proofErr w:type="spellEnd"/>
      <w:r w:rsidR="007167E4" w:rsidRPr="00845F67">
        <w:rPr>
          <w:bCs/>
        </w:rPr>
        <w:t xml:space="preserve"> </w:t>
      </w:r>
      <w:proofErr w:type="spellStart"/>
      <w:r w:rsidR="007167E4" w:rsidRPr="00845F67">
        <w:rPr>
          <w:bCs/>
        </w:rPr>
        <w:t>cazul</w:t>
      </w:r>
      <w:proofErr w:type="spellEnd"/>
      <w:r w:rsidR="007167E4" w:rsidRPr="00845F67">
        <w:rPr>
          <w:bCs/>
        </w:rPr>
        <w:t xml:space="preserve"> </w:t>
      </w:r>
      <w:proofErr w:type="spellStart"/>
      <w:r w:rsidR="007167E4" w:rsidRPr="00845F67">
        <w:rPr>
          <w:bCs/>
        </w:rPr>
        <w:t>în</w:t>
      </w:r>
      <w:proofErr w:type="spellEnd"/>
      <w:r w:rsidR="007167E4" w:rsidRPr="00845F67">
        <w:rPr>
          <w:bCs/>
        </w:rPr>
        <w:t xml:space="preserve"> care </w:t>
      </w:r>
      <w:proofErr w:type="spellStart"/>
      <w:r w:rsidR="007167E4" w:rsidRPr="00845F67">
        <w:rPr>
          <w:bCs/>
        </w:rPr>
        <w:t>operatorul</w:t>
      </w:r>
      <w:proofErr w:type="spellEnd"/>
      <w:r w:rsidR="007167E4" w:rsidRPr="00845F67">
        <w:rPr>
          <w:bCs/>
        </w:rPr>
        <w:t xml:space="preserve"> economic nu </w:t>
      </w:r>
      <w:proofErr w:type="spellStart"/>
      <w:r w:rsidR="007167E4" w:rsidRPr="00845F67">
        <w:rPr>
          <w:bCs/>
        </w:rPr>
        <w:t>deţine</w:t>
      </w:r>
      <w:proofErr w:type="spellEnd"/>
      <w:r w:rsidR="007167E4" w:rsidRPr="00845F67">
        <w:rPr>
          <w:bCs/>
        </w:rPr>
        <w:t xml:space="preserve"> un </w:t>
      </w:r>
      <w:proofErr w:type="spellStart"/>
      <w:r w:rsidR="007167E4" w:rsidRPr="00845F67">
        <w:rPr>
          <w:bCs/>
        </w:rPr>
        <w:t>certificat</w:t>
      </w:r>
      <w:proofErr w:type="spellEnd"/>
      <w:r w:rsidR="007167E4" w:rsidRPr="00845F67">
        <w:rPr>
          <w:bCs/>
        </w:rPr>
        <w:t xml:space="preserve"> de </w:t>
      </w:r>
      <w:proofErr w:type="spellStart"/>
      <w:r w:rsidR="007167E4" w:rsidRPr="00845F67">
        <w:rPr>
          <w:bCs/>
        </w:rPr>
        <w:t>calitate</w:t>
      </w:r>
      <w:proofErr w:type="spellEnd"/>
      <w:r w:rsidR="007167E4" w:rsidRPr="00845F67">
        <w:rPr>
          <w:bCs/>
        </w:rPr>
        <w:t xml:space="preserve"> </w:t>
      </w:r>
      <w:proofErr w:type="spellStart"/>
      <w:r w:rsidR="007167E4" w:rsidRPr="00845F67">
        <w:rPr>
          <w:bCs/>
        </w:rPr>
        <w:t>astfel</w:t>
      </w:r>
      <w:proofErr w:type="spellEnd"/>
      <w:r w:rsidR="007167E4" w:rsidRPr="00845F67">
        <w:rPr>
          <w:bCs/>
        </w:rPr>
        <w:t xml:space="preserve"> cum </w:t>
      </w:r>
      <w:proofErr w:type="spellStart"/>
      <w:r w:rsidR="007167E4" w:rsidRPr="00845F67">
        <w:rPr>
          <w:bCs/>
        </w:rPr>
        <w:t>este</w:t>
      </w:r>
      <w:proofErr w:type="spellEnd"/>
      <w:r w:rsidR="007167E4" w:rsidRPr="00845F67">
        <w:rPr>
          <w:bCs/>
        </w:rPr>
        <w:t xml:space="preserve"> </w:t>
      </w:r>
      <w:proofErr w:type="spellStart"/>
      <w:r w:rsidR="007167E4" w:rsidRPr="00845F67">
        <w:rPr>
          <w:bCs/>
        </w:rPr>
        <w:t>solicitat</w:t>
      </w:r>
      <w:proofErr w:type="spellEnd"/>
      <w:r w:rsidR="007167E4" w:rsidRPr="00845F67">
        <w:rPr>
          <w:bCs/>
        </w:rPr>
        <w:t xml:space="preserve"> de </w:t>
      </w:r>
      <w:proofErr w:type="spellStart"/>
      <w:r w:rsidR="007167E4" w:rsidRPr="00845F67">
        <w:rPr>
          <w:bCs/>
        </w:rPr>
        <w:t>autoritatea</w:t>
      </w:r>
      <w:proofErr w:type="spellEnd"/>
      <w:r w:rsidR="007167E4" w:rsidRPr="00845F67">
        <w:rPr>
          <w:bCs/>
        </w:rPr>
        <w:t xml:space="preserve"> </w:t>
      </w:r>
      <w:proofErr w:type="spellStart"/>
      <w:r w:rsidR="007167E4" w:rsidRPr="00845F67">
        <w:rPr>
          <w:bCs/>
        </w:rPr>
        <w:t>contractantă</w:t>
      </w:r>
      <w:proofErr w:type="spellEnd"/>
      <w:r w:rsidR="007167E4" w:rsidRPr="00845F67">
        <w:rPr>
          <w:bCs/>
        </w:rPr>
        <w:t xml:space="preserve">, </w:t>
      </w:r>
      <w:proofErr w:type="spellStart"/>
      <w:r w:rsidR="007167E4" w:rsidRPr="00845F67">
        <w:rPr>
          <w:bCs/>
        </w:rPr>
        <w:t>aceasta</w:t>
      </w:r>
      <w:proofErr w:type="spellEnd"/>
      <w:r w:rsidR="007167E4" w:rsidRPr="00845F67">
        <w:rPr>
          <w:bCs/>
        </w:rPr>
        <w:t xml:space="preserve"> din </w:t>
      </w:r>
      <w:proofErr w:type="spellStart"/>
      <w:r w:rsidR="007167E4" w:rsidRPr="00845F67">
        <w:rPr>
          <w:bCs/>
        </w:rPr>
        <w:t>urmă</w:t>
      </w:r>
      <w:proofErr w:type="spellEnd"/>
      <w:r w:rsidR="007167E4" w:rsidRPr="00845F67">
        <w:rPr>
          <w:bCs/>
        </w:rPr>
        <w:t xml:space="preserve"> are </w:t>
      </w:r>
      <w:proofErr w:type="spellStart"/>
      <w:r w:rsidR="007167E4" w:rsidRPr="00845F67">
        <w:rPr>
          <w:bCs/>
        </w:rPr>
        <w:t>obligaţia</w:t>
      </w:r>
      <w:proofErr w:type="spellEnd"/>
      <w:r w:rsidR="007167E4" w:rsidRPr="00845F67">
        <w:rPr>
          <w:bCs/>
        </w:rPr>
        <w:t xml:space="preserve"> de </w:t>
      </w:r>
      <w:proofErr w:type="gramStart"/>
      <w:r w:rsidR="007167E4" w:rsidRPr="00845F67">
        <w:rPr>
          <w:bCs/>
        </w:rPr>
        <w:t>a</w:t>
      </w:r>
      <w:proofErr w:type="gramEnd"/>
      <w:r w:rsidR="007167E4" w:rsidRPr="00845F67">
        <w:rPr>
          <w:bCs/>
        </w:rPr>
        <w:t xml:space="preserve"> </w:t>
      </w:r>
      <w:proofErr w:type="spellStart"/>
      <w:r w:rsidR="007167E4" w:rsidRPr="00845F67">
        <w:rPr>
          <w:bCs/>
        </w:rPr>
        <w:t>accepta</w:t>
      </w:r>
      <w:proofErr w:type="spellEnd"/>
      <w:r w:rsidR="007167E4" w:rsidRPr="00845F67">
        <w:rPr>
          <w:bCs/>
        </w:rPr>
        <w:t xml:space="preserve"> </w:t>
      </w:r>
      <w:proofErr w:type="spellStart"/>
      <w:r w:rsidR="007167E4" w:rsidRPr="00845F67">
        <w:rPr>
          <w:bCs/>
        </w:rPr>
        <w:t>orice</w:t>
      </w:r>
      <w:proofErr w:type="spellEnd"/>
      <w:r w:rsidR="007167E4" w:rsidRPr="00845F67">
        <w:rPr>
          <w:bCs/>
        </w:rPr>
        <w:t xml:space="preserve"> </w:t>
      </w:r>
      <w:proofErr w:type="spellStart"/>
      <w:r w:rsidR="007167E4" w:rsidRPr="00845F67">
        <w:rPr>
          <w:bCs/>
        </w:rPr>
        <w:t>alte</w:t>
      </w:r>
      <w:proofErr w:type="spellEnd"/>
      <w:r w:rsidR="007167E4" w:rsidRPr="00845F67">
        <w:rPr>
          <w:bCs/>
        </w:rPr>
        <w:t xml:space="preserve"> </w:t>
      </w:r>
      <w:proofErr w:type="spellStart"/>
      <w:r w:rsidR="007167E4" w:rsidRPr="00845F67">
        <w:rPr>
          <w:bCs/>
        </w:rPr>
        <w:t>certificări</w:t>
      </w:r>
      <w:proofErr w:type="spellEnd"/>
      <w:r w:rsidR="007167E4" w:rsidRPr="00845F67">
        <w:rPr>
          <w:bCs/>
        </w:rPr>
        <w:t xml:space="preserve"> </w:t>
      </w:r>
      <w:proofErr w:type="spellStart"/>
      <w:r w:rsidR="007167E4" w:rsidRPr="00845F67">
        <w:rPr>
          <w:bCs/>
        </w:rPr>
        <w:t>prezentate</w:t>
      </w:r>
      <w:proofErr w:type="spellEnd"/>
      <w:r w:rsidR="007167E4" w:rsidRPr="00845F67">
        <w:rPr>
          <w:bCs/>
        </w:rPr>
        <w:t xml:space="preserve"> de </w:t>
      </w:r>
      <w:proofErr w:type="spellStart"/>
      <w:r w:rsidR="007167E4" w:rsidRPr="00845F67">
        <w:rPr>
          <w:bCs/>
        </w:rPr>
        <w:t>operatorul</w:t>
      </w:r>
      <w:proofErr w:type="spellEnd"/>
      <w:r w:rsidR="007167E4" w:rsidRPr="00845F67">
        <w:rPr>
          <w:bCs/>
        </w:rPr>
        <w:t xml:space="preserve"> economic </w:t>
      </w:r>
      <w:proofErr w:type="spellStart"/>
      <w:r w:rsidR="007167E4" w:rsidRPr="00845F67">
        <w:rPr>
          <w:bCs/>
        </w:rPr>
        <w:t>respectiv</w:t>
      </w:r>
      <w:proofErr w:type="spellEnd"/>
      <w:r w:rsidR="007167E4" w:rsidRPr="00845F67">
        <w:rPr>
          <w:bCs/>
        </w:rPr>
        <w:t xml:space="preserve">, </w:t>
      </w:r>
      <w:proofErr w:type="spellStart"/>
      <w:r w:rsidR="007167E4" w:rsidRPr="00845F67">
        <w:rPr>
          <w:bCs/>
        </w:rPr>
        <w:t>în</w:t>
      </w:r>
      <w:proofErr w:type="spellEnd"/>
      <w:r w:rsidR="007167E4" w:rsidRPr="00845F67">
        <w:rPr>
          <w:bCs/>
        </w:rPr>
        <w:t xml:space="preserve"> </w:t>
      </w:r>
      <w:proofErr w:type="spellStart"/>
      <w:r w:rsidR="007167E4" w:rsidRPr="00845F67">
        <w:rPr>
          <w:bCs/>
        </w:rPr>
        <w:t>măsura</w:t>
      </w:r>
      <w:proofErr w:type="spellEnd"/>
      <w:r w:rsidR="007167E4" w:rsidRPr="00845F67">
        <w:rPr>
          <w:bCs/>
        </w:rPr>
        <w:t xml:space="preserve"> </w:t>
      </w:r>
      <w:proofErr w:type="spellStart"/>
      <w:r w:rsidR="007167E4" w:rsidRPr="00845F67">
        <w:rPr>
          <w:bCs/>
        </w:rPr>
        <w:t>în</w:t>
      </w:r>
      <w:proofErr w:type="spellEnd"/>
      <w:r w:rsidR="007167E4" w:rsidRPr="00845F67">
        <w:rPr>
          <w:bCs/>
        </w:rPr>
        <w:t xml:space="preserve"> care </w:t>
      </w:r>
      <w:proofErr w:type="spellStart"/>
      <w:r w:rsidR="007167E4" w:rsidRPr="00845F67">
        <w:rPr>
          <w:bCs/>
        </w:rPr>
        <w:t>acestea</w:t>
      </w:r>
      <w:proofErr w:type="spellEnd"/>
      <w:r w:rsidR="007167E4" w:rsidRPr="00845F67">
        <w:rPr>
          <w:bCs/>
        </w:rPr>
        <w:t xml:space="preserve"> </w:t>
      </w:r>
      <w:proofErr w:type="spellStart"/>
      <w:r w:rsidR="007167E4" w:rsidRPr="00845F67">
        <w:rPr>
          <w:bCs/>
        </w:rPr>
        <w:t>confirmă</w:t>
      </w:r>
      <w:proofErr w:type="spellEnd"/>
      <w:r w:rsidR="007167E4" w:rsidRPr="00845F67">
        <w:rPr>
          <w:bCs/>
        </w:rPr>
        <w:t xml:space="preserve"> </w:t>
      </w:r>
      <w:proofErr w:type="spellStart"/>
      <w:r w:rsidR="007167E4" w:rsidRPr="00845F67">
        <w:rPr>
          <w:bCs/>
        </w:rPr>
        <w:t>asigurarea</w:t>
      </w:r>
      <w:proofErr w:type="spellEnd"/>
      <w:r w:rsidR="007167E4" w:rsidRPr="00845F67">
        <w:rPr>
          <w:bCs/>
        </w:rPr>
        <w:t xml:space="preserve"> </w:t>
      </w:r>
      <w:proofErr w:type="spellStart"/>
      <w:r w:rsidR="007167E4" w:rsidRPr="00845F67">
        <w:rPr>
          <w:bCs/>
        </w:rPr>
        <w:t>unui</w:t>
      </w:r>
      <w:proofErr w:type="spellEnd"/>
      <w:r w:rsidR="007167E4" w:rsidRPr="00845F67">
        <w:rPr>
          <w:bCs/>
        </w:rPr>
        <w:t xml:space="preserve"> </w:t>
      </w:r>
      <w:proofErr w:type="spellStart"/>
      <w:r w:rsidR="007167E4" w:rsidRPr="00845F67">
        <w:rPr>
          <w:bCs/>
        </w:rPr>
        <w:t>nivel</w:t>
      </w:r>
      <w:proofErr w:type="spellEnd"/>
      <w:r w:rsidR="007167E4" w:rsidRPr="00845F67">
        <w:rPr>
          <w:bCs/>
        </w:rPr>
        <w:t xml:space="preserve"> </w:t>
      </w:r>
      <w:proofErr w:type="spellStart"/>
      <w:r w:rsidR="007167E4" w:rsidRPr="00845F67">
        <w:rPr>
          <w:bCs/>
        </w:rPr>
        <w:t>corespunzător</w:t>
      </w:r>
      <w:proofErr w:type="spellEnd"/>
      <w:r w:rsidR="007167E4" w:rsidRPr="00845F67">
        <w:rPr>
          <w:bCs/>
        </w:rPr>
        <w:t xml:space="preserve"> al </w:t>
      </w:r>
      <w:proofErr w:type="spellStart"/>
      <w:r w:rsidR="007167E4" w:rsidRPr="00845F67">
        <w:rPr>
          <w:bCs/>
        </w:rPr>
        <w:t>calităţii</w:t>
      </w:r>
      <w:proofErr w:type="spellEnd"/>
      <w:r w:rsidR="007167E4" w:rsidRPr="00845F67">
        <w:rPr>
          <w:bCs/>
        </w:rPr>
        <w:t>.</w:t>
      </w:r>
      <w:bookmarkStart w:id="24" w:name="_Toc392180150"/>
      <w:bookmarkStart w:id="25" w:name="_Toc449539040"/>
    </w:p>
    <w:p w14:paraId="44E5945A" w14:textId="77777777" w:rsidR="000E4D7D" w:rsidRPr="00845F67"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845F67">
        <w:rPr>
          <w:b/>
        </w:rPr>
        <w:t>4</w:t>
      </w:r>
      <w:r w:rsidR="00A600EB" w:rsidRPr="00845F67">
        <w:rPr>
          <w:b/>
        </w:rPr>
        <w:t>0</w:t>
      </w:r>
      <w:r w:rsidR="000E4D7D" w:rsidRPr="00845F67">
        <w:rPr>
          <w:b/>
        </w:rPr>
        <w:t>.</w:t>
      </w:r>
      <w:r w:rsidR="00A20F20" w:rsidRPr="00845F67">
        <w:rPr>
          <w:b/>
        </w:rPr>
        <w:t xml:space="preserve"> </w:t>
      </w:r>
      <w:proofErr w:type="spellStart"/>
      <w:r w:rsidR="000E4D7D" w:rsidRPr="00845F67">
        <w:rPr>
          <w:bCs/>
        </w:rPr>
        <w:t>Operatorul</w:t>
      </w:r>
      <w:proofErr w:type="spellEnd"/>
      <w:r w:rsidR="000E4D7D" w:rsidRPr="00845F67">
        <w:rPr>
          <w:bCs/>
        </w:rPr>
        <w:t xml:space="preserve"> economic </w:t>
      </w:r>
      <w:proofErr w:type="spellStart"/>
      <w:r w:rsidR="000E4D7D" w:rsidRPr="00845F67">
        <w:rPr>
          <w:bCs/>
        </w:rPr>
        <w:t>prezintă</w:t>
      </w:r>
      <w:proofErr w:type="spellEnd"/>
      <w:r w:rsidR="000E4D7D" w:rsidRPr="00845F67">
        <w:rPr>
          <w:bCs/>
        </w:rPr>
        <w:t xml:space="preserve"> </w:t>
      </w:r>
      <w:proofErr w:type="spellStart"/>
      <w:r w:rsidR="000E4D7D" w:rsidRPr="00845F67">
        <w:rPr>
          <w:bCs/>
        </w:rPr>
        <w:t>documente</w:t>
      </w:r>
      <w:proofErr w:type="spellEnd"/>
      <w:r w:rsidR="000E4D7D" w:rsidRPr="00845F67">
        <w:rPr>
          <w:bCs/>
        </w:rPr>
        <w:t xml:space="preserve">, certificate, </w:t>
      </w:r>
      <w:proofErr w:type="spellStart"/>
      <w:r w:rsidR="000E4D7D" w:rsidRPr="00845F67">
        <w:rPr>
          <w:bCs/>
        </w:rPr>
        <w:t>emise</w:t>
      </w:r>
      <w:proofErr w:type="spellEnd"/>
      <w:r w:rsidR="000E4D7D" w:rsidRPr="00845F67">
        <w:rPr>
          <w:bCs/>
        </w:rPr>
        <w:t xml:space="preserve"> de </w:t>
      </w:r>
      <w:proofErr w:type="spellStart"/>
      <w:r w:rsidR="000E4D7D" w:rsidRPr="00845F67">
        <w:rPr>
          <w:bCs/>
        </w:rPr>
        <w:t>organisme</w:t>
      </w:r>
      <w:proofErr w:type="spellEnd"/>
      <w:r w:rsidR="000E4D7D" w:rsidRPr="00845F67">
        <w:rPr>
          <w:bCs/>
        </w:rPr>
        <w:t xml:space="preserve"> </w:t>
      </w:r>
      <w:proofErr w:type="spellStart"/>
      <w:r w:rsidR="000E4D7D" w:rsidRPr="00845F67">
        <w:rPr>
          <w:bCs/>
        </w:rPr>
        <w:t>independente</w:t>
      </w:r>
      <w:proofErr w:type="spellEnd"/>
      <w:r w:rsidR="000E4D7D" w:rsidRPr="00845F67">
        <w:rPr>
          <w:bCs/>
        </w:rPr>
        <w:t xml:space="preserve">, </w:t>
      </w:r>
      <w:proofErr w:type="spellStart"/>
      <w:r w:rsidR="000E4D7D" w:rsidRPr="00845F67">
        <w:rPr>
          <w:bCs/>
        </w:rPr>
        <w:t>prin</w:t>
      </w:r>
      <w:proofErr w:type="spellEnd"/>
      <w:r w:rsidR="000E4D7D" w:rsidRPr="00845F67">
        <w:rPr>
          <w:bCs/>
        </w:rPr>
        <w:t xml:space="preserve"> care se </w:t>
      </w:r>
      <w:proofErr w:type="spellStart"/>
      <w:r w:rsidR="000E4D7D" w:rsidRPr="00845F67">
        <w:rPr>
          <w:bCs/>
        </w:rPr>
        <w:t>atestă</w:t>
      </w:r>
      <w:proofErr w:type="spellEnd"/>
      <w:r w:rsidR="000E4D7D" w:rsidRPr="00845F67">
        <w:rPr>
          <w:bCs/>
        </w:rPr>
        <w:t xml:space="preserve"> </w:t>
      </w:r>
      <w:proofErr w:type="spellStart"/>
      <w:r w:rsidR="000E4D7D" w:rsidRPr="00845F67">
        <w:rPr>
          <w:bCs/>
        </w:rPr>
        <w:t>faptul</w:t>
      </w:r>
      <w:proofErr w:type="spellEnd"/>
      <w:r w:rsidR="000E4D7D" w:rsidRPr="00845F67">
        <w:rPr>
          <w:bCs/>
        </w:rPr>
        <w:t xml:space="preserve"> </w:t>
      </w:r>
      <w:proofErr w:type="spellStart"/>
      <w:r w:rsidR="000E4D7D" w:rsidRPr="00845F67">
        <w:rPr>
          <w:bCs/>
        </w:rPr>
        <w:t>că</w:t>
      </w:r>
      <w:proofErr w:type="spellEnd"/>
      <w:r w:rsidR="000E4D7D" w:rsidRPr="00845F67">
        <w:rPr>
          <w:bCs/>
        </w:rPr>
        <w:t xml:space="preserve"> </w:t>
      </w:r>
      <w:proofErr w:type="spellStart"/>
      <w:r w:rsidR="000E4D7D" w:rsidRPr="00845F67">
        <w:rPr>
          <w:bCs/>
        </w:rPr>
        <w:t>respectă</w:t>
      </w:r>
      <w:proofErr w:type="spellEnd"/>
      <w:r w:rsidR="000E4D7D" w:rsidRPr="00845F67">
        <w:rPr>
          <w:bCs/>
        </w:rPr>
        <w:t xml:space="preserve"> </w:t>
      </w:r>
      <w:proofErr w:type="spellStart"/>
      <w:r w:rsidR="000E4D7D" w:rsidRPr="00845F67">
        <w:rPr>
          <w:bCs/>
        </w:rPr>
        <w:t>anumite</w:t>
      </w:r>
      <w:proofErr w:type="spellEnd"/>
      <w:r w:rsidR="000E4D7D" w:rsidRPr="00845F67">
        <w:rPr>
          <w:bCs/>
        </w:rPr>
        <w:t xml:space="preserve"> </w:t>
      </w:r>
      <w:proofErr w:type="spellStart"/>
      <w:r w:rsidR="000E4D7D" w:rsidRPr="00845F67">
        <w:rPr>
          <w:bCs/>
        </w:rPr>
        <w:t>standarde</w:t>
      </w:r>
      <w:proofErr w:type="spellEnd"/>
      <w:r w:rsidR="000E4D7D" w:rsidRPr="00845F67">
        <w:rPr>
          <w:bCs/>
        </w:rPr>
        <w:t xml:space="preserve"> de </w:t>
      </w:r>
      <w:proofErr w:type="spellStart"/>
      <w:r w:rsidR="000E4D7D" w:rsidRPr="00845F67">
        <w:rPr>
          <w:bCs/>
        </w:rPr>
        <w:t>protecţie</w:t>
      </w:r>
      <w:proofErr w:type="spellEnd"/>
      <w:r w:rsidR="000E4D7D" w:rsidRPr="00845F67">
        <w:rPr>
          <w:bCs/>
        </w:rPr>
        <w:t xml:space="preserve"> a </w:t>
      </w:r>
      <w:proofErr w:type="spellStart"/>
      <w:r w:rsidR="000E4D7D" w:rsidRPr="00845F67">
        <w:rPr>
          <w:bCs/>
        </w:rPr>
        <w:t>mediului</w:t>
      </w:r>
      <w:proofErr w:type="spellEnd"/>
      <w:r w:rsidR="000E4D7D" w:rsidRPr="00845F67">
        <w:rPr>
          <w:bCs/>
        </w:rPr>
        <w:t xml:space="preserve">, </w:t>
      </w:r>
      <w:proofErr w:type="spellStart"/>
      <w:r w:rsidR="000E4D7D" w:rsidRPr="00845F67">
        <w:rPr>
          <w:bCs/>
        </w:rPr>
        <w:t>aceasta</w:t>
      </w:r>
      <w:proofErr w:type="spellEnd"/>
      <w:r w:rsidR="000E4D7D" w:rsidRPr="00845F67">
        <w:rPr>
          <w:bCs/>
        </w:rPr>
        <w:t xml:space="preserve"> </w:t>
      </w:r>
      <w:proofErr w:type="spellStart"/>
      <w:r w:rsidR="000E4D7D" w:rsidRPr="00845F67">
        <w:rPr>
          <w:bCs/>
        </w:rPr>
        <w:t>trebuie</w:t>
      </w:r>
      <w:proofErr w:type="spellEnd"/>
      <w:r w:rsidR="000E4D7D" w:rsidRPr="00845F67">
        <w:rPr>
          <w:bCs/>
        </w:rPr>
        <w:t xml:space="preserve"> </w:t>
      </w:r>
      <w:proofErr w:type="spellStart"/>
      <w:r w:rsidR="000E4D7D" w:rsidRPr="00845F67">
        <w:rPr>
          <w:bCs/>
        </w:rPr>
        <w:t>să</w:t>
      </w:r>
      <w:proofErr w:type="spellEnd"/>
      <w:r w:rsidR="000E4D7D" w:rsidRPr="00845F67">
        <w:rPr>
          <w:bCs/>
        </w:rPr>
        <w:t xml:space="preserve"> se </w:t>
      </w:r>
      <w:proofErr w:type="spellStart"/>
      <w:r w:rsidR="000E4D7D" w:rsidRPr="00845F67">
        <w:rPr>
          <w:bCs/>
        </w:rPr>
        <w:t>raporteze</w:t>
      </w:r>
      <w:proofErr w:type="spellEnd"/>
      <w:r w:rsidR="000E4D7D" w:rsidRPr="00845F67">
        <w:rPr>
          <w:bCs/>
        </w:rPr>
        <w:t>:</w:t>
      </w:r>
    </w:p>
    <w:p w14:paraId="367910F2" w14:textId="77777777" w:rsidR="001A192A" w:rsidRPr="00845F6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845F67">
        <w:t>1)</w:t>
      </w:r>
      <w:r w:rsidR="00A20F20" w:rsidRPr="00845F67">
        <w:t xml:space="preserve"> </w:t>
      </w:r>
      <w:r w:rsidRPr="00845F67">
        <w:t xml:space="preserve">la </w:t>
      </w:r>
      <w:proofErr w:type="spellStart"/>
      <w:r w:rsidRPr="00845F67">
        <w:t>Sistemul</w:t>
      </w:r>
      <w:proofErr w:type="spellEnd"/>
      <w:r w:rsidRPr="00845F67">
        <w:t xml:space="preserve"> </w:t>
      </w:r>
      <w:proofErr w:type="spellStart"/>
      <w:r w:rsidRPr="00845F67">
        <w:t>Comunitar</w:t>
      </w:r>
      <w:proofErr w:type="spellEnd"/>
      <w:r w:rsidRPr="00845F67">
        <w:t xml:space="preserve"> de Management de </w:t>
      </w:r>
      <w:proofErr w:type="spellStart"/>
      <w:r w:rsidRPr="00845F67">
        <w:t>Mediu</w:t>
      </w:r>
      <w:proofErr w:type="spellEnd"/>
      <w:r w:rsidRPr="00845F67">
        <w:t xml:space="preserve"> </w:t>
      </w:r>
      <w:proofErr w:type="spellStart"/>
      <w:r w:rsidRPr="00845F67">
        <w:t>şi</w:t>
      </w:r>
      <w:proofErr w:type="spellEnd"/>
      <w:r w:rsidRPr="00845F67">
        <w:t xml:space="preserve"> Audit (EMAS)</w:t>
      </w:r>
      <w:r w:rsidR="00B04EB6" w:rsidRPr="00845F67">
        <w:t>,</w:t>
      </w:r>
      <w:r w:rsidR="00BA6F95" w:rsidRPr="00845F67">
        <w:t xml:space="preserve"> </w:t>
      </w:r>
      <w:proofErr w:type="spellStart"/>
      <w:r w:rsidR="00BA6F95" w:rsidRPr="00845F67">
        <w:t>sau</w:t>
      </w:r>
      <w:proofErr w:type="spellEnd"/>
      <w:r w:rsidRPr="00845F67">
        <w:t>;</w:t>
      </w:r>
    </w:p>
    <w:p w14:paraId="5D8BDBFE" w14:textId="77777777" w:rsidR="001A192A" w:rsidRPr="00845F6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845F67">
        <w:t>2)</w:t>
      </w:r>
      <w:r w:rsidR="00A20F20" w:rsidRPr="00845F67">
        <w:t xml:space="preserve"> </w:t>
      </w:r>
      <w:r w:rsidRPr="00845F67">
        <w:t xml:space="preserve">la </w:t>
      </w:r>
      <w:proofErr w:type="spellStart"/>
      <w:r w:rsidRPr="00845F67">
        <w:t>standarde</w:t>
      </w:r>
      <w:proofErr w:type="spellEnd"/>
      <w:r w:rsidRPr="00845F67">
        <w:t xml:space="preserve"> de </w:t>
      </w:r>
      <w:proofErr w:type="spellStart"/>
      <w:r w:rsidRPr="00845F67">
        <w:t>gestiune</w:t>
      </w:r>
      <w:proofErr w:type="spellEnd"/>
      <w:r w:rsidRPr="00845F67">
        <w:t xml:space="preserve"> </w:t>
      </w:r>
      <w:proofErr w:type="spellStart"/>
      <w:r w:rsidRPr="00845F67">
        <w:t>ecologică</w:t>
      </w:r>
      <w:proofErr w:type="spellEnd"/>
      <w:r w:rsidRPr="00845F67">
        <w:t xml:space="preserve"> </w:t>
      </w:r>
      <w:proofErr w:type="spellStart"/>
      <w:r w:rsidRPr="00845F67">
        <w:t>bazate</w:t>
      </w:r>
      <w:proofErr w:type="spellEnd"/>
      <w:r w:rsidRPr="00845F67">
        <w:t xml:space="preserve"> pe </w:t>
      </w:r>
      <w:proofErr w:type="spellStart"/>
      <w:r w:rsidRPr="00845F67">
        <w:t>seriile</w:t>
      </w:r>
      <w:proofErr w:type="spellEnd"/>
      <w:r w:rsidRPr="00845F67">
        <w:t xml:space="preserve"> de </w:t>
      </w:r>
      <w:proofErr w:type="spellStart"/>
      <w:r w:rsidRPr="00845F67">
        <w:t>standarde</w:t>
      </w:r>
      <w:proofErr w:type="spellEnd"/>
      <w:r w:rsidRPr="00845F67">
        <w:t xml:space="preserve"> </w:t>
      </w:r>
      <w:proofErr w:type="spellStart"/>
      <w:r w:rsidRPr="00845F67">
        <w:t>europene</w:t>
      </w:r>
      <w:proofErr w:type="spellEnd"/>
      <w:r w:rsidRPr="00845F67">
        <w:t xml:space="preserve"> </w:t>
      </w:r>
      <w:proofErr w:type="spellStart"/>
      <w:r w:rsidRPr="00845F67">
        <w:t>sau</w:t>
      </w:r>
      <w:proofErr w:type="spellEnd"/>
      <w:r w:rsidRPr="00845F67">
        <w:t xml:space="preserve"> </w:t>
      </w:r>
      <w:proofErr w:type="spellStart"/>
      <w:r w:rsidRPr="00845F67">
        <w:t>internaţionale</w:t>
      </w:r>
      <w:proofErr w:type="spellEnd"/>
      <w:r w:rsidRPr="00845F67">
        <w:t xml:space="preserve"> </w:t>
      </w:r>
      <w:proofErr w:type="spellStart"/>
      <w:r w:rsidRPr="00845F67">
        <w:t>în</w:t>
      </w:r>
      <w:proofErr w:type="spellEnd"/>
      <w:r w:rsidRPr="00845F67">
        <w:t xml:space="preserve"> </w:t>
      </w:r>
      <w:proofErr w:type="spellStart"/>
      <w:r w:rsidRPr="00845F67">
        <w:t>domeniu</w:t>
      </w:r>
      <w:proofErr w:type="spellEnd"/>
      <w:r w:rsidRPr="00845F67">
        <w:t xml:space="preserve">, certificate de </w:t>
      </w:r>
      <w:proofErr w:type="spellStart"/>
      <w:r w:rsidRPr="00845F67">
        <w:t>organisme</w:t>
      </w:r>
      <w:proofErr w:type="spellEnd"/>
      <w:r w:rsidRPr="00845F67">
        <w:t xml:space="preserve"> </w:t>
      </w:r>
      <w:proofErr w:type="spellStart"/>
      <w:r w:rsidRPr="00845F67">
        <w:t>conforme</w:t>
      </w:r>
      <w:proofErr w:type="spellEnd"/>
      <w:r w:rsidRPr="00845F67">
        <w:t xml:space="preserve"> cu </w:t>
      </w:r>
      <w:proofErr w:type="spellStart"/>
      <w:r w:rsidRPr="00845F67">
        <w:t>legislaţia</w:t>
      </w:r>
      <w:proofErr w:type="spellEnd"/>
      <w:r w:rsidRPr="00845F67">
        <w:t xml:space="preserve"> </w:t>
      </w:r>
      <w:proofErr w:type="spellStart"/>
      <w:r w:rsidRPr="00845F67">
        <w:t>comunitară</w:t>
      </w:r>
      <w:proofErr w:type="spellEnd"/>
      <w:r w:rsidRPr="00845F67">
        <w:t xml:space="preserve"> </w:t>
      </w:r>
      <w:proofErr w:type="spellStart"/>
      <w:r w:rsidRPr="00845F67">
        <w:t>ori</w:t>
      </w:r>
      <w:proofErr w:type="spellEnd"/>
      <w:r w:rsidRPr="00845F67">
        <w:t xml:space="preserve"> cu </w:t>
      </w:r>
      <w:proofErr w:type="spellStart"/>
      <w:r w:rsidRPr="00845F67">
        <w:t>standardele</w:t>
      </w:r>
      <w:proofErr w:type="spellEnd"/>
      <w:r w:rsidRPr="00845F67">
        <w:t xml:space="preserve"> </w:t>
      </w:r>
      <w:proofErr w:type="spellStart"/>
      <w:r w:rsidRPr="00845F67">
        <w:t>europene</w:t>
      </w:r>
      <w:proofErr w:type="spellEnd"/>
      <w:r w:rsidRPr="00845F67">
        <w:t xml:space="preserve"> </w:t>
      </w:r>
      <w:proofErr w:type="spellStart"/>
      <w:r w:rsidRPr="00845F67">
        <w:t>sau</w:t>
      </w:r>
      <w:proofErr w:type="spellEnd"/>
      <w:r w:rsidRPr="00845F67">
        <w:t xml:space="preserve"> </w:t>
      </w:r>
      <w:proofErr w:type="spellStart"/>
      <w:r w:rsidRPr="00845F67">
        <w:t>internaţionale</w:t>
      </w:r>
      <w:proofErr w:type="spellEnd"/>
      <w:r w:rsidRPr="00845F67">
        <w:t xml:space="preserve"> </w:t>
      </w:r>
      <w:proofErr w:type="spellStart"/>
      <w:r w:rsidRPr="00845F67">
        <w:t>privind</w:t>
      </w:r>
      <w:proofErr w:type="spellEnd"/>
      <w:r w:rsidRPr="00845F67">
        <w:t xml:space="preserve"> </w:t>
      </w:r>
      <w:proofErr w:type="spellStart"/>
      <w:r w:rsidRPr="00845F67">
        <w:t>certificarea</w:t>
      </w:r>
      <w:proofErr w:type="spellEnd"/>
      <w:r w:rsidRPr="00845F67">
        <w:t>.</w:t>
      </w:r>
    </w:p>
    <w:p w14:paraId="5983956F" w14:textId="77777777" w:rsidR="00A953D2" w:rsidRPr="00845F67"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845F67">
        <w:rPr>
          <w:b/>
        </w:rPr>
        <w:t>4</w:t>
      </w:r>
      <w:r w:rsidR="00A600EB" w:rsidRPr="00845F67">
        <w:rPr>
          <w:b/>
        </w:rPr>
        <w:t>1</w:t>
      </w:r>
      <w:r w:rsidR="007167E4" w:rsidRPr="00845F67">
        <w:rPr>
          <w:b/>
        </w:rPr>
        <w:t>.</w:t>
      </w:r>
      <w:r w:rsidR="00A20F20" w:rsidRPr="00845F67">
        <w:rPr>
          <w:b/>
        </w:rPr>
        <w:t xml:space="preserve"> </w:t>
      </w:r>
      <w:proofErr w:type="spellStart"/>
      <w:r w:rsidR="007167E4" w:rsidRPr="00845F67">
        <w:t>În</w:t>
      </w:r>
      <w:proofErr w:type="spellEnd"/>
      <w:r w:rsidR="007167E4" w:rsidRPr="00845F67">
        <w:t xml:space="preserve"> </w:t>
      </w:r>
      <w:proofErr w:type="spellStart"/>
      <w:r w:rsidR="007167E4" w:rsidRPr="00845F67">
        <w:t>conformitate</w:t>
      </w:r>
      <w:proofErr w:type="spellEnd"/>
      <w:r w:rsidR="007167E4" w:rsidRPr="00845F67">
        <w:t xml:space="preserve"> cu </w:t>
      </w:r>
      <w:proofErr w:type="spellStart"/>
      <w:r w:rsidR="007167E4" w:rsidRPr="00845F67">
        <w:t>principiul</w:t>
      </w:r>
      <w:proofErr w:type="spellEnd"/>
      <w:r w:rsidR="007167E4" w:rsidRPr="00845F67">
        <w:t xml:space="preserve"> </w:t>
      </w:r>
      <w:proofErr w:type="spellStart"/>
      <w:r w:rsidR="007167E4" w:rsidRPr="00845F67">
        <w:t>recunoaşterii</w:t>
      </w:r>
      <w:proofErr w:type="spellEnd"/>
      <w:r w:rsidR="007167E4" w:rsidRPr="00845F67">
        <w:t xml:space="preserve"> </w:t>
      </w:r>
      <w:proofErr w:type="spellStart"/>
      <w:r w:rsidR="007167E4" w:rsidRPr="00845F67">
        <w:t>reciproce</w:t>
      </w:r>
      <w:proofErr w:type="spellEnd"/>
      <w:r w:rsidR="007167E4" w:rsidRPr="00845F67">
        <w:t xml:space="preserve">, </w:t>
      </w:r>
      <w:proofErr w:type="spellStart"/>
      <w:r w:rsidR="007167E4" w:rsidRPr="00845F67">
        <w:t>autoritatea</w:t>
      </w:r>
      <w:proofErr w:type="spellEnd"/>
      <w:r w:rsidR="007167E4" w:rsidRPr="00845F67">
        <w:t xml:space="preserve"> </w:t>
      </w:r>
      <w:proofErr w:type="spellStart"/>
      <w:r w:rsidR="007167E4" w:rsidRPr="00845F67">
        <w:t>contractantă</w:t>
      </w:r>
      <w:proofErr w:type="spellEnd"/>
      <w:r w:rsidR="007167E4" w:rsidRPr="00845F67">
        <w:t xml:space="preserve"> are </w:t>
      </w:r>
      <w:proofErr w:type="spellStart"/>
      <w:r w:rsidR="007167E4" w:rsidRPr="00845F67">
        <w:t>obligaţia</w:t>
      </w:r>
      <w:proofErr w:type="spellEnd"/>
      <w:r w:rsidR="007167E4" w:rsidRPr="00845F67">
        <w:t xml:space="preserve"> de </w:t>
      </w:r>
      <w:proofErr w:type="gramStart"/>
      <w:r w:rsidR="007167E4" w:rsidRPr="00845F67">
        <w:t>a</w:t>
      </w:r>
      <w:proofErr w:type="gramEnd"/>
      <w:r w:rsidR="007167E4" w:rsidRPr="00845F67">
        <w:t xml:space="preserve"> </w:t>
      </w:r>
      <w:proofErr w:type="spellStart"/>
      <w:r w:rsidR="007167E4" w:rsidRPr="00845F67">
        <w:t>accepta</w:t>
      </w:r>
      <w:proofErr w:type="spellEnd"/>
      <w:r w:rsidR="007167E4" w:rsidRPr="00845F67">
        <w:t xml:space="preserve"> </w:t>
      </w:r>
      <w:proofErr w:type="spellStart"/>
      <w:r w:rsidR="007167E4" w:rsidRPr="00845F67">
        <w:t>certificatele</w:t>
      </w:r>
      <w:proofErr w:type="spellEnd"/>
      <w:r w:rsidR="007167E4" w:rsidRPr="00845F67">
        <w:t xml:space="preserve"> </w:t>
      </w:r>
      <w:proofErr w:type="spellStart"/>
      <w:r w:rsidR="007167E4" w:rsidRPr="00845F67">
        <w:t>echivalente</w:t>
      </w:r>
      <w:proofErr w:type="spellEnd"/>
      <w:r w:rsidR="007167E4" w:rsidRPr="00845F67">
        <w:t xml:space="preserve"> </w:t>
      </w:r>
      <w:proofErr w:type="spellStart"/>
      <w:r w:rsidR="007167E4" w:rsidRPr="00845F67">
        <w:t>emise</w:t>
      </w:r>
      <w:proofErr w:type="spellEnd"/>
      <w:r w:rsidR="007167E4" w:rsidRPr="00845F67">
        <w:t xml:space="preserve"> de </w:t>
      </w:r>
      <w:proofErr w:type="spellStart"/>
      <w:r w:rsidR="007167E4" w:rsidRPr="00845F67">
        <w:t>organismele</w:t>
      </w:r>
      <w:proofErr w:type="spellEnd"/>
      <w:r w:rsidR="007167E4" w:rsidRPr="00845F67">
        <w:t xml:space="preserve"> </w:t>
      </w:r>
      <w:proofErr w:type="spellStart"/>
      <w:r w:rsidR="007167E4" w:rsidRPr="00845F67">
        <w:t>stabilite</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statele</w:t>
      </w:r>
      <w:proofErr w:type="spellEnd"/>
      <w:r w:rsidR="007167E4" w:rsidRPr="00845F67">
        <w:t xml:space="preserve"> </w:t>
      </w:r>
      <w:proofErr w:type="spellStart"/>
      <w:r w:rsidR="007167E4" w:rsidRPr="00845F67">
        <w:t>membre</w:t>
      </w:r>
      <w:proofErr w:type="spellEnd"/>
      <w:r w:rsidR="007167E4" w:rsidRPr="00845F67">
        <w:t xml:space="preserve"> ale </w:t>
      </w:r>
      <w:proofErr w:type="spellStart"/>
      <w:r w:rsidR="007167E4" w:rsidRPr="00845F67">
        <w:t>Uniunii</w:t>
      </w:r>
      <w:proofErr w:type="spellEnd"/>
      <w:r w:rsidR="007167E4" w:rsidRPr="00845F67">
        <w:t xml:space="preserve"> </w:t>
      </w:r>
      <w:proofErr w:type="spellStart"/>
      <w:r w:rsidR="007167E4" w:rsidRPr="00845F67">
        <w:t>Europene</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cazul</w:t>
      </w:r>
      <w:proofErr w:type="spellEnd"/>
      <w:r w:rsidR="007167E4" w:rsidRPr="00845F67">
        <w:t xml:space="preserve"> </w:t>
      </w:r>
      <w:proofErr w:type="spellStart"/>
      <w:r w:rsidR="007167E4" w:rsidRPr="00845F67">
        <w:t>în</w:t>
      </w:r>
      <w:proofErr w:type="spellEnd"/>
      <w:r w:rsidR="007167E4" w:rsidRPr="00845F67">
        <w:t xml:space="preserve"> care </w:t>
      </w:r>
      <w:proofErr w:type="spellStart"/>
      <w:r w:rsidR="007167E4" w:rsidRPr="00845F67">
        <w:t>operatorul</w:t>
      </w:r>
      <w:proofErr w:type="spellEnd"/>
      <w:r w:rsidR="007167E4" w:rsidRPr="00845F67">
        <w:t xml:space="preserve"> economic nu </w:t>
      </w:r>
      <w:proofErr w:type="spellStart"/>
      <w:r w:rsidR="007167E4" w:rsidRPr="00845F67">
        <w:t>deţine</w:t>
      </w:r>
      <w:proofErr w:type="spellEnd"/>
      <w:r w:rsidR="007167E4" w:rsidRPr="00845F67">
        <w:t xml:space="preserve"> un </w:t>
      </w:r>
      <w:proofErr w:type="spellStart"/>
      <w:r w:rsidR="007167E4" w:rsidRPr="00845F67">
        <w:t>certificat</w:t>
      </w:r>
      <w:proofErr w:type="spellEnd"/>
      <w:r w:rsidR="007167E4" w:rsidRPr="00845F67">
        <w:t xml:space="preserve"> de </w:t>
      </w:r>
      <w:proofErr w:type="spellStart"/>
      <w:r w:rsidR="007167E4" w:rsidRPr="00845F67">
        <w:t>mediu</w:t>
      </w:r>
      <w:proofErr w:type="spellEnd"/>
      <w:r w:rsidR="007167E4" w:rsidRPr="00845F67">
        <w:t xml:space="preserve"> </w:t>
      </w:r>
      <w:proofErr w:type="spellStart"/>
      <w:r w:rsidR="007167E4" w:rsidRPr="00845F67">
        <w:t>astfel</w:t>
      </w:r>
      <w:proofErr w:type="spellEnd"/>
      <w:r w:rsidR="007167E4" w:rsidRPr="00845F67">
        <w:t xml:space="preserve"> cum </w:t>
      </w:r>
      <w:proofErr w:type="spellStart"/>
      <w:r w:rsidR="007167E4" w:rsidRPr="00845F67">
        <w:t>este</w:t>
      </w:r>
      <w:proofErr w:type="spellEnd"/>
      <w:r w:rsidR="007167E4" w:rsidRPr="00845F67">
        <w:t xml:space="preserve"> </w:t>
      </w:r>
      <w:proofErr w:type="spellStart"/>
      <w:r w:rsidR="007167E4" w:rsidRPr="00845F67">
        <w:t>solicitat</w:t>
      </w:r>
      <w:proofErr w:type="spellEnd"/>
      <w:r w:rsidR="007167E4" w:rsidRPr="00845F67">
        <w:t xml:space="preserve"> de </w:t>
      </w:r>
      <w:proofErr w:type="spellStart"/>
      <w:r w:rsidR="007167E4" w:rsidRPr="00845F67">
        <w:t>autoritatea</w:t>
      </w:r>
      <w:proofErr w:type="spellEnd"/>
      <w:r w:rsidR="007167E4" w:rsidRPr="00845F67">
        <w:t xml:space="preserve"> </w:t>
      </w:r>
      <w:proofErr w:type="spellStart"/>
      <w:r w:rsidR="007167E4" w:rsidRPr="00845F67">
        <w:t>contractantă</w:t>
      </w:r>
      <w:proofErr w:type="spellEnd"/>
      <w:r w:rsidR="007167E4" w:rsidRPr="00845F67">
        <w:t xml:space="preserve">, </w:t>
      </w:r>
      <w:proofErr w:type="spellStart"/>
      <w:r w:rsidR="007167E4" w:rsidRPr="00845F67">
        <w:t>aceasta</w:t>
      </w:r>
      <w:proofErr w:type="spellEnd"/>
      <w:r w:rsidR="007167E4" w:rsidRPr="00845F67">
        <w:t xml:space="preserve"> din </w:t>
      </w:r>
      <w:proofErr w:type="spellStart"/>
      <w:r w:rsidR="007167E4" w:rsidRPr="00845F67">
        <w:t>urmă</w:t>
      </w:r>
      <w:proofErr w:type="spellEnd"/>
      <w:r w:rsidR="007167E4" w:rsidRPr="00845F67">
        <w:t xml:space="preserve"> are </w:t>
      </w:r>
      <w:proofErr w:type="spellStart"/>
      <w:r w:rsidR="007167E4" w:rsidRPr="00845F67">
        <w:t>obligaţia</w:t>
      </w:r>
      <w:proofErr w:type="spellEnd"/>
      <w:r w:rsidR="007167E4" w:rsidRPr="00845F67">
        <w:t xml:space="preserve"> de </w:t>
      </w:r>
      <w:proofErr w:type="gramStart"/>
      <w:r w:rsidR="007167E4" w:rsidRPr="00845F67">
        <w:t>a</w:t>
      </w:r>
      <w:proofErr w:type="gramEnd"/>
      <w:r w:rsidR="007167E4" w:rsidRPr="00845F67">
        <w:t xml:space="preserve"> </w:t>
      </w:r>
      <w:proofErr w:type="spellStart"/>
      <w:r w:rsidR="007167E4" w:rsidRPr="00845F67">
        <w:t>accepta</w:t>
      </w:r>
      <w:proofErr w:type="spellEnd"/>
      <w:r w:rsidR="007167E4" w:rsidRPr="00845F67">
        <w:t xml:space="preserve"> </w:t>
      </w:r>
      <w:proofErr w:type="spellStart"/>
      <w:r w:rsidR="007167E4" w:rsidRPr="00845F67">
        <w:t>orice</w:t>
      </w:r>
      <w:proofErr w:type="spellEnd"/>
      <w:r w:rsidR="007167E4" w:rsidRPr="00845F67">
        <w:t xml:space="preserve"> </w:t>
      </w:r>
      <w:proofErr w:type="spellStart"/>
      <w:r w:rsidR="007167E4" w:rsidRPr="00845F67">
        <w:t>alte</w:t>
      </w:r>
      <w:proofErr w:type="spellEnd"/>
      <w:r w:rsidR="007167E4" w:rsidRPr="00845F67">
        <w:t xml:space="preserve"> </w:t>
      </w:r>
      <w:proofErr w:type="spellStart"/>
      <w:r w:rsidR="007167E4" w:rsidRPr="00845F67">
        <w:t>certificări</w:t>
      </w:r>
      <w:proofErr w:type="spellEnd"/>
      <w:r w:rsidR="007167E4" w:rsidRPr="00845F67">
        <w:t xml:space="preserve"> </w:t>
      </w:r>
      <w:proofErr w:type="spellStart"/>
      <w:r w:rsidR="007167E4" w:rsidRPr="00845F67">
        <w:t>prezentate</w:t>
      </w:r>
      <w:proofErr w:type="spellEnd"/>
      <w:r w:rsidR="007167E4" w:rsidRPr="00845F67">
        <w:t xml:space="preserve"> </w:t>
      </w:r>
      <w:r w:rsidR="007167E4" w:rsidRPr="00845F67">
        <w:lastRenderedPageBreak/>
        <w:t xml:space="preserve">de </w:t>
      </w:r>
      <w:proofErr w:type="spellStart"/>
      <w:r w:rsidR="007167E4" w:rsidRPr="00845F67">
        <w:t>operatorul</w:t>
      </w:r>
      <w:proofErr w:type="spellEnd"/>
      <w:r w:rsidR="007167E4" w:rsidRPr="00845F67">
        <w:t xml:space="preserve"> economic </w:t>
      </w:r>
      <w:proofErr w:type="spellStart"/>
      <w:r w:rsidR="007167E4" w:rsidRPr="00845F67">
        <w:t>respectiv</w:t>
      </w:r>
      <w:proofErr w:type="spellEnd"/>
      <w:r w:rsidR="007167E4" w:rsidRPr="00845F67">
        <w:t xml:space="preserve">, </w:t>
      </w:r>
      <w:proofErr w:type="spellStart"/>
      <w:r w:rsidR="007167E4" w:rsidRPr="00845F67">
        <w:t>în</w:t>
      </w:r>
      <w:proofErr w:type="spellEnd"/>
      <w:r w:rsidR="007167E4" w:rsidRPr="00845F67">
        <w:t xml:space="preserve"> </w:t>
      </w:r>
      <w:proofErr w:type="spellStart"/>
      <w:r w:rsidR="007167E4" w:rsidRPr="00845F67">
        <w:t>măsura</w:t>
      </w:r>
      <w:proofErr w:type="spellEnd"/>
      <w:r w:rsidR="007167E4" w:rsidRPr="00845F67">
        <w:t xml:space="preserve"> </w:t>
      </w:r>
      <w:proofErr w:type="spellStart"/>
      <w:r w:rsidR="007167E4" w:rsidRPr="00845F67">
        <w:t>în</w:t>
      </w:r>
      <w:proofErr w:type="spellEnd"/>
      <w:r w:rsidR="007167E4" w:rsidRPr="00845F67">
        <w:t xml:space="preserve"> care </w:t>
      </w:r>
      <w:proofErr w:type="spellStart"/>
      <w:r w:rsidR="007167E4" w:rsidRPr="00845F67">
        <w:t>acestea</w:t>
      </w:r>
      <w:proofErr w:type="spellEnd"/>
      <w:r w:rsidR="007167E4" w:rsidRPr="00845F67">
        <w:t xml:space="preserve"> </w:t>
      </w:r>
      <w:proofErr w:type="spellStart"/>
      <w:r w:rsidR="007167E4" w:rsidRPr="00845F67">
        <w:t>confirmă</w:t>
      </w:r>
      <w:proofErr w:type="spellEnd"/>
      <w:r w:rsidR="007167E4" w:rsidRPr="00845F67">
        <w:t xml:space="preserve"> </w:t>
      </w:r>
      <w:proofErr w:type="spellStart"/>
      <w:r w:rsidR="007167E4" w:rsidRPr="00845F67">
        <w:t>asigurarea</w:t>
      </w:r>
      <w:proofErr w:type="spellEnd"/>
      <w:r w:rsidR="007167E4" w:rsidRPr="00845F67">
        <w:t xml:space="preserve"> </w:t>
      </w:r>
      <w:proofErr w:type="spellStart"/>
      <w:r w:rsidR="007167E4" w:rsidRPr="00845F67">
        <w:t>unui</w:t>
      </w:r>
      <w:proofErr w:type="spellEnd"/>
      <w:r w:rsidR="007167E4" w:rsidRPr="00845F67">
        <w:t xml:space="preserve"> </w:t>
      </w:r>
      <w:proofErr w:type="spellStart"/>
      <w:r w:rsidR="007167E4" w:rsidRPr="00845F67">
        <w:t>nivel</w:t>
      </w:r>
      <w:proofErr w:type="spellEnd"/>
      <w:r w:rsidR="007167E4" w:rsidRPr="00845F67">
        <w:t xml:space="preserve"> </w:t>
      </w:r>
      <w:proofErr w:type="spellStart"/>
      <w:r w:rsidR="007167E4" w:rsidRPr="00845F67">
        <w:t>corespunzător</w:t>
      </w:r>
      <w:proofErr w:type="spellEnd"/>
      <w:r w:rsidR="007167E4" w:rsidRPr="00845F67">
        <w:t xml:space="preserve"> al </w:t>
      </w:r>
      <w:proofErr w:type="spellStart"/>
      <w:r w:rsidR="007167E4" w:rsidRPr="00845F67">
        <w:t>protecţiei</w:t>
      </w:r>
      <w:proofErr w:type="spellEnd"/>
      <w:r w:rsidR="007167E4" w:rsidRPr="00845F67">
        <w:t xml:space="preserve"> </w:t>
      </w:r>
      <w:proofErr w:type="spellStart"/>
      <w:r w:rsidR="007167E4" w:rsidRPr="00845F67">
        <w:t>mediului</w:t>
      </w:r>
      <w:proofErr w:type="spellEnd"/>
      <w:r w:rsidR="007167E4" w:rsidRPr="00845F67">
        <w:t>.</w:t>
      </w:r>
    </w:p>
    <w:p w14:paraId="2808AE53" w14:textId="77777777" w:rsidR="00AA3E12" w:rsidRPr="00845F67" w:rsidRDefault="00A07B23" w:rsidP="00F059B8">
      <w:pPr>
        <w:tabs>
          <w:tab w:val="left" w:pos="-284"/>
          <w:tab w:val="left" w:pos="142"/>
          <w:tab w:val="left" w:pos="426"/>
          <w:tab w:val="left" w:pos="567"/>
          <w:tab w:val="left" w:pos="709"/>
        </w:tabs>
        <w:ind w:left="-284" w:firstLine="284"/>
        <w:jc w:val="both"/>
      </w:pPr>
      <w:r w:rsidRPr="00845F67">
        <w:rPr>
          <w:b/>
        </w:rPr>
        <w:t>4</w:t>
      </w:r>
      <w:r w:rsidR="00A600EB" w:rsidRPr="00845F67">
        <w:rPr>
          <w:b/>
        </w:rPr>
        <w:t>2</w:t>
      </w:r>
      <w:r w:rsidR="004344C6" w:rsidRPr="00845F67">
        <w:rPr>
          <w:b/>
        </w:rPr>
        <w:t>.</w:t>
      </w:r>
      <w:r w:rsidR="00A20F20" w:rsidRPr="00845F67">
        <w:rPr>
          <w:b/>
        </w:rPr>
        <w:t xml:space="preserve"> </w:t>
      </w:r>
      <w:r w:rsidR="004344C6" w:rsidRPr="00845F67">
        <w:t>Autoritățile contractante pot utiliza o serie de criterii generale privind durabilitatea pentru executarea lucrărilor</w:t>
      </w:r>
      <w:r w:rsidR="00406C0C" w:rsidRPr="00845F67">
        <w:t xml:space="preserve"> sau serviciilor </w:t>
      </w:r>
      <w:r w:rsidR="00715C8A" w:rsidRPr="00845F67">
        <w:t>de proiectare și de lucrări</w:t>
      </w:r>
      <w:r w:rsidR="004344C6" w:rsidRPr="00845F67">
        <w:t>:</w:t>
      </w:r>
    </w:p>
    <w:p w14:paraId="70146850"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 xml:space="preserve">1) materiale de construcție și aprovizionare durabilă; </w:t>
      </w:r>
    </w:p>
    <w:p w14:paraId="59F2ADD0"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2) depozitarea deșeurilor reciclabile și sistemul de gestionare a deșeurilor;</w:t>
      </w:r>
    </w:p>
    <w:p w14:paraId="4E02DC01"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3) gestionarea deșeurilor din demolări;</w:t>
      </w:r>
    </w:p>
    <w:p w14:paraId="5EBEEB3A"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4) instalarea și punerea în funcțiune a sistemelor energetice și surse de energie cu emisii de carbon reduse sau de nivel zero;</w:t>
      </w:r>
    </w:p>
    <w:p w14:paraId="5D52FA3E"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5) contractul de performanță energetică;</w:t>
      </w:r>
    </w:p>
    <w:p w14:paraId="5357051F"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6) conținut reciclat în beton și zidărie;</w:t>
      </w:r>
    </w:p>
    <w:p w14:paraId="4C6C65FB"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7) reducerea emisiilor de CO</w:t>
      </w:r>
      <w:r w:rsidRPr="00845F67">
        <w:rPr>
          <w:vertAlign w:val="subscript"/>
        </w:rPr>
        <w:t>2</w:t>
      </w:r>
      <w:r w:rsidRPr="00845F67">
        <w:t>e/tonă pentru transportul de agregate de utilizat în elementele de construcție specificate;</w:t>
      </w:r>
    </w:p>
    <w:p w14:paraId="7591215A"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8) sisteme de încălzire, inclusiv producerea combinată de energie electrică și energie termică (CHP);</w:t>
      </w:r>
    </w:p>
    <w:p w14:paraId="5BB96B5C"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9) controlul și managementul consumului de energie;</w:t>
      </w:r>
    </w:p>
    <w:p w14:paraId="73589763" w14:textId="77777777" w:rsidR="00AA3E12" w:rsidRPr="00845F67" w:rsidRDefault="002909B7" w:rsidP="00A54239">
      <w:pPr>
        <w:tabs>
          <w:tab w:val="left" w:pos="-284"/>
          <w:tab w:val="left" w:pos="142"/>
          <w:tab w:val="left" w:pos="426"/>
          <w:tab w:val="left" w:pos="567"/>
          <w:tab w:val="left" w:pos="709"/>
        </w:tabs>
        <w:ind w:left="-284" w:firstLine="284"/>
        <w:jc w:val="both"/>
      </w:pPr>
      <w:r w:rsidRPr="00845F67">
        <w:t xml:space="preserve">10) </w:t>
      </w:r>
      <w:r w:rsidR="004344C6" w:rsidRPr="00845F67">
        <w:t>clauze de executare a contractului (CEC) – contractantul va pune în aplicare un plan de gestionare a deșeurilor pe șantier, monitoriz</w:t>
      </w:r>
      <w:r w:rsidR="00785412" w:rsidRPr="00845F67">
        <w:t>î</w:t>
      </w:r>
      <w:r w:rsidR="004344C6" w:rsidRPr="00845F67">
        <w:t>nd și raport</w:t>
      </w:r>
      <w:r w:rsidR="00785412" w:rsidRPr="00845F67">
        <w:t>î</w:t>
      </w:r>
      <w:r w:rsidR="004344C6" w:rsidRPr="00845F67">
        <w:t>nd aplicarea pe durata desfășurării lucrărilor pe șantier;</w:t>
      </w:r>
    </w:p>
    <w:p w14:paraId="28B4B18B"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11) aprovizionarea cu produse certificate ca fiind durabile (Patru etichete ecologice ale UE pentru componente);</w:t>
      </w:r>
    </w:p>
    <w:p w14:paraId="370BEFA6"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12) vopsele și lacuri de interior și de exterior;</w:t>
      </w:r>
    </w:p>
    <w:p w14:paraId="5FF57816"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13)</w:t>
      </w:r>
      <w:r w:rsidR="00A20F20" w:rsidRPr="00845F67">
        <w:t xml:space="preserve"> </w:t>
      </w:r>
      <w:r w:rsidRPr="00845F67">
        <w:t>îmbrăcăminți rezistente;</w:t>
      </w:r>
    </w:p>
    <w:p w14:paraId="670CDA74"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14) pardoseli din lemn;</w:t>
      </w:r>
    </w:p>
    <w:p w14:paraId="732574A5"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15) încălzitoare de apă;</w:t>
      </w:r>
    </w:p>
    <w:p w14:paraId="7EF8DC58"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 xml:space="preserve">16) construcțiile eficiente din punctul de vedere al resurselor; </w:t>
      </w:r>
    </w:p>
    <w:p w14:paraId="2C2A064B" w14:textId="77777777" w:rsidR="00AA3E12" w:rsidRPr="00845F67" w:rsidRDefault="004344C6" w:rsidP="00A54239">
      <w:pPr>
        <w:tabs>
          <w:tab w:val="left" w:pos="-284"/>
          <w:tab w:val="left" w:pos="142"/>
          <w:tab w:val="left" w:pos="426"/>
          <w:tab w:val="left" w:pos="567"/>
          <w:tab w:val="left" w:pos="709"/>
        </w:tabs>
        <w:ind w:left="-284" w:firstLine="284"/>
        <w:jc w:val="both"/>
      </w:pPr>
      <w:r w:rsidRPr="00845F67">
        <w:t>17)</w:t>
      </w:r>
      <w:r w:rsidR="00A20F20" w:rsidRPr="00845F67">
        <w:t xml:space="preserve"> </w:t>
      </w:r>
      <w:r w:rsidRPr="00845F67">
        <w:t>reutilizare maximă, la fața locului, a materialelor și a solurilor excavate și pentru utilizarea materialelor de construcții cu conținut reciclat ridicat sau reutilizat;</w:t>
      </w:r>
    </w:p>
    <w:p w14:paraId="63403B7E" w14:textId="77777777" w:rsidR="00414D81" w:rsidRPr="00845F67" w:rsidRDefault="004344C6" w:rsidP="00A54239">
      <w:pPr>
        <w:tabs>
          <w:tab w:val="left" w:pos="-284"/>
          <w:tab w:val="left" w:pos="142"/>
          <w:tab w:val="left" w:pos="426"/>
          <w:tab w:val="left" w:pos="567"/>
          <w:tab w:val="left" w:pos="709"/>
        </w:tabs>
        <w:ind w:left="-284" w:firstLine="284"/>
        <w:jc w:val="both"/>
      </w:pPr>
      <w:r w:rsidRPr="00845F67">
        <w:t>18</w:t>
      </w:r>
      <w:r w:rsidR="00B2679B" w:rsidRPr="00845F67">
        <w:t>)</w:t>
      </w:r>
      <w:r w:rsidR="00A20F20" w:rsidRPr="00845F67">
        <w:t xml:space="preserve"> </w:t>
      </w:r>
      <w:r w:rsidRPr="00845F67">
        <w:t>creșterea durabilității materialelor și reducerea necesităților de întreținere, emisiile fonice mai reduse în etapa de construcție, utilizare și întreținere;</w:t>
      </w:r>
    </w:p>
    <w:p w14:paraId="32373F38" w14:textId="77777777" w:rsidR="00414D81" w:rsidRPr="00845F67" w:rsidRDefault="002909B7"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19) </w:t>
      </w:r>
      <w:proofErr w:type="spellStart"/>
      <w:r w:rsidR="004344C6" w:rsidRPr="00845F67">
        <w:rPr>
          <w:rFonts w:ascii="Times New Roman" w:hAnsi="Times New Roman" w:cs="Times New Roman"/>
        </w:rPr>
        <w:t>durabilitatea</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straturilor</w:t>
      </w:r>
      <w:proofErr w:type="spellEnd"/>
      <w:r w:rsidR="004344C6" w:rsidRPr="00845F67">
        <w:rPr>
          <w:rFonts w:ascii="Times New Roman" w:hAnsi="Times New Roman" w:cs="Times New Roman"/>
        </w:rPr>
        <w:t xml:space="preserve"> de </w:t>
      </w:r>
      <w:proofErr w:type="spellStart"/>
      <w:r w:rsidR="004344C6" w:rsidRPr="00845F67">
        <w:rPr>
          <w:rFonts w:ascii="Times New Roman" w:hAnsi="Times New Roman" w:cs="Times New Roman"/>
        </w:rPr>
        <w:t>uzură</w:t>
      </w:r>
      <w:proofErr w:type="spellEnd"/>
      <w:r w:rsidR="004344C6" w:rsidRPr="00845F67">
        <w:rPr>
          <w:rFonts w:ascii="Times New Roman" w:hAnsi="Times New Roman" w:cs="Times New Roman"/>
        </w:rPr>
        <w:t xml:space="preserve"> ale </w:t>
      </w:r>
      <w:proofErr w:type="spellStart"/>
      <w:r w:rsidR="004344C6" w:rsidRPr="00845F67">
        <w:rPr>
          <w:rFonts w:ascii="Times New Roman" w:hAnsi="Times New Roman" w:cs="Times New Roman"/>
        </w:rPr>
        <w:t>îmbrăcăminților</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rutiere</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Optimizarea</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strategiei</w:t>
      </w:r>
      <w:proofErr w:type="spellEnd"/>
      <w:r w:rsidR="004344C6" w:rsidRPr="00845F67">
        <w:rPr>
          <w:rFonts w:ascii="Times New Roman" w:hAnsi="Times New Roman" w:cs="Times New Roman"/>
        </w:rPr>
        <w:t xml:space="preserve"> de </w:t>
      </w:r>
      <w:proofErr w:type="spellStart"/>
      <w:r w:rsidR="004344C6" w:rsidRPr="00845F67">
        <w:rPr>
          <w:rFonts w:ascii="Times New Roman" w:hAnsi="Times New Roman" w:cs="Times New Roman"/>
        </w:rPr>
        <w:t>întreținere</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pentru</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garantarea</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performanței</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dorite</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pentru</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rezistența</w:t>
      </w:r>
      <w:proofErr w:type="spellEnd"/>
      <w:r w:rsidR="004344C6" w:rsidRPr="00845F67">
        <w:rPr>
          <w:rFonts w:ascii="Times New Roman" w:hAnsi="Times New Roman" w:cs="Times New Roman"/>
        </w:rPr>
        <w:t xml:space="preserve"> la </w:t>
      </w:r>
      <w:proofErr w:type="spellStart"/>
      <w:r w:rsidR="004344C6" w:rsidRPr="00845F67">
        <w:rPr>
          <w:rFonts w:ascii="Times New Roman" w:hAnsi="Times New Roman" w:cs="Times New Roman"/>
        </w:rPr>
        <w:t>rulare</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durabilitate</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și</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reducerea</w:t>
      </w:r>
      <w:proofErr w:type="spellEnd"/>
      <w:r w:rsidR="004344C6" w:rsidRPr="00845F67">
        <w:rPr>
          <w:rFonts w:ascii="Times New Roman" w:hAnsi="Times New Roman" w:cs="Times New Roman"/>
        </w:rPr>
        <w:t xml:space="preserve"> </w:t>
      </w:r>
      <w:proofErr w:type="spellStart"/>
      <w:r w:rsidR="004344C6" w:rsidRPr="00845F67">
        <w:rPr>
          <w:rFonts w:ascii="Times New Roman" w:hAnsi="Times New Roman" w:cs="Times New Roman"/>
        </w:rPr>
        <w:t>zgomotelor</w:t>
      </w:r>
      <w:proofErr w:type="spellEnd"/>
      <w:r w:rsidR="004344C6" w:rsidRPr="00845F67">
        <w:rPr>
          <w:rFonts w:ascii="Times New Roman" w:hAnsi="Times New Roman" w:cs="Times New Roman"/>
        </w:rPr>
        <w:t xml:space="preserve">; </w:t>
      </w:r>
    </w:p>
    <w:p w14:paraId="0C811725" w14:textId="77777777" w:rsidR="000D4758" w:rsidRPr="00845F67" w:rsidRDefault="004344C6"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20) </w:t>
      </w:r>
      <w:proofErr w:type="spellStart"/>
      <w:r w:rsidRPr="00845F67">
        <w:rPr>
          <w:rFonts w:ascii="Times New Roman" w:hAnsi="Times New Roman" w:cs="Times New Roman"/>
        </w:rPr>
        <w:t>stabilirea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caietului</w:t>
      </w:r>
      <w:proofErr w:type="spellEnd"/>
      <w:r w:rsidRPr="00845F67">
        <w:rPr>
          <w:rFonts w:ascii="Times New Roman" w:hAnsi="Times New Roman" w:cs="Times New Roman"/>
        </w:rPr>
        <w:t xml:space="preserve"> de </w:t>
      </w:r>
      <w:proofErr w:type="spellStart"/>
      <w:r w:rsidRPr="00845F67">
        <w:rPr>
          <w:rFonts w:ascii="Times New Roman" w:hAnsi="Times New Roman" w:cs="Times New Roman"/>
        </w:rPr>
        <w:t>sarcini</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achiziționarea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și</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utilizarea</w:t>
      </w:r>
      <w:proofErr w:type="spellEnd"/>
      <w:r w:rsidRPr="00845F67">
        <w:rPr>
          <w:rFonts w:ascii="Times New Roman" w:hAnsi="Times New Roman" w:cs="Times New Roman"/>
        </w:rPr>
        <w:t xml:space="preserve"> de </w:t>
      </w:r>
      <w:proofErr w:type="spellStart"/>
      <w:r w:rsidRPr="00845F67">
        <w:rPr>
          <w:rFonts w:ascii="Times New Roman" w:hAnsi="Times New Roman" w:cs="Times New Roman"/>
        </w:rPr>
        <w:t>materiale</w:t>
      </w:r>
      <w:proofErr w:type="spellEnd"/>
      <w:r w:rsidRPr="00845F67">
        <w:rPr>
          <w:rFonts w:ascii="Times New Roman" w:hAnsi="Times New Roman" w:cs="Times New Roman"/>
        </w:rPr>
        <w:t xml:space="preserve"> de </w:t>
      </w:r>
      <w:proofErr w:type="spellStart"/>
      <w:r w:rsidRPr="00845F67">
        <w:rPr>
          <w:rFonts w:ascii="Times New Roman" w:hAnsi="Times New Roman" w:cs="Times New Roman"/>
        </w:rPr>
        <w:t>construcție</w:t>
      </w:r>
      <w:proofErr w:type="spellEnd"/>
      <w:r w:rsidRPr="00845F67">
        <w:rPr>
          <w:rFonts w:ascii="Times New Roman" w:hAnsi="Times New Roman" w:cs="Times New Roman"/>
        </w:rPr>
        <w:t xml:space="preserve"> cu impact </w:t>
      </w:r>
      <w:proofErr w:type="spellStart"/>
      <w:r w:rsidRPr="00845F67">
        <w:rPr>
          <w:rFonts w:ascii="Times New Roman" w:hAnsi="Times New Roman" w:cs="Times New Roman"/>
        </w:rPr>
        <w:t>redus</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asupra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mediului</w:t>
      </w:r>
      <w:proofErr w:type="spellEnd"/>
      <w:r w:rsidRPr="00845F67">
        <w:rPr>
          <w:rFonts w:ascii="Times New Roman" w:hAnsi="Times New Roman" w:cs="Times New Roman"/>
        </w:rPr>
        <w:t xml:space="preserve">; </w:t>
      </w:r>
    </w:p>
    <w:p w14:paraId="4F61AB13" w14:textId="77777777" w:rsidR="000D4758" w:rsidRPr="00845F67" w:rsidRDefault="007167E4"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21) </w:t>
      </w:r>
      <w:proofErr w:type="spellStart"/>
      <w:r w:rsidRPr="00845F67">
        <w:rPr>
          <w:rFonts w:ascii="Times New Roman" w:hAnsi="Times New Roman" w:cs="Times New Roman"/>
        </w:rPr>
        <w:t>utilizarea</w:t>
      </w:r>
      <w:proofErr w:type="spellEnd"/>
      <w:r w:rsidRPr="00845F67">
        <w:rPr>
          <w:rFonts w:ascii="Times New Roman" w:hAnsi="Times New Roman" w:cs="Times New Roman"/>
        </w:rPr>
        <w:t xml:space="preserve"> de </w:t>
      </w:r>
      <w:proofErr w:type="spellStart"/>
      <w:r w:rsidRPr="00845F67">
        <w:rPr>
          <w:rFonts w:ascii="Times New Roman" w:hAnsi="Times New Roman" w:cs="Times New Roman"/>
        </w:rPr>
        <w:t>materiale</w:t>
      </w:r>
      <w:proofErr w:type="spellEnd"/>
      <w:r w:rsidRPr="00845F67">
        <w:rPr>
          <w:rFonts w:ascii="Times New Roman" w:hAnsi="Times New Roman" w:cs="Times New Roman"/>
        </w:rPr>
        <w:t xml:space="preserve"> de </w:t>
      </w:r>
      <w:proofErr w:type="spellStart"/>
      <w:r w:rsidRPr="00845F67">
        <w:rPr>
          <w:rFonts w:ascii="Times New Roman" w:hAnsi="Times New Roman" w:cs="Times New Roman"/>
        </w:rPr>
        <w:t>construcții</w:t>
      </w:r>
      <w:proofErr w:type="spellEnd"/>
      <w:r w:rsidRPr="00845F67">
        <w:rPr>
          <w:rFonts w:ascii="Times New Roman" w:hAnsi="Times New Roman" w:cs="Times New Roman"/>
        </w:rPr>
        <w:t xml:space="preserve"> cu un </w:t>
      </w:r>
      <w:proofErr w:type="spellStart"/>
      <w:r w:rsidRPr="00845F67">
        <w:rPr>
          <w:rFonts w:ascii="Times New Roman" w:hAnsi="Times New Roman" w:cs="Times New Roman"/>
        </w:rPr>
        <w:t>nivel</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ridicat</w:t>
      </w:r>
      <w:proofErr w:type="spellEnd"/>
      <w:r w:rsidRPr="00845F67">
        <w:rPr>
          <w:rFonts w:ascii="Times New Roman" w:hAnsi="Times New Roman" w:cs="Times New Roman"/>
        </w:rPr>
        <w:t xml:space="preserve"> de </w:t>
      </w:r>
      <w:proofErr w:type="spellStart"/>
      <w:r w:rsidRPr="00845F67">
        <w:rPr>
          <w:rFonts w:ascii="Times New Roman" w:hAnsi="Times New Roman" w:cs="Times New Roman"/>
        </w:rPr>
        <w:t>conținut</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reciclat</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și</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reutilizat</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și</w:t>
      </w:r>
      <w:proofErr w:type="spellEnd"/>
      <w:r w:rsidRPr="00845F67">
        <w:rPr>
          <w:rFonts w:ascii="Times New Roman" w:hAnsi="Times New Roman" w:cs="Times New Roman"/>
        </w:rPr>
        <w:t xml:space="preserve"> de </w:t>
      </w:r>
      <w:proofErr w:type="spellStart"/>
      <w:r w:rsidRPr="00845F67">
        <w:rPr>
          <w:rFonts w:ascii="Times New Roman" w:hAnsi="Times New Roman" w:cs="Times New Roman"/>
        </w:rPr>
        <w:t>subproduse</w:t>
      </w:r>
      <w:proofErr w:type="spellEnd"/>
      <w:r w:rsidRPr="00845F67">
        <w:rPr>
          <w:rFonts w:ascii="Times New Roman" w:hAnsi="Times New Roman" w:cs="Times New Roman"/>
        </w:rPr>
        <w:t xml:space="preserve"> de </w:t>
      </w:r>
      <w:proofErr w:type="spellStart"/>
      <w:r w:rsidRPr="00845F67">
        <w:rPr>
          <w:rFonts w:ascii="Times New Roman" w:hAnsi="Times New Roman" w:cs="Times New Roman"/>
        </w:rPr>
        <w:t>acest</w:t>
      </w:r>
      <w:proofErr w:type="spellEnd"/>
      <w:r w:rsidRPr="00845F67">
        <w:rPr>
          <w:rFonts w:ascii="Times New Roman" w:hAnsi="Times New Roman" w:cs="Times New Roman"/>
        </w:rPr>
        <w:t xml:space="preserve"> gen la </w:t>
      </w:r>
      <w:proofErr w:type="spellStart"/>
      <w:r w:rsidRPr="00845F67">
        <w:rPr>
          <w:rFonts w:ascii="Times New Roman" w:hAnsi="Times New Roman" w:cs="Times New Roman"/>
        </w:rPr>
        <w:t>construcția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și</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întreținerea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drumurilor</w:t>
      </w:r>
      <w:proofErr w:type="spellEnd"/>
      <w:r w:rsidRPr="00845F67">
        <w:rPr>
          <w:rFonts w:ascii="Times New Roman" w:hAnsi="Times New Roman" w:cs="Times New Roman"/>
        </w:rPr>
        <w:t xml:space="preserve">; </w:t>
      </w:r>
    </w:p>
    <w:p w14:paraId="70ECE06D" w14:textId="77777777" w:rsidR="000D4758" w:rsidRPr="00845F67" w:rsidRDefault="007167E4"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22) </w:t>
      </w:r>
      <w:proofErr w:type="spellStart"/>
      <w:r w:rsidRPr="00845F67">
        <w:rPr>
          <w:rFonts w:ascii="Times New Roman" w:hAnsi="Times New Roman" w:cs="Times New Roman"/>
        </w:rPr>
        <w:t>creșterea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durabilității</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îmbrăcăminților</w:t>
      </w:r>
      <w:proofErr w:type="spellEnd"/>
      <w:r w:rsidRPr="00845F67">
        <w:rPr>
          <w:rFonts w:ascii="Times New Roman" w:hAnsi="Times New Roman" w:cs="Times New Roman"/>
        </w:rPr>
        <w:t xml:space="preserve">, a </w:t>
      </w:r>
      <w:proofErr w:type="spellStart"/>
      <w:r w:rsidRPr="00845F67">
        <w:rPr>
          <w:rFonts w:ascii="Times New Roman" w:hAnsi="Times New Roman" w:cs="Times New Roman"/>
        </w:rPr>
        <w:t>capacității</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portante</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și</w:t>
      </w:r>
      <w:proofErr w:type="spellEnd"/>
      <w:r w:rsidRPr="00845F67">
        <w:rPr>
          <w:rFonts w:ascii="Times New Roman" w:hAnsi="Times New Roman" w:cs="Times New Roman"/>
        </w:rPr>
        <w:t xml:space="preserve"> a </w:t>
      </w:r>
      <w:proofErr w:type="spellStart"/>
      <w:r w:rsidRPr="00845F67">
        <w:rPr>
          <w:rFonts w:ascii="Times New Roman" w:hAnsi="Times New Roman" w:cs="Times New Roman"/>
        </w:rPr>
        <w:t>rezistenței</w:t>
      </w:r>
      <w:proofErr w:type="spellEnd"/>
      <w:r w:rsidRPr="00845F67">
        <w:rPr>
          <w:rFonts w:ascii="Times New Roman" w:hAnsi="Times New Roman" w:cs="Times New Roman"/>
        </w:rPr>
        <w:t xml:space="preserve"> la </w:t>
      </w:r>
      <w:proofErr w:type="spellStart"/>
      <w:r w:rsidRPr="00845F67">
        <w:rPr>
          <w:rFonts w:ascii="Times New Roman" w:hAnsi="Times New Roman" w:cs="Times New Roman"/>
        </w:rPr>
        <w:t>uzură</w:t>
      </w:r>
      <w:proofErr w:type="spellEnd"/>
      <w:r w:rsidRPr="00845F67">
        <w:rPr>
          <w:rFonts w:ascii="Times New Roman" w:hAnsi="Times New Roman" w:cs="Times New Roman"/>
        </w:rPr>
        <w:t xml:space="preserve">; </w:t>
      </w:r>
    </w:p>
    <w:p w14:paraId="4A6A9E59" w14:textId="77777777" w:rsidR="000D4758" w:rsidRPr="00845F67" w:rsidRDefault="007167E4"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23) </w:t>
      </w:r>
      <w:proofErr w:type="spellStart"/>
      <w:r w:rsidRPr="00845F67">
        <w:rPr>
          <w:rFonts w:ascii="Times New Roman" w:hAnsi="Times New Roman" w:cs="Times New Roman"/>
        </w:rPr>
        <w:t>dezvoltarea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și</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executarea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planurilor</w:t>
      </w:r>
      <w:proofErr w:type="spellEnd"/>
      <w:r w:rsidRPr="00845F67">
        <w:rPr>
          <w:rFonts w:ascii="Times New Roman" w:hAnsi="Times New Roman" w:cs="Times New Roman"/>
        </w:rPr>
        <w:t xml:space="preserve"> de </w:t>
      </w:r>
      <w:proofErr w:type="spellStart"/>
      <w:r w:rsidRPr="00845F67">
        <w:rPr>
          <w:rFonts w:ascii="Times New Roman" w:hAnsi="Times New Roman" w:cs="Times New Roman"/>
        </w:rPr>
        <w:t>monitorizare</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și</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întreținere</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în</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situați</w:t>
      </w:r>
      <w:r w:rsidR="00785412" w:rsidRPr="00845F67">
        <w:rPr>
          <w:rFonts w:ascii="Times New Roman" w:hAnsi="Times New Roman" w:cs="Times New Roman"/>
        </w:rPr>
        <w:t>e</w:t>
      </w:r>
      <w:r w:rsidRPr="00845F67">
        <w:rPr>
          <w:rFonts w:ascii="Times New Roman" w:hAnsi="Times New Roman" w:cs="Times New Roman"/>
        </w:rPr>
        <w:t>i</w:t>
      </w:r>
      <w:proofErr w:type="spellEnd"/>
      <w:r w:rsidRPr="00845F67">
        <w:rPr>
          <w:rFonts w:ascii="Times New Roman" w:hAnsi="Times New Roman" w:cs="Times New Roman"/>
        </w:rPr>
        <w:t xml:space="preserve"> concrete; </w:t>
      </w:r>
    </w:p>
    <w:p w14:paraId="774993C5" w14:textId="77777777" w:rsidR="000D4758" w:rsidRPr="00845F67" w:rsidRDefault="007167E4"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24) </w:t>
      </w:r>
      <w:proofErr w:type="spellStart"/>
      <w:r w:rsidRPr="00845F67">
        <w:rPr>
          <w:rFonts w:ascii="Times New Roman" w:hAnsi="Times New Roman" w:cs="Times New Roman"/>
        </w:rPr>
        <w:t>evaluarea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durabilității</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asupra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materialelor</w:t>
      </w:r>
      <w:proofErr w:type="spellEnd"/>
      <w:r w:rsidRPr="00845F67">
        <w:rPr>
          <w:rFonts w:ascii="Times New Roman" w:hAnsi="Times New Roman" w:cs="Times New Roman"/>
        </w:rPr>
        <w:t xml:space="preserve"> de </w:t>
      </w:r>
      <w:proofErr w:type="spellStart"/>
      <w:r w:rsidRPr="00845F67">
        <w:rPr>
          <w:rFonts w:ascii="Times New Roman" w:hAnsi="Times New Roman" w:cs="Times New Roman"/>
        </w:rPr>
        <w:t>construcții</w:t>
      </w:r>
      <w:proofErr w:type="spellEnd"/>
      <w:r w:rsidRPr="00845F67">
        <w:rPr>
          <w:rFonts w:ascii="Times New Roman" w:hAnsi="Times New Roman" w:cs="Times New Roman"/>
        </w:rPr>
        <w:t xml:space="preserve">; </w:t>
      </w:r>
    </w:p>
    <w:p w14:paraId="5CB6EBCB" w14:textId="77777777" w:rsidR="000D4758" w:rsidRPr="00845F67" w:rsidRDefault="007167E4" w:rsidP="00A54239">
      <w:pPr>
        <w:pStyle w:val="Default"/>
        <w:tabs>
          <w:tab w:val="left" w:pos="-284"/>
        </w:tabs>
        <w:ind w:left="-284" w:firstLine="284"/>
        <w:jc w:val="both"/>
        <w:rPr>
          <w:rFonts w:ascii="Times New Roman" w:hAnsi="Times New Roman" w:cs="Times New Roman"/>
        </w:rPr>
      </w:pPr>
      <w:r w:rsidRPr="00845F67">
        <w:rPr>
          <w:rFonts w:ascii="Times New Roman" w:hAnsi="Times New Roman" w:cs="Times New Roman"/>
        </w:rPr>
        <w:t xml:space="preserve">25) </w:t>
      </w:r>
      <w:proofErr w:type="spellStart"/>
      <w:r w:rsidRPr="00845F67">
        <w:rPr>
          <w:rFonts w:ascii="Times New Roman" w:hAnsi="Times New Roman" w:cs="Times New Roman"/>
        </w:rPr>
        <w:t>identificarea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și</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evaluarea</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riscurilor</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deșeurilor</w:t>
      </w:r>
      <w:proofErr w:type="spellEnd"/>
      <w:r w:rsidRPr="00845F67">
        <w:rPr>
          <w:rFonts w:ascii="Times New Roman" w:hAnsi="Times New Roman" w:cs="Times New Roman"/>
        </w:rPr>
        <w:t xml:space="preserve"> </w:t>
      </w:r>
      <w:proofErr w:type="spellStart"/>
      <w:r w:rsidRPr="00845F67">
        <w:rPr>
          <w:rFonts w:ascii="Times New Roman" w:hAnsi="Times New Roman" w:cs="Times New Roman"/>
        </w:rPr>
        <w:t>periculoase</w:t>
      </w:r>
      <w:proofErr w:type="spellEnd"/>
      <w:r w:rsidRPr="00845F67">
        <w:rPr>
          <w:rFonts w:ascii="Times New Roman" w:hAnsi="Times New Roman" w:cs="Times New Roman"/>
        </w:rPr>
        <w:t xml:space="preserve">; </w:t>
      </w:r>
    </w:p>
    <w:p w14:paraId="7080B511" w14:textId="77777777" w:rsidR="00414D81" w:rsidRPr="00845F67" w:rsidRDefault="007167E4" w:rsidP="0060057B">
      <w:pPr>
        <w:tabs>
          <w:tab w:val="left" w:pos="-284"/>
          <w:tab w:val="left" w:pos="142"/>
          <w:tab w:val="left" w:pos="284"/>
          <w:tab w:val="left" w:pos="426"/>
          <w:tab w:val="left" w:pos="604"/>
        </w:tabs>
        <w:spacing w:after="120"/>
        <w:ind w:left="-284" w:firstLine="284"/>
        <w:jc w:val="both"/>
      </w:pPr>
      <w:r w:rsidRPr="00845F67">
        <w:t>26) generarea de deșeuri în timpul pregătirii terenului, al construirii, utilizării și demolării clădirii.</w:t>
      </w:r>
    </w:p>
    <w:bookmarkEnd w:id="24"/>
    <w:bookmarkEnd w:id="25"/>
    <w:p w14:paraId="14AF43B7" w14:textId="77777777" w:rsidR="00621CDF" w:rsidRPr="00845F67" w:rsidRDefault="005A51E2" w:rsidP="005A51E2">
      <w:pPr>
        <w:tabs>
          <w:tab w:val="left" w:pos="-284"/>
          <w:tab w:val="left" w:pos="142"/>
          <w:tab w:val="left" w:pos="284"/>
          <w:tab w:val="left" w:pos="426"/>
          <w:tab w:val="left" w:pos="604"/>
        </w:tabs>
        <w:spacing w:after="120"/>
        <w:ind w:left="-284" w:firstLine="284"/>
        <w:jc w:val="both"/>
      </w:pPr>
      <w:r w:rsidRPr="00845F67">
        <w:rPr>
          <w:b/>
        </w:rPr>
        <w:t>4</w:t>
      </w:r>
      <w:r w:rsidR="00A600EB" w:rsidRPr="00845F67">
        <w:rPr>
          <w:b/>
        </w:rPr>
        <w:t>3</w:t>
      </w:r>
      <w:r w:rsidRPr="00845F67">
        <w:rPr>
          <w:b/>
        </w:rPr>
        <w:t>.</w:t>
      </w:r>
      <w:r w:rsidR="007167E4" w:rsidRPr="00845F67">
        <w:t xml:space="preserve"> </w:t>
      </w:r>
      <w:r w:rsidR="009C11B3" w:rsidRPr="00845F67">
        <w:t xml:space="preserve"> </w:t>
      </w:r>
      <w:r w:rsidR="007167E4" w:rsidRPr="00845F67">
        <w:t xml:space="preserve">În cazul unei asocieri, cerințele solicitate pentru îndeplinirea criteriilor de calificare și </w:t>
      </w:r>
      <w:r w:rsidR="00A20F20" w:rsidRPr="00845F67">
        <w:t xml:space="preserve">de </w:t>
      </w:r>
      <w:r w:rsidR="007167E4" w:rsidRPr="00845F67">
        <w:t xml:space="preserve">selecție referitoare la </w:t>
      </w:r>
      <w:r w:rsidR="00CD278A" w:rsidRPr="00845F67">
        <w:t>situația economică și financiară sau a capacităților tehnice și profesionale pot fi îndeplinite prin cumul proporțional s</w:t>
      </w:r>
      <w:r w:rsidR="00377CE0" w:rsidRPr="00845F67">
        <w:t xml:space="preserve">arcinilor </w:t>
      </w:r>
      <w:r w:rsidR="00CD278A" w:rsidRPr="00845F67">
        <w:t xml:space="preserve">ce </w:t>
      </w:r>
      <w:r w:rsidR="00BA6F95" w:rsidRPr="00845F67">
        <w:t xml:space="preserve">le </w:t>
      </w:r>
      <w:r w:rsidR="00CD278A" w:rsidRPr="00845F67">
        <w:t>revin fiecărui asociat.</w:t>
      </w:r>
    </w:p>
    <w:p w14:paraId="22C584BF" w14:textId="77777777" w:rsidR="00621CDF" w:rsidRPr="00845F67" w:rsidRDefault="00A07B23" w:rsidP="009F1E2C">
      <w:pPr>
        <w:tabs>
          <w:tab w:val="left" w:pos="-284"/>
          <w:tab w:val="left" w:pos="-142"/>
        </w:tabs>
        <w:spacing w:after="120"/>
        <w:ind w:left="-284" w:firstLine="284"/>
        <w:jc w:val="both"/>
      </w:pPr>
      <w:r w:rsidRPr="00845F67">
        <w:rPr>
          <w:b/>
        </w:rPr>
        <w:t>4</w:t>
      </w:r>
      <w:r w:rsidR="00A600EB" w:rsidRPr="00845F67">
        <w:rPr>
          <w:b/>
        </w:rPr>
        <w:t>4</w:t>
      </w:r>
      <w:r w:rsidRPr="00845F67">
        <w:rPr>
          <w:b/>
        </w:rPr>
        <w:t>.</w:t>
      </w:r>
      <w:r w:rsidR="007167E4" w:rsidRPr="00845F67">
        <w:t xml:space="preserve"> </w:t>
      </w:r>
      <w:r w:rsidR="009C11B3" w:rsidRPr="00845F67">
        <w:t xml:space="preserve"> </w:t>
      </w:r>
      <w:r w:rsidR="007167E4" w:rsidRPr="00845F67">
        <w:t xml:space="preserve">În ceea ce privește criteriile privind cifra de afaceri, în cazul unei asocieri, cifra de afaceri medie anuală luată în considerare </w:t>
      </w:r>
      <w:r w:rsidR="00B0487F" w:rsidRPr="00845F67">
        <w:t>este</w:t>
      </w:r>
      <w:r w:rsidR="007167E4" w:rsidRPr="00845F67">
        <w:t xml:space="preserve"> valoarea generală, rezultată prin însumarea cifrelor de afaceri medii anuale corespunzătoare fiecărui membru al asocierii.</w:t>
      </w:r>
    </w:p>
    <w:p w14:paraId="0E824EE2" w14:textId="77777777" w:rsidR="00621CDF" w:rsidRPr="00845F67" w:rsidRDefault="00A07B23" w:rsidP="00377CE0">
      <w:pPr>
        <w:tabs>
          <w:tab w:val="left" w:pos="-284"/>
          <w:tab w:val="left" w:pos="426"/>
          <w:tab w:val="left" w:pos="604"/>
        </w:tabs>
        <w:spacing w:after="120"/>
        <w:ind w:left="-284" w:firstLine="284"/>
        <w:jc w:val="both"/>
      </w:pPr>
      <w:r w:rsidRPr="00845F67">
        <w:rPr>
          <w:b/>
        </w:rPr>
        <w:t>4</w:t>
      </w:r>
      <w:r w:rsidR="00A600EB" w:rsidRPr="00845F67">
        <w:rPr>
          <w:b/>
        </w:rPr>
        <w:t>5</w:t>
      </w:r>
      <w:r w:rsidRPr="00845F67">
        <w:rPr>
          <w:b/>
        </w:rPr>
        <w:t xml:space="preserve">. </w:t>
      </w:r>
      <w:r w:rsidR="0031215E" w:rsidRPr="00845F67">
        <w:t>P</w:t>
      </w:r>
      <w:r w:rsidR="007167E4" w:rsidRPr="00845F67">
        <w:t>entru a se califica conform cerinţelor stabilite, asociațiile trebuie să demonstreze o experiență similară proporțională sarcinilor ce</w:t>
      </w:r>
      <w:r w:rsidR="00C255B7" w:rsidRPr="00845F67">
        <w:t xml:space="preserve"> le</w:t>
      </w:r>
      <w:r w:rsidR="007167E4" w:rsidRPr="00845F67">
        <w:t xml:space="preserve"> revin fiecărui asociat. Autoritatea contractantă nu este în drept să limiteze plafonul minim de experiență similară care urmează a fi întrunit de un asociat sau de liderul asociației</w:t>
      </w:r>
      <w:r w:rsidR="0096256E" w:rsidRPr="00845F67">
        <w:t>,</w:t>
      </w:r>
      <w:r w:rsidR="007167E4" w:rsidRPr="00845F67">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845F67">
        <w:t xml:space="preserve"> </w:t>
      </w:r>
      <w:r w:rsidR="007167E4" w:rsidRPr="00845F67">
        <w:t>Liderul asociației execut</w:t>
      </w:r>
      <w:r w:rsidR="00A21061" w:rsidRPr="00845F67">
        <w:t>ă</w:t>
      </w:r>
      <w:r w:rsidR="007167E4" w:rsidRPr="00845F67">
        <w:t xml:space="preserve"> cel puţin 40% din valoarea viitorului contract de achiziții publice de lucrări.</w:t>
      </w:r>
    </w:p>
    <w:p w14:paraId="3818F01F" w14:textId="77777777" w:rsidR="00D43956" w:rsidRPr="00845F67" w:rsidRDefault="000E4D7D" w:rsidP="009C11B3">
      <w:pPr>
        <w:tabs>
          <w:tab w:val="left" w:pos="-284"/>
          <w:tab w:val="left" w:pos="426"/>
          <w:tab w:val="left" w:pos="604"/>
        </w:tabs>
        <w:spacing w:after="120"/>
        <w:ind w:left="-284" w:firstLine="284"/>
        <w:jc w:val="both"/>
      </w:pPr>
      <w:r w:rsidRPr="00845F67">
        <w:rPr>
          <w:b/>
        </w:rPr>
        <w:lastRenderedPageBreak/>
        <w:t>4</w:t>
      </w:r>
      <w:r w:rsidR="00A600EB" w:rsidRPr="00845F67">
        <w:rPr>
          <w:b/>
        </w:rPr>
        <w:t>6</w:t>
      </w:r>
      <w:r w:rsidR="00D43956" w:rsidRPr="00845F67">
        <w:rPr>
          <w:b/>
        </w:rPr>
        <w:t>.</w:t>
      </w:r>
      <w:r w:rsidR="009C11B3" w:rsidRPr="00845F67">
        <w:rPr>
          <w:b/>
        </w:rPr>
        <w:t xml:space="preserve"> </w:t>
      </w:r>
      <w:r w:rsidR="00D43956" w:rsidRPr="00845F67">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45F67">
        <w:t>.</w:t>
      </w:r>
    </w:p>
    <w:p w14:paraId="2FC09BB2" w14:textId="77777777" w:rsidR="00D43956" w:rsidRPr="00845F67" w:rsidRDefault="00A600EB" w:rsidP="003C2C26">
      <w:pPr>
        <w:tabs>
          <w:tab w:val="left" w:pos="-284"/>
          <w:tab w:val="left" w:pos="426"/>
          <w:tab w:val="left" w:pos="604"/>
        </w:tabs>
        <w:spacing w:after="120"/>
        <w:ind w:left="-284" w:firstLine="284"/>
        <w:jc w:val="both"/>
      </w:pPr>
      <w:r w:rsidRPr="00845F67">
        <w:rPr>
          <w:b/>
        </w:rPr>
        <w:t>47</w:t>
      </w:r>
      <w:r w:rsidR="005C0219" w:rsidRPr="00845F67">
        <w:rPr>
          <w:b/>
        </w:rPr>
        <w:t>.</w:t>
      </w:r>
      <w:r w:rsidR="00115B7D" w:rsidRPr="00845F67">
        <w:rPr>
          <w:b/>
        </w:rPr>
        <w:t xml:space="preserve"> </w:t>
      </w:r>
      <w:r w:rsidR="009C11B3" w:rsidRPr="00845F67">
        <w:rPr>
          <w:b/>
        </w:rPr>
        <w:t xml:space="preserve"> </w:t>
      </w:r>
      <w:r w:rsidR="00D43956" w:rsidRPr="00845F67">
        <w:t xml:space="preserve">În cazul în care ofertantul/candidatul îşi demonstrează capacitatea economică şi financiară cât și capacitatea tehnică şi/sau profesională invocînd şi susţinerea acordată, în conformitate cu prevederile </w:t>
      </w:r>
      <w:r w:rsidR="00AA712F" w:rsidRPr="00845F67">
        <w:t>pct.</w:t>
      </w:r>
      <w:r w:rsidR="00C77AA7" w:rsidRPr="00845F67">
        <w:t xml:space="preserve"> </w:t>
      </w:r>
      <w:r w:rsidR="000E4D7D" w:rsidRPr="00845F67">
        <w:t>48</w:t>
      </w:r>
      <w:r w:rsidR="00D43956" w:rsidRPr="00845F67">
        <w:t xml:space="preserve"> de către o altă persoană, acesta are obligaţia de a dovedi susţinerea de care beneficiază prin prezentarea în formă scrisă a unui angajament ferm al persoanei respective,</w:t>
      </w:r>
      <w:r w:rsidR="00115B7D" w:rsidRPr="00845F67">
        <w:t xml:space="preserve"> </w:t>
      </w:r>
      <w:r w:rsidR="00D43956" w:rsidRPr="00845F67">
        <w:t>încheiat în formă autentică</w:t>
      </w:r>
      <w:r w:rsidR="005C0219" w:rsidRPr="00845F67">
        <w:t xml:space="preserve"> (conform </w:t>
      </w:r>
      <w:r w:rsidR="00073FF9" w:rsidRPr="00845F67">
        <w:t>anexelor nr.</w:t>
      </w:r>
      <w:r w:rsidR="00FF430B" w:rsidRPr="00845F67">
        <w:t xml:space="preserve"> </w:t>
      </w:r>
      <w:r w:rsidR="006514A0" w:rsidRPr="00845F67">
        <w:t>1</w:t>
      </w:r>
      <w:r w:rsidR="0078220C" w:rsidRPr="00845F67">
        <w:t>8</w:t>
      </w:r>
      <w:r w:rsidR="00C77AA7" w:rsidRPr="00845F67">
        <w:t xml:space="preserve"> </w:t>
      </w:r>
      <w:r w:rsidR="00590C16" w:rsidRPr="00845F67">
        <w:t>-</w:t>
      </w:r>
      <w:r w:rsidR="00FF430B" w:rsidRPr="00845F67">
        <w:t xml:space="preserve"> </w:t>
      </w:r>
      <w:r w:rsidR="00CB71A4" w:rsidRPr="00845F67">
        <w:rPr>
          <w:color w:val="000000" w:themeColor="text1"/>
        </w:rPr>
        <w:t>21</w:t>
      </w:r>
      <w:r w:rsidR="00765423" w:rsidRPr="00845F67">
        <w:t>)</w:t>
      </w:r>
      <w:r w:rsidR="00D43956" w:rsidRPr="00845F67">
        <w:t>, prin care această persoană confirmă faptul că va pune la dispoziţia ofertantului/candidatului resursele financiare</w:t>
      </w:r>
      <w:r w:rsidR="00C77AA7" w:rsidRPr="00845F67">
        <w:t>,</w:t>
      </w:r>
      <w:r w:rsidR="005C0219" w:rsidRPr="00845F67">
        <w:t xml:space="preserve"> cât și resurse</w:t>
      </w:r>
      <w:r w:rsidR="007E229F" w:rsidRPr="00845F67">
        <w:t>le</w:t>
      </w:r>
      <w:r w:rsidR="005C0219" w:rsidRPr="00845F67">
        <w:t xml:space="preserve"> tehnice și profesionale invocate</w:t>
      </w:r>
      <w:r w:rsidR="00D64B6C" w:rsidRPr="00845F67">
        <w:t>. P</w:t>
      </w:r>
      <w:r w:rsidR="00D53648" w:rsidRPr="00845F67">
        <w:t>rezentarea angajamentului se face la solicitarea autorității contractante odată ce a fost declarat în DUAE.</w:t>
      </w:r>
      <w:r w:rsidR="00115B7D" w:rsidRPr="00845F67">
        <w:t xml:space="preserve"> </w:t>
      </w:r>
      <w:r w:rsidR="00D43956" w:rsidRPr="00845F67">
        <w:t>Persoana care asigură susţinerea financiară</w:t>
      </w:r>
      <w:r w:rsidR="005C0219" w:rsidRPr="00845F67">
        <w:t xml:space="preserve"> cât și tehnică și profesională</w:t>
      </w:r>
      <w:r w:rsidR="00D43956" w:rsidRPr="00845F67">
        <w:t xml:space="preserve"> trebuie să îndeplinească criteriile de selecție relevante și nu trebuie să se afle în niciuna dintre situaţiile prevăzute la </w:t>
      </w:r>
      <w:r w:rsidR="007E229F" w:rsidRPr="00845F67">
        <w:t>pct.</w:t>
      </w:r>
      <w:r w:rsidR="00FF430B" w:rsidRPr="00845F67">
        <w:t xml:space="preserve"> </w:t>
      </w:r>
      <w:r w:rsidR="005C0219" w:rsidRPr="00845F67">
        <w:t>2</w:t>
      </w:r>
      <w:r w:rsidRPr="00845F67">
        <w:t>5</w:t>
      </w:r>
      <w:r w:rsidR="005C0219" w:rsidRPr="00845F67">
        <w:t xml:space="preserve"> și pct.</w:t>
      </w:r>
      <w:r w:rsidR="00FF430B" w:rsidRPr="00845F67">
        <w:t xml:space="preserve"> </w:t>
      </w:r>
      <w:r w:rsidR="005C0219" w:rsidRPr="00845F67">
        <w:t>2</w:t>
      </w:r>
      <w:r w:rsidRPr="00845F67">
        <w:t>6</w:t>
      </w:r>
      <w:r w:rsidR="00115B7D" w:rsidRPr="00845F67">
        <w:t xml:space="preserve"> </w:t>
      </w:r>
      <w:r w:rsidR="00D43956" w:rsidRPr="00845F67">
        <w:t>care determină excluderea din procedura de atribuire.</w:t>
      </w:r>
    </w:p>
    <w:p w14:paraId="0B21CB9E" w14:textId="77777777" w:rsidR="00621CDF" w:rsidRPr="00845F67" w:rsidRDefault="00377CE0" w:rsidP="003C2C26">
      <w:pPr>
        <w:tabs>
          <w:tab w:val="left" w:pos="-284"/>
          <w:tab w:val="left" w:pos="426"/>
          <w:tab w:val="left" w:pos="604"/>
        </w:tabs>
        <w:spacing w:after="120"/>
        <w:ind w:left="-284" w:firstLine="284"/>
        <w:jc w:val="both"/>
      </w:pPr>
      <w:r w:rsidRPr="00845F67">
        <w:tab/>
      </w:r>
    </w:p>
    <w:p w14:paraId="2A8D189C" w14:textId="77777777" w:rsidR="00621CDF" w:rsidRPr="00845F6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845F67">
        <w:rPr>
          <w:rFonts w:ascii="Times New Roman" w:eastAsia="Times New Roman" w:hAnsi="Times New Roman" w:cs="Times New Roman"/>
          <w:bCs w:val="0"/>
          <w:color w:val="auto"/>
        </w:rPr>
        <w:t>Secţiunea a 3-a</w:t>
      </w:r>
    </w:p>
    <w:p w14:paraId="01F5D298" w14:textId="77777777" w:rsidR="000E4D7D" w:rsidRPr="00845F67" w:rsidRDefault="000E4D7D" w:rsidP="000E4D7D"/>
    <w:bookmarkEnd w:id="26"/>
    <w:bookmarkEnd w:id="27"/>
    <w:p w14:paraId="4E9CD45B" w14:textId="77777777" w:rsidR="00621CDF" w:rsidRPr="00845F6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45F67">
        <w:rPr>
          <w:rFonts w:ascii="Times New Roman" w:eastAsia="Times New Roman" w:hAnsi="Times New Roman" w:cs="Times New Roman"/>
          <w:bCs w:val="0"/>
          <w:color w:val="auto"/>
          <w:sz w:val="24"/>
          <w:szCs w:val="24"/>
        </w:rPr>
        <w:t>Pregătirea</w:t>
      </w:r>
      <w:r w:rsidR="009D5E99" w:rsidRPr="00845F67">
        <w:rPr>
          <w:rFonts w:ascii="Times New Roman" w:eastAsia="Times New Roman" w:hAnsi="Times New Roman" w:cs="Times New Roman"/>
          <w:bCs w:val="0"/>
          <w:color w:val="auto"/>
          <w:sz w:val="24"/>
          <w:szCs w:val="24"/>
        </w:rPr>
        <w:t>/Elaborarea</w:t>
      </w:r>
      <w:r w:rsidRPr="00845F67">
        <w:rPr>
          <w:rFonts w:ascii="Times New Roman" w:eastAsia="Times New Roman" w:hAnsi="Times New Roman" w:cs="Times New Roman"/>
          <w:bCs w:val="0"/>
          <w:color w:val="auto"/>
          <w:sz w:val="24"/>
          <w:szCs w:val="24"/>
        </w:rPr>
        <w:t xml:space="preserve"> ofertelor</w:t>
      </w:r>
    </w:p>
    <w:p w14:paraId="718B774E" w14:textId="77777777" w:rsidR="006957AA" w:rsidRPr="00845F67" w:rsidRDefault="006957AA" w:rsidP="009F1E2C">
      <w:pPr>
        <w:tabs>
          <w:tab w:val="left" w:pos="-284"/>
        </w:tabs>
        <w:ind w:left="-284" w:firstLine="284"/>
      </w:pPr>
    </w:p>
    <w:p w14:paraId="0E6CF0C9" w14:textId="77777777" w:rsidR="006957AA" w:rsidRPr="00845F67" w:rsidRDefault="00A600EB"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845F67">
        <w:rPr>
          <w:b/>
        </w:rPr>
        <w:t>48</w:t>
      </w:r>
      <w:r w:rsidR="006957AA" w:rsidRPr="00845F67">
        <w:rPr>
          <w:b/>
        </w:rPr>
        <w:t>.</w:t>
      </w:r>
      <w:r w:rsidR="00115B7D" w:rsidRPr="00845F67">
        <w:rPr>
          <w:b/>
        </w:rPr>
        <w:t xml:space="preserve"> </w:t>
      </w:r>
      <w:r w:rsidR="006957AA" w:rsidRPr="00845F67">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845F67">
        <w:t xml:space="preserve"> </w:t>
      </w:r>
      <w:r w:rsidR="006957AA" w:rsidRPr="00845F67">
        <w:t>33 alin.</w:t>
      </w:r>
      <w:r w:rsidR="00C77AA7" w:rsidRPr="00845F67">
        <w:t xml:space="preserve"> </w:t>
      </w:r>
      <w:r w:rsidR="006957AA" w:rsidRPr="00845F67">
        <w:t>(7) și alin.</w:t>
      </w:r>
      <w:r w:rsidR="00C77AA7" w:rsidRPr="00845F67">
        <w:t xml:space="preserve"> </w:t>
      </w:r>
      <w:r w:rsidR="006957AA" w:rsidRPr="00845F67">
        <w:t>(11) al Legii</w:t>
      </w:r>
      <w:r w:rsidR="00E17AFF" w:rsidRPr="00845F67">
        <w:t xml:space="preserve"> nr.</w:t>
      </w:r>
      <w:r w:rsidR="00FF430B" w:rsidRPr="00845F67">
        <w:t xml:space="preserve"> </w:t>
      </w:r>
      <w:r w:rsidR="006957AA" w:rsidRPr="00845F67">
        <w:t>131/2015</w:t>
      </w:r>
      <w:r w:rsidR="00E17AFF" w:rsidRPr="00845F67">
        <w:t xml:space="preserve"> privind achizițiile publice</w:t>
      </w:r>
      <w:r w:rsidR="006957AA" w:rsidRPr="00845F67">
        <w:t>. În celelalte cazuri</w:t>
      </w:r>
      <w:r w:rsidR="008A6D49" w:rsidRPr="00845F67">
        <w:t>,</w:t>
      </w:r>
      <w:r w:rsidR="00115B7D" w:rsidRPr="00845F67">
        <w:t xml:space="preserve"> </w:t>
      </w:r>
      <w:r w:rsidR="006957AA" w:rsidRPr="00845F67">
        <w:t>aceasta se depune odată cu oferta.</w:t>
      </w:r>
    </w:p>
    <w:p w14:paraId="045E15D5" w14:textId="77777777" w:rsidR="00621CDF" w:rsidRPr="00845F67" w:rsidRDefault="00A600EB" w:rsidP="00A54239">
      <w:pPr>
        <w:tabs>
          <w:tab w:val="left" w:pos="0"/>
          <w:tab w:val="left" w:pos="284"/>
          <w:tab w:val="left" w:pos="604"/>
          <w:tab w:val="left" w:pos="960"/>
        </w:tabs>
        <w:spacing w:after="120"/>
      </w:pPr>
      <w:r w:rsidRPr="00845F67">
        <w:rPr>
          <w:b/>
        </w:rPr>
        <w:t>49</w:t>
      </w:r>
      <w:r w:rsidR="004344C6" w:rsidRPr="00845F67">
        <w:rPr>
          <w:b/>
        </w:rPr>
        <w:t>.</w:t>
      </w:r>
      <w:r w:rsidR="00115B7D" w:rsidRPr="00845F67">
        <w:rPr>
          <w:b/>
        </w:rPr>
        <w:t xml:space="preserve"> </w:t>
      </w:r>
      <w:r w:rsidR="004344C6" w:rsidRPr="00845F67">
        <w:t>Oferta cuprinde următoarele formulare:</w:t>
      </w:r>
    </w:p>
    <w:p w14:paraId="28783272" w14:textId="77777777" w:rsidR="00BC59A9" w:rsidRPr="00845F67"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845F67">
        <w:t>1</w:t>
      </w:r>
      <w:r w:rsidR="004344C6" w:rsidRPr="00845F67">
        <w:t xml:space="preserve">) </w:t>
      </w:r>
      <w:r w:rsidRPr="00845F67">
        <w:t>Propunerea</w:t>
      </w:r>
      <w:r w:rsidR="004344C6" w:rsidRPr="00845F67">
        <w:t xml:space="preserve"> tehnică;</w:t>
      </w:r>
      <w:bookmarkEnd w:id="37"/>
      <w:bookmarkEnd w:id="38"/>
      <w:bookmarkEnd w:id="39"/>
      <w:bookmarkEnd w:id="40"/>
    </w:p>
    <w:p w14:paraId="2633FD62" w14:textId="77777777" w:rsidR="00A61C31" w:rsidRPr="00845F67" w:rsidRDefault="00A61C31" w:rsidP="00A54239">
      <w:pPr>
        <w:tabs>
          <w:tab w:val="left" w:pos="0"/>
          <w:tab w:val="left" w:pos="426"/>
          <w:tab w:val="left" w:pos="960"/>
        </w:tabs>
        <w:spacing w:after="120"/>
      </w:pPr>
      <w:r w:rsidRPr="00845F67">
        <w:t>2) Propunerea financiară;</w:t>
      </w:r>
    </w:p>
    <w:p w14:paraId="338C5465" w14:textId="77777777" w:rsidR="00ED0E8A" w:rsidRPr="00845F67" w:rsidRDefault="00A61C31" w:rsidP="00A54239">
      <w:pPr>
        <w:tabs>
          <w:tab w:val="left" w:pos="0"/>
          <w:tab w:val="left" w:pos="426"/>
          <w:tab w:val="left" w:pos="960"/>
        </w:tabs>
        <w:spacing w:after="120"/>
        <w:rPr>
          <w:color w:val="000000" w:themeColor="text1"/>
        </w:rPr>
      </w:pPr>
      <w:r w:rsidRPr="00845F67">
        <w:t>3</w:t>
      </w:r>
      <w:r w:rsidR="004344C6" w:rsidRPr="00845F67">
        <w:t xml:space="preserve">) </w:t>
      </w:r>
      <w:bookmarkEnd w:id="32"/>
      <w:bookmarkEnd w:id="33"/>
      <w:bookmarkEnd w:id="34"/>
      <w:bookmarkEnd w:id="35"/>
      <w:bookmarkEnd w:id="36"/>
      <w:r w:rsidR="00660097" w:rsidRPr="00845F67">
        <w:rPr>
          <w:color w:val="000000" w:themeColor="text1"/>
        </w:rPr>
        <w:t>Angajamentul de Integritate</w:t>
      </w:r>
      <w:r w:rsidR="004D6DBE" w:rsidRPr="00845F67">
        <w:rPr>
          <w:color w:val="000000" w:themeColor="text1"/>
        </w:rPr>
        <w:t>;</w:t>
      </w:r>
    </w:p>
    <w:p w14:paraId="298E7E96" w14:textId="77777777" w:rsidR="00A61C31" w:rsidRPr="00845F67" w:rsidRDefault="00A61C31" w:rsidP="00A54239">
      <w:pPr>
        <w:tabs>
          <w:tab w:val="left" w:pos="0"/>
          <w:tab w:val="left" w:pos="426"/>
          <w:tab w:val="left" w:pos="960"/>
        </w:tabs>
        <w:spacing w:after="120"/>
      </w:pPr>
      <w:r w:rsidRPr="00845F67">
        <w:rPr>
          <w:color w:val="000000" w:themeColor="text1"/>
        </w:rPr>
        <w:t>4) Garanția pentru ofertă, după caz</w:t>
      </w:r>
      <w:r w:rsidR="00115B7D" w:rsidRPr="00845F67">
        <w:rPr>
          <w:color w:val="000000" w:themeColor="text1"/>
        </w:rPr>
        <w:t xml:space="preserve"> (</w:t>
      </w:r>
      <w:r w:rsidR="00590C16" w:rsidRPr="00845F67">
        <w:rPr>
          <w:color w:val="000000" w:themeColor="text1"/>
        </w:rPr>
        <w:t>a</w:t>
      </w:r>
      <w:r w:rsidR="00115B7D" w:rsidRPr="00845F67">
        <w:rPr>
          <w:color w:val="000000" w:themeColor="text1"/>
        </w:rPr>
        <w:t>nexa nr.</w:t>
      </w:r>
      <w:r w:rsidR="00C77AA7" w:rsidRPr="00845F67">
        <w:rPr>
          <w:color w:val="000000" w:themeColor="text1"/>
        </w:rPr>
        <w:t xml:space="preserve"> </w:t>
      </w:r>
      <w:r w:rsidR="00115B7D" w:rsidRPr="00845F67">
        <w:rPr>
          <w:color w:val="000000" w:themeColor="text1"/>
        </w:rPr>
        <w:t>9)</w:t>
      </w:r>
      <w:r w:rsidRPr="00845F67">
        <w:rPr>
          <w:color w:val="000000" w:themeColor="text1"/>
        </w:rPr>
        <w:t>.</w:t>
      </w:r>
    </w:p>
    <w:p w14:paraId="5A9AF670" w14:textId="77777777" w:rsidR="00FA1DBA" w:rsidRPr="00845F67" w:rsidRDefault="005A51E2" w:rsidP="009F1E2C">
      <w:pPr>
        <w:tabs>
          <w:tab w:val="left" w:pos="-284"/>
          <w:tab w:val="left" w:pos="-142"/>
          <w:tab w:val="left" w:pos="426"/>
          <w:tab w:val="left" w:pos="604"/>
          <w:tab w:val="left" w:pos="960"/>
        </w:tabs>
        <w:spacing w:after="120"/>
        <w:ind w:left="-284" w:firstLine="284"/>
        <w:jc w:val="both"/>
      </w:pPr>
      <w:r w:rsidRPr="00845F67">
        <w:rPr>
          <w:b/>
        </w:rPr>
        <w:t>5</w:t>
      </w:r>
      <w:r w:rsidR="00A600EB" w:rsidRPr="00845F67">
        <w:rPr>
          <w:b/>
        </w:rPr>
        <w:t>0</w:t>
      </w:r>
      <w:r w:rsidR="00A07B23" w:rsidRPr="00845F67">
        <w:rPr>
          <w:b/>
        </w:rPr>
        <w:t xml:space="preserve">. </w:t>
      </w:r>
      <w:r w:rsidR="004344C6" w:rsidRPr="00845F67">
        <w:t xml:space="preserve">Toate documentele menţionate </w:t>
      </w:r>
      <w:r w:rsidR="00DB2B83" w:rsidRPr="00845F67">
        <w:t>la</w:t>
      </w:r>
      <w:r w:rsidR="00115B7D" w:rsidRPr="00845F67">
        <w:t xml:space="preserve"> </w:t>
      </w:r>
      <w:r w:rsidR="004344C6" w:rsidRPr="00845F67">
        <w:t>pct.</w:t>
      </w:r>
      <w:r w:rsidR="00C77AA7" w:rsidRPr="00845F67">
        <w:t xml:space="preserve"> </w:t>
      </w:r>
      <w:r w:rsidR="00F059B8" w:rsidRPr="00845F67">
        <w:t>5</w:t>
      </w:r>
      <w:r w:rsidR="00B0487F" w:rsidRPr="00845F67">
        <w:t>2</w:t>
      </w:r>
      <w:r w:rsidR="00115B7D" w:rsidRPr="00845F67">
        <w:t xml:space="preserve"> </w:t>
      </w:r>
      <w:r w:rsidR="0036564A" w:rsidRPr="00845F67">
        <w:t>se</w:t>
      </w:r>
      <w:r w:rsidR="00115B7D" w:rsidRPr="00845F67">
        <w:t xml:space="preserve"> </w:t>
      </w:r>
      <w:r w:rsidR="0036564A" w:rsidRPr="00845F67">
        <w:t xml:space="preserve">completează </w:t>
      </w:r>
      <w:r w:rsidR="004344C6" w:rsidRPr="00845F67">
        <w:t xml:space="preserve">fără nici o modificare sau </w:t>
      </w:r>
      <w:r w:rsidR="00B0487F" w:rsidRPr="00845F67">
        <w:t xml:space="preserve">o </w:t>
      </w:r>
      <w:r w:rsidR="004344C6" w:rsidRPr="00845F67">
        <w:t xml:space="preserve">abatere de la </w:t>
      </w:r>
      <w:r w:rsidR="009D2EDE" w:rsidRPr="00845F67">
        <w:t>formulare</w:t>
      </w:r>
      <w:r w:rsidR="004344C6" w:rsidRPr="00845F67">
        <w:t>, spaţiile goale fiind compl</w:t>
      </w:r>
      <w:r w:rsidR="007E229F" w:rsidRPr="00845F67">
        <w:t xml:space="preserve">etate cu informaţia solicitată. </w:t>
      </w:r>
      <w:r w:rsidR="004344C6" w:rsidRPr="00845F67">
        <w:t>Completarea defectuoasă a formularelor atrage respingerea ofertei.</w:t>
      </w:r>
    </w:p>
    <w:p w14:paraId="05ED1E80" w14:textId="77777777" w:rsidR="00FA1DBA" w:rsidRPr="00845F67" w:rsidRDefault="005A51E2" w:rsidP="009F1E2C">
      <w:pPr>
        <w:tabs>
          <w:tab w:val="left" w:pos="-284"/>
          <w:tab w:val="left" w:pos="426"/>
          <w:tab w:val="left" w:pos="604"/>
          <w:tab w:val="left" w:pos="960"/>
        </w:tabs>
        <w:spacing w:after="120"/>
        <w:ind w:left="-284" w:firstLine="284"/>
        <w:jc w:val="both"/>
      </w:pPr>
      <w:r w:rsidRPr="00845F67">
        <w:rPr>
          <w:b/>
        </w:rPr>
        <w:t>5</w:t>
      </w:r>
      <w:r w:rsidR="00A600EB" w:rsidRPr="00845F67">
        <w:rPr>
          <w:b/>
        </w:rPr>
        <w:t>1</w:t>
      </w:r>
      <w:r w:rsidR="004344C6" w:rsidRPr="00845F67">
        <w:t>. Oferta elaborată de ofertant trebuie să cuprindă:</w:t>
      </w:r>
    </w:p>
    <w:p w14:paraId="74B7D8FB" w14:textId="77777777" w:rsidR="00AD4A65" w:rsidRPr="00845F67" w:rsidRDefault="004344C6" w:rsidP="00AD4A65">
      <w:pPr>
        <w:tabs>
          <w:tab w:val="left" w:pos="-284"/>
          <w:tab w:val="left" w:pos="426"/>
          <w:tab w:val="left" w:pos="604"/>
          <w:tab w:val="left" w:pos="960"/>
        </w:tabs>
        <w:spacing w:after="120"/>
        <w:ind w:left="-284" w:firstLine="284"/>
        <w:jc w:val="both"/>
      </w:pPr>
      <w:r w:rsidRPr="00845F67">
        <w:t xml:space="preserve">1) </w:t>
      </w:r>
      <w:r w:rsidR="0036564A" w:rsidRPr="00845F67">
        <w:rPr>
          <w:bCs/>
        </w:rPr>
        <w:t xml:space="preserve">Propunerea </w:t>
      </w:r>
      <w:r w:rsidRPr="00845F67">
        <w:rPr>
          <w:bCs/>
        </w:rPr>
        <w:t>tehnică</w:t>
      </w:r>
      <w:r w:rsidRPr="00845F67">
        <w:rPr>
          <w:b/>
          <w:bCs/>
        </w:rPr>
        <w:t xml:space="preserve"> - </w:t>
      </w:r>
      <w:r w:rsidRPr="00845F67">
        <w:t>ofertantul elabor</w:t>
      </w:r>
      <w:r w:rsidR="0036564A" w:rsidRPr="00845F67">
        <w:t>ează</w:t>
      </w:r>
      <w:r w:rsidR="00115B7D" w:rsidRPr="00845F67">
        <w:t xml:space="preserve"> </w:t>
      </w:r>
      <w:r w:rsidR="0036564A" w:rsidRPr="00845F67">
        <w:t xml:space="preserve">propunerea </w:t>
      </w:r>
      <w:r w:rsidRPr="00845F67">
        <w:t>tehnică, astfel încât aceasta să respecte în totalitate cerinţele de calificare, precum şi cerinţele prevăzute în caietul de sarcini</w:t>
      </w:r>
      <w:r w:rsidR="00C77AA7" w:rsidRPr="00845F67">
        <w:t>,</w:t>
      </w:r>
      <w:r w:rsidR="00AD4A65" w:rsidRPr="00845F67">
        <w:t xml:space="preserve"> cât și lista cu cantitățile de lucrări. În acest scop propunerea tehnică conține:</w:t>
      </w:r>
    </w:p>
    <w:p w14:paraId="4C0C1623" w14:textId="77777777" w:rsidR="00AD4A65" w:rsidRPr="00845F67" w:rsidRDefault="00AD4A65" w:rsidP="00AD4A65">
      <w:pPr>
        <w:tabs>
          <w:tab w:val="left" w:pos="142"/>
          <w:tab w:val="left" w:pos="426"/>
          <w:tab w:val="left" w:pos="604"/>
          <w:tab w:val="left" w:pos="960"/>
        </w:tabs>
        <w:spacing w:after="120"/>
        <w:ind w:left="-284" w:firstLine="284"/>
        <w:jc w:val="both"/>
      </w:pPr>
      <w:r w:rsidRPr="00845F67">
        <w:t>a)</w:t>
      </w:r>
      <w:r w:rsidR="00115B7D" w:rsidRPr="00845F67">
        <w:t xml:space="preserve"> </w:t>
      </w:r>
      <w:r w:rsidRPr="00845F67">
        <w:t>graficul de executare a lucrării (</w:t>
      </w:r>
      <w:r w:rsidR="006514A0" w:rsidRPr="00845F67">
        <w:t>anexa nr.</w:t>
      </w:r>
      <w:r w:rsidR="00DF4DCF" w:rsidRPr="00845F67">
        <w:t xml:space="preserve"> </w:t>
      </w:r>
      <w:r w:rsidR="006514A0" w:rsidRPr="00845F67">
        <w:t>10</w:t>
      </w:r>
      <w:r w:rsidRPr="00845F67">
        <w:t>);</w:t>
      </w:r>
    </w:p>
    <w:p w14:paraId="06BA076C" w14:textId="77777777" w:rsidR="003C2C26" w:rsidRPr="00845F67" w:rsidRDefault="00AD4A65" w:rsidP="009F1E2C">
      <w:pPr>
        <w:tabs>
          <w:tab w:val="left" w:pos="-284"/>
          <w:tab w:val="left" w:pos="426"/>
          <w:tab w:val="left" w:pos="604"/>
          <w:tab w:val="left" w:pos="960"/>
        </w:tabs>
        <w:spacing w:after="120"/>
        <w:ind w:left="-284" w:firstLine="284"/>
        <w:jc w:val="both"/>
      </w:pPr>
      <w:r w:rsidRPr="00845F67">
        <w:t>b</w:t>
      </w:r>
      <w:r w:rsidR="00115B7D" w:rsidRPr="00845F67">
        <w:t xml:space="preserve">) </w:t>
      </w:r>
      <w:r w:rsidRPr="00845F67">
        <w:t>documen</w:t>
      </w:r>
      <w:r w:rsidR="00590C16" w:rsidRPr="00845F67">
        <w:t>tația de deviz (formularele 3,</w:t>
      </w:r>
      <w:r w:rsidR="00FF430B" w:rsidRPr="00845F67">
        <w:t xml:space="preserve"> </w:t>
      </w:r>
      <w:r w:rsidR="00590C16" w:rsidRPr="00845F67">
        <w:t xml:space="preserve">5 și </w:t>
      </w:r>
      <w:r w:rsidRPr="00845F67">
        <w:t>7 corespunzător CPL.01.01-2012</w:t>
      </w:r>
      <w:r w:rsidR="00115B7D" w:rsidRPr="00845F67">
        <w:t xml:space="preserve"> </w:t>
      </w:r>
      <w:r w:rsidRPr="00845F67">
        <w:t xml:space="preserve">sau alte </w:t>
      </w:r>
      <w:r w:rsidR="00A13EAE" w:rsidRPr="00845F67">
        <w:t>metode</w:t>
      </w:r>
      <w:r w:rsidRPr="00845F67">
        <w:t xml:space="preserve"> elaborate și aprobate prin acte normative de către Ministerul Economiei și Infrastructurii), conform Formularului de deviz nr.</w:t>
      </w:r>
      <w:r w:rsidR="00DF4DCF" w:rsidRPr="00845F67">
        <w:t xml:space="preserve"> </w:t>
      </w:r>
      <w:r w:rsidRPr="00845F67">
        <w:t xml:space="preserve">1, </w:t>
      </w:r>
      <w:r w:rsidR="00DD5423" w:rsidRPr="00845F67">
        <w:t xml:space="preserve">din </w:t>
      </w:r>
      <w:r w:rsidR="00590C16" w:rsidRPr="00845F67">
        <w:t>anexa nr.</w:t>
      </w:r>
      <w:r w:rsidR="00DF4DCF" w:rsidRPr="00845F67">
        <w:t xml:space="preserve"> </w:t>
      </w:r>
      <w:r w:rsidR="00073FF9" w:rsidRPr="00845F67">
        <w:t>2</w:t>
      </w:r>
      <w:r w:rsidR="0078220C" w:rsidRPr="00845F67">
        <w:t>3</w:t>
      </w:r>
      <w:r w:rsidR="00DD5423" w:rsidRPr="00845F67">
        <w:t>,</w:t>
      </w:r>
      <w:r w:rsidRPr="00845F67">
        <w:t xml:space="preserve"> lista cu cantitățile de lucrări.</w:t>
      </w:r>
    </w:p>
    <w:p w14:paraId="29BB7162" w14:textId="77777777" w:rsidR="000E4D7D" w:rsidRPr="00845F67" w:rsidRDefault="004344C6" w:rsidP="009F1E2C">
      <w:pPr>
        <w:tabs>
          <w:tab w:val="left" w:pos="-284"/>
          <w:tab w:val="left" w:pos="426"/>
          <w:tab w:val="left" w:pos="604"/>
          <w:tab w:val="left" w:pos="960"/>
        </w:tabs>
        <w:spacing w:after="120"/>
        <w:ind w:left="-284" w:firstLine="284"/>
        <w:jc w:val="both"/>
      </w:pPr>
      <w:r w:rsidRPr="00845F67">
        <w:t>2)</w:t>
      </w:r>
      <w:r w:rsidR="0036564A" w:rsidRPr="00845F67">
        <w:rPr>
          <w:bCs/>
        </w:rPr>
        <w:t xml:space="preserve"> Propunerea</w:t>
      </w:r>
      <w:r w:rsidR="00115B7D" w:rsidRPr="00845F67">
        <w:rPr>
          <w:bCs/>
        </w:rPr>
        <w:t xml:space="preserve"> </w:t>
      </w:r>
      <w:r w:rsidRPr="00845F67">
        <w:rPr>
          <w:bCs/>
        </w:rPr>
        <w:t>financiară</w:t>
      </w:r>
      <w:r w:rsidR="00590C16" w:rsidRPr="00845F67">
        <w:rPr>
          <w:b/>
          <w:bCs/>
        </w:rPr>
        <w:t>-</w:t>
      </w:r>
      <w:r w:rsidRPr="00845F67">
        <w:rPr>
          <w:bCs/>
        </w:rPr>
        <w:t>o</w:t>
      </w:r>
      <w:r w:rsidRPr="00845F67">
        <w:t xml:space="preserve">fertantul </w:t>
      </w:r>
      <w:r w:rsidR="0036564A" w:rsidRPr="00845F67">
        <w:t xml:space="preserve">elaborează propunerea </w:t>
      </w:r>
      <w:r w:rsidRPr="00845F67">
        <w:t>financiară, astfel încât aceasta să furnizeze toate informaţiile solicitate cu privire la preţuri, tarife, precum şi la alte condiţii financiare şi comerciale legate de obiectul contractului de achiziţie publică de lucrări</w:t>
      </w:r>
      <w:r w:rsidR="00715C8A" w:rsidRPr="00845F67">
        <w:t xml:space="preserve"> sau </w:t>
      </w:r>
      <w:r w:rsidR="00B0487F" w:rsidRPr="00845F67">
        <w:t xml:space="preserve">de </w:t>
      </w:r>
      <w:r w:rsidR="00715C8A" w:rsidRPr="00845F67">
        <w:t>servicii de proiectare și de lucrări</w:t>
      </w:r>
      <w:r w:rsidRPr="00845F67">
        <w:t xml:space="preserve">. </w:t>
      </w:r>
    </w:p>
    <w:p w14:paraId="16F98A74" w14:textId="77777777" w:rsidR="00FA1DBA" w:rsidRPr="00845F67" w:rsidRDefault="002E6BB0" w:rsidP="009F1E2C">
      <w:pPr>
        <w:tabs>
          <w:tab w:val="left" w:pos="-284"/>
          <w:tab w:val="left" w:pos="426"/>
          <w:tab w:val="left" w:pos="604"/>
          <w:tab w:val="left" w:pos="960"/>
        </w:tabs>
        <w:spacing w:after="120"/>
        <w:ind w:left="-284" w:firstLine="284"/>
        <w:jc w:val="both"/>
        <w:rPr>
          <w:color w:val="000000" w:themeColor="text1"/>
        </w:rPr>
      </w:pPr>
      <w:r w:rsidRPr="00845F67">
        <w:rPr>
          <w:b/>
        </w:rPr>
        <w:t>5</w:t>
      </w:r>
      <w:r w:rsidR="00A600EB" w:rsidRPr="00845F67">
        <w:rPr>
          <w:b/>
        </w:rPr>
        <w:t>2</w:t>
      </w:r>
      <w:r w:rsidR="004344C6" w:rsidRPr="00845F67">
        <w:rPr>
          <w:b/>
        </w:rPr>
        <w:t>.</w:t>
      </w:r>
      <w:r w:rsidR="00115B7D" w:rsidRPr="00845F67">
        <w:rPr>
          <w:b/>
        </w:rPr>
        <w:t xml:space="preserve"> </w:t>
      </w:r>
      <w:r w:rsidR="004344C6" w:rsidRPr="00845F67">
        <w:rPr>
          <w:color w:val="000000" w:themeColor="text1"/>
        </w:rPr>
        <w:t>Operatorii economici pregăt</w:t>
      </w:r>
      <w:r w:rsidR="00BE5425" w:rsidRPr="00845F67">
        <w:rPr>
          <w:color w:val="000000" w:themeColor="text1"/>
        </w:rPr>
        <w:t>esc</w:t>
      </w:r>
      <w:r w:rsidR="004344C6" w:rsidRPr="00845F67">
        <w:rPr>
          <w:color w:val="000000" w:themeColor="text1"/>
        </w:rPr>
        <w:t xml:space="preserve"> ofertele </w:t>
      </w:r>
      <w:r w:rsidR="005F1533" w:rsidRPr="00845F67">
        <w:rPr>
          <w:color w:val="000000" w:themeColor="text1"/>
        </w:rPr>
        <w:t>conform cerințelor stabilite în anunțul de participare</w:t>
      </w:r>
      <w:r w:rsidR="004344C6" w:rsidRPr="00845F67">
        <w:rPr>
          <w:color w:val="000000" w:themeColor="text1"/>
        </w:rPr>
        <w:t xml:space="preserve">, publicat de către autoritatea contractantă în </w:t>
      </w:r>
      <w:r w:rsidR="00AE1523" w:rsidRPr="00845F67">
        <w:rPr>
          <w:color w:val="000000" w:themeColor="text1"/>
        </w:rPr>
        <w:t>Buletinul achizițiilor p</w:t>
      </w:r>
      <w:r w:rsidR="005F1533" w:rsidRPr="00845F67">
        <w:rPr>
          <w:color w:val="000000" w:themeColor="text1"/>
        </w:rPr>
        <w:t>ublice</w:t>
      </w:r>
      <w:r w:rsidR="004344C6" w:rsidRPr="00845F67">
        <w:rPr>
          <w:color w:val="000000" w:themeColor="text1"/>
        </w:rPr>
        <w:t>, și depun ofertele în mod electronic, folosind fluxurile interactive de lucru puse la dispoziție de platformele electronice, cu excepția cazurilor prevăzute la art.</w:t>
      </w:r>
      <w:r w:rsidR="00C77AA7" w:rsidRPr="00845F67">
        <w:rPr>
          <w:color w:val="000000" w:themeColor="text1"/>
        </w:rPr>
        <w:t xml:space="preserve"> </w:t>
      </w:r>
      <w:r w:rsidR="004344C6" w:rsidRPr="00845F67">
        <w:rPr>
          <w:color w:val="000000" w:themeColor="text1"/>
        </w:rPr>
        <w:t>33 alin.</w:t>
      </w:r>
      <w:r w:rsidR="00C77AA7" w:rsidRPr="00845F67">
        <w:rPr>
          <w:color w:val="000000" w:themeColor="text1"/>
        </w:rPr>
        <w:t xml:space="preserve"> </w:t>
      </w:r>
      <w:r w:rsidR="004344C6" w:rsidRPr="00845F67">
        <w:rPr>
          <w:color w:val="000000" w:themeColor="text1"/>
        </w:rPr>
        <w:t>(7) şi alin.</w:t>
      </w:r>
      <w:r w:rsidR="00C77AA7" w:rsidRPr="00845F67">
        <w:rPr>
          <w:color w:val="000000" w:themeColor="text1"/>
        </w:rPr>
        <w:t xml:space="preserve"> </w:t>
      </w:r>
      <w:r w:rsidR="004344C6" w:rsidRPr="00845F67">
        <w:rPr>
          <w:color w:val="000000" w:themeColor="text1"/>
        </w:rPr>
        <w:t>(11) din Legea nr.</w:t>
      </w:r>
      <w:r w:rsidR="00C77AA7" w:rsidRPr="00845F67">
        <w:rPr>
          <w:color w:val="000000" w:themeColor="text1"/>
        </w:rPr>
        <w:t xml:space="preserve"> </w:t>
      </w:r>
      <w:r w:rsidR="004344C6" w:rsidRPr="00845F67">
        <w:rPr>
          <w:color w:val="000000" w:themeColor="text1"/>
        </w:rPr>
        <w:t>131/2015 privind achizițiile publice</w:t>
      </w:r>
      <w:r w:rsidR="00BE5425" w:rsidRPr="00845F67">
        <w:rPr>
          <w:color w:val="000000" w:themeColor="text1"/>
        </w:rPr>
        <w:t>.</w:t>
      </w:r>
    </w:p>
    <w:p w14:paraId="7E415369" w14:textId="77777777" w:rsidR="007252D3" w:rsidRPr="00845F67"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845F67">
        <w:rPr>
          <w:b/>
        </w:rPr>
        <w:t>5</w:t>
      </w:r>
      <w:r w:rsidR="00A600EB" w:rsidRPr="00845F67">
        <w:rPr>
          <w:b/>
        </w:rPr>
        <w:t>3</w:t>
      </w:r>
      <w:r w:rsidRPr="00845F67">
        <w:rPr>
          <w:b/>
        </w:rPr>
        <w:t>.</w:t>
      </w:r>
      <w:r w:rsidR="00115B7D" w:rsidRPr="00845F67">
        <w:rPr>
          <w:b/>
        </w:rPr>
        <w:t xml:space="preserve"> </w:t>
      </w:r>
      <w:r w:rsidR="007252D3" w:rsidRPr="00845F67">
        <w:rPr>
          <w:noProof w:val="0"/>
          <w:color w:val="000000" w:themeColor="text1"/>
        </w:rPr>
        <w:t>Ofertantul depune garanția pentru ofertă</w:t>
      </w:r>
      <w:r w:rsidR="007252D3" w:rsidRPr="00845F67">
        <w:rPr>
          <w:color w:val="000000" w:themeColor="text1"/>
        </w:rPr>
        <w:t xml:space="preserve"> conform</w:t>
      </w:r>
      <w:hyperlink r:id="rId12" w:history="1">
        <w:r w:rsidR="007252D3" w:rsidRPr="00845F67">
          <w:rPr>
            <w:bCs/>
            <w:noProof w:val="0"/>
            <w:color w:val="000000" w:themeColor="text1"/>
            <w:lang w:eastAsia="it-IT"/>
          </w:rPr>
          <w:t xml:space="preserve"> Regulamentului privind achizițiile publice de lucrări</w:t>
        </w:r>
      </w:hyperlink>
      <w:r w:rsidR="0031215E" w:rsidRPr="00845F67">
        <w:t>,</w:t>
      </w:r>
      <w:r w:rsidR="007252D3" w:rsidRPr="00845F67">
        <w:rPr>
          <w:bCs/>
          <w:noProof w:val="0"/>
          <w:color w:val="000000" w:themeColor="text1"/>
          <w:lang w:eastAsia="it-IT"/>
        </w:rPr>
        <w:t xml:space="preserve"> aproba</w:t>
      </w:r>
      <w:r w:rsidR="00E17AFF" w:rsidRPr="00845F67">
        <w:rPr>
          <w:bCs/>
          <w:noProof w:val="0"/>
          <w:color w:val="000000" w:themeColor="text1"/>
          <w:lang w:eastAsia="it-IT"/>
        </w:rPr>
        <w:t>t prin Hotărârea Guvernului nr.</w:t>
      </w:r>
      <w:r w:rsidR="00C77AA7" w:rsidRPr="00845F67">
        <w:rPr>
          <w:bCs/>
          <w:noProof w:val="0"/>
          <w:color w:val="000000" w:themeColor="text1"/>
          <w:lang w:eastAsia="it-IT"/>
        </w:rPr>
        <w:t xml:space="preserve"> </w:t>
      </w:r>
      <w:r w:rsidR="007252D3" w:rsidRPr="00845F67">
        <w:rPr>
          <w:bCs/>
          <w:noProof w:val="0"/>
          <w:color w:val="000000" w:themeColor="text1"/>
          <w:lang w:eastAsia="it-IT"/>
        </w:rPr>
        <w:t>638/2020</w:t>
      </w:r>
      <w:r w:rsidR="008A3177" w:rsidRPr="00845F67">
        <w:rPr>
          <w:bCs/>
          <w:noProof w:val="0"/>
          <w:color w:val="000000" w:themeColor="text1"/>
          <w:lang w:eastAsia="it-IT"/>
        </w:rPr>
        <w:t>.</w:t>
      </w:r>
    </w:p>
    <w:p w14:paraId="2B29EA18" w14:textId="77777777" w:rsidR="008A3177" w:rsidRPr="00845F67" w:rsidRDefault="008A3177" w:rsidP="009F1E2C">
      <w:pPr>
        <w:tabs>
          <w:tab w:val="left" w:pos="-284"/>
          <w:tab w:val="left" w:pos="426"/>
          <w:tab w:val="left" w:pos="604"/>
          <w:tab w:val="left" w:pos="960"/>
        </w:tabs>
        <w:spacing w:after="120"/>
        <w:ind w:left="-284" w:firstLine="284"/>
        <w:jc w:val="both"/>
      </w:pPr>
      <w:r w:rsidRPr="00845F67">
        <w:rPr>
          <w:b/>
        </w:rPr>
        <w:lastRenderedPageBreak/>
        <w:t>5</w:t>
      </w:r>
      <w:r w:rsidR="00A600EB" w:rsidRPr="00845F67">
        <w:rPr>
          <w:b/>
        </w:rPr>
        <w:t>4</w:t>
      </w:r>
      <w:r w:rsidRPr="00845F67">
        <w:rPr>
          <w:b/>
        </w:rPr>
        <w:t xml:space="preserve">. </w:t>
      </w:r>
      <w:r w:rsidRPr="00845F67">
        <w:t>În cazul unei asocieri, garanția pentru ofertă se depune de antreprenorul general (liderul asociație</w:t>
      </w:r>
      <w:r w:rsidR="0031215E" w:rsidRPr="00845F67">
        <w:t>i</w:t>
      </w:r>
      <w:r w:rsidRPr="00845F67">
        <w:t>).</w:t>
      </w:r>
    </w:p>
    <w:p w14:paraId="02065372" w14:textId="77777777" w:rsidR="00F023B2" w:rsidRPr="00845F67" w:rsidRDefault="00A14A10" w:rsidP="009F1E2C">
      <w:pPr>
        <w:tabs>
          <w:tab w:val="left" w:pos="-284"/>
          <w:tab w:val="left" w:pos="426"/>
          <w:tab w:val="left" w:pos="604"/>
          <w:tab w:val="left" w:pos="960"/>
        </w:tabs>
        <w:spacing w:after="120"/>
        <w:ind w:left="-284" w:firstLine="284"/>
        <w:jc w:val="both"/>
      </w:pPr>
      <w:r w:rsidRPr="00845F67">
        <w:rPr>
          <w:b/>
        </w:rPr>
        <w:t>5</w:t>
      </w:r>
      <w:r w:rsidR="00A600EB" w:rsidRPr="00845F67">
        <w:rPr>
          <w:b/>
        </w:rPr>
        <w:t>5</w:t>
      </w:r>
      <w:r w:rsidRPr="00845F67">
        <w:rPr>
          <w:b/>
        </w:rPr>
        <w:t>.</w:t>
      </w:r>
      <w:r w:rsidR="00115B7D" w:rsidRPr="00845F67">
        <w:rPr>
          <w:b/>
        </w:rPr>
        <w:t xml:space="preserve"> </w:t>
      </w:r>
      <w:r w:rsidR="009C11B3" w:rsidRPr="00845F67">
        <w:rPr>
          <w:b/>
        </w:rPr>
        <w:t xml:space="preserve"> </w:t>
      </w:r>
      <w:r w:rsidR="00F023B2" w:rsidRPr="00845F67">
        <w:t>Ofertantul are obligația</w:t>
      </w:r>
      <w:r w:rsidR="00E00D84" w:rsidRPr="00845F67">
        <w:t>,</w:t>
      </w:r>
      <w:r w:rsidR="0078220C" w:rsidRPr="00845F67">
        <w:t xml:space="preserve"> </w:t>
      </w:r>
      <w:r w:rsidR="00E00D84" w:rsidRPr="00845F67">
        <w:t>prin depunerea declarației privind valabilitatea ofertei (anexa nr.</w:t>
      </w:r>
      <w:r w:rsidR="00C77AA7" w:rsidRPr="00845F67">
        <w:t xml:space="preserve"> </w:t>
      </w:r>
      <w:r w:rsidR="00E00D84" w:rsidRPr="00845F67">
        <w:t xml:space="preserve">8), </w:t>
      </w:r>
      <w:r w:rsidR="00F023B2" w:rsidRPr="00845F67">
        <w:t>de a menține oferta valabilă pe toată perioada de valabilitate prevăzută în documentația de atribuire.</w:t>
      </w:r>
      <w:r w:rsidR="00115B7D" w:rsidRPr="00845F67">
        <w:t xml:space="preserve"> </w:t>
      </w:r>
      <w:r w:rsidR="005805E6" w:rsidRPr="00845F67">
        <w:t>Termenul valabilităţii ofertei începe să decurgă din momentul termenului limită de depunere a ofertelor.</w:t>
      </w:r>
      <w:r w:rsidR="00F023B2" w:rsidRPr="00845F67">
        <w:t xml:space="preserve"> Orice ofertă valabilă pentru o perioadă mai mică decât cea prevăzută în </w:t>
      </w:r>
      <w:r w:rsidR="00073FF9" w:rsidRPr="00845F67">
        <w:t>anexa nr.</w:t>
      </w:r>
      <w:r w:rsidR="00C77AA7" w:rsidRPr="00845F67">
        <w:t xml:space="preserve"> </w:t>
      </w:r>
      <w:r w:rsidR="005C2167" w:rsidRPr="00845F67">
        <w:t>2</w:t>
      </w:r>
      <w:r w:rsidR="00115B7D" w:rsidRPr="00845F67">
        <w:t xml:space="preserve"> </w:t>
      </w:r>
      <w:r w:rsidR="00F023B2" w:rsidRPr="00845F67">
        <w:t>se respinge de către grupul de lucru ca fiind necorespunzătoare.</w:t>
      </w:r>
    </w:p>
    <w:p w14:paraId="47BBDCC8" w14:textId="77777777" w:rsidR="00560712" w:rsidRPr="00845F67" w:rsidRDefault="000E4D7D" w:rsidP="009F1E2C">
      <w:pPr>
        <w:tabs>
          <w:tab w:val="left" w:pos="-284"/>
          <w:tab w:val="left" w:pos="426"/>
          <w:tab w:val="left" w:pos="604"/>
          <w:tab w:val="left" w:pos="960"/>
        </w:tabs>
        <w:spacing w:after="120"/>
        <w:ind w:left="-284" w:firstLine="284"/>
        <w:jc w:val="both"/>
      </w:pPr>
      <w:r w:rsidRPr="00845F67">
        <w:rPr>
          <w:b/>
        </w:rPr>
        <w:t>5</w:t>
      </w:r>
      <w:r w:rsidR="00A600EB" w:rsidRPr="00845F67">
        <w:rPr>
          <w:b/>
        </w:rPr>
        <w:t>6</w:t>
      </w:r>
      <w:r w:rsidR="00A07B23" w:rsidRPr="00845F67">
        <w:rPr>
          <w:b/>
        </w:rPr>
        <w:t xml:space="preserve">. </w:t>
      </w:r>
      <w:r w:rsidR="009C11B3" w:rsidRPr="00845F67">
        <w:rPr>
          <w:b/>
        </w:rPr>
        <w:t xml:space="preserve"> </w:t>
      </w:r>
      <w:r w:rsidR="006B6003" w:rsidRPr="00845F67">
        <w:t xml:space="preserve">În cazul extinderii perioadei de valabilitate a ofertei, perioada de valabilitate a garanției pentru </w:t>
      </w:r>
      <w:r w:rsidR="00560712" w:rsidRPr="00845F67">
        <w:t>ofertă</w:t>
      </w:r>
      <w:r w:rsidR="00115B7D" w:rsidRPr="00845F67">
        <w:t xml:space="preserve"> </w:t>
      </w:r>
      <w:r w:rsidR="00560712" w:rsidRPr="00845F67">
        <w:t>se</w:t>
      </w:r>
      <w:r w:rsidR="006B6003" w:rsidRPr="00845F67">
        <w:t xml:space="preserve"> prelung</w:t>
      </w:r>
      <w:r w:rsidR="00560712" w:rsidRPr="00845F67">
        <w:t>ește</w:t>
      </w:r>
      <w:r w:rsidR="006B6003" w:rsidRPr="00845F67">
        <w:t xml:space="preserve"> în mod corespunzător.</w:t>
      </w:r>
    </w:p>
    <w:p w14:paraId="0D11D07C" w14:textId="77777777" w:rsidR="006B6003" w:rsidRPr="00845F67" w:rsidRDefault="00A600EB" w:rsidP="00952061">
      <w:pPr>
        <w:tabs>
          <w:tab w:val="left" w:pos="-284"/>
          <w:tab w:val="left" w:pos="426"/>
          <w:tab w:val="left" w:pos="604"/>
          <w:tab w:val="left" w:pos="960"/>
        </w:tabs>
        <w:spacing w:after="120"/>
        <w:ind w:left="-284" w:firstLine="284"/>
        <w:jc w:val="both"/>
      </w:pPr>
      <w:r w:rsidRPr="00845F67">
        <w:rPr>
          <w:b/>
        </w:rPr>
        <w:t>57</w:t>
      </w:r>
      <w:r w:rsidR="00A07B23" w:rsidRPr="00845F67">
        <w:rPr>
          <w:b/>
        </w:rPr>
        <w:t xml:space="preserve">. </w:t>
      </w:r>
      <w:r w:rsidR="009C11B3" w:rsidRPr="00845F67">
        <w:rPr>
          <w:b/>
        </w:rPr>
        <w:t xml:space="preserve"> </w:t>
      </w:r>
      <w:r w:rsidR="006B6003" w:rsidRPr="00845F67">
        <w:t>Ofertantul are obligația de a comunica autorității contractante dacă este sau nu este de acord cu prelungirea perioadei de valabilitate a ofertei.</w:t>
      </w:r>
      <w:r w:rsidR="00560712" w:rsidRPr="00845F67">
        <w:t xml:space="preserve"> Ofertantul care nu este de acord cu prelungirea perioadei de valabilitate a ofertei se consideră că și-a retras oferta, fără ca acest fapt să atragă pierderea garanției pentru </w:t>
      </w:r>
      <w:r w:rsidR="00621D5A" w:rsidRPr="00845F67">
        <w:t>ofertă</w:t>
      </w:r>
      <w:r w:rsidR="00560712" w:rsidRPr="00845F67">
        <w:t>.</w:t>
      </w:r>
    </w:p>
    <w:p w14:paraId="7F77D7C5" w14:textId="77777777" w:rsidR="007252D3" w:rsidRPr="00845F67" w:rsidRDefault="00A600EB" w:rsidP="007252D3">
      <w:pPr>
        <w:tabs>
          <w:tab w:val="left" w:pos="-284"/>
          <w:tab w:val="left" w:pos="426"/>
          <w:tab w:val="left" w:pos="604"/>
          <w:tab w:val="left" w:pos="960"/>
        </w:tabs>
        <w:spacing w:after="120"/>
        <w:ind w:left="-284" w:firstLine="284"/>
        <w:jc w:val="both"/>
      </w:pPr>
      <w:r w:rsidRPr="00845F67">
        <w:rPr>
          <w:b/>
        </w:rPr>
        <w:t>58</w:t>
      </w:r>
      <w:r w:rsidR="004344C6" w:rsidRPr="00845F67">
        <w:rPr>
          <w:b/>
        </w:rPr>
        <w:t>.</w:t>
      </w:r>
      <w:r w:rsidR="00E2154F" w:rsidRPr="00845F67">
        <w:rPr>
          <w:b/>
        </w:rPr>
        <w:t xml:space="preserve"> </w:t>
      </w:r>
      <w:r w:rsidR="007252D3" w:rsidRPr="00845F67">
        <w:t>Ofertele care conţin o perioadă de garanţie mai mică decât perioada de valabilitate a ofertelor</w:t>
      </w:r>
      <w:r w:rsidR="00E2154F" w:rsidRPr="00845F67">
        <w:t xml:space="preserve"> </w:t>
      </w:r>
      <w:r w:rsidR="007252D3" w:rsidRPr="00845F67">
        <w:t xml:space="preserve">prevăzută în </w:t>
      </w:r>
      <w:r w:rsidR="00073FF9" w:rsidRPr="00845F67">
        <w:t>anexa nr.</w:t>
      </w:r>
      <w:r w:rsidR="00C77AA7" w:rsidRPr="00845F67">
        <w:t xml:space="preserve"> </w:t>
      </w:r>
      <w:r w:rsidR="007252D3" w:rsidRPr="00845F67">
        <w:t>2</w:t>
      </w:r>
      <w:r w:rsidR="00E2154F" w:rsidRPr="00845F67">
        <w:t xml:space="preserve"> </w:t>
      </w:r>
      <w:r w:rsidR="007252D3" w:rsidRPr="00845F67">
        <w:t xml:space="preserve">se resping de către grupul de lucru </w:t>
      </w:r>
      <w:r w:rsidR="007252D3" w:rsidRPr="00845F67">
        <w:rPr>
          <w:lang w:eastAsia="en-GB"/>
        </w:rPr>
        <w:t>sau, după caz, specialistul certificat în domeniul achizițiilor publice</w:t>
      </w:r>
      <w:r w:rsidR="007252D3" w:rsidRPr="00845F67">
        <w:t>.</w:t>
      </w:r>
    </w:p>
    <w:p w14:paraId="339D9FA5" w14:textId="77777777" w:rsidR="0013462B" w:rsidRPr="00845F67" w:rsidRDefault="00A600EB" w:rsidP="003C2C26">
      <w:pPr>
        <w:tabs>
          <w:tab w:val="left" w:pos="-284"/>
          <w:tab w:val="left" w:pos="567"/>
          <w:tab w:val="left" w:pos="604"/>
        </w:tabs>
        <w:spacing w:after="120"/>
        <w:ind w:left="-284" w:firstLine="284"/>
        <w:jc w:val="both"/>
      </w:pPr>
      <w:r w:rsidRPr="00845F67">
        <w:rPr>
          <w:b/>
        </w:rPr>
        <w:t>59</w:t>
      </w:r>
      <w:r w:rsidR="007252D3" w:rsidRPr="00845F67">
        <w:rPr>
          <w:b/>
        </w:rPr>
        <w:t>.</w:t>
      </w:r>
      <w:r w:rsidR="00E2154F" w:rsidRPr="00845F67">
        <w:rPr>
          <w:b/>
        </w:rPr>
        <w:t xml:space="preserve"> </w:t>
      </w:r>
      <w:r w:rsidR="009C11B3" w:rsidRPr="00845F67">
        <w:rPr>
          <w:b/>
        </w:rPr>
        <w:t xml:space="preserve"> </w:t>
      </w:r>
      <w:r w:rsidR="004344C6" w:rsidRPr="00845F67">
        <w:t>Autoritatea contractantă stabileşte perioada maximă de executare a lucrărilor</w:t>
      </w:r>
      <w:r w:rsidR="00233954" w:rsidRPr="00845F67">
        <w:t xml:space="preserve"> sau </w:t>
      </w:r>
      <w:r w:rsidR="00F55E93" w:rsidRPr="00845F67">
        <w:t xml:space="preserve">a </w:t>
      </w:r>
      <w:r w:rsidR="00233954" w:rsidRPr="00845F67">
        <w:t>serviciilor de proiectare și de lucrări</w:t>
      </w:r>
      <w:r w:rsidR="004344C6" w:rsidRPr="00845F67">
        <w:t xml:space="preserve"> pentru obiectul achiziției, reieşind din procesul de executare, în conformitate cu normativele în construcţii. Perioada maximă de executare a lucrărilor</w:t>
      </w:r>
      <w:r w:rsidR="00233954" w:rsidRPr="00845F67">
        <w:t xml:space="preserve"> sau</w:t>
      </w:r>
      <w:r w:rsidR="00F55E93" w:rsidRPr="00845F67">
        <w:t xml:space="preserve"> a</w:t>
      </w:r>
      <w:r w:rsidR="00233954" w:rsidRPr="00845F67">
        <w:t xml:space="preserve"> serviciilor de proiectare și de lucrări </w:t>
      </w:r>
      <w:r w:rsidR="004344C6" w:rsidRPr="00845F67">
        <w:t xml:space="preserve">este indicată în </w:t>
      </w:r>
      <w:r w:rsidR="00744C5B" w:rsidRPr="00845F67">
        <w:t>anexa nr.</w:t>
      </w:r>
      <w:r w:rsidR="00C77AA7" w:rsidRPr="00845F67">
        <w:t xml:space="preserve"> </w:t>
      </w:r>
      <w:r w:rsidR="005C2167" w:rsidRPr="00845F67">
        <w:t>2</w:t>
      </w:r>
      <w:r w:rsidR="000D4758" w:rsidRPr="00845F67">
        <w:t>.</w:t>
      </w:r>
    </w:p>
    <w:p w14:paraId="4102592E" w14:textId="77777777" w:rsidR="00FA1DBA" w:rsidRPr="00845F67" w:rsidRDefault="00113B5E" w:rsidP="00952061">
      <w:pPr>
        <w:tabs>
          <w:tab w:val="left" w:pos="-284"/>
          <w:tab w:val="left" w:pos="426"/>
          <w:tab w:val="left" w:pos="604"/>
          <w:tab w:val="left" w:pos="960"/>
        </w:tabs>
        <w:spacing w:after="120"/>
        <w:ind w:left="-284"/>
        <w:jc w:val="both"/>
      </w:pPr>
      <w:r w:rsidRPr="00845F67">
        <w:rPr>
          <w:b/>
        </w:rPr>
        <w:t xml:space="preserve">    </w:t>
      </w:r>
      <w:r w:rsidR="00952061" w:rsidRPr="00845F67">
        <w:rPr>
          <w:b/>
        </w:rPr>
        <w:t xml:space="preserve"> </w:t>
      </w:r>
      <w:r w:rsidR="00A600EB" w:rsidRPr="00845F67">
        <w:rPr>
          <w:b/>
        </w:rPr>
        <w:t>60</w:t>
      </w:r>
      <w:r w:rsidR="00A07B23" w:rsidRPr="00845F67">
        <w:rPr>
          <w:b/>
        </w:rPr>
        <w:t xml:space="preserve">. </w:t>
      </w:r>
      <w:r w:rsidR="004344C6" w:rsidRPr="00845F67">
        <w:t>Preţurile indicate în documentația de deviz (Formular</w:t>
      </w:r>
      <w:r w:rsidR="009D2EDE" w:rsidRPr="00845F67">
        <w:t>e</w:t>
      </w:r>
      <w:r w:rsidR="004344C6" w:rsidRPr="00845F67">
        <w:t>l</w:t>
      </w:r>
      <w:r w:rsidR="009D2EDE" w:rsidRPr="00845F67">
        <w:t>e</w:t>
      </w:r>
      <w:r w:rsidR="00E17AFF" w:rsidRPr="00845F67">
        <w:t xml:space="preserve"> 3,</w:t>
      </w:r>
      <w:r w:rsidR="00DF4DCF" w:rsidRPr="00845F67">
        <w:t xml:space="preserve"> </w:t>
      </w:r>
      <w:r w:rsidR="00590C16" w:rsidRPr="00845F67">
        <w:t xml:space="preserve">5 și </w:t>
      </w:r>
      <w:r w:rsidR="00952061" w:rsidRPr="00845F67">
        <w:t>7</w:t>
      </w:r>
      <w:r w:rsidR="004344C6" w:rsidRPr="00845F67">
        <w:t xml:space="preserve">) solicitate </w:t>
      </w:r>
      <w:r w:rsidR="00952061" w:rsidRPr="00845F67">
        <w:t>se</w:t>
      </w:r>
      <w:r w:rsidR="004344C6" w:rsidRPr="00845F67">
        <w:t xml:space="preserve"> indic</w:t>
      </w:r>
      <w:r w:rsidR="00952061" w:rsidRPr="00845F67">
        <w:t>ă</w:t>
      </w:r>
      <w:r w:rsidR="004344C6" w:rsidRPr="00845F67">
        <w:t xml:space="preserve"> în lei moldoveneşti,</w:t>
      </w:r>
      <w:r w:rsidR="00E2154F" w:rsidRPr="00845F67">
        <w:t xml:space="preserve"> </w:t>
      </w:r>
      <w:r w:rsidR="00EB65F6" w:rsidRPr="00845F67">
        <w:t>cu două cifre după virgulă,</w:t>
      </w:r>
      <w:r w:rsidR="004344C6" w:rsidRPr="00845F67">
        <w:t xml:space="preserve"> cu excepţia cazurilor în care </w:t>
      </w:r>
      <w:r w:rsidR="00744C5B" w:rsidRPr="00845F67">
        <w:t>anexa nr.</w:t>
      </w:r>
      <w:r w:rsidR="00C77AA7" w:rsidRPr="00845F67">
        <w:t xml:space="preserve"> </w:t>
      </w:r>
      <w:r w:rsidR="005C2167" w:rsidRPr="00845F67">
        <w:t>2</w:t>
      </w:r>
      <w:r w:rsidR="00E2154F" w:rsidRPr="00845F67">
        <w:t xml:space="preserve"> </w:t>
      </w:r>
      <w:r w:rsidR="004344C6" w:rsidRPr="00845F67">
        <w:t>prevede altfel.</w:t>
      </w:r>
    </w:p>
    <w:p w14:paraId="12240431" w14:textId="77777777" w:rsidR="00FA1DBA" w:rsidRPr="00845F67"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0AC19469" w14:textId="77777777" w:rsidR="002E6BB0" w:rsidRPr="00845F67" w:rsidRDefault="002E6BB0" w:rsidP="009F1E2C">
      <w:pPr>
        <w:tabs>
          <w:tab w:val="left" w:pos="-284"/>
        </w:tabs>
        <w:ind w:left="-284" w:firstLine="284"/>
        <w:jc w:val="center"/>
        <w:rPr>
          <w:b/>
          <w:sz w:val="26"/>
          <w:szCs w:val="26"/>
        </w:rPr>
      </w:pPr>
    </w:p>
    <w:p w14:paraId="3F6733FF" w14:textId="77777777" w:rsidR="0007146B" w:rsidRPr="00845F67" w:rsidRDefault="004344C6" w:rsidP="009F1E2C">
      <w:pPr>
        <w:tabs>
          <w:tab w:val="left" w:pos="-284"/>
        </w:tabs>
        <w:ind w:left="-284" w:firstLine="284"/>
        <w:jc w:val="center"/>
        <w:rPr>
          <w:b/>
          <w:sz w:val="26"/>
          <w:szCs w:val="26"/>
        </w:rPr>
      </w:pPr>
      <w:r w:rsidRPr="00845F67">
        <w:rPr>
          <w:b/>
          <w:sz w:val="26"/>
          <w:szCs w:val="26"/>
        </w:rPr>
        <w:t>Secţiunea a 4-a</w:t>
      </w:r>
    </w:p>
    <w:p w14:paraId="75428BC9" w14:textId="77777777" w:rsidR="000E4D7D" w:rsidRPr="00845F67" w:rsidRDefault="000E4D7D" w:rsidP="009F1E2C">
      <w:pPr>
        <w:tabs>
          <w:tab w:val="left" w:pos="-284"/>
        </w:tabs>
        <w:ind w:left="-284" w:firstLine="284"/>
        <w:jc w:val="center"/>
        <w:rPr>
          <w:b/>
          <w:sz w:val="26"/>
          <w:szCs w:val="26"/>
        </w:rPr>
      </w:pPr>
    </w:p>
    <w:p w14:paraId="14F9892C" w14:textId="77777777" w:rsidR="00DA3C87" w:rsidRPr="00845F67" w:rsidRDefault="004344C6" w:rsidP="009F1E2C">
      <w:pPr>
        <w:tabs>
          <w:tab w:val="left" w:pos="-284"/>
        </w:tabs>
        <w:ind w:left="-284" w:firstLine="284"/>
        <w:jc w:val="center"/>
        <w:rPr>
          <w:b/>
        </w:rPr>
      </w:pPr>
      <w:r w:rsidRPr="00845F67">
        <w:rPr>
          <w:b/>
        </w:rPr>
        <w:t>Depunerea și deschiderea ofertelor</w:t>
      </w:r>
    </w:p>
    <w:p w14:paraId="441006DF" w14:textId="77777777" w:rsidR="0097083F" w:rsidRPr="00845F67" w:rsidRDefault="0097083F" w:rsidP="009F1E2C">
      <w:pPr>
        <w:tabs>
          <w:tab w:val="left" w:pos="-284"/>
        </w:tabs>
        <w:ind w:left="-284" w:firstLine="284"/>
        <w:jc w:val="center"/>
        <w:rPr>
          <w:b/>
        </w:rPr>
      </w:pPr>
    </w:p>
    <w:p w14:paraId="35E46118" w14:textId="77777777" w:rsidR="00FA1DBA" w:rsidRPr="00845F67" w:rsidRDefault="00A07B23" w:rsidP="002E6BB0">
      <w:pPr>
        <w:tabs>
          <w:tab w:val="left" w:pos="-284"/>
          <w:tab w:val="left" w:pos="284"/>
          <w:tab w:val="left" w:pos="426"/>
          <w:tab w:val="left" w:pos="604"/>
        </w:tabs>
        <w:spacing w:after="120"/>
        <w:ind w:left="-284" w:firstLine="284"/>
        <w:jc w:val="both"/>
      </w:pPr>
      <w:r w:rsidRPr="00845F67">
        <w:rPr>
          <w:b/>
        </w:rPr>
        <w:t>6</w:t>
      </w:r>
      <w:r w:rsidR="00A600EB" w:rsidRPr="00845F67">
        <w:rPr>
          <w:b/>
        </w:rPr>
        <w:t>1</w:t>
      </w:r>
      <w:r w:rsidRPr="00845F67">
        <w:rPr>
          <w:b/>
        </w:rPr>
        <w:t>.</w:t>
      </w:r>
      <w:r w:rsidR="004344C6" w:rsidRPr="00845F67">
        <w:t xml:space="preserve"> Oferta </w:t>
      </w:r>
      <w:r w:rsidR="00EC6723" w:rsidRPr="00845F67">
        <w:t xml:space="preserve">scrisă şi semnată în format electronic, </w:t>
      </w:r>
      <w:r w:rsidR="00E2154F" w:rsidRPr="00845F67">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845F67">
        <w:t xml:space="preserve"> </w:t>
      </w:r>
      <w:r w:rsidR="00E2154F" w:rsidRPr="00845F67">
        <w:t xml:space="preserve">2, </w:t>
      </w:r>
      <w:r w:rsidR="004344C6" w:rsidRPr="00845F67">
        <w:t>în conformitate cu instrumentele existente în SIA RSAP, cu excepția cazurilor prevăzute la art.</w:t>
      </w:r>
      <w:r w:rsidR="00C77AA7" w:rsidRPr="00845F67">
        <w:t xml:space="preserve"> </w:t>
      </w:r>
      <w:r w:rsidR="004344C6" w:rsidRPr="00845F67">
        <w:t>33 alin.</w:t>
      </w:r>
      <w:r w:rsidR="00C77AA7" w:rsidRPr="00845F67">
        <w:t xml:space="preserve"> </w:t>
      </w:r>
      <w:r w:rsidR="004344C6" w:rsidRPr="00845F67">
        <w:t>(7) şi alin.</w:t>
      </w:r>
      <w:r w:rsidR="00DF4DCF" w:rsidRPr="00845F67">
        <w:t xml:space="preserve"> </w:t>
      </w:r>
      <w:r w:rsidR="004344C6" w:rsidRPr="00845F67">
        <w:t>(11) din Legea nr.</w:t>
      </w:r>
      <w:r w:rsidR="00C77AA7" w:rsidRPr="00845F67">
        <w:t xml:space="preserve"> </w:t>
      </w:r>
      <w:r w:rsidR="004344C6" w:rsidRPr="00845F67">
        <w:t>131/2015 privind achizițiile publice.</w:t>
      </w:r>
      <w:r w:rsidR="00E2154F" w:rsidRPr="00845F67">
        <w:t xml:space="preserve"> </w:t>
      </w:r>
    </w:p>
    <w:p w14:paraId="156DA585" w14:textId="77777777" w:rsidR="00FA1DBA" w:rsidRPr="00845F67" w:rsidRDefault="00A07B23" w:rsidP="00DA1153">
      <w:pPr>
        <w:tabs>
          <w:tab w:val="left" w:pos="-284"/>
          <w:tab w:val="left" w:pos="179"/>
          <w:tab w:val="left" w:pos="426"/>
          <w:tab w:val="left" w:pos="604"/>
        </w:tabs>
        <w:spacing w:after="120"/>
        <w:ind w:left="-284" w:firstLine="284"/>
        <w:jc w:val="both"/>
      </w:pPr>
      <w:r w:rsidRPr="00845F67">
        <w:rPr>
          <w:b/>
        </w:rPr>
        <w:t>6</w:t>
      </w:r>
      <w:r w:rsidR="00A600EB" w:rsidRPr="00845F67">
        <w:rPr>
          <w:b/>
        </w:rPr>
        <w:t>2</w:t>
      </w:r>
      <w:r w:rsidRPr="00845F67">
        <w:rPr>
          <w:b/>
        </w:rPr>
        <w:t xml:space="preserve">. </w:t>
      </w:r>
      <w:r w:rsidR="009C11B3" w:rsidRPr="00845F67">
        <w:rPr>
          <w:b/>
        </w:rPr>
        <w:t xml:space="preserve"> </w:t>
      </w:r>
      <w:r w:rsidR="004344C6" w:rsidRPr="00845F67">
        <w:t>Ofertantul trebuie să ia toate măsurile, astfel încât oferta să fie recepționată și înregistrată în SIA RSAP până la data limită pentru depunerea ofertelor</w:t>
      </w:r>
      <w:r w:rsidR="00F55E93" w:rsidRPr="00845F67">
        <w:t>, ținâ</w:t>
      </w:r>
      <w:r w:rsidR="00EC6723" w:rsidRPr="00845F67">
        <w:t>nd cont de timpul necesa</w:t>
      </w:r>
      <w:r w:rsidR="00610A69" w:rsidRPr="00845F67">
        <w:t xml:space="preserve">r pentru încărcarea </w:t>
      </w:r>
      <w:r w:rsidR="00EC6723" w:rsidRPr="00845F67">
        <w:t>ofert</w:t>
      </w:r>
      <w:r w:rsidR="00EF4D0E" w:rsidRPr="00845F67">
        <w:t>e</w:t>
      </w:r>
      <w:r w:rsidR="00EC6723" w:rsidRPr="00845F67">
        <w:t>i în sistem</w:t>
      </w:r>
      <w:r w:rsidR="004344C6" w:rsidRPr="00845F67">
        <w:t>. În cazul prezentării ofertelor pe suport de hârtie, autoritatea contractantă eliberează operatorului economic, în mod obligatoriu, o recipisă în care indică data și ora recepționării ofertei.</w:t>
      </w:r>
    </w:p>
    <w:p w14:paraId="2A73A3F4" w14:textId="77777777" w:rsidR="00FA1DBA" w:rsidRPr="00845F67" w:rsidRDefault="002E6BB0" w:rsidP="009F1E2C">
      <w:pPr>
        <w:tabs>
          <w:tab w:val="left" w:pos="-284"/>
          <w:tab w:val="left" w:pos="179"/>
          <w:tab w:val="left" w:pos="426"/>
          <w:tab w:val="left" w:pos="604"/>
        </w:tabs>
        <w:spacing w:after="120"/>
        <w:ind w:left="-284" w:firstLine="284"/>
        <w:jc w:val="both"/>
      </w:pPr>
      <w:r w:rsidRPr="00845F67">
        <w:rPr>
          <w:b/>
        </w:rPr>
        <w:t>6</w:t>
      </w:r>
      <w:r w:rsidR="00A600EB" w:rsidRPr="00845F67">
        <w:rPr>
          <w:b/>
        </w:rPr>
        <w:t>3</w:t>
      </w:r>
      <w:r w:rsidR="004344C6" w:rsidRPr="00845F67">
        <w:rPr>
          <w:b/>
        </w:rPr>
        <w:t>.</w:t>
      </w:r>
      <w:r w:rsidR="00E577E4" w:rsidRPr="00845F67">
        <w:rPr>
          <w:b/>
        </w:rPr>
        <w:t xml:space="preserve"> </w:t>
      </w:r>
      <w:r w:rsidR="004344C6" w:rsidRPr="00845F67">
        <w:t>Documentele</w:t>
      </w:r>
      <w:r w:rsidR="00E577E4" w:rsidRPr="00845F67">
        <w:t xml:space="preserve"> </w:t>
      </w:r>
      <w:r w:rsidR="006904AB" w:rsidRPr="00845F67">
        <w:t xml:space="preserve">justificative în sprijinul informațiilor declarate în </w:t>
      </w:r>
      <w:r w:rsidR="00A0761C" w:rsidRPr="00845F67">
        <w:t>Angajamentul de Integritate</w:t>
      </w:r>
      <w:r w:rsidR="006904AB" w:rsidRPr="00845F67">
        <w:t>,</w:t>
      </w:r>
      <w:r w:rsidR="004344C6" w:rsidRPr="00845F67">
        <w:t xml:space="preserve"> care conțin date cu caracter personal, </w:t>
      </w:r>
      <w:r w:rsidR="0042741C" w:rsidRPr="00845F67">
        <w:t>se</w:t>
      </w:r>
      <w:r w:rsidR="00E577E4" w:rsidRPr="00845F67">
        <w:t xml:space="preserve"> </w:t>
      </w:r>
      <w:r w:rsidR="0042741C" w:rsidRPr="00845F67">
        <w:t xml:space="preserve">prezintă </w:t>
      </w:r>
      <w:r w:rsidR="004344C6" w:rsidRPr="00845F67">
        <w:t xml:space="preserve">separat, pe suport de hârtie </w:t>
      </w:r>
      <w:r w:rsidR="006C2551" w:rsidRPr="00845F67">
        <w:t xml:space="preserve">sau în formă </w:t>
      </w:r>
      <w:r w:rsidR="0031215E" w:rsidRPr="00845F67">
        <w:t>electronică</w:t>
      </w:r>
      <w:r w:rsidR="006C2551" w:rsidRPr="00845F67">
        <w:t>, cu aplicarea semnăturii electronice, utilizînd mijloace electronice de comunicare sau alte mijloace</w:t>
      </w:r>
      <w:r w:rsidR="00E577E4" w:rsidRPr="00845F67">
        <w:t xml:space="preserve"> </w:t>
      </w:r>
      <w:r w:rsidR="004344C6" w:rsidRPr="00845F67">
        <w:t>la etapa evaluării ofertelor, la solicitarea autorității contractante.</w:t>
      </w:r>
    </w:p>
    <w:p w14:paraId="316589CE" w14:textId="77777777" w:rsidR="00FA1DBA" w:rsidRPr="00845F67" w:rsidRDefault="00A07B23" w:rsidP="00B777DC">
      <w:pPr>
        <w:tabs>
          <w:tab w:val="left" w:pos="-284"/>
          <w:tab w:val="left" w:pos="179"/>
          <w:tab w:val="left" w:pos="426"/>
          <w:tab w:val="left" w:pos="604"/>
        </w:tabs>
        <w:spacing w:after="120"/>
        <w:ind w:left="-284" w:firstLine="284"/>
        <w:jc w:val="both"/>
      </w:pPr>
      <w:r w:rsidRPr="00845F67">
        <w:rPr>
          <w:b/>
        </w:rPr>
        <w:t>6</w:t>
      </w:r>
      <w:r w:rsidR="00A600EB" w:rsidRPr="00845F67">
        <w:rPr>
          <w:b/>
        </w:rPr>
        <w:t>4</w:t>
      </w:r>
      <w:r w:rsidR="006D63A4" w:rsidRPr="00845F67">
        <w:rPr>
          <w:b/>
        </w:rPr>
        <w:t xml:space="preserve">. </w:t>
      </w:r>
      <w:r w:rsidR="00F75F0C" w:rsidRPr="00845F67">
        <w:t>SIA RSAP nu accept</w:t>
      </w:r>
      <w:r w:rsidR="00EF4D0E" w:rsidRPr="00845F67">
        <w:t>ă</w:t>
      </w:r>
      <w:r w:rsidR="00F75F0C" w:rsidRPr="00845F67">
        <w:t xml:space="preserve"> ofertele transmise după expirarea termenului limită de depunere a ofertelor.</w:t>
      </w:r>
    </w:p>
    <w:p w14:paraId="1F64663A" w14:textId="77777777" w:rsidR="00FA1DBA" w:rsidRPr="00845F67" w:rsidRDefault="00A07B23" w:rsidP="009F1E2C">
      <w:pPr>
        <w:tabs>
          <w:tab w:val="left" w:pos="-284"/>
          <w:tab w:val="left" w:pos="179"/>
          <w:tab w:val="left" w:pos="426"/>
          <w:tab w:val="left" w:pos="604"/>
        </w:tabs>
        <w:spacing w:after="120"/>
        <w:ind w:left="-284" w:firstLine="284"/>
        <w:jc w:val="both"/>
      </w:pPr>
      <w:r w:rsidRPr="00845F67">
        <w:rPr>
          <w:b/>
        </w:rPr>
        <w:t>6</w:t>
      </w:r>
      <w:r w:rsidR="00A600EB" w:rsidRPr="00845F67">
        <w:rPr>
          <w:b/>
        </w:rPr>
        <w:t>5</w:t>
      </w:r>
      <w:r w:rsidRPr="00845F67">
        <w:rPr>
          <w:b/>
        </w:rPr>
        <w:t xml:space="preserve">. </w:t>
      </w:r>
      <w:r w:rsidR="009C11B3" w:rsidRPr="00845F67">
        <w:rPr>
          <w:b/>
        </w:rPr>
        <w:t xml:space="preserve"> </w:t>
      </w:r>
      <w:r w:rsidR="00F75F0C" w:rsidRPr="00845F67">
        <w:t>În cazurile prevăzute la art.</w:t>
      </w:r>
      <w:r w:rsidR="00C77AA7" w:rsidRPr="00845F67">
        <w:t xml:space="preserve"> </w:t>
      </w:r>
      <w:r w:rsidR="00F75F0C" w:rsidRPr="00845F67">
        <w:t>33 alin.</w:t>
      </w:r>
      <w:r w:rsidR="00C77AA7" w:rsidRPr="00845F67">
        <w:t xml:space="preserve"> </w:t>
      </w:r>
      <w:r w:rsidR="00F75F0C" w:rsidRPr="00845F67">
        <w:t>(7) și alin.</w:t>
      </w:r>
      <w:r w:rsidR="00C77AA7" w:rsidRPr="00845F67">
        <w:t xml:space="preserve"> </w:t>
      </w:r>
      <w:r w:rsidR="00F75F0C" w:rsidRPr="00845F67">
        <w:t>(11) din Legea nr.</w:t>
      </w:r>
      <w:r w:rsidR="00DF4DCF" w:rsidRPr="00845F67">
        <w:t xml:space="preserve"> </w:t>
      </w:r>
      <w:r w:rsidR="00F75F0C" w:rsidRPr="00845F67">
        <w:t xml:space="preserve">131/2015 privind achizițiile publice, ofertele depuse după termenul limită de deschidere a ofertelor </w:t>
      </w:r>
      <w:r w:rsidR="00EF4D0E" w:rsidRPr="00845F67">
        <w:t>se</w:t>
      </w:r>
      <w:r w:rsidR="00E577E4" w:rsidRPr="00845F67">
        <w:t xml:space="preserve"> </w:t>
      </w:r>
      <w:r w:rsidR="00EF4D0E" w:rsidRPr="00845F67">
        <w:t xml:space="preserve">înregistrează </w:t>
      </w:r>
      <w:r w:rsidR="00F75F0C" w:rsidRPr="00845F67">
        <w:t xml:space="preserve">de către autoritatea contractantă și </w:t>
      </w:r>
      <w:r w:rsidR="00EF4D0E" w:rsidRPr="00845F67">
        <w:t xml:space="preserve">se </w:t>
      </w:r>
      <w:r w:rsidR="00F75F0C" w:rsidRPr="00845F67">
        <w:t>restituite ofertantului, fără a fi deschise.</w:t>
      </w:r>
    </w:p>
    <w:p w14:paraId="69B26FFF" w14:textId="77777777" w:rsidR="00FA1DBA" w:rsidRPr="00845F67" w:rsidRDefault="000E4D7D" w:rsidP="0097083F">
      <w:pPr>
        <w:tabs>
          <w:tab w:val="left" w:pos="-284"/>
          <w:tab w:val="left" w:pos="179"/>
          <w:tab w:val="left" w:pos="426"/>
          <w:tab w:val="left" w:pos="604"/>
        </w:tabs>
        <w:spacing w:after="120"/>
        <w:ind w:left="-284" w:firstLine="284"/>
        <w:jc w:val="both"/>
      </w:pPr>
      <w:r w:rsidRPr="00845F67">
        <w:rPr>
          <w:b/>
        </w:rPr>
        <w:lastRenderedPageBreak/>
        <w:t>6</w:t>
      </w:r>
      <w:r w:rsidR="00A600EB" w:rsidRPr="00845F67">
        <w:rPr>
          <w:b/>
        </w:rPr>
        <w:t>6</w:t>
      </w:r>
      <w:r w:rsidR="00F75F0C" w:rsidRPr="00845F67">
        <w:rPr>
          <w:b/>
        </w:rPr>
        <w:t>.</w:t>
      </w:r>
      <w:r w:rsidR="00E577E4" w:rsidRPr="00845F67">
        <w:rPr>
          <w:b/>
        </w:rPr>
        <w:t xml:space="preserve"> </w:t>
      </w:r>
      <w:r w:rsidR="00022B73" w:rsidRPr="00845F67">
        <w:t>În cazul asocierii conform pct.</w:t>
      </w:r>
      <w:r w:rsidR="00FF430B" w:rsidRPr="00845F67">
        <w:t xml:space="preserve"> </w:t>
      </w:r>
      <w:r w:rsidRPr="00845F67">
        <w:t>19</w:t>
      </w:r>
      <w:r w:rsidR="00154B34" w:rsidRPr="00845F67">
        <w:t>, fiecare dintre a</w:t>
      </w:r>
      <w:r w:rsidR="0031215E" w:rsidRPr="00845F67">
        <w:t>sociați</w:t>
      </w:r>
      <w:r w:rsidR="00154B34" w:rsidRPr="00845F67">
        <w:t xml:space="preserve"> îşi asumă obligaţia pentru oferta comună şi răspunde pentru orice consecinţe ale viitorului contract de achiziţie publică. Informaţia privin</w:t>
      </w:r>
      <w:r w:rsidR="0097083F" w:rsidRPr="00845F67">
        <w:t>d asocierea se prezintă completî</w:t>
      </w:r>
      <w:r w:rsidR="00154B34" w:rsidRPr="00845F67">
        <w:t xml:space="preserve">nd </w:t>
      </w:r>
      <w:r w:rsidR="006514A0" w:rsidRPr="00845F67">
        <w:t>anexa nr.</w:t>
      </w:r>
      <w:r w:rsidR="00DF4DCF" w:rsidRPr="00845F67">
        <w:t xml:space="preserve"> </w:t>
      </w:r>
      <w:r w:rsidR="006514A0" w:rsidRPr="00845F67">
        <w:t>1</w:t>
      </w:r>
      <w:r w:rsidR="0078220C" w:rsidRPr="00845F67">
        <w:t>7</w:t>
      </w:r>
      <w:r w:rsidR="00B332E9" w:rsidRPr="00845F67">
        <w:t>.</w:t>
      </w:r>
    </w:p>
    <w:p w14:paraId="7D7F7AED" w14:textId="77777777" w:rsidR="00104432" w:rsidRPr="00845F67" w:rsidRDefault="00A600EB" w:rsidP="00104432">
      <w:pPr>
        <w:tabs>
          <w:tab w:val="left" w:pos="-284"/>
          <w:tab w:val="left" w:pos="179"/>
          <w:tab w:val="left" w:pos="426"/>
          <w:tab w:val="left" w:pos="604"/>
        </w:tabs>
        <w:spacing w:after="120"/>
        <w:ind w:left="-284" w:firstLine="284"/>
        <w:jc w:val="both"/>
      </w:pPr>
      <w:r w:rsidRPr="00845F67">
        <w:rPr>
          <w:b/>
        </w:rPr>
        <w:t>67</w:t>
      </w:r>
      <w:r w:rsidR="00F75F0C" w:rsidRPr="00845F67">
        <w:rPr>
          <w:b/>
        </w:rPr>
        <w:t>.</w:t>
      </w:r>
      <w:r w:rsidR="00E577E4" w:rsidRPr="00845F67">
        <w:rPr>
          <w:b/>
        </w:rPr>
        <w:t xml:space="preserve"> </w:t>
      </w:r>
      <w:r w:rsidR="00F75F0C" w:rsidRPr="00845F67">
        <w:t>Ofertantul nu are dreptul de a depune decât o singură ofert</w:t>
      </w:r>
      <w:r w:rsidR="002B4280" w:rsidRPr="00845F67">
        <w:t>ă</w:t>
      </w:r>
      <w:r w:rsidR="00F75F0C" w:rsidRPr="00845F67">
        <w:t xml:space="preserve"> de bază. Ofertanţii asociaţi nu au dreptul de a depune alte oferte, în mod individual, pe lângă oferta comună.</w:t>
      </w:r>
      <w:r w:rsidR="00104432" w:rsidRPr="00845F67">
        <w:t xml:space="preserve"> Ofertele alternative vor fi depuse numai dacă autoritatea contractantă a precizat explicit în anunţul de participare că permite sau solicită depunerea de oferte alternative.</w:t>
      </w:r>
    </w:p>
    <w:p w14:paraId="1E9BC884" w14:textId="77777777" w:rsidR="00FA1DBA" w:rsidRPr="00845F67" w:rsidRDefault="00A600EB" w:rsidP="0097083F">
      <w:pPr>
        <w:tabs>
          <w:tab w:val="left" w:pos="-284"/>
          <w:tab w:val="left" w:pos="179"/>
          <w:tab w:val="left" w:pos="426"/>
          <w:tab w:val="left" w:pos="604"/>
        </w:tabs>
        <w:spacing w:after="120"/>
        <w:ind w:left="-284" w:firstLine="284"/>
        <w:jc w:val="both"/>
      </w:pPr>
      <w:r w:rsidRPr="00845F67">
        <w:rPr>
          <w:b/>
        </w:rPr>
        <w:t>68</w:t>
      </w:r>
      <w:r w:rsidR="00F75F0C" w:rsidRPr="00845F67">
        <w:rPr>
          <w:b/>
        </w:rPr>
        <w:t>.</w:t>
      </w:r>
      <w:r w:rsidR="00E577E4" w:rsidRPr="00845F67">
        <w:rPr>
          <w:b/>
        </w:rPr>
        <w:t xml:space="preserve"> </w:t>
      </w:r>
      <w:r w:rsidR="009C11B3" w:rsidRPr="00845F67">
        <w:rPr>
          <w:b/>
        </w:rPr>
        <w:t xml:space="preserve"> </w:t>
      </w:r>
      <w:r w:rsidR="00F75F0C" w:rsidRPr="00845F67">
        <w:t>Persoanele juridice nominalizate ca subcontractanţi în cadrul uneia sau mai multor oferte nu au dreptul de a depune oferta în nume propriu sau în asociere.</w:t>
      </w:r>
    </w:p>
    <w:p w14:paraId="59683184" w14:textId="77777777" w:rsidR="00FA1DBA" w:rsidRPr="00845F67" w:rsidRDefault="00A600EB" w:rsidP="0097083F">
      <w:pPr>
        <w:tabs>
          <w:tab w:val="left" w:pos="-284"/>
          <w:tab w:val="left" w:pos="179"/>
          <w:tab w:val="left" w:pos="426"/>
          <w:tab w:val="left" w:pos="604"/>
        </w:tabs>
        <w:spacing w:after="120"/>
        <w:ind w:left="-284" w:firstLine="284"/>
        <w:jc w:val="both"/>
      </w:pPr>
      <w:r w:rsidRPr="00845F67">
        <w:rPr>
          <w:b/>
        </w:rPr>
        <w:t>69</w:t>
      </w:r>
      <w:r w:rsidR="00F75F0C" w:rsidRPr="00845F67">
        <w:rPr>
          <w:b/>
        </w:rPr>
        <w:t>.</w:t>
      </w:r>
      <w:r w:rsidR="00E577E4" w:rsidRPr="00845F67">
        <w:rPr>
          <w:b/>
        </w:rPr>
        <w:t xml:space="preserve"> </w:t>
      </w:r>
      <w:r w:rsidR="00F75F0C" w:rsidRPr="00845F67">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0D406C53" w14:textId="77777777" w:rsidR="001034CC" w:rsidRPr="00845F67" w:rsidRDefault="001034CC" w:rsidP="009F1E2C">
      <w:pPr>
        <w:tabs>
          <w:tab w:val="left" w:pos="-284"/>
          <w:tab w:val="left" w:pos="960"/>
        </w:tabs>
        <w:ind w:left="-284" w:firstLine="284"/>
        <w:jc w:val="both"/>
      </w:pPr>
    </w:p>
    <w:p w14:paraId="7B8857AF" w14:textId="77777777" w:rsidR="00E17AFF" w:rsidRPr="00845F67" w:rsidRDefault="00E17AFF" w:rsidP="009F1E2C">
      <w:pPr>
        <w:tabs>
          <w:tab w:val="left" w:pos="-284"/>
          <w:tab w:val="left" w:pos="960"/>
        </w:tabs>
        <w:ind w:left="-284" w:firstLine="284"/>
        <w:jc w:val="both"/>
      </w:pPr>
    </w:p>
    <w:p w14:paraId="3898C2DF" w14:textId="77777777" w:rsidR="002B7A36" w:rsidRPr="00845F67" w:rsidRDefault="00F75F0C" w:rsidP="009F1E2C">
      <w:pPr>
        <w:tabs>
          <w:tab w:val="left" w:pos="-284"/>
          <w:tab w:val="left" w:pos="284"/>
          <w:tab w:val="left" w:pos="604"/>
          <w:tab w:val="left" w:pos="1134"/>
        </w:tabs>
        <w:ind w:left="-284" w:firstLine="284"/>
        <w:jc w:val="center"/>
        <w:rPr>
          <w:rFonts w:eastAsiaTheme="majorEastAsia"/>
          <w:b/>
          <w:bCs/>
        </w:rPr>
      </w:pPr>
      <w:r w:rsidRPr="00845F67">
        <w:rPr>
          <w:rFonts w:eastAsiaTheme="majorEastAsia"/>
          <w:b/>
          <w:bCs/>
        </w:rPr>
        <w:t>Secţiunea a 5-a</w:t>
      </w:r>
    </w:p>
    <w:p w14:paraId="5778A6DF" w14:textId="77777777" w:rsidR="000E4D7D" w:rsidRPr="00845F67" w:rsidRDefault="000E4D7D" w:rsidP="009F1E2C">
      <w:pPr>
        <w:tabs>
          <w:tab w:val="left" w:pos="-284"/>
          <w:tab w:val="left" w:pos="284"/>
          <w:tab w:val="left" w:pos="604"/>
          <w:tab w:val="left" w:pos="1134"/>
        </w:tabs>
        <w:ind w:left="-284" w:firstLine="284"/>
        <w:jc w:val="center"/>
        <w:rPr>
          <w:rFonts w:eastAsiaTheme="majorEastAsia"/>
          <w:b/>
          <w:bCs/>
        </w:rPr>
      </w:pPr>
    </w:p>
    <w:p w14:paraId="4AA6AC40" w14:textId="77777777" w:rsidR="002B7A36" w:rsidRPr="00845F67" w:rsidRDefault="00F75F0C" w:rsidP="009F1E2C">
      <w:pPr>
        <w:tabs>
          <w:tab w:val="left" w:pos="-284"/>
          <w:tab w:val="left" w:pos="604"/>
          <w:tab w:val="left" w:pos="1134"/>
        </w:tabs>
        <w:ind w:left="-284" w:firstLine="284"/>
        <w:jc w:val="center"/>
        <w:rPr>
          <w:rFonts w:eastAsiaTheme="majorEastAsia"/>
          <w:b/>
          <w:bCs/>
        </w:rPr>
      </w:pPr>
      <w:r w:rsidRPr="00845F67">
        <w:rPr>
          <w:rFonts w:eastAsiaTheme="majorEastAsia"/>
          <w:b/>
          <w:bCs/>
        </w:rPr>
        <w:t>Evaluarea și compararea ofertelor</w:t>
      </w:r>
    </w:p>
    <w:p w14:paraId="772AFB06" w14:textId="77777777" w:rsidR="0097083F" w:rsidRPr="00845F67" w:rsidRDefault="0097083F" w:rsidP="009F1E2C">
      <w:pPr>
        <w:tabs>
          <w:tab w:val="left" w:pos="-284"/>
          <w:tab w:val="left" w:pos="604"/>
          <w:tab w:val="left" w:pos="1134"/>
        </w:tabs>
        <w:ind w:left="-284" w:firstLine="284"/>
        <w:jc w:val="center"/>
        <w:rPr>
          <w:rFonts w:eastAsiaTheme="majorEastAsia"/>
          <w:b/>
          <w:bCs/>
        </w:rPr>
      </w:pPr>
    </w:p>
    <w:p w14:paraId="46ED04F9" w14:textId="77777777" w:rsidR="00104432" w:rsidRPr="00845F67" w:rsidRDefault="00A07B23" w:rsidP="00104432">
      <w:pPr>
        <w:tabs>
          <w:tab w:val="left" w:pos="-284"/>
          <w:tab w:val="left" w:pos="142"/>
          <w:tab w:val="left" w:pos="426"/>
          <w:tab w:val="left" w:pos="604"/>
          <w:tab w:val="left" w:pos="1134"/>
        </w:tabs>
        <w:spacing w:after="120"/>
        <w:ind w:left="-284" w:firstLine="284"/>
        <w:jc w:val="both"/>
      </w:pPr>
      <w:r w:rsidRPr="00845F67">
        <w:rPr>
          <w:b/>
        </w:rPr>
        <w:t>7</w:t>
      </w:r>
      <w:r w:rsidR="00A600EB" w:rsidRPr="00845F67">
        <w:rPr>
          <w:b/>
        </w:rPr>
        <w:t>0</w:t>
      </w:r>
      <w:r w:rsidR="00F75F0C" w:rsidRPr="00845F67">
        <w:rPr>
          <w:b/>
        </w:rPr>
        <w:t>.</w:t>
      </w:r>
      <w:r w:rsidR="00E577E4" w:rsidRPr="00845F67">
        <w:rPr>
          <w:b/>
        </w:rPr>
        <w:t xml:space="preserve"> </w:t>
      </w:r>
      <w:r w:rsidR="00104432" w:rsidRPr="00845F67">
        <w:t>În cazul în care ofertele conțin secrete tehnice, comerciale sau țin de protecția proprietății intelectuale, a</w:t>
      </w:r>
      <w:r w:rsidR="00F75F0C" w:rsidRPr="00845F67">
        <w:t xml:space="preserve">utoritatea contractantă </w:t>
      </w:r>
      <w:r w:rsidR="00104432" w:rsidRPr="00845F67">
        <w:t>asigură</w:t>
      </w:r>
      <w:r w:rsidR="00F75F0C" w:rsidRPr="00845F67">
        <w:t xml:space="preserve"> păstra</w:t>
      </w:r>
      <w:r w:rsidR="00104432" w:rsidRPr="00845F67">
        <w:t>rea</w:t>
      </w:r>
      <w:r w:rsidR="00E577E4" w:rsidRPr="00845F67">
        <w:t xml:space="preserve"> </w:t>
      </w:r>
      <w:r w:rsidR="00104432" w:rsidRPr="00845F67">
        <w:t>confidenţialității</w:t>
      </w:r>
      <w:r w:rsidR="00E577E4" w:rsidRPr="00845F67">
        <w:t xml:space="preserve"> </w:t>
      </w:r>
      <w:r w:rsidR="00F75F0C" w:rsidRPr="00845F67">
        <w:t xml:space="preserve">asupra conţinutului ofertei, precum şi asupra oricărei informaţii privind ofertantul, </w:t>
      </w:r>
      <w:r w:rsidR="00104432" w:rsidRPr="00845F67">
        <w:t>și totodată, asigura dreptul operatorului</w:t>
      </w:r>
      <w:r w:rsidR="00E577E4" w:rsidRPr="00845F67">
        <w:t xml:space="preserve"> economic de a nu face publice </w:t>
      </w:r>
      <w:r w:rsidR="00104432" w:rsidRPr="00845F67">
        <w:t>aceste date prin aplicarea art.</w:t>
      </w:r>
      <w:r w:rsidR="00C77AA7" w:rsidRPr="00845F67">
        <w:t xml:space="preserve"> </w:t>
      </w:r>
      <w:r w:rsidR="00104432" w:rsidRPr="00845F67">
        <w:t>33 alin.</w:t>
      </w:r>
      <w:r w:rsidR="00C77AA7" w:rsidRPr="00845F67">
        <w:t xml:space="preserve"> </w:t>
      </w:r>
      <w:r w:rsidR="00104432" w:rsidRPr="00845F67">
        <w:t>(7) și alin.</w:t>
      </w:r>
      <w:r w:rsidR="00C77AA7" w:rsidRPr="00845F67">
        <w:t xml:space="preserve"> </w:t>
      </w:r>
      <w:r w:rsidR="00104432" w:rsidRPr="00845F67">
        <w:t>(11)</w:t>
      </w:r>
      <w:r w:rsidR="00E577E4" w:rsidRPr="00845F67">
        <w:t xml:space="preserve"> </w:t>
      </w:r>
      <w:r w:rsidR="00104432" w:rsidRPr="00845F67">
        <w:t>al Legii nr.</w:t>
      </w:r>
      <w:r w:rsidR="00FF430B" w:rsidRPr="00845F67">
        <w:t xml:space="preserve"> </w:t>
      </w:r>
      <w:r w:rsidR="00104432" w:rsidRPr="00845F67">
        <w:t>131/2015 privind achizițiile publice, însă aplicarea acestui articol</w:t>
      </w:r>
      <w:r w:rsidR="00F55E93" w:rsidRPr="00845F67">
        <w:t xml:space="preserve"> </w:t>
      </w:r>
      <w:r w:rsidR="00104432" w:rsidRPr="00845F67">
        <w:t>se referă numai la partea ce conțin datele enumeratate mai sus.</w:t>
      </w:r>
    </w:p>
    <w:p w14:paraId="0DE49E99" w14:textId="77777777" w:rsidR="00A953D2" w:rsidRPr="00845F67" w:rsidRDefault="009A6869" w:rsidP="009B5D91">
      <w:pPr>
        <w:tabs>
          <w:tab w:val="left" w:pos="-284"/>
          <w:tab w:val="left" w:pos="142"/>
          <w:tab w:val="left" w:pos="426"/>
          <w:tab w:val="left" w:pos="604"/>
          <w:tab w:val="left" w:pos="1134"/>
        </w:tabs>
        <w:spacing w:after="120"/>
        <w:ind w:left="-284" w:firstLine="284"/>
        <w:jc w:val="both"/>
      </w:pPr>
      <w:r w:rsidRPr="00845F67">
        <w:rPr>
          <w:b/>
        </w:rPr>
        <w:t>7</w:t>
      </w:r>
      <w:r w:rsidR="00A600EB" w:rsidRPr="00845F67">
        <w:rPr>
          <w:b/>
        </w:rPr>
        <w:t>1</w:t>
      </w:r>
      <w:r w:rsidR="00F75F0C" w:rsidRPr="00845F67">
        <w:rPr>
          <w:b/>
        </w:rPr>
        <w:t>.</w:t>
      </w:r>
      <w:r w:rsidR="002B206B" w:rsidRPr="00845F67">
        <w:rPr>
          <w:b/>
        </w:rPr>
        <w:t xml:space="preserve"> </w:t>
      </w:r>
      <w:r w:rsidR="00F75F0C" w:rsidRPr="00845F67">
        <w:t xml:space="preserve">Examinarea documentelor de către autoritatea contractantă se </w:t>
      </w:r>
      <w:r w:rsidR="005E5325" w:rsidRPr="00845F67">
        <w:t xml:space="preserve">efectuează </w:t>
      </w:r>
      <w:r w:rsidR="00F75F0C" w:rsidRPr="00845F67">
        <w:t xml:space="preserve">în baza informațiilor prezentate de către operatorii economici în DUAE, </w:t>
      </w:r>
      <w:r w:rsidR="00236F50" w:rsidRPr="00845F67">
        <w:t>și conform cerințelor stipulate în anunțul de participare</w:t>
      </w:r>
      <w:r w:rsidR="00F75F0C" w:rsidRPr="00845F67">
        <w:t xml:space="preserve"> prin care menționează că:</w:t>
      </w:r>
    </w:p>
    <w:p w14:paraId="16A51AC4" w14:textId="77777777" w:rsidR="00A953D2" w:rsidRPr="00845F67" w:rsidRDefault="00F75F0C" w:rsidP="00413058">
      <w:pPr>
        <w:tabs>
          <w:tab w:val="left" w:pos="-284"/>
          <w:tab w:val="left" w:pos="142"/>
          <w:tab w:val="left" w:pos="426"/>
          <w:tab w:val="left" w:pos="604"/>
          <w:tab w:val="left" w:pos="1134"/>
        </w:tabs>
        <w:spacing w:after="120"/>
        <w:ind w:left="-284" w:firstLine="284"/>
        <w:jc w:val="both"/>
      </w:pPr>
      <w:r w:rsidRPr="00845F67">
        <w:t>1)</w:t>
      </w:r>
      <w:r w:rsidR="002B206B" w:rsidRPr="00845F67">
        <w:t xml:space="preserve"> </w:t>
      </w:r>
      <w:r w:rsidRPr="00845F67">
        <w:t xml:space="preserve">este eligibil să participe la </w:t>
      </w:r>
      <w:r w:rsidR="005E5325" w:rsidRPr="00845F67">
        <w:t xml:space="preserve">procedurile </w:t>
      </w:r>
      <w:r w:rsidRPr="00845F67">
        <w:t>de achiziți</w:t>
      </w:r>
      <w:r w:rsidR="005E5325" w:rsidRPr="00845F67">
        <w:t>i</w:t>
      </w:r>
      <w:r w:rsidRPr="00845F67">
        <w:t xml:space="preserve"> public</w:t>
      </w:r>
      <w:r w:rsidR="005E5325" w:rsidRPr="00845F67">
        <w:t>e</w:t>
      </w:r>
      <w:r w:rsidRPr="00845F67">
        <w:t xml:space="preserve"> și nu există motive de excludere din cadrul procedurilor de achiziții publice pentru atribuirea contractului de achiziție publică;</w:t>
      </w:r>
    </w:p>
    <w:p w14:paraId="57009A1B" w14:textId="77777777" w:rsidR="00A953D2" w:rsidRPr="00845F67" w:rsidRDefault="00F75F0C" w:rsidP="00413058">
      <w:pPr>
        <w:tabs>
          <w:tab w:val="left" w:pos="-284"/>
          <w:tab w:val="left" w:pos="426"/>
          <w:tab w:val="left" w:pos="604"/>
          <w:tab w:val="left" w:pos="1134"/>
        </w:tabs>
        <w:spacing w:after="120"/>
        <w:ind w:left="-284" w:firstLine="284"/>
        <w:jc w:val="both"/>
      </w:pPr>
      <w:r w:rsidRPr="00845F67">
        <w:t>2) îndeplinește criteriile referitoare la situația economică și financiară și/sau capacitatea tehnică și profesională stabilite de autoritatea contractantă în anunțul de participare s</w:t>
      </w:r>
      <w:r w:rsidR="009C11B3" w:rsidRPr="00845F67">
        <w:t>au în documentația de atribuire;</w:t>
      </w:r>
    </w:p>
    <w:p w14:paraId="4D24F3E5" w14:textId="77777777" w:rsidR="00236F50" w:rsidRPr="00845F67" w:rsidRDefault="00236F50" w:rsidP="005E58E6">
      <w:pPr>
        <w:tabs>
          <w:tab w:val="left" w:pos="-284"/>
          <w:tab w:val="left" w:pos="426"/>
          <w:tab w:val="left" w:pos="604"/>
          <w:tab w:val="left" w:pos="1134"/>
        </w:tabs>
        <w:spacing w:after="120"/>
        <w:ind w:left="-284" w:firstLine="284"/>
        <w:jc w:val="both"/>
      </w:pPr>
      <w:r w:rsidRPr="00845F67">
        <w:t xml:space="preserve">3) </w:t>
      </w:r>
      <w:r w:rsidR="001C439F" w:rsidRPr="00845F67">
        <w:t xml:space="preserve">se obligă </w:t>
      </w:r>
      <w:r w:rsidR="005E58E6" w:rsidRPr="00845F67">
        <w:t>să asigure și să respecte standardele de asigurare a calităţii și standardele de protecţie a mediului.</w:t>
      </w:r>
    </w:p>
    <w:p w14:paraId="1DAD7C39" w14:textId="77777777" w:rsidR="00A953D2" w:rsidRPr="00845F67" w:rsidRDefault="00A07B23" w:rsidP="009B5D91">
      <w:pPr>
        <w:tabs>
          <w:tab w:val="left" w:pos="-284"/>
          <w:tab w:val="left" w:pos="142"/>
          <w:tab w:val="left" w:pos="426"/>
          <w:tab w:val="left" w:pos="604"/>
          <w:tab w:val="left" w:pos="1134"/>
        </w:tabs>
        <w:spacing w:after="120"/>
        <w:ind w:left="-284" w:firstLine="284"/>
        <w:jc w:val="both"/>
      </w:pPr>
      <w:r w:rsidRPr="00845F67">
        <w:rPr>
          <w:b/>
        </w:rPr>
        <w:t>7</w:t>
      </w:r>
      <w:r w:rsidR="00A600EB" w:rsidRPr="00845F67">
        <w:rPr>
          <w:b/>
        </w:rPr>
        <w:t>2</w:t>
      </w:r>
      <w:r w:rsidR="00F75F0C" w:rsidRPr="00845F67">
        <w:rPr>
          <w:b/>
        </w:rPr>
        <w:t>.</w:t>
      </w:r>
      <w:r w:rsidR="002B206B" w:rsidRPr="00845F67">
        <w:rPr>
          <w:b/>
        </w:rPr>
        <w:t xml:space="preserve"> </w:t>
      </w:r>
      <w:r w:rsidR="00944C5A" w:rsidRPr="00845F67">
        <w:t>Angajamentul de Integritate</w:t>
      </w:r>
      <w:r w:rsidR="00F75F0C" w:rsidRPr="00845F67">
        <w:t xml:space="preserve"> a</w:t>
      </w:r>
      <w:r w:rsidR="00F55E93" w:rsidRPr="00845F67">
        <w:t>l</w:t>
      </w:r>
      <w:r w:rsidR="00F75F0C" w:rsidRPr="00845F67">
        <w:t xml:space="preserve"> operatorilor economici se verific</w:t>
      </w:r>
      <w:r w:rsidR="005E5325" w:rsidRPr="00845F67">
        <w:t>ă</w:t>
      </w:r>
      <w:r w:rsidR="00F75F0C" w:rsidRPr="00845F67">
        <w:t xml:space="preserve"> după caz, direct de către autoritatea contractantă prin procedurile automate </w:t>
      </w:r>
      <w:r w:rsidR="00B332E9" w:rsidRPr="00845F67">
        <w:t xml:space="preserve">desfășurate în </w:t>
      </w:r>
      <w:r w:rsidR="00F75F0C" w:rsidRPr="00845F67">
        <w:t>SIA</w:t>
      </w:r>
      <w:r w:rsidR="002B206B" w:rsidRPr="00845F67">
        <w:t xml:space="preserve"> </w:t>
      </w:r>
      <w:r w:rsidR="00F75F0C" w:rsidRPr="00845F67">
        <w:t>RSAP,</w:t>
      </w:r>
      <w:r w:rsidR="002B206B" w:rsidRPr="00845F67">
        <w:t xml:space="preserve"> </w:t>
      </w:r>
      <w:r w:rsidR="009D2EDE" w:rsidRPr="00845F67">
        <w:t>prin</w:t>
      </w:r>
      <w:r w:rsidR="002B206B" w:rsidRPr="00845F67">
        <w:t xml:space="preserve"> </w:t>
      </w:r>
      <w:r w:rsidR="00F75F0C" w:rsidRPr="00845F67">
        <w:t xml:space="preserve">accesarea unei baze de date a autorităților publice sau a terților din Republica Moldova, iar atunci când este necesar și în alte state. </w:t>
      </w:r>
    </w:p>
    <w:p w14:paraId="23835CFE" w14:textId="77777777" w:rsidR="009B5D91" w:rsidRPr="00845F67" w:rsidRDefault="00A07B23" w:rsidP="00413058">
      <w:pPr>
        <w:tabs>
          <w:tab w:val="left" w:pos="-284"/>
          <w:tab w:val="left" w:pos="142"/>
          <w:tab w:val="left" w:pos="426"/>
          <w:tab w:val="left" w:pos="604"/>
          <w:tab w:val="left" w:pos="1134"/>
        </w:tabs>
        <w:spacing w:after="120"/>
        <w:ind w:left="-284" w:firstLine="284"/>
        <w:jc w:val="both"/>
      </w:pPr>
      <w:r w:rsidRPr="00845F67">
        <w:rPr>
          <w:b/>
        </w:rPr>
        <w:t>7</w:t>
      </w:r>
      <w:r w:rsidR="00A600EB" w:rsidRPr="00845F67">
        <w:rPr>
          <w:b/>
        </w:rPr>
        <w:t>3</w:t>
      </w:r>
      <w:r w:rsidR="00F75F0C" w:rsidRPr="00845F67">
        <w:rPr>
          <w:b/>
        </w:rPr>
        <w:t>.</w:t>
      </w:r>
      <w:r w:rsidR="002B206B" w:rsidRPr="00845F67">
        <w:rPr>
          <w:b/>
        </w:rPr>
        <w:t xml:space="preserve"> </w:t>
      </w:r>
      <w:r w:rsidR="00F75F0C" w:rsidRPr="00845F67">
        <w:t xml:space="preserve">În cazul în care </w:t>
      </w:r>
      <w:r w:rsidR="00006D6D" w:rsidRPr="00845F67">
        <w:t>la evaluare</w:t>
      </w:r>
      <w:r w:rsidR="004D7107" w:rsidRPr="00845F67">
        <w:t xml:space="preserve"> se stabilesc </w:t>
      </w:r>
      <w:r w:rsidR="00F75F0C" w:rsidRPr="00845F67">
        <w:t>discrepanțe între informațiile prezentate</w:t>
      </w:r>
      <w:r w:rsidR="002B206B" w:rsidRPr="00845F67">
        <w:t xml:space="preserve"> </w:t>
      </w:r>
      <w:r w:rsidR="00B00C2A" w:rsidRPr="00845F67">
        <w:t xml:space="preserve">de către </w:t>
      </w:r>
      <w:r w:rsidR="004D7107" w:rsidRPr="00845F67">
        <w:t>operatorul economic</w:t>
      </w:r>
      <w:r w:rsidR="00F75F0C" w:rsidRPr="00845F67">
        <w:t xml:space="preserve"> în </w:t>
      </w:r>
      <w:r w:rsidR="00927BC6" w:rsidRPr="00845F67">
        <w:t>Angajamentul de Integritate</w:t>
      </w:r>
      <w:r w:rsidR="00F75F0C" w:rsidRPr="00845F67">
        <w:t xml:space="preserve"> </w:t>
      </w:r>
      <w:r w:rsidR="00E8202C" w:rsidRPr="00845F67">
        <w:t>și cerințele stabilite</w:t>
      </w:r>
      <w:r w:rsidR="002B206B" w:rsidRPr="00845F67">
        <w:t xml:space="preserve"> </w:t>
      </w:r>
      <w:r w:rsidR="00F75F0C" w:rsidRPr="00845F67">
        <w:t xml:space="preserve">de către autoritatea contractantă, </w:t>
      </w:r>
      <w:r w:rsidR="00A6700A" w:rsidRPr="00845F67">
        <w:t>operatorul economic se descalifică</w:t>
      </w:r>
      <w:r w:rsidR="00F75F0C" w:rsidRPr="00845F67">
        <w:t xml:space="preserve">, </w:t>
      </w:r>
      <w:r w:rsidR="00A6700A" w:rsidRPr="00845F67">
        <w:t>ceea ce duce la respingerea ofertei</w:t>
      </w:r>
      <w:r w:rsidR="002B206B" w:rsidRPr="00845F67">
        <w:t xml:space="preserve"> </w:t>
      </w:r>
      <w:r w:rsidR="00F75F0C" w:rsidRPr="00845F67">
        <w:t xml:space="preserve">fiind stabilită ca </w:t>
      </w:r>
      <w:r w:rsidR="00A6700A" w:rsidRPr="00845F67">
        <w:t>inacceptabilă și</w:t>
      </w:r>
      <w:r w:rsidR="002B206B" w:rsidRPr="00845F67">
        <w:t xml:space="preserve"> </w:t>
      </w:r>
      <w:r w:rsidR="00F75F0C" w:rsidRPr="00845F67">
        <w:t xml:space="preserve">neconformă și se </w:t>
      </w:r>
      <w:r w:rsidR="005E5325" w:rsidRPr="00845F67">
        <w:t xml:space="preserve">examinează </w:t>
      </w:r>
      <w:r w:rsidR="004D7107" w:rsidRPr="00845F67">
        <w:t>documentele</w:t>
      </w:r>
      <w:r w:rsidR="002B206B" w:rsidRPr="00845F67">
        <w:t xml:space="preserve"> </w:t>
      </w:r>
      <w:r w:rsidR="00F75F0C" w:rsidRPr="00845F67">
        <w:t xml:space="preserve">următorului </w:t>
      </w:r>
      <w:r w:rsidR="004D7107" w:rsidRPr="00845F67">
        <w:t>candidat/</w:t>
      </w:r>
      <w:r w:rsidR="00F75F0C" w:rsidRPr="00845F67">
        <w:t>ofertant.</w:t>
      </w:r>
    </w:p>
    <w:p w14:paraId="01933E4A" w14:textId="77777777" w:rsidR="00A953D2" w:rsidRPr="00845F67" w:rsidRDefault="00A07B23" w:rsidP="00610A69">
      <w:pPr>
        <w:tabs>
          <w:tab w:val="left" w:pos="-284"/>
          <w:tab w:val="left" w:pos="426"/>
          <w:tab w:val="left" w:pos="604"/>
          <w:tab w:val="left" w:pos="1134"/>
        </w:tabs>
        <w:spacing w:after="120"/>
        <w:ind w:left="-284" w:firstLine="284"/>
        <w:jc w:val="both"/>
      </w:pPr>
      <w:r w:rsidRPr="00845F67">
        <w:rPr>
          <w:b/>
        </w:rPr>
        <w:t>7</w:t>
      </w:r>
      <w:r w:rsidR="00A600EB" w:rsidRPr="00845F67">
        <w:rPr>
          <w:b/>
        </w:rPr>
        <w:t>4</w:t>
      </w:r>
      <w:r w:rsidR="00F75F0C" w:rsidRPr="00845F67">
        <w:rPr>
          <w:b/>
        </w:rPr>
        <w:t>.</w:t>
      </w:r>
      <w:r w:rsidR="002B206B" w:rsidRPr="00845F67">
        <w:rPr>
          <w:b/>
        </w:rPr>
        <w:t xml:space="preserve"> </w:t>
      </w:r>
      <w:r w:rsidR="00F75F0C" w:rsidRPr="00845F67">
        <w:t xml:space="preserve">Operatorul economic a cărui informație prezentată în </w:t>
      </w:r>
      <w:r w:rsidR="001C7438" w:rsidRPr="00845F67">
        <w:t>Angajamentul de Integritate</w:t>
      </w:r>
      <w:r w:rsidR="00F75F0C" w:rsidRPr="00845F67">
        <w:t xml:space="preserve"> corespunde cerințelor/condițiilor specificate de către autoritatea contractantă în anunț/invitația de participare, are obligația să prezinte la cerere și fără întârziere documentele justificative.</w:t>
      </w:r>
    </w:p>
    <w:p w14:paraId="08C95156" w14:textId="77777777" w:rsidR="000E4D7D" w:rsidRPr="00845F67" w:rsidRDefault="000E4D7D" w:rsidP="009F1E2C">
      <w:pPr>
        <w:tabs>
          <w:tab w:val="left" w:pos="-284"/>
          <w:tab w:val="left" w:pos="142"/>
          <w:tab w:val="left" w:pos="426"/>
          <w:tab w:val="left" w:pos="604"/>
          <w:tab w:val="left" w:pos="1134"/>
        </w:tabs>
        <w:spacing w:after="120"/>
        <w:ind w:left="-284" w:firstLine="284"/>
        <w:jc w:val="both"/>
      </w:pPr>
      <w:r w:rsidRPr="00845F67">
        <w:rPr>
          <w:b/>
        </w:rPr>
        <w:t>7</w:t>
      </w:r>
      <w:r w:rsidR="00A600EB" w:rsidRPr="00845F67">
        <w:rPr>
          <w:b/>
        </w:rPr>
        <w:t>5</w:t>
      </w:r>
      <w:r w:rsidR="00F75F0C" w:rsidRPr="00845F67">
        <w:t xml:space="preserve">. </w:t>
      </w:r>
      <w:r w:rsidR="00A770B0" w:rsidRPr="00845F67">
        <w:t>O</w:t>
      </w:r>
      <w:r w:rsidR="00F75F0C" w:rsidRPr="00845F67">
        <w:t>fertant</w:t>
      </w:r>
      <w:r w:rsidR="00A770B0" w:rsidRPr="00845F67">
        <w:t>ul</w:t>
      </w:r>
      <w:r w:rsidR="002B206B" w:rsidRPr="00845F67">
        <w:t xml:space="preserve"> </w:t>
      </w:r>
      <w:r w:rsidR="00A770B0" w:rsidRPr="00845F67">
        <w:t>clasat pe primul loc după aplicarea criteriului de atribuire prezint</w:t>
      </w:r>
      <w:r w:rsidR="00A45123" w:rsidRPr="00845F67">
        <w:t>ă</w:t>
      </w:r>
      <w:r w:rsidR="002B206B" w:rsidRPr="00845F67">
        <w:t xml:space="preserve"> </w:t>
      </w:r>
      <w:r w:rsidR="00A770B0" w:rsidRPr="00845F67">
        <w:t>documente</w:t>
      </w:r>
      <w:r w:rsidR="00A45123" w:rsidRPr="00845F67">
        <w:t>le</w:t>
      </w:r>
      <w:r w:rsidR="00A770B0" w:rsidRPr="00845F67">
        <w:t xml:space="preserve"> justificative </w:t>
      </w:r>
      <w:r w:rsidR="00A45123" w:rsidRPr="00845F67">
        <w:t xml:space="preserve">prin </w:t>
      </w:r>
      <w:r w:rsidR="00F75F0C" w:rsidRPr="00845F67">
        <w:t xml:space="preserve">care </w:t>
      </w:r>
      <w:r w:rsidR="00A45123" w:rsidRPr="00845F67">
        <w:t>demonstre</w:t>
      </w:r>
      <w:r w:rsidR="001C439F" w:rsidRPr="00845F67">
        <w:t>a</w:t>
      </w:r>
      <w:r w:rsidR="00A45123" w:rsidRPr="00845F67">
        <w:t>z</w:t>
      </w:r>
      <w:r w:rsidR="001C439F" w:rsidRPr="00845F67">
        <w:t>ă</w:t>
      </w:r>
      <w:r w:rsidR="00A45123" w:rsidRPr="00845F67">
        <w:t xml:space="preserve"> că </w:t>
      </w:r>
      <w:r w:rsidR="00F75F0C" w:rsidRPr="00845F67">
        <w:t>îndeplineşte în totalitate cerinţele corespunzătoare criteriilor de calificare</w:t>
      </w:r>
      <w:r w:rsidR="00D55CC9" w:rsidRPr="00845F67">
        <w:t xml:space="preserve"> și </w:t>
      </w:r>
      <w:r w:rsidR="00A45123" w:rsidRPr="00845F67">
        <w:t xml:space="preserve">de </w:t>
      </w:r>
      <w:r w:rsidR="00D55CC9" w:rsidRPr="00845F67">
        <w:t>selecție</w:t>
      </w:r>
      <w:r w:rsidR="00E53234" w:rsidRPr="00845F67">
        <w:t>,</w:t>
      </w:r>
      <w:r w:rsidR="00A45123" w:rsidRPr="00845F67">
        <w:t xml:space="preserve"> în conformitate cu informaţiile cuprinse în </w:t>
      </w:r>
      <w:r w:rsidR="001C7438" w:rsidRPr="00845F67">
        <w:t>Angajamentul de Integritate</w:t>
      </w:r>
      <w:r w:rsidR="00A45123" w:rsidRPr="00845F67">
        <w:t>,</w:t>
      </w:r>
      <w:r w:rsidR="002B206B" w:rsidRPr="00845F67">
        <w:t xml:space="preserve"> </w:t>
      </w:r>
      <w:r w:rsidR="00A45123" w:rsidRPr="00845F67">
        <w:t>cu excepţia procedurilor de</w:t>
      </w:r>
      <w:r w:rsidR="00E53234" w:rsidRPr="00845F67">
        <w:t>sfăşurate în mai multe etape, când documentele justificative su</w:t>
      </w:r>
      <w:r w:rsidR="00A45123" w:rsidRPr="00845F67">
        <w:t xml:space="preserve">nt solicitate înainte de transmiterea invitaţiilor pentru etapa a </w:t>
      </w:r>
      <w:r w:rsidR="00E53234" w:rsidRPr="00845F67">
        <w:t>doua către candidaţii selectaţi.</w:t>
      </w:r>
    </w:p>
    <w:p w14:paraId="2E42096A" w14:textId="77777777" w:rsidR="00A953D2" w:rsidRPr="00845F67" w:rsidRDefault="00104432" w:rsidP="009F1E2C">
      <w:pPr>
        <w:tabs>
          <w:tab w:val="left" w:pos="-284"/>
          <w:tab w:val="left" w:pos="142"/>
          <w:tab w:val="left" w:pos="426"/>
          <w:tab w:val="left" w:pos="604"/>
          <w:tab w:val="left" w:pos="1134"/>
        </w:tabs>
        <w:spacing w:after="120"/>
        <w:ind w:left="-284" w:firstLine="284"/>
        <w:jc w:val="both"/>
      </w:pPr>
      <w:r w:rsidRPr="00845F67">
        <w:rPr>
          <w:b/>
        </w:rPr>
        <w:lastRenderedPageBreak/>
        <w:t>7</w:t>
      </w:r>
      <w:r w:rsidR="00A600EB" w:rsidRPr="00845F67">
        <w:rPr>
          <w:b/>
        </w:rPr>
        <w:t>6</w:t>
      </w:r>
      <w:r w:rsidR="00F75F0C" w:rsidRPr="00845F67">
        <w:rPr>
          <w:b/>
        </w:rPr>
        <w:t>.</w:t>
      </w:r>
      <w:r w:rsidR="002B206B" w:rsidRPr="00845F67">
        <w:rPr>
          <w:b/>
        </w:rPr>
        <w:t xml:space="preserve"> </w:t>
      </w:r>
      <w:r w:rsidR="009C11B3" w:rsidRPr="00845F67">
        <w:rPr>
          <w:b/>
        </w:rPr>
        <w:t xml:space="preserve"> </w:t>
      </w:r>
      <w:r w:rsidR="00F75F0C" w:rsidRPr="00845F67">
        <w:t xml:space="preserve">Ofertele </w:t>
      </w:r>
      <w:r w:rsidR="0015261D" w:rsidRPr="00845F67">
        <w:t>se</w:t>
      </w:r>
      <w:r w:rsidR="002B206B" w:rsidRPr="00845F67">
        <w:t xml:space="preserve"> </w:t>
      </w:r>
      <w:r w:rsidR="0015261D" w:rsidRPr="00845F67">
        <w:t>examinează</w:t>
      </w:r>
      <w:r w:rsidR="002B206B" w:rsidRPr="00845F67">
        <w:t xml:space="preserve"> </w:t>
      </w:r>
      <w:r w:rsidR="00F75F0C" w:rsidRPr="00845F67">
        <w:t xml:space="preserve">de către </w:t>
      </w:r>
      <w:r w:rsidR="00F55E93" w:rsidRPr="00845F67">
        <w:rPr>
          <w:lang w:eastAsia="en-GB"/>
        </w:rPr>
        <w:t>g</w:t>
      </w:r>
      <w:r w:rsidR="00F75F0C" w:rsidRPr="00845F67">
        <w:rPr>
          <w:lang w:eastAsia="en-GB"/>
        </w:rPr>
        <w:t xml:space="preserve">rupul de lucru </w:t>
      </w:r>
      <w:r w:rsidR="00F75F0C" w:rsidRPr="00845F67">
        <w:t>creat de autoritatea contractantă</w:t>
      </w:r>
      <w:r w:rsidR="00F75F0C" w:rsidRPr="00845F67">
        <w:rPr>
          <w:lang w:eastAsia="en-GB"/>
        </w:rPr>
        <w:t xml:space="preserve"> sau, după caz, specialistul certificat în domeniul achizițiilor publice</w:t>
      </w:r>
      <w:r w:rsidR="00F75F0C" w:rsidRPr="00845F67">
        <w:t>.</w:t>
      </w:r>
    </w:p>
    <w:p w14:paraId="366FFD30" w14:textId="77777777" w:rsidR="00A953D2" w:rsidRPr="00845F67" w:rsidRDefault="00A600EB" w:rsidP="009F1E2C">
      <w:pPr>
        <w:tabs>
          <w:tab w:val="left" w:pos="-284"/>
          <w:tab w:val="left" w:pos="142"/>
          <w:tab w:val="left" w:pos="426"/>
          <w:tab w:val="left" w:pos="604"/>
          <w:tab w:val="left" w:pos="1134"/>
        </w:tabs>
        <w:spacing w:after="120"/>
        <w:ind w:left="-284" w:firstLine="284"/>
        <w:jc w:val="both"/>
      </w:pPr>
      <w:r w:rsidRPr="00845F67">
        <w:rPr>
          <w:b/>
        </w:rPr>
        <w:t>77</w:t>
      </w:r>
      <w:r w:rsidR="00F75F0C" w:rsidRPr="00845F67">
        <w:rPr>
          <w:b/>
        </w:rPr>
        <w:t>.</w:t>
      </w:r>
      <w:r w:rsidR="002B206B" w:rsidRPr="00845F67">
        <w:rPr>
          <w:b/>
        </w:rPr>
        <w:t xml:space="preserve"> </w:t>
      </w:r>
      <w:r w:rsidR="009C11B3" w:rsidRPr="00845F67">
        <w:rPr>
          <w:b/>
        </w:rPr>
        <w:t xml:space="preserve"> </w:t>
      </w:r>
      <w:r w:rsidR="00F75F0C" w:rsidRPr="00845F67">
        <w:t xml:space="preserve">Grupul de lucru </w:t>
      </w:r>
      <w:r w:rsidR="00F75F0C" w:rsidRPr="00845F67">
        <w:rPr>
          <w:lang w:eastAsia="en-GB"/>
        </w:rPr>
        <w:t>sau, după caz, specialistul certificat în domeniul achizițiilor publice</w:t>
      </w:r>
      <w:r w:rsidR="00F75F0C" w:rsidRPr="00845F67">
        <w:t xml:space="preserve"> are obligaţia de a stabili care sunt clarificările necesare pentru evaluarea fiecărei oferte, precum şi perioada acordată pentru transmiterea clarificărilor.</w:t>
      </w:r>
    </w:p>
    <w:p w14:paraId="0150FC30" w14:textId="77777777" w:rsidR="00A953D2" w:rsidRPr="00845F67" w:rsidRDefault="00A600EB" w:rsidP="009B5D91">
      <w:pPr>
        <w:tabs>
          <w:tab w:val="left" w:pos="-284"/>
          <w:tab w:val="left" w:pos="142"/>
          <w:tab w:val="left" w:pos="426"/>
          <w:tab w:val="left" w:pos="604"/>
          <w:tab w:val="left" w:pos="1134"/>
        </w:tabs>
        <w:spacing w:after="120"/>
        <w:ind w:left="-284" w:firstLine="284"/>
        <w:jc w:val="both"/>
      </w:pPr>
      <w:r w:rsidRPr="00845F67">
        <w:rPr>
          <w:b/>
        </w:rPr>
        <w:t>78</w:t>
      </w:r>
      <w:r w:rsidR="00F75F0C" w:rsidRPr="00845F67">
        <w:rPr>
          <w:b/>
        </w:rPr>
        <w:t>.</w:t>
      </w:r>
      <w:r w:rsidR="002B206B" w:rsidRPr="00845F67">
        <w:rPr>
          <w:b/>
        </w:rPr>
        <w:t xml:space="preserve"> </w:t>
      </w:r>
      <w:r w:rsidR="009C11B3" w:rsidRPr="00845F67">
        <w:rPr>
          <w:b/>
        </w:rPr>
        <w:t xml:space="preserve"> </w:t>
      </w:r>
      <w:r w:rsidR="00F75F0C" w:rsidRPr="00845F67">
        <w:t>În cazul unei oferte care are un preț anormal de scăzut în raport cu prețul estimat al achiziției, autoritatea contractantă are obligația de a efectua controlul calculării elementelor prețului</w:t>
      </w:r>
      <w:r w:rsidR="007E3AC8" w:rsidRPr="00845F67">
        <w:t xml:space="preserve"> și de a verifica și anumite elemente ale propunerii financiare stabilite ca fiind cu preț anormal de scăzut</w:t>
      </w:r>
      <w:r w:rsidR="00C77AA7" w:rsidRPr="00845F67">
        <w:t xml:space="preserve">, </w:t>
      </w:r>
      <w:r w:rsidR="007E3AC8" w:rsidRPr="00845F67">
        <w:t xml:space="preserve">cât </w:t>
      </w:r>
      <w:r w:rsidR="00F75F0C" w:rsidRPr="00845F67">
        <w:t>și respectarea de către ofertant a cerințelor tehnice indicate în caietul de sarcini</w:t>
      </w:r>
      <w:r w:rsidR="00FB6D29" w:rsidRPr="00845F67">
        <w:t>,</w:t>
      </w:r>
      <w:r w:rsidR="00F75F0C" w:rsidRPr="00845F67">
        <w:t xml:space="preserve"> și de a solicita în scris</w:t>
      </w:r>
      <w:r w:rsidR="00F133B2" w:rsidRPr="00845F67">
        <w:t>,</w:t>
      </w:r>
      <w:r w:rsidR="00F75F0C" w:rsidRPr="00845F67">
        <w:t xml:space="preserve"> înainte de a lua o decizie de respingere a acelei oferte, detalii și precizări pe care le consideră relevante cu privire la ofertă, precum și de a verifica răspunsurile care justifică prețul respectiv.</w:t>
      </w:r>
    </w:p>
    <w:p w14:paraId="1AE75BDC" w14:textId="77777777" w:rsidR="00A953D2" w:rsidRPr="00845F67" w:rsidRDefault="00A600EB" w:rsidP="009F1E2C">
      <w:pPr>
        <w:tabs>
          <w:tab w:val="left" w:pos="-284"/>
          <w:tab w:val="left" w:pos="142"/>
          <w:tab w:val="left" w:pos="426"/>
          <w:tab w:val="left" w:pos="604"/>
          <w:tab w:val="left" w:pos="1134"/>
        </w:tabs>
        <w:spacing w:after="120"/>
        <w:ind w:left="-284" w:firstLine="284"/>
        <w:jc w:val="both"/>
      </w:pPr>
      <w:r w:rsidRPr="00845F67">
        <w:rPr>
          <w:b/>
        </w:rPr>
        <w:t>79</w:t>
      </w:r>
      <w:r w:rsidR="00A07B23" w:rsidRPr="00845F67">
        <w:rPr>
          <w:b/>
        </w:rPr>
        <w:t>.</w:t>
      </w:r>
      <w:r w:rsidR="00F75F0C" w:rsidRPr="00845F67">
        <w:t xml:space="preserve"> Grupul de lucru </w:t>
      </w:r>
      <w:r w:rsidR="00F75F0C" w:rsidRPr="00845F67">
        <w:rPr>
          <w:lang w:eastAsia="en-GB"/>
        </w:rPr>
        <w:t>sau, după caz, specialistul certificat în domeniul achizițiilor publice</w:t>
      </w:r>
      <w:r w:rsidR="002B206B" w:rsidRPr="00845F67">
        <w:rPr>
          <w:lang w:eastAsia="en-GB"/>
        </w:rPr>
        <w:t xml:space="preserve"> </w:t>
      </w:r>
      <w:r w:rsidR="00F75F0C" w:rsidRPr="00845F67">
        <w:t>respinge ofert</w:t>
      </w:r>
      <w:r w:rsidR="00F133B2" w:rsidRPr="00845F67">
        <w:t>a</w:t>
      </w:r>
      <w:r w:rsidR="00F75F0C" w:rsidRPr="00845F67">
        <w:t xml:space="preserve"> în oricare dintre următoarele cazuri:</w:t>
      </w:r>
    </w:p>
    <w:p w14:paraId="38BBD706" w14:textId="77777777" w:rsidR="00BD463A" w:rsidRPr="00845F67" w:rsidRDefault="00F75F0C" w:rsidP="00413058">
      <w:pPr>
        <w:tabs>
          <w:tab w:val="left" w:pos="-284"/>
          <w:tab w:val="left" w:pos="142"/>
          <w:tab w:val="left" w:pos="426"/>
          <w:tab w:val="left" w:pos="604"/>
          <w:tab w:val="left" w:pos="1134"/>
        </w:tabs>
        <w:spacing w:after="120"/>
        <w:ind w:left="-284" w:firstLine="426"/>
        <w:jc w:val="both"/>
      </w:pPr>
      <w:r w:rsidRPr="00845F67">
        <w:t>1)</w:t>
      </w:r>
      <w:r w:rsidR="00BD463A" w:rsidRPr="00845F67">
        <w:t xml:space="preserve"> ofertantul nu îndeplinește cerințele de calificare și </w:t>
      </w:r>
      <w:r w:rsidR="00DD49C8" w:rsidRPr="00845F67">
        <w:t xml:space="preserve">de </w:t>
      </w:r>
      <w:r w:rsidR="00BD463A" w:rsidRPr="00845F67">
        <w:t>selecție;</w:t>
      </w:r>
    </w:p>
    <w:p w14:paraId="1934C6D4" w14:textId="77777777" w:rsidR="00A953D2" w:rsidRPr="00845F67" w:rsidRDefault="00BD463A" w:rsidP="00413058">
      <w:pPr>
        <w:tabs>
          <w:tab w:val="left" w:pos="-284"/>
          <w:tab w:val="left" w:pos="142"/>
          <w:tab w:val="left" w:pos="426"/>
          <w:tab w:val="left" w:pos="604"/>
          <w:tab w:val="left" w:pos="1134"/>
        </w:tabs>
        <w:spacing w:after="120"/>
        <w:ind w:left="-284" w:firstLine="426"/>
        <w:jc w:val="both"/>
      </w:pPr>
      <w:r w:rsidRPr="00845F67">
        <w:t>2)</w:t>
      </w:r>
      <w:r w:rsidR="002B206B" w:rsidRPr="00845F67">
        <w:t xml:space="preserve"> </w:t>
      </w:r>
      <w:r w:rsidR="00F75F0C" w:rsidRPr="00845F67">
        <w:t xml:space="preserve">oferta nu respectă cerinţele prevăzute în </w:t>
      </w:r>
      <w:r w:rsidR="007E3AC8" w:rsidRPr="00845F67">
        <w:t>documentația de atribuire</w:t>
      </w:r>
      <w:r w:rsidR="002B206B" w:rsidRPr="00845F67">
        <w:t xml:space="preserve"> </w:t>
      </w:r>
      <w:r w:rsidR="00F75F0C" w:rsidRPr="00845F67">
        <w:t>pentru elaborarea şi prezentarea ofertelor;</w:t>
      </w:r>
    </w:p>
    <w:p w14:paraId="18BC734F" w14:textId="77777777" w:rsidR="00A953D2" w:rsidRPr="00845F67" w:rsidRDefault="00BD463A" w:rsidP="00413058">
      <w:pPr>
        <w:tabs>
          <w:tab w:val="left" w:pos="-284"/>
          <w:tab w:val="left" w:pos="142"/>
          <w:tab w:val="left" w:pos="426"/>
          <w:tab w:val="left" w:pos="604"/>
          <w:tab w:val="left" w:pos="1134"/>
        </w:tabs>
        <w:spacing w:after="120"/>
        <w:ind w:left="-284" w:firstLine="426"/>
        <w:jc w:val="both"/>
      </w:pPr>
      <w:r w:rsidRPr="00845F67">
        <w:t>3</w:t>
      </w:r>
      <w:r w:rsidR="00F75F0C" w:rsidRPr="00845F67">
        <w:t>) ofertantul nu transmite în perioada stabilită clarificările solicitate;</w:t>
      </w:r>
    </w:p>
    <w:p w14:paraId="10A04B55" w14:textId="77777777" w:rsidR="00BD463A" w:rsidRPr="00845F67" w:rsidRDefault="00BD463A" w:rsidP="00413058">
      <w:pPr>
        <w:tabs>
          <w:tab w:val="left" w:pos="-284"/>
          <w:tab w:val="left" w:pos="142"/>
          <w:tab w:val="left" w:pos="426"/>
          <w:tab w:val="left" w:pos="604"/>
          <w:tab w:val="left" w:pos="1134"/>
        </w:tabs>
        <w:spacing w:after="120"/>
        <w:ind w:left="-284" w:firstLine="426"/>
        <w:jc w:val="both"/>
      </w:pPr>
      <w:r w:rsidRPr="00845F67">
        <w:t>4) oferta financiară nu are un preț fixat;</w:t>
      </w:r>
    </w:p>
    <w:p w14:paraId="7076C71B" w14:textId="77777777" w:rsidR="00A953D2" w:rsidRPr="00845F67" w:rsidRDefault="00BD463A" w:rsidP="00413058">
      <w:pPr>
        <w:tabs>
          <w:tab w:val="left" w:pos="-284"/>
          <w:tab w:val="left" w:pos="142"/>
          <w:tab w:val="left" w:pos="426"/>
          <w:tab w:val="left" w:pos="604"/>
          <w:tab w:val="left" w:pos="1134"/>
        </w:tabs>
        <w:spacing w:after="120"/>
        <w:ind w:left="-284" w:firstLine="426"/>
        <w:jc w:val="both"/>
      </w:pPr>
      <w:r w:rsidRPr="00845F67">
        <w:t>5</w:t>
      </w:r>
      <w:r w:rsidR="00F75F0C" w:rsidRPr="00845F67">
        <w:t xml:space="preserve">) ofertantul modifică, prin clarificările pe care le prezintă, conţinutul </w:t>
      </w:r>
      <w:r w:rsidR="00F133B2" w:rsidRPr="00845F67">
        <w:t xml:space="preserve">propunerii </w:t>
      </w:r>
      <w:r w:rsidR="00F75F0C" w:rsidRPr="00845F67">
        <w:t xml:space="preserve">tehnice şi/sau a </w:t>
      </w:r>
      <w:r w:rsidR="00F133B2" w:rsidRPr="00845F67">
        <w:t xml:space="preserve">propunerii </w:t>
      </w:r>
      <w:r w:rsidR="00F75F0C" w:rsidRPr="00845F67">
        <w:t>financiare, cu excepţia situaţiei în care modificarea este determinată de corectarea erorilor aritmetice</w:t>
      </w:r>
      <w:r w:rsidR="002B206B" w:rsidRPr="00845F67">
        <w:t xml:space="preserve"> </w:t>
      </w:r>
      <w:r w:rsidR="006B014B" w:rsidRPr="00845F67">
        <w:t>sau abaterilor neînsemnate</w:t>
      </w:r>
      <w:r w:rsidR="00F75F0C" w:rsidRPr="00845F67">
        <w:t>;</w:t>
      </w:r>
    </w:p>
    <w:p w14:paraId="17C13EBD" w14:textId="77777777" w:rsidR="00BD463A" w:rsidRPr="00845F67" w:rsidRDefault="00BD463A" w:rsidP="00413058">
      <w:pPr>
        <w:tabs>
          <w:tab w:val="left" w:pos="-284"/>
          <w:tab w:val="left" w:pos="142"/>
          <w:tab w:val="left" w:pos="426"/>
          <w:tab w:val="left" w:pos="604"/>
          <w:tab w:val="left" w:pos="1134"/>
        </w:tabs>
        <w:spacing w:after="120"/>
        <w:ind w:left="-284" w:firstLine="426"/>
        <w:jc w:val="both"/>
      </w:pPr>
      <w:r w:rsidRPr="00845F67">
        <w:t>6) oferta este a</w:t>
      </w:r>
      <w:r w:rsidR="009B5D91" w:rsidRPr="00845F67">
        <w:t>normal de scăzută potrivit art.</w:t>
      </w:r>
      <w:r w:rsidR="00DF4DCF" w:rsidRPr="00845F67">
        <w:t xml:space="preserve"> </w:t>
      </w:r>
      <w:r w:rsidRPr="00845F67">
        <w:t>70</w:t>
      </w:r>
      <w:r w:rsidR="00026A54" w:rsidRPr="00845F67">
        <w:t xml:space="preserve"> al Legii </w:t>
      </w:r>
      <w:r w:rsidR="00DD49C8" w:rsidRPr="00845F67">
        <w:t>nr.</w:t>
      </w:r>
      <w:r w:rsidR="00DF4DCF" w:rsidRPr="00845F67">
        <w:t xml:space="preserve"> </w:t>
      </w:r>
      <w:r w:rsidR="00026A54" w:rsidRPr="00845F67">
        <w:t>131/2015 privind achizițiile publice</w:t>
      </w:r>
      <w:r w:rsidRPr="00845F67">
        <w:t>;</w:t>
      </w:r>
    </w:p>
    <w:p w14:paraId="6B9089BC" w14:textId="77777777" w:rsidR="00B76D90" w:rsidRPr="00845F67" w:rsidRDefault="00BD463A" w:rsidP="00413058">
      <w:pPr>
        <w:tabs>
          <w:tab w:val="left" w:pos="-284"/>
          <w:tab w:val="left" w:pos="142"/>
          <w:tab w:val="left" w:pos="426"/>
          <w:tab w:val="left" w:pos="604"/>
          <w:tab w:val="left" w:pos="1134"/>
        </w:tabs>
        <w:spacing w:after="120"/>
        <w:ind w:left="-284" w:firstLine="426"/>
        <w:jc w:val="both"/>
      </w:pPr>
      <w:r w:rsidRPr="00845F67">
        <w:t>7</w:t>
      </w:r>
      <w:r w:rsidR="00F75F0C" w:rsidRPr="00845F67">
        <w:t xml:space="preserve">) </w:t>
      </w:r>
      <w:r w:rsidR="009B5D91" w:rsidRPr="00845F67">
        <w:t>a</w:t>
      </w:r>
      <w:r w:rsidR="00C055EE" w:rsidRPr="00845F67">
        <w:t>tunci când explicațiile prezentate de ofertant, la solicitarea autorității contractante, nu sunt concludente</w:t>
      </w:r>
      <w:r w:rsidR="00F75F0C" w:rsidRPr="00845F67">
        <w:t xml:space="preserve"> şi/sau nu sunt susținute de documentele justificative cerute de</w:t>
      </w:r>
      <w:r w:rsidR="00F133B2" w:rsidRPr="00845F67">
        <w:t xml:space="preserve"> către</w:t>
      </w:r>
      <w:r w:rsidR="00F75F0C" w:rsidRPr="00845F67">
        <w:t xml:space="preserve"> grupul de lucru sau, după caz, specialistul cert</w:t>
      </w:r>
      <w:r w:rsidR="002B206B" w:rsidRPr="00845F67">
        <w:t xml:space="preserve">ificat în domeniul achizițiilor </w:t>
      </w:r>
      <w:r w:rsidR="00F75F0C" w:rsidRPr="00845F67">
        <w:t>publice</w:t>
      </w:r>
      <w:r w:rsidRPr="00845F67">
        <w:t>;</w:t>
      </w:r>
    </w:p>
    <w:p w14:paraId="2300F087" w14:textId="77777777" w:rsidR="00BD463A" w:rsidRPr="00845F67" w:rsidRDefault="00BD463A" w:rsidP="00413058">
      <w:pPr>
        <w:tabs>
          <w:tab w:val="left" w:pos="-284"/>
          <w:tab w:val="left" w:pos="142"/>
          <w:tab w:val="left" w:pos="426"/>
          <w:tab w:val="left" w:pos="604"/>
          <w:tab w:val="left" w:pos="1134"/>
        </w:tabs>
        <w:spacing w:after="120"/>
        <w:ind w:left="-284" w:firstLine="426"/>
        <w:jc w:val="both"/>
      </w:pPr>
      <w:r w:rsidRPr="00845F67">
        <w:t>8) s-a constatat comiterea unor acte de corupţie, acte conexe actelor de corupţie sau fapte coruptibile confirmate prin hotăr</w:t>
      </w:r>
      <w:r w:rsidR="000A123F" w:rsidRPr="00845F67">
        <w:t>â</w:t>
      </w:r>
      <w:r w:rsidRPr="00845F67">
        <w:t>re definitivă a instanţei de judecată</w:t>
      </w:r>
      <w:r w:rsidR="000A123F" w:rsidRPr="00845F67">
        <w:t>.</w:t>
      </w:r>
    </w:p>
    <w:p w14:paraId="76182F00" w14:textId="77777777" w:rsidR="00B76D90" w:rsidRPr="00845F67" w:rsidRDefault="00DE3066" w:rsidP="0060057B">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0</w:t>
      </w:r>
      <w:r w:rsidR="00F75F0C" w:rsidRPr="00845F67">
        <w:rPr>
          <w:b/>
        </w:rPr>
        <w:t>.</w:t>
      </w:r>
      <w:r w:rsidR="002B206B" w:rsidRPr="00845F67">
        <w:rPr>
          <w:b/>
        </w:rPr>
        <w:t xml:space="preserve"> </w:t>
      </w:r>
      <w:r w:rsidR="00F75F0C" w:rsidRPr="00845F67">
        <w:t>Dacă oferta, inclusiv formularele care o însoțesc, nu corespunde cerințelor prestabilite în invitația/anunțul de participare</w:t>
      </w:r>
      <w:r w:rsidR="00F72A90" w:rsidRPr="00845F67">
        <w:t>, inclusiv în documentația de atribuire</w:t>
      </w:r>
      <w:r w:rsidR="00F75F0C" w:rsidRPr="00845F67">
        <w:t xml:space="preserve"> sau aceasta nu este completată, semnată</w:t>
      </w:r>
      <w:r w:rsidR="002B206B" w:rsidRPr="00845F67">
        <w:t xml:space="preserve"> </w:t>
      </w:r>
      <w:r w:rsidR="00C8761B" w:rsidRPr="00845F67">
        <w:t xml:space="preserve">electronic </w:t>
      </w:r>
      <w:r w:rsidR="00F75F0C" w:rsidRPr="00845F67">
        <w:t>și</w:t>
      </w:r>
      <w:r w:rsidR="009D2EDE" w:rsidRPr="00845F67">
        <w:t>,</w:t>
      </w:r>
      <w:r w:rsidR="000D4758" w:rsidRPr="00845F67">
        <w:t xml:space="preserve"> după caz</w:t>
      </w:r>
      <w:r w:rsidR="00C8761B" w:rsidRPr="00845F67">
        <w:t>,</w:t>
      </w:r>
      <w:r w:rsidR="002B206B" w:rsidRPr="00845F67">
        <w:t xml:space="preserve"> </w:t>
      </w:r>
      <w:r w:rsidR="00C8761B" w:rsidRPr="00845F67">
        <w:t xml:space="preserve">semnată și </w:t>
      </w:r>
      <w:r w:rsidR="00F75F0C" w:rsidRPr="00845F67">
        <w:t xml:space="preserve">ștampilată în modul corespunzător, ea </w:t>
      </w:r>
      <w:r w:rsidR="00F133B2" w:rsidRPr="00845F67">
        <w:t>se</w:t>
      </w:r>
      <w:r w:rsidR="002B206B" w:rsidRPr="00845F67">
        <w:t xml:space="preserve"> </w:t>
      </w:r>
      <w:r w:rsidR="00F133B2" w:rsidRPr="00845F67">
        <w:t xml:space="preserve">respinge </w:t>
      </w:r>
      <w:r w:rsidR="00F75F0C" w:rsidRPr="00845F67">
        <w:t xml:space="preserve">de către autoritatea contractantă, și nu poate fi rectificată cu scopul de a corespunde cerințelor, prin corectarea sau </w:t>
      </w:r>
      <w:r w:rsidR="001C439F" w:rsidRPr="00845F67">
        <w:t>înlăturarea</w:t>
      </w:r>
      <w:r w:rsidR="00F75F0C" w:rsidRPr="00845F67">
        <w:t xml:space="preserve"> devierilor sau rezervelor necorespunzătoare, excepție constituind doar corectarea greșelilor aritmetice</w:t>
      </w:r>
      <w:r w:rsidR="002B206B" w:rsidRPr="00845F67">
        <w:t xml:space="preserve"> </w:t>
      </w:r>
      <w:r w:rsidR="00AB6768" w:rsidRPr="00845F67">
        <w:t>sau abaterilor neînsemnate</w:t>
      </w:r>
      <w:r w:rsidR="00F75F0C" w:rsidRPr="00845F67">
        <w:t>.</w:t>
      </w:r>
    </w:p>
    <w:p w14:paraId="18D0098A" w14:textId="77777777" w:rsidR="00B76D90" w:rsidRPr="00845F67" w:rsidRDefault="00DE3066" w:rsidP="0060057B">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1</w:t>
      </w:r>
      <w:r w:rsidR="00F75F0C" w:rsidRPr="00845F67">
        <w:rPr>
          <w:b/>
        </w:rPr>
        <w:t>.</w:t>
      </w:r>
      <w:r w:rsidR="002B206B" w:rsidRPr="00845F67">
        <w:rPr>
          <w:b/>
        </w:rPr>
        <w:t xml:space="preserve"> </w:t>
      </w:r>
      <w:r w:rsidR="00F75F0C" w:rsidRPr="00845F67">
        <w:t xml:space="preserve">Autoritatea contractantă poate, la discreţia sa, să ceară oricăruia dintre ofertanţi o clarificare a ofertei acestora, pentru a facilita examinarea, evaluarea și compararea ofertelor. Nu </w:t>
      </w:r>
      <w:r w:rsidR="00F133B2" w:rsidRPr="00845F67">
        <w:t>se</w:t>
      </w:r>
      <w:r w:rsidR="002B206B" w:rsidRPr="00845F67">
        <w:t xml:space="preserve"> </w:t>
      </w:r>
      <w:r w:rsidR="00F133B2" w:rsidRPr="00845F67">
        <w:t>solicită</w:t>
      </w:r>
      <w:r w:rsidR="00F75F0C" w:rsidRPr="00845F67">
        <w:t xml:space="preserve">, </w:t>
      </w:r>
      <w:r w:rsidR="00F133B2" w:rsidRPr="00845F67">
        <w:t xml:space="preserve">nici nu se permit </w:t>
      </w:r>
      <w:r w:rsidR="00F75F0C" w:rsidRPr="00845F67">
        <w:t>schimbări în preţurile sau în conţinutul ofertei, cu excepţia corectării erorilor aritmetice descoperite de către autoritatea contractantă în timpul evaluării ofertelor.</w:t>
      </w:r>
    </w:p>
    <w:p w14:paraId="000AB466" w14:textId="77777777" w:rsidR="00B76D90" w:rsidRPr="00845F67" w:rsidRDefault="00DE3066" w:rsidP="009F1E2C">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2</w:t>
      </w:r>
      <w:r w:rsidR="00F75F0C" w:rsidRPr="00845F67">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45F67">
        <w:t>.</w:t>
      </w:r>
    </w:p>
    <w:p w14:paraId="35B7688C" w14:textId="77777777" w:rsidR="00B76D90" w:rsidRPr="00845F67" w:rsidRDefault="00DE3066" w:rsidP="009F1E2C">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3</w:t>
      </w:r>
      <w:r w:rsidRPr="00845F67">
        <w:rPr>
          <w:b/>
        </w:rPr>
        <w:t xml:space="preserve">. </w:t>
      </w:r>
      <w:r w:rsidR="00F75F0C" w:rsidRPr="00845F67">
        <w:t>Grupul de lucru</w:t>
      </w:r>
      <w:r w:rsidR="009E0F3F" w:rsidRPr="00845F67">
        <w:t xml:space="preserve">, </w:t>
      </w:r>
      <w:r w:rsidR="00F75F0C" w:rsidRPr="00845F67">
        <w:rPr>
          <w:lang w:eastAsia="en-GB"/>
        </w:rPr>
        <w:t>după caz, specialistul certificat în domeniul achizițiilor publice</w:t>
      </w:r>
      <w:r w:rsidR="00F75F0C" w:rsidRPr="00845F67">
        <w:t xml:space="preserve"> are dreptul de a corecta erorile aritmetice numai cu acceptul ofertantului. Dacă ofertantul nu acceptă corectarea acestor erori, oferta sa </w:t>
      </w:r>
      <w:r w:rsidR="009E0F3F" w:rsidRPr="00845F67">
        <w:t xml:space="preserve">consideră </w:t>
      </w:r>
      <w:r w:rsidR="00F75F0C" w:rsidRPr="00845F67">
        <w:t xml:space="preserve">necorespunzătoare şi, în consecinţă, </w:t>
      </w:r>
      <w:r w:rsidR="009E0F3F" w:rsidRPr="00845F67">
        <w:t>se</w:t>
      </w:r>
      <w:r w:rsidR="008050A6" w:rsidRPr="00845F67">
        <w:t xml:space="preserve"> </w:t>
      </w:r>
      <w:r w:rsidR="009E0F3F" w:rsidRPr="00845F67">
        <w:t xml:space="preserve">respinge </w:t>
      </w:r>
      <w:r w:rsidR="00F75F0C" w:rsidRPr="00845F67">
        <w:t>de către grupul de lucru.</w:t>
      </w:r>
    </w:p>
    <w:p w14:paraId="5832A53E" w14:textId="77777777" w:rsidR="00B76D90" w:rsidRPr="00845F67" w:rsidRDefault="00EA3452" w:rsidP="009F1E2C">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4</w:t>
      </w:r>
      <w:r w:rsidR="00F75F0C" w:rsidRPr="00845F67">
        <w:rPr>
          <w:b/>
        </w:rPr>
        <w:t>.</w:t>
      </w:r>
      <w:r w:rsidR="008050A6" w:rsidRPr="00845F67">
        <w:rPr>
          <w:b/>
        </w:rPr>
        <w:t xml:space="preserve"> </w:t>
      </w:r>
      <w:r w:rsidR="00285D55" w:rsidRPr="00845F67">
        <w:t xml:space="preserve">Operatorul economic este obligat să răspundă la solicitarea de clarificare a autorității contractante în </w:t>
      </w:r>
      <w:r w:rsidR="0041672A" w:rsidRPr="00845F67">
        <w:t>cel mult</w:t>
      </w:r>
      <w:r w:rsidR="002B206B" w:rsidRPr="00845F67">
        <w:t xml:space="preserve"> </w:t>
      </w:r>
      <w:r w:rsidR="00285D55" w:rsidRPr="00845F67">
        <w:t xml:space="preserve">3 zile lucrătoare sau, în cazul în care procedura folosită este cererea ofertelor de preţuri, </w:t>
      </w:r>
      <w:r w:rsidR="0041672A" w:rsidRPr="00845F67">
        <w:t>cel mult</w:t>
      </w:r>
      <w:r w:rsidR="004A4CB4" w:rsidRPr="00845F67">
        <w:t xml:space="preserve"> </w:t>
      </w:r>
      <w:r w:rsidR="00285D55" w:rsidRPr="00845F67">
        <w:t>o zi lucrătoare</w:t>
      </w:r>
      <w:r w:rsidR="008050A6" w:rsidRPr="00845F67">
        <w:t xml:space="preserve"> </w:t>
      </w:r>
      <w:r w:rsidR="00285D55" w:rsidRPr="00845F67">
        <w:t>de la data expedierii acesteia, iar î</w:t>
      </w:r>
      <w:r w:rsidR="00F75F0C" w:rsidRPr="00845F67">
        <w:t xml:space="preserve">n cazul în care ofertantul </w:t>
      </w:r>
      <w:r w:rsidR="00026A54" w:rsidRPr="00845F67">
        <w:t xml:space="preserve">nu prezintă clarificări sau nu completează informațiile sau documentele solicitate de autoritatea </w:t>
      </w:r>
      <w:r w:rsidR="00026A54" w:rsidRPr="00845F67">
        <w:lastRenderedPageBreak/>
        <w:t>contractantă în</w:t>
      </w:r>
      <w:r w:rsidR="009B5D91" w:rsidRPr="00845F67">
        <w:t xml:space="preserve"> termenele stabilite de aceasta, </w:t>
      </w:r>
      <w:r w:rsidR="00F75F0C" w:rsidRPr="00845F67">
        <w:t xml:space="preserve">oferta se respinge şi se selectează </w:t>
      </w:r>
      <w:r w:rsidR="005139AA" w:rsidRPr="00845F67">
        <w:t xml:space="preserve">următoarea </w:t>
      </w:r>
      <w:r w:rsidR="00285D55" w:rsidRPr="00845F67">
        <w:t xml:space="preserve">după clasament </w:t>
      </w:r>
      <w:r w:rsidR="00F75F0C" w:rsidRPr="00845F67">
        <w:t>dintre ofertele rămase în vigoare.</w:t>
      </w:r>
    </w:p>
    <w:p w14:paraId="29FA0F98" w14:textId="77777777" w:rsidR="00B91A34" w:rsidRPr="00845F67" w:rsidRDefault="000E4D7D" w:rsidP="0060057B">
      <w:pPr>
        <w:tabs>
          <w:tab w:val="left" w:pos="-284"/>
          <w:tab w:val="left" w:pos="142"/>
          <w:tab w:val="left" w:pos="426"/>
          <w:tab w:val="left" w:pos="604"/>
          <w:tab w:val="left" w:pos="1134"/>
        </w:tabs>
        <w:spacing w:after="120"/>
        <w:ind w:left="-284" w:firstLine="284"/>
        <w:jc w:val="both"/>
      </w:pPr>
      <w:r w:rsidRPr="00845F67">
        <w:rPr>
          <w:b/>
        </w:rPr>
        <w:t>8</w:t>
      </w:r>
      <w:r w:rsidR="00A600EB" w:rsidRPr="00845F67">
        <w:rPr>
          <w:b/>
        </w:rPr>
        <w:t>5</w:t>
      </w:r>
      <w:r w:rsidR="00F75F0C" w:rsidRPr="00845F67">
        <w:rPr>
          <w:b/>
        </w:rPr>
        <w:t>.</w:t>
      </w:r>
      <w:r w:rsidR="002B206B" w:rsidRPr="00845F67">
        <w:rPr>
          <w:b/>
        </w:rPr>
        <w:t xml:space="preserve"> </w:t>
      </w:r>
      <w:r w:rsidR="009E0F3F" w:rsidRPr="00845F67">
        <w:t>O</w:t>
      </w:r>
      <w:r w:rsidR="00F75F0C" w:rsidRPr="00845F67">
        <w:t>ferta care corespunde tuturor termenilor, condiţiilor şi specificaţiilor din documentele de atribuire, fără abateri esenţiale sau</w:t>
      </w:r>
      <w:r w:rsidR="002B206B" w:rsidRPr="00845F67">
        <w:t xml:space="preserve"> </w:t>
      </w:r>
      <w:r w:rsidR="00F75F0C" w:rsidRPr="00845F67">
        <w:t>cu abateri neînsemnate, erori sau omiteri ce pot fi înlăturate fără a afecta esenţa</w:t>
      </w:r>
      <w:r w:rsidR="002B206B" w:rsidRPr="00845F67">
        <w:t xml:space="preserve"> </w:t>
      </w:r>
      <w:r w:rsidR="009E0F3F" w:rsidRPr="00845F67">
        <w:t>ei, se consideră conformă</w:t>
      </w:r>
      <w:r w:rsidR="00F75F0C" w:rsidRPr="00845F67">
        <w:t>.</w:t>
      </w:r>
    </w:p>
    <w:p w14:paraId="79350C69" w14:textId="77777777" w:rsidR="0079540A" w:rsidRPr="00845F67" w:rsidRDefault="002B206B" w:rsidP="002B206B">
      <w:pPr>
        <w:tabs>
          <w:tab w:val="left" w:pos="-284"/>
          <w:tab w:val="left" w:pos="142"/>
          <w:tab w:val="left" w:pos="426"/>
          <w:tab w:val="left" w:pos="604"/>
          <w:tab w:val="left" w:pos="1134"/>
        </w:tabs>
        <w:spacing w:after="120"/>
        <w:ind w:left="-284"/>
        <w:jc w:val="both"/>
        <w:rPr>
          <w:color w:val="000000" w:themeColor="text1"/>
        </w:rPr>
      </w:pPr>
      <w:r w:rsidRPr="00845F67">
        <w:rPr>
          <w:b/>
        </w:rPr>
        <w:t xml:space="preserve">    </w:t>
      </w:r>
      <w:r w:rsidR="00104432" w:rsidRPr="00845F67">
        <w:rPr>
          <w:b/>
        </w:rPr>
        <w:t>8</w:t>
      </w:r>
      <w:r w:rsidR="00A600EB" w:rsidRPr="00845F67">
        <w:rPr>
          <w:b/>
        </w:rPr>
        <w:t>6</w:t>
      </w:r>
      <w:r w:rsidR="00B91A34" w:rsidRPr="00845F67">
        <w:rPr>
          <w:b/>
        </w:rPr>
        <w:t>.</w:t>
      </w:r>
      <w:r w:rsidR="00F75F0C" w:rsidRPr="00845F67">
        <w:t xml:space="preserve"> O abatere neînsemnată </w:t>
      </w:r>
      <w:r w:rsidR="00B91A34" w:rsidRPr="00845F67">
        <w:t>se consideră abatere minoră din propunerea tehnică/financiară ce întrunește</w:t>
      </w:r>
      <w:r w:rsidRPr="00845F67">
        <w:t xml:space="preserve"> </w:t>
      </w:r>
      <w:r w:rsidR="00B91A34" w:rsidRPr="00845F67">
        <w:t xml:space="preserve">condițiile stipulate </w:t>
      </w:r>
      <w:r w:rsidR="00B91A34" w:rsidRPr="00845F67">
        <w:rPr>
          <w:color w:val="000000" w:themeColor="text1"/>
        </w:rPr>
        <w:t>în</w:t>
      </w:r>
      <w:hyperlink r:id="rId13" w:history="1">
        <w:r w:rsidR="00B91A34" w:rsidRPr="00845F67">
          <w:rPr>
            <w:bCs/>
            <w:noProof w:val="0"/>
            <w:color w:val="000000" w:themeColor="text1"/>
            <w:lang w:eastAsia="it-IT"/>
          </w:rPr>
          <w:t xml:space="preserve"> Regulamentul privind achizițiile publice de lucrări</w:t>
        </w:r>
      </w:hyperlink>
      <w:r w:rsidR="00E6009A" w:rsidRPr="00845F67">
        <w:t>,</w:t>
      </w:r>
      <w:r w:rsidR="00B91A34" w:rsidRPr="00845F67">
        <w:rPr>
          <w:bCs/>
          <w:noProof w:val="0"/>
          <w:color w:val="000000" w:themeColor="text1"/>
          <w:lang w:eastAsia="it-IT"/>
        </w:rPr>
        <w:t xml:space="preserve"> aprobat prin Hotărârea Guvernului nr.</w:t>
      </w:r>
      <w:r w:rsidR="00DF4DCF" w:rsidRPr="00845F67">
        <w:rPr>
          <w:bCs/>
          <w:noProof w:val="0"/>
          <w:color w:val="000000" w:themeColor="text1"/>
          <w:lang w:eastAsia="it-IT"/>
        </w:rPr>
        <w:t xml:space="preserve"> </w:t>
      </w:r>
      <w:r w:rsidR="00B91A34" w:rsidRPr="00845F67">
        <w:rPr>
          <w:bCs/>
          <w:noProof w:val="0"/>
          <w:color w:val="000000" w:themeColor="text1"/>
          <w:lang w:eastAsia="it-IT"/>
        </w:rPr>
        <w:t>638</w:t>
      </w:r>
      <w:r w:rsidR="00090D4D" w:rsidRPr="00845F67">
        <w:rPr>
          <w:bCs/>
          <w:noProof w:val="0"/>
          <w:color w:val="000000" w:themeColor="text1"/>
          <w:lang w:eastAsia="it-IT"/>
        </w:rPr>
        <w:t>/</w:t>
      </w:r>
      <w:r w:rsidR="00B91A34" w:rsidRPr="00845F67">
        <w:rPr>
          <w:bCs/>
          <w:noProof w:val="0"/>
          <w:color w:val="000000" w:themeColor="text1"/>
          <w:lang w:eastAsia="it-IT"/>
        </w:rPr>
        <w:t>2020.</w:t>
      </w:r>
    </w:p>
    <w:p w14:paraId="032A2251" w14:textId="77777777" w:rsidR="0079540A" w:rsidRPr="00845F67" w:rsidRDefault="002B206B" w:rsidP="00FB2F32">
      <w:pPr>
        <w:tabs>
          <w:tab w:val="left" w:pos="-284"/>
          <w:tab w:val="left" w:pos="142"/>
          <w:tab w:val="left" w:pos="426"/>
          <w:tab w:val="left" w:pos="604"/>
          <w:tab w:val="left" w:pos="1134"/>
        </w:tabs>
        <w:spacing w:after="120"/>
        <w:ind w:left="-284"/>
        <w:jc w:val="both"/>
      </w:pPr>
      <w:r w:rsidRPr="00845F67">
        <w:rPr>
          <w:b/>
        </w:rPr>
        <w:t xml:space="preserve">    </w:t>
      </w:r>
      <w:r w:rsidR="00A600EB" w:rsidRPr="00845F67">
        <w:rPr>
          <w:b/>
        </w:rPr>
        <w:t>87</w:t>
      </w:r>
      <w:r w:rsidR="00F75F0C" w:rsidRPr="00845F67">
        <w:rPr>
          <w:b/>
        </w:rPr>
        <w:t>.</w:t>
      </w:r>
      <w:r w:rsidR="00F75F0C" w:rsidRPr="00845F67">
        <w:t xml:space="preserve"> </w:t>
      </w:r>
      <w:r w:rsidR="009C11B3" w:rsidRPr="00845F67">
        <w:t xml:space="preserve"> </w:t>
      </w:r>
      <w:r w:rsidR="00F75F0C" w:rsidRPr="00845F67">
        <w:t>Autoritatea contractantă descalifică ofertantul care depune documente ce conţin informaţ</w:t>
      </w:r>
      <w:r w:rsidR="009947AD" w:rsidRPr="00845F67">
        <w:t>ii false, cu scopul calificării</w:t>
      </w:r>
      <w:r w:rsidR="00F75F0C" w:rsidRPr="00845F67">
        <w:t xml:space="preserve"> sau derutează ori face reprezentări neadevărate pentru a demonstra corespunderea sa cerinţelor de calificare. În cazul în care acest lucru este dovedit, autoritatea contractantă declar</w:t>
      </w:r>
      <w:r w:rsidR="00BE5129" w:rsidRPr="00845F67">
        <w:t>ă</w:t>
      </w:r>
      <w:r w:rsidR="00F75F0C" w:rsidRPr="00845F67">
        <w:t xml:space="preserve"> ofertantul respectiv ca fiind neeligibil pentru participarea ulterioară în contractele de achiziţii publice, </w:t>
      </w:r>
      <w:r w:rsidR="00AE1523" w:rsidRPr="00845F67">
        <w:t>în urma includerii</w:t>
      </w:r>
      <w:r w:rsidR="008050A6" w:rsidRPr="00845F67">
        <w:t xml:space="preserve"> </w:t>
      </w:r>
      <w:r w:rsidR="00F75F0C" w:rsidRPr="00845F67">
        <w:t>lui în Lista de interdicţie a operatorilor economici.</w:t>
      </w:r>
    </w:p>
    <w:p w14:paraId="02732ECF" w14:textId="77777777" w:rsidR="00D71A68" w:rsidRPr="00845F67" w:rsidRDefault="002B206B" w:rsidP="002B206B">
      <w:pPr>
        <w:tabs>
          <w:tab w:val="left" w:pos="-284"/>
          <w:tab w:val="left" w:pos="142"/>
          <w:tab w:val="left" w:pos="426"/>
          <w:tab w:val="left" w:pos="604"/>
          <w:tab w:val="left" w:pos="1134"/>
        </w:tabs>
        <w:spacing w:after="120"/>
        <w:ind w:left="-284"/>
        <w:jc w:val="both"/>
      </w:pPr>
      <w:r w:rsidRPr="00845F67">
        <w:rPr>
          <w:b/>
        </w:rPr>
        <w:t xml:space="preserve">    </w:t>
      </w:r>
      <w:r w:rsidR="00A600EB" w:rsidRPr="00845F67">
        <w:rPr>
          <w:b/>
        </w:rPr>
        <w:t>88</w:t>
      </w:r>
      <w:r w:rsidR="00F75F0C" w:rsidRPr="00845F67">
        <w:rPr>
          <w:b/>
        </w:rPr>
        <w:t>.</w:t>
      </w:r>
      <w:r w:rsidR="004A4CB4" w:rsidRPr="00845F67">
        <w:rPr>
          <w:b/>
        </w:rPr>
        <w:t xml:space="preserve"> </w:t>
      </w:r>
      <w:r w:rsidR="00F75F0C" w:rsidRPr="00845F67">
        <w:t>Autoritatea contractantă solicit</w:t>
      </w:r>
      <w:r w:rsidR="00A96BD5" w:rsidRPr="00845F67">
        <w:t>ă</w:t>
      </w:r>
      <w:r w:rsidR="00F75F0C" w:rsidRPr="00845F67">
        <w:t xml:space="preserve"> ofertanţilor să demonstreze împutern</w:t>
      </w:r>
      <w:r w:rsidR="00F26535" w:rsidRPr="00845F67">
        <w:t xml:space="preserve">icirea de a încheia contractele </w:t>
      </w:r>
      <w:r w:rsidR="00F75F0C" w:rsidRPr="00845F67">
        <w:t>de achiziţii publice şi componenţa fondatorilor</w:t>
      </w:r>
      <w:r w:rsidR="00563E78" w:rsidRPr="00845F67">
        <w:t>,</w:t>
      </w:r>
      <w:r w:rsidR="00F75F0C" w:rsidRPr="00845F67">
        <w:t xml:space="preserve"> </w:t>
      </w:r>
      <w:r w:rsidR="00D767F9" w:rsidRPr="00845F67">
        <w:t xml:space="preserve">asociațiilor, acționarilor, administratorilor </w:t>
      </w:r>
      <w:r w:rsidR="00563E78" w:rsidRPr="00845F67">
        <w:t xml:space="preserve">și </w:t>
      </w:r>
      <w:r w:rsidR="00D767F9" w:rsidRPr="00845F67">
        <w:t xml:space="preserve">a </w:t>
      </w:r>
      <w:r w:rsidR="00563E78" w:rsidRPr="00845F67">
        <w:t xml:space="preserve">beneficiarilor </w:t>
      </w:r>
      <w:r w:rsidR="00B45370" w:rsidRPr="00845F67">
        <w:t>efectivi</w:t>
      </w:r>
      <w:r w:rsidR="00F75F0C" w:rsidRPr="00845F67">
        <w:t>.</w:t>
      </w:r>
    </w:p>
    <w:p w14:paraId="17D76337" w14:textId="77777777" w:rsidR="009B5D91" w:rsidRPr="00845F67" w:rsidRDefault="002B206B" w:rsidP="009C11B3">
      <w:pPr>
        <w:tabs>
          <w:tab w:val="left" w:pos="-284"/>
          <w:tab w:val="left" w:pos="142"/>
          <w:tab w:val="left" w:pos="426"/>
          <w:tab w:val="left" w:pos="604"/>
          <w:tab w:val="left" w:pos="1134"/>
        </w:tabs>
        <w:spacing w:after="120"/>
        <w:ind w:left="-284"/>
        <w:jc w:val="both"/>
      </w:pPr>
      <w:r w:rsidRPr="00845F67">
        <w:rPr>
          <w:b/>
        </w:rPr>
        <w:t xml:space="preserve">    </w:t>
      </w:r>
      <w:r w:rsidR="00A600EB" w:rsidRPr="00845F67">
        <w:rPr>
          <w:b/>
        </w:rPr>
        <w:t>89</w:t>
      </w:r>
      <w:r w:rsidR="00D71A68" w:rsidRPr="00845F67">
        <w:rPr>
          <w:b/>
        </w:rPr>
        <w:t>.</w:t>
      </w:r>
      <w:r w:rsidR="00D71A68" w:rsidRPr="00845F67">
        <w:t xml:space="preserve"> </w:t>
      </w:r>
      <w:r w:rsidR="009C11B3" w:rsidRPr="00845F67">
        <w:t xml:space="preserve"> </w:t>
      </w:r>
      <w:r w:rsidR="00D71A68" w:rsidRPr="00845F67">
        <w:t xml:space="preserve">Ofertantul/ofertantul asociat desemnat câștigător este obligat de a completa și prezenta declarația cu privire la beneficiarii efectivi în conformitate cu Ordinul </w:t>
      </w:r>
      <w:r w:rsidR="00E6009A" w:rsidRPr="00845F67">
        <w:t>m</w:t>
      </w:r>
      <w:r w:rsidR="00D71A68" w:rsidRPr="00845F67">
        <w:t xml:space="preserve">inistrului </w:t>
      </w:r>
      <w:r w:rsidR="00E6009A" w:rsidRPr="00845F67">
        <w:t>f</w:t>
      </w:r>
      <w:r w:rsidR="008050A6" w:rsidRPr="00845F67">
        <w:t>inanțelor nr.</w:t>
      </w:r>
      <w:r w:rsidR="00DF4DCF" w:rsidRPr="00845F67">
        <w:t xml:space="preserve"> </w:t>
      </w:r>
      <w:r w:rsidR="00D71A68" w:rsidRPr="00845F67">
        <w:t>145</w:t>
      </w:r>
      <w:r w:rsidR="009B5D91" w:rsidRPr="00845F67">
        <w:t>/</w:t>
      </w:r>
      <w:r w:rsidR="00D71A68" w:rsidRPr="00845F67">
        <w:t>2020</w:t>
      </w:r>
      <w:r w:rsidR="00E6009A" w:rsidRPr="00845F67">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45F67">
        <w:t>.</w:t>
      </w:r>
    </w:p>
    <w:p w14:paraId="3D05FF4E" w14:textId="77777777" w:rsidR="004A4CB4" w:rsidRPr="00845F67" w:rsidRDefault="004A4CB4" w:rsidP="009F1E2C">
      <w:pPr>
        <w:tabs>
          <w:tab w:val="left" w:pos="-284"/>
          <w:tab w:val="left" w:pos="462"/>
          <w:tab w:val="left" w:pos="1134"/>
        </w:tabs>
        <w:spacing w:after="120"/>
        <w:ind w:left="-284" w:firstLine="284"/>
        <w:jc w:val="both"/>
      </w:pPr>
    </w:p>
    <w:p w14:paraId="2A202CBF" w14:textId="77777777" w:rsidR="0079540A" w:rsidRPr="00845F67" w:rsidRDefault="001C03B0" w:rsidP="009F1E2C">
      <w:pPr>
        <w:tabs>
          <w:tab w:val="left" w:pos="-284"/>
        </w:tabs>
        <w:ind w:left="-284" w:firstLine="284"/>
        <w:jc w:val="center"/>
        <w:rPr>
          <w:rFonts w:eastAsiaTheme="majorEastAsia"/>
          <w:b/>
          <w:bCs/>
          <w:sz w:val="26"/>
          <w:szCs w:val="26"/>
        </w:rPr>
      </w:pPr>
      <w:r w:rsidRPr="00845F67">
        <w:rPr>
          <w:rFonts w:eastAsiaTheme="majorEastAsia"/>
          <w:b/>
          <w:bCs/>
          <w:sz w:val="26"/>
          <w:szCs w:val="26"/>
        </w:rPr>
        <w:t>Secţiunea a 6-a</w:t>
      </w:r>
    </w:p>
    <w:p w14:paraId="2F6161BF" w14:textId="77777777" w:rsidR="000E4D7D" w:rsidRPr="00845F67" w:rsidRDefault="000E4D7D" w:rsidP="009F1E2C">
      <w:pPr>
        <w:tabs>
          <w:tab w:val="left" w:pos="-284"/>
        </w:tabs>
        <w:ind w:left="-284" w:firstLine="284"/>
        <w:jc w:val="center"/>
        <w:rPr>
          <w:rFonts w:eastAsiaTheme="majorEastAsia"/>
          <w:b/>
          <w:bCs/>
          <w:sz w:val="26"/>
          <w:szCs w:val="26"/>
        </w:rPr>
      </w:pPr>
    </w:p>
    <w:p w14:paraId="45EFA55E" w14:textId="77777777" w:rsidR="00CF7F40" w:rsidRPr="00845F67" w:rsidRDefault="00D55CC9" w:rsidP="009F1E2C">
      <w:pPr>
        <w:tabs>
          <w:tab w:val="left" w:pos="-284"/>
        </w:tabs>
        <w:ind w:left="-284" w:firstLine="284"/>
        <w:jc w:val="center"/>
        <w:rPr>
          <w:rFonts w:eastAsiaTheme="majorEastAsia"/>
          <w:b/>
          <w:bCs/>
        </w:rPr>
      </w:pPr>
      <w:r w:rsidRPr="00845F67">
        <w:rPr>
          <w:rFonts w:eastAsiaTheme="majorEastAsia"/>
          <w:b/>
          <w:bCs/>
        </w:rPr>
        <w:t>Atribuirea</w:t>
      </w:r>
      <w:r w:rsidR="001C03B0" w:rsidRPr="00845F67">
        <w:rPr>
          <w:rFonts w:eastAsiaTheme="majorEastAsia"/>
          <w:b/>
          <w:bCs/>
        </w:rPr>
        <w:t xml:space="preserve"> contractului</w:t>
      </w:r>
    </w:p>
    <w:p w14:paraId="15A7DDD8" w14:textId="77777777" w:rsidR="009A6869" w:rsidRPr="00845F67" w:rsidRDefault="009A6869" w:rsidP="009F1E2C">
      <w:pPr>
        <w:tabs>
          <w:tab w:val="left" w:pos="-284"/>
        </w:tabs>
        <w:ind w:left="-284" w:firstLine="284"/>
        <w:jc w:val="center"/>
      </w:pPr>
    </w:p>
    <w:p w14:paraId="63F66103" w14:textId="77777777" w:rsidR="008E304B" w:rsidRPr="00845F67" w:rsidRDefault="009A6869" w:rsidP="009F1E2C">
      <w:pPr>
        <w:tabs>
          <w:tab w:val="left" w:pos="-284"/>
          <w:tab w:val="left" w:pos="360"/>
          <w:tab w:val="left" w:pos="462"/>
          <w:tab w:val="left" w:pos="960"/>
        </w:tabs>
        <w:spacing w:after="120"/>
        <w:ind w:left="-284" w:firstLine="284"/>
        <w:jc w:val="both"/>
      </w:pPr>
      <w:r w:rsidRPr="00845F67">
        <w:rPr>
          <w:b/>
        </w:rPr>
        <w:t>9</w:t>
      </w:r>
      <w:r w:rsidR="00A600EB" w:rsidRPr="00845F67">
        <w:rPr>
          <w:b/>
        </w:rPr>
        <w:t>0</w:t>
      </w:r>
      <w:r w:rsidR="00F75F0C" w:rsidRPr="00845F67">
        <w:rPr>
          <w:b/>
        </w:rPr>
        <w:t>.</w:t>
      </w:r>
      <w:r w:rsidR="004A4CB4" w:rsidRPr="00845F67">
        <w:rPr>
          <w:b/>
        </w:rPr>
        <w:t xml:space="preserve"> </w:t>
      </w:r>
      <w:r w:rsidR="00F75F0C" w:rsidRPr="00845F67">
        <w:t>Autoritatea contractantă anulează procedura de atribuire a contractului de achiziţie publică conform art.</w:t>
      </w:r>
      <w:r w:rsidR="00FF430B" w:rsidRPr="00845F67">
        <w:t xml:space="preserve"> </w:t>
      </w:r>
      <w:r w:rsidR="00F75F0C" w:rsidRPr="00845F67">
        <w:t>71 din Legea nr.</w:t>
      </w:r>
      <w:r w:rsidR="00DF4DCF" w:rsidRPr="00845F67">
        <w:t xml:space="preserve"> </w:t>
      </w:r>
      <w:r w:rsidR="00F75F0C" w:rsidRPr="00845F67">
        <w:t>131/2015 privind achizițiile publice.</w:t>
      </w:r>
    </w:p>
    <w:p w14:paraId="7DF49D1B" w14:textId="77777777" w:rsidR="008E304B" w:rsidRPr="00845F67" w:rsidRDefault="00EA3452" w:rsidP="009F1E2C">
      <w:pPr>
        <w:tabs>
          <w:tab w:val="left" w:pos="-284"/>
          <w:tab w:val="left" w:pos="360"/>
          <w:tab w:val="left" w:pos="462"/>
          <w:tab w:val="left" w:pos="960"/>
        </w:tabs>
        <w:spacing w:after="120"/>
        <w:ind w:left="-284" w:firstLine="284"/>
        <w:jc w:val="both"/>
      </w:pPr>
      <w:r w:rsidRPr="00845F67">
        <w:rPr>
          <w:b/>
        </w:rPr>
        <w:t>9</w:t>
      </w:r>
      <w:r w:rsidR="00A600EB" w:rsidRPr="00845F67">
        <w:rPr>
          <w:b/>
        </w:rPr>
        <w:t>1</w:t>
      </w:r>
      <w:r w:rsidR="00F75F0C" w:rsidRPr="00845F67">
        <w:rPr>
          <w:b/>
        </w:rPr>
        <w:t>.</w:t>
      </w:r>
      <w:r w:rsidR="004A4CB4" w:rsidRPr="00845F67">
        <w:rPr>
          <w:b/>
        </w:rPr>
        <w:t xml:space="preserve"> </w:t>
      </w:r>
      <w:r w:rsidR="00F75F0C" w:rsidRPr="00845F67">
        <w:t>Decizia de anulare nu creează vreo obligație a autorității contractante față de ofertanţi, cu excepţia returnării garanţiei pentru ofertă.</w:t>
      </w:r>
      <w:r w:rsidR="004A4CB4" w:rsidRPr="00845F67">
        <w:t xml:space="preserve"> </w:t>
      </w:r>
      <w:r w:rsidR="0004670D" w:rsidRPr="00845F67">
        <w:t>Decizia de anulare a procedurii de atribuire se expediază Agen</w:t>
      </w:r>
      <w:r w:rsidR="006C36CF" w:rsidRPr="00845F67">
        <w:t>ției Achiziții Publice nu mai tâ</w:t>
      </w:r>
      <w:r w:rsidR="0004670D" w:rsidRPr="00845F67">
        <w:t>rziu de data informării despre rezultatele procedurii de atribuire prevăzută la art.</w:t>
      </w:r>
      <w:r w:rsidR="00FF430B" w:rsidRPr="00845F67">
        <w:t xml:space="preserve"> </w:t>
      </w:r>
      <w:r w:rsidR="0004670D" w:rsidRPr="00845F67">
        <w:t>31 alin.</w:t>
      </w:r>
      <w:r w:rsidR="00FF430B" w:rsidRPr="00845F67">
        <w:t xml:space="preserve"> </w:t>
      </w:r>
      <w:r w:rsidR="0004670D" w:rsidRPr="00845F67">
        <w:t xml:space="preserve">(1) al Legii </w:t>
      </w:r>
      <w:r w:rsidR="00BE5129" w:rsidRPr="00845F67">
        <w:t>nr.</w:t>
      </w:r>
      <w:r w:rsidR="00DF4DCF" w:rsidRPr="00845F67">
        <w:t xml:space="preserve"> </w:t>
      </w:r>
      <w:r w:rsidR="0004670D" w:rsidRPr="00845F67">
        <w:t>131/2015</w:t>
      </w:r>
      <w:r w:rsidR="00A2140D" w:rsidRPr="00845F67">
        <w:t xml:space="preserve"> privind achizițiile publice</w:t>
      </w:r>
      <w:r w:rsidR="0004670D" w:rsidRPr="00845F67">
        <w:t>.</w:t>
      </w:r>
    </w:p>
    <w:p w14:paraId="2C3C2007" w14:textId="77777777" w:rsidR="008E304B" w:rsidRPr="00845F67" w:rsidRDefault="00EA3452" w:rsidP="00413058">
      <w:pPr>
        <w:tabs>
          <w:tab w:val="left" w:pos="-284"/>
          <w:tab w:val="left" w:pos="142"/>
          <w:tab w:val="left" w:pos="360"/>
          <w:tab w:val="left" w:pos="462"/>
          <w:tab w:val="left" w:pos="960"/>
        </w:tabs>
        <w:spacing w:after="120"/>
        <w:ind w:left="-284" w:firstLine="284"/>
        <w:jc w:val="both"/>
      </w:pPr>
      <w:r w:rsidRPr="00845F67">
        <w:rPr>
          <w:b/>
        </w:rPr>
        <w:t>9</w:t>
      </w:r>
      <w:r w:rsidR="00A600EB" w:rsidRPr="00845F67">
        <w:rPr>
          <w:b/>
        </w:rPr>
        <w:t>2</w:t>
      </w:r>
      <w:r w:rsidR="00F75F0C" w:rsidRPr="00845F67">
        <w:rPr>
          <w:b/>
        </w:rPr>
        <w:t>.</w:t>
      </w:r>
      <w:r w:rsidR="004A4CB4" w:rsidRPr="00845F67">
        <w:rPr>
          <w:b/>
        </w:rPr>
        <w:t xml:space="preserve"> </w:t>
      </w:r>
      <w:r w:rsidR="00F75F0C" w:rsidRPr="00845F67">
        <w:t>În cazul în care se anulează aplicarea procedurii pentru atribuirea contractului de achiziţie publică,</w:t>
      </w:r>
      <w:r w:rsidR="004A4CB4" w:rsidRPr="00845F67">
        <w:t xml:space="preserve"> </w:t>
      </w:r>
      <w:r w:rsidR="00F75F0C" w:rsidRPr="00845F67">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9A572E7" w14:textId="77777777" w:rsidR="006E53E5" w:rsidRPr="00845F67" w:rsidRDefault="009A6869" w:rsidP="009F1E2C">
      <w:pPr>
        <w:tabs>
          <w:tab w:val="left" w:pos="-284"/>
          <w:tab w:val="left" w:pos="360"/>
          <w:tab w:val="left" w:pos="462"/>
          <w:tab w:val="left" w:pos="960"/>
        </w:tabs>
        <w:spacing w:after="120"/>
        <w:ind w:left="-284" w:firstLine="284"/>
        <w:jc w:val="both"/>
      </w:pPr>
      <w:r w:rsidRPr="00845F67">
        <w:rPr>
          <w:b/>
        </w:rPr>
        <w:t>9</w:t>
      </w:r>
      <w:r w:rsidR="00A600EB" w:rsidRPr="00845F67">
        <w:rPr>
          <w:b/>
        </w:rPr>
        <w:t>3</w:t>
      </w:r>
      <w:r w:rsidR="006E53E5" w:rsidRPr="00845F67">
        <w:rPr>
          <w:b/>
        </w:rPr>
        <w:t>.</w:t>
      </w:r>
      <w:r w:rsidR="004A4CB4" w:rsidRPr="00845F67">
        <w:rPr>
          <w:b/>
        </w:rPr>
        <w:t xml:space="preserve"> </w:t>
      </w:r>
      <w:r w:rsidR="008050A6" w:rsidRPr="00845F67">
        <w:t xml:space="preserve">Darea </w:t>
      </w:r>
      <w:r w:rsidR="006E53E5" w:rsidRPr="00845F67">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35D0E5" w14:textId="77777777" w:rsidR="008E304B" w:rsidRPr="00845F67"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845F67">
        <w:rPr>
          <w:b/>
        </w:rPr>
        <w:t>9</w:t>
      </w:r>
      <w:r w:rsidR="00A600EB" w:rsidRPr="00845F67">
        <w:rPr>
          <w:b/>
        </w:rPr>
        <w:t>4</w:t>
      </w:r>
      <w:r w:rsidR="00F75F0C" w:rsidRPr="00845F67">
        <w:rPr>
          <w:b/>
        </w:rPr>
        <w:t>.</w:t>
      </w:r>
      <w:r w:rsidR="004A4CB4" w:rsidRPr="00845F67">
        <w:rPr>
          <w:b/>
        </w:rPr>
        <w:t xml:space="preserve"> </w:t>
      </w:r>
      <w:r w:rsidR="009C11B3" w:rsidRPr="00845F67">
        <w:rPr>
          <w:b/>
        </w:rPr>
        <w:t xml:space="preserve"> </w:t>
      </w:r>
      <w:r w:rsidR="00F75F0C" w:rsidRPr="00845F67">
        <w:t xml:space="preserve">La momentul încheierii contractului, dar nu mai târziu de data expirării garanţiei pentru ofertă, după caz, ofertantul câştigător </w:t>
      </w:r>
      <w:r w:rsidR="002A0AE5" w:rsidRPr="00845F67">
        <w:t xml:space="preserve">prezintă </w:t>
      </w:r>
      <w:r w:rsidR="00F75F0C" w:rsidRPr="00845F67">
        <w:t xml:space="preserve">garanţia de bună execuţie, </w:t>
      </w:r>
      <w:r w:rsidR="00B00190" w:rsidRPr="00845F67">
        <w:t>în conformitate cu</w:t>
      </w:r>
      <w:r w:rsidR="00080063" w:rsidRPr="00845F67">
        <w:t xml:space="preserve"> cerințele </w:t>
      </w:r>
      <w:r w:rsidR="00080063" w:rsidRPr="00845F67">
        <w:rPr>
          <w:color w:val="000000" w:themeColor="text1"/>
        </w:rPr>
        <w:t>stipulate în</w:t>
      </w:r>
      <w:hyperlink r:id="rId14" w:history="1">
        <w:r w:rsidR="00B00190" w:rsidRPr="00845F67">
          <w:rPr>
            <w:bCs/>
            <w:noProof w:val="0"/>
            <w:color w:val="000000" w:themeColor="text1"/>
            <w:lang w:eastAsia="it-IT"/>
          </w:rPr>
          <w:t xml:space="preserve"> Regulamentul privind achizițiile publice de lucrări</w:t>
        </w:r>
      </w:hyperlink>
      <w:r w:rsidR="00C77AA7" w:rsidRPr="00845F67">
        <w:rPr>
          <w:bCs/>
          <w:noProof w:val="0"/>
          <w:color w:val="000000" w:themeColor="text1"/>
          <w:lang w:eastAsia="it-IT"/>
        </w:rPr>
        <w:t>,</w:t>
      </w:r>
      <w:r w:rsidR="00B00190" w:rsidRPr="00845F67">
        <w:rPr>
          <w:bCs/>
          <w:noProof w:val="0"/>
          <w:color w:val="000000" w:themeColor="text1"/>
          <w:lang w:eastAsia="it-IT"/>
        </w:rPr>
        <w:t xml:space="preserve"> aprobat prin Hotărârea Guvernului nr.</w:t>
      </w:r>
      <w:r w:rsidR="00DF4DCF" w:rsidRPr="00845F67">
        <w:rPr>
          <w:bCs/>
          <w:noProof w:val="0"/>
          <w:color w:val="000000" w:themeColor="text1"/>
          <w:lang w:eastAsia="it-IT"/>
        </w:rPr>
        <w:t xml:space="preserve"> </w:t>
      </w:r>
      <w:r w:rsidR="00B00190" w:rsidRPr="00845F67">
        <w:rPr>
          <w:bCs/>
          <w:noProof w:val="0"/>
          <w:color w:val="000000" w:themeColor="text1"/>
          <w:lang w:eastAsia="it-IT"/>
        </w:rPr>
        <w:t>638</w:t>
      </w:r>
      <w:r w:rsidR="00090D4D" w:rsidRPr="00845F67">
        <w:rPr>
          <w:bCs/>
          <w:noProof w:val="0"/>
          <w:color w:val="000000" w:themeColor="text1"/>
          <w:lang w:eastAsia="it-IT"/>
        </w:rPr>
        <w:t>/</w:t>
      </w:r>
      <w:r w:rsidR="00B00190" w:rsidRPr="00845F67">
        <w:rPr>
          <w:bCs/>
          <w:noProof w:val="0"/>
          <w:color w:val="000000" w:themeColor="text1"/>
          <w:lang w:eastAsia="it-IT"/>
        </w:rPr>
        <w:t>2020.</w:t>
      </w:r>
    </w:p>
    <w:p w14:paraId="5A9BDE3F" w14:textId="77777777" w:rsidR="00B00190" w:rsidRPr="00845F67" w:rsidRDefault="000E4D7D" w:rsidP="009F1E2C">
      <w:pPr>
        <w:pStyle w:val="af3"/>
        <w:shd w:val="clear" w:color="auto" w:fill="FFFFFF"/>
        <w:tabs>
          <w:tab w:val="left" w:pos="-284"/>
        </w:tabs>
        <w:ind w:left="-284" w:firstLine="284"/>
        <w:rPr>
          <w:color w:val="000000" w:themeColor="text1"/>
          <w:lang w:val="en-US" w:eastAsia="it-IT"/>
        </w:rPr>
      </w:pPr>
      <w:r w:rsidRPr="00845F67">
        <w:rPr>
          <w:b/>
          <w:color w:val="000000" w:themeColor="text1"/>
          <w:lang w:val="en-US"/>
        </w:rPr>
        <w:t>9</w:t>
      </w:r>
      <w:r w:rsidR="00A600EB" w:rsidRPr="00845F67">
        <w:rPr>
          <w:b/>
          <w:color w:val="000000" w:themeColor="text1"/>
          <w:lang w:val="en-US"/>
        </w:rPr>
        <w:t>5</w:t>
      </w:r>
      <w:r w:rsidR="00B00190" w:rsidRPr="00845F67">
        <w:rPr>
          <w:b/>
          <w:color w:val="000000" w:themeColor="text1"/>
          <w:lang w:val="en-US"/>
        </w:rPr>
        <w:t xml:space="preserve">. </w:t>
      </w:r>
      <w:r w:rsidR="009C11B3" w:rsidRPr="00845F67">
        <w:rPr>
          <w:b/>
          <w:color w:val="000000" w:themeColor="text1"/>
          <w:lang w:val="en-US"/>
        </w:rPr>
        <w:t xml:space="preserve"> </w:t>
      </w:r>
      <w:proofErr w:type="spellStart"/>
      <w:r w:rsidR="00B00190" w:rsidRPr="00845F67">
        <w:rPr>
          <w:color w:val="000000" w:themeColor="text1"/>
          <w:lang w:val="en-US" w:eastAsia="it-IT"/>
        </w:rPr>
        <w:t>Garanția</w:t>
      </w:r>
      <w:proofErr w:type="spellEnd"/>
      <w:r w:rsidR="00B00190" w:rsidRPr="00845F67">
        <w:rPr>
          <w:color w:val="000000" w:themeColor="text1"/>
          <w:lang w:val="en-US" w:eastAsia="it-IT"/>
        </w:rPr>
        <w:t xml:space="preserve"> de </w:t>
      </w:r>
      <w:proofErr w:type="spellStart"/>
      <w:r w:rsidR="00B00190" w:rsidRPr="00845F67">
        <w:rPr>
          <w:color w:val="000000" w:themeColor="text1"/>
          <w:lang w:val="en-US" w:eastAsia="it-IT"/>
        </w:rPr>
        <w:t>bună</w:t>
      </w:r>
      <w:proofErr w:type="spellEnd"/>
      <w:r w:rsidR="00B00190" w:rsidRPr="00845F67">
        <w:rPr>
          <w:color w:val="000000" w:themeColor="text1"/>
          <w:lang w:val="en-US" w:eastAsia="it-IT"/>
        </w:rPr>
        <w:t xml:space="preserve"> </w:t>
      </w:r>
      <w:proofErr w:type="spellStart"/>
      <w:r w:rsidR="00B00190" w:rsidRPr="00845F67">
        <w:rPr>
          <w:color w:val="000000" w:themeColor="text1"/>
          <w:lang w:val="en-US" w:eastAsia="it-IT"/>
        </w:rPr>
        <w:t>execuție</w:t>
      </w:r>
      <w:proofErr w:type="spellEnd"/>
      <w:r w:rsidR="00B00190" w:rsidRPr="00845F67">
        <w:rPr>
          <w:color w:val="000000" w:themeColor="text1"/>
          <w:lang w:val="en-US" w:eastAsia="it-IT"/>
        </w:rPr>
        <w:t xml:space="preserve"> a </w:t>
      </w:r>
      <w:proofErr w:type="spellStart"/>
      <w:r w:rsidR="00B00190" w:rsidRPr="00845F67">
        <w:rPr>
          <w:color w:val="000000" w:themeColor="text1"/>
          <w:lang w:val="en-US" w:eastAsia="it-IT"/>
        </w:rPr>
        <w:t>contractului</w:t>
      </w:r>
      <w:proofErr w:type="spellEnd"/>
      <w:r w:rsidR="00B00190" w:rsidRPr="00845F67">
        <w:rPr>
          <w:color w:val="000000" w:themeColor="text1"/>
          <w:lang w:val="en-US" w:eastAsia="it-IT"/>
        </w:rPr>
        <w:t xml:space="preserve">, </w:t>
      </w:r>
      <w:proofErr w:type="spellStart"/>
      <w:r w:rsidR="00B00190" w:rsidRPr="00845F67">
        <w:rPr>
          <w:color w:val="000000" w:themeColor="text1"/>
          <w:lang w:val="en-US" w:eastAsia="it-IT"/>
        </w:rPr>
        <w:t>dacă</w:t>
      </w:r>
      <w:proofErr w:type="spellEnd"/>
      <w:r w:rsidR="00B00190" w:rsidRPr="00845F67">
        <w:rPr>
          <w:color w:val="000000" w:themeColor="text1"/>
          <w:lang w:val="en-US" w:eastAsia="it-IT"/>
        </w:rPr>
        <w:t xml:space="preserve"> </w:t>
      </w:r>
      <w:proofErr w:type="spellStart"/>
      <w:r w:rsidR="00B00190" w:rsidRPr="00845F67">
        <w:rPr>
          <w:color w:val="000000" w:themeColor="text1"/>
          <w:lang w:val="en-US" w:eastAsia="it-IT"/>
        </w:rPr>
        <w:t>părțile</w:t>
      </w:r>
      <w:proofErr w:type="spellEnd"/>
      <w:r w:rsidR="00B00190" w:rsidRPr="00845F67">
        <w:rPr>
          <w:color w:val="000000" w:themeColor="text1"/>
          <w:lang w:val="en-US" w:eastAsia="it-IT"/>
        </w:rPr>
        <w:t xml:space="preserve"> </w:t>
      </w:r>
      <w:proofErr w:type="spellStart"/>
      <w:r w:rsidR="00B00190" w:rsidRPr="00845F67">
        <w:rPr>
          <w:color w:val="000000" w:themeColor="text1"/>
          <w:lang w:val="en-US" w:eastAsia="it-IT"/>
        </w:rPr>
        <w:t>agreează</w:t>
      </w:r>
      <w:proofErr w:type="spellEnd"/>
      <w:r w:rsidR="00B00190" w:rsidRPr="00845F67">
        <w:rPr>
          <w:color w:val="000000" w:themeColor="text1"/>
          <w:lang w:val="en-US" w:eastAsia="it-IT"/>
        </w:rPr>
        <w:t xml:space="preserve">, se </w:t>
      </w:r>
      <w:proofErr w:type="spellStart"/>
      <w:r w:rsidR="00B00190" w:rsidRPr="00845F67">
        <w:rPr>
          <w:color w:val="000000" w:themeColor="text1"/>
          <w:lang w:val="en-US" w:eastAsia="it-IT"/>
        </w:rPr>
        <w:t>constituie</w:t>
      </w:r>
      <w:proofErr w:type="spellEnd"/>
      <w:r w:rsidR="00B00190" w:rsidRPr="00845F67">
        <w:rPr>
          <w:color w:val="000000" w:themeColor="text1"/>
          <w:lang w:val="en-US" w:eastAsia="it-IT"/>
        </w:rPr>
        <w:t xml:space="preserve"> din:</w:t>
      </w:r>
    </w:p>
    <w:p w14:paraId="28A9F6DF" w14:textId="77777777" w:rsidR="00B00190" w:rsidRPr="00845F67" w:rsidRDefault="00B00190" w:rsidP="00413058">
      <w:pPr>
        <w:shd w:val="clear" w:color="auto" w:fill="FFFFFF"/>
        <w:tabs>
          <w:tab w:val="left" w:pos="-284"/>
        </w:tabs>
        <w:ind w:left="-284" w:firstLine="426"/>
        <w:jc w:val="both"/>
        <w:rPr>
          <w:noProof w:val="0"/>
          <w:color w:val="000000" w:themeColor="text1"/>
          <w:lang w:eastAsia="it-IT"/>
        </w:rPr>
      </w:pPr>
      <w:r w:rsidRPr="00845F67">
        <w:rPr>
          <w:noProof w:val="0"/>
          <w:color w:val="000000" w:themeColor="text1"/>
          <w:lang w:eastAsia="it-IT"/>
        </w:rPr>
        <w:t>1) rețineri succesive din plata cuvenită pentru facturile</w:t>
      </w:r>
      <w:r w:rsidR="0097477A" w:rsidRPr="00845F67">
        <w:rPr>
          <w:noProof w:val="0"/>
          <w:color w:val="000000" w:themeColor="text1"/>
          <w:lang w:eastAsia="it-IT"/>
        </w:rPr>
        <w:t xml:space="preserve"> fiscale</w:t>
      </w:r>
      <w:r w:rsidRPr="00845F67">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1B7096A4" w14:textId="77777777" w:rsidR="00B00190" w:rsidRPr="00845F67" w:rsidRDefault="00B00190" w:rsidP="00413058">
      <w:pPr>
        <w:shd w:val="clear" w:color="auto" w:fill="FFFFFF"/>
        <w:tabs>
          <w:tab w:val="left" w:pos="-284"/>
        </w:tabs>
        <w:ind w:left="-284" w:firstLine="426"/>
        <w:jc w:val="both"/>
        <w:rPr>
          <w:noProof w:val="0"/>
          <w:color w:val="000000" w:themeColor="text1"/>
          <w:lang w:eastAsia="it-IT"/>
        </w:rPr>
      </w:pPr>
      <w:r w:rsidRPr="00845F67">
        <w:rPr>
          <w:noProof w:val="0"/>
          <w:color w:val="000000" w:themeColor="text1"/>
          <w:lang w:eastAsia="it-IT"/>
        </w:rPr>
        <w:t>2) rețineri succesive directe din plata cuvenită pentru facturile</w:t>
      </w:r>
      <w:r w:rsidR="0097477A" w:rsidRPr="00845F67">
        <w:rPr>
          <w:noProof w:val="0"/>
          <w:color w:val="000000" w:themeColor="text1"/>
          <w:lang w:eastAsia="it-IT"/>
        </w:rPr>
        <w:t xml:space="preserve"> fiscale</w:t>
      </w:r>
      <w:r w:rsidRPr="00845F67">
        <w:rPr>
          <w:noProof w:val="0"/>
          <w:color w:val="000000" w:themeColor="text1"/>
          <w:lang w:eastAsia="it-IT"/>
        </w:rPr>
        <w:t xml:space="preserve"> înaintate;</w:t>
      </w:r>
    </w:p>
    <w:p w14:paraId="494FCBF2" w14:textId="77777777" w:rsidR="00B00190" w:rsidRPr="00845F67"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845F67">
        <w:rPr>
          <w:noProof w:val="0"/>
          <w:color w:val="000000" w:themeColor="text1"/>
          <w:lang w:eastAsia="it-IT"/>
        </w:rPr>
        <w:t xml:space="preserve">  </w:t>
      </w:r>
      <w:r w:rsidR="00B00190" w:rsidRPr="00845F67">
        <w:rPr>
          <w:noProof w:val="0"/>
          <w:color w:val="000000" w:themeColor="text1"/>
          <w:lang w:eastAsia="it-IT"/>
        </w:rPr>
        <w:t>3</w:t>
      </w:r>
      <w:r w:rsidR="00B00190" w:rsidRPr="00845F67">
        <w:rPr>
          <w:bCs/>
          <w:noProof w:val="0"/>
          <w:color w:val="000000" w:themeColor="text1"/>
          <w:lang w:eastAsia="it-IT"/>
        </w:rPr>
        <w:t>) transfer pe contul</w:t>
      </w:r>
      <w:r w:rsidRPr="00845F67">
        <w:rPr>
          <w:bCs/>
          <w:noProof w:val="0"/>
          <w:color w:val="000000" w:themeColor="text1"/>
          <w:lang w:eastAsia="it-IT"/>
        </w:rPr>
        <w:t xml:space="preserve"> </w:t>
      </w:r>
      <w:r w:rsidR="00B00190" w:rsidRPr="00845F67">
        <w:rPr>
          <w:bCs/>
          <w:noProof w:val="0"/>
          <w:color w:val="000000" w:themeColor="text1"/>
          <w:lang w:eastAsia="it-IT"/>
        </w:rPr>
        <w:t>autorității contracta</w:t>
      </w:r>
      <w:r w:rsidR="0097477A" w:rsidRPr="00845F67">
        <w:rPr>
          <w:bCs/>
          <w:noProof w:val="0"/>
          <w:color w:val="000000" w:themeColor="text1"/>
          <w:lang w:eastAsia="it-IT"/>
        </w:rPr>
        <w:t>n</w:t>
      </w:r>
      <w:r w:rsidR="00B00190" w:rsidRPr="00845F67">
        <w:rPr>
          <w:bCs/>
          <w:noProof w:val="0"/>
          <w:color w:val="000000" w:themeColor="text1"/>
          <w:lang w:eastAsia="it-IT"/>
        </w:rPr>
        <w:t>te.</w:t>
      </w:r>
    </w:p>
    <w:p w14:paraId="154FEFDD" w14:textId="77777777" w:rsidR="008E304B" w:rsidRPr="00845F67" w:rsidRDefault="0024699C" w:rsidP="009F1E2C">
      <w:pPr>
        <w:tabs>
          <w:tab w:val="left" w:pos="-284"/>
          <w:tab w:val="left" w:pos="360"/>
          <w:tab w:val="left" w:pos="462"/>
          <w:tab w:val="left" w:pos="960"/>
        </w:tabs>
        <w:spacing w:after="120"/>
        <w:ind w:left="-284" w:firstLine="284"/>
        <w:jc w:val="both"/>
      </w:pPr>
      <w:r w:rsidRPr="00845F67">
        <w:rPr>
          <w:b/>
          <w:bCs/>
          <w:noProof w:val="0"/>
          <w:color w:val="000000" w:themeColor="text1"/>
          <w:lang w:eastAsia="it-IT"/>
        </w:rPr>
        <w:t>9</w:t>
      </w:r>
      <w:r w:rsidR="00A600EB" w:rsidRPr="00845F67">
        <w:rPr>
          <w:b/>
          <w:bCs/>
          <w:noProof w:val="0"/>
          <w:color w:val="000000" w:themeColor="text1"/>
          <w:lang w:eastAsia="it-IT"/>
        </w:rPr>
        <w:t>6</w:t>
      </w:r>
      <w:r w:rsidR="00F75F0C" w:rsidRPr="00845F67">
        <w:rPr>
          <w:b/>
          <w:bCs/>
          <w:noProof w:val="0"/>
          <w:color w:val="000000" w:themeColor="text1"/>
          <w:lang w:eastAsia="it-IT"/>
        </w:rPr>
        <w:t>.</w:t>
      </w:r>
      <w:r w:rsidR="00F75F0C" w:rsidRPr="00845F67">
        <w:rPr>
          <w:bCs/>
          <w:noProof w:val="0"/>
          <w:color w:val="000000" w:themeColor="text1"/>
          <w:lang w:eastAsia="it-IT"/>
        </w:rPr>
        <w:t xml:space="preserve"> </w:t>
      </w:r>
      <w:r w:rsidR="009C11B3" w:rsidRPr="00845F67">
        <w:rPr>
          <w:bCs/>
          <w:noProof w:val="0"/>
          <w:color w:val="000000" w:themeColor="text1"/>
          <w:lang w:eastAsia="it-IT"/>
        </w:rPr>
        <w:t xml:space="preserve"> </w:t>
      </w:r>
      <w:r w:rsidR="00F75F0C" w:rsidRPr="00845F67">
        <w:rPr>
          <w:bCs/>
          <w:noProof w:val="0"/>
          <w:color w:val="000000" w:themeColor="text1"/>
          <w:lang w:eastAsia="it-IT"/>
        </w:rPr>
        <w:t>Refuzul</w:t>
      </w:r>
      <w:r w:rsidR="00F75F0C" w:rsidRPr="00845F67">
        <w:t xml:space="preserve"> ofertantului câştigător de a depune garanţia de bună execuţie sau de a semna contractul constitui</w:t>
      </w:r>
      <w:r w:rsidR="00A05835" w:rsidRPr="00845F67">
        <w:t>e</w:t>
      </w:r>
      <w:r w:rsidR="00F75F0C" w:rsidRPr="00845F67">
        <w:t xml:space="preserve"> motiv pentru anularea atri</w:t>
      </w:r>
      <w:r w:rsidR="00A05835" w:rsidRPr="00845F67">
        <w:t>buirii contractului şi reţinerii</w:t>
      </w:r>
      <w:r w:rsidR="00F75F0C" w:rsidRPr="00845F67">
        <w:t xml:space="preserve"> garanţiei pentru ofertă. În acest caz, </w:t>
      </w:r>
      <w:r w:rsidR="00F75F0C" w:rsidRPr="00845F67">
        <w:lastRenderedPageBreak/>
        <w:t xml:space="preserve">autoritatea contractantă poate </w:t>
      </w:r>
      <w:r w:rsidR="00450A12" w:rsidRPr="00845F67">
        <w:t>atribui</w:t>
      </w:r>
      <w:r w:rsidR="004A4CB4" w:rsidRPr="00845F67">
        <w:t xml:space="preserve"> </w:t>
      </w:r>
      <w:r w:rsidR="00F75F0C" w:rsidRPr="00845F67">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B1A8CF" w14:textId="77777777" w:rsidR="008E304B" w:rsidRPr="00845F67" w:rsidRDefault="00A600EB" w:rsidP="00A05835">
      <w:pPr>
        <w:tabs>
          <w:tab w:val="left" w:pos="-284"/>
          <w:tab w:val="left" w:pos="284"/>
          <w:tab w:val="left" w:pos="462"/>
          <w:tab w:val="left" w:pos="960"/>
        </w:tabs>
        <w:spacing w:after="120"/>
        <w:ind w:left="-284" w:firstLine="284"/>
        <w:jc w:val="both"/>
        <w:rPr>
          <w:lang w:eastAsia="en-GB"/>
        </w:rPr>
      </w:pPr>
      <w:r w:rsidRPr="00845F67">
        <w:rPr>
          <w:b/>
          <w:lang w:eastAsia="en-GB"/>
        </w:rPr>
        <w:t>97</w:t>
      </w:r>
      <w:r w:rsidR="00F75F0C" w:rsidRPr="00845F67">
        <w:rPr>
          <w:b/>
          <w:lang w:eastAsia="en-GB"/>
        </w:rPr>
        <w:t>.</w:t>
      </w:r>
      <w:r w:rsidR="004A4CB4" w:rsidRPr="00845F67">
        <w:rPr>
          <w:b/>
          <w:lang w:eastAsia="en-GB"/>
        </w:rPr>
        <w:t xml:space="preserve"> </w:t>
      </w:r>
      <w:r w:rsidR="00F75F0C" w:rsidRPr="00845F67">
        <w:rPr>
          <w:lang w:eastAsia="en-GB"/>
        </w:rPr>
        <w:t>La expirarea perioadei de așteptare sau, după caz, după soluționarea oricăror contestații</w:t>
      </w:r>
      <w:r w:rsidR="008050A6" w:rsidRPr="00845F67">
        <w:rPr>
          <w:lang w:eastAsia="en-GB"/>
        </w:rPr>
        <w:t xml:space="preserve"> </w:t>
      </w:r>
      <w:r w:rsidR="005A7A29" w:rsidRPr="00845F67">
        <w:rPr>
          <w:lang w:eastAsia="en-GB"/>
        </w:rPr>
        <w:t xml:space="preserve">sau </w:t>
      </w:r>
      <w:r w:rsidR="001F7AEE" w:rsidRPr="00845F67">
        <w:rPr>
          <w:lang w:eastAsia="en-GB"/>
        </w:rPr>
        <w:t xml:space="preserve">monitorizării conformităţii desfăşurării procedurilor de achiziţii publice, </w:t>
      </w:r>
      <w:r w:rsidR="005A7A29" w:rsidRPr="00845F67">
        <w:rPr>
          <w:lang w:eastAsia="en-GB"/>
        </w:rPr>
        <w:t>de către Agenția Achiziții Publice</w:t>
      </w:r>
      <w:r w:rsidR="00F75F0C" w:rsidRPr="00845F67">
        <w:rPr>
          <w:lang w:eastAsia="en-GB"/>
        </w:rPr>
        <w:t xml:space="preserve">, autoritatea contractantă </w:t>
      </w:r>
      <w:r w:rsidR="00080063" w:rsidRPr="00845F67">
        <w:rPr>
          <w:lang w:eastAsia="en-GB"/>
        </w:rPr>
        <w:t>încheie</w:t>
      </w:r>
      <w:r w:rsidR="00F75F0C" w:rsidRPr="00845F67">
        <w:rPr>
          <w:lang w:eastAsia="en-GB"/>
        </w:rPr>
        <w:t xml:space="preserve"> contractul de achiziții publice, în conformitate cu termenii și condițiile indicate în documentația de atribuire. </w:t>
      </w:r>
    </w:p>
    <w:p w14:paraId="58A5D787" w14:textId="77777777" w:rsidR="000C00CF" w:rsidRPr="00845F67" w:rsidRDefault="00A600EB" w:rsidP="00413058">
      <w:pPr>
        <w:tabs>
          <w:tab w:val="left" w:pos="-284"/>
          <w:tab w:val="left" w:pos="142"/>
          <w:tab w:val="left" w:pos="360"/>
          <w:tab w:val="left" w:pos="462"/>
          <w:tab w:val="left" w:pos="960"/>
        </w:tabs>
        <w:spacing w:after="120"/>
        <w:ind w:left="-284" w:firstLine="284"/>
        <w:jc w:val="both"/>
        <w:rPr>
          <w:b/>
          <w:lang w:eastAsia="en-GB"/>
        </w:rPr>
      </w:pPr>
      <w:r w:rsidRPr="00845F67">
        <w:rPr>
          <w:b/>
          <w:lang w:eastAsia="en-GB"/>
        </w:rPr>
        <w:t>98</w:t>
      </w:r>
      <w:r w:rsidR="009A6869" w:rsidRPr="00845F67">
        <w:rPr>
          <w:b/>
          <w:lang w:eastAsia="en-GB"/>
        </w:rPr>
        <w:t>.</w:t>
      </w:r>
      <w:r w:rsidR="004A4CB4" w:rsidRPr="00845F67">
        <w:rPr>
          <w:b/>
          <w:lang w:eastAsia="en-GB"/>
        </w:rPr>
        <w:t xml:space="preserve"> </w:t>
      </w:r>
      <w:r w:rsidR="0094716B" w:rsidRPr="00845F67">
        <w:rPr>
          <w:lang w:eastAsia="en-GB"/>
        </w:rPr>
        <w:t>La data încheierii contractului de achiziție publică de lucrări</w:t>
      </w:r>
      <w:r w:rsidR="00233954" w:rsidRPr="00845F67">
        <w:t xml:space="preserve"> sau </w:t>
      </w:r>
      <w:r w:rsidR="008050A6" w:rsidRPr="00845F67">
        <w:t xml:space="preserve">de </w:t>
      </w:r>
      <w:r w:rsidR="00233954" w:rsidRPr="00845F67">
        <w:t>servicii de proiectare și de lucrări</w:t>
      </w:r>
      <w:r w:rsidR="0094716B" w:rsidRPr="00845F67">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D4A3713" w14:textId="77777777" w:rsidR="008E304B" w:rsidRPr="00845F67" w:rsidRDefault="00A600EB" w:rsidP="009F1E2C">
      <w:pPr>
        <w:tabs>
          <w:tab w:val="left" w:pos="-284"/>
          <w:tab w:val="left" w:pos="360"/>
          <w:tab w:val="left" w:pos="462"/>
          <w:tab w:val="left" w:pos="960"/>
        </w:tabs>
        <w:spacing w:after="120"/>
        <w:ind w:left="-284" w:firstLine="284"/>
        <w:jc w:val="both"/>
      </w:pPr>
      <w:r w:rsidRPr="00845F67">
        <w:rPr>
          <w:b/>
          <w:lang w:eastAsia="en-GB"/>
        </w:rPr>
        <w:t>99</w:t>
      </w:r>
      <w:r w:rsidR="00F75F0C" w:rsidRPr="00845F67">
        <w:rPr>
          <w:b/>
          <w:lang w:eastAsia="en-GB"/>
        </w:rPr>
        <w:t>.</w:t>
      </w:r>
      <w:r w:rsidR="004A4CB4" w:rsidRPr="00845F67">
        <w:rPr>
          <w:b/>
          <w:lang w:eastAsia="en-GB"/>
        </w:rPr>
        <w:t xml:space="preserve"> </w:t>
      </w:r>
      <w:r w:rsidR="00F75F0C" w:rsidRPr="00845F67">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32FB65B" w14:textId="77777777" w:rsidR="008E304B" w:rsidRPr="00845F67" w:rsidRDefault="00F75F0C" w:rsidP="009F1E2C">
      <w:pPr>
        <w:tabs>
          <w:tab w:val="left" w:pos="-284"/>
          <w:tab w:val="left" w:pos="360"/>
          <w:tab w:val="left" w:pos="462"/>
          <w:tab w:val="left" w:pos="960"/>
        </w:tabs>
        <w:spacing w:after="120"/>
        <w:ind w:left="-284" w:firstLine="284"/>
        <w:jc w:val="both"/>
      </w:pPr>
      <w:r w:rsidRPr="00845F67">
        <w:rPr>
          <w:b/>
        </w:rPr>
        <w:t>1</w:t>
      </w:r>
      <w:r w:rsidR="00EA3452" w:rsidRPr="00845F67">
        <w:rPr>
          <w:b/>
        </w:rPr>
        <w:t>0</w:t>
      </w:r>
      <w:r w:rsidR="00A600EB" w:rsidRPr="00845F67">
        <w:rPr>
          <w:b/>
        </w:rPr>
        <w:t>0</w:t>
      </w:r>
      <w:r w:rsidR="009A6869" w:rsidRPr="00845F67">
        <w:rPr>
          <w:b/>
        </w:rPr>
        <w:t>.</w:t>
      </w:r>
      <w:r w:rsidR="004A4CB4" w:rsidRPr="00845F67">
        <w:rPr>
          <w:b/>
        </w:rPr>
        <w:t xml:space="preserve"> </w:t>
      </w:r>
      <w:r w:rsidRPr="00845F67">
        <w:t xml:space="preserve">Autoritatea contractantă </w:t>
      </w:r>
      <w:r w:rsidR="00C41D86" w:rsidRPr="00845F67">
        <w:t xml:space="preserve">utilizează </w:t>
      </w:r>
      <w:r w:rsidR="00D41FAC" w:rsidRPr="00845F67">
        <w:t>anexele</w:t>
      </w:r>
      <w:r w:rsidR="004A4CB4" w:rsidRPr="00845F67">
        <w:t xml:space="preserve"> </w:t>
      </w:r>
      <w:r w:rsidRPr="00845F67">
        <w:t>contractului</w:t>
      </w:r>
      <w:r w:rsidR="00C77AA7" w:rsidRPr="00845F67">
        <w:t>-</w:t>
      </w:r>
      <w:r w:rsidR="008B7CBD" w:rsidRPr="00845F67">
        <w:t>model</w:t>
      </w:r>
      <w:r w:rsidRPr="00845F67">
        <w:t xml:space="preserve"> </w:t>
      </w:r>
      <w:r w:rsidR="00590C16" w:rsidRPr="00845F67">
        <w:t>(a</w:t>
      </w:r>
      <w:r w:rsidR="004A4CB4" w:rsidRPr="00845F67">
        <w:t>nexa nr.</w:t>
      </w:r>
      <w:r w:rsidR="00DF4DCF" w:rsidRPr="00845F67">
        <w:t xml:space="preserve"> </w:t>
      </w:r>
      <w:r w:rsidR="004A4CB4" w:rsidRPr="00845F67">
        <w:t>2</w:t>
      </w:r>
      <w:r w:rsidR="008050A6" w:rsidRPr="00845F67">
        <w:t>5</w:t>
      </w:r>
      <w:r w:rsidR="00590C16" w:rsidRPr="00845F67">
        <w:t xml:space="preserve"> ș</w:t>
      </w:r>
      <w:r w:rsidR="004A4CB4" w:rsidRPr="00845F67">
        <w:t xml:space="preserve">) </w:t>
      </w:r>
      <w:r w:rsidR="00590C16" w:rsidRPr="00845F67">
        <w:t>din prezenta D</w:t>
      </w:r>
      <w:r w:rsidR="00C2681E" w:rsidRPr="00845F67">
        <w:t>ocumentație-standard</w:t>
      </w:r>
      <w:r w:rsidRPr="00845F67">
        <w:t xml:space="preserve">, inclusiv </w:t>
      </w:r>
      <w:r w:rsidR="00022311" w:rsidRPr="00845F67">
        <w:t>pentru contracte de valoare mică, pentru contractele în urma desfășurării procedurii prin cererea ofertelor de preț</w:t>
      </w:r>
      <w:r w:rsidR="00F460DA" w:rsidRPr="00845F67">
        <w:t>uri</w:t>
      </w:r>
      <w:r w:rsidR="00022311" w:rsidRPr="00845F67">
        <w:t xml:space="preserve"> și pentru contractele în urma desfășurării procedurilor negociate</w:t>
      </w:r>
      <w:r w:rsidRPr="00845F67">
        <w:t xml:space="preserve">. Contractul poate fi încheiat între una sau mai multe autorități contractante și unul sau mai mulți operatori economici, care are ca obiect executarea de lucrări sau </w:t>
      </w:r>
      <w:r w:rsidR="006155E4" w:rsidRPr="00845F67">
        <w:t xml:space="preserve">executarea de lucrări și </w:t>
      </w:r>
      <w:r w:rsidR="008050A6" w:rsidRPr="00845F67">
        <w:t xml:space="preserve">de </w:t>
      </w:r>
      <w:r w:rsidRPr="00845F67">
        <w:t>servicii de proiectare.</w:t>
      </w:r>
    </w:p>
    <w:p w14:paraId="6873B4F8" w14:textId="77777777" w:rsidR="00694C7B" w:rsidRPr="00845F67" w:rsidRDefault="00694C7B" w:rsidP="00C84982">
      <w:pPr>
        <w:tabs>
          <w:tab w:val="left" w:pos="-284"/>
          <w:tab w:val="left" w:pos="360"/>
          <w:tab w:val="left" w:pos="462"/>
          <w:tab w:val="left" w:pos="960"/>
        </w:tabs>
        <w:spacing w:after="120"/>
        <w:ind w:left="-284" w:firstLine="284"/>
        <w:jc w:val="both"/>
      </w:pPr>
      <w:r w:rsidRPr="00845F67">
        <w:rPr>
          <w:b/>
        </w:rPr>
        <w:t>10</w:t>
      </w:r>
      <w:r w:rsidR="00A600EB" w:rsidRPr="00845F67">
        <w:rPr>
          <w:b/>
        </w:rPr>
        <w:t>1</w:t>
      </w:r>
      <w:r w:rsidRPr="00845F67">
        <w:rPr>
          <w:b/>
        </w:rPr>
        <w:t>.</w:t>
      </w:r>
      <w:r w:rsidR="004A4CB4" w:rsidRPr="00845F67">
        <w:rPr>
          <w:b/>
        </w:rPr>
        <w:t xml:space="preserve"> </w:t>
      </w:r>
      <w:r w:rsidRPr="00845F67">
        <w:t>Contractul este compus din două părți: Partea</w:t>
      </w:r>
      <w:r w:rsidR="00D83E96" w:rsidRPr="00845F67">
        <w:t xml:space="preserve"> I cea</w:t>
      </w:r>
      <w:r w:rsidRPr="00845F67">
        <w:t xml:space="preserve"> generală care este obligatorie</w:t>
      </w:r>
      <w:r w:rsidR="00361092" w:rsidRPr="00845F67">
        <w:t xml:space="preserve">, și care nu se modifică, doar cu excepția </w:t>
      </w:r>
      <w:r w:rsidR="0089355B" w:rsidRPr="00845F67">
        <w:t>contractelor de achiziţii publice ce nu cad sub incidența Legii</w:t>
      </w:r>
      <w:r w:rsidR="004A4CB4" w:rsidRPr="00845F67">
        <w:t xml:space="preserve"> nr.</w:t>
      </w:r>
      <w:r w:rsidR="00DF4DCF" w:rsidRPr="00845F67">
        <w:t xml:space="preserve"> </w:t>
      </w:r>
      <w:r w:rsidR="004A4CB4" w:rsidRPr="00845F67">
        <w:t xml:space="preserve">131/2015 </w:t>
      </w:r>
      <w:r w:rsidR="0089355B" w:rsidRPr="00845F67">
        <w:t>privind achiziţiile publice</w:t>
      </w:r>
      <w:r w:rsidR="004A4CB4" w:rsidRPr="00845F67">
        <w:t xml:space="preserve"> </w:t>
      </w:r>
      <w:r w:rsidRPr="00845F67">
        <w:t>și Partea</w:t>
      </w:r>
      <w:r w:rsidR="00D83E96" w:rsidRPr="00845F67">
        <w:t xml:space="preserve"> II ceea</w:t>
      </w:r>
      <w:r w:rsidRPr="00845F67">
        <w:t xml:space="preserve"> ce ține de condițiile speciale a</w:t>
      </w:r>
      <w:r w:rsidR="002B3E6F" w:rsidRPr="00845F67">
        <w:t>l</w:t>
      </w:r>
      <w:r w:rsidRPr="00845F67">
        <w:t xml:space="preserve"> contractului</w:t>
      </w:r>
      <w:r w:rsidR="004A4CB4" w:rsidRPr="00845F67">
        <w:t xml:space="preserve"> </w:t>
      </w:r>
      <w:r w:rsidR="006155E4" w:rsidRPr="00845F67">
        <w:t xml:space="preserve">care </w:t>
      </w:r>
      <w:r w:rsidR="00C84982" w:rsidRPr="00845F67">
        <w:t>se completează doar la necesitate</w:t>
      </w:r>
      <w:r w:rsidR="002B3E6F" w:rsidRPr="00845F67">
        <w:t>,</w:t>
      </w:r>
      <w:r w:rsidR="004A4CB4" w:rsidRPr="00845F67">
        <w:t xml:space="preserve"> </w:t>
      </w:r>
      <w:r w:rsidR="00FC5A05" w:rsidRPr="00845F67">
        <w:t xml:space="preserve">unde autoritatea contractantă are dreptul de a stabili condiții/cerințe speciale în dependență de obiectul achiziției, </w:t>
      </w:r>
      <w:r w:rsidR="00C84982" w:rsidRPr="00845F67">
        <w:t xml:space="preserve">de </w:t>
      </w:r>
      <w:r w:rsidR="00FC5A05" w:rsidRPr="00845F67">
        <w:t>complexitatea procedurii, atât și de a stabili condițiile achitării în avans</w:t>
      </w:r>
      <w:r w:rsidR="005A6CBF" w:rsidRPr="00845F67">
        <w:t xml:space="preserve">. </w:t>
      </w:r>
    </w:p>
    <w:p w14:paraId="39F28E39" w14:textId="77777777" w:rsidR="008E304B" w:rsidRPr="00845F67" w:rsidRDefault="00F75F0C" w:rsidP="009F1E2C">
      <w:pPr>
        <w:tabs>
          <w:tab w:val="left" w:pos="-284"/>
          <w:tab w:val="left" w:pos="360"/>
          <w:tab w:val="left" w:pos="462"/>
          <w:tab w:val="left" w:pos="960"/>
        </w:tabs>
        <w:spacing w:after="120"/>
        <w:ind w:left="-284" w:firstLine="284"/>
        <w:jc w:val="both"/>
      </w:pPr>
      <w:r w:rsidRPr="00845F67">
        <w:rPr>
          <w:b/>
        </w:rPr>
        <w:t>1</w:t>
      </w:r>
      <w:r w:rsidR="00EA3452" w:rsidRPr="00845F67">
        <w:rPr>
          <w:b/>
        </w:rPr>
        <w:t>0</w:t>
      </w:r>
      <w:r w:rsidR="00A600EB" w:rsidRPr="00845F67">
        <w:rPr>
          <w:b/>
        </w:rPr>
        <w:t>2</w:t>
      </w:r>
      <w:r w:rsidR="00FD2181" w:rsidRPr="00845F67">
        <w:rPr>
          <w:b/>
        </w:rPr>
        <w:t>.</w:t>
      </w:r>
      <w:r w:rsidR="004A4CB4" w:rsidRPr="00845F67">
        <w:rPr>
          <w:b/>
        </w:rPr>
        <w:t xml:space="preserve"> </w:t>
      </w:r>
      <w:r w:rsidR="00C97B51" w:rsidRPr="00845F67">
        <w:t>În cazul serviciilor de audit,</w:t>
      </w:r>
      <w:r w:rsidR="004A4CB4" w:rsidRPr="00845F67">
        <w:t xml:space="preserve"> </w:t>
      </w:r>
      <w:r w:rsidR="00C97B51" w:rsidRPr="00845F67">
        <w:t>auto</w:t>
      </w:r>
      <w:r w:rsidR="006901DE" w:rsidRPr="00845F67">
        <w:t>ritatea contractantă indică în P</w:t>
      </w:r>
      <w:r w:rsidR="00C97B51" w:rsidRPr="00845F67">
        <w:t>artea II ce ține de condițiile speciale al contractului</w:t>
      </w:r>
      <w:r w:rsidR="001C439F" w:rsidRPr="00845F67">
        <w:t>,</w:t>
      </w:r>
      <w:r w:rsidR="00C97B51" w:rsidRPr="00845F67">
        <w:t xml:space="preserve"> drepturile/</w:t>
      </w:r>
      <w:bookmarkStart w:id="45" w:name="_Hlk65836894"/>
      <w:r w:rsidR="00C97B51" w:rsidRPr="00845F67">
        <w:t>obligațiile</w:t>
      </w:r>
      <w:bookmarkEnd w:id="45"/>
      <w:r w:rsidR="00C97B51" w:rsidRPr="00845F67">
        <w:t xml:space="preserve"> Beneficiarului și drepturile/ob</w:t>
      </w:r>
      <w:r w:rsidR="001C439F" w:rsidRPr="00845F67">
        <w:t>ligațiile Antreprenorului</w:t>
      </w:r>
      <w:r w:rsidR="00C97B51" w:rsidRPr="00845F67">
        <w:t>, în conformitate cu prevederile Ordin</w:t>
      </w:r>
      <w:r w:rsidR="006901DE" w:rsidRPr="00845F67">
        <w:t>ului ministrului finanțelor nr.</w:t>
      </w:r>
      <w:r w:rsidR="00FF430B" w:rsidRPr="00845F67">
        <w:t xml:space="preserve"> </w:t>
      </w:r>
      <w:r w:rsidR="00C97B51" w:rsidRPr="00845F67">
        <w:t>160/2020 cu privire la aprobarea Regulamentului privind activitatea de audit intern pe bază</w:t>
      </w:r>
      <w:r w:rsidR="004A4CB4" w:rsidRPr="00845F67">
        <w:t xml:space="preserve"> </w:t>
      </w:r>
      <w:r w:rsidR="00C97B51" w:rsidRPr="00845F67">
        <w:t>de contract în sectorul public.</w:t>
      </w:r>
    </w:p>
    <w:p w14:paraId="2946EB6A" w14:textId="77777777" w:rsidR="00C9771C" w:rsidRPr="00845F67" w:rsidRDefault="00C9771C" w:rsidP="00C9771C">
      <w:pPr>
        <w:tabs>
          <w:tab w:val="left" w:pos="-284"/>
          <w:tab w:val="left" w:pos="360"/>
          <w:tab w:val="left" w:pos="462"/>
          <w:tab w:val="left" w:pos="960"/>
        </w:tabs>
        <w:spacing w:after="120"/>
        <w:ind w:left="-284" w:firstLine="284"/>
        <w:jc w:val="both"/>
      </w:pPr>
      <w:r w:rsidRPr="00845F67">
        <w:rPr>
          <w:b/>
        </w:rPr>
        <w:t>10</w:t>
      </w:r>
      <w:r w:rsidR="00A600EB" w:rsidRPr="00845F67">
        <w:rPr>
          <w:b/>
        </w:rPr>
        <w:t>3</w:t>
      </w:r>
      <w:r w:rsidRPr="00845F67">
        <w:rPr>
          <w:b/>
        </w:rPr>
        <w:t>.</w:t>
      </w:r>
      <w:r w:rsidR="004A4CB4" w:rsidRPr="00845F67">
        <w:rPr>
          <w:b/>
        </w:rPr>
        <w:t xml:space="preserve"> </w:t>
      </w:r>
      <w:r w:rsidR="00134CCF" w:rsidRPr="00845F67">
        <w:rPr>
          <w:lang w:val="vi-VN"/>
        </w:rPr>
        <w:t xml:space="preserve">Operatorii economici </w:t>
      </w:r>
      <w:r w:rsidR="00134CCF" w:rsidRPr="00845F67">
        <w:rPr>
          <w:b/>
          <w:bCs/>
          <w:lang w:val="vi-VN"/>
        </w:rPr>
        <w:t>nu pot contesta</w:t>
      </w:r>
      <w:r w:rsidR="00134CCF" w:rsidRPr="00845F67">
        <w:rPr>
          <w:b/>
          <w:bCs/>
          <w:lang w:val="en-US"/>
        </w:rPr>
        <w:t xml:space="preserve"> </w:t>
      </w:r>
      <w:r w:rsidR="00134CCF" w:rsidRPr="00845F67">
        <w:rPr>
          <w:lang w:val="en-US"/>
        </w:rPr>
        <w:t>in ANSC,</w:t>
      </w:r>
      <w:r w:rsidR="00134CCF" w:rsidRPr="00845F67">
        <w:rPr>
          <w:lang w:val="vi-VN"/>
        </w:rPr>
        <w:t xml:space="preserve"> în instanța de judecată sau arbitraj, hotărârile grupului de lucru referitoare la rezultatele procedurii de achiziție</w:t>
      </w:r>
      <w:r w:rsidR="00134CCF" w:rsidRPr="00845F67">
        <w:rPr>
          <w:i/>
          <w:iCs/>
          <w:lang w:val="vi-VN"/>
        </w:rPr>
        <w:t>.</w:t>
      </w:r>
    </w:p>
    <w:p w14:paraId="20C1F8A8" w14:textId="77777777" w:rsidR="000E4D7D" w:rsidRPr="00845F67" w:rsidRDefault="00BA7FF4" w:rsidP="00006D6D">
      <w:pPr>
        <w:tabs>
          <w:tab w:val="left" w:pos="284"/>
          <w:tab w:val="left" w:pos="426"/>
          <w:tab w:val="decimal" w:pos="8364"/>
        </w:tabs>
        <w:spacing w:after="120" w:line="276" w:lineRule="auto"/>
        <w:ind w:left="-284" w:right="-142" w:firstLine="284"/>
        <w:jc w:val="both"/>
        <w:rPr>
          <w:bCs/>
          <w:color w:val="000000"/>
        </w:rPr>
      </w:pPr>
      <w:r w:rsidRPr="00845F67">
        <w:rPr>
          <w:b/>
          <w:bCs/>
          <w:color w:val="000000"/>
        </w:rPr>
        <w:t>1</w:t>
      </w:r>
      <w:r w:rsidR="003D5C95" w:rsidRPr="00845F67">
        <w:rPr>
          <w:b/>
          <w:bCs/>
          <w:color w:val="000000"/>
        </w:rPr>
        <w:t>0</w:t>
      </w:r>
      <w:r w:rsidR="00A600EB" w:rsidRPr="00845F67">
        <w:rPr>
          <w:b/>
          <w:bCs/>
          <w:color w:val="000000"/>
        </w:rPr>
        <w:t>4</w:t>
      </w:r>
      <w:r w:rsidRPr="00845F67">
        <w:rPr>
          <w:b/>
          <w:bCs/>
          <w:color w:val="000000"/>
        </w:rPr>
        <w:t xml:space="preserve">. </w:t>
      </w:r>
      <w:r w:rsidRPr="00845F67">
        <w:rPr>
          <w:bCs/>
          <w:color w:val="000000"/>
        </w:rPr>
        <w:t>Fiecare ofertant care participă, în mod individual sau ca asociat, la procedura de atribuire a contractului de achiziție publică de lucrări are obligația să prezinte anexele prevăzute în prezenta</w:t>
      </w:r>
      <w:r w:rsidR="00EF4276" w:rsidRPr="00845F67">
        <w:rPr>
          <w:bCs/>
          <w:color w:val="000000"/>
        </w:rPr>
        <w:t xml:space="preserve"> </w:t>
      </w:r>
      <w:r w:rsidRPr="00845F67">
        <w:rPr>
          <w:bCs/>
          <w:color w:val="000000"/>
        </w:rPr>
        <w:t xml:space="preserve">documentație, completate în mod corespunzător şi semnate de persoanele autorizate, conform cerințelor stabilite în </w:t>
      </w:r>
      <w:r w:rsidR="00D41FAC" w:rsidRPr="00845F67">
        <w:rPr>
          <w:bCs/>
          <w:color w:val="000000"/>
        </w:rPr>
        <w:t>a</w:t>
      </w:r>
      <w:r w:rsidRPr="00845F67">
        <w:rPr>
          <w:bCs/>
          <w:color w:val="000000"/>
        </w:rPr>
        <w:t>n</w:t>
      </w:r>
      <w:r w:rsidR="00E87D13" w:rsidRPr="00845F67">
        <w:rPr>
          <w:bCs/>
          <w:color w:val="000000"/>
        </w:rPr>
        <w:t>unțul de participare</w:t>
      </w:r>
      <w:r w:rsidRPr="00845F67">
        <w:rPr>
          <w:bCs/>
          <w:color w:val="000000"/>
        </w:rPr>
        <w:t>.</w:t>
      </w:r>
    </w:p>
    <w:p w14:paraId="4C6D12E2" w14:textId="77777777" w:rsidR="00B65C93" w:rsidRPr="00845F67" w:rsidRDefault="00B65C93" w:rsidP="00615E49">
      <w:pPr>
        <w:spacing w:after="160" w:line="276" w:lineRule="auto"/>
        <w:rPr>
          <w:rFonts w:ascii="Calibri" w:eastAsia="Calibri" w:hAnsi="Calibri"/>
          <w:noProof w:val="0"/>
          <w:sz w:val="22"/>
          <w:szCs w:val="22"/>
        </w:rPr>
      </w:pPr>
    </w:p>
    <w:p w14:paraId="0F7A3761" w14:textId="77777777" w:rsidR="000E4D7D" w:rsidRPr="00845F67" w:rsidRDefault="000E4D7D" w:rsidP="00615E49">
      <w:pPr>
        <w:spacing w:after="160" w:line="276" w:lineRule="auto"/>
        <w:rPr>
          <w:rFonts w:ascii="Calibri" w:eastAsia="Calibri" w:hAnsi="Calibri"/>
          <w:noProof w:val="0"/>
          <w:sz w:val="22"/>
          <w:szCs w:val="22"/>
        </w:rPr>
      </w:pPr>
    </w:p>
    <w:p w14:paraId="5EAB3E75" w14:textId="77777777" w:rsidR="000E4D7D" w:rsidRPr="00845F67" w:rsidRDefault="000E4D7D" w:rsidP="00615E49">
      <w:pPr>
        <w:spacing w:after="160" w:line="276" w:lineRule="auto"/>
        <w:rPr>
          <w:rFonts w:ascii="Calibri" w:eastAsia="Calibri" w:hAnsi="Calibri"/>
          <w:noProof w:val="0"/>
          <w:sz w:val="22"/>
          <w:szCs w:val="22"/>
        </w:rPr>
      </w:pPr>
    </w:p>
    <w:p w14:paraId="6A87ED83" w14:textId="77777777" w:rsidR="000E4D7D" w:rsidRPr="00845F67" w:rsidRDefault="000E4D7D" w:rsidP="00615E49">
      <w:pPr>
        <w:spacing w:after="160" w:line="276" w:lineRule="auto"/>
        <w:rPr>
          <w:rFonts w:ascii="Calibri" w:eastAsia="Calibri" w:hAnsi="Calibri"/>
          <w:noProof w:val="0"/>
          <w:sz w:val="22"/>
          <w:szCs w:val="22"/>
        </w:rPr>
      </w:pPr>
    </w:p>
    <w:p w14:paraId="7BAFA0B7" w14:textId="77777777" w:rsidR="000E4D7D" w:rsidRPr="00845F67" w:rsidRDefault="000E4D7D" w:rsidP="00615E49">
      <w:pPr>
        <w:spacing w:after="160" w:line="276" w:lineRule="auto"/>
        <w:rPr>
          <w:rFonts w:ascii="Calibri" w:eastAsia="Calibri" w:hAnsi="Calibri"/>
          <w:noProof w:val="0"/>
          <w:sz w:val="22"/>
          <w:szCs w:val="22"/>
        </w:rPr>
      </w:pPr>
    </w:p>
    <w:p w14:paraId="1BB57C6D" w14:textId="77777777" w:rsidR="000E4D7D" w:rsidRPr="00845F67" w:rsidRDefault="000E4D7D" w:rsidP="00615E49">
      <w:pPr>
        <w:spacing w:after="160" w:line="276" w:lineRule="auto"/>
        <w:rPr>
          <w:rFonts w:ascii="Calibri" w:eastAsia="Calibri" w:hAnsi="Calibri"/>
          <w:noProof w:val="0"/>
          <w:sz w:val="22"/>
          <w:szCs w:val="22"/>
        </w:rPr>
      </w:pPr>
    </w:p>
    <w:p w14:paraId="1C732376" w14:textId="77777777" w:rsidR="000E4D7D" w:rsidRPr="00845F67" w:rsidRDefault="000E4D7D" w:rsidP="00615E49">
      <w:pPr>
        <w:spacing w:after="160" w:line="276" w:lineRule="auto"/>
        <w:rPr>
          <w:rFonts w:ascii="Calibri" w:eastAsia="Calibri" w:hAnsi="Calibri"/>
          <w:noProof w:val="0"/>
          <w:sz w:val="22"/>
          <w:szCs w:val="22"/>
        </w:rPr>
      </w:pPr>
    </w:p>
    <w:p w14:paraId="082432BF" w14:textId="77777777" w:rsidR="000E4D7D" w:rsidRPr="00845F67" w:rsidRDefault="000E4D7D" w:rsidP="00615E49">
      <w:pPr>
        <w:spacing w:after="160" w:line="276" w:lineRule="auto"/>
        <w:rPr>
          <w:rFonts w:ascii="Calibri" w:eastAsia="Calibri" w:hAnsi="Calibri"/>
          <w:noProof w:val="0"/>
          <w:sz w:val="22"/>
          <w:szCs w:val="22"/>
        </w:rPr>
      </w:pPr>
    </w:p>
    <w:p w14:paraId="6FBB8ACC" w14:textId="77777777" w:rsidR="007E622A" w:rsidRPr="00845F67" w:rsidRDefault="007E622A" w:rsidP="00615E49">
      <w:pPr>
        <w:spacing w:after="160" w:line="276" w:lineRule="auto"/>
        <w:rPr>
          <w:rFonts w:ascii="Calibri" w:eastAsia="Calibri" w:hAnsi="Calibri"/>
          <w:noProof w:val="0"/>
          <w:sz w:val="22"/>
          <w:szCs w:val="22"/>
        </w:rPr>
      </w:pPr>
    </w:p>
    <w:p w14:paraId="08C8A3E8" w14:textId="77777777" w:rsidR="007E622A" w:rsidRPr="00845F67" w:rsidRDefault="007E622A" w:rsidP="00615E49">
      <w:pPr>
        <w:spacing w:after="160" w:line="276" w:lineRule="auto"/>
        <w:rPr>
          <w:rFonts w:ascii="Calibri" w:eastAsia="Calibri" w:hAnsi="Calibri"/>
          <w:noProof w:val="0"/>
          <w:sz w:val="22"/>
          <w:szCs w:val="22"/>
        </w:rPr>
      </w:pPr>
    </w:p>
    <w:p w14:paraId="1444AF0F" w14:textId="77777777" w:rsidR="007E622A" w:rsidRPr="00845F67" w:rsidRDefault="007E622A" w:rsidP="00615E49">
      <w:pPr>
        <w:spacing w:after="160" w:line="276" w:lineRule="auto"/>
        <w:rPr>
          <w:rFonts w:ascii="Calibri" w:eastAsia="Calibri" w:hAnsi="Calibri"/>
          <w:noProof w:val="0"/>
          <w:sz w:val="22"/>
          <w:szCs w:val="22"/>
        </w:rPr>
      </w:pPr>
    </w:p>
    <w:p w14:paraId="29FC99A2" w14:textId="77777777" w:rsidR="007E622A" w:rsidRPr="00845F67" w:rsidRDefault="007E622A" w:rsidP="00615E49">
      <w:pPr>
        <w:spacing w:after="160" w:line="276" w:lineRule="auto"/>
        <w:rPr>
          <w:rFonts w:ascii="Calibri" w:eastAsia="Calibri" w:hAnsi="Calibri"/>
          <w:noProof w:val="0"/>
          <w:sz w:val="22"/>
          <w:szCs w:val="22"/>
        </w:rPr>
      </w:pPr>
    </w:p>
    <w:p w14:paraId="5A9EA4C1" w14:textId="77777777" w:rsidR="000E4D7D" w:rsidRPr="00845F67" w:rsidRDefault="000E4D7D" w:rsidP="00615E49">
      <w:pPr>
        <w:spacing w:after="160" w:line="276" w:lineRule="auto"/>
        <w:rPr>
          <w:rFonts w:ascii="Calibri" w:eastAsia="Calibri" w:hAnsi="Calibri"/>
          <w:noProof w:val="0"/>
          <w:sz w:val="22"/>
          <w:szCs w:val="22"/>
        </w:rPr>
      </w:pPr>
    </w:p>
    <w:p w14:paraId="1280AD98" w14:textId="77777777" w:rsidR="000930AB" w:rsidRPr="00845F67" w:rsidRDefault="000930AB" w:rsidP="002A6E99">
      <w:pPr>
        <w:pStyle w:val="Style3"/>
        <w:tabs>
          <w:tab w:val="left" w:pos="567"/>
        </w:tabs>
        <w:spacing w:before="0" w:beforeAutospacing="0" w:after="0"/>
        <w:ind w:left="0" w:firstLine="0"/>
        <w:jc w:val="center"/>
        <w:rPr>
          <w:rFonts w:eastAsia="PMingLiU"/>
          <w:lang w:eastAsia="zh-CN"/>
        </w:rPr>
      </w:pPr>
    </w:p>
    <w:p w14:paraId="6D905232" w14:textId="77777777" w:rsidR="00E706C1" w:rsidRPr="00845F67" w:rsidRDefault="00E706C1" w:rsidP="002A6E99">
      <w:pPr>
        <w:pStyle w:val="Style3"/>
        <w:tabs>
          <w:tab w:val="left" w:pos="567"/>
        </w:tabs>
        <w:spacing w:before="0" w:beforeAutospacing="0" w:after="0"/>
        <w:ind w:left="0" w:firstLine="0"/>
        <w:jc w:val="center"/>
        <w:rPr>
          <w:rFonts w:eastAsia="PMingLiU"/>
          <w:lang w:eastAsia="zh-CN"/>
        </w:rPr>
      </w:pPr>
    </w:p>
    <w:p w14:paraId="6F2DFC5B" w14:textId="77777777" w:rsidR="00BA7FF4" w:rsidRPr="00845F67" w:rsidRDefault="00BA7FF4" w:rsidP="00BA7FF4">
      <w:pPr>
        <w:jc w:val="right"/>
        <w:rPr>
          <w:noProof w:val="0"/>
          <w:sz w:val="22"/>
          <w:szCs w:val="22"/>
        </w:rPr>
      </w:pPr>
      <w:bookmarkStart w:id="46" w:name="_Toc449692095"/>
      <w:r w:rsidRPr="00845F67">
        <w:rPr>
          <w:noProof w:val="0"/>
        </w:rPr>
        <w:t>Anexa nr.</w:t>
      </w:r>
      <w:r w:rsidR="00FF430B" w:rsidRPr="00845F67">
        <w:rPr>
          <w:noProof w:val="0"/>
        </w:rPr>
        <w:t xml:space="preserve"> </w:t>
      </w:r>
      <w:r w:rsidRPr="00845F67">
        <w:rPr>
          <w:noProof w:val="0"/>
        </w:rPr>
        <w:t>7</w:t>
      </w:r>
    </w:p>
    <w:p w14:paraId="523723B9" w14:textId="77777777" w:rsidR="00BA7FF4" w:rsidRPr="00845F67" w:rsidRDefault="00BA7FF4" w:rsidP="00BA7FF4">
      <w:pPr>
        <w:jc w:val="right"/>
        <w:rPr>
          <w:noProof w:val="0"/>
        </w:rPr>
      </w:pPr>
      <w:r w:rsidRPr="00845F67">
        <w:rPr>
          <w:noProof w:val="0"/>
        </w:rPr>
        <w:t xml:space="preserve">la </w:t>
      </w:r>
      <w:r w:rsidR="00FA0A8D" w:rsidRPr="00845F67">
        <w:rPr>
          <w:noProof w:val="0"/>
        </w:rPr>
        <w:t>D</w:t>
      </w:r>
      <w:r w:rsidRPr="00845F67">
        <w:rPr>
          <w:noProof w:val="0"/>
        </w:rPr>
        <w:t>ocumentația standard nr._____</w:t>
      </w:r>
    </w:p>
    <w:p w14:paraId="28624301" w14:textId="77777777" w:rsidR="00BA7FF4" w:rsidRPr="00845F67" w:rsidRDefault="00BA7FF4" w:rsidP="00BA7FF4">
      <w:pPr>
        <w:jc w:val="right"/>
        <w:rPr>
          <w:noProof w:val="0"/>
        </w:rPr>
      </w:pPr>
      <w:r w:rsidRPr="00845F67">
        <w:rPr>
          <w:noProof w:val="0"/>
        </w:rPr>
        <w:t>din “____” ________ 20___</w:t>
      </w:r>
    </w:p>
    <w:p w14:paraId="5CB14C30" w14:textId="77777777" w:rsidR="00101CBC" w:rsidRPr="00845F67" w:rsidRDefault="00101CBC">
      <w:pPr>
        <w:pStyle w:val="Style3"/>
        <w:tabs>
          <w:tab w:val="left" w:pos="567"/>
        </w:tabs>
        <w:spacing w:before="0" w:beforeAutospacing="0" w:after="0"/>
        <w:ind w:left="0" w:firstLine="0"/>
        <w:rPr>
          <w:rFonts w:eastAsia="PMingLiU"/>
          <w:lang w:eastAsia="zh-CN"/>
        </w:rPr>
      </w:pPr>
    </w:p>
    <w:p w14:paraId="18C4AA93" w14:textId="77777777" w:rsidR="00B65C93" w:rsidRPr="00845F67" w:rsidRDefault="00B65C93" w:rsidP="00B322B4">
      <w:pPr>
        <w:pStyle w:val="Style3"/>
        <w:tabs>
          <w:tab w:val="left" w:pos="567"/>
        </w:tabs>
        <w:spacing w:before="0" w:beforeAutospacing="0" w:after="0"/>
        <w:ind w:left="0" w:firstLine="0"/>
        <w:jc w:val="center"/>
        <w:rPr>
          <w:rFonts w:eastAsia="PMingLiU"/>
          <w:lang w:eastAsia="zh-CN"/>
        </w:rPr>
      </w:pPr>
    </w:p>
    <w:p w14:paraId="4BD09AC6" w14:textId="77777777" w:rsidR="00F5261B" w:rsidRPr="00845F67" w:rsidRDefault="00F5261B" w:rsidP="00F5261B">
      <w:pPr>
        <w:pStyle w:val="a8"/>
        <w:tabs>
          <w:tab w:val="left" w:pos="567"/>
        </w:tabs>
        <w:rPr>
          <w:rFonts w:asciiTheme="majorHAnsi" w:hAnsiTheme="majorHAnsi" w:cstheme="majorHAnsi"/>
          <w:b/>
          <w:szCs w:val="24"/>
        </w:rPr>
      </w:pPr>
      <w:bookmarkStart w:id="47" w:name="_Toc449692096"/>
      <w:bookmarkEnd w:id="46"/>
    </w:p>
    <w:p w14:paraId="1CCE81D0" w14:textId="77777777" w:rsidR="00F5261B" w:rsidRPr="00845F67" w:rsidRDefault="00F5261B" w:rsidP="00F5261B">
      <w:pPr>
        <w:pStyle w:val="a8"/>
        <w:tabs>
          <w:tab w:val="left" w:pos="567"/>
        </w:tabs>
        <w:jc w:val="center"/>
        <w:rPr>
          <w:rFonts w:ascii="Times New Roman" w:hAnsi="Times New Roman"/>
          <w:sz w:val="28"/>
          <w:szCs w:val="28"/>
        </w:rPr>
      </w:pPr>
      <w:r w:rsidRPr="00845F67">
        <w:rPr>
          <w:rFonts w:ascii="Times New Roman" w:hAnsi="Times New Roman"/>
          <w:b/>
          <w:sz w:val="28"/>
          <w:szCs w:val="28"/>
        </w:rPr>
        <w:t>CERERE DE PARTICIPARE</w:t>
      </w:r>
    </w:p>
    <w:p w14:paraId="3956C0E9" w14:textId="77777777" w:rsidR="00F5261B" w:rsidRPr="00845F67" w:rsidRDefault="00F5261B" w:rsidP="00F5261B">
      <w:pPr>
        <w:pStyle w:val="a8"/>
        <w:tabs>
          <w:tab w:val="left" w:pos="-142"/>
        </w:tabs>
        <w:spacing w:before="240"/>
        <w:jc w:val="center"/>
        <w:rPr>
          <w:rFonts w:asciiTheme="majorHAnsi" w:hAnsiTheme="majorHAnsi" w:cstheme="majorHAnsi"/>
          <w:szCs w:val="24"/>
        </w:rPr>
      </w:pPr>
    </w:p>
    <w:p w14:paraId="36E9F6F1" w14:textId="4167471B" w:rsidR="00E74742" w:rsidRPr="00845F67" w:rsidRDefault="00F5261B" w:rsidP="00E74742">
      <w:pPr>
        <w:pStyle w:val="a8"/>
        <w:tabs>
          <w:tab w:val="left" w:pos="-142"/>
        </w:tabs>
        <w:spacing w:before="240"/>
        <w:jc w:val="right"/>
        <w:rPr>
          <w:rFonts w:ascii="Times New Roman" w:hAnsi="Times New Roman"/>
          <w:szCs w:val="24"/>
        </w:rPr>
      </w:pPr>
      <w:r w:rsidRPr="00845F67">
        <w:rPr>
          <w:rFonts w:ascii="Times New Roman" w:hAnsi="Times New Roman"/>
          <w:szCs w:val="24"/>
        </w:rPr>
        <w:t>Către</w:t>
      </w:r>
      <w:r w:rsidR="00E74742" w:rsidRPr="00845F67">
        <w:rPr>
          <w:rFonts w:ascii="Times New Roman" w:hAnsi="Times New Roman"/>
          <w:szCs w:val="24"/>
        </w:rPr>
        <w:t xml:space="preserve"> </w:t>
      </w:r>
      <w:r w:rsidR="00E74742" w:rsidRPr="00845F67">
        <w:rPr>
          <w:rFonts w:ascii="Times New Roman" w:hAnsi="Times New Roman"/>
          <w:b/>
          <w:bCs/>
          <w:szCs w:val="24"/>
        </w:rPr>
        <w:t xml:space="preserve">PRIMĂRIA </w:t>
      </w:r>
      <w:r w:rsidR="005F285C">
        <w:rPr>
          <w:rFonts w:ascii="Times New Roman" w:hAnsi="Times New Roman"/>
          <w:b/>
          <w:bCs/>
          <w:szCs w:val="24"/>
        </w:rPr>
        <w:t>COMUNEI SÎNGEREII NOI</w:t>
      </w:r>
    </w:p>
    <w:p w14:paraId="026514FB" w14:textId="1D7E5E66" w:rsidR="00F5261B" w:rsidRPr="00845F67" w:rsidRDefault="00E74742" w:rsidP="00E74742">
      <w:pPr>
        <w:pStyle w:val="a8"/>
        <w:tabs>
          <w:tab w:val="left" w:pos="-142"/>
        </w:tabs>
        <w:spacing w:before="240"/>
        <w:rPr>
          <w:rFonts w:ascii="Times New Roman" w:hAnsi="Times New Roman"/>
          <w:szCs w:val="24"/>
        </w:rPr>
      </w:pPr>
      <w:r w:rsidRPr="00845F67">
        <w:rPr>
          <w:rFonts w:ascii="Times New Roman" w:hAnsi="Times New Roman"/>
          <w:b/>
          <w:szCs w:val="24"/>
        </w:rPr>
        <w:t xml:space="preserve"> </w:t>
      </w:r>
    </w:p>
    <w:p w14:paraId="7AE287D8" w14:textId="726521BC" w:rsidR="00F5261B" w:rsidRPr="00845F67" w:rsidRDefault="00F5261B" w:rsidP="00325599">
      <w:pPr>
        <w:widowControl w:val="0"/>
        <w:pBdr>
          <w:top w:val="nil"/>
          <w:left w:val="nil"/>
          <w:bottom w:val="nil"/>
          <w:right w:val="nil"/>
          <w:between w:val="nil"/>
        </w:pBdr>
        <w:spacing w:line="267" w:lineRule="auto"/>
        <w:ind w:left="111" w:right="84" w:firstLine="7"/>
      </w:pPr>
      <w:r w:rsidRPr="00845F67">
        <w:t>Ca urmare a anunțului/invitației de participare</w:t>
      </w:r>
      <w:r w:rsidR="00FB1667" w:rsidRPr="00845F67">
        <w:t>/de pre</w:t>
      </w:r>
      <w:r w:rsidR="00657833" w:rsidRPr="00845F67">
        <w:t>s</w:t>
      </w:r>
      <w:r w:rsidR="00FB1667" w:rsidRPr="00845F67">
        <w:t>elecție</w:t>
      </w:r>
      <w:r w:rsidRPr="00845F67">
        <w:t xml:space="preserve"> apărut în Buletinul </w:t>
      </w:r>
      <w:r w:rsidR="007E463D" w:rsidRPr="00845F67">
        <w:t>a</w:t>
      </w:r>
      <w:r w:rsidRPr="00845F67">
        <w:t xml:space="preserve">chizițiilor </w:t>
      </w:r>
      <w:r w:rsidR="007E463D" w:rsidRPr="00845F67">
        <w:t>p</w:t>
      </w:r>
      <w:r w:rsidRPr="00845F67">
        <w:t xml:space="preserve">ublice și/sau Jurnalul Oficial al Uniunii Europene,  nr. . . . . din . . . . . . . . . . . . . . (ziua/luna/anul),  privind aplicarea procedurii pentru atribuirea contractului </w:t>
      </w:r>
      <w:bookmarkStart w:id="48" w:name="_Hlk226563854"/>
      <w:r w:rsidR="00325599">
        <w:rPr>
          <w:b/>
          <w:color w:val="000000"/>
          <w:lang w:val="en-US"/>
        </w:rPr>
        <w:t>Construcția</w:t>
      </w:r>
      <w:r w:rsidR="00325599" w:rsidRPr="00325599">
        <w:rPr>
          <w:b/>
          <w:color w:val="000000"/>
          <w:lang w:val="en-US"/>
        </w:rPr>
        <w:t>/ Amena</w:t>
      </w:r>
      <w:r w:rsidR="00325599">
        <w:rPr>
          <w:b/>
          <w:color w:val="000000"/>
          <w:lang w:val="en-US"/>
        </w:rPr>
        <w:t xml:space="preserve">jarea a </w:t>
      </w:r>
      <w:r w:rsidR="00325599" w:rsidRPr="00325599">
        <w:rPr>
          <w:b/>
          <w:color w:val="000000"/>
          <w:lang w:val="en-US"/>
        </w:rPr>
        <w:t xml:space="preserve">40 platforme stradale pentru colectarea </w:t>
      </w:r>
      <w:r w:rsidR="00325599" w:rsidRPr="00325599">
        <w:rPr>
          <w:b/>
          <w:color w:val="000000"/>
        </w:rPr>
        <w:t>plasticului/ sticlei</w:t>
      </w:r>
      <w:r w:rsidR="00325599" w:rsidRPr="00845F67">
        <w:rPr>
          <w:b/>
          <w:bCs/>
        </w:rPr>
        <w:t xml:space="preserve"> </w:t>
      </w:r>
      <w:r w:rsidR="00325599">
        <w:rPr>
          <w:b/>
          <w:bCs/>
        </w:rPr>
        <w:t xml:space="preserve">în </w:t>
      </w:r>
      <w:r w:rsidR="002F120B" w:rsidRPr="00845F67">
        <w:rPr>
          <w:b/>
          <w:bCs/>
        </w:rPr>
        <w:t>comun</w:t>
      </w:r>
      <w:r w:rsidR="00325599">
        <w:rPr>
          <w:b/>
          <w:bCs/>
        </w:rPr>
        <w:t>a Sîngereii Noi, comuna Bilicenii Noi și</w:t>
      </w:r>
      <w:r w:rsidR="002F120B" w:rsidRPr="00845F67">
        <w:rPr>
          <w:b/>
          <w:bCs/>
        </w:rPr>
        <w:t xml:space="preserve"> com</w:t>
      </w:r>
      <w:r w:rsidR="00325599">
        <w:rPr>
          <w:b/>
          <w:bCs/>
        </w:rPr>
        <w:t>una Heciul Nou, r-nul Sîngerei</w:t>
      </w:r>
      <w:r w:rsidR="002F120B" w:rsidRPr="00845F67">
        <w:rPr>
          <w:b/>
          <w:bCs/>
        </w:rPr>
        <w:t>, în cadrul Proiectului de Cooperare Intercomunitară privind îmbunătățirea sistemului de gestionare a deșeurilor și modernizarea serviciului public de salu</w:t>
      </w:r>
      <w:r w:rsidR="00325599">
        <w:rPr>
          <w:b/>
          <w:bCs/>
        </w:rPr>
        <w:t>brizare în comuna Sîngereii Noi</w:t>
      </w:r>
      <w:r w:rsidR="002F120B" w:rsidRPr="00845F67">
        <w:rPr>
          <w:b/>
          <w:bCs/>
        </w:rPr>
        <w:t xml:space="preserve">, </w:t>
      </w:r>
      <w:r w:rsidR="00325599">
        <w:rPr>
          <w:b/>
          <w:bCs/>
        </w:rPr>
        <w:t xml:space="preserve">comuna Bilicenii Noi și </w:t>
      </w:r>
      <w:r w:rsidR="002F120B" w:rsidRPr="00845F67">
        <w:rPr>
          <w:b/>
          <w:bCs/>
        </w:rPr>
        <w:t>comuna Heciul Nou din raionul Sîngerei</w:t>
      </w:r>
      <w:bookmarkEnd w:id="48"/>
      <w:r w:rsidRPr="00845F67">
        <w:t>,  noi . . . . . . . . . . . . . . . . . . . . . . (denumirea/numele ofertantului</w:t>
      </w:r>
      <w:r w:rsidR="00FB1667" w:rsidRPr="00845F67">
        <w:t>/candidatului</w:t>
      </w:r>
      <w:r w:rsidRPr="00845F67">
        <w:t xml:space="preserve">), am luat cunoștință de condițiile și </w:t>
      </w:r>
      <w:r w:rsidR="00F24A96" w:rsidRPr="00845F67">
        <w:t xml:space="preserve">de </w:t>
      </w:r>
      <w:r w:rsidRPr="00845F67">
        <w:t xml:space="preserve">cerințele expuse în documentația de atribuire și </w:t>
      </w:r>
      <w:r w:rsidR="001B1E45" w:rsidRPr="00845F67">
        <w:t xml:space="preserve">ne </w:t>
      </w:r>
      <w:r w:rsidRPr="00845F67">
        <w:t>exprimăm</w:t>
      </w:r>
      <w:r w:rsidR="001B1E45" w:rsidRPr="00845F67">
        <w:t>,</w:t>
      </w:r>
      <w:r w:rsidRPr="00845F67">
        <w:t xml:space="preserve">  prin prezenta</w:t>
      </w:r>
      <w:r w:rsidR="001B1E45" w:rsidRPr="00845F67">
        <w:t>,</w:t>
      </w:r>
      <w:r w:rsidRPr="00845F67">
        <w:t xml:space="preserve">  interesul de a participa, în calitate de ofertant/candidat,  neav</w:t>
      </w:r>
      <w:r w:rsidR="009C1502" w:rsidRPr="00845F67">
        <w:t>î</w:t>
      </w:r>
      <w:r w:rsidRPr="00845F67">
        <w:t xml:space="preserve">nd obiecții la </w:t>
      </w:r>
      <w:r w:rsidR="008B330F" w:rsidRPr="00845F67">
        <w:t>documentația de atribuire</w:t>
      </w:r>
      <w:r w:rsidRPr="00845F67">
        <w:t xml:space="preserve">. </w:t>
      </w:r>
    </w:p>
    <w:p w14:paraId="5F825F2F" w14:textId="77777777" w:rsidR="00E706C1" w:rsidRPr="00845F67" w:rsidRDefault="00E706C1" w:rsidP="00F5261B">
      <w:pPr>
        <w:pStyle w:val="a8"/>
        <w:tabs>
          <w:tab w:val="left" w:pos="567"/>
        </w:tabs>
        <w:spacing w:line="360" w:lineRule="auto"/>
        <w:rPr>
          <w:rFonts w:ascii="Times New Roman" w:hAnsi="Times New Roman"/>
          <w:szCs w:val="24"/>
        </w:rPr>
      </w:pPr>
    </w:p>
    <w:p w14:paraId="278A6644" w14:textId="77777777" w:rsidR="00F5261B" w:rsidRPr="00845F67" w:rsidRDefault="00F5261B" w:rsidP="00F5261B">
      <w:pPr>
        <w:pStyle w:val="a8"/>
        <w:tabs>
          <w:tab w:val="left" w:pos="567"/>
        </w:tabs>
        <w:spacing w:line="360" w:lineRule="auto"/>
        <w:rPr>
          <w:rFonts w:ascii="Times New Roman" w:hAnsi="Times New Roman"/>
          <w:szCs w:val="24"/>
        </w:rPr>
      </w:pPr>
      <w:r w:rsidRPr="00845F67">
        <w:rPr>
          <w:rFonts w:ascii="Times New Roman" w:hAnsi="Times New Roman"/>
          <w:szCs w:val="24"/>
        </w:rPr>
        <w:t>Data completării . . . . . . . . . . . . .</w:t>
      </w:r>
      <w:r w:rsidRPr="00845F67">
        <w:rPr>
          <w:rFonts w:ascii="Times New Roman" w:hAnsi="Times New Roman"/>
          <w:szCs w:val="24"/>
        </w:rPr>
        <w:tab/>
        <w:t>Cu stimă,</w:t>
      </w:r>
    </w:p>
    <w:p w14:paraId="03821087" w14:textId="77777777" w:rsidR="00F5261B" w:rsidRPr="00845F67" w:rsidRDefault="00F5261B" w:rsidP="00F5261B">
      <w:pPr>
        <w:pStyle w:val="a8"/>
        <w:tabs>
          <w:tab w:val="left" w:pos="567"/>
        </w:tabs>
        <w:spacing w:line="360" w:lineRule="auto"/>
        <w:jc w:val="right"/>
        <w:rPr>
          <w:rFonts w:ascii="Times New Roman" w:hAnsi="Times New Roman"/>
          <w:szCs w:val="24"/>
        </w:rPr>
      </w:pPr>
      <w:r w:rsidRPr="00845F67">
        <w:rPr>
          <w:rFonts w:ascii="Times New Roman" w:hAnsi="Times New Roman"/>
          <w:szCs w:val="24"/>
        </w:rPr>
        <w:t>Ofertant</w:t>
      </w:r>
      <w:r w:rsidR="00FB1667" w:rsidRPr="00845F67">
        <w:rPr>
          <w:rFonts w:ascii="Times New Roman" w:hAnsi="Times New Roman"/>
          <w:szCs w:val="24"/>
        </w:rPr>
        <w:t>/candidat</w:t>
      </w:r>
    </w:p>
    <w:p w14:paraId="2FC0CC02" w14:textId="77777777" w:rsidR="00F5261B" w:rsidRPr="00845F67" w:rsidRDefault="00F5261B" w:rsidP="00F5261B">
      <w:pPr>
        <w:pStyle w:val="a8"/>
        <w:tabs>
          <w:tab w:val="left" w:pos="567"/>
        </w:tabs>
        <w:spacing w:line="360" w:lineRule="auto"/>
        <w:jc w:val="right"/>
        <w:rPr>
          <w:rFonts w:ascii="Times New Roman" w:hAnsi="Times New Roman"/>
          <w:szCs w:val="24"/>
        </w:rPr>
      </w:pPr>
      <w:r w:rsidRPr="00845F67">
        <w:rPr>
          <w:rFonts w:ascii="Times New Roman" w:hAnsi="Times New Roman"/>
          <w:szCs w:val="24"/>
        </w:rPr>
        <w:t>. . . . . . . . . . . . . . . . . . . . . . . .</w:t>
      </w:r>
    </w:p>
    <w:p w14:paraId="125F2EB6" w14:textId="77777777" w:rsidR="00F5261B" w:rsidRPr="00845F67" w:rsidRDefault="00F5261B" w:rsidP="00F5261B">
      <w:pPr>
        <w:pStyle w:val="a8"/>
        <w:tabs>
          <w:tab w:val="left" w:pos="567"/>
        </w:tabs>
        <w:spacing w:line="360" w:lineRule="auto"/>
        <w:jc w:val="right"/>
        <w:rPr>
          <w:rFonts w:ascii="Times New Roman" w:hAnsi="Times New Roman"/>
          <w:szCs w:val="24"/>
        </w:rPr>
      </w:pPr>
      <w:r w:rsidRPr="00845F67">
        <w:rPr>
          <w:rFonts w:ascii="Times New Roman" w:hAnsi="Times New Roman"/>
          <w:szCs w:val="24"/>
        </w:rPr>
        <w:t>(semnătura autorizată)</w:t>
      </w:r>
    </w:p>
    <w:p w14:paraId="688FC89E" w14:textId="77777777" w:rsidR="00227348" w:rsidRPr="00845F67" w:rsidRDefault="00227348" w:rsidP="00950D18">
      <w:pPr>
        <w:pStyle w:val="a8"/>
        <w:tabs>
          <w:tab w:val="left" w:pos="567"/>
        </w:tabs>
        <w:spacing w:line="360" w:lineRule="auto"/>
        <w:rPr>
          <w:rFonts w:ascii="Times New Roman" w:hAnsi="Times New Roman"/>
          <w:szCs w:val="24"/>
        </w:rPr>
      </w:pPr>
    </w:p>
    <w:p w14:paraId="6F1040B1" w14:textId="77777777" w:rsidR="0033109C" w:rsidRPr="00845F67" w:rsidRDefault="0033109C" w:rsidP="00950D18">
      <w:pPr>
        <w:pStyle w:val="a8"/>
        <w:tabs>
          <w:tab w:val="left" w:pos="567"/>
        </w:tabs>
        <w:spacing w:line="360" w:lineRule="auto"/>
        <w:rPr>
          <w:rFonts w:ascii="Times New Roman" w:hAnsi="Times New Roman"/>
          <w:szCs w:val="24"/>
        </w:rPr>
      </w:pPr>
    </w:p>
    <w:p w14:paraId="5D8ECAB3" w14:textId="77777777" w:rsidR="00B65C93" w:rsidRPr="00845F67" w:rsidRDefault="00B65C93" w:rsidP="00950D18">
      <w:pPr>
        <w:pStyle w:val="a8"/>
        <w:tabs>
          <w:tab w:val="left" w:pos="567"/>
        </w:tabs>
        <w:spacing w:line="360" w:lineRule="auto"/>
        <w:rPr>
          <w:rFonts w:ascii="Times New Roman" w:hAnsi="Times New Roman"/>
          <w:szCs w:val="24"/>
        </w:rPr>
      </w:pPr>
    </w:p>
    <w:p w14:paraId="4A030D5E" w14:textId="77777777" w:rsidR="00B65C93" w:rsidRPr="00845F67" w:rsidRDefault="00B65C93" w:rsidP="00950D18">
      <w:pPr>
        <w:pStyle w:val="a8"/>
        <w:tabs>
          <w:tab w:val="left" w:pos="567"/>
        </w:tabs>
        <w:spacing w:line="360" w:lineRule="auto"/>
        <w:rPr>
          <w:rFonts w:ascii="Times New Roman" w:hAnsi="Times New Roman"/>
          <w:szCs w:val="24"/>
        </w:rPr>
      </w:pPr>
    </w:p>
    <w:p w14:paraId="7224AEE7" w14:textId="77777777" w:rsidR="00B65C93" w:rsidRPr="00845F67" w:rsidRDefault="00B65C93" w:rsidP="00950D18">
      <w:pPr>
        <w:pStyle w:val="a8"/>
        <w:tabs>
          <w:tab w:val="left" w:pos="567"/>
        </w:tabs>
        <w:spacing w:line="360" w:lineRule="auto"/>
        <w:rPr>
          <w:rFonts w:ascii="Times New Roman" w:hAnsi="Times New Roman"/>
          <w:szCs w:val="24"/>
        </w:rPr>
      </w:pPr>
    </w:p>
    <w:p w14:paraId="0456D95F" w14:textId="77777777" w:rsidR="00B65C93" w:rsidRPr="00845F67" w:rsidRDefault="00B65C93" w:rsidP="00950D18">
      <w:pPr>
        <w:pStyle w:val="a8"/>
        <w:tabs>
          <w:tab w:val="left" w:pos="567"/>
        </w:tabs>
        <w:spacing w:line="360" w:lineRule="auto"/>
        <w:rPr>
          <w:rFonts w:ascii="Times New Roman" w:hAnsi="Times New Roman"/>
          <w:szCs w:val="24"/>
        </w:rPr>
      </w:pPr>
    </w:p>
    <w:p w14:paraId="12DDB1F5" w14:textId="77777777" w:rsidR="00B65C93" w:rsidRPr="00845F67" w:rsidRDefault="00B65C93" w:rsidP="00950D18">
      <w:pPr>
        <w:pStyle w:val="a8"/>
        <w:tabs>
          <w:tab w:val="left" w:pos="567"/>
        </w:tabs>
        <w:spacing w:line="360" w:lineRule="auto"/>
        <w:rPr>
          <w:rFonts w:ascii="Times New Roman" w:hAnsi="Times New Roman"/>
          <w:szCs w:val="24"/>
        </w:rPr>
      </w:pPr>
    </w:p>
    <w:p w14:paraId="5E00D06E" w14:textId="77777777" w:rsidR="00B65C93" w:rsidRPr="00845F67" w:rsidRDefault="00B65C93" w:rsidP="00950D18">
      <w:pPr>
        <w:pStyle w:val="a8"/>
        <w:tabs>
          <w:tab w:val="left" w:pos="567"/>
        </w:tabs>
        <w:spacing w:line="360" w:lineRule="auto"/>
        <w:rPr>
          <w:rFonts w:ascii="Times New Roman" w:hAnsi="Times New Roman"/>
          <w:szCs w:val="24"/>
        </w:rPr>
      </w:pPr>
    </w:p>
    <w:p w14:paraId="6048F04A" w14:textId="77777777" w:rsidR="00B65C93" w:rsidRPr="00845F67" w:rsidRDefault="00B65C93" w:rsidP="00950D18">
      <w:pPr>
        <w:pStyle w:val="a8"/>
        <w:tabs>
          <w:tab w:val="left" w:pos="567"/>
        </w:tabs>
        <w:spacing w:line="360" w:lineRule="auto"/>
        <w:rPr>
          <w:rFonts w:ascii="Times New Roman" w:hAnsi="Times New Roman"/>
          <w:szCs w:val="24"/>
        </w:rPr>
      </w:pPr>
    </w:p>
    <w:p w14:paraId="69372909" w14:textId="77777777" w:rsidR="00B65C93" w:rsidRPr="00845F67" w:rsidRDefault="00B65C93" w:rsidP="00950D18">
      <w:pPr>
        <w:pStyle w:val="a8"/>
        <w:tabs>
          <w:tab w:val="left" w:pos="567"/>
        </w:tabs>
        <w:spacing w:line="360" w:lineRule="auto"/>
        <w:rPr>
          <w:rFonts w:ascii="Times New Roman" w:hAnsi="Times New Roman"/>
          <w:szCs w:val="24"/>
        </w:rPr>
      </w:pPr>
    </w:p>
    <w:p w14:paraId="042E3C87" w14:textId="77777777" w:rsidR="00B65C93" w:rsidRPr="00845F67" w:rsidRDefault="00B65C93" w:rsidP="00950D18">
      <w:pPr>
        <w:pStyle w:val="a8"/>
        <w:tabs>
          <w:tab w:val="left" w:pos="567"/>
        </w:tabs>
        <w:spacing w:line="360" w:lineRule="auto"/>
        <w:rPr>
          <w:rFonts w:ascii="Times New Roman" w:hAnsi="Times New Roman"/>
          <w:szCs w:val="24"/>
        </w:rPr>
      </w:pPr>
    </w:p>
    <w:p w14:paraId="7CD4BCFD" w14:textId="77777777" w:rsidR="00B65C93" w:rsidRPr="00845F67" w:rsidRDefault="00B65C93" w:rsidP="00950D18">
      <w:pPr>
        <w:pStyle w:val="a8"/>
        <w:tabs>
          <w:tab w:val="left" w:pos="567"/>
        </w:tabs>
        <w:spacing w:line="360" w:lineRule="auto"/>
        <w:rPr>
          <w:rFonts w:ascii="Times New Roman" w:hAnsi="Times New Roman"/>
          <w:szCs w:val="24"/>
        </w:rPr>
      </w:pPr>
    </w:p>
    <w:p w14:paraId="08632DB9" w14:textId="77777777" w:rsidR="00B65C93" w:rsidRPr="00845F67" w:rsidRDefault="00B65C93" w:rsidP="00950D18">
      <w:pPr>
        <w:pStyle w:val="a8"/>
        <w:tabs>
          <w:tab w:val="left" w:pos="567"/>
        </w:tabs>
        <w:spacing w:line="360" w:lineRule="auto"/>
        <w:rPr>
          <w:rFonts w:ascii="Times New Roman" w:hAnsi="Times New Roman"/>
          <w:szCs w:val="24"/>
        </w:rPr>
      </w:pPr>
    </w:p>
    <w:p w14:paraId="5FDDD6C4" w14:textId="77777777" w:rsidR="00B65C93" w:rsidRPr="00845F67" w:rsidRDefault="00B65C93" w:rsidP="00950D18">
      <w:pPr>
        <w:pStyle w:val="a8"/>
        <w:tabs>
          <w:tab w:val="left" w:pos="567"/>
        </w:tabs>
        <w:spacing w:line="360" w:lineRule="auto"/>
        <w:rPr>
          <w:rFonts w:ascii="Times New Roman" w:hAnsi="Times New Roman"/>
          <w:szCs w:val="24"/>
        </w:rPr>
      </w:pPr>
    </w:p>
    <w:p w14:paraId="5C84FEC2" w14:textId="77777777" w:rsidR="00B65C93" w:rsidRPr="00845F67" w:rsidRDefault="00B65C93" w:rsidP="00950D18">
      <w:pPr>
        <w:pStyle w:val="a8"/>
        <w:tabs>
          <w:tab w:val="left" w:pos="567"/>
        </w:tabs>
        <w:spacing w:line="360" w:lineRule="auto"/>
        <w:rPr>
          <w:rFonts w:ascii="Times New Roman" w:hAnsi="Times New Roman"/>
          <w:szCs w:val="24"/>
        </w:rPr>
      </w:pPr>
    </w:p>
    <w:p w14:paraId="752E4558"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Pr="00845F67">
        <w:rPr>
          <w:noProof w:val="0"/>
        </w:rPr>
        <w:t>8</w:t>
      </w:r>
    </w:p>
    <w:p w14:paraId="0B273E41" w14:textId="77777777" w:rsidR="00BA7FF4" w:rsidRPr="00845F67" w:rsidRDefault="00BA7FF4" w:rsidP="00BA7FF4">
      <w:pPr>
        <w:jc w:val="right"/>
        <w:rPr>
          <w:noProof w:val="0"/>
        </w:rPr>
      </w:pPr>
      <w:r w:rsidRPr="00845F67">
        <w:rPr>
          <w:noProof w:val="0"/>
        </w:rPr>
        <w:t xml:space="preserve">la </w:t>
      </w:r>
      <w:r w:rsidR="007A3B63" w:rsidRPr="00845F67">
        <w:rPr>
          <w:noProof w:val="0"/>
        </w:rPr>
        <w:t>D</w:t>
      </w:r>
      <w:r w:rsidRPr="00845F67">
        <w:rPr>
          <w:noProof w:val="0"/>
        </w:rPr>
        <w:t>ocumentația standard nr._____</w:t>
      </w:r>
    </w:p>
    <w:p w14:paraId="7B8BEBB2" w14:textId="77777777" w:rsidR="00BA7FF4" w:rsidRPr="00845F67" w:rsidRDefault="00BA7FF4" w:rsidP="00BA7FF4">
      <w:pPr>
        <w:jc w:val="right"/>
        <w:rPr>
          <w:noProof w:val="0"/>
        </w:rPr>
      </w:pPr>
      <w:r w:rsidRPr="00845F67">
        <w:rPr>
          <w:noProof w:val="0"/>
        </w:rPr>
        <w:t>din “____” ________ 20___</w:t>
      </w:r>
    </w:p>
    <w:p w14:paraId="41DE12AF" w14:textId="77777777" w:rsidR="00B65C93" w:rsidRPr="00845F67" w:rsidRDefault="00B65C93" w:rsidP="00950D18">
      <w:pPr>
        <w:pStyle w:val="a8"/>
        <w:tabs>
          <w:tab w:val="left" w:pos="567"/>
        </w:tabs>
        <w:spacing w:line="360" w:lineRule="auto"/>
        <w:rPr>
          <w:rFonts w:ascii="Times New Roman" w:hAnsi="Times New Roman"/>
          <w:szCs w:val="24"/>
        </w:rPr>
      </w:pPr>
    </w:p>
    <w:p w14:paraId="7F7FA9B3" w14:textId="77777777" w:rsidR="00BE49DD" w:rsidRPr="00845F67" w:rsidRDefault="00BE49DD" w:rsidP="00950D18">
      <w:pPr>
        <w:pStyle w:val="a8"/>
        <w:tabs>
          <w:tab w:val="left" w:pos="567"/>
        </w:tabs>
        <w:spacing w:line="360" w:lineRule="auto"/>
        <w:rPr>
          <w:rFonts w:ascii="Times New Roman" w:hAnsi="Times New Roman"/>
          <w:szCs w:val="24"/>
        </w:rPr>
      </w:pPr>
    </w:p>
    <w:p w14:paraId="5F9E27F8" w14:textId="77777777" w:rsidR="00BB1EC7" w:rsidRPr="00845F67" w:rsidRDefault="00BB1EC7" w:rsidP="00BB1EC7">
      <w:pPr>
        <w:pStyle w:val="2"/>
        <w:tabs>
          <w:tab w:val="left" w:pos="567"/>
        </w:tabs>
        <w:spacing w:before="0"/>
        <w:jc w:val="center"/>
        <w:rPr>
          <w:rFonts w:ascii="Times New Roman" w:hAnsi="Times New Roman" w:cs="Times New Roman"/>
          <w:color w:val="auto"/>
          <w:sz w:val="24"/>
          <w:szCs w:val="24"/>
        </w:rPr>
      </w:pPr>
      <w:r w:rsidRPr="00845F67">
        <w:rPr>
          <w:rFonts w:ascii="Times New Roman" w:hAnsi="Times New Roman" w:cs="Times New Roman"/>
          <w:color w:val="auto"/>
          <w:sz w:val="24"/>
          <w:szCs w:val="24"/>
        </w:rPr>
        <w:t>DECLARAŢIE</w:t>
      </w:r>
    </w:p>
    <w:p w14:paraId="51703D51" w14:textId="77777777" w:rsidR="003F2E01" w:rsidRPr="00845F67" w:rsidRDefault="00BB1EC7" w:rsidP="00BB1EC7">
      <w:pPr>
        <w:pStyle w:val="a8"/>
        <w:tabs>
          <w:tab w:val="left" w:pos="567"/>
        </w:tabs>
        <w:spacing w:line="360" w:lineRule="auto"/>
        <w:jc w:val="center"/>
        <w:rPr>
          <w:rFonts w:ascii="Times New Roman" w:hAnsi="Times New Roman"/>
          <w:b/>
          <w:szCs w:val="24"/>
        </w:rPr>
      </w:pPr>
      <w:r w:rsidRPr="00845F67">
        <w:rPr>
          <w:rFonts w:ascii="Times New Roman" w:hAnsi="Times New Roman"/>
          <w:b/>
          <w:szCs w:val="24"/>
        </w:rPr>
        <w:t>privind valabilitatea ofertei</w:t>
      </w:r>
    </w:p>
    <w:p w14:paraId="59ED3FAA" w14:textId="77777777" w:rsidR="00BB1EC7" w:rsidRPr="00845F67" w:rsidRDefault="00BB1EC7" w:rsidP="00950D18">
      <w:pPr>
        <w:pStyle w:val="a8"/>
        <w:tabs>
          <w:tab w:val="left" w:pos="567"/>
        </w:tabs>
        <w:spacing w:line="360" w:lineRule="auto"/>
        <w:rPr>
          <w:rFonts w:ascii="Times New Roman" w:hAnsi="Times New Roman"/>
          <w:szCs w:val="24"/>
        </w:rPr>
      </w:pPr>
    </w:p>
    <w:p w14:paraId="7DB04488" w14:textId="77777777" w:rsidR="00211C74" w:rsidRPr="00845F67" w:rsidRDefault="00211C74" w:rsidP="00211C74">
      <w:pPr>
        <w:pStyle w:val="a8"/>
        <w:tabs>
          <w:tab w:val="left" w:pos="-142"/>
        </w:tabs>
        <w:spacing w:before="240"/>
        <w:jc w:val="center"/>
        <w:rPr>
          <w:rFonts w:ascii="Times New Roman" w:hAnsi="Times New Roman"/>
          <w:szCs w:val="24"/>
        </w:rPr>
      </w:pPr>
      <w:r w:rsidRPr="00845F67">
        <w:rPr>
          <w:rFonts w:ascii="Times New Roman" w:hAnsi="Times New Roman"/>
          <w:szCs w:val="24"/>
        </w:rPr>
        <w:t>Către_________________________________________________________________________</w:t>
      </w:r>
      <w:r w:rsidRPr="00845F67">
        <w:rPr>
          <w:rFonts w:ascii="Times New Roman" w:hAnsi="Times New Roman"/>
          <w:szCs w:val="24"/>
        </w:rPr>
        <w:softHyphen/>
      </w:r>
      <w:r w:rsidRPr="00845F67">
        <w:rPr>
          <w:rFonts w:ascii="Times New Roman" w:hAnsi="Times New Roman"/>
          <w:szCs w:val="24"/>
        </w:rPr>
        <w:softHyphen/>
      </w:r>
      <w:r w:rsidRPr="00845F67">
        <w:rPr>
          <w:rFonts w:ascii="Times New Roman" w:hAnsi="Times New Roman"/>
          <w:szCs w:val="24"/>
        </w:rPr>
        <w:softHyphen/>
      </w:r>
      <w:r w:rsidRPr="00845F67">
        <w:rPr>
          <w:rFonts w:ascii="Times New Roman" w:hAnsi="Times New Roman"/>
          <w:sz w:val="20"/>
        </w:rPr>
        <w:t>(</w:t>
      </w:r>
      <w:r w:rsidRPr="00845F67">
        <w:rPr>
          <w:rFonts w:ascii="Times New Roman" w:hAnsi="Times New Roman"/>
          <w:i/>
          <w:sz w:val="20"/>
        </w:rPr>
        <w:t>denumirea autorităţii contractante şi adresa completă</w:t>
      </w:r>
      <w:r w:rsidRPr="00845F67">
        <w:rPr>
          <w:rFonts w:ascii="Times New Roman" w:hAnsi="Times New Roman"/>
          <w:sz w:val="20"/>
        </w:rPr>
        <w:t>)</w:t>
      </w:r>
    </w:p>
    <w:p w14:paraId="6E420532" w14:textId="77777777" w:rsidR="00211C74" w:rsidRPr="00845F67" w:rsidRDefault="00211C74" w:rsidP="00211C74">
      <w:pPr>
        <w:pStyle w:val="a8"/>
        <w:tabs>
          <w:tab w:val="left" w:pos="567"/>
        </w:tabs>
        <w:spacing w:line="360" w:lineRule="auto"/>
        <w:jc w:val="both"/>
        <w:rPr>
          <w:rFonts w:ascii="Times New Roman" w:hAnsi="Times New Roman"/>
          <w:szCs w:val="24"/>
        </w:rPr>
      </w:pPr>
    </w:p>
    <w:p w14:paraId="75CE4FAA" w14:textId="77777777" w:rsidR="00211C74" w:rsidRPr="00845F67" w:rsidRDefault="00211C74" w:rsidP="00211C74">
      <w:pPr>
        <w:pStyle w:val="a8"/>
        <w:tabs>
          <w:tab w:val="left" w:pos="567"/>
        </w:tabs>
        <w:spacing w:line="360" w:lineRule="auto"/>
        <w:jc w:val="both"/>
        <w:rPr>
          <w:rFonts w:ascii="Times New Roman" w:hAnsi="Times New Roman"/>
          <w:szCs w:val="24"/>
        </w:rPr>
      </w:pPr>
    </w:p>
    <w:p w14:paraId="06D31A62" w14:textId="77777777" w:rsidR="00211C74" w:rsidRPr="00845F67" w:rsidRDefault="00211C74" w:rsidP="00211C74">
      <w:pPr>
        <w:pStyle w:val="a8"/>
        <w:tabs>
          <w:tab w:val="left" w:pos="567"/>
        </w:tabs>
        <w:spacing w:line="360" w:lineRule="auto"/>
        <w:jc w:val="both"/>
        <w:rPr>
          <w:rFonts w:ascii="Times New Roman" w:hAnsi="Times New Roman"/>
          <w:szCs w:val="24"/>
        </w:rPr>
      </w:pPr>
      <w:r w:rsidRPr="00845F67">
        <w:rPr>
          <w:rFonts w:ascii="Times New Roman" w:hAnsi="Times New Roman"/>
          <w:b/>
          <w:szCs w:val="24"/>
        </w:rPr>
        <w:t>Stimaţi domni</w:t>
      </w:r>
      <w:r w:rsidRPr="00845F67">
        <w:rPr>
          <w:rFonts w:ascii="Times New Roman" w:hAnsi="Times New Roman"/>
          <w:szCs w:val="24"/>
        </w:rPr>
        <w:t>,</w:t>
      </w:r>
    </w:p>
    <w:p w14:paraId="6BA7CB2F" w14:textId="77777777" w:rsidR="00BB1EC7" w:rsidRPr="00845F67" w:rsidRDefault="00BB1EC7" w:rsidP="00950D18">
      <w:pPr>
        <w:pStyle w:val="a8"/>
        <w:tabs>
          <w:tab w:val="left" w:pos="567"/>
        </w:tabs>
        <w:spacing w:line="360" w:lineRule="auto"/>
        <w:rPr>
          <w:rFonts w:ascii="Times New Roman" w:hAnsi="Times New Roman"/>
          <w:szCs w:val="24"/>
        </w:rPr>
      </w:pPr>
    </w:p>
    <w:p w14:paraId="46880429" w14:textId="6FE9A605" w:rsidR="00BB1EC7" w:rsidRPr="00845F67" w:rsidRDefault="00211C74" w:rsidP="005F285C">
      <w:pPr>
        <w:shd w:val="clear" w:color="auto" w:fill="FFFFFF" w:themeFill="background1"/>
        <w:spacing w:before="120" w:line="276" w:lineRule="auto"/>
        <w:rPr>
          <w:rFonts w:eastAsia="Calibri"/>
        </w:rPr>
      </w:pPr>
      <w:r w:rsidRPr="00845F67">
        <w:rPr>
          <w:rFonts w:eastAsia="Calibri"/>
        </w:rPr>
        <w:t xml:space="preserve">    Ne angajăm să menț</w:t>
      </w:r>
      <w:r w:rsidR="00BB1EC7" w:rsidRPr="00845F67">
        <w:rPr>
          <w:rFonts w:eastAsia="Calibri"/>
        </w:rPr>
        <w:t>inem ofert</w:t>
      </w:r>
      <w:r w:rsidRPr="00845F67">
        <w:rPr>
          <w:rFonts w:eastAsia="Calibri"/>
        </w:rPr>
        <w:t>a</w:t>
      </w:r>
      <w:r w:rsidR="00BB1EC7" w:rsidRPr="00845F67">
        <w:rPr>
          <w:rFonts w:eastAsia="Calibri"/>
        </w:rPr>
        <w:t xml:space="preserve"> valabil</w:t>
      </w:r>
      <w:r w:rsidRPr="00845F67">
        <w:rPr>
          <w:rFonts w:eastAsia="Calibri"/>
        </w:rPr>
        <w:t>ă,</w:t>
      </w:r>
      <w:r w:rsidR="00E706C1" w:rsidRPr="00845F67">
        <w:rPr>
          <w:rFonts w:eastAsia="Calibri"/>
        </w:rPr>
        <w:t xml:space="preserve"> </w:t>
      </w:r>
      <w:r w:rsidRPr="00A62674">
        <w:rPr>
          <w:noProof w:val="0"/>
          <w:lang w:eastAsia="ru-RU"/>
        </w:rPr>
        <w:t xml:space="preserve">privind achiziționarea </w:t>
      </w:r>
      <w:r w:rsidR="00325599" w:rsidRPr="00A62674">
        <w:rPr>
          <w:noProof w:val="0"/>
          <w:lang w:eastAsia="ru-RU"/>
        </w:rPr>
        <w:t>lucrărilor de</w:t>
      </w:r>
      <w:r w:rsidR="00325599">
        <w:rPr>
          <w:b/>
          <w:noProof w:val="0"/>
          <w:lang w:eastAsia="ru-RU"/>
        </w:rPr>
        <w:t xml:space="preserve"> </w:t>
      </w:r>
      <w:r w:rsidR="00325599">
        <w:rPr>
          <w:b/>
          <w:color w:val="000000"/>
          <w:lang w:val="en-US"/>
        </w:rPr>
        <w:t>Construcție</w:t>
      </w:r>
      <w:r w:rsidR="00325599" w:rsidRPr="00325599">
        <w:rPr>
          <w:b/>
          <w:color w:val="000000"/>
          <w:lang w:val="en-US"/>
        </w:rPr>
        <w:t>/ Amena</w:t>
      </w:r>
      <w:r w:rsidR="00325599">
        <w:rPr>
          <w:b/>
          <w:color w:val="000000"/>
          <w:lang w:val="en-US"/>
        </w:rPr>
        <w:t xml:space="preserve">jare a </w:t>
      </w:r>
      <w:r w:rsidR="00325599" w:rsidRPr="00325599">
        <w:rPr>
          <w:b/>
          <w:color w:val="000000"/>
          <w:lang w:val="en-US"/>
        </w:rPr>
        <w:t xml:space="preserve">40 platforme stradale pentru colectarea </w:t>
      </w:r>
      <w:r w:rsidR="00325599" w:rsidRPr="00325599">
        <w:rPr>
          <w:b/>
          <w:color w:val="000000"/>
        </w:rPr>
        <w:t>plasticului/ sticlei</w:t>
      </w:r>
      <w:r w:rsidR="00325599" w:rsidRPr="00845F67">
        <w:rPr>
          <w:b/>
          <w:bCs/>
        </w:rPr>
        <w:t xml:space="preserve"> </w:t>
      </w:r>
      <w:r w:rsidR="00325599">
        <w:rPr>
          <w:b/>
          <w:bCs/>
        </w:rPr>
        <w:t xml:space="preserve">în </w:t>
      </w:r>
      <w:r w:rsidR="00325599" w:rsidRPr="00845F67">
        <w:rPr>
          <w:b/>
          <w:bCs/>
        </w:rPr>
        <w:t>comun</w:t>
      </w:r>
      <w:r w:rsidR="00325599">
        <w:rPr>
          <w:b/>
          <w:bCs/>
        </w:rPr>
        <w:t>a Sîngereii Noi, comuna Bilicenii Noi și</w:t>
      </w:r>
      <w:r w:rsidR="00325599" w:rsidRPr="00845F67">
        <w:rPr>
          <w:b/>
          <w:bCs/>
        </w:rPr>
        <w:t xml:space="preserve"> com</w:t>
      </w:r>
      <w:r w:rsidR="00325599">
        <w:rPr>
          <w:b/>
          <w:bCs/>
        </w:rPr>
        <w:t>una Heciul Nou, r-nul Sîngerei</w:t>
      </w:r>
      <w:r w:rsidR="00325599" w:rsidRPr="00845F67">
        <w:rPr>
          <w:b/>
          <w:bCs/>
        </w:rPr>
        <w:t>, în cadrul Proiectului de Cooperare Intercomunitară privind îmbunătățirea sistemului de gestionare a deșeurilor și modernizarea serviciului public de salu</w:t>
      </w:r>
      <w:r w:rsidR="00325599">
        <w:rPr>
          <w:b/>
          <w:bCs/>
        </w:rPr>
        <w:t>brizare în comuna Sîngereii Noi</w:t>
      </w:r>
      <w:r w:rsidR="00325599" w:rsidRPr="00845F67">
        <w:rPr>
          <w:b/>
          <w:bCs/>
        </w:rPr>
        <w:t xml:space="preserve">, </w:t>
      </w:r>
      <w:r w:rsidR="00325599">
        <w:rPr>
          <w:b/>
          <w:bCs/>
        </w:rPr>
        <w:t xml:space="preserve">comuna Bilicenii Noi și </w:t>
      </w:r>
      <w:r w:rsidR="00325599" w:rsidRPr="00845F67">
        <w:rPr>
          <w:b/>
          <w:bCs/>
        </w:rPr>
        <w:t>comuna Heciul Nou din raionul Sîngerei</w:t>
      </w:r>
      <w:r w:rsidR="00325599" w:rsidRPr="00845F67">
        <w:t>,</w:t>
      </w:r>
      <w:r w:rsidR="002F120B" w:rsidRPr="00845F67">
        <w:rPr>
          <w:b/>
          <w:noProof w:val="0"/>
          <w:shd w:val="clear" w:color="auto" w:fill="FFFFFF" w:themeFill="background1"/>
          <w:lang w:eastAsia="ru-RU"/>
        </w:rPr>
        <w:t xml:space="preserve"> </w:t>
      </w:r>
      <w:r w:rsidRPr="00845F67">
        <w:rPr>
          <w:bCs/>
          <w:noProof w:val="0"/>
          <w:lang w:eastAsia="ru-RU"/>
        </w:rPr>
        <w:t>prin procedura de achiziție</w:t>
      </w:r>
      <w:r w:rsidR="002F120B" w:rsidRPr="00845F67">
        <w:rPr>
          <w:b/>
          <w:noProof w:val="0"/>
          <w:lang w:eastAsia="ru-RU"/>
        </w:rPr>
        <w:t xml:space="preserve"> </w:t>
      </w:r>
      <w:r w:rsidR="00A62674" w:rsidRPr="003A36D9">
        <w:rPr>
          <w:b/>
          <w:bCs/>
        </w:rPr>
        <w:t>Licitație deschisă</w:t>
      </w:r>
      <w:r w:rsidR="002927B7" w:rsidRPr="003A36D9">
        <w:rPr>
          <w:b/>
          <w:bCs/>
        </w:rPr>
        <w:t>,</w:t>
      </w:r>
      <w:r w:rsidR="002F120B" w:rsidRPr="00845F67">
        <w:rPr>
          <w:b/>
          <w:noProof w:val="0"/>
          <w:lang w:eastAsia="ru-RU"/>
        </w:rPr>
        <w:t xml:space="preserve"> </w:t>
      </w:r>
      <w:r w:rsidR="00BB1EC7" w:rsidRPr="00845F67">
        <w:rPr>
          <w:rFonts w:eastAsia="Calibri"/>
        </w:rPr>
        <w:t>pentru o durat</w:t>
      </w:r>
      <w:r w:rsidRPr="00845F67">
        <w:rPr>
          <w:rFonts w:eastAsia="Calibri"/>
        </w:rPr>
        <w:t xml:space="preserve">ă de </w:t>
      </w:r>
      <w:r w:rsidR="003A36D9" w:rsidRPr="003A36D9">
        <w:rPr>
          <w:rFonts w:eastAsia="Calibri"/>
          <w:b/>
          <w:bCs/>
        </w:rPr>
        <w:t>45</w:t>
      </w:r>
      <w:r w:rsidRPr="003A36D9">
        <w:rPr>
          <w:rFonts w:eastAsia="Calibri"/>
          <w:b/>
          <w:bCs/>
        </w:rPr>
        <w:t xml:space="preserve"> zile</w:t>
      </w:r>
      <w:r w:rsidRPr="00845F67">
        <w:rPr>
          <w:rFonts w:eastAsia="Calibri"/>
        </w:rPr>
        <w:t>, (durata în litere ș</w:t>
      </w:r>
      <w:r w:rsidR="00BB1EC7" w:rsidRPr="00845F67">
        <w:rPr>
          <w:rFonts w:eastAsia="Calibri"/>
        </w:rPr>
        <w:t>i cifre), respectiv p</w:t>
      </w:r>
      <w:r w:rsidRPr="00845F67">
        <w:rPr>
          <w:rFonts w:eastAsia="Calibri"/>
        </w:rPr>
        <w:t>ână</w:t>
      </w:r>
      <w:r w:rsidR="00BB1EC7" w:rsidRPr="00845F67">
        <w:rPr>
          <w:rFonts w:eastAsia="Calibri"/>
        </w:rPr>
        <w:t xml:space="preserve"> la data de _______</w:t>
      </w:r>
      <w:r w:rsidRPr="00845F67">
        <w:rPr>
          <w:rFonts w:eastAsia="Calibri"/>
        </w:rPr>
        <w:t>____________ (ziua/luna/anul), și ea va rămâne obligatorie pentru noi ș</w:t>
      </w:r>
      <w:r w:rsidR="00BB1EC7" w:rsidRPr="00845F67">
        <w:rPr>
          <w:rFonts w:eastAsia="Calibri"/>
        </w:rPr>
        <w:t>i poate fi acceptat</w:t>
      </w:r>
      <w:r w:rsidRPr="00845F67">
        <w:rPr>
          <w:rFonts w:eastAsia="Calibri"/>
        </w:rPr>
        <w:t>ă</w:t>
      </w:r>
      <w:r w:rsidR="00BB1EC7" w:rsidRPr="00845F67">
        <w:rPr>
          <w:rFonts w:eastAsia="Calibri"/>
        </w:rPr>
        <w:t xml:space="preserve"> oric</w:t>
      </w:r>
      <w:r w:rsidRPr="00845F67">
        <w:rPr>
          <w:rFonts w:eastAsia="Calibri"/>
        </w:rPr>
        <w:t>ând î</w:t>
      </w:r>
      <w:r w:rsidR="00BB1EC7" w:rsidRPr="00845F67">
        <w:rPr>
          <w:rFonts w:eastAsia="Calibri"/>
        </w:rPr>
        <w:t>nainte de expirarea perioadei de valabilitate.</w:t>
      </w:r>
    </w:p>
    <w:p w14:paraId="6B1469F7" w14:textId="77777777" w:rsidR="00BB1EC7" w:rsidRPr="00845F67" w:rsidRDefault="00BB1EC7" w:rsidP="005F285C">
      <w:pPr>
        <w:pStyle w:val="a8"/>
        <w:tabs>
          <w:tab w:val="left" w:pos="567"/>
        </w:tabs>
        <w:spacing w:line="276" w:lineRule="auto"/>
        <w:rPr>
          <w:rFonts w:ascii="Times New Roman" w:hAnsi="Times New Roman"/>
          <w:szCs w:val="24"/>
        </w:rPr>
      </w:pPr>
    </w:p>
    <w:p w14:paraId="0932171B" w14:textId="77777777" w:rsidR="00BB1EC7" w:rsidRPr="00845F67" w:rsidRDefault="00BB1EC7" w:rsidP="00950D18">
      <w:pPr>
        <w:pStyle w:val="a8"/>
        <w:tabs>
          <w:tab w:val="left" w:pos="567"/>
        </w:tabs>
        <w:spacing w:line="360" w:lineRule="auto"/>
        <w:rPr>
          <w:rFonts w:ascii="Times New Roman" w:hAnsi="Times New Roman"/>
          <w:szCs w:val="24"/>
        </w:rPr>
      </w:pPr>
    </w:p>
    <w:p w14:paraId="61AD0959" w14:textId="77777777" w:rsidR="00BB1EC7" w:rsidRPr="00845F67" w:rsidRDefault="00BB1EC7" w:rsidP="00950D18">
      <w:pPr>
        <w:pStyle w:val="a8"/>
        <w:tabs>
          <w:tab w:val="left" w:pos="567"/>
        </w:tabs>
        <w:spacing w:line="360" w:lineRule="auto"/>
        <w:rPr>
          <w:rFonts w:ascii="Times New Roman" w:hAnsi="Times New Roman"/>
          <w:szCs w:val="24"/>
        </w:rPr>
      </w:pPr>
    </w:p>
    <w:p w14:paraId="464C916B" w14:textId="77777777" w:rsidR="00BB1EC7" w:rsidRPr="00845F67" w:rsidRDefault="00BB1EC7" w:rsidP="00950D18">
      <w:pPr>
        <w:pStyle w:val="a8"/>
        <w:tabs>
          <w:tab w:val="left" w:pos="567"/>
        </w:tabs>
        <w:spacing w:line="360" w:lineRule="auto"/>
        <w:rPr>
          <w:rFonts w:ascii="Times New Roman" w:hAnsi="Times New Roman"/>
          <w:szCs w:val="24"/>
        </w:rPr>
      </w:pPr>
    </w:p>
    <w:p w14:paraId="027399E8" w14:textId="77777777" w:rsidR="00BE49DD" w:rsidRPr="00845F67" w:rsidRDefault="00BE49DD" w:rsidP="00950D18">
      <w:pPr>
        <w:pStyle w:val="a8"/>
        <w:tabs>
          <w:tab w:val="left" w:pos="567"/>
        </w:tabs>
        <w:spacing w:line="360" w:lineRule="auto"/>
        <w:rPr>
          <w:rFonts w:ascii="Times New Roman" w:hAnsi="Times New Roman"/>
          <w:szCs w:val="24"/>
        </w:rPr>
      </w:pPr>
    </w:p>
    <w:p w14:paraId="27E3F934" w14:textId="77777777" w:rsidR="00BE49DD" w:rsidRPr="00845F67" w:rsidRDefault="00BE49DD" w:rsidP="00950D18">
      <w:pPr>
        <w:pStyle w:val="a8"/>
        <w:tabs>
          <w:tab w:val="left" w:pos="567"/>
        </w:tabs>
        <w:spacing w:line="360" w:lineRule="auto"/>
        <w:rPr>
          <w:rFonts w:ascii="Times New Roman" w:hAnsi="Times New Roman"/>
          <w:szCs w:val="24"/>
        </w:rPr>
      </w:pPr>
    </w:p>
    <w:p w14:paraId="6FDC01E7" w14:textId="77777777" w:rsidR="00211C74" w:rsidRPr="00845F67" w:rsidRDefault="00211C74" w:rsidP="00211C74">
      <w:pPr>
        <w:pStyle w:val="a8"/>
        <w:tabs>
          <w:tab w:val="left" w:pos="567"/>
        </w:tabs>
        <w:spacing w:line="360" w:lineRule="auto"/>
        <w:rPr>
          <w:rFonts w:ascii="Times New Roman" w:hAnsi="Times New Roman"/>
          <w:szCs w:val="24"/>
        </w:rPr>
      </w:pPr>
      <w:r w:rsidRPr="00845F67">
        <w:rPr>
          <w:rFonts w:ascii="Times New Roman" w:hAnsi="Times New Roman"/>
          <w:szCs w:val="24"/>
        </w:rPr>
        <w:t>Data completării . . . . . . . . . . . . .</w:t>
      </w:r>
      <w:r w:rsidRPr="00845F67">
        <w:rPr>
          <w:rFonts w:ascii="Times New Roman" w:hAnsi="Times New Roman"/>
          <w:szCs w:val="24"/>
        </w:rPr>
        <w:tab/>
        <w:t>Cu stimă,</w:t>
      </w:r>
    </w:p>
    <w:p w14:paraId="6641ECBB" w14:textId="77777777" w:rsidR="00211C74" w:rsidRPr="00845F67" w:rsidRDefault="00211C74" w:rsidP="00211C74">
      <w:pPr>
        <w:pStyle w:val="a8"/>
        <w:tabs>
          <w:tab w:val="left" w:pos="567"/>
        </w:tabs>
        <w:spacing w:line="360" w:lineRule="auto"/>
        <w:jc w:val="right"/>
        <w:rPr>
          <w:rFonts w:ascii="Times New Roman" w:hAnsi="Times New Roman"/>
          <w:szCs w:val="24"/>
        </w:rPr>
      </w:pPr>
      <w:r w:rsidRPr="00845F67">
        <w:rPr>
          <w:rFonts w:ascii="Times New Roman" w:hAnsi="Times New Roman"/>
          <w:szCs w:val="24"/>
        </w:rPr>
        <w:t>Ofertant/candidat</w:t>
      </w:r>
    </w:p>
    <w:p w14:paraId="0A23BED8" w14:textId="77777777" w:rsidR="00211C74" w:rsidRPr="00845F67" w:rsidRDefault="00211C74" w:rsidP="00211C74">
      <w:pPr>
        <w:pStyle w:val="a8"/>
        <w:tabs>
          <w:tab w:val="left" w:pos="567"/>
        </w:tabs>
        <w:spacing w:line="360" w:lineRule="auto"/>
        <w:jc w:val="right"/>
        <w:rPr>
          <w:rFonts w:ascii="Times New Roman" w:hAnsi="Times New Roman"/>
          <w:szCs w:val="24"/>
        </w:rPr>
      </w:pPr>
      <w:r w:rsidRPr="00845F67">
        <w:rPr>
          <w:rFonts w:ascii="Times New Roman" w:hAnsi="Times New Roman"/>
          <w:szCs w:val="24"/>
        </w:rPr>
        <w:t>. . . . . . . . . . . . . . . . . . . . . . . .</w:t>
      </w:r>
    </w:p>
    <w:p w14:paraId="185D1014" w14:textId="77777777" w:rsidR="00211C74" w:rsidRPr="00845F67" w:rsidRDefault="00211C74" w:rsidP="00211C74">
      <w:pPr>
        <w:pStyle w:val="a8"/>
        <w:tabs>
          <w:tab w:val="left" w:pos="567"/>
        </w:tabs>
        <w:spacing w:line="360" w:lineRule="auto"/>
        <w:jc w:val="right"/>
        <w:rPr>
          <w:rFonts w:ascii="Times New Roman" w:hAnsi="Times New Roman"/>
          <w:szCs w:val="24"/>
        </w:rPr>
      </w:pPr>
      <w:r w:rsidRPr="00845F67">
        <w:rPr>
          <w:rFonts w:ascii="Times New Roman" w:hAnsi="Times New Roman"/>
          <w:szCs w:val="24"/>
        </w:rPr>
        <w:t>(semnătura autorizată)</w:t>
      </w:r>
    </w:p>
    <w:p w14:paraId="453E9E2A" w14:textId="77777777" w:rsidR="00BE49DD" w:rsidRPr="00845F67" w:rsidRDefault="00BE49DD" w:rsidP="00950D18">
      <w:pPr>
        <w:pStyle w:val="a8"/>
        <w:tabs>
          <w:tab w:val="left" w:pos="567"/>
        </w:tabs>
        <w:spacing w:line="360" w:lineRule="auto"/>
        <w:rPr>
          <w:rFonts w:ascii="Times New Roman" w:hAnsi="Times New Roman"/>
          <w:szCs w:val="24"/>
        </w:rPr>
      </w:pPr>
    </w:p>
    <w:p w14:paraId="0E46955E" w14:textId="77777777" w:rsidR="00BE49DD" w:rsidRPr="00845F67" w:rsidRDefault="00BE49DD" w:rsidP="00950D18">
      <w:pPr>
        <w:pStyle w:val="a8"/>
        <w:tabs>
          <w:tab w:val="left" w:pos="567"/>
        </w:tabs>
        <w:spacing w:line="360" w:lineRule="auto"/>
        <w:rPr>
          <w:rFonts w:ascii="Times New Roman" w:hAnsi="Times New Roman"/>
          <w:szCs w:val="24"/>
        </w:rPr>
      </w:pPr>
    </w:p>
    <w:p w14:paraId="44DCDE09" w14:textId="77777777" w:rsidR="00BE49DD" w:rsidRPr="00845F67" w:rsidRDefault="00BE49DD" w:rsidP="00950D18">
      <w:pPr>
        <w:pStyle w:val="a8"/>
        <w:tabs>
          <w:tab w:val="left" w:pos="567"/>
        </w:tabs>
        <w:spacing w:line="360" w:lineRule="auto"/>
        <w:rPr>
          <w:rFonts w:ascii="Times New Roman" w:hAnsi="Times New Roman"/>
          <w:szCs w:val="24"/>
        </w:rPr>
      </w:pPr>
    </w:p>
    <w:p w14:paraId="683EE385" w14:textId="77777777" w:rsidR="00BE49DD" w:rsidRPr="00845F67" w:rsidRDefault="00BE49DD" w:rsidP="00950D18">
      <w:pPr>
        <w:pStyle w:val="a8"/>
        <w:tabs>
          <w:tab w:val="left" w:pos="567"/>
        </w:tabs>
        <w:spacing w:line="360" w:lineRule="auto"/>
        <w:rPr>
          <w:rFonts w:ascii="Times New Roman" w:hAnsi="Times New Roman"/>
          <w:szCs w:val="24"/>
        </w:rPr>
      </w:pPr>
    </w:p>
    <w:p w14:paraId="47B1404E" w14:textId="77777777" w:rsidR="00325599" w:rsidRDefault="00325599" w:rsidP="00BE49DD">
      <w:pPr>
        <w:jc w:val="right"/>
        <w:rPr>
          <w:noProof w:val="0"/>
        </w:rPr>
      </w:pPr>
    </w:p>
    <w:p w14:paraId="7E12EFF2" w14:textId="77777777" w:rsidR="00325599" w:rsidRDefault="00325599" w:rsidP="00BE49DD">
      <w:pPr>
        <w:jc w:val="right"/>
        <w:rPr>
          <w:noProof w:val="0"/>
        </w:rPr>
      </w:pPr>
    </w:p>
    <w:p w14:paraId="038CB7CC" w14:textId="75FCCB5F" w:rsidR="00BE49DD" w:rsidRPr="00845F67" w:rsidRDefault="00BE49DD" w:rsidP="00BE49DD">
      <w:pPr>
        <w:jc w:val="right"/>
        <w:rPr>
          <w:noProof w:val="0"/>
          <w:sz w:val="22"/>
          <w:szCs w:val="22"/>
        </w:rPr>
      </w:pPr>
      <w:r w:rsidRPr="00845F67">
        <w:rPr>
          <w:noProof w:val="0"/>
        </w:rPr>
        <w:t>Anexa nr.</w:t>
      </w:r>
      <w:r w:rsidR="00FF430B" w:rsidRPr="00845F67">
        <w:rPr>
          <w:noProof w:val="0"/>
        </w:rPr>
        <w:t xml:space="preserve"> </w:t>
      </w:r>
      <w:r w:rsidRPr="00845F67">
        <w:rPr>
          <w:noProof w:val="0"/>
        </w:rPr>
        <w:t>9</w:t>
      </w:r>
    </w:p>
    <w:p w14:paraId="4873BB7D" w14:textId="77777777" w:rsidR="00BE49DD" w:rsidRPr="00845F67" w:rsidRDefault="00BE49DD" w:rsidP="00BE49DD">
      <w:pPr>
        <w:jc w:val="right"/>
        <w:rPr>
          <w:noProof w:val="0"/>
        </w:rPr>
      </w:pPr>
      <w:r w:rsidRPr="00845F67">
        <w:rPr>
          <w:noProof w:val="0"/>
        </w:rPr>
        <w:t xml:space="preserve">la </w:t>
      </w:r>
      <w:r w:rsidR="007A3B63" w:rsidRPr="00845F67">
        <w:rPr>
          <w:noProof w:val="0"/>
        </w:rPr>
        <w:t>D</w:t>
      </w:r>
      <w:r w:rsidRPr="00845F67">
        <w:rPr>
          <w:noProof w:val="0"/>
        </w:rPr>
        <w:t>ocumentația standard nr._____</w:t>
      </w:r>
    </w:p>
    <w:p w14:paraId="1AEC94F6" w14:textId="77777777" w:rsidR="00BE49DD" w:rsidRPr="00845F67" w:rsidRDefault="00BE49DD" w:rsidP="00BE49DD">
      <w:pPr>
        <w:jc w:val="right"/>
        <w:rPr>
          <w:noProof w:val="0"/>
        </w:rPr>
      </w:pPr>
      <w:r w:rsidRPr="00845F67">
        <w:rPr>
          <w:noProof w:val="0"/>
        </w:rPr>
        <w:t>din “____” ________ 20___</w:t>
      </w:r>
    </w:p>
    <w:p w14:paraId="011B6016" w14:textId="77777777" w:rsidR="00BB1EC7" w:rsidRPr="00845F67" w:rsidRDefault="00BB1EC7" w:rsidP="00950D18">
      <w:pPr>
        <w:pStyle w:val="a8"/>
        <w:tabs>
          <w:tab w:val="left" w:pos="567"/>
        </w:tabs>
        <w:spacing w:line="360" w:lineRule="auto"/>
        <w:rPr>
          <w:rFonts w:ascii="Times New Roman" w:hAnsi="Times New Roman"/>
          <w:szCs w:val="24"/>
        </w:rPr>
      </w:pPr>
    </w:p>
    <w:bookmarkEnd w:id="47"/>
    <w:p w14:paraId="1241E0BF" w14:textId="77777777" w:rsidR="00AA1372" w:rsidRPr="00845F67" w:rsidRDefault="00AA1372" w:rsidP="00950D18">
      <w:pPr>
        <w:pStyle w:val="a8"/>
        <w:tabs>
          <w:tab w:val="left" w:pos="567"/>
        </w:tabs>
        <w:rPr>
          <w:rFonts w:ascii="Times New Roman" w:hAnsi="Times New Roman"/>
          <w:b/>
          <w:szCs w:val="24"/>
        </w:rPr>
      </w:pPr>
    </w:p>
    <w:p w14:paraId="0457AE12"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ab/>
      </w:r>
      <w:r w:rsidRPr="00845F67">
        <w:rPr>
          <w:rFonts w:ascii="Times New Roman" w:hAnsi="Times New Roman"/>
          <w:b/>
          <w:szCs w:val="24"/>
        </w:rPr>
        <w:tab/>
      </w:r>
      <w:r w:rsidRPr="00845F67">
        <w:rPr>
          <w:rFonts w:ascii="Times New Roman" w:hAnsi="Times New Roman"/>
          <w:b/>
          <w:szCs w:val="24"/>
        </w:rPr>
        <w:tab/>
        <w:t>BANCA</w:t>
      </w:r>
    </w:p>
    <w:p w14:paraId="32BDADBD"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____________________________________</w:t>
      </w:r>
    </w:p>
    <w:p w14:paraId="31BEE88A"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 xml:space="preserve">                        (denumirea)</w:t>
      </w:r>
    </w:p>
    <w:p w14:paraId="03EBD329" w14:textId="77777777" w:rsidR="00AA1372" w:rsidRPr="00845F67" w:rsidRDefault="00AA1372" w:rsidP="00950D18">
      <w:pPr>
        <w:pStyle w:val="a8"/>
        <w:tabs>
          <w:tab w:val="left" w:pos="567"/>
        </w:tabs>
        <w:rPr>
          <w:rFonts w:ascii="Times New Roman" w:hAnsi="Times New Roman"/>
          <w:b/>
          <w:szCs w:val="24"/>
        </w:rPr>
      </w:pPr>
    </w:p>
    <w:p w14:paraId="09107FA3" w14:textId="77777777" w:rsidR="00AA1372" w:rsidRPr="00845F67" w:rsidRDefault="00A227F2" w:rsidP="00950D18">
      <w:pPr>
        <w:pStyle w:val="a8"/>
        <w:tabs>
          <w:tab w:val="left" w:pos="567"/>
        </w:tabs>
        <w:jc w:val="center"/>
        <w:rPr>
          <w:rFonts w:ascii="Times New Roman" w:hAnsi="Times New Roman"/>
          <w:szCs w:val="24"/>
        </w:rPr>
      </w:pPr>
      <w:r w:rsidRPr="00845F67">
        <w:rPr>
          <w:rFonts w:ascii="Times New Roman" w:hAnsi="Times New Roman"/>
          <w:b/>
          <w:szCs w:val="24"/>
        </w:rPr>
        <w:t>SCRISOARE  DE  GARANŢIE  BANCARĂ</w:t>
      </w:r>
    </w:p>
    <w:p w14:paraId="58FD40BB" w14:textId="77777777" w:rsidR="00AA1372" w:rsidRPr="00845F67" w:rsidRDefault="00A227F2" w:rsidP="00950D18">
      <w:pPr>
        <w:pStyle w:val="a8"/>
        <w:tabs>
          <w:tab w:val="left" w:pos="567"/>
        </w:tabs>
        <w:jc w:val="center"/>
        <w:rPr>
          <w:rFonts w:ascii="Times New Roman" w:hAnsi="Times New Roman"/>
          <w:szCs w:val="24"/>
        </w:rPr>
      </w:pPr>
      <w:r w:rsidRPr="00845F67">
        <w:rPr>
          <w:rFonts w:ascii="Times New Roman" w:hAnsi="Times New Roman"/>
          <w:szCs w:val="24"/>
        </w:rPr>
        <w:t>pentru participare cu ofertă la procedura de atribuire a contractului de achiziţie publică</w:t>
      </w:r>
    </w:p>
    <w:p w14:paraId="06A92416" w14:textId="77777777" w:rsidR="00AA1372" w:rsidRPr="00845F67" w:rsidRDefault="00AA1372" w:rsidP="00950D18">
      <w:pPr>
        <w:pStyle w:val="a8"/>
        <w:tabs>
          <w:tab w:val="left" w:pos="567"/>
        </w:tabs>
        <w:rPr>
          <w:rFonts w:ascii="Times New Roman" w:hAnsi="Times New Roman"/>
          <w:szCs w:val="24"/>
        </w:rPr>
      </w:pPr>
    </w:p>
    <w:p w14:paraId="21DA0934" w14:textId="77777777" w:rsidR="00AA1372" w:rsidRPr="00845F67" w:rsidRDefault="00AA1372" w:rsidP="00950D18">
      <w:pPr>
        <w:pStyle w:val="a8"/>
        <w:tabs>
          <w:tab w:val="left" w:pos="567"/>
        </w:tabs>
        <w:rPr>
          <w:rFonts w:ascii="Times New Roman" w:hAnsi="Times New Roman"/>
          <w:szCs w:val="24"/>
        </w:rPr>
      </w:pPr>
    </w:p>
    <w:p w14:paraId="449FE5FC"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Către_________________________________________________________________________</w:t>
      </w:r>
    </w:p>
    <w:p w14:paraId="4546C312"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ab/>
      </w:r>
      <w:r w:rsidRPr="00845F67">
        <w:rPr>
          <w:rFonts w:ascii="Times New Roman" w:hAnsi="Times New Roman"/>
          <w:szCs w:val="24"/>
        </w:rPr>
        <w:tab/>
      </w:r>
      <w:r w:rsidR="00E706C1" w:rsidRPr="00845F67">
        <w:rPr>
          <w:rFonts w:ascii="Times New Roman" w:hAnsi="Times New Roman"/>
          <w:szCs w:val="24"/>
        </w:rPr>
        <w:t xml:space="preserve">                        </w:t>
      </w:r>
      <w:r w:rsidRPr="00845F67">
        <w:rPr>
          <w:rFonts w:ascii="Times New Roman" w:hAnsi="Times New Roman"/>
          <w:szCs w:val="24"/>
        </w:rPr>
        <w:t>(denumirea autorităţii contractante şi adresa completă)</w:t>
      </w:r>
    </w:p>
    <w:p w14:paraId="46B6712A"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_____________________________________________________________________________</w:t>
      </w:r>
    </w:p>
    <w:p w14:paraId="60203A1D"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cu privire la procedura de atribuire a contractului ____________________________________________________________________________,</w:t>
      </w:r>
    </w:p>
    <w:p w14:paraId="4F624CEA"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ab/>
      </w:r>
      <w:r w:rsidRPr="00845F67">
        <w:rPr>
          <w:rFonts w:ascii="Times New Roman" w:hAnsi="Times New Roman"/>
          <w:szCs w:val="24"/>
        </w:rPr>
        <w:tab/>
      </w:r>
      <w:r w:rsidRPr="00845F67">
        <w:rPr>
          <w:rFonts w:ascii="Times New Roman" w:hAnsi="Times New Roman"/>
          <w:szCs w:val="24"/>
        </w:rPr>
        <w:tab/>
      </w:r>
      <w:r w:rsidR="00E706C1" w:rsidRPr="00845F67">
        <w:rPr>
          <w:rFonts w:ascii="Times New Roman" w:hAnsi="Times New Roman"/>
          <w:szCs w:val="24"/>
        </w:rPr>
        <w:t xml:space="preserve">             </w:t>
      </w:r>
      <w:r w:rsidRPr="00845F67">
        <w:rPr>
          <w:rFonts w:ascii="Times New Roman" w:hAnsi="Times New Roman"/>
          <w:szCs w:val="24"/>
        </w:rPr>
        <w:t>(denumirea contractului de achiziţie publică)</w:t>
      </w:r>
    </w:p>
    <w:p w14:paraId="092D99CF" w14:textId="77777777" w:rsidR="00E319CD" w:rsidRPr="00845F67" w:rsidRDefault="00A227F2" w:rsidP="00950D18">
      <w:pPr>
        <w:pStyle w:val="a8"/>
        <w:tabs>
          <w:tab w:val="left" w:pos="567"/>
        </w:tabs>
        <w:jc w:val="center"/>
        <w:rPr>
          <w:rFonts w:ascii="Times New Roman" w:hAnsi="Times New Roman"/>
          <w:szCs w:val="24"/>
        </w:rPr>
      </w:pPr>
      <w:r w:rsidRPr="00845F67">
        <w:rPr>
          <w:rFonts w:ascii="Times New Roman" w:hAnsi="Times New Roman"/>
          <w:szCs w:val="24"/>
        </w:rPr>
        <w:t xml:space="preserve">subsemnaţii___________________________________________________________________, </w:t>
      </w:r>
    </w:p>
    <w:p w14:paraId="357243C9" w14:textId="77777777" w:rsidR="00AA1372" w:rsidRPr="00845F67" w:rsidRDefault="00A227F2" w:rsidP="00950D18">
      <w:pPr>
        <w:pStyle w:val="a8"/>
        <w:tabs>
          <w:tab w:val="left" w:pos="567"/>
        </w:tabs>
        <w:jc w:val="center"/>
        <w:rPr>
          <w:rFonts w:ascii="Times New Roman" w:hAnsi="Times New Roman"/>
          <w:szCs w:val="24"/>
        </w:rPr>
      </w:pPr>
      <w:r w:rsidRPr="00845F67">
        <w:rPr>
          <w:rFonts w:ascii="Times New Roman" w:hAnsi="Times New Roman"/>
          <w:szCs w:val="24"/>
        </w:rPr>
        <w:t xml:space="preserve"> (denumirea băncii)</w:t>
      </w:r>
    </w:p>
    <w:p w14:paraId="7B9F4896"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 xml:space="preserve"> înregistrat la________________________________________</w:t>
      </w:r>
      <w:r w:rsidR="00A75527" w:rsidRPr="00845F67">
        <w:rPr>
          <w:rFonts w:ascii="Times New Roman" w:hAnsi="Times New Roman"/>
          <w:szCs w:val="24"/>
        </w:rPr>
        <w:t>__________________________</w:t>
      </w:r>
      <w:r w:rsidRPr="00845F67">
        <w:rPr>
          <w:rFonts w:ascii="Times New Roman" w:hAnsi="Times New Roman"/>
          <w:szCs w:val="24"/>
        </w:rPr>
        <w:t>,</w:t>
      </w:r>
    </w:p>
    <w:p w14:paraId="28B0A924" w14:textId="77777777" w:rsidR="00AA1372" w:rsidRPr="00845F67" w:rsidRDefault="00A227F2" w:rsidP="00950D18">
      <w:pPr>
        <w:pStyle w:val="a8"/>
        <w:tabs>
          <w:tab w:val="left" w:pos="567"/>
        </w:tabs>
        <w:jc w:val="center"/>
        <w:rPr>
          <w:rFonts w:ascii="Times New Roman" w:hAnsi="Times New Roman"/>
          <w:szCs w:val="24"/>
        </w:rPr>
      </w:pPr>
      <w:r w:rsidRPr="00845F67">
        <w:rPr>
          <w:rFonts w:ascii="Times New Roman" w:hAnsi="Times New Roman"/>
          <w:szCs w:val="24"/>
        </w:rPr>
        <w:t>(adresa băncii)</w:t>
      </w:r>
    </w:p>
    <w:p w14:paraId="1C558D4B" w14:textId="77777777" w:rsidR="00E319CD"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 xml:space="preserve">ne  obligăm faţă de ___________________________________________________________ să </w:t>
      </w:r>
    </w:p>
    <w:p w14:paraId="191A271A"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 xml:space="preserve">                                             (denumirea autorităţii contractante</w:t>
      </w:r>
      <w:r w:rsidR="00A75527" w:rsidRPr="00845F67">
        <w:rPr>
          <w:rFonts w:ascii="Times New Roman" w:hAnsi="Times New Roman"/>
          <w:szCs w:val="24"/>
        </w:rPr>
        <w:t>)</w:t>
      </w:r>
    </w:p>
    <w:p w14:paraId="1B5AD468" w14:textId="77777777" w:rsidR="00AA1372" w:rsidRPr="00845F67" w:rsidRDefault="00A227F2" w:rsidP="00950D18">
      <w:pPr>
        <w:pStyle w:val="a8"/>
        <w:tabs>
          <w:tab w:val="left" w:pos="567"/>
        </w:tabs>
        <w:jc w:val="center"/>
        <w:rPr>
          <w:rFonts w:ascii="Times New Roman" w:hAnsi="Times New Roman"/>
          <w:szCs w:val="24"/>
        </w:rPr>
      </w:pPr>
      <w:r w:rsidRPr="00845F67">
        <w:rPr>
          <w:rFonts w:ascii="Times New Roman" w:hAnsi="Times New Roman"/>
          <w:szCs w:val="24"/>
        </w:rPr>
        <w:t>plătim suma de__________________________________________, la prima sa cerere scrisă şi                                                                                    (suma în litere şi în cifre)</w:t>
      </w:r>
    </w:p>
    <w:p w14:paraId="069369F5"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ab/>
      </w:r>
      <w:r w:rsidRPr="00845F67">
        <w:rPr>
          <w:rFonts w:ascii="Times New Roman" w:hAnsi="Times New Roman"/>
          <w:szCs w:val="24"/>
        </w:rPr>
        <w:tab/>
      </w:r>
      <w:r w:rsidRPr="00845F67">
        <w:rPr>
          <w:rFonts w:ascii="Times New Roman" w:hAnsi="Times New Roman"/>
          <w:szCs w:val="24"/>
        </w:rPr>
        <w:tab/>
      </w:r>
      <w:r w:rsidRPr="00845F67">
        <w:rPr>
          <w:rFonts w:ascii="Times New Roman" w:hAnsi="Times New Roman"/>
          <w:szCs w:val="24"/>
        </w:rPr>
        <w:tab/>
      </w:r>
    </w:p>
    <w:p w14:paraId="60549D1D" w14:textId="77777777" w:rsidR="00AA1372" w:rsidRPr="00845F67" w:rsidRDefault="00A227F2" w:rsidP="00950D18">
      <w:pPr>
        <w:pStyle w:val="a8"/>
        <w:tabs>
          <w:tab w:val="left" w:pos="567"/>
        </w:tabs>
        <w:jc w:val="both"/>
        <w:rPr>
          <w:rFonts w:ascii="Times New Roman" w:hAnsi="Times New Roman"/>
          <w:szCs w:val="24"/>
        </w:rPr>
      </w:pPr>
      <w:r w:rsidRPr="00845F67">
        <w:rPr>
          <w:rFonts w:ascii="Times New Roman" w:hAnsi="Times New Roman"/>
          <w:szCs w:val="24"/>
        </w:rPr>
        <w:t>fără ca acesta să aibă obligaţia de a-şi motiva cererea respectivă, cu condiţia</w:t>
      </w:r>
      <w:r w:rsidR="00A75527" w:rsidRPr="00845F67">
        <w:rPr>
          <w:rFonts w:ascii="Times New Roman" w:hAnsi="Times New Roman"/>
          <w:szCs w:val="24"/>
        </w:rPr>
        <w:t>,</w:t>
      </w:r>
      <w:r w:rsidRPr="00845F67">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91C5BD2" w14:textId="77777777" w:rsidR="00AA1372" w:rsidRPr="00845F67" w:rsidRDefault="00A227F2" w:rsidP="00DE4E21">
      <w:pPr>
        <w:pStyle w:val="a8"/>
        <w:numPr>
          <w:ilvl w:val="0"/>
          <w:numId w:val="5"/>
        </w:numPr>
        <w:tabs>
          <w:tab w:val="left" w:pos="1069"/>
        </w:tabs>
        <w:ind w:left="0" w:hanging="502"/>
        <w:jc w:val="both"/>
        <w:rPr>
          <w:rFonts w:ascii="Times New Roman" w:hAnsi="Times New Roman"/>
          <w:szCs w:val="24"/>
        </w:rPr>
      </w:pPr>
      <w:r w:rsidRPr="00845F67">
        <w:rPr>
          <w:rFonts w:ascii="Times New Roman" w:hAnsi="Times New Roman"/>
          <w:szCs w:val="24"/>
        </w:rPr>
        <w:t>Ofertantul ____________________________________________________________________</w:t>
      </w:r>
    </w:p>
    <w:p w14:paraId="3FFB4B8D" w14:textId="77777777" w:rsidR="00AA1372" w:rsidRPr="00845F67" w:rsidRDefault="00A227F2" w:rsidP="00950D18">
      <w:pPr>
        <w:pStyle w:val="a8"/>
        <w:tabs>
          <w:tab w:val="left" w:pos="1069"/>
        </w:tabs>
        <w:rPr>
          <w:rFonts w:ascii="Times New Roman" w:hAnsi="Times New Roman"/>
          <w:szCs w:val="24"/>
        </w:rPr>
      </w:pPr>
      <w:r w:rsidRPr="00845F67">
        <w:rPr>
          <w:rFonts w:ascii="Times New Roman" w:hAnsi="Times New Roman"/>
          <w:szCs w:val="24"/>
        </w:rPr>
        <w:tab/>
      </w:r>
      <w:r w:rsidRPr="00845F67">
        <w:rPr>
          <w:rFonts w:ascii="Times New Roman" w:hAnsi="Times New Roman"/>
          <w:szCs w:val="24"/>
        </w:rPr>
        <w:tab/>
      </w:r>
      <w:r w:rsidRPr="00845F67">
        <w:rPr>
          <w:rFonts w:ascii="Times New Roman" w:hAnsi="Times New Roman"/>
          <w:szCs w:val="24"/>
        </w:rPr>
        <w:tab/>
      </w:r>
      <w:r w:rsidRPr="00845F67">
        <w:rPr>
          <w:rFonts w:ascii="Times New Roman" w:hAnsi="Times New Roman"/>
          <w:szCs w:val="24"/>
        </w:rPr>
        <w:tab/>
        <w:t xml:space="preserve">(denumirea ofertantului)                                </w:t>
      </w:r>
    </w:p>
    <w:p w14:paraId="268E25E8" w14:textId="77777777" w:rsidR="00AA1372" w:rsidRPr="00845F67" w:rsidRDefault="00A227F2" w:rsidP="00950D18">
      <w:pPr>
        <w:pStyle w:val="a8"/>
        <w:tabs>
          <w:tab w:val="left" w:pos="567"/>
        </w:tabs>
        <w:ind w:hanging="349"/>
        <w:rPr>
          <w:rFonts w:ascii="Times New Roman" w:hAnsi="Times New Roman"/>
          <w:szCs w:val="24"/>
        </w:rPr>
      </w:pPr>
      <w:r w:rsidRPr="00845F67">
        <w:rPr>
          <w:rFonts w:ascii="Times New Roman" w:hAnsi="Times New Roman"/>
          <w:szCs w:val="24"/>
        </w:rPr>
        <w:t>îşi  retrage sau modifică oferta în perioada de  valabilitate a acesteia;</w:t>
      </w:r>
    </w:p>
    <w:p w14:paraId="36510C46" w14:textId="77777777" w:rsidR="00905A43" w:rsidRPr="00845F67" w:rsidRDefault="006D20F4">
      <w:pPr>
        <w:pStyle w:val="a8"/>
        <w:tabs>
          <w:tab w:val="left" w:pos="567"/>
        </w:tabs>
        <w:ind w:left="-284"/>
        <w:jc w:val="both"/>
        <w:rPr>
          <w:rFonts w:ascii="Times New Roman" w:hAnsi="Times New Roman"/>
          <w:szCs w:val="24"/>
        </w:rPr>
      </w:pPr>
      <w:r w:rsidRPr="00845F67">
        <w:rPr>
          <w:rFonts w:ascii="Times New Roman" w:hAnsi="Times New Roman"/>
          <w:szCs w:val="24"/>
        </w:rPr>
        <w:t xml:space="preserve">Prezenta ofertă rămâne valabilă pentru perioada de </w:t>
      </w:r>
      <w:r w:rsidR="00590C16" w:rsidRPr="00845F67">
        <w:rPr>
          <w:rFonts w:ascii="Times New Roman" w:hAnsi="Times New Roman"/>
          <w:szCs w:val="24"/>
        </w:rPr>
        <w:t>timp specificată în Anunțul de p</w:t>
      </w:r>
      <w:r w:rsidRPr="00845F67">
        <w:rPr>
          <w:rFonts w:ascii="Times New Roman" w:hAnsi="Times New Roman"/>
          <w:szCs w:val="24"/>
        </w:rPr>
        <w:t>articipare</w:t>
      </w:r>
      <w:r w:rsidR="001B1E45" w:rsidRPr="00845F67">
        <w:rPr>
          <w:rFonts w:ascii="Times New Roman" w:hAnsi="Times New Roman"/>
          <w:szCs w:val="24"/>
        </w:rPr>
        <w:t xml:space="preserve"> (</w:t>
      </w:r>
      <w:r w:rsidR="00590C16" w:rsidRPr="00845F67">
        <w:rPr>
          <w:rFonts w:ascii="Times New Roman" w:hAnsi="Times New Roman"/>
          <w:szCs w:val="24"/>
        </w:rPr>
        <w:t>a</w:t>
      </w:r>
      <w:r w:rsidR="001B1E45" w:rsidRPr="00845F67">
        <w:rPr>
          <w:rFonts w:ascii="Times New Roman" w:hAnsi="Times New Roman"/>
          <w:szCs w:val="24"/>
        </w:rPr>
        <w:t>nexa nr.2)</w:t>
      </w:r>
      <w:r w:rsidRPr="00845F67">
        <w:rPr>
          <w:rFonts w:ascii="Times New Roman" w:hAnsi="Times New Roman"/>
          <w:szCs w:val="24"/>
        </w:rPr>
        <w:t>, începînd cu data-limită pentru depunerea ofertei,</w:t>
      </w:r>
      <w:r w:rsidR="00590C16" w:rsidRPr="00845F67">
        <w:rPr>
          <w:rFonts w:ascii="Times New Roman" w:hAnsi="Times New Roman"/>
          <w:szCs w:val="24"/>
        </w:rPr>
        <w:t xml:space="preserve"> în conformitate cu Anunțul de p</w:t>
      </w:r>
      <w:r w:rsidRPr="00845F67">
        <w:rPr>
          <w:rFonts w:ascii="Times New Roman" w:hAnsi="Times New Roman"/>
          <w:szCs w:val="24"/>
        </w:rPr>
        <w:t>articipare</w:t>
      </w:r>
      <w:r w:rsidR="001B1E45" w:rsidRPr="00845F67">
        <w:rPr>
          <w:rFonts w:ascii="Times New Roman" w:hAnsi="Times New Roman"/>
          <w:szCs w:val="24"/>
        </w:rPr>
        <w:t xml:space="preserve"> (</w:t>
      </w:r>
      <w:r w:rsidR="00590C16" w:rsidRPr="00845F67">
        <w:rPr>
          <w:rFonts w:ascii="Times New Roman" w:hAnsi="Times New Roman"/>
          <w:szCs w:val="24"/>
        </w:rPr>
        <w:t>a</w:t>
      </w:r>
      <w:r w:rsidR="001B1E45" w:rsidRPr="00845F67">
        <w:rPr>
          <w:rFonts w:ascii="Times New Roman" w:hAnsi="Times New Roman"/>
          <w:szCs w:val="24"/>
        </w:rPr>
        <w:t xml:space="preserve">nexa nr.2) </w:t>
      </w:r>
      <w:r w:rsidRPr="00845F67">
        <w:rPr>
          <w:rFonts w:ascii="Times New Roman" w:hAnsi="Times New Roman"/>
          <w:szCs w:val="24"/>
        </w:rPr>
        <w:t>și rămâne obligatorie şi poate fi acceptată în orice moment până la expirarea acestei perioade;</w:t>
      </w:r>
    </w:p>
    <w:p w14:paraId="5E50AED9" w14:textId="77777777" w:rsidR="00AA1372" w:rsidRPr="00845F67" w:rsidRDefault="00A227F2" w:rsidP="00DE4E21">
      <w:pPr>
        <w:pStyle w:val="a8"/>
        <w:numPr>
          <w:ilvl w:val="0"/>
          <w:numId w:val="5"/>
        </w:numPr>
        <w:tabs>
          <w:tab w:val="left" w:pos="567"/>
        </w:tabs>
        <w:ind w:left="0" w:hanging="349"/>
        <w:jc w:val="both"/>
        <w:rPr>
          <w:rFonts w:ascii="Times New Roman" w:hAnsi="Times New Roman"/>
          <w:szCs w:val="24"/>
        </w:rPr>
      </w:pPr>
      <w:r w:rsidRPr="00845F67">
        <w:rPr>
          <w:rFonts w:ascii="Times New Roman" w:hAnsi="Times New Roman"/>
          <w:szCs w:val="24"/>
        </w:rPr>
        <w:t>Oferta sa fiind stabilită câştigătoare, ofertantul _______________________________________</w:t>
      </w:r>
    </w:p>
    <w:p w14:paraId="5850975E" w14:textId="77777777" w:rsidR="00AA1372" w:rsidRPr="00845F67" w:rsidRDefault="00E706C1" w:rsidP="00950D18">
      <w:pPr>
        <w:pStyle w:val="a8"/>
        <w:tabs>
          <w:tab w:val="left" w:pos="567"/>
        </w:tabs>
        <w:rPr>
          <w:rFonts w:ascii="Times New Roman" w:hAnsi="Times New Roman"/>
          <w:szCs w:val="24"/>
        </w:rPr>
      </w:pPr>
      <w:r w:rsidRPr="00845F67">
        <w:rPr>
          <w:rFonts w:ascii="Times New Roman" w:hAnsi="Times New Roman"/>
          <w:szCs w:val="24"/>
        </w:rPr>
        <w:t xml:space="preserve">                                                                                         </w:t>
      </w:r>
      <w:r w:rsidR="00A227F2" w:rsidRPr="00845F67">
        <w:rPr>
          <w:rFonts w:ascii="Times New Roman" w:hAnsi="Times New Roman"/>
          <w:szCs w:val="24"/>
        </w:rPr>
        <w:t>(denumirea ofertantului)</w:t>
      </w:r>
    </w:p>
    <w:p w14:paraId="26CBD781" w14:textId="77777777" w:rsidR="00AA1372" w:rsidRPr="00845F67" w:rsidRDefault="00A227F2" w:rsidP="00950D18">
      <w:pPr>
        <w:pStyle w:val="a8"/>
        <w:tabs>
          <w:tab w:val="left" w:pos="567"/>
        </w:tabs>
        <w:ind w:hanging="349"/>
        <w:rPr>
          <w:rFonts w:ascii="Times New Roman" w:hAnsi="Times New Roman"/>
          <w:szCs w:val="24"/>
        </w:rPr>
      </w:pPr>
      <w:r w:rsidRPr="00845F67">
        <w:rPr>
          <w:rFonts w:ascii="Times New Roman" w:hAnsi="Times New Roman"/>
          <w:szCs w:val="24"/>
        </w:rPr>
        <w:t>nu a constituit garanţia de bună execuție;</w:t>
      </w:r>
    </w:p>
    <w:p w14:paraId="751727FB" w14:textId="77777777" w:rsidR="00AA1372" w:rsidRPr="00845F67" w:rsidRDefault="00A227F2" w:rsidP="00DE4E21">
      <w:pPr>
        <w:pStyle w:val="a8"/>
        <w:numPr>
          <w:ilvl w:val="0"/>
          <w:numId w:val="5"/>
        </w:numPr>
        <w:tabs>
          <w:tab w:val="left" w:pos="567"/>
        </w:tabs>
        <w:ind w:left="0" w:hanging="349"/>
        <w:jc w:val="both"/>
        <w:rPr>
          <w:rFonts w:ascii="Times New Roman" w:hAnsi="Times New Roman"/>
          <w:szCs w:val="24"/>
        </w:rPr>
      </w:pPr>
      <w:r w:rsidRPr="00845F67">
        <w:rPr>
          <w:rFonts w:ascii="Times New Roman" w:hAnsi="Times New Roman"/>
          <w:szCs w:val="24"/>
        </w:rPr>
        <w:t>Oferta sa fiind stabilită câştigătoare, ofertantul _______________________________________</w:t>
      </w:r>
    </w:p>
    <w:p w14:paraId="1465CA43" w14:textId="77777777" w:rsidR="00AA1372" w:rsidRPr="00845F67" w:rsidRDefault="00A227F2" w:rsidP="00950D18">
      <w:pPr>
        <w:pStyle w:val="a8"/>
        <w:tabs>
          <w:tab w:val="left" w:pos="567"/>
        </w:tabs>
        <w:ind w:hanging="349"/>
        <w:rPr>
          <w:rFonts w:ascii="Times New Roman" w:hAnsi="Times New Roman"/>
          <w:szCs w:val="24"/>
        </w:rPr>
      </w:pPr>
      <w:r w:rsidRPr="00845F67">
        <w:rPr>
          <w:rFonts w:ascii="Times New Roman" w:hAnsi="Times New Roman"/>
          <w:szCs w:val="24"/>
        </w:rPr>
        <w:tab/>
      </w:r>
      <w:r w:rsidRPr="00845F67">
        <w:rPr>
          <w:rFonts w:ascii="Times New Roman" w:hAnsi="Times New Roman"/>
          <w:szCs w:val="24"/>
        </w:rPr>
        <w:tab/>
      </w:r>
      <w:r w:rsidR="00E706C1" w:rsidRPr="00845F67">
        <w:rPr>
          <w:rFonts w:ascii="Times New Roman" w:hAnsi="Times New Roman"/>
          <w:szCs w:val="24"/>
        </w:rPr>
        <w:t xml:space="preserve">                                                                              </w:t>
      </w:r>
      <w:r w:rsidRPr="00845F67">
        <w:rPr>
          <w:rFonts w:ascii="Times New Roman" w:hAnsi="Times New Roman"/>
          <w:szCs w:val="24"/>
        </w:rPr>
        <w:t xml:space="preserve">(denumirea ofertantului) </w:t>
      </w:r>
    </w:p>
    <w:p w14:paraId="200D2C68" w14:textId="77777777" w:rsidR="00AA1372" w:rsidRPr="00845F67" w:rsidRDefault="00A227F2" w:rsidP="00950D18">
      <w:pPr>
        <w:pStyle w:val="a8"/>
        <w:tabs>
          <w:tab w:val="left" w:pos="567"/>
        </w:tabs>
        <w:ind w:hanging="349"/>
        <w:rPr>
          <w:rFonts w:ascii="Times New Roman" w:hAnsi="Times New Roman"/>
          <w:szCs w:val="24"/>
        </w:rPr>
      </w:pPr>
      <w:r w:rsidRPr="00845F67">
        <w:rPr>
          <w:rFonts w:ascii="Times New Roman" w:hAnsi="Times New Roman"/>
          <w:szCs w:val="24"/>
        </w:rPr>
        <w:t xml:space="preserve">      a refuzat să semneze contractul de achiziţie publică de lucrări;</w:t>
      </w:r>
    </w:p>
    <w:p w14:paraId="346D50DF" w14:textId="77777777" w:rsidR="00AA1372" w:rsidRPr="00845F67" w:rsidRDefault="00AA1372" w:rsidP="00950D18">
      <w:pPr>
        <w:pStyle w:val="a8"/>
        <w:tabs>
          <w:tab w:val="left" w:pos="567"/>
        </w:tabs>
        <w:ind w:hanging="502"/>
        <w:rPr>
          <w:rFonts w:ascii="Times New Roman" w:hAnsi="Times New Roman"/>
          <w:szCs w:val="24"/>
        </w:rPr>
      </w:pPr>
    </w:p>
    <w:p w14:paraId="60C4529A" w14:textId="77777777" w:rsidR="00AA1372" w:rsidRPr="00845F67" w:rsidRDefault="00A227F2" w:rsidP="00E706C1">
      <w:pPr>
        <w:pStyle w:val="a8"/>
        <w:tabs>
          <w:tab w:val="left" w:pos="567"/>
        </w:tabs>
        <w:jc w:val="both"/>
        <w:rPr>
          <w:rFonts w:ascii="Times New Roman" w:hAnsi="Times New Roman"/>
          <w:szCs w:val="24"/>
        </w:rPr>
      </w:pPr>
      <w:r w:rsidRPr="00845F67">
        <w:rPr>
          <w:rFonts w:ascii="Times New Roman" w:hAnsi="Times New Roman"/>
          <w:szCs w:val="24"/>
        </w:rPr>
        <w:t>Nu se execută vreo condiţie, specificată în documen</w:t>
      </w:r>
      <w:r w:rsidR="008726D2" w:rsidRPr="00845F67">
        <w:rPr>
          <w:rFonts w:ascii="Times New Roman" w:hAnsi="Times New Roman"/>
          <w:szCs w:val="24"/>
        </w:rPr>
        <w:t xml:space="preserve">ația de atribuire </w:t>
      </w:r>
      <w:r w:rsidRPr="00845F67">
        <w:rPr>
          <w:rFonts w:ascii="Times New Roman" w:hAnsi="Times New Roman"/>
          <w:szCs w:val="24"/>
        </w:rPr>
        <w:t>înainte de semnarea contractului de achiziţie publică de lucrări.</w:t>
      </w:r>
    </w:p>
    <w:p w14:paraId="66A1C4BF"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Prezenta garanţie este valabilă p</w:t>
      </w:r>
      <w:r w:rsidR="008726D2" w:rsidRPr="00845F67">
        <w:rPr>
          <w:rFonts w:ascii="Times New Roman" w:hAnsi="Times New Roman"/>
          <w:szCs w:val="24"/>
        </w:rPr>
        <w:t>â</w:t>
      </w:r>
      <w:r w:rsidRPr="00845F67">
        <w:rPr>
          <w:rFonts w:ascii="Times New Roman" w:hAnsi="Times New Roman"/>
          <w:szCs w:val="24"/>
        </w:rPr>
        <w:t>nă la data de _______________________________________</w:t>
      </w:r>
    </w:p>
    <w:p w14:paraId="6705B551"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Parafată de Banca___________________________________ în</w:t>
      </w:r>
      <w:r w:rsidR="00DF4DCF" w:rsidRPr="00845F67">
        <w:rPr>
          <w:rFonts w:ascii="Times New Roman" w:hAnsi="Times New Roman"/>
          <w:szCs w:val="24"/>
        </w:rPr>
        <w:t xml:space="preserve"> </w:t>
      </w:r>
      <w:r w:rsidRPr="00845F67">
        <w:rPr>
          <w:rFonts w:ascii="Times New Roman" w:hAnsi="Times New Roman"/>
          <w:szCs w:val="24"/>
        </w:rPr>
        <w:t xml:space="preserve">ziua___luna____anul_______  </w:t>
      </w:r>
    </w:p>
    <w:p w14:paraId="6109CDC6" w14:textId="77777777" w:rsidR="00AA1372" w:rsidRPr="00845F67" w:rsidRDefault="00E706C1" w:rsidP="000D26B9">
      <w:pPr>
        <w:pStyle w:val="a8"/>
        <w:tabs>
          <w:tab w:val="left" w:pos="567"/>
        </w:tabs>
        <w:rPr>
          <w:rFonts w:ascii="Times New Roman" w:hAnsi="Times New Roman"/>
          <w:szCs w:val="24"/>
        </w:rPr>
      </w:pPr>
      <w:r w:rsidRPr="00845F67">
        <w:rPr>
          <w:rFonts w:ascii="Times New Roman" w:hAnsi="Times New Roman"/>
          <w:szCs w:val="24"/>
        </w:rPr>
        <w:t xml:space="preserve">                                          </w:t>
      </w:r>
      <w:r w:rsidR="00A227F2" w:rsidRPr="00845F67">
        <w:rPr>
          <w:rFonts w:ascii="Times New Roman" w:hAnsi="Times New Roman"/>
          <w:szCs w:val="24"/>
        </w:rPr>
        <w:t>(semnătura autorizată)</w:t>
      </w:r>
    </w:p>
    <w:p w14:paraId="50280D9B" w14:textId="77777777" w:rsidR="00950D18" w:rsidRPr="00845F67" w:rsidRDefault="00950D18" w:rsidP="00196AB4">
      <w:pPr>
        <w:spacing w:after="200" w:line="276" w:lineRule="auto"/>
        <w:jc w:val="center"/>
        <w:rPr>
          <w:lang w:eastAsia="zh-CN"/>
        </w:rPr>
      </w:pPr>
      <w:bookmarkStart w:id="49" w:name="_Toc449692097"/>
    </w:p>
    <w:p w14:paraId="2B9EC3A2" w14:textId="77777777" w:rsidR="008726D2" w:rsidRPr="00845F67" w:rsidRDefault="008726D2" w:rsidP="00196AB4">
      <w:pPr>
        <w:spacing w:after="200" w:line="276" w:lineRule="auto"/>
        <w:jc w:val="center"/>
        <w:rPr>
          <w:lang w:eastAsia="zh-CN"/>
        </w:rPr>
      </w:pPr>
    </w:p>
    <w:p w14:paraId="747104A3" w14:textId="009C73AE" w:rsidR="00922FCC" w:rsidRPr="00845F67" w:rsidRDefault="00922FCC" w:rsidP="00196AB4">
      <w:pPr>
        <w:spacing w:after="200" w:line="276" w:lineRule="auto"/>
        <w:jc w:val="center"/>
        <w:rPr>
          <w:lang w:eastAsia="zh-CN"/>
        </w:rPr>
      </w:pPr>
    </w:p>
    <w:p w14:paraId="0D0E83F3" w14:textId="77777777" w:rsidR="00922FCC" w:rsidRPr="00845F67" w:rsidRDefault="00922FCC" w:rsidP="00196AB4">
      <w:pPr>
        <w:spacing w:after="200" w:line="276" w:lineRule="auto"/>
        <w:jc w:val="center"/>
        <w:rPr>
          <w:lang w:eastAsia="zh-CN"/>
        </w:rPr>
      </w:pPr>
    </w:p>
    <w:p w14:paraId="6B642598"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00BE49DD" w:rsidRPr="00845F67">
        <w:rPr>
          <w:noProof w:val="0"/>
        </w:rPr>
        <w:t>10</w:t>
      </w:r>
    </w:p>
    <w:p w14:paraId="7C032396" w14:textId="77777777" w:rsidR="00BA7FF4" w:rsidRPr="00845F67" w:rsidRDefault="00BA7FF4" w:rsidP="00BA7FF4">
      <w:pPr>
        <w:jc w:val="right"/>
        <w:rPr>
          <w:noProof w:val="0"/>
        </w:rPr>
      </w:pPr>
      <w:r w:rsidRPr="00845F67">
        <w:rPr>
          <w:noProof w:val="0"/>
        </w:rPr>
        <w:t xml:space="preserve">la </w:t>
      </w:r>
      <w:r w:rsidR="007A3B63" w:rsidRPr="00845F67">
        <w:rPr>
          <w:noProof w:val="0"/>
        </w:rPr>
        <w:t>D</w:t>
      </w:r>
      <w:r w:rsidRPr="00845F67">
        <w:rPr>
          <w:noProof w:val="0"/>
        </w:rPr>
        <w:t>ocumentația standard nr._____</w:t>
      </w:r>
    </w:p>
    <w:p w14:paraId="1F793CF0" w14:textId="77777777" w:rsidR="00BA7FF4" w:rsidRPr="00845F67" w:rsidRDefault="00BA7FF4" w:rsidP="00BA7FF4">
      <w:pPr>
        <w:jc w:val="right"/>
        <w:rPr>
          <w:noProof w:val="0"/>
        </w:rPr>
      </w:pPr>
      <w:r w:rsidRPr="00845F67">
        <w:rPr>
          <w:noProof w:val="0"/>
        </w:rPr>
        <w:t>din “____” ________ 20___</w:t>
      </w:r>
    </w:p>
    <w:p w14:paraId="09237804" w14:textId="77777777" w:rsidR="00B65C93" w:rsidRPr="00845F67" w:rsidRDefault="00B65C93" w:rsidP="00196AB4">
      <w:pPr>
        <w:spacing w:after="200" w:line="276" w:lineRule="auto"/>
        <w:jc w:val="center"/>
        <w:rPr>
          <w:lang w:eastAsia="zh-CN"/>
        </w:rPr>
      </w:pPr>
    </w:p>
    <w:p w14:paraId="30BFE71A" w14:textId="77777777" w:rsidR="00950D18" w:rsidRPr="00845F67" w:rsidRDefault="00950D18" w:rsidP="00950D18">
      <w:pPr>
        <w:rPr>
          <w:lang w:eastAsia="zh-CN"/>
        </w:rPr>
      </w:pPr>
    </w:p>
    <w:bookmarkEnd w:id="49"/>
    <w:p w14:paraId="4D11AC62" w14:textId="77777777" w:rsidR="008B330F" w:rsidRPr="00845F67" w:rsidRDefault="008B330F" w:rsidP="00950D18">
      <w:pPr>
        <w:jc w:val="center"/>
        <w:rPr>
          <w:b/>
        </w:rPr>
      </w:pPr>
    </w:p>
    <w:p w14:paraId="3A0F0092" w14:textId="77777777" w:rsidR="00AA1372" w:rsidRPr="00845F67" w:rsidRDefault="00A227F2" w:rsidP="00950D18">
      <w:pPr>
        <w:pStyle w:val="a8"/>
        <w:tabs>
          <w:tab w:val="left" w:pos="567"/>
        </w:tabs>
        <w:jc w:val="center"/>
        <w:rPr>
          <w:rFonts w:ascii="Times New Roman" w:hAnsi="Times New Roman"/>
          <w:b/>
          <w:szCs w:val="24"/>
        </w:rPr>
      </w:pPr>
      <w:r w:rsidRPr="00845F67">
        <w:rPr>
          <w:rFonts w:ascii="Times New Roman" w:hAnsi="Times New Roman"/>
          <w:b/>
          <w:szCs w:val="24"/>
        </w:rPr>
        <w:t>GRAFIC DE  EXECUTARE A LUCRĂRILOR</w:t>
      </w:r>
    </w:p>
    <w:p w14:paraId="6C95BA20"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_____________________________________________________________________________</w:t>
      </w:r>
    </w:p>
    <w:p w14:paraId="47125CB4" w14:textId="77777777" w:rsidR="00AA1372" w:rsidRPr="00845F67" w:rsidRDefault="00A227F2" w:rsidP="00950D18">
      <w:pPr>
        <w:pStyle w:val="a8"/>
        <w:tabs>
          <w:tab w:val="left" w:pos="567"/>
        </w:tabs>
        <w:jc w:val="center"/>
        <w:rPr>
          <w:rFonts w:ascii="Times New Roman" w:hAnsi="Times New Roman"/>
          <w:szCs w:val="24"/>
        </w:rPr>
      </w:pPr>
      <w:r w:rsidRPr="00845F67">
        <w:rPr>
          <w:rFonts w:ascii="Times New Roman" w:hAnsi="Times New Roman"/>
          <w:szCs w:val="24"/>
        </w:rPr>
        <w:t>(denumirea lucrărilor)</w:t>
      </w:r>
    </w:p>
    <w:p w14:paraId="267B41A1" w14:textId="77777777" w:rsidR="00AA1372" w:rsidRPr="00845F67"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45F67" w14:paraId="7D0546C8" w14:textId="77777777" w:rsidTr="00233538">
        <w:trPr>
          <w:cantSplit/>
          <w:trHeight w:val="300"/>
        </w:trPr>
        <w:tc>
          <w:tcPr>
            <w:tcW w:w="709" w:type="dxa"/>
            <w:vMerge w:val="restart"/>
          </w:tcPr>
          <w:p w14:paraId="619187F7"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Nr.</w:t>
            </w:r>
          </w:p>
          <w:p w14:paraId="2719FDB3"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d/o</w:t>
            </w:r>
          </w:p>
        </w:tc>
        <w:tc>
          <w:tcPr>
            <w:tcW w:w="2825" w:type="dxa"/>
            <w:vMerge w:val="restart"/>
          </w:tcPr>
          <w:p w14:paraId="2B26963E"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Grupa de obiecte/denumirea obiectului</w:t>
            </w:r>
          </w:p>
        </w:tc>
        <w:tc>
          <w:tcPr>
            <w:tcW w:w="3126" w:type="dxa"/>
            <w:gridSpan w:val="3"/>
          </w:tcPr>
          <w:p w14:paraId="025E96AE"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Anul</w:t>
            </w:r>
            <w:r w:rsidR="00087114" w:rsidRPr="00845F67">
              <w:rPr>
                <w:rFonts w:ascii="Times New Roman" w:hAnsi="Times New Roman"/>
                <w:b/>
                <w:szCs w:val="24"/>
              </w:rPr>
              <w:t xml:space="preserve"> 1</w:t>
            </w:r>
          </w:p>
        </w:tc>
        <w:tc>
          <w:tcPr>
            <w:tcW w:w="1044" w:type="dxa"/>
            <w:gridSpan w:val="2"/>
          </w:tcPr>
          <w:p w14:paraId="01C72FA3"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w:t>
            </w:r>
          </w:p>
        </w:tc>
        <w:tc>
          <w:tcPr>
            <w:tcW w:w="1320" w:type="dxa"/>
            <w:gridSpan w:val="2"/>
          </w:tcPr>
          <w:p w14:paraId="517B29F4"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Anul (n)</w:t>
            </w:r>
          </w:p>
        </w:tc>
      </w:tr>
      <w:tr w:rsidR="00AA1372" w:rsidRPr="00845F67" w14:paraId="1F9ABBD1" w14:textId="77777777" w:rsidTr="00233538">
        <w:trPr>
          <w:cantSplit/>
          <w:trHeight w:val="240"/>
        </w:trPr>
        <w:tc>
          <w:tcPr>
            <w:tcW w:w="709" w:type="dxa"/>
            <w:vMerge/>
          </w:tcPr>
          <w:p w14:paraId="4E79545A" w14:textId="77777777" w:rsidR="00AA1372" w:rsidRPr="00845F67" w:rsidRDefault="00AA1372" w:rsidP="00950D18">
            <w:pPr>
              <w:pStyle w:val="a8"/>
              <w:tabs>
                <w:tab w:val="left" w:pos="567"/>
              </w:tabs>
              <w:rPr>
                <w:rFonts w:ascii="Times New Roman" w:hAnsi="Times New Roman"/>
                <w:b/>
                <w:szCs w:val="24"/>
              </w:rPr>
            </w:pPr>
          </w:p>
        </w:tc>
        <w:tc>
          <w:tcPr>
            <w:tcW w:w="2825" w:type="dxa"/>
            <w:vMerge/>
          </w:tcPr>
          <w:p w14:paraId="1FA5D78A" w14:textId="77777777" w:rsidR="00AA1372" w:rsidRPr="00845F67" w:rsidRDefault="00AA1372" w:rsidP="00950D18">
            <w:pPr>
              <w:pStyle w:val="a8"/>
              <w:tabs>
                <w:tab w:val="left" w:pos="567"/>
              </w:tabs>
              <w:rPr>
                <w:rFonts w:ascii="Times New Roman" w:hAnsi="Times New Roman"/>
                <w:b/>
                <w:szCs w:val="24"/>
              </w:rPr>
            </w:pPr>
          </w:p>
        </w:tc>
        <w:tc>
          <w:tcPr>
            <w:tcW w:w="5490" w:type="dxa"/>
            <w:gridSpan w:val="7"/>
          </w:tcPr>
          <w:p w14:paraId="384A909D"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Luna</w:t>
            </w:r>
          </w:p>
        </w:tc>
      </w:tr>
      <w:tr w:rsidR="00AA1372" w:rsidRPr="00845F67" w14:paraId="47FEC9E0" w14:textId="77777777" w:rsidTr="00233538">
        <w:trPr>
          <w:cantSplit/>
          <w:trHeight w:val="120"/>
        </w:trPr>
        <w:tc>
          <w:tcPr>
            <w:tcW w:w="709" w:type="dxa"/>
            <w:vMerge/>
          </w:tcPr>
          <w:p w14:paraId="0E24002B" w14:textId="77777777" w:rsidR="00AA1372" w:rsidRPr="00845F67" w:rsidRDefault="00AA1372" w:rsidP="00950D18">
            <w:pPr>
              <w:pStyle w:val="a8"/>
              <w:tabs>
                <w:tab w:val="left" w:pos="567"/>
              </w:tabs>
              <w:rPr>
                <w:rFonts w:ascii="Times New Roman" w:hAnsi="Times New Roman"/>
                <w:b/>
                <w:szCs w:val="24"/>
              </w:rPr>
            </w:pPr>
          </w:p>
        </w:tc>
        <w:tc>
          <w:tcPr>
            <w:tcW w:w="2825" w:type="dxa"/>
            <w:vMerge/>
          </w:tcPr>
          <w:p w14:paraId="162730CA" w14:textId="77777777" w:rsidR="00AA1372" w:rsidRPr="00845F67" w:rsidRDefault="00AA1372" w:rsidP="00950D18">
            <w:pPr>
              <w:pStyle w:val="a8"/>
              <w:tabs>
                <w:tab w:val="left" w:pos="567"/>
              </w:tabs>
              <w:rPr>
                <w:rFonts w:ascii="Times New Roman" w:hAnsi="Times New Roman"/>
                <w:b/>
                <w:szCs w:val="24"/>
              </w:rPr>
            </w:pPr>
          </w:p>
        </w:tc>
        <w:tc>
          <w:tcPr>
            <w:tcW w:w="1035" w:type="dxa"/>
          </w:tcPr>
          <w:p w14:paraId="78876D93"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1</w:t>
            </w:r>
          </w:p>
        </w:tc>
        <w:tc>
          <w:tcPr>
            <w:tcW w:w="1215" w:type="dxa"/>
          </w:tcPr>
          <w:p w14:paraId="7E83A971"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2</w:t>
            </w:r>
          </w:p>
        </w:tc>
        <w:tc>
          <w:tcPr>
            <w:tcW w:w="1005" w:type="dxa"/>
            <w:gridSpan w:val="2"/>
          </w:tcPr>
          <w:p w14:paraId="1C085CCC"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3</w:t>
            </w:r>
          </w:p>
        </w:tc>
        <w:tc>
          <w:tcPr>
            <w:tcW w:w="990" w:type="dxa"/>
            <w:gridSpan w:val="2"/>
          </w:tcPr>
          <w:p w14:paraId="07DCC49F" w14:textId="77777777" w:rsidR="00AA1372" w:rsidRPr="00845F67" w:rsidRDefault="00A227F2" w:rsidP="00950D18">
            <w:pPr>
              <w:pStyle w:val="a8"/>
              <w:tabs>
                <w:tab w:val="left" w:pos="567"/>
              </w:tabs>
              <w:rPr>
                <w:rFonts w:ascii="Times New Roman" w:hAnsi="Times New Roman"/>
                <w:b/>
                <w:szCs w:val="24"/>
              </w:rPr>
            </w:pPr>
            <w:r w:rsidRPr="00845F67">
              <w:rPr>
                <w:rFonts w:ascii="Times New Roman" w:hAnsi="Times New Roman"/>
                <w:b/>
                <w:szCs w:val="24"/>
              </w:rPr>
              <w:t>…</w:t>
            </w:r>
          </w:p>
        </w:tc>
        <w:tc>
          <w:tcPr>
            <w:tcW w:w="1245" w:type="dxa"/>
          </w:tcPr>
          <w:p w14:paraId="3B6FB851" w14:textId="77777777" w:rsidR="00AA1372" w:rsidRPr="00845F67" w:rsidRDefault="00087114" w:rsidP="00950D18">
            <w:pPr>
              <w:pStyle w:val="a8"/>
              <w:tabs>
                <w:tab w:val="left" w:pos="567"/>
              </w:tabs>
              <w:rPr>
                <w:rFonts w:ascii="Times New Roman" w:hAnsi="Times New Roman"/>
                <w:b/>
                <w:szCs w:val="24"/>
              </w:rPr>
            </w:pPr>
            <w:r w:rsidRPr="00845F67">
              <w:rPr>
                <w:rFonts w:ascii="Times New Roman" w:hAnsi="Times New Roman"/>
                <w:b/>
                <w:szCs w:val="24"/>
              </w:rPr>
              <w:t>n</w:t>
            </w:r>
          </w:p>
        </w:tc>
      </w:tr>
      <w:tr w:rsidR="00AA1372" w:rsidRPr="00845F67" w14:paraId="22BBD2EC" w14:textId="77777777" w:rsidTr="00233538">
        <w:trPr>
          <w:cantSplit/>
          <w:trHeight w:val="180"/>
        </w:trPr>
        <w:tc>
          <w:tcPr>
            <w:tcW w:w="709" w:type="dxa"/>
          </w:tcPr>
          <w:p w14:paraId="14937709"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1.</w:t>
            </w:r>
          </w:p>
        </w:tc>
        <w:tc>
          <w:tcPr>
            <w:tcW w:w="2825" w:type="dxa"/>
          </w:tcPr>
          <w:p w14:paraId="784A53E1"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Organizare de şantier</w:t>
            </w:r>
          </w:p>
        </w:tc>
        <w:tc>
          <w:tcPr>
            <w:tcW w:w="1035" w:type="dxa"/>
          </w:tcPr>
          <w:p w14:paraId="5680E71B" w14:textId="77777777" w:rsidR="00AA1372" w:rsidRPr="00845F67" w:rsidRDefault="00AA1372" w:rsidP="00950D18">
            <w:pPr>
              <w:pStyle w:val="a8"/>
              <w:tabs>
                <w:tab w:val="left" w:pos="567"/>
              </w:tabs>
              <w:rPr>
                <w:rFonts w:ascii="Times New Roman" w:hAnsi="Times New Roman"/>
                <w:szCs w:val="24"/>
              </w:rPr>
            </w:pPr>
          </w:p>
        </w:tc>
        <w:tc>
          <w:tcPr>
            <w:tcW w:w="1215" w:type="dxa"/>
          </w:tcPr>
          <w:p w14:paraId="2A2EE721" w14:textId="77777777" w:rsidR="00AA1372" w:rsidRPr="00845F67" w:rsidRDefault="00AA1372" w:rsidP="00950D18">
            <w:pPr>
              <w:pStyle w:val="a8"/>
              <w:tabs>
                <w:tab w:val="left" w:pos="567"/>
              </w:tabs>
              <w:rPr>
                <w:rFonts w:ascii="Times New Roman" w:hAnsi="Times New Roman"/>
                <w:szCs w:val="24"/>
              </w:rPr>
            </w:pPr>
          </w:p>
        </w:tc>
        <w:tc>
          <w:tcPr>
            <w:tcW w:w="1005" w:type="dxa"/>
            <w:gridSpan w:val="2"/>
          </w:tcPr>
          <w:p w14:paraId="64659B2D" w14:textId="77777777" w:rsidR="00AA1372" w:rsidRPr="00845F67" w:rsidRDefault="00AA1372" w:rsidP="00950D18">
            <w:pPr>
              <w:pStyle w:val="a8"/>
              <w:tabs>
                <w:tab w:val="left" w:pos="567"/>
              </w:tabs>
              <w:rPr>
                <w:rFonts w:ascii="Times New Roman" w:hAnsi="Times New Roman"/>
                <w:szCs w:val="24"/>
              </w:rPr>
            </w:pPr>
          </w:p>
        </w:tc>
        <w:tc>
          <w:tcPr>
            <w:tcW w:w="990" w:type="dxa"/>
            <w:gridSpan w:val="2"/>
          </w:tcPr>
          <w:p w14:paraId="28FF0469" w14:textId="77777777" w:rsidR="00AA1372" w:rsidRPr="00845F67" w:rsidRDefault="00AA1372" w:rsidP="00950D18">
            <w:pPr>
              <w:pStyle w:val="a8"/>
              <w:tabs>
                <w:tab w:val="left" w:pos="567"/>
              </w:tabs>
              <w:rPr>
                <w:rFonts w:ascii="Times New Roman" w:hAnsi="Times New Roman"/>
                <w:szCs w:val="24"/>
              </w:rPr>
            </w:pPr>
          </w:p>
        </w:tc>
        <w:tc>
          <w:tcPr>
            <w:tcW w:w="1245" w:type="dxa"/>
          </w:tcPr>
          <w:p w14:paraId="5A58FBAC" w14:textId="77777777" w:rsidR="00AA1372" w:rsidRPr="00845F67" w:rsidRDefault="00AA1372" w:rsidP="00950D18">
            <w:pPr>
              <w:pStyle w:val="a8"/>
              <w:tabs>
                <w:tab w:val="left" w:pos="567"/>
              </w:tabs>
              <w:rPr>
                <w:rFonts w:ascii="Times New Roman" w:hAnsi="Times New Roman"/>
                <w:szCs w:val="24"/>
              </w:rPr>
            </w:pPr>
          </w:p>
        </w:tc>
      </w:tr>
      <w:tr w:rsidR="00AA1372" w:rsidRPr="00845F67" w14:paraId="61685BB8" w14:textId="77777777" w:rsidTr="00233538">
        <w:trPr>
          <w:cantSplit/>
          <w:trHeight w:val="1372"/>
        </w:trPr>
        <w:tc>
          <w:tcPr>
            <w:tcW w:w="709" w:type="dxa"/>
          </w:tcPr>
          <w:p w14:paraId="1A976E9F"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 xml:space="preserve">2. </w:t>
            </w:r>
          </w:p>
          <w:p w14:paraId="3E7B76CB" w14:textId="77777777" w:rsidR="00AA1372" w:rsidRPr="00845F67" w:rsidRDefault="00AA1372" w:rsidP="00950D18">
            <w:pPr>
              <w:pStyle w:val="a8"/>
              <w:tabs>
                <w:tab w:val="left" w:pos="567"/>
              </w:tabs>
              <w:rPr>
                <w:rFonts w:ascii="Times New Roman" w:hAnsi="Times New Roman"/>
                <w:szCs w:val="24"/>
              </w:rPr>
            </w:pPr>
          </w:p>
          <w:p w14:paraId="218929F5" w14:textId="77777777" w:rsidR="00AA1372" w:rsidRPr="00845F67" w:rsidRDefault="00AA1372" w:rsidP="00950D18">
            <w:pPr>
              <w:pStyle w:val="a8"/>
              <w:tabs>
                <w:tab w:val="left" w:pos="567"/>
              </w:tabs>
              <w:rPr>
                <w:rFonts w:ascii="Times New Roman" w:hAnsi="Times New Roman"/>
                <w:szCs w:val="24"/>
              </w:rPr>
            </w:pPr>
          </w:p>
          <w:p w14:paraId="261B582C" w14:textId="77777777" w:rsidR="00AA1372" w:rsidRPr="00845F67" w:rsidRDefault="00AA1372" w:rsidP="00950D18">
            <w:pPr>
              <w:pStyle w:val="a8"/>
              <w:tabs>
                <w:tab w:val="left" w:pos="567"/>
              </w:tabs>
              <w:rPr>
                <w:rFonts w:ascii="Times New Roman" w:hAnsi="Times New Roman"/>
                <w:szCs w:val="24"/>
              </w:rPr>
            </w:pPr>
          </w:p>
          <w:p w14:paraId="0212645C" w14:textId="77777777" w:rsidR="00AA1372" w:rsidRPr="00845F67" w:rsidRDefault="00AA1372" w:rsidP="00950D18">
            <w:pPr>
              <w:pStyle w:val="a8"/>
              <w:tabs>
                <w:tab w:val="left" w:pos="567"/>
              </w:tabs>
              <w:rPr>
                <w:rFonts w:ascii="Times New Roman" w:hAnsi="Times New Roman"/>
                <w:szCs w:val="24"/>
              </w:rPr>
            </w:pPr>
          </w:p>
        </w:tc>
        <w:tc>
          <w:tcPr>
            <w:tcW w:w="2825" w:type="dxa"/>
          </w:tcPr>
          <w:p w14:paraId="16A0BEC5"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Obiect 01</w:t>
            </w:r>
          </w:p>
          <w:p w14:paraId="2FC33887"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Categoria de lucrări:</w:t>
            </w:r>
          </w:p>
          <w:p w14:paraId="6F5C5CEB"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__________________</w:t>
            </w:r>
          </w:p>
          <w:p w14:paraId="4565A752"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__________________</w:t>
            </w:r>
          </w:p>
          <w:p w14:paraId="67D0C9AE" w14:textId="77777777" w:rsidR="00AA1372" w:rsidRPr="00845F67" w:rsidRDefault="00AA1372" w:rsidP="00950D18">
            <w:pPr>
              <w:pStyle w:val="a8"/>
              <w:tabs>
                <w:tab w:val="left" w:pos="567"/>
              </w:tabs>
              <w:rPr>
                <w:rFonts w:ascii="Times New Roman" w:hAnsi="Times New Roman"/>
                <w:szCs w:val="24"/>
              </w:rPr>
            </w:pPr>
          </w:p>
        </w:tc>
        <w:tc>
          <w:tcPr>
            <w:tcW w:w="1035" w:type="dxa"/>
          </w:tcPr>
          <w:p w14:paraId="4FD610B2" w14:textId="77777777" w:rsidR="00AA1372" w:rsidRPr="00845F67" w:rsidRDefault="00AA1372" w:rsidP="00950D18">
            <w:pPr>
              <w:pStyle w:val="a8"/>
              <w:tabs>
                <w:tab w:val="left" w:pos="567"/>
              </w:tabs>
              <w:rPr>
                <w:rFonts w:ascii="Times New Roman" w:hAnsi="Times New Roman"/>
                <w:szCs w:val="24"/>
              </w:rPr>
            </w:pPr>
          </w:p>
        </w:tc>
        <w:tc>
          <w:tcPr>
            <w:tcW w:w="1215" w:type="dxa"/>
          </w:tcPr>
          <w:p w14:paraId="624B5980" w14:textId="77777777" w:rsidR="00AA1372" w:rsidRPr="00845F67" w:rsidRDefault="00AA1372" w:rsidP="00950D18">
            <w:pPr>
              <w:pStyle w:val="a8"/>
              <w:tabs>
                <w:tab w:val="left" w:pos="567"/>
              </w:tabs>
              <w:rPr>
                <w:rFonts w:ascii="Times New Roman" w:hAnsi="Times New Roman"/>
                <w:szCs w:val="24"/>
              </w:rPr>
            </w:pPr>
          </w:p>
        </w:tc>
        <w:tc>
          <w:tcPr>
            <w:tcW w:w="1005" w:type="dxa"/>
            <w:gridSpan w:val="2"/>
          </w:tcPr>
          <w:p w14:paraId="7FB55F5C" w14:textId="77777777" w:rsidR="00AA1372" w:rsidRPr="00845F67" w:rsidRDefault="00AA1372" w:rsidP="00950D18">
            <w:pPr>
              <w:pStyle w:val="a8"/>
              <w:tabs>
                <w:tab w:val="left" w:pos="567"/>
              </w:tabs>
              <w:rPr>
                <w:rFonts w:ascii="Times New Roman" w:hAnsi="Times New Roman"/>
                <w:szCs w:val="24"/>
              </w:rPr>
            </w:pPr>
          </w:p>
        </w:tc>
        <w:tc>
          <w:tcPr>
            <w:tcW w:w="990" w:type="dxa"/>
            <w:gridSpan w:val="2"/>
          </w:tcPr>
          <w:p w14:paraId="6C1840C8" w14:textId="77777777" w:rsidR="00AA1372" w:rsidRPr="00845F67" w:rsidRDefault="00AA1372" w:rsidP="00950D18">
            <w:pPr>
              <w:pStyle w:val="a8"/>
              <w:tabs>
                <w:tab w:val="left" w:pos="567"/>
              </w:tabs>
              <w:rPr>
                <w:rFonts w:ascii="Times New Roman" w:hAnsi="Times New Roman"/>
                <w:szCs w:val="24"/>
              </w:rPr>
            </w:pPr>
          </w:p>
        </w:tc>
        <w:tc>
          <w:tcPr>
            <w:tcW w:w="1245" w:type="dxa"/>
          </w:tcPr>
          <w:p w14:paraId="797A3C4D" w14:textId="77777777" w:rsidR="00AA1372" w:rsidRPr="00845F67" w:rsidRDefault="00AA1372" w:rsidP="00950D18">
            <w:pPr>
              <w:pStyle w:val="a8"/>
              <w:tabs>
                <w:tab w:val="left" w:pos="567"/>
              </w:tabs>
              <w:rPr>
                <w:rFonts w:ascii="Times New Roman" w:hAnsi="Times New Roman"/>
                <w:szCs w:val="24"/>
              </w:rPr>
            </w:pPr>
          </w:p>
        </w:tc>
      </w:tr>
      <w:tr w:rsidR="00AA1372" w:rsidRPr="00845F67" w14:paraId="07065D8B" w14:textId="77777777" w:rsidTr="00233538">
        <w:trPr>
          <w:cantSplit/>
          <w:trHeight w:val="1412"/>
        </w:trPr>
        <w:tc>
          <w:tcPr>
            <w:tcW w:w="709" w:type="dxa"/>
          </w:tcPr>
          <w:p w14:paraId="7B938485"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3.</w:t>
            </w:r>
          </w:p>
          <w:p w14:paraId="654FEAFC" w14:textId="77777777" w:rsidR="00AA1372" w:rsidRPr="00845F67" w:rsidRDefault="00AA1372" w:rsidP="00950D18">
            <w:pPr>
              <w:pStyle w:val="a8"/>
              <w:tabs>
                <w:tab w:val="left" w:pos="567"/>
              </w:tabs>
              <w:rPr>
                <w:rFonts w:ascii="Times New Roman" w:hAnsi="Times New Roman"/>
                <w:szCs w:val="24"/>
              </w:rPr>
            </w:pPr>
          </w:p>
          <w:p w14:paraId="45F6AB60" w14:textId="77777777" w:rsidR="00AA1372" w:rsidRPr="00845F67" w:rsidRDefault="00AA1372" w:rsidP="00950D18">
            <w:pPr>
              <w:pStyle w:val="a8"/>
              <w:tabs>
                <w:tab w:val="left" w:pos="567"/>
              </w:tabs>
              <w:rPr>
                <w:rFonts w:ascii="Times New Roman" w:hAnsi="Times New Roman"/>
                <w:szCs w:val="24"/>
              </w:rPr>
            </w:pPr>
          </w:p>
          <w:p w14:paraId="231955F2" w14:textId="77777777" w:rsidR="00AA1372" w:rsidRPr="00845F67" w:rsidRDefault="00AA1372" w:rsidP="00950D18">
            <w:pPr>
              <w:pStyle w:val="a8"/>
              <w:tabs>
                <w:tab w:val="left" w:pos="567"/>
              </w:tabs>
              <w:rPr>
                <w:rFonts w:ascii="Times New Roman" w:hAnsi="Times New Roman"/>
                <w:szCs w:val="24"/>
              </w:rPr>
            </w:pPr>
          </w:p>
          <w:p w14:paraId="1E02F71D" w14:textId="77777777" w:rsidR="00AA1372" w:rsidRPr="00845F67" w:rsidRDefault="00AA1372" w:rsidP="00950D18">
            <w:pPr>
              <w:pStyle w:val="a8"/>
              <w:tabs>
                <w:tab w:val="left" w:pos="567"/>
              </w:tabs>
              <w:rPr>
                <w:rFonts w:ascii="Times New Roman" w:hAnsi="Times New Roman"/>
                <w:szCs w:val="24"/>
              </w:rPr>
            </w:pPr>
          </w:p>
        </w:tc>
        <w:tc>
          <w:tcPr>
            <w:tcW w:w="2825" w:type="dxa"/>
          </w:tcPr>
          <w:p w14:paraId="72CED0F9"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Obiect 02</w:t>
            </w:r>
          </w:p>
          <w:p w14:paraId="0333DE91"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Categoria de lucrări:</w:t>
            </w:r>
          </w:p>
          <w:p w14:paraId="77EE08C2"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__________________</w:t>
            </w:r>
          </w:p>
          <w:p w14:paraId="01D30181"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__________________</w:t>
            </w:r>
          </w:p>
          <w:p w14:paraId="16ED6232" w14:textId="77777777" w:rsidR="00AA1372" w:rsidRPr="00845F67" w:rsidRDefault="00AA1372" w:rsidP="00950D18">
            <w:pPr>
              <w:pStyle w:val="a8"/>
              <w:tabs>
                <w:tab w:val="left" w:pos="567"/>
              </w:tabs>
              <w:rPr>
                <w:rFonts w:ascii="Times New Roman" w:hAnsi="Times New Roman"/>
                <w:szCs w:val="24"/>
              </w:rPr>
            </w:pPr>
          </w:p>
        </w:tc>
        <w:tc>
          <w:tcPr>
            <w:tcW w:w="1035" w:type="dxa"/>
          </w:tcPr>
          <w:p w14:paraId="2BDCD1B7" w14:textId="77777777" w:rsidR="00AA1372" w:rsidRPr="00845F67" w:rsidRDefault="00AA1372" w:rsidP="00950D18">
            <w:pPr>
              <w:pStyle w:val="a8"/>
              <w:tabs>
                <w:tab w:val="left" w:pos="567"/>
              </w:tabs>
              <w:rPr>
                <w:rFonts w:ascii="Times New Roman" w:hAnsi="Times New Roman"/>
                <w:szCs w:val="24"/>
              </w:rPr>
            </w:pPr>
          </w:p>
        </w:tc>
        <w:tc>
          <w:tcPr>
            <w:tcW w:w="1215" w:type="dxa"/>
          </w:tcPr>
          <w:p w14:paraId="516610C7" w14:textId="77777777" w:rsidR="00AA1372" w:rsidRPr="00845F67" w:rsidRDefault="00AA1372" w:rsidP="00950D18">
            <w:pPr>
              <w:pStyle w:val="a8"/>
              <w:tabs>
                <w:tab w:val="left" w:pos="567"/>
              </w:tabs>
              <w:rPr>
                <w:rFonts w:ascii="Times New Roman" w:hAnsi="Times New Roman"/>
                <w:szCs w:val="24"/>
              </w:rPr>
            </w:pPr>
          </w:p>
        </w:tc>
        <w:tc>
          <w:tcPr>
            <w:tcW w:w="1005" w:type="dxa"/>
            <w:gridSpan w:val="2"/>
          </w:tcPr>
          <w:p w14:paraId="539E7E14" w14:textId="77777777" w:rsidR="00AA1372" w:rsidRPr="00845F67" w:rsidRDefault="00AA1372" w:rsidP="00950D18">
            <w:pPr>
              <w:pStyle w:val="a8"/>
              <w:tabs>
                <w:tab w:val="left" w:pos="567"/>
              </w:tabs>
              <w:rPr>
                <w:rFonts w:ascii="Times New Roman" w:hAnsi="Times New Roman"/>
                <w:szCs w:val="24"/>
              </w:rPr>
            </w:pPr>
          </w:p>
        </w:tc>
        <w:tc>
          <w:tcPr>
            <w:tcW w:w="990" w:type="dxa"/>
            <w:gridSpan w:val="2"/>
          </w:tcPr>
          <w:p w14:paraId="0257B2AA" w14:textId="77777777" w:rsidR="00AA1372" w:rsidRPr="00845F67" w:rsidRDefault="00AA1372" w:rsidP="00950D18">
            <w:pPr>
              <w:pStyle w:val="a8"/>
              <w:tabs>
                <w:tab w:val="left" w:pos="567"/>
              </w:tabs>
              <w:rPr>
                <w:rFonts w:ascii="Times New Roman" w:hAnsi="Times New Roman"/>
                <w:szCs w:val="24"/>
              </w:rPr>
            </w:pPr>
          </w:p>
        </w:tc>
        <w:tc>
          <w:tcPr>
            <w:tcW w:w="1245" w:type="dxa"/>
          </w:tcPr>
          <w:p w14:paraId="796DDEB9" w14:textId="77777777" w:rsidR="00AA1372" w:rsidRPr="00845F67" w:rsidRDefault="00AA1372" w:rsidP="00950D18">
            <w:pPr>
              <w:pStyle w:val="a8"/>
              <w:tabs>
                <w:tab w:val="left" w:pos="567"/>
              </w:tabs>
              <w:rPr>
                <w:rFonts w:ascii="Times New Roman" w:hAnsi="Times New Roman"/>
                <w:szCs w:val="24"/>
              </w:rPr>
            </w:pPr>
          </w:p>
        </w:tc>
      </w:tr>
      <w:tr w:rsidR="00AA1372" w:rsidRPr="00845F67" w14:paraId="40342B98" w14:textId="77777777" w:rsidTr="00233538">
        <w:trPr>
          <w:cantSplit/>
          <w:trHeight w:val="1593"/>
        </w:trPr>
        <w:tc>
          <w:tcPr>
            <w:tcW w:w="709" w:type="dxa"/>
          </w:tcPr>
          <w:p w14:paraId="1A3F4B21"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w:t>
            </w:r>
          </w:p>
        </w:tc>
        <w:tc>
          <w:tcPr>
            <w:tcW w:w="2825" w:type="dxa"/>
          </w:tcPr>
          <w:p w14:paraId="0931FC38"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Obiect</w:t>
            </w:r>
            <w:r w:rsidR="00087114" w:rsidRPr="00845F67">
              <w:rPr>
                <w:rFonts w:ascii="Times New Roman" w:hAnsi="Times New Roman"/>
                <w:szCs w:val="24"/>
              </w:rPr>
              <w:t xml:space="preserve"> n</w:t>
            </w:r>
            <w:r w:rsidRPr="00845F67">
              <w:rPr>
                <w:rFonts w:ascii="Times New Roman" w:hAnsi="Times New Roman"/>
                <w:szCs w:val="24"/>
              </w:rPr>
              <w:t xml:space="preserve"> …</w:t>
            </w:r>
          </w:p>
          <w:p w14:paraId="5DA5B1E8"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Categoria de lucrări:</w:t>
            </w:r>
          </w:p>
          <w:p w14:paraId="38A6E8A6"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__________________</w:t>
            </w:r>
          </w:p>
          <w:p w14:paraId="7637FA33" w14:textId="77777777" w:rsidR="00AA1372" w:rsidRPr="00845F67" w:rsidRDefault="00A227F2" w:rsidP="00950D18">
            <w:pPr>
              <w:pStyle w:val="a8"/>
              <w:tabs>
                <w:tab w:val="left" w:pos="567"/>
              </w:tabs>
              <w:rPr>
                <w:rFonts w:ascii="Times New Roman" w:hAnsi="Times New Roman"/>
                <w:szCs w:val="24"/>
              </w:rPr>
            </w:pPr>
            <w:r w:rsidRPr="00845F67">
              <w:rPr>
                <w:rFonts w:ascii="Times New Roman" w:hAnsi="Times New Roman"/>
                <w:szCs w:val="24"/>
              </w:rPr>
              <w:t>__________________</w:t>
            </w:r>
          </w:p>
          <w:p w14:paraId="5C8664D2" w14:textId="77777777" w:rsidR="00AA1372" w:rsidRPr="00845F67" w:rsidRDefault="00AA1372" w:rsidP="00950D18">
            <w:pPr>
              <w:pStyle w:val="a8"/>
              <w:tabs>
                <w:tab w:val="left" w:pos="567"/>
              </w:tabs>
              <w:rPr>
                <w:rFonts w:ascii="Times New Roman" w:hAnsi="Times New Roman"/>
                <w:szCs w:val="24"/>
              </w:rPr>
            </w:pPr>
          </w:p>
        </w:tc>
        <w:tc>
          <w:tcPr>
            <w:tcW w:w="1035" w:type="dxa"/>
          </w:tcPr>
          <w:p w14:paraId="2AD6B484" w14:textId="77777777" w:rsidR="00AA1372" w:rsidRPr="00845F67" w:rsidRDefault="00AA1372" w:rsidP="00950D18">
            <w:pPr>
              <w:pStyle w:val="a8"/>
              <w:tabs>
                <w:tab w:val="left" w:pos="567"/>
              </w:tabs>
              <w:rPr>
                <w:rFonts w:ascii="Times New Roman" w:hAnsi="Times New Roman"/>
                <w:szCs w:val="24"/>
              </w:rPr>
            </w:pPr>
          </w:p>
        </w:tc>
        <w:tc>
          <w:tcPr>
            <w:tcW w:w="1215" w:type="dxa"/>
          </w:tcPr>
          <w:p w14:paraId="09D7F8D5" w14:textId="77777777" w:rsidR="00AA1372" w:rsidRPr="00845F67" w:rsidRDefault="00AA1372" w:rsidP="00950D18">
            <w:pPr>
              <w:pStyle w:val="a8"/>
              <w:tabs>
                <w:tab w:val="left" w:pos="567"/>
              </w:tabs>
              <w:rPr>
                <w:rFonts w:ascii="Times New Roman" w:hAnsi="Times New Roman"/>
                <w:szCs w:val="24"/>
              </w:rPr>
            </w:pPr>
          </w:p>
        </w:tc>
        <w:tc>
          <w:tcPr>
            <w:tcW w:w="1005" w:type="dxa"/>
            <w:gridSpan w:val="2"/>
          </w:tcPr>
          <w:p w14:paraId="3D71C4CB" w14:textId="77777777" w:rsidR="00AA1372" w:rsidRPr="00845F67" w:rsidRDefault="00AA1372" w:rsidP="00950D18">
            <w:pPr>
              <w:pStyle w:val="a8"/>
              <w:tabs>
                <w:tab w:val="left" w:pos="567"/>
              </w:tabs>
              <w:rPr>
                <w:rFonts w:ascii="Times New Roman" w:hAnsi="Times New Roman"/>
                <w:szCs w:val="24"/>
              </w:rPr>
            </w:pPr>
          </w:p>
        </w:tc>
        <w:tc>
          <w:tcPr>
            <w:tcW w:w="990" w:type="dxa"/>
            <w:gridSpan w:val="2"/>
          </w:tcPr>
          <w:p w14:paraId="5097692D" w14:textId="77777777" w:rsidR="00AA1372" w:rsidRPr="00845F67" w:rsidRDefault="00AA1372" w:rsidP="00950D18">
            <w:pPr>
              <w:pStyle w:val="a8"/>
              <w:tabs>
                <w:tab w:val="left" w:pos="567"/>
              </w:tabs>
              <w:rPr>
                <w:rFonts w:ascii="Times New Roman" w:hAnsi="Times New Roman"/>
                <w:szCs w:val="24"/>
              </w:rPr>
            </w:pPr>
          </w:p>
        </w:tc>
        <w:tc>
          <w:tcPr>
            <w:tcW w:w="1245" w:type="dxa"/>
          </w:tcPr>
          <w:p w14:paraId="5BAABD7C" w14:textId="77777777" w:rsidR="00AA1372" w:rsidRPr="00845F67" w:rsidRDefault="00AA1372" w:rsidP="00950D18">
            <w:pPr>
              <w:pStyle w:val="a8"/>
              <w:tabs>
                <w:tab w:val="left" w:pos="567"/>
              </w:tabs>
              <w:rPr>
                <w:rFonts w:ascii="Times New Roman" w:hAnsi="Times New Roman"/>
                <w:szCs w:val="24"/>
              </w:rPr>
            </w:pPr>
          </w:p>
        </w:tc>
      </w:tr>
    </w:tbl>
    <w:p w14:paraId="2C792F20" w14:textId="77777777" w:rsidR="00AA1372" w:rsidRPr="00845F67" w:rsidRDefault="00AA1372" w:rsidP="00950D18">
      <w:pPr>
        <w:jc w:val="both"/>
      </w:pPr>
    </w:p>
    <w:p w14:paraId="4011AE59" w14:textId="77777777" w:rsidR="00E706C1" w:rsidRPr="00845F67" w:rsidRDefault="00E706C1" w:rsidP="00950D18">
      <w:pPr>
        <w:jc w:val="both"/>
      </w:pPr>
    </w:p>
    <w:p w14:paraId="015A705E" w14:textId="77777777" w:rsidR="00AA1372" w:rsidRPr="00845F67" w:rsidRDefault="00A227F2" w:rsidP="00950D18">
      <w:pPr>
        <w:jc w:val="both"/>
        <w:rPr>
          <w:rFonts w:eastAsia="PMingLiU"/>
          <w:lang w:eastAsia="zh-CN"/>
        </w:rPr>
      </w:pPr>
      <w:r w:rsidRPr="00845F67">
        <w:rPr>
          <w:rFonts w:eastAsia="PMingLiU"/>
          <w:lang w:eastAsia="zh-CN"/>
        </w:rPr>
        <w:t>Semnat: _________________________________________</w:t>
      </w:r>
    </w:p>
    <w:p w14:paraId="05956612" w14:textId="77777777" w:rsidR="00AA1372" w:rsidRPr="00845F67" w:rsidRDefault="00A227F2" w:rsidP="00950D18">
      <w:pPr>
        <w:jc w:val="both"/>
        <w:rPr>
          <w:rFonts w:eastAsia="PMingLiU"/>
          <w:lang w:eastAsia="zh-CN"/>
        </w:rPr>
      </w:pPr>
      <w:r w:rsidRPr="00845F67">
        <w:rPr>
          <w:rFonts w:eastAsia="PMingLiU"/>
          <w:lang w:eastAsia="zh-CN"/>
        </w:rPr>
        <w:t>Nume: __________________________________________</w:t>
      </w:r>
    </w:p>
    <w:p w14:paraId="4F79828D" w14:textId="77777777" w:rsidR="00AA1372" w:rsidRPr="00845F67" w:rsidRDefault="00A227F2" w:rsidP="00950D18">
      <w:pPr>
        <w:jc w:val="both"/>
        <w:rPr>
          <w:rFonts w:eastAsia="PMingLiU"/>
          <w:lang w:eastAsia="zh-CN"/>
        </w:rPr>
      </w:pPr>
      <w:r w:rsidRPr="00845F67">
        <w:rPr>
          <w:rFonts w:eastAsia="PMingLiU"/>
          <w:lang w:eastAsia="zh-CN"/>
        </w:rPr>
        <w:t xml:space="preserve">Funcţia </w:t>
      </w:r>
      <w:r w:rsidR="00590C16" w:rsidRPr="00845F67">
        <w:rPr>
          <w:rFonts w:eastAsia="PMingLiU"/>
          <w:lang w:eastAsia="zh-CN"/>
        </w:rPr>
        <w:t>în cadrul întreprinderii</w:t>
      </w:r>
      <w:r w:rsidRPr="00845F67">
        <w:rPr>
          <w:rFonts w:eastAsia="PMingLiU"/>
          <w:lang w:eastAsia="zh-CN"/>
        </w:rPr>
        <w:t>: ____________________________</w:t>
      </w:r>
    </w:p>
    <w:p w14:paraId="03924189" w14:textId="77777777" w:rsidR="00F43D02" w:rsidRPr="00845F67" w:rsidRDefault="00A227F2" w:rsidP="00F43D02">
      <w:pPr>
        <w:jc w:val="both"/>
        <w:rPr>
          <w:rFonts w:eastAsia="PMingLiU"/>
          <w:lang w:eastAsia="zh-CN"/>
        </w:rPr>
      </w:pPr>
      <w:r w:rsidRPr="00845F67">
        <w:rPr>
          <w:rFonts w:eastAsia="PMingLiU"/>
          <w:lang w:eastAsia="zh-CN"/>
        </w:rPr>
        <w:t xml:space="preserve">Denumirea </w:t>
      </w:r>
      <w:r w:rsidR="001B1E45" w:rsidRPr="00845F67">
        <w:rPr>
          <w:rFonts w:eastAsia="PMingLiU"/>
          <w:lang w:eastAsia="zh-CN"/>
        </w:rPr>
        <w:t>întreprinderii:</w:t>
      </w:r>
      <w:r w:rsidRPr="00845F67">
        <w:rPr>
          <w:rFonts w:eastAsia="PMingLiU"/>
          <w:lang w:eastAsia="zh-CN"/>
        </w:rPr>
        <w:t xml:space="preserve"> _____________________________</w:t>
      </w:r>
      <w:bookmarkStart w:id="50" w:name="_Toc449692098"/>
      <w:r w:rsidRPr="00845F67">
        <w:rPr>
          <w:rFonts w:eastAsia="PMingLiU"/>
          <w:lang w:eastAsia="zh-CN"/>
        </w:rPr>
        <w:t>____</w:t>
      </w:r>
    </w:p>
    <w:p w14:paraId="1CE8E4FC" w14:textId="77777777" w:rsidR="00F43D02" w:rsidRPr="00845F67" w:rsidRDefault="00F43D02" w:rsidP="00F43D02">
      <w:pPr>
        <w:jc w:val="both"/>
        <w:rPr>
          <w:rFonts w:eastAsia="PMingLiU"/>
          <w:lang w:eastAsia="zh-CN"/>
        </w:rPr>
      </w:pPr>
    </w:p>
    <w:p w14:paraId="2DA56493" w14:textId="77777777" w:rsidR="00B65C93" w:rsidRPr="00845F67" w:rsidRDefault="00B65C93" w:rsidP="00F43D02">
      <w:pPr>
        <w:jc w:val="both"/>
        <w:rPr>
          <w:rFonts w:eastAsia="PMingLiU"/>
          <w:lang w:eastAsia="zh-CN"/>
        </w:rPr>
      </w:pPr>
    </w:p>
    <w:p w14:paraId="3D102AC0" w14:textId="77777777" w:rsidR="00B65C93" w:rsidRPr="00845F67" w:rsidRDefault="00B65C93" w:rsidP="00F43D02">
      <w:pPr>
        <w:jc w:val="both"/>
        <w:rPr>
          <w:rFonts w:eastAsia="PMingLiU"/>
          <w:lang w:eastAsia="zh-CN"/>
        </w:rPr>
      </w:pPr>
    </w:p>
    <w:p w14:paraId="3044EF4D" w14:textId="77777777" w:rsidR="00B65C93" w:rsidRPr="00845F67" w:rsidRDefault="00B65C93" w:rsidP="00F43D02">
      <w:pPr>
        <w:jc w:val="both"/>
        <w:rPr>
          <w:rFonts w:eastAsia="PMingLiU"/>
          <w:lang w:eastAsia="zh-CN"/>
        </w:rPr>
      </w:pPr>
    </w:p>
    <w:p w14:paraId="5F9D37DC" w14:textId="77777777" w:rsidR="00B65C93" w:rsidRPr="00845F67" w:rsidRDefault="00B65C93" w:rsidP="00F43D02">
      <w:pPr>
        <w:jc w:val="both"/>
        <w:rPr>
          <w:rFonts w:eastAsia="PMingLiU"/>
          <w:lang w:eastAsia="zh-CN"/>
        </w:rPr>
      </w:pPr>
    </w:p>
    <w:p w14:paraId="2D74D96D" w14:textId="77777777" w:rsidR="00B65C93" w:rsidRPr="00845F67" w:rsidRDefault="00B65C93" w:rsidP="00F43D02">
      <w:pPr>
        <w:jc w:val="both"/>
        <w:rPr>
          <w:rFonts w:eastAsia="PMingLiU"/>
          <w:lang w:eastAsia="zh-CN"/>
        </w:rPr>
      </w:pPr>
    </w:p>
    <w:p w14:paraId="76C5F0A7" w14:textId="77777777" w:rsidR="003B4ACE" w:rsidRPr="00845F67" w:rsidRDefault="003B4ACE" w:rsidP="00196AB4">
      <w:pPr>
        <w:pStyle w:val="Style3"/>
        <w:tabs>
          <w:tab w:val="left" w:pos="567"/>
        </w:tabs>
        <w:ind w:left="0" w:firstLine="0"/>
        <w:rPr>
          <w:rFonts w:eastAsia="PMingLiU"/>
          <w:lang w:eastAsia="zh-CN"/>
        </w:rPr>
      </w:pPr>
    </w:p>
    <w:p w14:paraId="5D25DBFF" w14:textId="61506910" w:rsidR="00D24A36" w:rsidRPr="00845F67" w:rsidRDefault="00D24A36" w:rsidP="00196AB4">
      <w:pPr>
        <w:pStyle w:val="Style3"/>
        <w:tabs>
          <w:tab w:val="left" w:pos="567"/>
        </w:tabs>
        <w:ind w:left="0" w:firstLine="0"/>
        <w:rPr>
          <w:rFonts w:eastAsia="PMingLiU"/>
          <w:lang w:eastAsia="zh-CN"/>
        </w:rPr>
      </w:pPr>
    </w:p>
    <w:p w14:paraId="1075B881" w14:textId="77777777" w:rsidR="00D24A36" w:rsidRPr="00845F67" w:rsidRDefault="00D24A36" w:rsidP="00196AB4">
      <w:pPr>
        <w:pStyle w:val="Style3"/>
        <w:tabs>
          <w:tab w:val="left" w:pos="567"/>
        </w:tabs>
        <w:ind w:left="0" w:firstLine="0"/>
        <w:rPr>
          <w:rFonts w:eastAsia="PMingLiU"/>
          <w:lang w:eastAsia="zh-CN"/>
        </w:rPr>
      </w:pPr>
    </w:p>
    <w:p w14:paraId="0F33F1CD" w14:textId="77777777" w:rsidR="00B65C93" w:rsidRPr="00845F67" w:rsidRDefault="00B65C93" w:rsidP="00196AB4">
      <w:pPr>
        <w:pStyle w:val="Style3"/>
        <w:tabs>
          <w:tab w:val="left" w:pos="567"/>
        </w:tabs>
        <w:ind w:left="0" w:firstLine="0"/>
        <w:rPr>
          <w:rFonts w:eastAsia="PMingLiU"/>
          <w:lang w:eastAsia="zh-CN"/>
        </w:rPr>
      </w:pPr>
    </w:p>
    <w:p w14:paraId="56CFFD25"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Pr="00845F67">
        <w:rPr>
          <w:noProof w:val="0"/>
        </w:rPr>
        <w:t>1</w:t>
      </w:r>
      <w:r w:rsidR="00BE49DD" w:rsidRPr="00845F67">
        <w:rPr>
          <w:noProof w:val="0"/>
        </w:rPr>
        <w:t>2</w:t>
      </w:r>
    </w:p>
    <w:p w14:paraId="042F4CB6" w14:textId="77777777" w:rsidR="00BA7FF4" w:rsidRPr="00845F67" w:rsidRDefault="00BA7FF4" w:rsidP="00BA7FF4">
      <w:pPr>
        <w:jc w:val="right"/>
        <w:rPr>
          <w:noProof w:val="0"/>
        </w:rPr>
      </w:pPr>
      <w:r w:rsidRPr="00845F67">
        <w:rPr>
          <w:noProof w:val="0"/>
        </w:rPr>
        <w:t xml:space="preserve">la </w:t>
      </w:r>
      <w:r w:rsidR="009E719D" w:rsidRPr="00845F67">
        <w:rPr>
          <w:noProof w:val="0"/>
        </w:rPr>
        <w:t>D</w:t>
      </w:r>
      <w:r w:rsidRPr="00845F67">
        <w:rPr>
          <w:noProof w:val="0"/>
        </w:rPr>
        <w:t>ocumentația standard nr._____</w:t>
      </w:r>
    </w:p>
    <w:p w14:paraId="259E948C" w14:textId="77777777" w:rsidR="00BA7FF4" w:rsidRPr="00845F67" w:rsidRDefault="00BA7FF4" w:rsidP="00BA7FF4">
      <w:pPr>
        <w:jc w:val="right"/>
        <w:rPr>
          <w:noProof w:val="0"/>
        </w:rPr>
      </w:pPr>
      <w:r w:rsidRPr="00845F67">
        <w:rPr>
          <w:noProof w:val="0"/>
        </w:rPr>
        <w:t>din “____” ________ 20___</w:t>
      </w:r>
    </w:p>
    <w:bookmarkEnd w:id="50"/>
    <w:p w14:paraId="4FB57BB3" w14:textId="77777777" w:rsidR="002242A0" w:rsidRPr="00845F67" w:rsidRDefault="002242A0" w:rsidP="00773FE9">
      <w:pPr>
        <w:rPr>
          <w:rFonts w:eastAsia="PMingLiU"/>
          <w:b/>
          <w:lang w:eastAsia="zh-CN"/>
        </w:rPr>
      </w:pPr>
    </w:p>
    <w:p w14:paraId="00576EC1" w14:textId="77777777" w:rsidR="00980A78" w:rsidRPr="00845F67" w:rsidRDefault="00A227F2" w:rsidP="002242A0">
      <w:pPr>
        <w:jc w:val="center"/>
        <w:rPr>
          <w:rFonts w:eastAsia="PMingLiU"/>
          <w:b/>
          <w:noProof w:val="0"/>
          <w:lang w:eastAsia="zh-CN"/>
        </w:rPr>
      </w:pPr>
      <w:r w:rsidRPr="00845F67">
        <w:rPr>
          <w:rFonts w:eastAsia="PMingLiU"/>
          <w:b/>
          <w:lang w:eastAsia="zh-CN"/>
        </w:rPr>
        <w:t>DECLARAȚIE</w:t>
      </w:r>
    </w:p>
    <w:p w14:paraId="354084BB" w14:textId="77777777" w:rsidR="00A50D0A" w:rsidRPr="00845F67" w:rsidRDefault="00A227F2">
      <w:pPr>
        <w:pStyle w:val="a8"/>
        <w:tabs>
          <w:tab w:val="left" w:pos="567"/>
        </w:tabs>
        <w:jc w:val="center"/>
        <w:rPr>
          <w:b/>
        </w:rPr>
      </w:pPr>
      <w:r w:rsidRPr="00845F67">
        <w:rPr>
          <w:b/>
        </w:rPr>
        <w:t>privind experien</w:t>
      </w:r>
      <w:r w:rsidRPr="00845F67">
        <w:rPr>
          <w:rFonts w:hint="eastAsia"/>
          <w:b/>
        </w:rPr>
        <w:t>ţ</w:t>
      </w:r>
      <w:r w:rsidRPr="00845F67">
        <w:rPr>
          <w:b/>
        </w:rPr>
        <w:t>a similar</w:t>
      </w:r>
      <w:r w:rsidRPr="00845F67">
        <w:rPr>
          <w:rFonts w:hint="eastAsia"/>
          <w:b/>
        </w:rPr>
        <w:t>ă</w:t>
      </w:r>
    </w:p>
    <w:p w14:paraId="0730D0A2" w14:textId="77777777" w:rsidR="00FB2FFC" w:rsidRPr="00845F67" w:rsidRDefault="00FB2FFC">
      <w:pPr>
        <w:pStyle w:val="a8"/>
        <w:tabs>
          <w:tab w:val="left" w:pos="567"/>
        </w:tabs>
        <w:jc w:val="center"/>
        <w:rPr>
          <w:rFonts w:ascii="Times New Roman" w:hAnsi="Times New Roman"/>
          <w:b/>
          <w:szCs w:val="24"/>
        </w:rPr>
      </w:pPr>
    </w:p>
    <w:p w14:paraId="76C0786B" w14:textId="77777777" w:rsidR="00AA1372" w:rsidRPr="00845F67" w:rsidRDefault="00A227F2" w:rsidP="00773FE9">
      <w:pPr>
        <w:pStyle w:val="a8"/>
        <w:tabs>
          <w:tab w:val="left" w:pos="567"/>
        </w:tabs>
        <w:ind w:right="-58"/>
        <w:rPr>
          <w:rFonts w:ascii="Times New Roman" w:hAnsi="Times New Roman"/>
          <w:szCs w:val="24"/>
        </w:rPr>
      </w:pPr>
      <w:r w:rsidRPr="00845F67">
        <w:rPr>
          <w:rFonts w:ascii="Times New Roman" w:hAnsi="Times New Roman"/>
          <w:szCs w:val="24"/>
        </w:rPr>
        <w:t>1. Denumirea şi obiectul contractului______________________________________________</w:t>
      </w:r>
    </w:p>
    <w:p w14:paraId="50D88918" w14:textId="77777777" w:rsidR="00AA1372" w:rsidRPr="00845F67" w:rsidRDefault="00A227F2" w:rsidP="00773FE9">
      <w:pPr>
        <w:pStyle w:val="a8"/>
        <w:tabs>
          <w:tab w:val="left" w:pos="567"/>
        </w:tabs>
        <w:ind w:right="-58"/>
        <w:rPr>
          <w:rFonts w:ascii="Times New Roman" w:hAnsi="Times New Roman"/>
          <w:szCs w:val="24"/>
        </w:rPr>
      </w:pPr>
      <w:r w:rsidRPr="00845F67">
        <w:rPr>
          <w:rFonts w:ascii="Times New Roman" w:hAnsi="Times New Roman"/>
          <w:szCs w:val="24"/>
        </w:rPr>
        <w:t>2. Numărul şi data contractului___________________________________________________</w:t>
      </w:r>
    </w:p>
    <w:p w14:paraId="1E105109" w14:textId="77777777" w:rsidR="00AA1372" w:rsidRPr="00845F67" w:rsidRDefault="00A227F2" w:rsidP="00773FE9">
      <w:pPr>
        <w:pStyle w:val="a8"/>
        <w:tabs>
          <w:tab w:val="left" w:pos="567"/>
        </w:tabs>
        <w:ind w:right="-58"/>
        <w:rPr>
          <w:rFonts w:ascii="Times New Roman" w:hAnsi="Times New Roman"/>
          <w:szCs w:val="24"/>
        </w:rPr>
      </w:pPr>
      <w:r w:rsidRPr="00845F67">
        <w:rPr>
          <w:rFonts w:ascii="Times New Roman" w:hAnsi="Times New Roman"/>
          <w:szCs w:val="24"/>
        </w:rPr>
        <w:t>3. Denumirea/numele beneficiarului_______________________________________________</w:t>
      </w:r>
    </w:p>
    <w:p w14:paraId="73018EA6" w14:textId="77777777" w:rsidR="00AA1372" w:rsidRPr="00845F67" w:rsidRDefault="00A227F2" w:rsidP="00773FE9">
      <w:pPr>
        <w:pStyle w:val="a8"/>
        <w:tabs>
          <w:tab w:val="left" w:pos="567"/>
        </w:tabs>
        <w:ind w:right="-58"/>
        <w:rPr>
          <w:rFonts w:ascii="Times New Roman" w:hAnsi="Times New Roman"/>
          <w:szCs w:val="24"/>
        </w:rPr>
      </w:pPr>
      <w:r w:rsidRPr="00845F67">
        <w:rPr>
          <w:rFonts w:ascii="Times New Roman" w:hAnsi="Times New Roman"/>
          <w:szCs w:val="24"/>
        </w:rPr>
        <w:t>4. Adresa beneficiarului_________________________________________________________</w:t>
      </w:r>
    </w:p>
    <w:p w14:paraId="1DCA61FB" w14:textId="77777777" w:rsidR="00AA1372" w:rsidRPr="00845F67" w:rsidRDefault="00A227F2" w:rsidP="00773FE9">
      <w:pPr>
        <w:pStyle w:val="a8"/>
        <w:tabs>
          <w:tab w:val="left" w:pos="567"/>
        </w:tabs>
        <w:ind w:right="-58"/>
        <w:rPr>
          <w:rFonts w:ascii="Times New Roman" w:hAnsi="Times New Roman"/>
          <w:szCs w:val="24"/>
        </w:rPr>
      </w:pPr>
      <w:r w:rsidRPr="00845F67">
        <w:rPr>
          <w:rFonts w:ascii="Times New Roman" w:hAnsi="Times New Roman"/>
          <w:szCs w:val="24"/>
        </w:rPr>
        <w:t>5. Ţara______________________________________________________________________</w:t>
      </w:r>
    </w:p>
    <w:p w14:paraId="781D8E68" w14:textId="77777777" w:rsidR="00AA1372" w:rsidRPr="00845F67" w:rsidRDefault="00A227F2" w:rsidP="00773FE9">
      <w:pPr>
        <w:pStyle w:val="a8"/>
        <w:tabs>
          <w:tab w:val="left" w:pos="567"/>
        </w:tabs>
        <w:ind w:right="-58"/>
        <w:rPr>
          <w:rFonts w:ascii="Times New Roman" w:hAnsi="Times New Roman"/>
          <w:szCs w:val="24"/>
        </w:rPr>
      </w:pPr>
      <w:r w:rsidRPr="00845F67">
        <w:rPr>
          <w:rFonts w:ascii="Times New Roman" w:hAnsi="Times New Roman"/>
          <w:szCs w:val="24"/>
        </w:rPr>
        <w:t>6. Calitatea în care a participat la îndeplinirea contractului______________________________</w:t>
      </w:r>
    </w:p>
    <w:p w14:paraId="20ED1CC6" w14:textId="77777777" w:rsidR="00AA1372" w:rsidRPr="00845F67" w:rsidRDefault="00A227F2" w:rsidP="00773FE9">
      <w:pPr>
        <w:pStyle w:val="a8"/>
        <w:tabs>
          <w:tab w:val="left" w:pos="567"/>
        </w:tabs>
        <w:jc w:val="right"/>
        <w:rPr>
          <w:rFonts w:ascii="Times New Roman" w:hAnsi="Times New Roman"/>
          <w:szCs w:val="24"/>
        </w:rPr>
      </w:pPr>
      <w:r w:rsidRPr="00845F67">
        <w:rPr>
          <w:rFonts w:ascii="Times New Roman" w:hAnsi="Times New Roman"/>
          <w:szCs w:val="24"/>
        </w:rPr>
        <w:t>(se notează opţiunea corespunzătoare)</w:t>
      </w:r>
    </w:p>
    <w:p w14:paraId="4375AE79" w14:textId="77777777" w:rsidR="00AA1372" w:rsidRPr="00845F67" w:rsidRDefault="00A227F2" w:rsidP="00DE4E21">
      <w:pPr>
        <w:pStyle w:val="a8"/>
        <w:numPr>
          <w:ilvl w:val="0"/>
          <w:numId w:val="6"/>
        </w:numPr>
        <w:tabs>
          <w:tab w:val="left" w:pos="567"/>
        </w:tabs>
        <w:ind w:hanging="1429"/>
        <w:jc w:val="both"/>
        <w:rPr>
          <w:rFonts w:ascii="Times New Roman" w:hAnsi="Times New Roman"/>
          <w:szCs w:val="24"/>
        </w:rPr>
      </w:pPr>
      <w:r w:rsidRPr="00845F67">
        <w:rPr>
          <w:rFonts w:ascii="Times New Roman" w:hAnsi="Times New Roman"/>
          <w:szCs w:val="24"/>
        </w:rPr>
        <w:t>antreprenorul sau antreprenorul general (lider de asociaţie)</w:t>
      </w:r>
    </w:p>
    <w:p w14:paraId="14B329EE" w14:textId="77777777" w:rsidR="00AA1372" w:rsidRPr="00845F67" w:rsidRDefault="00A227F2" w:rsidP="00DE4E21">
      <w:pPr>
        <w:pStyle w:val="a8"/>
        <w:numPr>
          <w:ilvl w:val="0"/>
          <w:numId w:val="6"/>
        </w:numPr>
        <w:tabs>
          <w:tab w:val="left" w:pos="567"/>
        </w:tabs>
        <w:ind w:left="0" w:firstLine="0"/>
        <w:jc w:val="both"/>
        <w:rPr>
          <w:rFonts w:ascii="Times New Roman" w:hAnsi="Times New Roman"/>
          <w:szCs w:val="24"/>
        </w:rPr>
      </w:pPr>
      <w:r w:rsidRPr="00845F67">
        <w:rPr>
          <w:rFonts w:ascii="Times New Roman" w:hAnsi="Times New Roman"/>
          <w:szCs w:val="24"/>
        </w:rPr>
        <w:t>antreprenor asociat</w:t>
      </w:r>
    </w:p>
    <w:p w14:paraId="385C5E5C" w14:textId="77777777" w:rsidR="00AA1372" w:rsidRPr="00845F67" w:rsidRDefault="00A227F2" w:rsidP="00DE4E21">
      <w:pPr>
        <w:pStyle w:val="a8"/>
        <w:numPr>
          <w:ilvl w:val="0"/>
          <w:numId w:val="6"/>
        </w:numPr>
        <w:tabs>
          <w:tab w:val="left" w:pos="567"/>
        </w:tabs>
        <w:ind w:left="0" w:firstLine="0"/>
        <w:jc w:val="both"/>
        <w:rPr>
          <w:rFonts w:ascii="Times New Roman" w:hAnsi="Times New Roman"/>
          <w:szCs w:val="24"/>
        </w:rPr>
      </w:pPr>
      <w:r w:rsidRPr="00845F67">
        <w:rPr>
          <w:rFonts w:ascii="Times New Roman" w:hAnsi="Times New Roman"/>
          <w:szCs w:val="24"/>
        </w:rPr>
        <w:t>subantreprenor</w:t>
      </w:r>
    </w:p>
    <w:p w14:paraId="4A9CD387" w14:textId="77777777" w:rsidR="00AA1372" w:rsidRPr="00845F67" w:rsidRDefault="00A227F2" w:rsidP="00773FE9">
      <w:pPr>
        <w:pStyle w:val="a8"/>
        <w:tabs>
          <w:tab w:val="left" w:pos="567"/>
        </w:tabs>
        <w:rPr>
          <w:rFonts w:ascii="Times New Roman" w:hAnsi="Times New Roman"/>
          <w:szCs w:val="24"/>
        </w:rPr>
      </w:pPr>
      <w:r w:rsidRPr="00845F67">
        <w:rPr>
          <w:rFonts w:ascii="Times New Roman" w:hAnsi="Times New Roman"/>
          <w:szCs w:val="24"/>
        </w:rPr>
        <w:t>7.  Valoarea contractului</w:t>
      </w:r>
      <w:r w:rsidRPr="00845F67">
        <w:rPr>
          <w:rFonts w:ascii="Times New Roman" w:hAnsi="Times New Roman"/>
          <w:szCs w:val="24"/>
        </w:rPr>
        <w:tab/>
      </w:r>
      <w:r w:rsidRPr="00845F67">
        <w:rPr>
          <w:rFonts w:ascii="Times New Roman" w:hAnsi="Times New Roman"/>
          <w:szCs w:val="24"/>
        </w:rPr>
        <w:tab/>
        <w:t xml:space="preserve">exprimată în moneda      </w:t>
      </w:r>
      <w:r w:rsidRPr="00845F67">
        <w:rPr>
          <w:rFonts w:ascii="Times New Roman" w:hAnsi="Times New Roman"/>
          <w:szCs w:val="24"/>
        </w:rPr>
        <w:tab/>
        <w:t xml:space="preserve">     exprimată</w:t>
      </w:r>
    </w:p>
    <w:p w14:paraId="7D6BAF4A" w14:textId="77777777" w:rsidR="00AA1372" w:rsidRPr="00845F67" w:rsidRDefault="00A227F2" w:rsidP="00773FE9">
      <w:pPr>
        <w:pStyle w:val="a8"/>
        <w:tabs>
          <w:tab w:val="left" w:pos="567"/>
        </w:tabs>
        <w:rPr>
          <w:rFonts w:ascii="Times New Roman" w:hAnsi="Times New Roman"/>
          <w:szCs w:val="24"/>
        </w:rPr>
      </w:pPr>
      <w:r w:rsidRPr="00845F67">
        <w:rPr>
          <w:rFonts w:ascii="Times New Roman" w:hAnsi="Times New Roman"/>
          <w:szCs w:val="24"/>
        </w:rPr>
        <w:t xml:space="preserve">                                                            în care s-a                       </w:t>
      </w:r>
      <w:r w:rsidRPr="00845F67">
        <w:rPr>
          <w:rFonts w:ascii="Times New Roman" w:hAnsi="Times New Roman"/>
          <w:szCs w:val="24"/>
        </w:rPr>
        <w:tab/>
        <w:t xml:space="preserve">     în echivalent</w:t>
      </w:r>
    </w:p>
    <w:p w14:paraId="2730B481" w14:textId="77777777" w:rsidR="00AA1372" w:rsidRPr="00845F67" w:rsidRDefault="00A227F2" w:rsidP="002242A0">
      <w:pPr>
        <w:pStyle w:val="a8"/>
        <w:tabs>
          <w:tab w:val="left" w:pos="567"/>
          <w:tab w:val="left" w:pos="5670"/>
        </w:tabs>
        <w:jc w:val="center"/>
        <w:rPr>
          <w:rFonts w:ascii="Times New Roman" w:hAnsi="Times New Roman"/>
          <w:szCs w:val="24"/>
        </w:rPr>
      </w:pPr>
      <w:r w:rsidRPr="00845F67">
        <w:rPr>
          <w:rFonts w:ascii="Times New Roman" w:hAnsi="Times New Roman"/>
          <w:szCs w:val="24"/>
        </w:rPr>
        <w:t xml:space="preserve">încheiat contractul     </w:t>
      </w:r>
      <w:r w:rsidRPr="00845F67">
        <w:rPr>
          <w:rFonts w:ascii="Times New Roman" w:hAnsi="Times New Roman"/>
          <w:szCs w:val="24"/>
        </w:rPr>
        <w:tab/>
        <w:t>dolari SUA</w:t>
      </w:r>
    </w:p>
    <w:p w14:paraId="12896DD7" w14:textId="77777777" w:rsidR="00AA1372" w:rsidRPr="00845F67" w:rsidRDefault="00A227F2" w:rsidP="00773FE9">
      <w:pPr>
        <w:pStyle w:val="a8"/>
        <w:tabs>
          <w:tab w:val="left" w:pos="567"/>
        </w:tabs>
        <w:rPr>
          <w:rFonts w:ascii="Times New Roman" w:hAnsi="Times New Roman"/>
          <w:szCs w:val="24"/>
        </w:rPr>
      </w:pPr>
      <w:r w:rsidRPr="00845F67">
        <w:rPr>
          <w:rFonts w:ascii="Times New Roman" w:hAnsi="Times New Roman"/>
          <w:szCs w:val="24"/>
        </w:rPr>
        <w:t>a) iniţială</w:t>
      </w:r>
      <w:r w:rsidR="0019071C" w:rsidRPr="00845F67">
        <w:rPr>
          <w:rFonts w:ascii="Times New Roman" w:hAnsi="Times New Roman"/>
          <w:szCs w:val="24"/>
        </w:rPr>
        <w:t xml:space="preserve"> </w:t>
      </w:r>
      <w:r w:rsidRPr="00845F67">
        <w:rPr>
          <w:rFonts w:ascii="Times New Roman" w:hAnsi="Times New Roman"/>
          <w:szCs w:val="24"/>
        </w:rPr>
        <w:t>(la data semnării contractului )    ______________</w:t>
      </w:r>
      <w:r w:rsidR="0019071C" w:rsidRPr="00845F67">
        <w:rPr>
          <w:rFonts w:ascii="Times New Roman" w:hAnsi="Times New Roman"/>
          <w:szCs w:val="24"/>
        </w:rPr>
        <w:t xml:space="preserve">___ </w:t>
      </w:r>
      <w:r w:rsidR="0019071C" w:rsidRPr="00845F67">
        <w:rPr>
          <w:rFonts w:ascii="Times New Roman" w:hAnsi="Times New Roman"/>
          <w:szCs w:val="24"/>
        </w:rPr>
        <w:tab/>
        <w:t xml:space="preserve">        __________________</w:t>
      </w:r>
    </w:p>
    <w:p w14:paraId="3D4794B1" w14:textId="77777777" w:rsidR="00AA1372" w:rsidRPr="00845F67" w:rsidRDefault="00A227F2" w:rsidP="0019071C">
      <w:pPr>
        <w:pStyle w:val="a8"/>
        <w:tabs>
          <w:tab w:val="left" w:pos="567"/>
        </w:tabs>
        <w:rPr>
          <w:rFonts w:ascii="Times New Roman" w:hAnsi="Times New Roman"/>
          <w:szCs w:val="24"/>
        </w:rPr>
      </w:pPr>
      <w:r w:rsidRPr="00845F67">
        <w:rPr>
          <w:rFonts w:ascii="Times New Roman" w:hAnsi="Times New Roman"/>
          <w:szCs w:val="24"/>
        </w:rPr>
        <w:t>b) finală</w:t>
      </w:r>
      <w:r w:rsidR="0019071C" w:rsidRPr="00845F67">
        <w:rPr>
          <w:rFonts w:ascii="Times New Roman" w:hAnsi="Times New Roman"/>
          <w:szCs w:val="24"/>
        </w:rPr>
        <w:t xml:space="preserve"> </w:t>
      </w:r>
      <w:r w:rsidRPr="00845F67">
        <w:t>(la data  finaliz</w:t>
      </w:r>
      <w:r w:rsidRPr="00845F67">
        <w:rPr>
          <w:rFonts w:hint="eastAsia"/>
        </w:rPr>
        <w:t>ă</w:t>
      </w:r>
      <w:r w:rsidRPr="00845F67">
        <w:t>rii c</w:t>
      </w:r>
      <w:r w:rsidR="0019071C" w:rsidRPr="00845F67">
        <w:t>ontractului) __________________</w:t>
      </w:r>
      <w:r w:rsidR="0019071C" w:rsidRPr="00845F67">
        <w:tab/>
        <w:t xml:space="preserve">    ____________________</w:t>
      </w:r>
    </w:p>
    <w:p w14:paraId="7E201DFE" w14:textId="77777777" w:rsidR="00AA1372" w:rsidRPr="00845F67" w:rsidRDefault="00A227F2" w:rsidP="00773FE9">
      <w:pPr>
        <w:pStyle w:val="a8"/>
        <w:tabs>
          <w:tab w:val="left" w:pos="567"/>
        </w:tabs>
        <w:rPr>
          <w:rFonts w:ascii="Times New Roman" w:hAnsi="Times New Roman"/>
          <w:szCs w:val="24"/>
        </w:rPr>
      </w:pPr>
      <w:r w:rsidRPr="00845F67">
        <w:rPr>
          <w:rFonts w:ascii="Times New Roman" w:hAnsi="Times New Roman"/>
          <w:szCs w:val="24"/>
        </w:rPr>
        <w:t>8. Dacă au fost litigii privind îndeplinirea contractului, natura acestora şi modul lor de soluţionare:___________________________________________________________________</w:t>
      </w:r>
    </w:p>
    <w:p w14:paraId="312B955B" w14:textId="77777777" w:rsidR="00AA1372" w:rsidRPr="00845F67" w:rsidRDefault="00A227F2" w:rsidP="00773FE9">
      <w:pPr>
        <w:pStyle w:val="a8"/>
        <w:tabs>
          <w:tab w:val="left" w:pos="567"/>
        </w:tabs>
        <w:rPr>
          <w:rFonts w:ascii="Times New Roman" w:hAnsi="Times New Roman"/>
          <w:szCs w:val="24"/>
        </w:rPr>
      </w:pPr>
      <w:r w:rsidRPr="00845F67">
        <w:rPr>
          <w:rFonts w:ascii="Times New Roman" w:hAnsi="Times New Roman"/>
          <w:szCs w:val="24"/>
        </w:rPr>
        <w:t>9. Perioada de executare a lucrării (luni)</w:t>
      </w:r>
    </w:p>
    <w:p w14:paraId="700D961A" w14:textId="77777777" w:rsidR="006C34D7" w:rsidRPr="00845F67"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845F67">
        <w:rPr>
          <w:rFonts w:ascii="Times New Roman" w:hAnsi="Times New Roman"/>
          <w:szCs w:val="24"/>
        </w:rPr>
        <w:t>contractată_______________________________________________________________</w:t>
      </w:r>
    </w:p>
    <w:p w14:paraId="54445FAD" w14:textId="77777777" w:rsidR="00AA1372" w:rsidRPr="00845F67" w:rsidRDefault="00A227F2" w:rsidP="00773FE9">
      <w:pPr>
        <w:pStyle w:val="a8"/>
        <w:tabs>
          <w:tab w:val="left" w:pos="567"/>
          <w:tab w:val="left" w:pos="1080"/>
        </w:tabs>
        <w:jc w:val="both"/>
        <w:rPr>
          <w:rFonts w:ascii="Times New Roman" w:hAnsi="Times New Roman"/>
          <w:szCs w:val="24"/>
        </w:rPr>
      </w:pPr>
      <w:r w:rsidRPr="00845F67">
        <w:rPr>
          <w:rFonts w:ascii="Times New Roman" w:hAnsi="Times New Roman"/>
          <w:szCs w:val="24"/>
        </w:rPr>
        <w:t>b) efectiv realizată ____________________________________________________________</w:t>
      </w:r>
    </w:p>
    <w:p w14:paraId="5E174FFB" w14:textId="77777777" w:rsidR="00AA1372" w:rsidRPr="00845F67" w:rsidRDefault="00A227F2" w:rsidP="00F24A96">
      <w:pPr>
        <w:pStyle w:val="a8"/>
        <w:tabs>
          <w:tab w:val="left" w:pos="567"/>
          <w:tab w:val="left" w:pos="1080"/>
        </w:tabs>
        <w:rPr>
          <w:rFonts w:ascii="Times New Roman" w:hAnsi="Times New Roman"/>
          <w:szCs w:val="24"/>
        </w:rPr>
      </w:pPr>
      <w:r w:rsidRPr="00845F67">
        <w:rPr>
          <w:rFonts w:ascii="Times New Roman" w:hAnsi="Times New Roman"/>
          <w:szCs w:val="24"/>
        </w:rPr>
        <w:t>c) motivul de decalare a termenului contractat (dacă este cazul), care va fi susţinut pe bază de acte adiţionale încheiate cu</w:t>
      </w:r>
      <w:r w:rsidR="00DF4DCF" w:rsidRPr="00845F67">
        <w:rPr>
          <w:rFonts w:ascii="Times New Roman" w:hAnsi="Times New Roman"/>
          <w:szCs w:val="24"/>
        </w:rPr>
        <w:t xml:space="preserve"> </w:t>
      </w:r>
      <w:r w:rsidRPr="00845F67">
        <w:rPr>
          <w:rFonts w:ascii="Times New Roman" w:hAnsi="Times New Roman"/>
          <w:szCs w:val="24"/>
        </w:rPr>
        <w:t>beneficiarul_______________________________________________</w:t>
      </w:r>
    </w:p>
    <w:p w14:paraId="3F642BBF" w14:textId="77777777" w:rsidR="00AA1372" w:rsidRPr="00845F67" w:rsidRDefault="00A227F2" w:rsidP="00773FE9">
      <w:pPr>
        <w:pStyle w:val="a8"/>
        <w:tabs>
          <w:tab w:val="left" w:pos="567"/>
        </w:tabs>
        <w:rPr>
          <w:rFonts w:ascii="Times New Roman" w:hAnsi="Times New Roman"/>
          <w:szCs w:val="24"/>
        </w:rPr>
      </w:pPr>
      <w:r w:rsidRPr="00845F67">
        <w:rPr>
          <w:rFonts w:ascii="Times New Roman" w:hAnsi="Times New Roman"/>
          <w:szCs w:val="24"/>
        </w:rPr>
        <w:t>10. Numărul şi data procesului-verbal de recepţie la terminarea lucrărilor _________________</w:t>
      </w:r>
    </w:p>
    <w:p w14:paraId="00EF16E2" w14:textId="77777777" w:rsidR="00AA1372" w:rsidRPr="00845F67" w:rsidRDefault="00A227F2" w:rsidP="00773FE9">
      <w:pPr>
        <w:pStyle w:val="a8"/>
        <w:tabs>
          <w:tab w:val="left" w:pos="567"/>
        </w:tabs>
        <w:rPr>
          <w:rFonts w:ascii="Times New Roman" w:hAnsi="Times New Roman"/>
          <w:szCs w:val="24"/>
        </w:rPr>
      </w:pPr>
      <w:r w:rsidRPr="00845F67">
        <w:rPr>
          <w:rFonts w:ascii="Times New Roman" w:hAnsi="Times New Roman"/>
          <w:szCs w:val="24"/>
        </w:rPr>
        <w:t>11. Principalele remedieri şi completări înscrise în procesul-verbal de recepţie_____________</w:t>
      </w:r>
    </w:p>
    <w:p w14:paraId="6F4D7D11" w14:textId="77777777" w:rsidR="00AA1372" w:rsidRPr="00845F67" w:rsidRDefault="00A227F2" w:rsidP="00773FE9">
      <w:pPr>
        <w:pStyle w:val="a8"/>
        <w:tabs>
          <w:tab w:val="left" w:pos="567"/>
        </w:tabs>
        <w:rPr>
          <w:rFonts w:ascii="Times New Roman" w:hAnsi="Times New Roman"/>
          <w:szCs w:val="24"/>
        </w:rPr>
      </w:pPr>
      <w:r w:rsidRPr="00845F67">
        <w:rPr>
          <w:rFonts w:ascii="Times New Roman" w:hAnsi="Times New Roman"/>
          <w:szCs w:val="24"/>
        </w:rPr>
        <w:t>____________________________________________________________________________</w:t>
      </w:r>
    </w:p>
    <w:p w14:paraId="0AC3F263" w14:textId="77777777" w:rsidR="00AA1372" w:rsidRPr="00845F67" w:rsidRDefault="00A227F2" w:rsidP="00773FE9">
      <w:pPr>
        <w:pStyle w:val="a8"/>
        <w:tabs>
          <w:tab w:val="left" w:pos="567"/>
        </w:tabs>
        <w:rPr>
          <w:rFonts w:ascii="Times New Roman" w:hAnsi="Times New Roman"/>
          <w:szCs w:val="24"/>
        </w:rPr>
      </w:pPr>
      <w:r w:rsidRPr="00845F67">
        <w:rPr>
          <w:rFonts w:ascii="Times New Roman" w:hAnsi="Times New Roman"/>
          <w:szCs w:val="24"/>
        </w:rPr>
        <w:t>12. Alte aspecte relevante prin care ofertantul îşi</w:t>
      </w:r>
      <w:r w:rsidR="00DF4DCF" w:rsidRPr="00845F67">
        <w:rPr>
          <w:rFonts w:ascii="Times New Roman" w:hAnsi="Times New Roman"/>
          <w:szCs w:val="24"/>
        </w:rPr>
        <w:t xml:space="preserve"> </w:t>
      </w:r>
      <w:r w:rsidRPr="00845F67">
        <w:rPr>
          <w:rFonts w:ascii="Times New Roman" w:hAnsi="Times New Roman"/>
          <w:szCs w:val="24"/>
        </w:rPr>
        <w:t>susţine</w:t>
      </w:r>
      <w:r w:rsidR="00DF4DCF" w:rsidRPr="00845F67">
        <w:rPr>
          <w:rFonts w:ascii="Times New Roman" w:hAnsi="Times New Roman"/>
          <w:szCs w:val="24"/>
        </w:rPr>
        <w:t xml:space="preserve"> </w:t>
      </w:r>
      <w:r w:rsidRPr="00845F67">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A366CB3" w14:textId="77777777" w:rsidR="0019071C" w:rsidRPr="00845F67" w:rsidRDefault="0019071C" w:rsidP="00773FE9">
      <w:pPr>
        <w:rPr>
          <w:rFonts w:eastAsia="MS Mincho"/>
          <w:lang w:eastAsia="zh-CN"/>
        </w:rPr>
      </w:pPr>
    </w:p>
    <w:p w14:paraId="34F4D35D" w14:textId="77777777" w:rsidR="00AA1372" w:rsidRPr="00845F67" w:rsidRDefault="00A227F2" w:rsidP="00773FE9">
      <w:pPr>
        <w:rPr>
          <w:rFonts w:eastAsia="MS Mincho"/>
          <w:lang w:eastAsia="zh-CN"/>
        </w:rPr>
      </w:pPr>
      <w:r w:rsidRPr="00845F67">
        <w:rPr>
          <w:rFonts w:eastAsia="MS Mincho"/>
          <w:lang w:eastAsia="zh-CN"/>
        </w:rPr>
        <w:t>Data completării:______________________</w:t>
      </w:r>
    </w:p>
    <w:p w14:paraId="2F5D6370" w14:textId="77777777" w:rsidR="00AA1372" w:rsidRPr="00845F67" w:rsidRDefault="00A227F2" w:rsidP="00773FE9">
      <w:pPr>
        <w:jc w:val="both"/>
        <w:rPr>
          <w:rFonts w:eastAsia="PMingLiU"/>
          <w:lang w:eastAsia="zh-CN"/>
        </w:rPr>
      </w:pPr>
      <w:r w:rsidRPr="00845F67">
        <w:rPr>
          <w:rFonts w:eastAsia="PMingLiU"/>
          <w:lang w:eastAsia="zh-CN"/>
        </w:rPr>
        <w:t>Semnat: _____________________________</w:t>
      </w:r>
    </w:p>
    <w:p w14:paraId="2CBC928F" w14:textId="77777777" w:rsidR="00AA1372" w:rsidRPr="00845F67" w:rsidRDefault="00A227F2" w:rsidP="00773FE9">
      <w:pPr>
        <w:jc w:val="both"/>
        <w:rPr>
          <w:rFonts w:eastAsia="PMingLiU"/>
          <w:lang w:eastAsia="zh-CN"/>
        </w:rPr>
      </w:pPr>
      <w:r w:rsidRPr="00845F67">
        <w:rPr>
          <w:rFonts w:eastAsia="PMingLiU"/>
          <w:lang w:eastAsia="zh-CN"/>
        </w:rPr>
        <w:t>Nume: ______________________________</w:t>
      </w:r>
    </w:p>
    <w:p w14:paraId="594F4DBE" w14:textId="77777777" w:rsidR="00AA1372" w:rsidRPr="00845F67" w:rsidRDefault="00A227F2" w:rsidP="00773FE9">
      <w:pPr>
        <w:jc w:val="both"/>
        <w:rPr>
          <w:rFonts w:eastAsia="PMingLiU"/>
          <w:lang w:eastAsia="zh-CN"/>
        </w:rPr>
      </w:pPr>
      <w:r w:rsidRPr="00845F67">
        <w:rPr>
          <w:rFonts w:eastAsia="PMingLiU"/>
          <w:lang w:eastAsia="zh-CN"/>
        </w:rPr>
        <w:t xml:space="preserve">Funcţia </w:t>
      </w:r>
      <w:r w:rsidR="00590C16" w:rsidRPr="00845F67">
        <w:rPr>
          <w:rFonts w:eastAsia="PMingLiU"/>
          <w:lang w:eastAsia="zh-CN"/>
        </w:rPr>
        <w:t>în cadrul întreprinderii</w:t>
      </w:r>
      <w:r w:rsidRPr="00845F67">
        <w:rPr>
          <w:rFonts w:eastAsia="PMingLiU"/>
          <w:lang w:eastAsia="zh-CN"/>
        </w:rPr>
        <w:t>: ____________________________</w:t>
      </w:r>
    </w:p>
    <w:p w14:paraId="52664B0A" w14:textId="77777777" w:rsidR="00AA1372" w:rsidRPr="00845F67" w:rsidRDefault="00A227F2" w:rsidP="00773FE9">
      <w:pPr>
        <w:jc w:val="both"/>
        <w:rPr>
          <w:rFonts w:eastAsia="PMingLiU"/>
          <w:b/>
          <w:lang w:eastAsia="zh-CN"/>
        </w:rPr>
      </w:pPr>
      <w:r w:rsidRPr="00845F67">
        <w:rPr>
          <w:rFonts w:eastAsia="PMingLiU"/>
          <w:lang w:eastAsia="zh-CN"/>
        </w:rPr>
        <w:t xml:space="preserve">Denumirea </w:t>
      </w:r>
      <w:r w:rsidR="001B1E45" w:rsidRPr="00845F67">
        <w:rPr>
          <w:rFonts w:eastAsia="PMingLiU"/>
          <w:lang w:eastAsia="zh-CN"/>
        </w:rPr>
        <w:t>întreprinderii</w:t>
      </w:r>
      <w:r w:rsidRPr="00845F67">
        <w:rPr>
          <w:rFonts w:eastAsia="PMingLiU"/>
          <w:lang w:eastAsia="zh-CN"/>
        </w:rPr>
        <w:t>: __________________________</w:t>
      </w:r>
    </w:p>
    <w:p w14:paraId="39599061" w14:textId="77777777" w:rsidR="009A7C84" w:rsidRPr="00845F67" w:rsidRDefault="009A7C84" w:rsidP="009A7C84">
      <w:pPr>
        <w:spacing w:after="200" w:line="276" w:lineRule="auto"/>
        <w:rPr>
          <w:rFonts w:eastAsia="PMingLiU"/>
          <w:lang w:eastAsia="zh-CN"/>
        </w:rPr>
      </w:pPr>
      <w:bookmarkStart w:id="51" w:name="_Toc449692109"/>
    </w:p>
    <w:p w14:paraId="3C04B999" w14:textId="77777777" w:rsidR="002D6E71" w:rsidRPr="00845F67" w:rsidRDefault="002D6E71" w:rsidP="009A7C84">
      <w:pPr>
        <w:jc w:val="center"/>
        <w:rPr>
          <w:rFonts w:eastAsia="PMingLiU"/>
          <w:b/>
          <w:lang w:eastAsia="zh-CN"/>
        </w:rPr>
      </w:pPr>
    </w:p>
    <w:p w14:paraId="1C50ECB0" w14:textId="77777777" w:rsidR="002D6E71" w:rsidRPr="00845F67" w:rsidRDefault="002D6E71" w:rsidP="009A7C84">
      <w:pPr>
        <w:jc w:val="center"/>
        <w:rPr>
          <w:rFonts w:eastAsia="PMingLiU"/>
          <w:b/>
          <w:lang w:eastAsia="zh-CN"/>
        </w:rPr>
      </w:pPr>
    </w:p>
    <w:p w14:paraId="6794E810" w14:textId="77777777" w:rsidR="002D6E71" w:rsidRPr="00845F67" w:rsidRDefault="002D6E71" w:rsidP="009A7C84">
      <w:pPr>
        <w:jc w:val="center"/>
        <w:rPr>
          <w:rFonts w:eastAsia="PMingLiU"/>
          <w:b/>
          <w:lang w:eastAsia="zh-CN"/>
        </w:rPr>
      </w:pPr>
    </w:p>
    <w:p w14:paraId="56979CA1" w14:textId="77777777" w:rsidR="002D6E71" w:rsidRPr="00845F67" w:rsidRDefault="002D6E71" w:rsidP="009A7C84">
      <w:pPr>
        <w:jc w:val="center"/>
        <w:rPr>
          <w:rFonts w:eastAsia="PMingLiU"/>
          <w:b/>
          <w:lang w:eastAsia="zh-CN"/>
        </w:rPr>
      </w:pPr>
    </w:p>
    <w:p w14:paraId="1160BF22" w14:textId="77777777" w:rsidR="002D6E71" w:rsidRPr="00845F67" w:rsidRDefault="002D6E71" w:rsidP="009A7C84">
      <w:pPr>
        <w:jc w:val="center"/>
        <w:rPr>
          <w:rFonts w:eastAsia="PMingLiU"/>
          <w:b/>
          <w:lang w:eastAsia="zh-CN"/>
        </w:rPr>
      </w:pPr>
    </w:p>
    <w:p w14:paraId="47912B61" w14:textId="77777777" w:rsidR="002D6E71" w:rsidRPr="00845F67" w:rsidRDefault="002D6E71" w:rsidP="009A7C84">
      <w:pPr>
        <w:jc w:val="center"/>
        <w:rPr>
          <w:rFonts w:eastAsia="PMingLiU"/>
          <w:b/>
          <w:lang w:eastAsia="zh-CN"/>
        </w:rPr>
      </w:pPr>
    </w:p>
    <w:p w14:paraId="273A12A3" w14:textId="77777777" w:rsidR="00EF4276" w:rsidRPr="00845F67" w:rsidRDefault="00EF4276" w:rsidP="009A7C84">
      <w:pPr>
        <w:jc w:val="center"/>
        <w:rPr>
          <w:rFonts w:eastAsia="PMingLiU"/>
          <w:b/>
          <w:lang w:eastAsia="zh-CN"/>
        </w:rPr>
      </w:pPr>
    </w:p>
    <w:p w14:paraId="79E9CE5A" w14:textId="77777777" w:rsidR="00EF4276" w:rsidRPr="00845F67" w:rsidRDefault="00EF4276" w:rsidP="009A7C84">
      <w:pPr>
        <w:jc w:val="center"/>
        <w:rPr>
          <w:rFonts w:eastAsia="PMingLiU"/>
          <w:b/>
          <w:lang w:eastAsia="zh-CN"/>
        </w:rPr>
      </w:pPr>
    </w:p>
    <w:p w14:paraId="199E5C6B" w14:textId="77777777" w:rsidR="0019071C" w:rsidRPr="00845F67" w:rsidRDefault="0019071C" w:rsidP="009A7C84">
      <w:pPr>
        <w:jc w:val="center"/>
        <w:rPr>
          <w:rFonts w:eastAsia="PMingLiU"/>
          <w:b/>
          <w:lang w:eastAsia="zh-CN"/>
        </w:rPr>
      </w:pPr>
    </w:p>
    <w:p w14:paraId="6B4C22F3" w14:textId="77777777" w:rsidR="0019071C" w:rsidRPr="00845F67" w:rsidRDefault="0019071C" w:rsidP="009A7C84">
      <w:pPr>
        <w:jc w:val="center"/>
        <w:rPr>
          <w:rFonts w:eastAsia="PMingLiU"/>
          <w:b/>
          <w:lang w:eastAsia="zh-CN"/>
        </w:rPr>
      </w:pPr>
    </w:p>
    <w:p w14:paraId="62E5B950" w14:textId="77777777" w:rsidR="002D6E71" w:rsidRPr="00845F67" w:rsidRDefault="002D6E71" w:rsidP="009A7C84">
      <w:pPr>
        <w:jc w:val="center"/>
        <w:rPr>
          <w:rFonts w:eastAsia="PMingLiU"/>
          <w:b/>
          <w:lang w:eastAsia="zh-CN"/>
        </w:rPr>
      </w:pPr>
    </w:p>
    <w:p w14:paraId="220327C7" w14:textId="77777777" w:rsidR="002D6E71" w:rsidRPr="00845F67" w:rsidRDefault="002D6E71" w:rsidP="009A7C84">
      <w:pPr>
        <w:jc w:val="center"/>
        <w:rPr>
          <w:rFonts w:eastAsia="PMingLiU"/>
          <w:b/>
          <w:lang w:eastAsia="zh-CN"/>
        </w:rPr>
      </w:pPr>
    </w:p>
    <w:p w14:paraId="6E19BE7A"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00BE49DD" w:rsidRPr="00845F67">
        <w:rPr>
          <w:noProof w:val="0"/>
        </w:rPr>
        <w:t>1</w:t>
      </w:r>
      <w:r w:rsidR="00EF4276" w:rsidRPr="00845F67">
        <w:rPr>
          <w:noProof w:val="0"/>
        </w:rPr>
        <w:t>3</w:t>
      </w:r>
    </w:p>
    <w:p w14:paraId="6CAD4F92" w14:textId="77777777" w:rsidR="00BA7FF4" w:rsidRPr="00845F67" w:rsidRDefault="009E719D" w:rsidP="00BA7FF4">
      <w:pPr>
        <w:jc w:val="right"/>
        <w:rPr>
          <w:noProof w:val="0"/>
        </w:rPr>
      </w:pPr>
      <w:r w:rsidRPr="00845F67">
        <w:rPr>
          <w:noProof w:val="0"/>
        </w:rPr>
        <w:t>la D</w:t>
      </w:r>
      <w:r w:rsidR="00BA7FF4" w:rsidRPr="00845F67">
        <w:rPr>
          <w:noProof w:val="0"/>
        </w:rPr>
        <w:t>ocumentația standard nr._____</w:t>
      </w:r>
    </w:p>
    <w:p w14:paraId="4FD27A9E" w14:textId="77777777" w:rsidR="00BA7FF4" w:rsidRPr="00845F67" w:rsidRDefault="00BA7FF4" w:rsidP="00BA7FF4">
      <w:pPr>
        <w:jc w:val="right"/>
        <w:rPr>
          <w:noProof w:val="0"/>
        </w:rPr>
      </w:pPr>
      <w:r w:rsidRPr="00845F67">
        <w:rPr>
          <w:noProof w:val="0"/>
        </w:rPr>
        <w:t>din “____” ________ 20___</w:t>
      </w:r>
    </w:p>
    <w:p w14:paraId="58B6CC80" w14:textId="77777777" w:rsidR="002D6E71" w:rsidRPr="00845F67" w:rsidRDefault="002D6E71" w:rsidP="009A7C84">
      <w:pPr>
        <w:jc w:val="center"/>
        <w:rPr>
          <w:rFonts w:eastAsia="PMingLiU"/>
          <w:b/>
          <w:lang w:eastAsia="zh-CN"/>
        </w:rPr>
      </w:pPr>
    </w:p>
    <w:p w14:paraId="77D020D0" w14:textId="77777777" w:rsidR="002D6E71" w:rsidRPr="00845F67" w:rsidRDefault="002D6E71" w:rsidP="009A7C84">
      <w:pPr>
        <w:jc w:val="center"/>
        <w:rPr>
          <w:rFonts w:eastAsia="PMingLiU"/>
          <w:b/>
          <w:lang w:eastAsia="zh-CN"/>
        </w:rPr>
      </w:pPr>
    </w:p>
    <w:bookmarkEnd w:id="51"/>
    <w:p w14:paraId="0687D55C" w14:textId="77777777" w:rsidR="00B14173" w:rsidRPr="00845F67" w:rsidRDefault="00B14173" w:rsidP="009A7C84">
      <w:pPr>
        <w:jc w:val="center"/>
        <w:rPr>
          <w:b/>
        </w:rPr>
      </w:pPr>
    </w:p>
    <w:p w14:paraId="2410DF66" w14:textId="77777777" w:rsidR="002B5DEF" w:rsidRPr="00845F67" w:rsidRDefault="00A227F2" w:rsidP="009A7C84">
      <w:pPr>
        <w:pStyle w:val="a8"/>
        <w:tabs>
          <w:tab w:val="left" w:pos="567"/>
        </w:tabs>
        <w:jc w:val="center"/>
        <w:rPr>
          <w:rFonts w:ascii="Times New Roman" w:eastAsia="PMingLiU" w:hAnsi="Times New Roman"/>
          <w:b/>
          <w:szCs w:val="24"/>
          <w:lang w:eastAsia="zh-CN"/>
        </w:rPr>
      </w:pPr>
      <w:r w:rsidRPr="00845F67">
        <w:rPr>
          <w:rFonts w:ascii="Times New Roman" w:eastAsia="PMingLiU" w:hAnsi="Times New Roman"/>
          <w:b/>
          <w:szCs w:val="24"/>
          <w:lang w:eastAsia="zh-CN"/>
        </w:rPr>
        <w:t xml:space="preserve">DECLARAȚIE </w:t>
      </w:r>
    </w:p>
    <w:p w14:paraId="36570FA4" w14:textId="77777777" w:rsidR="00AA1372" w:rsidRPr="00845F67" w:rsidRDefault="00A227F2" w:rsidP="009A7C84">
      <w:pPr>
        <w:pStyle w:val="a8"/>
        <w:tabs>
          <w:tab w:val="left" w:pos="567"/>
        </w:tabs>
        <w:jc w:val="center"/>
        <w:rPr>
          <w:rFonts w:ascii="Times New Roman" w:hAnsi="Times New Roman"/>
          <w:b/>
          <w:szCs w:val="24"/>
        </w:rPr>
      </w:pPr>
      <w:r w:rsidRPr="00845F67">
        <w:rPr>
          <w:rFonts w:ascii="Times New Roman" w:eastAsia="PMingLiU" w:hAnsi="Times New Roman"/>
          <w:b/>
          <w:szCs w:val="24"/>
          <w:lang w:eastAsia="zh-CN"/>
        </w:rPr>
        <w:t xml:space="preserve">privind </w:t>
      </w:r>
      <w:r w:rsidRPr="00845F67">
        <w:rPr>
          <w:rFonts w:ascii="Times New Roman" w:hAnsi="Times New Roman"/>
          <w:b/>
          <w:szCs w:val="24"/>
        </w:rPr>
        <w:t xml:space="preserve">lista principalelor lucrări executate în ultimul </w:t>
      </w:r>
      <w:r w:rsidR="001D5FF1" w:rsidRPr="00845F67">
        <w:rPr>
          <w:rFonts w:ascii="Times New Roman" w:hAnsi="Times New Roman"/>
          <w:b/>
          <w:szCs w:val="24"/>
        </w:rPr>
        <w:t xml:space="preserve"> 3 </w:t>
      </w:r>
      <w:r w:rsidRPr="00845F67">
        <w:rPr>
          <w:rFonts w:ascii="Times New Roman" w:hAnsi="Times New Roman"/>
          <w:b/>
          <w:szCs w:val="24"/>
        </w:rPr>
        <w:t>an</w:t>
      </w:r>
      <w:r w:rsidR="001D5FF1" w:rsidRPr="00845F67">
        <w:rPr>
          <w:rFonts w:ascii="Times New Roman" w:hAnsi="Times New Roman"/>
          <w:b/>
          <w:szCs w:val="24"/>
        </w:rPr>
        <w:t>i</w:t>
      </w:r>
      <w:r w:rsidRPr="00845F67">
        <w:rPr>
          <w:rFonts w:ascii="Times New Roman" w:hAnsi="Times New Roman"/>
          <w:b/>
          <w:szCs w:val="24"/>
        </w:rPr>
        <w:t xml:space="preserve"> de activitate</w:t>
      </w:r>
    </w:p>
    <w:p w14:paraId="44FFDA46" w14:textId="77777777" w:rsidR="00AA1372" w:rsidRPr="00845F67"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45F67" w14:paraId="17BFF1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6658526" w14:textId="77777777" w:rsidR="00AA1372" w:rsidRPr="00845F67" w:rsidRDefault="00A227F2" w:rsidP="00196AB4">
            <w:pPr>
              <w:jc w:val="center"/>
              <w:rPr>
                <w:b/>
                <w:bCs/>
              </w:rPr>
            </w:pPr>
            <w:r w:rsidRPr="00845F67">
              <w:rPr>
                <w:b/>
                <w:bCs/>
              </w:rPr>
              <w:t>Nr</w:t>
            </w:r>
          </w:p>
          <w:p w14:paraId="1FB1D4DA" w14:textId="77777777" w:rsidR="0022237A" w:rsidRPr="00845F67" w:rsidRDefault="00A227F2" w:rsidP="00196AB4">
            <w:pPr>
              <w:jc w:val="center"/>
              <w:rPr>
                <w:b/>
                <w:bCs/>
                <w:lang w:eastAsia="zh-CN"/>
              </w:rPr>
            </w:pPr>
            <w:r w:rsidRPr="00845F67">
              <w:rPr>
                <w:b/>
                <w:bCs/>
              </w:rPr>
              <w:t>d/o</w:t>
            </w:r>
          </w:p>
        </w:tc>
        <w:tc>
          <w:tcPr>
            <w:tcW w:w="1080" w:type="dxa"/>
            <w:tcBorders>
              <w:top w:val="single" w:sz="4" w:space="0" w:color="auto"/>
              <w:left w:val="nil"/>
              <w:bottom w:val="single" w:sz="4" w:space="0" w:color="auto"/>
              <w:right w:val="single" w:sz="4" w:space="0" w:color="auto"/>
            </w:tcBorders>
            <w:vAlign w:val="center"/>
          </w:tcPr>
          <w:p w14:paraId="043F8511" w14:textId="77777777" w:rsidR="00AA1372" w:rsidRPr="00845F67" w:rsidRDefault="00A227F2" w:rsidP="00196AB4">
            <w:pPr>
              <w:jc w:val="center"/>
              <w:rPr>
                <w:b/>
                <w:bCs/>
              </w:rPr>
            </w:pPr>
            <w:r w:rsidRPr="00845F67">
              <w:rPr>
                <w:b/>
                <w:bCs/>
              </w:rPr>
              <w:t>Obiect</w:t>
            </w:r>
            <w:r w:rsidR="00F460DA" w:rsidRPr="00845F67">
              <w:rPr>
                <w:b/>
                <w:bCs/>
              </w:rPr>
              <w:t>ul</w:t>
            </w:r>
            <w:r w:rsidRPr="00845F67">
              <w:rPr>
                <w:b/>
                <w:bCs/>
              </w:rPr>
              <w:t xml:space="preserve"> contract</w:t>
            </w:r>
            <w:r w:rsidR="00F460DA" w:rsidRPr="00845F67">
              <w:rPr>
                <w:b/>
                <w:bCs/>
              </w:rPr>
              <w:t>ului</w:t>
            </w:r>
          </w:p>
        </w:tc>
        <w:tc>
          <w:tcPr>
            <w:tcW w:w="1440" w:type="dxa"/>
            <w:tcBorders>
              <w:top w:val="single" w:sz="4" w:space="0" w:color="auto"/>
              <w:left w:val="nil"/>
              <w:bottom w:val="single" w:sz="4" w:space="0" w:color="auto"/>
              <w:right w:val="single" w:sz="4" w:space="0" w:color="auto"/>
            </w:tcBorders>
            <w:vAlign w:val="center"/>
          </w:tcPr>
          <w:p w14:paraId="13E096CC" w14:textId="77777777" w:rsidR="00AA1372" w:rsidRPr="00845F67" w:rsidRDefault="00A227F2" w:rsidP="00196AB4">
            <w:pPr>
              <w:jc w:val="center"/>
              <w:rPr>
                <w:b/>
                <w:bCs/>
              </w:rPr>
            </w:pPr>
            <w:r w:rsidRPr="00845F67">
              <w:rPr>
                <w:b/>
                <w:bCs/>
              </w:rPr>
              <w:t>Denumirea/nume</w:t>
            </w:r>
            <w:r w:rsidR="00F460DA" w:rsidRPr="00845F67">
              <w:rPr>
                <w:b/>
                <w:bCs/>
              </w:rPr>
              <w:t>le</w:t>
            </w:r>
            <w:r w:rsidRPr="00845F67">
              <w:rPr>
                <w:b/>
                <w:bCs/>
              </w:rPr>
              <w:t xml:space="preserve"> beneficiar</w:t>
            </w:r>
            <w:r w:rsidR="00F460DA" w:rsidRPr="00845F67">
              <w:rPr>
                <w:b/>
                <w:bCs/>
              </w:rPr>
              <w:t>ului</w:t>
            </w:r>
            <w:r w:rsidRPr="00845F67">
              <w:rPr>
                <w:b/>
                <w:bCs/>
              </w:rPr>
              <w:t>/Adresa</w:t>
            </w:r>
          </w:p>
        </w:tc>
        <w:tc>
          <w:tcPr>
            <w:tcW w:w="2118" w:type="dxa"/>
            <w:tcBorders>
              <w:top w:val="single" w:sz="4" w:space="0" w:color="auto"/>
              <w:left w:val="nil"/>
              <w:bottom w:val="single" w:sz="4" w:space="0" w:color="auto"/>
              <w:right w:val="single" w:sz="4" w:space="0" w:color="auto"/>
            </w:tcBorders>
            <w:vAlign w:val="center"/>
          </w:tcPr>
          <w:p w14:paraId="2A05DDBD" w14:textId="77777777" w:rsidR="00AA1372" w:rsidRPr="00845F67" w:rsidRDefault="00A227F2" w:rsidP="00196AB4">
            <w:pPr>
              <w:jc w:val="center"/>
              <w:rPr>
                <w:b/>
                <w:bCs/>
              </w:rPr>
            </w:pPr>
            <w:r w:rsidRPr="00845F67">
              <w:rPr>
                <w:b/>
                <w:bCs/>
              </w:rPr>
              <w:t>Calitatea antreprenorului</w:t>
            </w:r>
            <w:r w:rsidRPr="00845F67">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E185608" w14:textId="77777777" w:rsidR="00AA1372" w:rsidRPr="00845F67" w:rsidRDefault="00A227F2" w:rsidP="00196AB4">
            <w:pPr>
              <w:jc w:val="center"/>
              <w:rPr>
                <w:b/>
                <w:bCs/>
              </w:rPr>
            </w:pPr>
            <w:r w:rsidRPr="00845F67">
              <w:rPr>
                <w:b/>
                <w:bCs/>
              </w:rPr>
              <w:t>Preţ</w:t>
            </w:r>
            <w:r w:rsidR="00F460DA" w:rsidRPr="00845F67">
              <w:rPr>
                <w:b/>
                <w:bCs/>
              </w:rPr>
              <w:t>ul</w:t>
            </w:r>
            <w:r w:rsidRPr="00845F67">
              <w:rPr>
                <w:b/>
                <w:bCs/>
              </w:rPr>
              <w:t xml:space="preserve"> contract</w:t>
            </w:r>
            <w:r w:rsidR="00F460DA" w:rsidRPr="00845F67">
              <w:rPr>
                <w:b/>
                <w:bCs/>
              </w:rPr>
              <w:t>ului</w:t>
            </w:r>
            <w:r w:rsidRPr="00845F67">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6A9377D" w14:textId="77777777" w:rsidR="00AA1372" w:rsidRPr="00845F67" w:rsidRDefault="00A227F2" w:rsidP="00196AB4">
            <w:pPr>
              <w:jc w:val="center"/>
              <w:rPr>
                <w:b/>
                <w:bCs/>
              </w:rPr>
            </w:pPr>
            <w:r w:rsidRPr="00845F67">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4C2944B" w14:textId="77777777" w:rsidR="00AA1372" w:rsidRPr="00845F67" w:rsidRDefault="00A227F2" w:rsidP="00196AB4">
            <w:pPr>
              <w:jc w:val="center"/>
              <w:rPr>
                <w:b/>
                <w:bCs/>
              </w:rPr>
            </w:pPr>
            <w:r w:rsidRPr="00845F67">
              <w:rPr>
                <w:b/>
                <w:bCs/>
              </w:rPr>
              <w:t>Numărul şi data procesului-verbal de recepţie la terminarea lucrărilor</w:t>
            </w:r>
          </w:p>
        </w:tc>
      </w:tr>
      <w:tr w:rsidR="00AA1372" w:rsidRPr="00845F67" w14:paraId="19E7A55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B16538" w14:textId="77777777" w:rsidR="00AA1372" w:rsidRPr="00845F67" w:rsidRDefault="00A227F2" w:rsidP="00196AB4">
            <w:pPr>
              <w:jc w:val="center"/>
              <w:rPr>
                <w:b/>
                <w:bCs/>
              </w:rPr>
            </w:pPr>
            <w:r w:rsidRPr="00845F67">
              <w:rPr>
                <w:b/>
                <w:bCs/>
              </w:rPr>
              <w:t>1</w:t>
            </w:r>
          </w:p>
        </w:tc>
        <w:tc>
          <w:tcPr>
            <w:tcW w:w="1080" w:type="dxa"/>
            <w:tcBorders>
              <w:top w:val="nil"/>
              <w:left w:val="nil"/>
              <w:bottom w:val="single" w:sz="4" w:space="0" w:color="auto"/>
              <w:right w:val="single" w:sz="4" w:space="0" w:color="auto"/>
            </w:tcBorders>
            <w:vAlign w:val="center"/>
          </w:tcPr>
          <w:p w14:paraId="6584F7CC" w14:textId="77777777" w:rsidR="00AA1372" w:rsidRPr="00845F67" w:rsidRDefault="00A227F2" w:rsidP="00196AB4">
            <w:pPr>
              <w:jc w:val="center"/>
            </w:pPr>
            <w:r w:rsidRPr="00845F67">
              <w:t> </w:t>
            </w:r>
          </w:p>
        </w:tc>
        <w:tc>
          <w:tcPr>
            <w:tcW w:w="1440" w:type="dxa"/>
            <w:tcBorders>
              <w:top w:val="nil"/>
              <w:left w:val="nil"/>
              <w:bottom w:val="single" w:sz="4" w:space="0" w:color="auto"/>
              <w:right w:val="single" w:sz="4" w:space="0" w:color="auto"/>
            </w:tcBorders>
            <w:vAlign w:val="center"/>
          </w:tcPr>
          <w:p w14:paraId="392340E0" w14:textId="77777777" w:rsidR="00AA1372" w:rsidRPr="00845F67" w:rsidRDefault="00A227F2" w:rsidP="00196AB4">
            <w:pPr>
              <w:jc w:val="center"/>
            </w:pPr>
            <w:r w:rsidRPr="00845F67">
              <w:t> </w:t>
            </w:r>
          </w:p>
        </w:tc>
        <w:tc>
          <w:tcPr>
            <w:tcW w:w="2118" w:type="dxa"/>
            <w:tcBorders>
              <w:top w:val="nil"/>
              <w:left w:val="nil"/>
              <w:bottom w:val="single" w:sz="4" w:space="0" w:color="auto"/>
              <w:right w:val="single" w:sz="4" w:space="0" w:color="auto"/>
            </w:tcBorders>
            <w:vAlign w:val="center"/>
          </w:tcPr>
          <w:p w14:paraId="187C9D35"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7FA7A6D5"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5DB83C80" w14:textId="77777777" w:rsidR="00AA1372" w:rsidRPr="00845F67" w:rsidRDefault="00A227F2" w:rsidP="00196AB4">
            <w:pPr>
              <w:jc w:val="center"/>
            </w:pPr>
            <w:r w:rsidRPr="00845F67">
              <w:t> </w:t>
            </w:r>
          </w:p>
        </w:tc>
        <w:tc>
          <w:tcPr>
            <w:tcW w:w="1417" w:type="dxa"/>
            <w:tcBorders>
              <w:top w:val="nil"/>
              <w:left w:val="nil"/>
              <w:bottom w:val="single" w:sz="4" w:space="0" w:color="auto"/>
              <w:right w:val="single" w:sz="4" w:space="0" w:color="auto"/>
            </w:tcBorders>
            <w:vAlign w:val="center"/>
          </w:tcPr>
          <w:p w14:paraId="7FF5F5E7" w14:textId="77777777" w:rsidR="00AA1372" w:rsidRPr="00845F67" w:rsidRDefault="00A227F2" w:rsidP="00196AB4">
            <w:pPr>
              <w:jc w:val="center"/>
            </w:pPr>
            <w:r w:rsidRPr="00845F67">
              <w:t> </w:t>
            </w:r>
          </w:p>
        </w:tc>
      </w:tr>
      <w:tr w:rsidR="00AA1372" w:rsidRPr="00845F67" w14:paraId="244623C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6BECF59" w14:textId="77777777" w:rsidR="00AA1372" w:rsidRPr="00845F67" w:rsidRDefault="00A227F2" w:rsidP="00196AB4">
            <w:pPr>
              <w:jc w:val="center"/>
              <w:rPr>
                <w:b/>
                <w:bCs/>
              </w:rPr>
            </w:pPr>
            <w:r w:rsidRPr="00845F67">
              <w:rPr>
                <w:b/>
                <w:bCs/>
              </w:rPr>
              <w:t>2</w:t>
            </w:r>
          </w:p>
        </w:tc>
        <w:tc>
          <w:tcPr>
            <w:tcW w:w="1080" w:type="dxa"/>
            <w:tcBorders>
              <w:top w:val="nil"/>
              <w:left w:val="nil"/>
              <w:bottom w:val="single" w:sz="4" w:space="0" w:color="auto"/>
              <w:right w:val="single" w:sz="4" w:space="0" w:color="auto"/>
            </w:tcBorders>
            <w:vAlign w:val="center"/>
          </w:tcPr>
          <w:p w14:paraId="412573E1" w14:textId="77777777" w:rsidR="00AA1372" w:rsidRPr="00845F67" w:rsidRDefault="00A227F2" w:rsidP="00196AB4">
            <w:pPr>
              <w:jc w:val="center"/>
            </w:pPr>
            <w:r w:rsidRPr="00845F67">
              <w:t> </w:t>
            </w:r>
          </w:p>
        </w:tc>
        <w:tc>
          <w:tcPr>
            <w:tcW w:w="1440" w:type="dxa"/>
            <w:tcBorders>
              <w:top w:val="nil"/>
              <w:left w:val="nil"/>
              <w:bottom w:val="single" w:sz="4" w:space="0" w:color="auto"/>
              <w:right w:val="single" w:sz="4" w:space="0" w:color="auto"/>
            </w:tcBorders>
            <w:vAlign w:val="center"/>
          </w:tcPr>
          <w:p w14:paraId="54DB63D1" w14:textId="77777777" w:rsidR="00AA1372" w:rsidRPr="00845F67" w:rsidRDefault="00A227F2" w:rsidP="00196AB4">
            <w:pPr>
              <w:jc w:val="center"/>
            </w:pPr>
            <w:r w:rsidRPr="00845F67">
              <w:t> </w:t>
            </w:r>
          </w:p>
        </w:tc>
        <w:tc>
          <w:tcPr>
            <w:tcW w:w="2118" w:type="dxa"/>
            <w:tcBorders>
              <w:top w:val="nil"/>
              <w:left w:val="nil"/>
              <w:bottom w:val="single" w:sz="4" w:space="0" w:color="auto"/>
              <w:right w:val="single" w:sz="4" w:space="0" w:color="auto"/>
            </w:tcBorders>
            <w:vAlign w:val="center"/>
          </w:tcPr>
          <w:p w14:paraId="7F912409"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7E2068AC"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3C5C94FB" w14:textId="77777777" w:rsidR="00AA1372" w:rsidRPr="00845F67" w:rsidRDefault="00A227F2" w:rsidP="00196AB4">
            <w:pPr>
              <w:jc w:val="center"/>
            </w:pPr>
            <w:r w:rsidRPr="00845F67">
              <w:t> </w:t>
            </w:r>
          </w:p>
        </w:tc>
        <w:tc>
          <w:tcPr>
            <w:tcW w:w="1417" w:type="dxa"/>
            <w:tcBorders>
              <w:top w:val="nil"/>
              <w:left w:val="nil"/>
              <w:bottom w:val="single" w:sz="4" w:space="0" w:color="auto"/>
              <w:right w:val="single" w:sz="4" w:space="0" w:color="auto"/>
            </w:tcBorders>
            <w:vAlign w:val="center"/>
          </w:tcPr>
          <w:p w14:paraId="46CC3CD2" w14:textId="77777777" w:rsidR="00AA1372" w:rsidRPr="00845F67" w:rsidRDefault="00A227F2" w:rsidP="00196AB4">
            <w:pPr>
              <w:jc w:val="center"/>
            </w:pPr>
            <w:r w:rsidRPr="00845F67">
              <w:t> </w:t>
            </w:r>
          </w:p>
        </w:tc>
      </w:tr>
      <w:tr w:rsidR="00AA1372" w:rsidRPr="00845F67" w14:paraId="033FF90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D63FF6" w14:textId="77777777" w:rsidR="00AA1372" w:rsidRPr="00845F67" w:rsidRDefault="00A227F2" w:rsidP="00196AB4">
            <w:pPr>
              <w:jc w:val="center"/>
              <w:rPr>
                <w:b/>
                <w:bCs/>
              </w:rPr>
            </w:pPr>
            <w:r w:rsidRPr="00845F67">
              <w:rPr>
                <w:b/>
                <w:bCs/>
              </w:rPr>
              <w:t>...</w:t>
            </w:r>
          </w:p>
        </w:tc>
        <w:tc>
          <w:tcPr>
            <w:tcW w:w="1080" w:type="dxa"/>
            <w:tcBorders>
              <w:top w:val="nil"/>
              <w:left w:val="nil"/>
              <w:bottom w:val="single" w:sz="4" w:space="0" w:color="auto"/>
              <w:right w:val="single" w:sz="4" w:space="0" w:color="auto"/>
            </w:tcBorders>
            <w:vAlign w:val="center"/>
          </w:tcPr>
          <w:p w14:paraId="03609796" w14:textId="77777777" w:rsidR="00AA1372" w:rsidRPr="00845F67" w:rsidRDefault="00A227F2" w:rsidP="00196AB4">
            <w:pPr>
              <w:jc w:val="center"/>
            </w:pPr>
            <w:r w:rsidRPr="00845F67">
              <w:t> </w:t>
            </w:r>
          </w:p>
        </w:tc>
        <w:tc>
          <w:tcPr>
            <w:tcW w:w="1440" w:type="dxa"/>
            <w:tcBorders>
              <w:top w:val="nil"/>
              <w:left w:val="nil"/>
              <w:bottom w:val="single" w:sz="4" w:space="0" w:color="auto"/>
              <w:right w:val="single" w:sz="4" w:space="0" w:color="auto"/>
            </w:tcBorders>
            <w:vAlign w:val="center"/>
          </w:tcPr>
          <w:p w14:paraId="2BA41974" w14:textId="77777777" w:rsidR="00AA1372" w:rsidRPr="00845F67" w:rsidRDefault="00A227F2" w:rsidP="00196AB4">
            <w:pPr>
              <w:jc w:val="center"/>
            </w:pPr>
            <w:r w:rsidRPr="00845F67">
              <w:t> </w:t>
            </w:r>
          </w:p>
        </w:tc>
        <w:tc>
          <w:tcPr>
            <w:tcW w:w="2118" w:type="dxa"/>
            <w:tcBorders>
              <w:top w:val="nil"/>
              <w:left w:val="nil"/>
              <w:bottom w:val="single" w:sz="4" w:space="0" w:color="auto"/>
              <w:right w:val="single" w:sz="4" w:space="0" w:color="auto"/>
            </w:tcBorders>
            <w:vAlign w:val="center"/>
          </w:tcPr>
          <w:p w14:paraId="51714750"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01C9AF8B" w14:textId="77777777" w:rsidR="00AA1372" w:rsidRPr="00845F67" w:rsidRDefault="00A227F2" w:rsidP="00196AB4">
            <w:pPr>
              <w:jc w:val="center"/>
            </w:pPr>
            <w:r w:rsidRPr="00845F67">
              <w:t> </w:t>
            </w:r>
          </w:p>
        </w:tc>
        <w:tc>
          <w:tcPr>
            <w:tcW w:w="1276" w:type="dxa"/>
            <w:tcBorders>
              <w:top w:val="nil"/>
              <w:left w:val="nil"/>
              <w:bottom w:val="single" w:sz="4" w:space="0" w:color="auto"/>
              <w:right w:val="single" w:sz="4" w:space="0" w:color="auto"/>
            </w:tcBorders>
            <w:vAlign w:val="center"/>
          </w:tcPr>
          <w:p w14:paraId="3160150E" w14:textId="77777777" w:rsidR="00AA1372" w:rsidRPr="00845F67" w:rsidRDefault="00A227F2" w:rsidP="00196AB4">
            <w:pPr>
              <w:jc w:val="center"/>
            </w:pPr>
            <w:r w:rsidRPr="00845F67">
              <w:t> </w:t>
            </w:r>
          </w:p>
        </w:tc>
        <w:tc>
          <w:tcPr>
            <w:tcW w:w="1417" w:type="dxa"/>
            <w:tcBorders>
              <w:top w:val="nil"/>
              <w:left w:val="nil"/>
              <w:bottom w:val="single" w:sz="4" w:space="0" w:color="auto"/>
              <w:right w:val="single" w:sz="4" w:space="0" w:color="auto"/>
            </w:tcBorders>
            <w:vAlign w:val="center"/>
          </w:tcPr>
          <w:p w14:paraId="4E147E59" w14:textId="77777777" w:rsidR="00AA1372" w:rsidRPr="00845F67" w:rsidRDefault="00A227F2" w:rsidP="00196AB4">
            <w:pPr>
              <w:jc w:val="center"/>
            </w:pPr>
            <w:r w:rsidRPr="00845F67">
              <w:t> </w:t>
            </w:r>
          </w:p>
        </w:tc>
      </w:tr>
    </w:tbl>
    <w:p w14:paraId="484102BE" w14:textId="77777777" w:rsidR="00AB1EC3" w:rsidRPr="00845F67" w:rsidRDefault="00AB1EC3" w:rsidP="009A7C84">
      <w:pPr>
        <w:jc w:val="both"/>
      </w:pPr>
    </w:p>
    <w:p w14:paraId="01130946" w14:textId="77777777" w:rsidR="00AA1372" w:rsidRPr="00845F67" w:rsidRDefault="00A227F2" w:rsidP="009A7C84">
      <w:pPr>
        <w:jc w:val="both"/>
      </w:pPr>
      <w:r w:rsidRPr="00845F67">
        <w:rPr>
          <w:rStyle w:val="af8"/>
        </w:rPr>
        <w:t>*</w:t>
      </w:r>
      <w:r w:rsidRPr="00845F67">
        <w:t xml:space="preserve"> Se precizează calitatea în care a participat la îndeplinirea contractului, care poate fi de: contractant unic sau lider de asociaţie; contractant asociat; subcontractant.</w:t>
      </w:r>
    </w:p>
    <w:p w14:paraId="5257692B" w14:textId="77777777" w:rsidR="00AB1EC3" w:rsidRPr="00845F67" w:rsidRDefault="00AB1EC3" w:rsidP="00196AB4">
      <w:pPr>
        <w:jc w:val="both"/>
        <w:rPr>
          <w:rFonts w:eastAsia="PMingLiU"/>
          <w:lang w:eastAsia="zh-CN"/>
        </w:rPr>
      </w:pPr>
    </w:p>
    <w:p w14:paraId="7E6A6CF0" w14:textId="77777777" w:rsidR="00AA1372" w:rsidRPr="00845F67" w:rsidRDefault="00A227F2" w:rsidP="00196AB4">
      <w:pPr>
        <w:jc w:val="both"/>
        <w:rPr>
          <w:rFonts w:eastAsia="PMingLiU"/>
          <w:lang w:eastAsia="zh-CN"/>
        </w:rPr>
      </w:pPr>
      <w:r w:rsidRPr="00845F67">
        <w:rPr>
          <w:rFonts w:eastAsia="PMingLiU"/>
          <w:lang w:eastAsia="zh-CN"/>
        </w:rPr>
        <w:t>Semnat: ________________________________________</w:t>
      </w:r>
    </w:p>
    <w:p w14:paraId="53E22215" w14:textId="77777777" w:rsidR="00AA1372" w:rsidRPr="00845F67" w:rsidRDefault="00A227F2" w:rsidP="00196AB4">
      <w:pPr>
        <w:jc w:val="both"/>
        <w:rPr>
          <w:rFonts w:eastAsia="PMingLiU"/>
          <w:lang w:eastAsia="zh-CN"/>
        </w:rPr>
      </w:pPr>
      <w:r w:rsidRPr="00845F67">
        <w:rPr>
          <w:rFonts w:eastAsia="PMingLiU"/>
          <w:lang w:eastAsia="zh-CN"/>
        </w:rPr>
        <w:t>Nume: _________________________________________</w:t>
      </w:r>
    </w:p>
    <w:p w14:paraId="254252E0" w14:textId="77777777" w:rsidR="00AA1372" w:rsidRPr="00845F67" w:rsidRDefault="00A227F2" w:rsidP="00196AB4">
      <w:pPr>
        <w:jc w:val="both"/>
        <w:rPr>
          <w:rFonts w:eastAsia="PMingLiU"/>
          <w:lang w:eastAsia="zh-CN"/>
        </w:rPr>
      </w:pPr>
      <w:r w:rsidRPr="00845F67">
        <w:rPr>
          <w:rFonts w:eastAsia="PMingLiU"/>
          <w:lang w:eastAsia="zh-CN"/>
        </w:rPr>
        <w:t xml:space="preserve">Funcţia </w:t>
      </w:r>
      <w:r w:rsidR="00590C16" w:rsidRPr="00845F67">
        <w:rPr>
          <w:rFonts w:eastAsia="PMingLiU"/>
          <w:lang w:eastAsia="zh-CN"/>
        </w:rPr>
        <w:t>în cadrul întreprinderii</w:t>
      </w:r>
      <w:r w:rsidRPr="00845F67">
        <w:rPr>
          <w:rFonts w:eastAsia="PMingLiU"/>
          <w:lang w:eastAsia="zh-CN"/>
        </w:rPr>
        <w:t>: ___________________________</w:t>
      </w:r>
    </w:p>
    <w:p w14:paraId="7C722DA5" w14:textId="77777777" w:rsidR="00AA1372" w:rsidRPr="00845F67" w:rsidRDefault="00A227F2" w:rsidP="00196AB4">
      <w:pPr>
        <w:jc w:val="both"/>
        <w:rPr>
          <w:rFonts w:eastAsia="PMingLiU"/>
          <w:lang w:eastAsia="zh-CN"/>
        </w:rPr>
      </w:pPr>
      <w:r w:rsidRPr="00845F67">
        <w:rPr>
          <w:rFonts w:eastAsia="PMingLiU"/>
          <w:lang w:eastAsia="zh-CN"/>
        </w:rPr>
        <w:t xml:space="preserve">Denumirea </w:t>
      </w:r>
      <w:r w:rsidR="001B1E45" w:rsidRPr="00845F67">
        <w:rPr>
          <w:rFonts w:eastAsia="PMingLiU"/>
          <w:lang w:eastAsia="zh-CN"/>
        </w:rPr>
        <w:t>întreprinderii</w:t>
      </w:r>
      <w:r w:rsidRPr="00845F67">
        <w:rPr>
          <w:rFonts w:eastAsia="PMingLiU"/>
          <w:lang w:eastAsia="zh-CN"/>
        </w:rPr>
        <w:t>: ________________________________</w:t>
      </w:r>
    </w:p>
    <w:p w14:paraId="434DFDB7" w14:textId="77777777" w:rsidR="00284ED0" w:rsidRPr="00845F67" w:rsidRDefault="00284ED0" w:rsidP="00284ED0">
      <w:pPr>
        <w:spacing w:after="200" w:line="276" w:lineRule="auto"/>
        <w:rPr>
          <w:rFonts w:eastAsia="PMingLiU"/>
          <w:lang w:eastAsia="zh-CN"/>
        </w:rPr>
      </w:pPr>
      <w:bookmarkStart w:id="52" w:name="_Toc449692110"/>
    </w:p>
    <w:p w14:paraId="220B292D" w14:textId="77777777" w:rsidR="002D6E71" w:rsidRPr="00845F67" w:rsidRDefault="002D6E71" w:rsidP="00284ED0">
      <w:pPr>
        <w:spacing w:line="276" w:lineRule="auto"/>
        <w:jc w:val="center"/>
        <w:rPr>
          <w:rFonts w:eastAsia="PMingLiU"/>
          <w:b/>
          <w:lang w:eastAsia="zh-CN"/>
        </w:rPr>
      </w:pPr>
    </w:p>
    <w:p w14:paraId="21377911" w14:textId="77777777" w:rsidR="002D6E71" w:rsidRPr="00845F67" w:rsidRDefault="002D6E71" w:rsidP="00284ED0">
      <w:pPr>
        <w:spacing w:line="276" w:lineRule="auto"/>
        <w:jc w:val="center"/>
        <w:rPr>
          <w:rFonts w:eastAsia="PMingLiU"/>
          <w:b/>
          <w:lang w:eastAsia="zh-CN"/>
        </w:rPr>
      </w:pPr>
    </w:p>
    <w:p w14:paraId="682C5338" w14:textId="77777777" w:rsidR="002D6E71" w:rsidRPr="00845F67" w:rsidRDefault="002D6E71" w:rsidP="00284ED0">
      <w:pPr>
        <w:spacing w:line="276" w:lineRule="auto"/>
        <w:jc w:val="center"/>
        <w:rPr>
          <w:rFonts w:eastAsia="PMingLiU"/>
          <w:b/>
          <w:lang w:eastAsia="zh-CN"/>
        </w:rPr>
      </w:pPr>
    </w:p>
    <w:p w14:paraId="07818794" w14:textId="77777777" w:rsidR="002D6E71" w:rsidRPr="00845F67" w:rsidRDefault="002D6E71" w:rsidP="00284ED0">
      <w:pPr>
        <w:spacing w:line="276" w:lineRule="auto"/>
        <w:jc w:val="center"/>
        <w:rPr>
          <w:rFonts w:eastAsia="PMingLiU"/>
          <w:b/>
          <w:lang w:eastAsia="zh-CN"/>
        </w:rPr>
      </w:pPr>
    </w:p>
    <w:p w14:paraId="0F3AF264" w14:textId="77777777" w:rsidR="002D6E71" w:rsidRPr="00845F67" w:rsidRDefault="002D6E71" w:rsidP="00284ED0">
      <w:pPr>
        <w:spacing w:line="276" w:lineRule="auto"/>
        <w:jc w:val="center"/>
        <w:rPr>
          <w:rFonts w:eastAsia="PMingLiU"/>
          <w:b/>
          <w:lang w:eastAsia="zh-CN"/>
        </w:rPr>
      </w:pPr>
    </w:p>
    <w:p w14:paraId="63718D97" w14:textId="77777777" w:rsidR="002D6E71" w:rsidRPr="00845F67" w:rsidRDefault="002D6E71" w:rsidP="00284ED0">
      <w:pPr>
        <w:spacing w:line="276" w:lineRule="auto"/>
        <w:jc w:val="center"/>
        <w:rPr>
          <w:rFonts w:eastAsia="PMingLiU"/>
          <w:b/>
          <w:lang w:eastAsia="zh-CN"/>
        </w:rPr>
      </w:pPr>
    </w:p>
    <w:p w14:paraId="1651BA97" w14:textId="77777777" w:rsidR="002D6E71" w:rsidRPr="00845F67" w:rsidRDefault="002D6E71" w:rsidP="00284ED0">
      <w:pPr>
        <w:spacing w:line="276" w:lineRule="auto"/>
        <w:jc w:val="center"/>
        <w:rPr>
          <w:rFonts w:eastAsia="PMingLiU"/>
          <w:b/>
          <w:lang w:eastAsia="zh-CN"/>
        </w:rPr>
      </w:pPr>
    </w:p>
    <w:p w14:paraId="586FF970" w14:textId="77777777" w:rsidR="002D6E71" w:rsidRPr="00845F67" w:rsidRDefault="002D6E71" w:rsidP="00284ED0">
      <w:pPr>
        <w:spacing w:line="276" w:lineRule="auto"/>
        <w:jc w:val="center"/>
        <w:rPr>
          <w:rFonts w:eastAsia="PMingLiU"/>
          <w:b/>
          <w:lang w:eastAsia="zh-CN"/>
        </w:rPr>
      </w:pPr>
    </w:p>
    <w:p w14:paraId="5AC11B92" w14:textId="77777777" w:rsidR="002D6E71" w:rsidRPr="00845F67" w:rsidRDefault="002D6E71" w:rsidP="00284ED0">
      <w:pPr>
        <w:spacing w:line="276" w:lineRule="auto"/>
        <w:jc w:val="center"/>
        <w:rPr>
          <w:rFonts w:eastAsia="PMingLiU"/>
          <w:b/>
          <w:lang w:eastAsia="zh-CN"/>
        </w:rPr>
      </w:pPr>
    </w:p>
    <w:p w14:paraId="3D4BA0BB" w14:textId="77777777" w:rsidR="002D6E71" w:rsidRPr="00845F67" w:rsidRDefault="002D6E71" w:rsidP="00284ED0">
      <w:pPr>
        <w:spacing w:line="276" w:lineRule="auto"/>
        <w:jc w:val="center"/>
        <w:rPr>
          <w:rFonts w:eastAsia="PMingLiU"/>
          <w:b/>
          <w:lang w:eastAsia="zh-CN"/>
        </w:rPr>
      </w:pPr>
    </w:p>
    <w:p w14:paraId="196206F8" w14:textId="77777777" w:rsidR="002D6E71" w:rsidRPr="00845F67" w:rsidRDefault="002D6E71" w:rsidP="00284ED0">
      <w:pPr>
        <w:spacing w:line="276" w:lineRule="auto"/>
        <w:jc w:val="center"/>
        <w:rPr>
          <w:rFonts w:eastAsia="PMingLiU"/>
          <w:b/>
          <w:lang w:eastAsia="zh-CN"/>
        </w:rPr>
      </w:pPr>
    </w:p>
    <w:p w14:paraId="60B2142F" w14:textId="77777777" w:rsidR="002D6E71" w:rsidRPr="00845F67" w:rsidRDefault="002D6E71" w:rsidP="00284ED0">
      <w:pPr>
        <w:spacing w:line="276" w:lineRule="auto"/>
        <w:jc w:val="center"/>
        <w:rPr>
          <w:rFonts w:eastAsia="PMingLiU"/>
          <w:b/>
          <w:lang w:eastAsia="zh-CN"/>
        </w:rPr>
      </w:pPr>
    </w:p>
    <w:p w14:paraId="2ABD42D7" w14:textId="77777777" w:rsidR="002D6E71" w:rsidRPr="00845F67" w:rsidRDefault="002D6E71" w:rsidP="00284ED0">
      <w:pPr>
        <w:spacing w:line="276" w:lineRule="auto"/>
        <w:jc w:val="center"/>
        <w:rPr>
          <w:rFonts w:eastAsia="PMingLiU"/>
          <w:b/>
          <w:lang w:eastAsia="zh-CN"/>
        </w:rPr>
      </w:pPr>
    </w:p>
    <w:p w14:paraId="39B9FDEF" w14:textId="77777777" w:rsidR="002D6E71" w:rsidRPr="00845F67" w:rsidRDefault="002D6E71" w:rsidP="00284ED0">
      <w:pPr>
        <w:spacing w:line="276" w:lineRule="auto"/>
        <w:jc w:val="center"/>
        <w:rPr>
          <w:rFonts w:eastAsia="PMingLiU"/>
          <w:b/>
          <w:lang w:eastAsia="zh-CN"/>
        </w:rPr>
      </w:pPr>
    </w:p>
    <w:p w14:paraId="2F4F8CC5" w14:textId="77777777" w:rsidR="002D6E71" w:rsidRPr="00845F67" w:rsidRDefault="002D6E71" w:rsidP="00284ED0">
      <w:pPr>
        <w:spacing w:line="276" w:lineRule="auto"/>
        <w:jc w:val="center"/>
        <w:rPr>
          <w:rFonts w:eastAsia="PMingLiU"/>
          <w:b/>
          <w:lang w:eastAsia="zh-CN"/>
        </w:rPr>
      </w:pPr>
    </w:p>
    <w:p w14:paraId="19D83E55" w14:textId="77777777" w:rsidR="002D6E71" w:rsidRPr="00845F67" w:rsidRDefault="002D6E71" w:rsidP="00284ED0">
      <w:pPr>
        <w:spacing w:line="276" w:lineRule="auto"/>
        <w:jc w:val="center"/>
        <w:rPr>
          <w:rFonts w:eastAsia="PMingLiU"/>
          <w:b/>
          <w:lang w:eastAsia="zh-CN"/>
        </w:rPr>
      </w:pPr>
    </w:p>
    <w:p w14:paraId="17DBF16A" w14:textId="77777777" w:rsidR="002D6E71" w:rsidRPr="00845F67" w:rsidRDefault="002D6E71" w:rsidP="00284ED0">
      <w:pPr>
        <w:spacing w:line="276" w:lineRule="auto"/>
        <w:jc w:val="center"/>
        <w:rPr>
          <w:rFonts w:eastAsia="PMingLiU"/>
          <w:b/>
          <w:lang w:eastAsia="zh-CN"/>
        </w:rPr>
      </w:pPr>
    </w:p>
    <w:p w14:paraId="6BC91B43" w14:textId="77777777" w:rsidR="002D6E71" w:rsidRPr="00845F67" w:rsidRDefault="002D6E71" w:rsidP="00284ED0">
      <w:pPr>
        <w:spacing w:line="276" w:lineRule="auto"/>
        <w:jc w:val="center"/>
        <w:rPr>
          <w:rFonts w:eastAsia="PMingLiU"/>
          <w:b/>
          <w:lang w:eastAsia="zh-CN"/>
        </w:rPr>
      </w:pPr>
    </w:p>
    <w:p w14:paraId="1D27DC8B" w14:textId="77777777" w:rsidR="002D6E71" w:rsidRPr="00845F67" w:rsidRDefault="002D6E71" w:rsidP="00284ED0">
      <w:pPr>
        <w:spacing w:line="276" w:lineRule="auto"/>
        <w:jc w:val="center"/>
        <w:rPr>
          <w:rFonts w:eastAsia="PMingLiU"/>
          <w:b/>
          <w:lang w:eastAsia="zh-CN"/>
        </w:rPr>
      </w:pPr>
    </w:p>
    <w:p w14:paraId="1D447613" w14:textId="77777777" w:rsidR="002D6E71" w:rsidRPr="00845F67" w:rsidRDefault="002D6E71" w:rsidP="00284ED0">
      <w:pPr>
        <w:spacing w:line="276" w:lineRule="auto"/>
        <w:jc w:val="center"/>
        <w:rPr>
          <w:rFonts w:eastAsia="PMingLiU"/>
          <w:b/>
          <w:lang w:eastAsia="zh-CN"/>
        </w:rPr>
      </w:pPr>
    </w:p>
    <w:p w14:paraId="66726581" w14:textId="77777777" w:rsidR="002D6E71" w:rsidRPr="00845F67" w:rsidRDefault="002D6E71" w:rsidP="00284ED0">
      <w:pPr>
        <w:spacing w:line="276" w:lineRule="auto"/>
        <w:jc w:val="center"/>
        <w:rPr>
          <w:rFonts w:eastAsia="PMingLiU"/>
          <w:b/>
          <w:lang w:eastAsia="zh-CN"/>
        </w:rPr>
      </w:pPr>
    </w:p>
    <w:p w14:paraId="4DAD0551" w14:textId="77777777" w:rsidR="002D6E71" w:rsidRPr="00845F67" w:rsidRDefault="002D6E71" w:rsidP="00284ED0">
      <w:pPr>
        <w:spacing w:line="276" w:lineRule="auto"/>
        <w:jc w:val="center"/>
        <w:rPr>
          <w:rFonts w:eastAsia="PMingLiU"/>
          <w:b/>
          <w:lang w:eastAsia="zh-CN"/>
        </w:rPr>
      </w:pPr>
    </w:p>
    <w:p w14:paraId="01B1CD25" w14:textId="77777777" w:rsidR="002D6E71" w:rsidRPr="00845F67" w:rsidRDefault="002D6E71" w:rsidP="00284ED0">
      <w:pPr>
        <w:spacing w:line="276" w:lineRule="auto"/>
        <w:jc w:val="center"/>
        <w:rPr>
          <w:rFonts w:eastAsia="PMingLiU"/>
          <w:b/>
          <w:lang w:eastAsia="zh-CN"/>
        </w:rPr>
      </w:pPr>
    </w:p>
    <w:p w14:paraId="1D17BA51"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Pr="00845F67">
        <w:rPr>
          <w:noProof w:val="0"/>
        </w:rPr>
        <w:t>1</w:t>
      </w:r>
      <w:r w:rsidR="00EF4276" w:rsidRPr="00845F67">
        <w:rPr>
          <w:noProof w:val="0"/>
        </w:rPr>
        <w:t>4</w:t>
      </w:r>
    </w:p>
    <w:p w14:paraId="32537FE8" w14:textId="77777777" w:rsidR="00BA7FF4" w:rsidRPr="00845F67" w:rsidRDefault="00BA7FF4" w:rsidP="00BA7FF4">
      <w:pPr>
        <w:jc w:val="right"/>
        <w:rPr>
          <w:noProof w:val="0"/>
        </w:rPr>
      </w:pPr>
      <w:r w:rsidRPr="00845F67">
        <w:rPr>
          <w:noProof w:val="0"/>
        </w:rPr>
        <w:t xml:space="preserve">la </w:t>
      </w:r>
      <w:r w:rsidR="009E719D" w:rsidRPr="00845F67">
        <w:rPr>
          <w:noProof w:val="0"/>
        </w:rPr>
        <w:t>D</w:t>
      </w:r>
      <w:r w:rsidRPr="00845F67">
        <w:rPr>
          <w:noProof w:val="0"/>
        </w:rPr>
        <w:t>ocumentația standard nr._____</w:t>
      </w:r>
    </w:p>
    <w:p w14:paraId="485EC6E4" w14:textId="77777777" w:rsidR="00BA7FF4" w:rsidRPr="00845F67" w:rsidRDefault="00BA7FF4" w:rsidP="00BA7FF4">
      <w:pPr>
        <w:jc w:val="right"/>
        <w:rPr>
          <w:noProof w:val="0"/>
        </w:rPr>
      </w:pPr>
      <w:r w:rsidRPr="00845F67">
        <w:rPr>
          <w:noProof w:val="0"/>
        </w:rPr>
        <w:t>din “____” ________ 20___</w:t>
      </w:r>
    </w:p>
    <w:p w14:paraId="7700E9F9" w14:textId="77777777" w:rsidR="002D6E71" w:rsidRPr="00845F67" w:rsidRDefault="002D6E71" w:rsidP="00284ED0">
      <w:pPr>
        <w:spacing w:line="276" w:lineRule="auto"/>
        <w:jc w:val="center"/>
        <w:rPr>
          <w:rFonts w:eastAsia="PMingLiU"/>
          <w:b/>
          <w:lang w:eastAsia="zh-CN"/>
        </w:rPr>
      </w:pPr>
    </w:p>
    <w:p w14:paraId="791CEACB" w14:textId="77777777" w:rsidR="002D6E71" w:rsidRPr="00845F67" w:rsidRDefault="002D6E71" w:rsidP="00284ED0">
      <w:pPr>
        <w:spacing w:line="276" w:lineRule="auto"/>
        <w:jc w:val="center"/>
        <w:rPr>
          <w:rFonts w:eastAsia="PMingLiU"/>
          <w:b/>
          <w:lang w:eastAsia="zh-CN"/>
        </w:rPr>
      </w:pPr>
    </w:p>
    <w:bookmarkEnd w:id="52"/>
    <w:p w14:paraId="656858F7" w14:textId="77777777" w:rsidR="00B14173" w:rsidRPr="00845F67" w:rsidRDefault="00B14173" w:rsidP="00284ED0">
      <w:pPr>
        <w:spacing w:line="276" w:lineRule="auto"/>
        <w:jc w:val="center"/>
        <w:rPr>
          <w:rFonts w:eastAsia="PMingLiU"/>
          <w:b/>
          <w:noProof w:val="0"/>
          <w:lang w:eastAsia="zh-CN"/>
        </w:rPr>
      </w:pPr>
    </w:p>
    <w:p w14:paraId="6F29F93C" w14:textId="77777777" w:rsidR="00AA1372" w:rsidRPr="00845F67"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845F67">
        <w:rPr>
          <w:rFonts w:eastAsia="PMingLiU"/>
          <w:b/>
          <w:bCs/>
          <w:iCs/>
          <w:lang w:eastAsia="zh-CN"/>
        </w:rPr>
        <w:t>DECLARAŢIE</w:t>
      </w:r>
      <w:bookmarkEnd w:id="53"/>
      <w:bookmarkEnd w:id="54"/>
      <w:bookmarkEnd w:id="55"/>
    </w:p>
    <w:p w14:paraId="384B5627" w14:textId="77777777" w:rsidR="00AA1372" w:rsidRPr="00845F67"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845F67">
        <w:rPr>
          <w:rFonts w:eastAsia="PMingLiU"/>
          <w:b/>
        </w:rPr>
        <w:t xml:space="preserve">privind dotările specifice, utilajul şi echipamentul necesar </w:t>
      </w:r>
      <w:r w:rsidRPr="00845F67">
        <w:rPr>
          <w:rFonts w:eastAsia="PMingLiU"/>
          <w:b/>
          <w:bCs/>
          <w:spacing w:val="-2"/>
          <w:lang w:eastAsia="zh-CN"/>
        </w:rPr>
        <w:t xml:space="preserve">pentru </w:t>
      </w:r>
      <w:r w:rsidRPr="00845F67">
        <w:rPr>
          <w:rFonts w:eastAsia="PMingLiU"/>
          <w:b/>
          <w:lang w:eastAsia="zh-CN"/>
        </w:rPr>
        <w:t>îndeplinirea corespunzătoare a contractului</w:t>
      </w:r>
      <w:bookmarkEnd w:id="56"/>
      <w:bookmarkEnd w:id="57"/>
      <w:bookmarkEnd w:id="58"/>
    </w:p>
    <w:p w14:paraId="3D34EA9D" w14:textId="77777777" w:rsidR="00AA1372" w:rsidRPr="00845F67"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45F67" w14:paraId="6DABE38B" w14:textId="77777777" w:rsidTr="00233538">
        <w:trPr>
          <w:trHeight w:val="700"/>
        </w:trPr>
        <w:tc>
          <w:tcPr>
            <w:tcW w:w="720" w:type="dxa"/>
          </w:tcPr>
          <w:p w14:paraId="321957B6" w14:textId="77777777" w:rsidR="00AA1372" w:rsidRPr="00845F67" w:rsidRDefault="00AA1372" w:rsidP="008A6911">
            <w:pPr>
              <w:tabs>
                <w:tab w:val="left" w:pos="567"/>
                <w:tab w:val="left" w:pos="1134"/>
              </w:tabs>
              <w:ind w:left="360"/>
              <w:jc w:val="both"/>
              <w:outlineLvl w:val="0"/>
              <w:rPr>
                <w:b/>
              </w:rPr>
            </w:pPr>
          </w:p>
          <w:p w14:paraId="1146B052" w14:textId="77777777" w:rsidR="00AA1372" w:rsidRPr="00845F67" w:rsidRDefault="00A227F2" w:rsidP="00196AB4">
            <w:pPr>
              <w:tabs>
                <w:tab w:val="left" w:pos="567"/>
              </w:tabs>
              <w:jc w:val="both"/>
              <w:rPr>
                <w:b/>
              </w:rPr>
            </w:pPr>
            <w:r w:rsidRPr="00845F67">
              <w:rPr>
                <w:b/>
              </w:rPr>
              <w:t>Nr.</w:t>
            </w:r>
          </w:p>
          <w:p w14:paraId="5FE6ED0A" w14:textId="77777777" w:rsidR="00AA1372" w:rsidRPr="00845F67" w:rsidRDefault="00A227F2" w:rsidP="00196AB4">
            <w:pPr>
              <w:tabs>
                <w:tab w:val="left" w:pos="567"/>
              </w:tabs>
              <w:jc w:val="both"/>
              <w:rPr>
                <w:b/>
              </w:rPr>
            </w:pPr>
            <w:r w:rsidRPr="00845F67">
              <w:rPr>
                <w:b/>
              </w:rPr>
              <w:t>d/o</w:t>
            </w:r>
          </w:p>
        </w:tc>
        <w:tc>
          <w:tcPr>
            <w:tcW w:w="4680" w:type="dxa"/>
            <w:vAlign w:val="center"/>
          </w:tcPr>
          <w:p w14:paraId="39207BC4" w14:textId="77777777" w:rsidR="00AA1372" w:rsidRPr="00845F67" w:rsidRDefault="00A227F2" w:rsidP="00196AB4">
            <w:pPr>
              <w:tabs>
                <w:tab w:val="left" w:pos="567"/>
              </w:tabs>
              <w:jc w:val="center"/>
              <w:rPr>
                <w:b/>
              </w:rPr>
            </w:pPr>
            <w:r w:rsidRPr="00845F6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38CD98" w14:textId="77777777" w:rsidR="00AA1372" w:rsidRPr="00845F67" w:rsidRDefault="00AA1372" w:rsidP="008A6911">
            <w:pPr>
              <w:tabs>
                <w:tab w:val="left" w:pos="567"/>
                <w:tab w:val="left" w:pos="1134"/>
              </w:tabs>
              <w:ind w:left="360"/>
              <w:jc w:val="center"/>
              <w:outlineLvl w:val="0"/>
              <w:rPr>
                <w:b/>
              </w:rPr>
            </w:pPr>
          </w:p>
          <w:p w14:paraId="54340D52" w14:textId="77777777" w:rsidR="00AA1372" w:rsidRPr="00845F67" w:rsidRDefault="00A227F2" w:rsidP="00196AB4">
            <w:pPr>
              <w:tabs>
                <w:tab w:val="left" w:pos="567"/>
              </w:tabs>
              <w:jc w:val="center"/>
              <w:rPr>
                <w:b/>
              </w:rPr>
            </w:pPr>
            <w:r w:rsidRPr="00845F67">
              <w:rPr>
                <w:b/>
              </w:rPr>
              <w:t>Unitatea de măsură</w:t>
            </w:r>
          </w:p>
          <w:p w14:paraId="6BEFD91B" w14:textId="77777777" w:rsidR="00AA1372" w:rsidRPr="00845F67" w:rsidRDefault="00D7570D" w:rsidP="00196AB4">
            <w:pPr>
              <w:tabs>
                <w:tab w:val="left" w:pos="567"/>
              </w:tabs>
              <w:jc w:val="center"/>
              <w:rPr>
                <w:b/>
              </w:rPr>
            </w:pPr>
            <w:r w:rsidRPr="00845F67">
              <w:rPr>
                <w:b/>
              </w:rPr>
              <w:t>(bucăţi şi seturi)</w:t>
            </w:r>
          </w:p>
        </w:tc>
        <w:tc>
          <w:tcPr>
            <w:tcW w:w="1289" w:type="dxa"/>
            <w:vAlign w:val="center"/>
          </w:tcPr>
          <w:p w14:paraId="6B68C43C" w14:textId="77777777" w:rsidR="00AA1372" w:rsidRPr="00845F67" w:rsidRDefault="00AA1372" w:rsidP="008A6911">
            <w:pPr>
              <w:tabs>
                <w:tab w:val="left" w:pos="567"/>
                <w:tab w:val="left" w:pos="1134"/>
              </w:tabs>
              <w:ind w:left="360"/>
              <w:jc w:val="center"/>
              <w:outlineLvl w:val="0"/>
              <w:rPr>
                <w:b/>
              </w:rPr>
            </w:pPr>
          </w:p>
          <w:p w14:paraId="2D3D3380" w14:textId="77777777" w:rsidR="00AA1372" w:rsidRPr="00845F67" w:rsidRDefault="00A227F2" w:rsidP="00196AB4">
            <w:pPr>
              <w:tabs>
                <w:tab w:val="left" w:pos="567"/>
              </w:tabs>
              <w:jc w:val="center"/>
              <w:rPr>
                <w:b/>
              </w:rPr>
            </w:pPr>
            <w:r w:rsidRPr="00845F67">
              <w:rPr>
                <w:b/>
              </w:rPr>
              <w:t>Asigurate din dotare</w:t>
            </w:r>
          </w:p>
        </w:tc>
        <w:tc>
          <w:tcPr>
            <w:tcW w:w="1544" w:type="dxa"/>
            <w:vAlign w:val="center"/>
          </w:tcPr>
          <w:p w14:paraId="1FED792A" w14:textId="77777777" w:rsidR="00AA1372" w:rsidRPr="00845F67" w:rsidRDefault="00AA1372" w:rsidP="008A6911">
            <w:pPr>
              <w:tabs>
                <w:tab w:val="left" w:pos="567"/>
                <w:tab w:val="left" w:pos="1134"/>
              </w:tabs>
              <w:ind w:left="360"/>
              <w:jc w:val="center"/>
              <w:outlineLvl w:val="0"/>
              <w:rPr>
                <w:b/>
              </w:rPr>
            </w:pPr>
          </w:p>
          <w:p w14:paraId="744DF48E" w14:textId="77777777" w:rsidR="00AA1372" w:rsidRPr="00845F67" w:rsidRDefault="00A227F2" w:rsidP="00196AB4">
            <w:pPr>
              <w:tabs>
                <w:tab w:val="left" w:pos="567"/>
              </w:tabs>
              <w:jc w:val="center"/>
              <w:rPr>
                <w:b/>
              </w:rPr>
            </w:pPr>
            <w:r w:rsidRPr="00845F67">
              <w:rPr>
                <w:b/>
              </w:rPr>
              <w:t>Asigurate de la terţi sau din alte surse</w:t>
            </w:r>
          </w:p>
        </w:tc>
      </w:tr>
      <w:tr w:rsidR="00AA1372" w:rsidRPr="00845F67" w14:paraId="788C0875" w14:textId="77777777" w:rsidTr="00233538">
        <w:trPr>
          <w:trHeight w:val="240"/>
        </w:trPr>
        <w:tc>
          <w:tcPr>
            <w:tcW w:w="720" w:type="dxa"/>
          </w:tcPr>
          <w:p w14:paraId="7645445A" w14:textId="77777777" w:rsidR="00AA1372" w:rsidRPr="00845F67" w:rsidRDefault="00D7570D" w:rsidP="00196AB4">
            <w:pPr>
              <w:tabs>
                <w:tab w:val="left" w:pos="567"/>
              </w:tabs>
              <w:jc w:val="both"/>
              <w:rPr>
                <w:b/>
              </w:rPr>
            </w:pPr>
            <w:r w:rsidRPr="00845F67">
              <w:rPr>
                <w:b/>
              </w:rPr>
              <w:t>0</w:t>
            </w:r>
          </w:p>
        </w:tc>
        <w:tc>
          <w:tcPr>
            <w:tcW w:w="4680" w:type="dxa"/>
          </w:tcPr>
          <w:p w14:paraId="5A5C3072" w14:textId="77777777" w:rsidR="00AA1372" w:rsidRPr="00845F67" w:rsidRDefault="00D7570D" w:rsidP="00196AB4">
            <w:pPr>
              <w:tabs>
                <w:tab w:val="left" w:pos="567"/>
              </w:tabs>
              <w:jc w:val="both"/>
              <w:rPr>
                <w:b/>
              </w:rPr>
            </w:pPr>
            <w:r w:rsidRPr="00845F67">
              <w:rPr>
                <w:b/>
              </w:rPr>
              <w:t xml:space="preserve">                             1</w:t>
            </w:r>
          </w:p>
        </w:tc>
        <w:tc>
          <w:tcPr>
            <w:tcW w:w="1260" w:type="dxa"/>
          </w:tcPr>
          <w:p w14:paraId="1DBB7A14" w14:textId="77777777" w:rsidR="00AA1372" w:rsidRPr="00845F67" w:rsidRDefault="0003591A" w:rsidP="00196AB4">
            <w:pPr>
              <w:tabs>
                <w:tab w:val="left" w:pos="567"/>
              </w:tabs>
              <w:jc w:val="both"/>
              <w:rPr>
                <w:b/>
              </w:rPr>
            </w:pPr>
            <w:r w:rsidRPr="00845F67">
              <w:rPr>
                <w:b/>
              </w:rPr>
              <w:t>2</w:t>
            </w:r>
          </w:p>
        </w:tc>
        <w:tc>
          <w:tcPr>
            <w:tcW w:w="1289" w:type="dxa"/>
          </w:tcPr>
          <w:p w14:paraId="3C4723FD" w14:textId="77777777" w:rsidR="00AA1372" w:rsidRPr="00845F67" w:rsidRDefault="0003591A" w:rsidP="00196AB4">
            <w:pPr>
              <w:tabs>
                <w:tab w:val="left" w:pos="567"/>
              </w:tabs>
              <w:jc w:val="both"/>
              <w:rPr>
                <w:b/>
              </w:rPr>
            </w:pPr>
            <w:r w:rsidRPr="00845F67">
              <w:rPr>
                <w:b/>
              </w:rPr>
              <w:t>3</w:t>
            </w:r>
          </w:p>
        </w:tc>
        <w:tc>
          <w:tcPr>
            <w:tcW w:w="1544" w:type="dxa"/>
          </w:tcPr>
          <w:p w14:paraId="103C68C5" w14:textId="77777777" w:rsidR="00AA1372" w:rsidRPr="00845F67" w:rsidRDefault="0003591A" w:rsidP="00196AB4">
            <w:pPr>
              <w:tabs>
                <w:tab w:val="left" w:pos="567"/>
              </w:tabs>
              <w:jc w:val="both"/>
              <w:rPr>
                <w:b/>
              </w:rPr>
            </w:pPr>
            <w:r w:rsidRPr="00845F67">
              <w:rPr>
                <w:b/>
              </w:rPr>
              <w:t>4</w:t>
            </w:r>
          </w:p>
        </w:tc>
      </w:tr>
      <w:tr w:rsidR="00AA1372" w:rsidRPr="00845F67" w14:paraId="20B638FB" w14:textId="77777777" w:rsidTr="00233538">
        <w:trPr>
          <w:trHeight w:val="240"/>
        </w:trPr>
        <w:tc>
          <w:tcPr>
            <w:tcW w:w="720" w:type="dxa"/>
          </w:tcPr>
          <w:p w14:paraId="2F2D67DE" w14:textId="77777777" w:rsidR="00AA1372" w:rsidRPr="00845F67" w:rsidRDefault="0003591A" w:rsidP="00196AB4">
            <w:pPr>
              <w:tabs>
                <w:tab w:val="left" w:pos="567"/>
              </w:tabs>
              <w:jc w:val="both"/>
            </w:pPr>
            <w:r w:rsidRPr="00845F67">
              <w:t>1.</w:t>
            </w:r>
          </w:p>
        </w:tc>
        <w:tc>
          <w:tcPr>
            <w:tcW w:w="4680" w:type="dxa"/>
          </w:tcPr>
          <w:p w14:paraId="7BF670C2" w14:textId="77777777" w:rsidR="00AA1372" w:rsidRPr="00845F67" w:rsidRDefault="00AA1372" w:rsidP="00196AB4">
            <w:pPr>
              <w:keepNext/>
              <w:keepLines/>
              <w:tabs>
                <w:tab w:val="left" w:pos="567"/>
              </w:tabs>
              <w:spacing w:before="200"/>
              <w:jc w:val="both"/>
              <w:outlineLvl w:val="2"/>
            </w:pPr>
          </w:p>
        </w:tc>
        <w:tc>
          <w:tcPr>
            <w:tcW w:w="1260" w:type="dxa"/>
          </w:tcPr>
          <w:p w14:paraId="3850BCC3" w14:textId="77777777" w:rsidR="00AA1372" w:rsidRPr="00845F67" w:rsidRDefault="00AA1372" w:rsidP="00196AB4">
            <w:pPr>
              <w:keepNext/>
              <w:keepLines/>
              <w:tabs>
                <w:tab w:val="left" w:pos="567"/>
              </w:tabs>
              <w:spacing w:before="200"/>
              <w:jc w:val="both"/>
              <w:outlineLvl w:val="2"/>
            </w:pPr>
          </w:p>
        </w:tc>
        <w:tc>
          <w:tcPr>
            <w:tcW w:w="1289" w:type="dxa"/>
          </w:tcPr>
          <w:p w14:paraId="0C66491A" w14:textId="77777777" w:rsidR="00AA1372" w:rsidRPr="00845F67" w:rsidRDefault="00AA1372" w:rsidP="00196AB4">
            <w:pPr>
              <w:keepNext/>
              <w:keepLines/>
              <w:tabs>
                <w:tab w:val="left" w:pos="567"/>
              </w:tabs>
              <w:spacing w:before="200"/>
              <w:jc w:val="both"/>
              <w:outlineLvl w:val="2"/>
            </w:pPr>
          </w:p>
        </w:tc>
        <w:tc>
          <w:tcPr>
            <w:tcW w:w="1544" w:type="dxa"/>
          </w:tcPr>
          <w:p w14:paraId="4B0F3021" w14:textId="77777777" w:rsidR="00AA1372" w:rsidRPr="00845F67" w:rsidRDefault="00AA1372" w:rsidP="00196AB4">
            <w:pPr>
              <w:keepNext/>
              <w:keepLines/>
              <w:tabs>
                <w:tab w:val="left" w:pos="567"/>
              </w:tabs>
              <w:spacing w:before="200"/>
              <w:jc w:val="both"/>
              <w:outlineLvl w:val="2"/>
            </w:pPr>
          </w:p>
        </w:tc>
      </w:tr>
      <w:tr w:rsidR="00AA1372" w:rsidRPr="00845F67" w14:paraId="0AD76E04" w14:textId="77777777" w:rsidTr="00233538">
        <w:trPr>
          <w:trHeight w:val="240"/>
        </w:trPr>
        <w:tc>
          <w:tcPr>
            <w:tcW w:w="720" w:type="dxa"/>
          </w:tcPr>
          <w:p w14:paraId="09B4CA9B" w14:textId="77777777" w:rsidR="00AA1372" w:rsidRPr="00845F67" w:rsidRDefault="0003591A" w:rsidP="00196AB4">
            <w:pPr>
              <w:tabs>
                <w:tab w:val="left" w:pos="567"/>
              </w:tabs>
              <w:jc w:val="both"/>
            </w:pPr>
            <w:r w:rsidRPr="00845F67">
              <w:t>2.</w:t>
            </w:r>
          </w:p>
        </w:tc>
        <w:tc>
          <w:tcPr>
            <w:tcW w:w="4680" w:type="dxa"/>
          </w:tcPr>
          <w:p w14:paraId="77CD527B" w14:textId="77777777" w:rsidR="00AA1372" w:rsidRPr="00845F67" w:rsidRDefault="00AA1372" w:rsidP="00196AB4">
            <w:pPr>
              <w:keepNext/>
              <w:keepLines/>
              <w:tabs>
                <w:tab w:val="left" w:pos="567"/>
              </w:tabs>
              <w:spacing w:before="200"/>
              <w:jc w:val="both"/>
              <w:outlineLvl w:val="2"/>
            </w:pPr>
          </w:p>
        </w:tc>
        <w:tc>
          <w:tcPr>
            <w:tcW w:w="1260" w:type="dxa"/>
          </w:tcPr>
          <w:p w14:paraId="1AE21F0A" w14:textId="77777777" w:rsidR="00AA1372" w:rsidRPr="00845F67" w:rsidRDefault="00AA1372" w:rsidP="00196AB4">
            <w:pPr>
              <w:keepNext/>
              <w:keepLines/>
              <w:tabs>
                <w:tab w:val="left" w:pos="567"/>
              </w:tabs>
              <w:spacing w:before="200"/>
              <w:jc w:val="both"/>
              <w:outlineLvl w:val="2"/>
            </w:pPr>
          </w:p>
        </w:tc>
        <w:tc>
          <w:tcPr>
            <w:tcW w:w="1289" w:type="dxa"/>
          </w:tcPr>
          <w:p w14:paraId="6FCD7AE7" w14:textId="77777777" w:rsidR="00AA1372" w:rsidRPr="00845F67" w:rsidRDefault="00AA1372" w:rsidP="00196AB4">
            <w:pPr>
              <w:keepNext/>
              <w:keepLines/>
              <w:tabs>
                <w:tab w:val="left" w:pos="567"/>
              </w:tabs>
              <w:spacing w:before="200"/>
              <w:jc w:val="both"/>
              <w:outlineLvl w:val="2"/>
            </w:pPr>
          </w:p>
        </w:tc>
        <w:tc>
          <w:tcPr>
            <w:tcW w:w="1544" w:type="dxa"/>
          </w:tcPr>
          <w:p w14:paraId="38F0D991" w14:textId="77777777" w:rsidR="00AA1372" w:rsidRPr="00845F67" w:rsidRDefault="00AA1372" w:rsidP="00196AB4">
            <w:pPr>
              <w:keepNext/>
              <w:keepLines/>
              <w:tabs>
                <w:tab w:val="left" w:pos="567"/>
              </w:tabs>
              <w:spacing w:before="200"/>
              <w:jc w:val="both"/>
              <w:outlineLvl w:val="2"/>
            </w:pPr>
          </w:p>
        </w:tc>
      </w:tr>
      <w:tr w:rsidR="00AA1372" w:rsidRPr="00845F67" w14:paraId="1B089F68" w14:textId="77777777" w:rsidTr="00233538">
        <w:trPr>
          <w:trHeight w:val="240"/>
        </w:trPr>
        <w:tc>
          <w:tcPr>
            <w:tcW w:w="720" w:type="dxa"/>
          </w:tcPr>
          <w:p w14:paraId="05A436DF" w14:textId="77777777" w:rsidR="00AA1372" w:rsidRPr="00845F67" w:rsidRDefault="0003591A" w:rsidP="00196AB4">
            <w:pPr>
              <w:tabs>
                <w:tab w:val="left" w:pos="567"/>
              </w:tabs>
              <w:jc w:val="both"/>
            </w:pPr>
            <w:r w:rsidRPr="00845F67">
              <w:t>3.</w:t>
            </w:r>
          </w:p>
        </w:tc>
        <w:tc>
          <w:tcPr>
            <w:tcW w:w="4680" w:type="dxa"/>
          </w:tcPr>
          <w:p w14:paraId="07D9AAF5" w14:textId="77777777" w:rsidR="00AA1372" w:rsidRPr="00845F67" w:rsidRDefault="00AA1372" w:rsidP="00196AB4">
            <w:pPr>
              <w:keepNext/>
              <w:keepLines/>
              <w:tabs>
                <w:tab w:val="left" w:pos="567"/>
              </w:tabs>
              <w:spacing w:before="200"/>
              <w:jc w:val="both"/>
              <w:outlineLvl w:val="2"/>
            </w:pPr>
          </w:p>
        </w:tc>
        <w:tc>
          <w:tcPr>
            <w:tcW w:w="1260" w:type="dxa"/>
          </w:tcPr>
          <w:p w14:paraId="44803758" w14:textId="77777777" w:rsidR="00AA1372" w:rsidRPr="00845F67" w:rsidRDefault="00AA1372" w:rsidP="00196AB4">
            <w:pPr>
              <w:keepNext/>
              <w:keepLines/>
              <w:tabs>
                <w:tab w:val="left" w:pos="567"/>
              </w:tabs>
              <w:spacing w:before="200"/>
              <w:jc w:val="both"/>
              <w:outlineLvl w:val="2"/>
            </w:pPr>
          </w:p>
        </w:tc>
        <w:tc>
          <w:tcPr>
            <w:tcW w:w="1289" w:type="dxa"/>
          </w:tcPr>
          <w:p w14:paraId="05D8099B" w14:textId="77777777" w:rsidR="00AA1372" w:rsidRPr="00845F67" w:rsidRDefault="00AA1372" w:rsidP="00196AB4">
            <w:pPr>
              <w:keepNext/>
              <w:keepLines/>
              <w:tabs>
                <w:tab w:val="left" w:pos="567"/>
              </w:tabs>
              <w:spacing w:before="200"/>
              <w:jc w:val="both"/>
              <w:outlineLvl w:val="2"/>
            </w:pPr>
          </w:p>
        </w:tc>
        <w:tc>
          <w:tcPr>
            <w:tcW w:w="1544" w:type="dxa"/>
          </w:tcPr>
          <w:p w14:paraId="4BF54298" w14:textId="77777777" w:rsidR="00AA1372" w:rsidRPr="00845F67" w:rsidRDefault="00AA1372" w:rsidP="00196AB4">
            <w:pPr>
              <w:keepNext/>
              <w:keepLines/>
              <w:tabs>
                <w:tab w:val="left" w:pos="567"/>
              </w:tabs>
              <w:spacing w:before="200"/>
              <w:jc w:val="both"/>
              <w:outlineLvl w:val="2"/>
            </w:pPr>
          </w:p>
        </w:tc>
      </w:tr>
      <w:tr w:rsidR="00AA1372" w:rsidRPr="00845F67" w14:paraId="3324E5AC" w14:textId="77777777" w:rsidTr="00233538">
        <w:trPr>
          <w:trHeight w:val="240"/>
        </w:trPr>
        <w:tc>
          <w:tcPr>
            <w:tcW w:w="720" w:type="dxa"/>
          </w:tcPr>
          <w:p w14:paraId="34D8189F" w14:textId="77777777" w:rsidR="00AA1372" w:rsidRPr="00845F67" w:rsidRDefault="0003591A" w:rsidP="00196AB4">
            <w:pPr>
              <w:tabs>
                <w:tab w:val="left" w:pos="567"/>
              </w:tabs>
              <w:jc w:val="both"/>
            </w:pPr>
            <w:r w:rsidRPr="00845F67">
              <w:t>.</w:t>
            </w:r>
          </w:p>
        </w:tc>
        <w:tc>
          <w:tcPr>
            <w:tcW w:w="4680" w:type="dxa"/>
          </w:tcPr>
          <w:p w14:paraId="61355C4F" w14:textId="77777777" w:rsidR="00AA1372" w:rsidRPr="00845F67" w:rsidRDefault="00AA1372" w:rsidP="00196AB4">
            <w:pPr>
              <w:keepNext/>
              <w:keepLines/>
              <w:tabs>
                <w:tab w:val="left" w:pos="567"/>
              </w:tabs>
              <w:spacing w:before="200"/>
              <w:jc w:val="both"/>
              <w:outlineLvl w:val="2"/>
            </w:pPr>
          </w:p>
        </w:tc>
        <w:tc>
          <w:tcPr>
            <w:tcW w:w="1260" w:type="dxa"/>
          </w:tcPr>
          <w:p w14:paraId="572326A7" w14:textId="77777777" w:rsidR="00AA1372" w:rsidRPr="00845F67" w:rsidRDefault="00AA1372" w:rsidP="00196AB4">
            <w:pPr>
              <w:keepNext/>
              <w:keepLines/>
              <w:tabs>
                <w:tab w:val="left" w:pos="567"/>
              </w:tabs>
              <w:spacing w:before="200"/>
              <w:jc w:val="both"/>
              <w:outlineLvl w:val="2"/>
            </w:pPr>
          </w:p>
        </w:tc>
        <w:tc>
          <w:tcPr>
            <w:tcW w:w="1289" w:type="dxa"/>
          </w:tcPr>
          <w:p w14:paraId="7A8EBA58" w14:textId="77777777" w:rsidR="00AA1372" w:rsidRPr="00845F67" w:rsidRDefault="00AA1372" w:rsidP="00196AB4">
            <w:pPr>
              <w:keepNext/>
              <w:keepLines/>
              <w:tabs>
                <w:tab w:val="left" w:pos="567"/>
              </w:tabs>
              <w:spacing w:before="200"/>
              <w:jc w:val="both"/>
              <w:outlineLvl w:val="2"/>
            </w:pPr>
          </w:p>
        </w:tc>
        <w:tc>
          <w:tcPr>
            <w:tcW w:w="1544" w:type="dxa"/>
          </w:tcPr>
          <w:p w14:paraId="508FAE77" w14:textId="77777777" w:rsidR="00AA1372" w:rsidRPr="00845F67" w:rsidRDefault="00AA1372" w:rsidP="00196AB4">
            <w:pPr>
              <w:keepNext/>
              <w:keepLines/>
              <w:tabs>
                <w:tab w:val="left" w:pos="567"/>
              </w:tabs>
              <w:spacing w:before="200"/>
              <w:jc w:val="both"/>
              <w:outlineLvl w:val="2"/>
            </w:pPr>
          </w:p>
        </w:tc>
      </w:tr>
      <w:tr w:rsidR="00AA1372" w:rsidRPr="00845F67" w14:paraId="578C083D" w14:textId="77777777" w:rsidTr="00233538">
        <w:trPr>
          <w:trHeight w:val="240"/>
        </w:trPr>
        <w:tc>
          <w:tcPr>
            <w:tcW w:w="720" w:type="dxa"/>
          </w:tcPr>
          <w:p w14:paraId="298BB42E" w14:textId="77777777" w:rsidR="00AA1372" w:rsidRPr="00845F67" w:rsidRDefault="00AA1372" w:rsidP="00196AB4">
            <w:pPr>
              <w:keepNext/>
              <w:keepLines/>
              <w:tabs>
                <w:tab w:val="left" w:pos="567"/>
              </w:tabs>
              <w:spacing w:before="200"/>
              <w:jc w:val="both"/>
              <w:outlineLvl w:val="2"/>
            </w:pPr>
          </w:p>
        </w:tc>
        <w:tc>
          <w:tcPr>
            <w:tcW w:w="4680" w:type="dxa"/>
          </w:tcPr>
          <w:p w14:paraId="6F8C0121" w14:textId="77777777" w:rsidR="00AA1372" w:rsidRPr="00845F67" w:rsidRDefault="00AA1372" w:rsidP="00196AB4">
            <w:pPr>
              <w:keepNext/>
              <w:keepLines/>
              <w:tabs>
                <w:tab w:val="left" w:pos="567"/>
              </w:tabs>
              <w:spacing w:before="200"/>
              <w:jc w:val="both"/>
              <w:outlineLvl w:val="2"/>
            </w:pPr>
          </w:p>
        </w:tc>
        <w:tc>
          <w:tcPr>
            <w:tcW w:w="1260" w:type="dxa"/>
          </w:tcPr>
          <w:p w14:paraId="69144692" w14:textId="77777777" w:rsidR="00AA1372" w:rsidRPr="00845F67" w:rsidRDefault="00AA1372" w:rsidP="00196AB4">
            <w:pPr>
              <w:keepNext/>
              <w:keepLines/>
              <w:tabs>
                <w:tab w:val="left" w:pos="567"/>
              </w:tabs>
              <w:spacing w:before="200"/>
              <w:jc w:val="both"/>
              <w:outlineLvl w:val="2"/>
            </w:pPr>
          </w:p>
        </w:tc>
        <w:tc>
          <w:tcPr>
            <w:tcW w:w="1289" w:type="dxa"/>
          </w:tcPr>
          <w:p w14:paraId="49E44B58" w14:textId="77777777" w:rsidR="00AA1372" w:rsidRPr="00845F67" w:rsidRDefault="00AA1372" w:rsidP="00196AB4">
            <w:pPr>
              <w:keepNext/>
              <w:keepLines/>
              <w:tabs>
                <w:tab w:val="left" w:pos="567"/>
              </w:tabs>
              <w:spacing w:before="200"/>
              <w:jc w:val="both"/>
              <w:outlineLvl w:val="2"/>
            </w:pPr>
          </w:p>
        </w:tc>
        <w:tc>
          <w:tcPr>
            <w:tcW w:w="1544" w:type="dxa"/>
          </w:tcPr>
          <w:p w14:paraId="562B55EB" w14:textId="77777777" w:rsidR="00AA1372" w:rsidRPr="00845F67" w:rsidRDefault="00AA1372" w:rsidP="00196AB4">
            <w:pPr>
              <w:keepNext/>
              <w:keepLines/>
              <w:tabs>
                <w:tab w:val="left" w:pos="567"/>
              </w:tabs>
              <w:spacing w:before="200"/>
              <w:jc w:val="both"/>
              <w:outlineLvl w:val="2"/>
            </w:pPr>
          </w:p>
        </w:tc>
      </w:tr>
      <w:tr w:rsidR="00AA1372" w:rsidRPr="00845F67" w14:paraId="252C3CEE" w14:textId="77777777" w:rsidTr="00233538">
        <w:trPr>
          <w:trHeight w:val="240"/>
        </w:trPr>
        <w:tc>
          <w:tcPr>
            <w:tcW w:w="720" w:type="dxa"/>
          </w:tcPr>
          <w:p w14:paraId="3224ED45" w14:textId="77777777" w:rsidR="00AA1372" w:rsidRPr="00845F67" w:rsidRDefault="0003591A" w:rsidP="00196AB4">
            <w:pPr>
              <w:tabs>
                <w:tab w:val="left" w:pos="567"/>
              </w:tabs>
              <w:jc w:val="both"/>
            </w:pPr>
            <w:r w:rsidRPr="00845F67">
              <w:t>n</w:t>
            </w:r>
          </w:p>
        </w:tc>
        <w:tc>
          <w:tcPr>
            <w:tcW w:w="4680" w:type="dxa"/>
          </w:tcPr>
          <w:p w14:paraId="4DAF3320" w14:textId="77777777" w:rsidR="00AA1372" w:rsidRPr="00845F67" w:rsidRDefault="00AA1372" w:rsidP="00196AB4">
            <w:pPr>
              <w:keepNext/>
              <w:keepLines/>
              <w:tabs>
                <w:tab w:val="left" w:pos="567"/>
              </w:tabs>
              <w:spacing w:before="200"/>
              <w:jc w:val="both"/>
              <w:outlineLvl w:val="2"/>
            </w:pPr>
          </w:p>
        </w:tc>
        <w:tc>
          <w:tcPr>
            <w:tcW w:w="1260" w:type="dxa"/>
          </w:tcPr>
          <w:p w14:paraId="55494244" w14:textId="77777777" w:rsidR="00AA1372" w:rsidRPr="00845F67" w:rsidRDefault="00AA1372" w:rsidP="00196AB4">
            <w:pPr>
              <w:keepNext/>
              <w:keepLines/>
              <w:tabs>
                <w:tab w:val="left" w:pos="567"/>
              </w:tabs>
              <w:spacing w:before="200"/>
              <w:jc w:val="both"/>
              <w:outlineLvl w:val="2"/>
            </w:pPr>
          </w:p>
        </w:tc>
        <w:tc>
          <w:tcPr>
            <w:tcW w:w="1289" w:type="dxa"/>
          </w:tcPr>
          <w:p w14:paraId="76801D44" w14:textId="77777777" w:rsidR="00AA1372" w:rsidRPr="00845F67" w:rsidRDefault="00AA1372" w:rsidP="00196AB4">
            <w:pPr>
              <w:keepNext/>
              <w:keepLines/>
              <w:tabs>
                <w:tab w:val="left" w:pos="567"/>
              </w:tabs>
              <w:spacing w:before="200"/>
              <w:jc w:val="both"/>
              <w:outlineLvl w:val="2"/>
            </w:pPr>
          </w:p>
        </w:tc>
        <w:tc>
          <w:tcPr>
            <w:tcW w:w="1544" w:type="dxa"/>
          </w:tcPr>
          <w:p w14:paraId="2BEFAF7E" w14:textId="77777777" w:rsidR="00AA1372" w:rsidRPr="00845F67" w:rsidRDefault="00AA1372" w:rsidP="00196AB4">
            <w:pPr>
              <w:keepNext/>
              <w:keepLines/>
              <w:tabs>
                <w:tab w:val="left" w:pos="567"/>
              </w:tabs>
              <w:spacing w:before="200"/>
              <w:jc w:val="both"/>
              <w:outlineLvl w:val="2"/>
            </w:pPr>
          </w:p>
        </w:tc>
      </w:tr>
    </w:tbl>
    <w:p w14:paraId="2D2A4D3B" w14:textId="77777777" w:rsidR="008A6911" w:rsidRPr="00845F67" w:rsidRDefault="008A6911" w:rsidP="00196AB4">
      <w:pPr>
        <w:jc w:val="both"/>
        <w:rPr>
          <w:rFonts w:eastAsia="PMingLiU"/>
          <w:lang w:eastAsia="zh-CN"/>
        </w:rPr>
      </w:pPr>
    </w:p>
    <w:p w14:paraId="4AE190F2" w14:textId="77777777" w:rsidR="0019071C" w:rsidRPr="00845F67" w:rsidRDefault="0019071C" w:rsidP="00196AB4">
      <w:pPr>
        <w:jc w:val="both"/>
        <w:rPr>
          <w:rFonts w:eastAsia="PMingLiU"/>
          <w:lang w:eastAsia="zh-CN"/>
        </w:rPr>
      </w:pPr>
    </w:p>
    <w:p w14:paraId="4A827CD0" w14:textId="77777777" w:rsidR="00AA1372" w:rsidRPr="00845F67" w:rsidRDefault="0003591A" w:rsidP="00196AB4">
      <w:pPr>
        <w:jc w:val="both"/>
        <w:rPr>
          <w:rFonts w:eastAsia="PMingLiU"/>
          <w:lang w:eastAsia="zh-CN"/>
        </w:rPr>
      </w:pPr>
      <w:r w:rsidRPr="00845F67">
        <w:rPr>
          <w:rFonts w:eastAsia="PMingLiU"/>
          <w:lang w:eastAsia="zh-CN"/>
        </w:rPr>
        <w:t>Semnat: _________________________________________</w:t>
      </w:r>
    </w:p>
    <w:p w14:paraId="0AFB1CCB" w14:textId="77777777" w:rsidR="00AA1372" w:rsidRPr="00845F67" w:rsidRDefault="0003591A" w:rsidP="00196AB4">
      <w:pPr>
        <w:jc w:val="both"/>
        <w:rPr>
          <w:rFonts w:eastAsia="PMingLiU"/>
          <w:lang w:eastAsia="zh-CN"/>
        </w:rPr>
      </w:pPr>
      <w:r w:rsidRPr="00845F67">
        <w:rPr>
          <w:rFonts w:eastAsia="PMingLiU"/>
          <w:lang w:eastAsia="zh-CN"/>
        </w:rPr>
        <w:t>Nume: __________________________________________</w:t>
      </w:r>
    </w:p>
    <w:p w14:paraId="5E8C5A6E" w14:textId="77777777" w:rsidR="00AA1372" w:rsidRPr="00845F67" w:rsidRDefault="0003591A" w:rsidP="00196AB4">
      <w:pPr>
        <w:jc w:val="both"/>
        <w:rPr>
          <w:rFonts w:eastAsia="PMingLiU"/>
          <w:lang w:eastAsia="zh-CN"/>
        </w:rPr>
      </w:pPr>
      <w:r w:rsidRPr="00845F67">
        <w:rPr>
          <w:rFonts w:eastAsia="PMingLiU"/>
          <w:lang w:eastAsia="zh-CN"/>
        </w:rPr>
        <w:t xml:space="preserve">Funcţia </w:t>
      </w:r>
      <w:r w:rsidR="00590C16" w:rsidRPr="00845F67">
        <w:rPr>
          <w:rFonts w:eastAsia="PMingLiU"/>
          <w:lang w:eastAsia="zh-CN"/>
        </w:rPr>
        <w:t>în cadrul întreprinderii</w:t>
      </w:r>
      <w:r w:rsidRPr="00845F67">
        <w:rPr>
          <w:rFonts w:eastAsia="PMingLiU"/>
          <w:lang w:eastAsia="zh-CN"/>
        </w:rPr>
        <w:t>: ____________________________</w:t>
      </w:r>
    </w:p>
    <w:p w14:paraId="49762120" w14:textId="77777777" w:rsidR="00AA1372" w:rsidRPr="00845F67" w:rsidRDefault="0003591A" w:rsidP="00196AB4">
      <w:pPr>
        <w:jc w:val="both"/>
        <w:rPr>
          <w:rFonts w:eastAsia="PMingLiU"/>
          <w:lang w:eastAsia="zh-CN"/>
        </w:rPr>
      </w:pPr>
      <w:r w:rsidRPr="00845F67">
        <w:rPr>
          <w:rFonts w:eastAsia="PMingLiU"/>
          <w:lang w:eastAsia="zh-CN"/>
        </w:rPr>
        <w:t xml:space="preserve">Denumirea </w:t>
      </w:r>
      <w:r w:rsidR="001B1E45" w:rsidRPr="00845F67">
        <w:rPr>
          <w:rFonts w:eastAsia="PMingLiU"/>
          <w:lang w:eastAsia="zh-CN"/>
        </w:rPr>
        <w:t>întreprinderii</w:t>
      </w:r>
      <w:r w:rsidRPr="00845F67">
        <w:rPr>
          <w:rFonts w:eastAsia="PMingLiU"/>
          <w:lang w:eastAsia="zh-CN"/>
        </w:rPr>
        <w:t>: _________________________________</w:t>
      </w:r>
    </w:p>
    <w:p w14:paraId="53E1A96E" w14:textId="77777777" w:rsidR="00B322B4" w:rsidRPr="00845F67" w:rsidRDefault="00B322B4" w:rsidP="00B322B4">
      <w:pPr>
        <w:spacing w:after="200" w:line="276" w:lineRule="auto"/>
        <w:jc w:val="center"/>
        <w:rPr>
          <w:rFonts w:eastAsia="PMingLiU"/>
          <w:lang w:eastAsia="zh-CN"/>
        </w:rPr>
      </w:pPr>
      <w:bookmarkStart w:id="59" w:name="_Toc449692113"/>
    </w:p>
    <w:p w14:paraId="132DD4E1" w14:textId="77777777" w:rsidR="002D6E71" w:rsidRPr="00845F67" w:rsidRDefault="002D6E71" w:rsidP="00B322B4">
      <w:pPr>
        <w:spacing w:line="276" w:lineRule="auto"/>
        <w:jc w:val="center"/>
        <w:rPr>
          <w:rFonts w:eastAsia="PMingLiU"/>
          <w:b/>
          <w:lang w:eastAsia="zh-CN"/>
        </w:rPr>
      </w:pPr>
    </w:p>
    <w:p w14:paraId="604C6F23" w14:textId="77777777" w:rsidR="002D6E71" w:rsidRPr="00845F67" w:rsidRDefault="002D6E71" w:rsidP="00B322B4">
      <w:pPr>
        <w:spacing w:line="276" w:lineRule="auto"/>
        <w:jc w:val="center"/>
        <w:rPr>
          <w:rFonts w:eastAsia="PMingLiU"/>
          <w:b/>
          <w:lang w:eastAsia="zh-CN"/>
        </w:rPr>
      </w:pPr>
    </w:p>
    <w:p w14:paraId="6F5082C7" w14:textId="77777777" w:rsidR="002D6E71" w:rsidRPr="00845F67" w:rsidRDefault="002D6E71" w:rsidP="00B322B4">
      <w:pPr>
        <w:spacing w:line="276" w:lineRule="auto"/>
        <w:jc w:val="center"/>
        <w:rPr>
          <w:rFonts w:eastAsia="PMingLiU"/>
          <w:b/>
          <w:lang w:eastAsia="zh-CN"/>
        </w:rPr>
      </w:pPr>
    </w:p>
    <w:p w14:paraId="7EB6102A" w14:textId="77777777" w:rsidR="002D6E71" w:rsidRPr="00845F67" w:rsidRDefault="002D6E71" w:rsidP="00B322B4">
      <w:pPr>
        <w:spacing w:line="276" w:lineRule="auto"/>
        <w:jc w:val="center"/>
        <w:rPr>
          <w:rFonts w:eastAsia="PMingLiU"/>
          <w:b/>
          <w:lang w:eastAsia="zh-CN"/>
        </w:rPr>
      </w:pPr>
    </w:p>
    <w:p w14:paraId="29970F79" w14:textId="77777777" w:rsidR="002D6E71" w:rsidRPr="00845F67" w:rsidRDefault="002D6E71" w:rsidP="00B322B4">
      <w:pPr>
        <w:spacing w:line="276" w:lineRule="auto"/>
        <w:jc w:val="center"/>
        <w:rPr>
          <w:rFonts w:eastAsia="PMingLiU"/>
          <w:b/>
          <w:lang w:eastAsia="zh-CN"/>
        </w:rPr>
      </w:pPr>
    </w:p>
    <w:p w14:paraId="2339644F" w14:textId="77777777" w:rsidR="002D6E71" w:rsidRPr="00845F67" w:rsidRDefault="002D6E71" w:rsidP="00B322B4">
      <w:pPr>
        <w:spacing w:line="276" w:lineRule="auto"/>
        <w:jc w:val="center"/>
        <w:rPr>
          <w:rFonts w:eastAsia="PMingLiU"/>
          <w:b/>
          <w:lang w:eastAsia="zh-CN"/>
        </w:rPr>
      </w:pPr>
    </w:p>
    <w:p w14:paraId="6BC9EBE2" w14:textId="77777777" w:rsidR="002D6E71" w:rsidRPr="00845F67" w:rsidRDefault="002D6E71" w:rsidP="00B322B4">
      <w:pPr>
        <w:spacing w:line="276" w:lineRule="auto"/>
        <w:jc w:val="center"/>
        <w:rPr>
          <w:rFonts w:eastAsia="PMingLiU"/>
          <w:b/>
          <w:lang w:eastAsia="zh-CN"/>
        </w:rPr>
      </w:pPr>
    </w:p>
    <w:p w14:paraId="3C6B3E5A" w14:textId="77777777" w:rsidR="002D6E71" w:rsidRPr="00845F67" w:rsidRDefault="002D6E71" w:rsidP="00B322B4">
      <w:pPr>
        <w:spacing w:line="276" w:lineRule="auto"/>
        <w:jc w:val="center"/>
        <w:rPr>
          <w:rFonts w:eastAsia="PMingLiU"/>
          <w:b/>
          <w:lang w:eastAsia="zh-CN"/>
        </w:rPr>
      </w:pPr>
    </w:p>
    <w:p w14:paraId="7943E945" w14:textId="77777777" w:rsidR="002D6E71" w:rsidRPr="00845F67" w:rsidRDefault="002D6E71" w:rsidP="00B322B4">
      <w:pPr>
        <w:spacing w:line="276" w:lineRule="auto"/>
        <w:jc w:val="center"/>
        <w:rPr>
          <w:rFonts w:eastAsia="PMingLiU"/>
          <w:b/>
          <w:lang w:eastAsia="zh-CN"/>
        </w:rPr>
      </w:pPr>
    </w:p>
    <w:p w14:paraId="3D58EF75" w14:textId="77777777" w:rsidR="002D6E71" w:rsidRPr="00845F67" w:rsidRDefault="002D6E71" w:rsidP="00B322B4">
      <w:pPr>
        <w:spacing w:line="276" w:lineRule="auto"/>
        <w:jc w:val="center"/>
        <w:rPr>
          <w:rFonts w:eastAsia="PMingLiU"/>
          <w:b/>
          <w:lang w:eastAsia="zh-CN"/>
        </w:rPr>
      </w:pPr>
    </w:p>
    <w:p w14:paraId="17E72ADB" w14:textId="77777777" w:rsidR="002D6E71" w:rsidRPr="00845F67" w:rsidRDefault="002D6E71" w:rsidP="00B322B4">
      <w:pPr>
        <w:spacing w:line="276" w:lineRule="auto"/>
        <w:jc w:val="center"/>
        <w:rPr>
          <w:rFonts w:eastAsia="PMingLiU"/>
          <w:b/>
          <w:lang w:eastAsia="zh-CN"/>
        </w:rPr>
      </w:pPr>
    </w:p>
    <w:p w14:paraId="1A63D4C0" w14:textId="77777777" w:rsidR="002D6E71" w:rsidRPr="00845F67" w:rsidRDefault="002D6E71" w:rsidP="00B322B4">
      <w:pPr>
        <w:spacing w:line="276" w:lineRule="auto"/>
        <w:jc w:val="center"/>
        <w:rPr>
          <w:rFonts w:eastAsia="PMingLiU"/>
          <w:b/>
          <w:lang w:eastAsia="zh-CN"/>
        </w:rPr>
      </w:pPr>
    </w:p>
    <w:p w14:paraId="02E57E47" w14:textId="77777777" w:rsidR="002D6E71" w:rsidRPr="00845F67" w:rsidRDefault="002D6E71" w:rsidP="00B322B4">
      <w:pPr>
        <w:spacing w:line="276" w:lineRule="auto"/>
        <w:jc w:val="center"/>
        <w:rPr>
          <w:rFonts w:eastAsia="PMingLiU"/>
          <w:b/>
          <w:lang w:eastAsia="zh-CN"/>
        </w:rPr>
      </w:pPr>
    </w:p>
    <w:p w14:paraId="21977BE3" w14:textId="77777777" w:rsidR="000E4D7D" w:rsidRPr="00845F67" w:rsidRDefault="000E4D7D" w:rsidP="00B322B4">
      <w:pPr>
        <w:spacing w:line="276" w:lineRule="auto"/>
        <w:jc w:val="center"/>
        <w:rPr>
          <w:rFonts w:eastAsia="PMingLiU"/>
          <w:b/>
          <w:lang w:eastAsia="zh-CN"/>
        </w:rPr>
      </w:pPr>
    </w:p>
    <w:p w14:paraId="4B787793" w14:textId="77777777" w:rsidR="000E4D7D" w:rsidRPr="00845F67" w:rsidRDefault="000E4D7D" w:rsidP="00B322B4">
      <w:pPr>
        <w:spacing w:line="276" w:lineRule="auto"/>
        <w:jc w:val="center"/>
        <w:rPr>
          <w:rFonts w:eastAsia="PMingLiU"/>
          <w:b/>
          <w:lang w:eastAsia="zh-CN"/>
        </w:rPr>
      </w:pPr>
    </w:p>
    <w:p w14:paraId="67902083" w14:textId="77777777" w:rsidR="00BA7FF4" w:rsidRPr="00845F67" w:rsidRDefault="00BA7FF4" w:rsidP="00BA7FF4">
      <w:pPr>
        <w:jc w:val="right"/>
        <w:rPr>
          <w:noProof w:val="0"/>
          <w:sz w:val="22"/>
          <w:szCs w:val="22"/>
        </w:rPr>
      </w:pPr>
      <w:r w:rsidRPr="00845F67">
        <w:rPr>
          <w:noProof w:val="0"/>
        </w:rPr>
        <w:t>Anexa nr.</w:t>
      </w:r>
      <w:r w:rsidR="00FF430B" w:rsidRPr="00845F67">
        <w:rPr>
          <w:noProof w:val="0"/>
        </w:rPr>
        <w:t xml:space="preserve"> </w:t>
      </w:r>
      <w:r w:rsidRPr="00845F67">
        <w:rPr>
          <w:noProof w:val="0"/>
        </w:rPr>
        <w:t>1</w:t>
      </w:r>
      <w:r w:rsidR="00EF4276" w:rsidRPr="00845F67">
        <w:rPr>
          <w:noProof w:val="0"/>
        </w:rPr>
        <w:t>5</w:t>
      </w:r>
    </w:p>
    <w:p w14:paraId="1F3C20D3" w14:textId="77777777" w:rsidR="00BA7FF4" w:rsidRPr="00845F67" w:rsidRDefault="009E719D" w:rsidP="00BA7FF4">
      <w:pPr>
        <w:jc w:val="right"/>
        <w:rPr>
          <w:noProof w:val="0"/>
        </w:rPr>
      </w:pPr>
      <w:r w:rsidRPr="00845F67">
        <w:rPr>
          <w:noProof w:val="0"/>
        </w:rPr>
        <w:t>la D</w:t>
      </w:r>
      <w:r w:rsidR="00BA7FF4" w:rsidRPr="00845F67">
        <w:rPr>
          <w:noProof w:val="0"/>
        </w:rPr>
        <w:t>ocumentația standard nr._____</w:t>
      </w:r>
    </w:p>
    <w:p w14:paraId="60C41352" w14:textId="77777777" w:rsidR="00BA7FF4" w:rsidRPr="00845F67" w:rsidRDefault="00BA7FF4" w:rsidP="00BA7FF4">
      <w:pPr>
        <w:jc w:val="right"/>
        <w:rPr>
          <w:noProof w:val="0"/>
        </w:rPr>
      </w:pPr>
      <w:r w:rsidRPr="00845F67">
        <w:rPr>
          <w:noProof w:val="0"/>
        </w:rPr>
        <w:t>din “____” ________ 20___</w:t>
      </w:r>
    </w:p>
    <w:p w14:paraId="5D26145E" w14:textId="77777777" w:rsidR="002D6E71" w:rsidRPr="00845F67" w:rsidRDefault="002D6E71" w:rsidP="00B322B4">
      <w:pPr>
        <w:spacing w:line="276" w:lineRule="auto"/>
        <w:jc w:val="center"/>
        <w:rPr>
          <w:rFonts w:eastAsia="PMingLiU"/>
          <w:b/>
          <w:lang w:eastAsia="zh-CN"/>
        </w:rPr>
      </w:pPr>
    </w:p>
    <w:p w14:paraId="18E8435A" w14:textId="77777777" w:rsidR="002D6E71" w:rsidRPr="00845F67" w:rsidRDefault="002D6E71" w:rsidP="00B322B4">
      <w:pPr>
        <w:spacing w:line="276" w:lineRule="auto"/>
        <w:jc w:val="center"/>
        <w:rPr>
          <w:rFonts w:eastAsia="PMingLiU"/>
          <w:b/>
          <w:lang w:eastAsia="zh-CN"/>
        </w:rPr>
      </w:pPr>
    </w:p>
    <w:bookmarkEnd w:id="59"/>
    <w:p w14:paraId="216C8813" w14:textId="77777777" w:rsidR="00316C81" w:rsidRPr="00845F67" w:rsidRDefault="00316C81" w:rsidP="00B322B4">
      <w:pPr>
        <w:spacing w:line="276" w:lineRule="auto"/>
        <w:jc w:val="center"/>
        <w:rPr>
          <w:rFonts w:eastAsia="PMingLiU"/>
          <w:b/>
          <w:noProof w:val="0"/>
          <w:lang w:eastAsia="zh-CN"/>
        </w:rPr>
      </w:pPr>
    </w:p>
    <w:p w14:paraId="5BACF31A" w14:textId="77777777" w:rsidR="00AA1372" w:rsidRPr="00845F67" w:rsidRDefault="0003591A" w:rsidP="00393AC1">
      <w:pPr>
        <w:ind w:firstLine="709"/>
        <w:jc w:val="center"/>
        <w:rPr>
          <w:rFonts w:eastAsia="PMingLiU"/>
          <w:b/>
          <w:lang w:eastAsia="zh-CN"/>
        </w:rPr>
      </w:pPr>
      <w:r w:rsidRPr="00845F67">
        <w:rPr>
          <w:rFonts w:eastAsia="PMingLiU"/>
          <w:b/>
          <w:lang w:eastAsia="zh-CN"/>
        </w:rPr>
        <w:t>DECLARAŢIE</w:t>
      </w:r>
    </w:p>
    <w:p w14:paraId="14F7211D" w14:textId="77777777" w:rsidR="00AA1372" w:rsidRPr="00845F67" w:rsidRDefault="0003591A" w:rsidP="00B322B4">
      <w:pPr>
        <w:ind w:firstLine="709"/>
        <w:jc w:val="center"/>
        <w:rPr>
          <w:rFonts w:eastAsia="PMingLiU"/>
          <w:b/>
          <w:lang w:eastAsia="zh-CN"/>
        </w:rPr>
      </w:pPr>
      <w:r w:rsidRPr="00845F67">
        <w:rPr>
          <w:rFonts w:eastAsia="PMingLiU"/>
          <w:b/>
          <w:lang w:eastAsia="zh-CN"/>
        </w:rPr>
        <w:t>privind personalul de specialitate propus pentru implementarea contractului</w:t>
      </w:r>
    </w:p>
    <w:p w14:paraId="67BE01E4" w14:textId="77777777" w:rsidR="00AA1372" w:rsidRPr="00845F67"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845F67" w14:paraId="581B4192" w14:textId="77777777" w:rsidTr="00233538">
        <w:trPr>
          <w:cantSplit/>
          <w:trHeight w:val="1942"/>
        </w:trPr>
        <w:tc>
          <w:tcPr>
            <w:tcW w:w="273" w:type="pct"/>
            <w:vAlign w:val="center"/>
          </w:tcPr>
          <w:p w14:paraId="7F5B760B" w14:textId="77777777" w:rsidR="00AA1372" w:rsidRPr="00845F67" w:rsidRDefault="00AA1372" w:rsidP="00196AB4">
            <w:pPr>
              <w:tabs>
                <w:tab w:val="left" w:pos="567"/>
              </w:tabs>
              <w:jc w:val="center"/>
              <w:rPr>
                <w:b/>
                <w:bCs/>
              </w:rPr>
            </w:pPr>
          </w:p>
          <w:p w14:paraId="72CC8B9D" w14:textId="77777777" w:rsidR="00AA1372" w:rsidRPr="00845F67" w:rsidRDefault="0003591A" w:rsidP="00196AB4">
            <w:pPr>
              <w:tabs>
                <w:tab w:val="left" w:pos="567"/>
              </w:tabs>
              <w:jc w:val="center"/>
              <w:rPr>
                <w:b/>
                <w:bCs/>
              </w:rPr>
            </w:pPr>
            <w:r w:rsidRPr="00845F67">
              <w:rPr>
                <w:b/>
                <w:bCs/>
              </w:rPr>
              <w:t>Nr.</w:t>
            </w:r>
          </w:p>
          <w:p w14:paraId="2C14FD8C" w14:textId="77777777" w:rsidR="00AA1372" w:rsidRPr="00845F67" w:rsidRDefault="0003591A" w:rsidP="00196AB4">
            <w:pPr>
              <w:tabs>
                <w:tab w:val="left" w:pos="567"/>
              </w:tabs>
              <w:jc w:val="center"/>
              <w:rPr>
                <w:b/>
                <w:bCs/>
              </w:rPr>
            </w:pPr>
            <w:r w:rsidRPr="00845F67">
              <w:rPr>
                <w:b/>
                <w:bCs/>
              </w:rPr>
              <w:t>d/o</w:t>
            </w:r>
          </w:p>
        </w:tc>
        <w:tc>
          <w:tcPr>
            <w:tcW w:w="727" w:type="pct"/>
            <w:vAlign w:val="center"/>
          </w:tcPr>
          <w:p w14:paraId="3C4FB2E9" w14:textId="77777777" w:rsidR="00AA1372" w:rsidRPr="00845F67" w:rsidRDefault="00AA1372" w:rsidP="008A6911">
            <w:pPr>
              <w:tabs>
                <w:tab w:val="left" w:pos="567"/>
                <w:tab w:val="left" w:pos="1134"/>
              </w:tabs>
              <w:ind w:left="360"/>
              <w:jc w:val="center"/>
              <w:outlineLvl w:val="0"/>
              <w:rPr>
                <w:b/>
                <w:bCs/>
              </w:rPr>
            </w:pPr>
          </w:p>
          <w:p w14:paraId="588F6052" w14:textId="77777777" w:rsidR="00AA1372" w:rsidRPr="00845F67" w:rsidRDefault="0003591A" w:rsidP="00196AB4">
            <w:pPr>
              <w:tabs>
                <w:tab w:val="left" w:pos="567"/>
              </w:tabs>
              <w:jc w:val="center"/>
              <w:rPr>
                <w:b/>
                <w:bCs/>
              </w:rPr>
            </w:pPr>
            <w:r w:rsidRPr="00845F67">
              <w:rPr>
                <w:b/>
                <w:bCs/>
              </w:rPr>
              <w:t>Funcţia</w:t>
            </w:r>
          </w:p>
        </w:tc>
        <w:tc>
          <w:tcPr>
            <w:tcW w:w="1000" w:type="pct"/>
            <w:vAlign w:val="center"/>
          </w:tcPr>
          <w:p w14:paraId="0F6F152A" w14:textId="77777777" w:rsidR="00AA1372" w:rsidRPr="00845F67" w:rsidRDefault="00AA1372" w:rsidP="008A6911">
            <w:pPr>
              <w:tabs>
                <w:tab w:val="left" w:pos="567"/>
                <w:tab w:val="left" w:pos="1134"/>
              </w:tabs>
              <w:ind w:left="360"/>
              <w:jc w:val="center"/>
              <w:outlineLvl w:val="0"/>
              <w:rPr>
                <w:b/>
                <w:bCs/>
              </w:rPr>
            </w:pPr>
          </w:p>
          <w:p w14:paraId="338BAAE6" w14:textId="77777777" w:rsidR="00AA1372" w:rsidRPr="00845F67" w:rsidRDefault="0003591A" w:rsidP="00196AB4">
            <w:pPr>
              <w:tabs>
                <w:tab w:val="left" w:pos="567"/>
              </w:tabs>
              <w:jc w:val="center"/>
              <w:rPr>
                <w:b/>
                <w:bCs/>
              </w:rPr>
            </w:pPr>
            <w:r w:rsidRPr="00845F67">
              <w:rPr>
                <w:b/>
                <w:bCs/>
              </w:rPr>
              <w:t>Studii de specialitate</w:t>
            </w:r>
          </w:p>
        </w:tc>
        <w:tc>
          <w:tcPr>
            <w:tcW w:w="1036" w:type="pct"/>
            <w:vAlign w:val="center"/>
          </w:tcPr>
          <w:p w14:paraId="10280DB4" w14:textId="77777777" w:rsidR="00AA1372" w:rsidRPr="00845F67" w:rsidRDefault="0003591A" w:rsidP="00196AB4">
            <w:pPr>
              <w:tabs>
                <w:tab w:val="left" w:pos="567"/>
              </w:tabs>
              <w:jc w:val="center"/>
              <w:rPr>
                <w:b/>
                <w:bCs/>
              </w:rPr>
            </w:pPr>
            <w:r w:rsidRPr="00845F67">
              <w:rPr>
                <w:b/>
                <w:bCs/>
              </w:rPr>
              <w:t>Vechimea în  munca de specialitate (ani)</w:t>
            </w:r>
          </w:p>
        </w:tc>
        <w:tc>
          <w:tcPr>
            <w:tcW w:w="1056" w:type="pct"/>
            <w:vAlign w:val="center"/>
          </w:tcPr>
          <w:p w14:paraId="6BA26531" w14:textId="77777777" w:rsidR="00AA1372" w:rsidRPr="00845F67" w:rsidRDefault="0003591A" w:rsidP="00196AB4">
            <w:pPr>
              <w:tabs>
                <w:tab w:val="left" w:pos="567"/>
              </w:tabs>
              <w:jc w:val="center"/>
              <w:rPr>
                <w:b/>
                <w:bCs/>
              </w:rPr>
            </w:pPr>
            <w:r w:rsidRPr="00845F67">
              <w:rPr>
                <w:b/>
                <w:bCs/>
              </w:rPr>
              <w:t>Numărul şi denumirea lucrărilor similare executate în calitate de conducător</w:t>
            </w:r>
          </w:p>
        </w:tc>
        <w:tc>
          <w:tcPr>
            <w:tcW w:w="908" w:type="pct"/>
            <w:vAlign w:val="center"/>
          </w:tcPr>
          <w:p w14:paraId="5010E87C" w14:textId="77777777" w:rsidR="00AA1372" w:rsidRPr="00845F67" w:rsidRDefault="0003591A" w:rsidP="00196AB4">
            <w:pPr>
              <w:tabs>
                <w:tab w:val="left" w:pos="567"/>
              </w:tabs>
              <w:jc w:val="center"/>
              <w:rPr>
                <w:b/>
                <w:bCs/>
              </w:rPr>
            </w:pPr>
            <w:r w:rsidRPr="00845F67">
              <w:rPr>
                <w:b/>
                <w:bCs/>
              </w:rPr>
              <w:t>Numărul certificatului de atestare</w:t>
            </w:r>
          </w:p>
          <w:p w14:paraId="33B3B53D" w14:textId="77777777" w:rsidR="00AA1372" w:rsidRPr="00845F67" w:rsidRDefault="0003591A" w:rsidP="00196AB4">
            <w:pPr>
              <w:tabs>
                <w:tab w:val="left" w:pos="567"/>
              </w:tabs>
              <w:jc w:val="center"/>
              <w:rPr>
                <w:b/>
                <w:bCs/>
              </w:rPr>
            </w:pPr>
            <w:r w:rsidRPr="00845F67">
              <w:rPr>
                <w:b/>
                <w:bCs/>
              </w:rPr>
              <w:t xml:space="preserve">și </w:t>
            </w:r>
            <w:r w:rsidR="005B24DA" w:rsidRPr="00845F67">
              <w:rPr>
                <w:b/>
                <w:bCs/>
              </w:rPr>
              <w:t>d</w:t>
            </w:r>
            <w:r w:rsidRPr="00845F67">
              <w:rPr>
                <w:b/>
                <w:bCs/>
              </w:rPr>
              <w:t>ata eliberării</w:t>
            </w:r>
          </w:p>
          <w:p w14:paraId="103CB6FC" w14:textId="77777777" w:rsidR="00AA1372" w:rsidRPr="00845F67" w:rsidRDefault="00AA1372" w:rsidP="008A6911">
            <w:pPr>
              <w:tabs>
                <w:tab w:val="left" w:pos="567"/>
                <w:tab w:val="left" w:pos="1134"/>
              </w:tabs>
              <w:ind w:left="360"/>
              <w:jc w:val="center"/>
              <w:outlineLvl w:val="0"/>
              <w:rPr>
                <w:b/>
                <w:bCs/>
              </w:rPr>
            </w:pPr>
          </w:p>
          <w:p w14:paraId="0444A284" w14:textId="77777777" w:rsidR="00AA1372" w:rsidRPr="00845F67" w:rsidRDefault="00AA1372" w:rsidP="008A6911">
            <w:pPr>
              <w:tabs>
                <w:tab w:val="left" w:pos="567"/>
                <w:tab w:val="left" w:pos="1134"/>
              </w:tabs>
              <w:ind w:left="360"/>
              <w:jc w:val="center"/>
              <w:outlineLvl w:val="0"/>
              <w:rPr>
                <w:b/>
                <w:bCs/>
              </w:rPr>
            </w:pPr>
          </w:p>
        </w:tc>
      </w:tr>
      <w:tr w:rsidR="00AA1372" w:rsidRPr="00845F67" w14:paraId="289D7103" w14:textId="77777777" w:rsidTr="00233538">
        <w:trPr>
          <w:cantSplit/>
          <w:trHeight w:val="320"/>
        </w:trPr>
        <w:tc>
          <w:tcPr>
            <w:tcW w:w="273" w:type="pct"/>
          </w:tcPr>
          <w:p w14:paraId="28AF70E8" w14:textId="77777777" w:rsidR="00AA1372" w:rsidRPr="00845F67" w:rsidRDefault="00AA1372" w:rsidP="008A6911">
            <w:pPr>
              <w:tabs>
                <w:tab w:val="left" w:pos="567"/>
                <w:tab w:val="left" w:pos="1134"/>
              </w:tabs>
              <w:ind w:left="360"/>
              <w:jc w:val="both"/>
              <w:outlineLvl w:val="0"/>
              <w:rPr>
                <w:b/>
                <w:bCs/>
              </w:rPr>
            </w:pPr>
          </w:p>
        </w:tc>
        <w:tc>
          <w:tcPr>
            <w:tcW w:w="727" w:type="pct"/>
          </w:tcPr>
          <w:p w14:paraId="6D8B3936" w14:textId="77777777" w:rsidR="00AA1372" w:rsidRPr="00845F67" w:rsidRDefault="0003591A" w:rsidP="00196AB4">
            <w:pPr>
              <w:tabs>
                <w:tab w:val="left" w:pos="567"/>
              </w:tabs>
              <w:jc w:val="both"/>
              <w:rPr>
                <w:b/>
                <w:bCs/>
              </w:rPr>
            </w:pPr>
            <w:r w:rsidRPr="00845F67">
              <w:rPr>
                <w:b/>
                <w:bCs/>
              </w:rPr>
              <w:t>1</w:t>
            </w:r>
          </w:p>
        </w:tc>
        <w:tc>
          <w:tcPr>
            <w:tcW w:w="1000" w:type="pct"/>
          </w:tcPr>
          <w:p w14:paraId="111ED105" w14:textId="77777777" w:rsidR="00AA1372" w:rsidRPr="00845F67" w:rsidRDefault="0003591A" w:rsidP="00196AB4">
            <w:pPr>
              <w:tabs>
                <w:tab w:val="left" w:pos="567"/>
              </w:tabs>
              <w:jc w:val="both"/>
              <w:rPr>
                <w:b/>
                <w:bCs/>
              </w:rPr>
            </w:pPr>
            <w:r w:rsidRPr="00845F67">
              <w:rPr>
                <w:b/>
                <w:bCs/>
              </w:rPr>
              <w:t>2</w:t>
            </w:r>
          </w:p>
        </w:tc>
        <w:tc>
          <w:tcPr>
            <w:tcW w:w="1036" w:type="pct"/>
          </w:tcPr>
          <w:p w14:paraId="66455ECB" w14:textId="77777777" w:rsidR="00AA1372" w:rsidRPr="00845F67" w:rsidRDefault="0003591A" w:rsidP="00196AB4">
            <w:pPr>
              <w:tabs>
                <w:tab w:val="left" w:pos="567"/>
              </w:tabs>
              <w:jc w:val="both"/>
              <w:rPr>
                <w:b/>
                <w:bCs/>
              </w:rPr>
            </w:pPr>
            <w:r w:rsidRPr="00845F67">
              <w:rPr>
                <w:b/>
                <w:bCs/>
              </w:rPr>
              <w:t>3</w:t>
            </w:r>
          </w:p>
        </w:tc>
        <w:tc>
          <w:tcPr>
            <w:tcW w:w="1056" w:type="pct"/>
          </w:tcPr>
          <w:p w14:paraId="0E527182" w14:textId="77777777" w:rsidR="00AA1372" w:rsidRPr="00845F67" w:rsidRDefault="0003591A" w:rsidP="00196AB4">
            <w:pPr>
              <w:tabs>
                <w:tab w:val="left" w:pos="567"/>
              </w:tabs>
              <w:jc w:val="both"/>
              <w:rPr>
                <w:b/>
                <w:bCs/>
              </w:rPr>
            </w:pPr>
            <w:r w:rsidRPr="00845F67">
              <w:rPr>
                <w:b/>
                <w:bCs/>
              </w:rPr>
              <w:t>4</w:t>
            </w:r>
          </w:p>
        </w:tc>
        <w:tc>
          <w:tcPr>
            <w:tcW w:w="908" w:type="pct"/>
          </w:tcPr>
          <w:p w14:paraId="0BD940F3" w14:textId="77777777" w:rsidR="00AA1372" w:rsidRPr="00845F67" w:rsidRDefault="008A6911" w:rsidP="008A6911">
            <w:pPr>
              <w:tabs>
                <w:tab w:val="left" w:pos="567"/>
              </w:tabs>
              <w:jc w:val="both"/>
              <w:rPr>
                <w:b/>
                <w:bCs/>
              </w:rPr>
            </w:pPr>
            <w:r w:rsidRPr="00845F67">
              <w:rPr>
                <w:b/>
                <w:bCs/>
              </w:rPr>
              <w:t>5</w:t>
            </w:r>
          </w:p>
        </w:tc>
      </w:tr>
      <w:tr w:rsidR="00AA1372" w:rsidRPr="00845F67" w14:paraId="6306E66B" w14:textId="77777777" w:rsidTr="00233538">
        <w:trPr>
          <w:cantSplit/>
          <w:trHeight w:val="140"/>
        </w:trPr>
        <w:tc>
          <w:tcPr>
            <w:tcW w:w="273" w:type="pct"/>
          </w:tcPr>
          <w:p w14:paraId="3B05458D" w14:textId="77777777" w:rsidR="00AA1372" w:rsidRPr="00845F67" w:rsidRDefault="00AA1372" w:rsidP="00196AB4">
            <w:pPr>
              <w:keepNext/>
              <w:keepLines/>
              <w:tabs>
                <w:tab w:val="left" w:pos="567"/>
              </w:tabs>
              <w:spacing w:before="200"/>
              <w:jc w:val="both"/>
              <w:outlineLvl w:val="2"/>
              <w:rPr>
                <w:bCs/>
              </w:rPr>
            </w:pPr>
          </w:p>
        </w:tc>
        <w:tc>
          <w:tcPr>
            <w:tcW w:w="727" w:type="pct"/>
          </w:tcPr>
          <w:p w14:paraId="5449F44F" w14:textId="00E8BB6D" w:rsidR="00AA1372" w:rsidRPr="00845F67" w:rsidRDefault="00AA1372" w:rsidP="005B24DA">
            <w:pPr>
              <w:tabs>
                <w:tab w:val="left" w:pos="567"/>
              </w:tabs>
              <w:jc w:val="both"/>
              <w:rPr>
                <w:bCs/>
              </w:rPr>
            </w:pPr>
          </w:p>
        </w:tc>
        <w:tc>
          <w:tcPr>
            <w:tcW w:w="1000" w:type="pct"/>
          </w:tcPr>
          <w:p w14:paraId="342E5C7B" w14:textId="77777777" w:rsidR="00AA1372" w:rsidRPr="00845F67" w:rsidRDefault="00AA1372" w:rsidP="00196AB4">
            <w:pPr>
              <w:keepNext/>
              <w:keepLines/>
              <w:tabs>
                <w:tab w:val="left" w:pos="567"/>
              </w:tabs>
              <w:spacing w:before="200"/>
              <w:jc w:val="both"/>
              <w:outlineLvl w:val="2"/>
              <w:rPr>
                <w:bCs/>
              </w:rPr>
            </w:pPr>
          </w:p>
        </w:tc>
        <w:tc>
          <w:tcPr>
            <w:tcW w:w="1036" w:type="pct"/>
          </w:tcPr>
          <w:p w14:paraId="719EB618" w14:textId="77777777" w:rsidR="00AA1372" w:rsidRPr="00845F67" w:rsidRDefault="00AA1372" w:rsidP="00196AB4">
            <w:pPr>
              <w:keepNext/>
              <w:keepLines/>
              <w:tabs>
                <w:tab w:val="left" w:pos="567"/>
              </w:tabs>
              <w:spacing w:before="200"/>
              <w:jc w:val="both"/>
              <w:outlineLvl w:val="2"/>
              <w:rPr>
                <w:bCs/>
              </w:rPr>
            </w:pPr>
          </w:p>
        </w:tc>
        <w:tc>
          <w:tcPr>
            <w:tcW w:w="1056" w:type="pct"/>
          </w:tcPr>
          <w:p w14:paraId="70BCA7A2" w14:textId="77777777" w:rsidR="00AA1372" w:rsidRPr="00845F67" w:rsidRDefault="00AA1372" w:rsidP="00196AB4">
            <w:pPr>
              <w:keepNext/>
              <w:keepLines/>
              <w:tabs>
                <w:tab w:val="left" w:pos="567"/>
              </w:tabs>
              <w:spacing w:before="200"/>
              <w:jc w:val="both"/>
              <w:outlineLvl w:val="2"/>
              <w:rPr>
                <w:bCs/>
              </w:rPr>
            </w:pPr>
          </w:p>
        </w:tc>
        <w:tc>
          <w:tcPr>
            <w:tcW w:w="908" w:type="pct"/>
          </w:tcPr>
          <w:p w14:paraId="1077E7DE" w14:textId="77777777" w:rsidR="00AA1372" w:rsidRPr="00845F67" w:rsidRDefault="00AA1372" w:rsidP="00196AB4">
            <w:pPr>
              <w:keepNext/>
              <w:keepLines/>
              <w:tabs>
                <w:tab w:val="left" w:pos="567"/>
              </w:tabs>
              <w:spacing w:before="200"/>
              <w:jc w:val="both"/>
              <w:outlineLvl w:val="2"/>
              <w:rPr>
                <w:bCs/>
              </w:rPr>
            </w:pPr>
          </w:p>
        </w:tc>
      </w:tr>
      <w:tr w:rsidR="009451E2" w:rsidRPr="00845F67" w14:paraId="1E8FD18A" w14:textId="77777777" w:rsidTr="00233538">
        <w:trPr>
          <w:cantSplit/>
          <w:trHeight w:val="140"/>
        </w:trPr>
        <w:tc>
          <w:tcPr>
            <w:tcW w:w="273" w:type="pct"/>
          </w:tcPr>
          <w:p w14:paraId="1AC28E9C" w14:textId="77777777" w:rsidR="009451E2" w:rsidRPr="00845F67" w:rsidRDefault="009451E2" w:rsidP="00196AB4">
            <w:pPr>
              <w:keepNext/>
              <w:keepLines/>
              <w:tabs>
                <w:tab w:val="left" w:pos="567"/>
              </w:tabs>
              <w:spacing w:before="200"/>
              <w:jc w:val="both"/>
              <w:outlineLvl w:val="2"/>
              <w:rPr>
                <w:bCs/>
              </w:rPr>
            </w:pPr>
          </w:p>
        </w:tc>
        <w:tc>
          <w:tcPr>
            <w:tcW w:w="727" w:type="pct"/>
          </w:tcPr>
          <w:p w14:paraId="34E5B430" w14:textId="7B6B01C6" w:rsidR="009451E2" w:rsidRPr="00845F67" w:rsidRDefault="009451E2" w:rsidP="005B24DA">
            <w:pPr>
              <w:tabs>
                <w:tab w:val="left" w:pos="567"/>
              </w:tabs>
              <w:jc w:val="both"/>
              <w:rPr>
                <w:bCs/>
              </w:rPr>
            </w:pPr>
          </w:p>
        </w:tc>
        <w:tc>
          <w:tcPr>
            <w:tcW w:w="1000" w:type="pct"/>
          </w:tcPr>
          <w:p w14:paraId="6B3E7425" w14:textId="77777777" w:rsidR="009451E2" w:rsidRPr="00845F67" w:rsidRDefault="009451E2" w:rsidP="00196AB4">
            <w:pPr>
              <w:keepNext/>
              <w:keepLines/>
              <w:tabs>
                <w:tab w:val="left" w:pos="567"/>
              </w:tabs>
              <w:spacing w:before="200"/>
              <w:jc w:val="both"/>
              <w:outlineLvl w:val="2"/>
              <w:rPr>
                <w:bCs/>
              </w:rPr>
            </w:pPr>
          </w:p>
        </w:tc>
        <w:tc>
          <w:tcPr>
            <w:tcW w:w="1036" w:type="pct"/>
          </w:tcPr>
          <w:p w14:paraId="55FAA00F" w14:textId="77777777" w:rsidR="009451E2" w:rsidRPr="00845F67" w:rsidRDefault="009451E2" w:rsidP="00196AB4">
            <w:pPr>
              <w:keepNext/>
              <w:keepLines/>
              <w:tabs>
                <w:tab w:val="left" w:pos="567"/>
              </w:tabs>
              <w:spacing w:before="200"/>
              <w:jc w:val="both"/>
              <w:outlineLvl w:val="2"/>
              <w:rPr>
                <w:bCs/>
              </w:rPr>
            </w:pPr>
          </w:p>
        </w:tc>
        <w:tc>
          <w:tcPr>
            <w:tcW w:w="1056" w:type="pct"/>
          </w:tcPr>
          <w:p w14:paraId="0ADB3997" w14:textId="77777777" w:rsidR="009451E2" w:rsidRPr="00845F67" w:rsidRDefault="009451E2" w:rsidP="00196AB4">
            <w:pPr>
              <w:keepNext/>
              <w:keepLines/>
              <w:tabs>
                <w:tab w:val="left" w:pos="567"/>
              </w:tabs>
              <w:spacing w:before="200"/>
              <w:jc w:val="both"/>
              <w:outlineLvl w:val="2"/>
              <w:rPr>
                <w:bCs/>
              </w:rPr>
            </w:pPr>
          </w:p>
        </w:tc>
        <w:tc>
          <w:tcPr>
            <w:tcW w:w="908" w:type="pct"/>
          </w:tcPr>
          <w:p w14:paraId="173D1D0A" w14:textId="77777777" w:rsidR="009451E2" w:rsidRPr="00845F67" w:rsidRDefault="009451E2" w:rsidP="00196AB4">
            <w:pPr>
              <w:keepNext/>
              <w:keepLines/>
              <w:tabs>
                <w:tab w:val="left" w:pos="567"/>
              </w:tabs>
              <w:spacing w:before="200"/>
              <w:jc w:val="both"/>
              <w:outlineLvl w:val="2"/>
              <w:rPr>
                <w:bCs/>
              </w:rPr>
            </w:pPr>
          </w:p>
        </w:tc>
      </w:tr>
      <w:tr w:rsidR="009451E2" w:rsidRPr="00845F67" w14:paraId="1C4A7B37" w14:textId="77777777" w:rsidTr="00233538">
        <w:trPr>
          <w:cantSplit/>
          <w:trHeight w:val="140"/>
        </w:trPr>
        <w:tc>
          <w:tcPr>
            <w:tcW w:w="273" w:type="pct"/>
          </w:tcPr>
          <w:p w14:paraId="0E666ADC" w14:textId="77777777" w:rsidR="009451E2" w:rsidRPr="00845F67" w:rsidRDefault="009451E2" w:rsidP="00196AB4">
            <w:pPr>
              <w:keepNext/>
              <w:keepLines/>
              <w:tabs>
                <w:tab w:val="left" w:pos="567"/>
              </w:tabs>
              <w:spacing w:before="200"/>
              <w:jc w:val="both"/>
              <w:outlineLvl w:val="2"/>
              <w:rPr>
                <w:bCs/>
              </w:rPr>
            </w:pPr>
          </w:p>
        </w:tc>
        <w:tc>
          <w:tcPr>
            <w:tcW w:w="727" w:type="pct"/>
          </w:tcPr>
          <w:p w14:paraId="0A1E3797" w14:textId="533001D4" w:rsidR="009451E2" w:rsidRPr="00845F67" w:rsidRDefault="009451E2" w:rsidP="00196AB4">
            <w:pPr>
              <w:tabs>
                <w:tab w:val="left" w:pos="567"/>
              </w:tabs>
              <w:jc w:val="both"/>
              <w:rPr>
                <w:bCs/>
              </w:rPr>
            </w:pPr>
          </w:p>
        </w:tc>
        <w:tc>
          <w:tcPr>
            <w:tcW w:w="1000" w:type="pct"/>
          </w:tcPr>
          <w:p w14:paraId="44476223" w14:textId="77777777" w:rsidR="009451E2" w:rsidRPr="00845F67" w:rsidRDefault="009451E2" w:rsidP="00196AB4">
            <w:pPr>
              <w:keepNext/>
              <w:keepLines/>
              <w:tabs>
                <w:tab w:val="left" w:pos="567"/>
              </w:tabs>
              <w:spacing w:before="200"/>
              <w:jc w:val="both"/>
              <w:outlineLvl w:val="2"/>
              <w:rPr>
                <w:bCs/>
              </w:rPr>
            </w:pPr>
          </w:p>
        </w:tc>
        <w:tc>
          <w:tcPr>
            <w:tcW w:w="1036" w:type="pct"/>
          </w:tcPr>
          <w:p w14:paraId="018CC118" w14:textId="77777777" w:rsidR="009451E2" w:rsidRPr="00845F67" w:rsidRDefault="009451E2" w:rsidP="00196AB4">
            <w:pPr>
              <w:keepNext/>
              <w:keepLines/>
              <w:tabs>
                <w:tab w:val="left" w:pos="567"/>
              </w:tabs>
              <w:spacing w:before="200"/>
              <w:jc w:val="both"/>
              <w:outlineLvl w:val="2"/>
              <w:rPr>
                <w:bCs/>
              </w:rPr>
            </w:pPr>
          </w:p>
        </w:tc>
        <w:tc>
          <w:tcPr>
            <w:tcW w:w="1056" w:type="pct"/>
          </w:tcPr>
          <w:p w14:paraId="0FD86A2C" w14:textId="77777777" w:rsidR="009451E2" w:rsidRPr="00845F67" w:rsidRDefault="009451E2" w:rsidP="00196AB4">
            <w:pPr>
              <w:keepNext/>
              <w:keepLines/>
              <w:tabs>
                <w:tab w:val="left" w:pos="567"/>
              </w:tabs>
              <w:spacing w:before="200"/>
              <w:jc w:val="both"/>
              <w:outlineLvl w:val="2"/>
              <w:rPr>
                <w:bCs/>
              </w:rPr>
            </w:pPr>
          </w:p>
        </w:tc>
        <w:tc>
          <w:tcPr>
            <w:tcW w:w="908" w:type="pct"/>
          </w:tcPr>
          <w:p w14:paraId="7C6DD327" w14:textId="77777777" w:rsidR="009451E2" w:rsidRPr="00845F67" w:rsidRDefault="009451E2" w:rsidP="00196AB4">
            <w:pPr>
              <w:keepNext/>
              <w:keepLines/>
              <w:tabs>
                <w:tab w:val="left" w:pos="567"/>
              </w:tabs>
              <w:spacing w:before="200"/>
              <w:jc w:val="both"/>
              <w:outlineLvl w:val="2"/>
              <w:rPr>
                <w:bCs/>
              </w:rPr>
            </w:pPr>
          </w:p>
        </w:tc>
      </w:tr>
      <w:tr w:rsidR="00AA1372" w:rsidRPr="00845F67" w14:paraId="477F540B" w14:textId="77777777" w:rsidTr="00233538">
        <w:trPr>
          <w:cantSplit/>
          <w:trHeight w:val="140"/>
        </w:trPr>
        <w:tc>
          <w:tcPr>
            <w:tcW w:w="273" w:type="pct"/>
          </w:tcPr>
          <w:p w14:paraId="7065A865" w14:textId="77777777" w:rsidR="00AA1372" w:rsidRPr="00845F67" w:rsidRDefault="00AA1372" w:rsidP="00196AB4">
            <w:pPr>
              <w:keepNext/>
              <w:keepLines/>
              <w:tabs>
                <w:tab w:val="left" w:pos="567"/>
              </w:tabs>
              <w:spacing w:before="200"/>
              <w:jc w:val="both"/>
              <w:outlineLvl w:val="2"/>
              <w:rPr>
                <w:bCs/>
              </w:rPr>
            </w:pPr>
          </w:p>
        </w:tc>
        <w:tc>
          <w:tcPr>
            <w:tcW w:w="727" w:type="pct"/>
          </w:tcPr>
          <w:p w14:paraId="06FA2C79" w14:textId="73C2F735" w:rsidR="00AA1372" w:rsidRPr="00845F67" w:rsidRDefault="00AA1372" w:rsidP="00196AB4">
            <w:pPr>
              <w:tabs>
                <w:tab w:val="left" w:pos="567"/>
              </w:tabs>
              <w:jc w:val="both"/>
              <w:rPr>
                <w:bCs/>
              </w:rPr>
            </w:pPr>
          </w:p>
        </w:tc>
        <w:tc>
          <w:tcPr>
            <w:tcW w:w="1000" w:type="pct"/>
          </w:tcPr>
          <w:p w14:paraId="4688C226" w14:textId="77777777" w:rsidR="00AA1372" w:rsidRPr="00845F67" w:rsidRDefault="00AA1372" w:rsidP="00196AB4">
            <w:pPr>
              <w:keepNext/>
              <w:keepLines/>
              <w:tabs>
                <w:tab w:val="left" w:pos="567"/>
              </w:tabs>
              <w:spacing w:before="200"/>
              <w:jc w:val="both"/>
              <w:outlineLvl w:val="2"/>
              <w:rPr>
                <w:bCs/>
              </w:rPr>
            </w:pPr>
          </w:p>
        </w:tc>
        <w:tc>
          <w:tcPr>
            <w:tcW w:w="1036" w:type="pct"/>
          </w:tcPr>
          <w:p w14:paraId="078CFB62" w14:textId="77777777" w:rsidR="00AA1372" w:rsidRPr="00845F67" w:rsidRDefault="00AA1372" w:rsidP="00196AB4">
            <w:pPr>
              <w:keepNext/>
              <w:keepLines/>
              <w:tabs>
                <w:tab w:val="left" w:pos="567"/>
              </w:tabs>
              <w:spacing w:before="200"/>
              <w:jc w:val="both"/>
              <w:outlineLvl w:val="2"/>
              <w:rPr>
                <w:bCs/>
              </w:rPr>
            </w:pPr>
          </w:p>
        </w:tc>
        <w:tc>
          <w:tcPr>
            <w:tcW w:w="1056" w:type="pct"/>
          </w:tcPr>
          <w:p w14:paraId="46948E55" w14:textId="77777777" w:rsidR="00AA1372" w:rsidRPr="00845F67" w:rsidRDefault="00AA1372" w:rsidP="00196AB4">
            <w:pPr>
              <w:keepNext/>
              <w:keepLines/>
              <w:tabs>
                <w:tab w:val="left" w:pos="567"/>
              </w:tabs>
              <w:spacing w:before="200"/>
              <w:jc w:val="both"/>
              <w:outlineLvl w:val="2"/>
              <w:rPr>
                <w:bCs/>
              </w:rPr>
            </w:pPr>
          </w:p>
        </w:tc>
        <w:tc>
          <w:tcPr>
            <w:tcW w:w="908" w:type="pct"/>
          </w:tcPr>
          <w:p w14:paraId="4C252167" w14:textId="77777777" w:rsidR="00AA1372" w:rsidRPr="00845F67" w:rsidRDefault="00AA1372" w:rsidP="00196AB4">
            <w:pPr>
              <w:keepNext/>
              <w:keepLines/>
              <w:tabs>
                <w:tab w:val="left" w:pos="567"/>
              </w:tabs>
              <w:spacing w:before="200"/>
              <w:jc w:val="both"/>
              <w:outlineLvl w:val="2"/>
              <w:rPr>
                <w:bCs/>
              </w:rPr>
            </w:pPr>
          </w:p>
        </w:tc>
      </w:tr>
      <w:tr w:rsidR="00AA1372" w:rsidRPr="00845F67" w14:paraId="7BE7E649" w14:textId="77777777" w:rsidTr="00233538">
        <w:trPr>
          <w:cantSplit/>
          <w:trHeight w:val="1270"/>
        </w:trPr>
        <w:tc>
          <w:tcPr>
            <w:tcW w:w="273" w:type="pct"/>
          </w:tcPr>
          <w:p w14:paraId="7AC80BD9" w14:textId="77777777" w:rsidR="00AA1372" w:rsidRPr="00845F67" w:rsidRDefault="00AA1372" w:rsidP="00196AB4">
            <w:pPr>
              <w:keepNext/>
              <w:keepLines/>
              <w:tabs>
                <w:tab w:val="left" w:pos="567"/>
              </w:tabs>
              <w:spacing w:before="200"/>
              <w:jc w:val="both"/>
              <w:outlineLvl w:val="2"/>
              <w:rPr>
                <w:bCs/>
              </w:rPr>
            </w:pPr>
          </w:p>
        </w:tc>
        <w:tc>
          <w:tcPr>
            <w:tcW w:w="727" w:type="pct"/>
          </w:tcPr>
          <w:p w14:paraId="006AF8C9" w14:textId="19929A40" w:rsidR="00AA1372" w:rsidRPr="00845F67" w:rsidRDefault="00AA1372" w:rsidP="00196AB4">
            <w:pPr>
              <w:tabs>
                <w:tab w:val="left" w:pos="567"/>
              </w:tabs>
              <w:jc w:val="both"/>
              <w:rPr>
                <w:bCs/>
              </w:rPr>
            </w:pPr>
          </w:p>
        </w:tc>
        <w:tc>
          <w:tcPr>
            <w:tcW w:w="1000" w:type="pct"/>
          </w:tcPr>
          <w:p w14:paraId="22D6F151" w14:textId="77777777" w:rsidR="00AA1372" w:rsidRPr="00845F67" w:rsidRDefault="00AA1372" w:rsidP="00196AB4">
            <w:pPr>
              <w:keepNext/>
              <w:keepLines/>
              <w:tabs>
                <w:tab w:val="left" w:pos="567"/>
              </w:tabs>
              <w:spacing w:before="200"/>
              <w:jc w:val="both"/>
              <w:outlineLvl w:val="2"/>
              <w:rPr>
                <w:bCs/>
              </w:rPr>
            </w:pPr>
          </w:p>
        </w:tc>
        <w:tc>
          <w:tcPr>
            <w:tcW w:w="1036" w:type="pct"/>
          </w:tcPr>
          <w:p w14:paraId="2AF4700B" w14:textId="77777777" w:rsidR="00AA1372" w:rsidRPr="00845F67" w:rsidRDefault="00AA1372" w:rsidP="00196AB4">
            <w:pPr>
              <w:keepNext/>
              <w:keepLines/>
              <w:tabs>
                <w:tab w:val="left" w:pos="567"/>
              </w:tabs>
              <w:spacing w:before="200"/>
              <w:jc w:val="both"/>
              <w:outlineLvl w:val="2"/>
              <w:rPr>
                <w:bCs/>
              </w:rPr>
            </w:pPr>
          </w:p>
        </w:tc>
        <w:tc>
          <w:tcPr>
            <w:tcW w:w="1056" w:type="pct"/>
          </w:tcPr>
          <w:p w14:paraId="7E7B1D23" w14:textId="77777777" w:rsidR="00AA1372" w:rsidRPr="00845F67" w:rsidRDefault="00AA1372" w:rsidP="00196AB4">
            <w:pPr>
              <w:keepNext/>
              <w:keepLines/>
              <w:tabs>
                <w:tab w:val="left" w:pos="567"/>
              </w:tabs>
              <w:spacing w:before="200"/>
              <w:jc w:val="both"/>
              <w:outlineLvl w:val="2"/>
              <w:rPr>
                <w:bCs/>
              </w:rPr>
            </w:pPr>
          </w:p>
        </w:tc>
        <w:tc>
          <w:tcPr>
            <w:tcW w:w="908" w:type="pct"/>
          </w:tcPr>
          <w:p w14:paraId="5419C6AE" w14:textId="77777777" w:rsidR="00AA1372" w:rsidRPr="00845F67" w:rsidRDefault="00AA1372" w:rsidP="00196AB4">
            <w:pPr>
              <w:keepNext/>
              <w:keepLines/>
              <w:tabs>
                <w:tab w:val="left" w:pos="567"/>
              </w:tabs>
              <w:spacing w:before="200"/>
              <w:jc w:val="both"/>
              <w:outlineLvl w:val="2"/>
              <w:rPr>
                <w:bCs/>
              </w:rPr>
            </w:pPr>
          </w:p>
        </w:tc>
      </w:tr>
    </w:tbl>
    <w:p w14:paraId="0A7A8000" w14:textId="77777777" w:rsidR="008A6911" w:rsidRPr="00845F67" w:rsidRDefault="008A6911" w:rsidP="00196AB4">
      <w:pPr>
        <w:jc w:val="both"/>
        <w:rPr>
          <w:rFonts w:eastAsia="PMingLiU"/>
          <w:lang w:eastAsia="zh-CN"/>
        </w:rPr>
      </w:pPr>
    </w:p>
    <w:p w14:paraId="188D2EAF" w14:textId="77777777" w:rsidR="00AA1372" w:rsidRPr="00845F67" w:rsidRDefault="0003591A" w:rsidP="00196AB4">
      <w:pPr>
        <w:jc w:val="both"/>
        <w:rPr>
          <w:rFonts w:eastAsia="PMingLiU"/>
          <w:lang w:eastAsia="zh-CN"/>
        </w:rPr>
      </w:pPr>
      <w:r w:rsidRPr="00845F67">
        <w:rPr>
          <w:rFonts w:eastAsia="PMingLiU"/>
          <w:lang w:eastAsia="zh-CN"/>
        </w:rPr>
        <w:t>Semnat: _________________________________________</w:t>
      </w:r>
    </w:p>
    <w:p w14:paraId="7B44A944" w14:textId="77777777" w:rsidR="00AA1372" w:rsidRPr="00845F67" w:rsidRDefault="0003591A" w:rsidP="00196AB4">
      <w:pPr>
        <w:jc w:val="both"/>
        <w:rPr>
          <w:rFonts w:eastAsia="PMingLiU"/>
          <w:lang w:eastAsia="zh-CN"/>
        </w:rPr>
      </w:pPr>
      <w:r w:rsidRPr="00845F67">
        <w:rPr>
          <w:rFonts w:eastAsia="PMingLiU"/>
          <w:lang w:eastAsia="zh-CN"/>
        </w:rPr>
        <w:t>Nume: __________________________________________</w:t>
      </w:r>
    </w:p>
    <w:p w14:paraId="141E90AA" w14:textId="77777777" w:rsidR="00AA1372" w:rsidRPr="00845F67" w:rsidRDefault="0003591A" w:rsidP="00196AB4">
      <w:pPr>
        <w:jc w:val="both"/>
        <w:rPr>
          <w:rFonts w:eastAsia="PMingLiU"/>
          <w:lang w:eastAsia="zh-CN"/>
        </w:rPr>
      </w:pPr>
      <w:r w:rsidRPr="00845F67">
        <w:rPr>
          <w:rFonts w:eastAsia="PMingLiU"/>
          <w:lang w:eastAsia="zh-CN"/>
        </w:rPr>
        <w:t>Funcţia</w:t>
      </w:r>
      <w:r w:rsidR="00401517" w:rsidRPr="00845F67">
        <w:rPr>
          <w:rFonts w:eastAsia="PMingLiU"/>
          <w:lang w:eastAsia="zh-CN"/>
        </w:rPr>
        <w:t xml:space="preserve"> </w:t>
      </w:r>
      <w:r w:rsidR="00590C16" w:rsidRPr="00845F67">
        <w:rPr>
          <w:rFonts w:eastAsia="PMingLiU"/>
          <w:lang w:eastAsia="zh-CN"/>
        </w:rPr>
        <w:t>în cadrul întreprinderii</w:t>
      </w:r>
      <w:r w:rsidRPr="00845F67">
        <w:rPr>
          <w:rFonts w:eastAsia="PMingLiU"/>
          <w:lang w:eastAsia="zh-CN"/>
        </w:rPr>
        <w:t>: ____________________________</w:t>
      </w:r>
    </w:p>
    <w:p w14:paraId="73A08014" w14:textId="77777777" w:rsidR="00AA1372" w:rsidRPr="00845F67" w:rsidRDefault="0003591A" w:rsidP="00196AB4">
      <w:pPr>
        <w:jc w:val="both"/>
        <w:rPr>
          <w:rFonts w:eastAsia="PMingLiU"/>
          <w:lang w:eastAsia="zh-CN"/>
        </w:rPr>
      </w:pPr>
      <w:r w:rsidRPr="00845F67">
        <w:rPr>
          <w:rFonts w:eastAsia="PMingLiU"/>
          <w:lang w:eastAsia="zh-CN"/>
        </w:rPr>
        <w:t xml:space="preserve">Denumirea </w:t>
      </w:r>
      <w:r w:rsidR="00401517" w:rsidRPr="00845F67">
        <w:rPr>
          <w:rFonts w:eastAsia="PMingLiU"/>
          <w:lang w:eastAsia="zh-CN"/>
        </w:rPr>
        <w:t>întreprinderii</w:t>
      </w:r>
      <w:r w:rsidRPr="00845F67">
        <w:rPr>
          <w:rFonts w:eastAsia="PMingLiU"/>
          <w:lang w:eastAsia="zh-CN"/>
        </w:rPr>
        <w:t>: _________________________________</w:t>
      </w:r>
    </w:p>
    <w:p w14:paraId="6F5E738D" w14:textId="77777777" w:rsidR="004F77F1" w:rsidRPr="00845F67" w:rsidRDefault="004F77F1" w:rsidP="004F77F1">
      <w:pPr>
        <w:spacing w:after="200" w:line="276" w:lineRule="auto"/>
        <w:rPr>
          <w:rFonts w:eastAsia="PMingLiU"/>
          <w:lang w:eastAsia="zh-CN"/>
        </w:rPr>
      </w:pPr>
      <w:bookmarkStart w:id="60" w:name="_Toc449692114"/>
    </w:p>
    <w:p w14:paraId="1583E4D5" w14:textId="77777777" w:rsidR="002D6E71" w:rsidRPr="00845F67" w:rsidRDefault="002D6E71" w:rsidP="004F77F1">
      <w:pPr>
        <w:spacing w:line="276" w:lineRule="auto"/>
        <w:jc w:val="center"/>
        <w:rPr>
          <w:rFonts w:eastAsia="PMingLiU"/>
          <w:b/>
          <w:lang w:eastAsia="zh-CN"/>
        </w:rPr>
      </w:pPr>
    </w:p>
    <w:p w14:paraId="7FEE758C" w14:textId="77777777" w:rsidR="002D6E71" w:rsidRPr="00845F67" w:rsidRDefault="002D6E71" w:rsidP="004F77F1">
      <w:pPr>
        <w:spacing w:line="276" w:lineRule="auto"/>
        <w:jc w:val="center"/>
        <w:rPr>
          <w:rFonts w:eastAsia="PMingLiU"/>
          <w:b/>
          <w:lang w:eastAsia="zh-CN"/>
        </w:rPr>
      </w:pPr>
    </w:p>
    <w:p w14:paraId="7A208892" w14:textId="77777777" w:rsidR="002D6E71" w:rsidRPr="00845F67" w:rsidRDefault="002D6E71" w:rsidP="004F77F1">
      <w:pPr>
        <w:spacing w:line="276" w:lineRule="auto"/>
        <w:jc w:val="center"/>
        <w:rPr>
          <w:rFonts w:eastAsia="PMingLiU"/>
          <w:b/>
          <w:lang w:eastAsia="zh-CN"/>
        </w:rPr>
      </w:pPr>
    </w:p>
    <w:p w14:paraId="4D244E09" w14:textId="77777777" w:rsidR="002D6E71" w:rsidRPr="00845F67" w:rsidRDefault="002D6E71" w:rsidP="004F77F1">
      <w:pPr>
        <w:spacing w:line="276" w:lineRule="auto"/>
        <w:jc w:val="center"/>
        <w:rPr>
          <w:rFonts w:eastAsia="PMingLiU"/>
          <w:b/>
          <w:lang w:eastAsia="zh-CN"/>
        </w:rPr>
      </w:pPr>
    </w:p>
    <w:p w14:paraId="04D298FF" w14:textId="77777777" w:rsidR="002D6E71" w:rsidRPr="00845F67" w:rsidRDefault="002D6E71" w:rsidP="004F77F1">
      <w:pPr>
        <w:spacing w:line="276" w:lineRule="auto"/>
        <w:jc w:val="center"/>
        <w:rPr>
          <w:rFonts w:eastAsia="PMingLiU"/>
          <w:b/>
          <w:lang w:eastAsia="zh-CN"/>
        </w:rPr>
      </w:pPr>
    </w:p>
    <w:p w14:paraId="1E442D6E" w14:textId="77777777" w:rsidR="002D6E71" w:rsidRPr="00845F67" w:rsidRDefault="002D6E71" w:rsidP="004F77F1">
      <w:pPr>
        <w:spacing w:line="276" w:lineRule="auto"/>
        <w:jc w:val="center"/>
        <w:rPr>
          <w:rFonts w:eastAsia="PMingLiU"/>
          <w:b/>
          <w:lang w:eastAsia="zh-CN"/>
        </w:rPr>
      </w:pPr>
    </w:p>
    <w:p w14:paraId="388F90AE" w14:textId="77777777" w:rsidR="002D6E71" w:rsidRPr="00845F67" w:rsidRDefault="002D6E71" w:rsidP="004F77F1">
      <w:pPr>
        <w:spacing w:line="276" w:lineRule="auto"/>
        <w:jc w:val="center"/>
        <w:rPr>
          <w:rFonts w:eastAsia="PMingLiU"/>
          <w:b/>
          <w:lang w:eastAsia="zh-CN"/>
        </w:rPr>
      </w:pPr>
    </w:p>
    <w:p w14:paraId="76AE3421" w14:textId="77777777" w:rsidR="002D6E71" w:rsidRPr="00845F67" w:rsidRDefault="002D6E71" w:rsidP="004F77F1">
      <w:pPr>
        <w:spacing w:line="276" w:lineRule="auto"/>
        <w:jc w:val="center"/>
        <w:rPr>
          <w:rFonts w:eastAsia="PMingLiU"/>
          <w:b/>
          <w:lang w:eastAsia="zh-CN"/>
        </w:rPr>
      </w:pPr>
    </w:p>
    <w:p w14:paraId="1412DCCA" w14:textId="77777777" w:rsidR="002D6E71" w:rsidRPr="00845F67" w:rsidRDefault="002D6E71" w:rsidP="004F77F1">
      <w:pPr>
        <w:spacing w:line="276" w:lineRule="auto"/>
        <w:jc w:val="center"/>
        <w:rPr>
          <w:rFonts w:eastAsia="PMingLiU"/>
          <w:b/>
          <w:lang w:eastAsia="zh-CN"/>
        </w:rPr>
      </w:pPr>
    </w:p>
    <w:p w14:paraId="32ACDC2B" w14:textId="77777777" w:rsidR="002D6E71" w:rsidRPr="00845F67" w:rsidRDefault="002D6E71" w:rsidP="004F77F1">
      <w:pPr>
        <w:spacing w:line="276" w:lineRule="auto"/>
        <w:jc w:val="center"/>
        <w:rPr>
          <w:rFonts w:eastAsia="PMingLiU"/>
          <w:b/>
          <w:lang w:eastAsia="zh-CN"/>
        </w:rPr>
      </w:pPr>
    </w:p>
    <w:p w14:paraId="2C872C99" w14:textId="77777777" w:rsidR="002D6E71" w:rsidRPr="00845F67" w:rsidRDefault="002D6E71" w:rsidP="004F77F1">
      <w:pPr>
        <w:spacing w:line="276" w:lineRule="auto"/>
        <w:jc w:val="center"/>
        <w:rPr>
          <w:rFonts w:eastAsia="PMingLiU"/>
          <w:b/>
          <w:lang w:eastAsia="zh-CN"/>
        </w:rPr>
      </w:pPr>
    </w:p>
    <w:p w14:paraId="58C6AE4A" w14:textId="77777777" w:rsidR="000E4D7D" w:rsidRPr="00845F67" w:rsidRDefault="000E4D7D" w:rsidP="004F77F1">
      <w:pPr>
        <w:spacing w:line="276" w:lineRule="auto"/>
        <w:jc w:val="center"/>
        <w:rPr>
          <w:rFonts w:eastAsia="PMingLiU"/>
          <w:b/>
          <w:lang w:eastAsia="zh-CN"/>
        </w:rPr>
      </w:pPr>
    </w:p>
    <w:p w14:paraId="59193C60" w14:textId="77777777" w:rsidR="000E4D7D" w:rsidRPr="00845F67" w:rsidRDefault="000E4D7D" w:rsidP="004F77F1">
      <w:pPr>
        <w:spacing w:line="276" w:lineRule="auto"/>
        <w:jc w:val="center"/>
        <w:rPr>
          <w:rFonts w:eastAsia="PMingLiU"/>
          <w:b/>
          <w:lang w:eastAsia="zh-CN"/>
        </w:rPr>
      </w:pPr>
    </w:p>
    <w:p w14:paraId="382E1381" w14:textId="77777777" w:rsidR="000E4D7D" w:rsidRPr="00845F67" w:rsidRDefault="000E4D7D" w:rsidP="004F77F1">
      <w:pPr>
        <w:spacing w:line="276" w:lineRule="auto"/>
        <w:jc w:val="center"/>
        <w:rPr>
          <w:rFonts w:eastAsia="PMingLiU"/>
          <w:b/>
          <w:lang w:eastAsia="zh-CN"/>
        </w:rPr>
      </w:pPr>
    </w:p>
    <w:p w14:paraId="5AAF1387" w14:textId="77777777" w:rsidR="000E4D7D" w:rsidRPr="00845F67" w:rsidRDefault="000E4D7D" w:rsidP="004F77F1">
      <w:pPr>
        <w:spacing w:line="276" w:lineRule="auto"/>
        <w:jc w:val="center"/>
        <w:rPr>
          <w:rFonts w:eastAsia="PMingLiU"/>
          <w:b/>
          <w:lang w:eastAsia="zh-CN"/>
        </w:rPr>
      </w:pPr>
    </w:p>
    <w:p w14:paraId="098D0FD1" w14:textId="77777777" w:rsidR="000E4D7D" w:rsidRPr="00845F67" w:rsidRDefault="000E4D7D" w:rsidP="004F77F1">
      <w:pPr>
        <w:spacing w:line="276" w:lineRule="auto"/>
        <w:jc w:val="center"/>
        <w:rPr>
          <w:rFonts w:eastAsia="PMingLiU"/>
          <w:b/>
          <w:lang w:eastAsia="zh-CN"/>
        </w:rPr>
      </w:pPr>
    </w:p>
    <w:bookmarkEnd w:id="60"/>
    <w:p w14:paraId="4B480CF3" w14:textId="77777777" w:rsidR="00B27D8B" w:rsidRPr="00845F67" w:rsidRDefault="00B27D8B" w:rsidP="000D4488">
      <w:pPr>
        <w:tabs>
          <w:tab w:val="left" w:pos="567"/>
        </w:tabs>
        <w:jc w:val="center"/>
        <w:rPr>
          <w:b/>
          <w:color w:val="000000"/>
          <w:w w:val="90"/>
        </w:rPr>
      </w:pPr>
    </w:p>
    <w:p w14:paraId="2625A85C" w14:textId="77777777" w:rsidR="00BA7FF4" w:rsidRPr="00845F67" w:rsidRDefault="00BA7FF4" w:rsidP="00BA7FF4">
      <w:pPr>
        <w:jc w:val="right"/>
        <w:rPr>
          <w:noProof w:val="0"/>
          <w:sz w:val="22"/>
          <w:szCs w:val="22"/>
        </w:rPr>
      </w:pPr>
      <w:r w:rsidRPr="00845F67">
        <w:rPr>
          <w:noProof w:val="0"/>
        </w:rPr>
        <w:t>Anexa nr.</w:t>
      </w:r>
      <w:r w:rsidR="00FF5CB2" w:rsidRPr="00845F67">
        <w:rPr>
          <w:noProof w:val="0"/>
        </w:rPr>
        <w:t xml:space="preserve"> </w:t>
      </w:r>
      <w:r w:rsidRPr="00845F67">
        <w:rPr>
          <w:noProof w:val="0"/>
        </w:rPr>
        <w:t>2</w:t>
      </w:r>
      <w:r w:rsidR="00EF4276" w:rsidRPr="00845F67">
        <w:rPr>
          <w:noProof w:val="0"/>
        </w:rPr>
        <w:t>2</w:t>
      </w:r>
    </w:p>
    <w:p w14:paraId="0DB8A259" w14:textId="77777777" w:rsidR="00BA7FF4" w:rsidRPr="00845F67" w:rsidRDefault="00BA7FF4" w:rsidP="00BA7FF4">
      <w:pPr>
        <w:jc w:val="right"/>
        <w:rPr>
          <w:noProof w:val="0"/>
        </w:rPr>
      </w:pPr>
      <w:r w:rsidRPr="00845F67">
        <w:rPr>
          <w:noProof w:val="0"/>
        </w:rPr>
        <w:t xml:space="preserve">la </w:t>
      </w:r>
      <w:r w:rsidR="009E719D" w:rsidRPr="00845F67">
        <w:rPr>
          <w:noProof w:val="0"/>
        </w:rPr>
        <w:t>D</w:t>
      </w:r>
      <w:r w:rsidRPr="00845F67">
        <w:rPr>
          <w:noProof w:val="0"/>
        </w:rPr>
        <w:t>ocumentația standard nr._____</w:t>
      </w:r>
    </w:p>
    <w:p w14:paraId="7F38EA66" w14:textId="77777777" w:rsidR="00BA7FF4" w:rsidRPr="00845F67" w:rsidRDefault="00BA7FF4" w:rsidP="00BA7FF4">
      <w:pPr>
        <w:jc w:val="right"/>
        <w:rPr>
          <w:noProof w:val="0"/>
        </w:rPr>
      </w:pPr>
      <w:r w:rsidRPr="00845F67">
        <w:rPr>
          <w:noProof w:val="0"/>
        </w:rPr>
        <w:t>din “____” ________ 20___</w:t>
      </w:r>
    </w:p>
    <w:p w14:paraId="4585427E" w14:textId="77777777" w:rsidR="00B27D8B" w:rsidRPr="00845F67" w:rsidRDefault="00B27D8B" w:rsidP="00A1178E">
      <w:pPr>
        <w:tabs>
          <w:tab w:val="left" w:pos="567"/>
        </w:tabs>
        <w:jc w:val="center"/>
        <w:rPr>
          <w:b/>
          <w:color w:val="000000"/>
          <w:w w:val="90"/>
        </w:rPr>
      </w:pPr>
    </w:p>
    <w:p w14:paraId="2454A3EE" w14:textId="77777777" w:rsidR="00BE1CB3" w:rsidRPr="00845F67" w:rsidRDefault="00BE1CB3" w:rsidP="00BE1CB3">
      <w:pPr>
        <w:spacing w:before="72" w:line="292" w:lineRule="auto"/>
        <w:jc w:val="center"/>
        <w:rPr>
          <w:b/>
          <w:color w:val="000000"/>
          <w:w w:val="90"/>
        </w:rPr>
      </w:pPr>
      <w:r w:rsidRPr="00845F67">
        <w:rPr>
          <w:b/>
          <w:color w:val="000000"/>
          <w:w w:val="90"/>
        </w:rPr>
        <w:t>(Antetul instituției)</w:t>
      </w:r>
    </w:p>
    <w:p w14:paraId="5E21B83A" w14:textId="77777777" w:rsidR="00E93A68" w:rsidRPr="00845F67" w:rsidRDefault="00BE1CB3" w:rsidP="00BE1CB3">
      <w:pPr>
        <w:spacing w:before="72" w:line="292" w:lineRule="auto"/>
        <w:jc w:val="center"/>
        <w:rPr>
          <w:b/>
          <w:color w:val="000000"/>
          <w:w w:val="90"/>
          <w:sz w:val="28"/>
          <w:szCs w:val="28"/>
        </w:rPr>
      </w:pPr>
      <w:r w:rsidRPr="00845F67">
        <w:rPr>
          <w:b/>
          <w:color w:val="000000"/>
          <w:w w:val="90"/>
        </w:rPr>
        <w:t>~~~~~~~~~~~~~~~~~~~~~~~~~~~~~~~~~~~~~~~~~~~~~~~~~~~~~~~~~~~~~~~~~~~~~~~</w:t>
      </w:r>
    </w:p>
    <w:p w14:paraId="4EA56FF2" w14:textId="77777777" w:rsidR="0093664D" w:rsidRPr="00845F67" w:rsidRDefault="00A227F2" w:rsidP="00196AB4">
      <w:pPr>
        <w:spacing w:before="72" w:line="292" w:lineRule="auto"/>
        <w:rPr>
          <w:b/>
          <w:color w:val="000000"/>
          <w:w w:val="90"/>
          <w:sz w:val="28"/>
          <w:szCs w:val="28"/>
        </w:rPr>
      </w:pPr>
      <w:r w:rsidRPr="00845F67">
        <w:rPr>
          <w:b/>
          <w:color w:val="000000"/>
          <w:w w:val="90"/>
          <w:sz w:val="28"/>
          <w:szCs w:val="28"/>
        </w:rPr>
        <w:t>„__” ________ _____</w:t>
      </w:r>
      <w:r w:rsidR="00BE1CB3" w:rsidRPr="00845F67">
        <w:t>nr. __________</w:t>
      </w:r>
    </w:p>
    <w:p w14:paraId="3BC47FD0" w14:textId="77777777" w:rsidR="00A1178E" w:rsidRPr="00845F67" w:rsidRDefault="00A227F2" w:rsidP="00196AB4">
      <w:pPr>
        <w:spacing w:before="72" w:line="292" w:lineRule="auto"/>
        <w:jc w:val="center"/>
        <w:rPr>
          <w:b/>
          <w:color w:val="000000"/>
          <w:w w:val="90"/>
          <w:sz w:val="25"/>
        </w:rPr>
      </w:pPr>
      <w:r w:rsidRPr="00845F67">
        <w:rPr>
          <w:b/>
          <w:color w:val="000000"/>
          <w:w w:val="90"/>
          <w:sz w:val="28"/>
          <w:szCs w:val="28"/>
        </w:rPr>
        <w:t xml:space="preserve">AVIZ </w:t>
      </w:r>
    </w:p>
    <w:p w14:paraId="7C6833CA" w14:textId="77777777" w:rsidR="006620F8" w:rsidRPr="00845F67" w:rsidRDefault="00A227F2" w:rsidP="00A1178E">
      <w:pPr>
        <w:tabs>
          <w:tab w:val="left" w:pos="0"/>
          <w:tab w:val="left" w:pos="567"/>
        </w:tabs>
        <w:spacing w:before="72" w:line="292" w:lineRule="auto"/>
        <w:jc w:val="center"/>
        <w:rPr>
          <w:rFonts w:eastAsia="PMingLiU"/>
          <w:lang w:eastAsia="zh-CN"/>
        </w:rPr>
      </w:pPr>
      <w:r w:rsidRPr="00845F67">
        <w:rPr>
          <w:rFonts w:eastAsia="PMingLiU"/>
          <w:lang w:eastAsia="zh-CN"/>
        </w:rPr>
        <w:t>pentru participare la licitațiile publice de lucrări din domeniul construcțiilor și instalațiilor</w:t>
      </w:r>
    </w:p>
    <w:p w14:paraId="4497B56F" w14:textId="77777777" w:rsidR="006620F8" w:rsidRPr="00845F67" w:rsidRDefault="00A227F2" w:rsidP="00196AB4">
      <w:pPr>
        <w:tabs>
          <w:tab w:val="left" w:leader="underscore" w:pos="5447"/>
          <w:tab w:val="right" w:leader="underscore" w:pos="9777"/>
        </w:tabs>
        <w:spacing w:before="252" w:line="268" w:lineRule="auto"/>
        <w:rPr>
          <w:rFonts w:eastAsia="PMingLiU"/>
          <w:lang w:eastAsia="zh-CN"/>
        </w:rPr>
      </w:pPr>
      <w:r w:rsidRPr="00845F67">
        <w:rPr>
          <w:rFonts w:eastAsia="PMingLiU"/>
          <w:lang w:eastAsia="zh-CN"/>
        </w:rPr>
        <w:t xml:space="preserve">Eliberat întreprinderii </w:t>
      </w:r>
      <w:r w:rsidRPr="00845F67">
        <w:rPr>
          <w:rFonts w:eastAsia="PMingLiU"/>
          <w:lang w:eastAsia="zh-CN"/>
        </w:rPr>
        <w:tab/>
        <w:t xml:space="preserve"> IDNO </w:t>
      </w:r>
      <w:r w:rsidRPr="00845F67">
        <w:rPr>
          <w:rFonts w:eastAsia="PMingLiU"/>
          <w:lang w:eastAsia="zh-CN"/>
        </w:rPr>
        <w:tab/>
        <w:t xml:space="preserve"> conform</w:t>
      </w:r>
    </w:p>
    <w:p w14:paraId="0B183047" w14:textId="77777777" w:rsidR="006620F8" w:rsidRPr="00845F67" w:rsidRDefault="00A227F2" w:rsidP="00196AB4">
      <w:pPr>
        <w:tabs>
          <w:tab w:val="left" w:leader="underscore" w:pos="1656"/>
          <w:tab w:val="right" w:leader="underscore" w:pos="9777"/>
        </w:tabs>
        <w:spacing w:line="285" w:lineRule="auto"/>
        <w:rPr>
          <w:rFonts w:eastAsia="PMingLiU"/>
          <w:lang w:eastAsia="zh-CN"/>
        </w:rPr>
      </w:pPr>
      <w:r w:rsidRPr="00845F67">
        <w:rPr>
          <w:rFonts w:eastAsia="PMingLiU"/>
          <w:lang w:eastAsia="zh-CN"/>
        </w:rPr>
        <w:t xml:space="preserve">cererii nr. </w:t>
      </w:r>
      <w:r w:rsidRPr="00845F67">
        <w:rPr>
          <w:rFonts w:eastAsia="PMingLiU"/>
          <w:lang w:eastAsia="zh-CN"/>
        </w:rPr>
        <w:tab/>
        <w:t xml:space="preserve"> din </w:t>
      </w:r>
      <w:r w:rsidRPr="00845F67">
        <w:rPr>
          <w:rFonts w:eastAsia="PMingLiU"/>
          <w:lang w:eastAsia="zh-CN"/>
        </w:rPr>
        <w:tab/>
        <w:t>. În urma verificării actelor prezentate și informației rezultate din</w:t>
      </w:r>
    </w:p>
    <w:p w14:paraId="3A00DC2D" w14:textId="77777777" w:rsidR="006620F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 xml:space="preserve">actele de control în ultimii 3 (trei) ani, potrivit Ordinului nr. </w:t>
      </w:r>
      <w:r w:rsidRPr="00845F67">
        <w:rPr>
          <w:rFonts w:eastAsia="PMingLiU"/>
          <w:lang w:eastAsia="zh-CN"/>
        </w:rPr>
        <w:tab/>
        <w:t xml:space="preserve"> din</w:t>
      </w:r>
      <w:r w:rsidRPr="00845F67">
        <w:rPr>
          <w:rFonts w:eastAsia="PMingLiU"/>
          <w:lang w:eastAsia="zh-CN"/>
        </w:rPr>
        <w:tab/>
        <w:t xml:space="preserve">, Agenția pentru </w:t>
      </w:r>
      <w:r w:rsidRPr="00845F67">
        <w:rPr>
          <w:rFonts w:eastAsia="PMingLiU"/>
          <w:lang w:eastAsia="zh-CN"/>
        </w:rPr>
        <w:br/>
        <w:t>Supraveghere Tehnică constată următoarele:</w:t>
      </w:r>
    </w:p>
    <w:p w14:paraId="4E0B6FA8" w14:textId="77777777" w:rsidR="006C4C0E" w:rsidRPr="00845F67" w:rsidRDefault="006C4C0E" w:rsidP="00196AB4">
      <w:pPr>
        <w:tabs>
          <w:tab w:val="left" w:leader="underscore" w:pos="6465"/>
          <w:tab w:val="right" w:leader="underscore" w:pos="9777"/>
        </w:tabs>
        <w:spacing w:line="302" w:lineRule="auto"/>
        <w:rPr>
          <w:rFonts w:eastAsia="PMingLiU"/>
          <w:lang w:eastAsia="zh-CN"/>
        </w:rPr>
      </w:pPr>
    </w:p>
    <w:p w14:paraId="27C75A8C" w14:textId="77777777" w:rsidR="00413218" w:rsidRPr="00845F67" w:rsidRDefault="00413218" w:rsidP="00196AB4">
      <w:pPr>
        <w:tabs>
          <w:tab w:val="left" w:leader="underscore" w:pos="6465"/>
          <w:tab w:val="right" w:leader="underscore" w:pos="9777"/>
        </w:tabs>
        <w:spacing w:line="302" w:lineRule="auto"/>
        <w:rPr>
          <w:rFonts w:eastAsia="PMingLiU"/>
          <w:lang w:eastAsia="zh-CN"/>
        </w:rPr>
      </w:pPr>
    </w:p>
    <w:p w14:paraId="25E97086" w14:textId="77777777" w:rsidR="006C4C0E" w:rsidRPr="00845F67"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45F67" w14:paraId="410985DA" w14:textId="77777777" w:rsidTr="00413218">
        <w:tc>
          <w:tcPr>
            <w:tcW w:w="471" w:type="dxa"/>
          </w:tcPr>
          <w:p w14:paraId="078E78FC"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Nr</w:t>
            </w:r>
          </w:p>
        </w:tc>
        <w:tc>
          <w:tcPr>
            <w:tcW w:w="3751" w:type="dxa"/>
          </w:tcPr>
          <w:p w14:paraId="7FC406C7" w14:textId="77777777" w:rsidR="00413218" w:rsidRPr="00845F67" w:rsidRDefault="0003591A" w:rsidP="00413218">
            <w:pPr>
              <w:tabs>
                <w:tab w:val="left" w:leader="underscore" w:pos="6465"/>
                <w:tab w:val="right" w:leader="underscore" w:pos="9777"/>
              </w:tabs>
              <w:spacing w:line="302" w:lineRule="auto"/>
              <w:jc w:val="center"/>
              <w:rPr>
                <w:rFonts w:eastAsia="PMingLiU"/>
                <w:lang w:eastAsia="zh-CN"/>
              </w:rPr>
            </w:pPr>
            <w:r w:rsidRPr="00845F67">
              <w:rPr>
                <w:rFonts w:eastAsia="PMingLiU"/>
                <w:lang w:eastAsia="zh-CN"/>
              </w:rPr>
              <w:t>Informații</w:t>
            </w:r>
          </w:p>
        </w:tc>
        <w:tc>
          <w:tcPr>
            <w:tcW w:w="4001" w:type="dxa"/>
          </w:tcPr>
          <w:p w14:paraId="1E44F914" w14:textId="77777777" w:rsidR="00413218" w:rsidRPr="00845F67" w:rsidRDefault="0003591A" w:rsidP="00413218">
            <w:pPr>
              <w:tabs>
                <w:tab w:val="left" w:leader="underscore" w:pos="6465"/>
                <w:tab w:val="right" w:leader="underscore" w:pos="9777"/>
              </w:tabs>
              <w:spacing w:line="302" w:lineRule="auto"/>
              <w:jc w:val="center"/>
              <w:rPr>
                <w:rFonts w:eastAsia="PMingLiU"/>
                <w:lang w:eastAsia="zh-CN"/>
              </w:rPr>
            </w:pPr>
            <w:r w:rsidRPr="00845F67">
              <w:rPr>
                <w:rFonts w:eastAsia="PMingLiU"/>
                <w:lang w:eastAsia="zh-CN"/>
              </w:rPr>
              <w:t>Noțiuni</w:t>
            </w:r>
          </w:p>
        </w:tc>
        <w:tc>
          <w:tcPr>
            <w:tcW w:w="575" w:type="dxa"/>
          </w:tcPr>
          <w:p w14:paraId="5714469C"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DA</w:t>
            </w:r>
          </w:p>
        </w:tc>
        <w:tc>
          <w:tcPr>
            <w:tcW w:w="563" w:type="dxa"/>
          </w:tcPr>
          <w:p w14:paraId="3FE5C06A"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NU</w:t>
            </w:r>
          </w:p>
        </w:tc>
        <w:tc>
          <w:tcPr>
            <w:tcW w:w="846" w:type="dxa"/>
          </w:tcPr>
          <w:p w14:paraId="6C137201"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Nota</w:t>
            </w:r>
          </w:p>
        </w:tc>
      </w:tr>
      <w:tr w:rsidR="00413218" w:rsidRPr="00845F67" w14:paraId="1C8DAA87" w14:textId="77777777" w:rsidTr="00413218">
        <w:trPr>
          <w:trHeight w:val="540"/>
        </w:trPr>
        <w:tc>
          <w:tcPr>
            <w:tcW w:w="471" w:type="dxa"/>
            <w:vMerge w:val="restart"/>
          </w:tcPr>
          <w:p w14:paraId="2560CED8"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I</w:t>
            </w:r>
          </w:p>
        </w:tc>
        <w:tc>
          <w:tcPr>
            <w:tcW w:w="3751" w:type="dxa"/>
            <w:vMerge w:val="restart"/>
          </w:tcPr>
          <w:p w14:paraId="0DEBF55C" w14:textId="77777777" w:rsidR="00413218" w:rsidRPr="00845F67" w:rsidRDefault="0003591A" w:rsidP="005B24DA">
            <w:pPr>
              <w:tabs>
                <w:tab w:val="left" w:leader="underscore" w:pos="6465"/>
                <w:tab w:val="right" w:leader="underscore" w:pos="9777"/>
              </w:tabs>
              <w:jc w:val="both"/>
              <w:rPr>
                <w:rFonts w:eastAsia="PMingLiU"/>
                <w:lang w:eastAsia="zh-CN"/>
              </w:rPr>
            </w:pPr>
            <w:r w:rsidRPr="00845F67">
              <w:rPr>
                <w:rFonts w:eastAsia="PMingLiU"/>
                <w:lang w:eastAsia="zh-CN"/>
              </w:rPr>
              <w:t>Încălcări constatate prin procese - verbale de control, emise în temeiul Legii nr.131/2012</w:t>
            </w:r>
            <w:r w:rsidR="005B24DA" w:rsidRPr="00845F67">
              <w:rPr>
                <w:rFonts w:eastAsia="PMingLiU"/>
                <w:lang w:eastAsia="zh-CN"/>
              </w:rPr>
              <w:t xml:space="preserve"> privind controlul de stat asupra activității de întreprinzător</w:t>
            </w:r>
            <w:r w:rsidR="00A30B00" w:rsidRPr="00845F67">
              <w:t>)</w:t>
            </w:r>
            <w:r w:rsidR="0079357E" w:rsidRPr="00845F67">
              <w:rPr>
                <w:rFonts w:eastAsia="PMingLiU"/>
                <w:lang w:eastAsia="zh-CN"/>
              </w:rPr>
              <w:t>ș</w:t>
            </w:r>
            <w:r w:rsidRPr="00845F67">
              <w:rPr>
                <w:rFonts w:eastAsia="PMingLiU"/>
                <w:lang w:eastAsia="zh-CN"/>
              </w:rPr>
              <w:t>i/sau H</w:t>
            </w:r>
            <w:r w:rsidR="005B24DA" w:rsidRPr="00845F67">
              <w:rPr>
                <w:rFonts w:eastAsia="PMingLiU"/>
                <w:lang w:eastAsia="zh-CN"/>
              </w:rPr>
              <w:t>otărârii</w:t>
            </w:r>
            <w:r w:rsidRPr="00845F67">
              <w:rPr>
                <w:rFonts w:eastAsia="PMingLiU"/>
                <w:lang w:eastAsia="zh-CN"/>
              </w:rPr>
              <w:t>G</w:t>
            </w:r>
            <w:r w:rsidR="005B24DA" w:rsidRPr="00845F67">
              <w:rPr>
                <w:rFonts w:eastAsia="PMingLiU"/>
                <w:lang w:eastAsia="zh-CN"/>
              </w:rPr>
              <w:t>uvernului</w:t>
            </w:r>
            <w:r w:rsidRPr="00845F67">
              <w:rPr>
                <w:rFonts w:eastAsia="PMingLiU"/>
                <w:lang w:eastAsia="zh-CN"/>
              </w:rPr>
              <w:t xml:space="preserve"> nr. 360/1996</w:t>
            </w:r>
            <w:r w:rsidR="005B24DA" w:rsidRPr="00845F67">
              <w:rPr>
                <w:rFonts w:eastAsia="PMingLiU"/>
                <w:lang w:eastAsia="zh-CN"/>
              </w:rPr>
              <w:t xml:space="preserve"> cu privire la controlul de stat al calității în construcții</w:t>
            </w:r>
            <w:r w:rsidRPr="00845F67">
              <w:rPr>
                <w:rFonts w:eastAsia="PMingLiU"/>
                <w:lang w:eastAsia="zh-CN"/>
              </w:rPr>
              <w:t>, intrate în vigoare, necontestate sau contestate dar confirmate prin hotărâri judecătorești executorii definitive:</w:t>
            </w:r>
          </w:p>
        </w:tc>
        <w:tc>
          <w:tcPr>
            <w:tcW w:w="4001" w:type="dxa"/>
          </w:tcPr>
          <w:p w14:paraId="30308970" w14:textId="77777777" w:rsidR="00413218" w:rsidRPr="00845F67" w:rsidRDefault="0003591A" w:rsidP="00413218">
            <w:pPr>
              <w:tabs>
                <w:tab w:val="left" w:leader="underscore" w:pos="6465"/>
                <w:tab w:val="right" w:leader="underscore" w:pos="9777"/>
              </w:tabs>
              <w:spacing w:line="302" w:lineRule="auto"/>
              <w:rPr>
                <w:rFonts w:eastAsia="PMingLiU"/>
                <w:lang w:eastAsia="zh-CN"/>
              </w:rPr>
            </w:pPr>
            <w:r w:rsidRPr="00845F67">
              <w:rPr>
                <w:rFonts w:eastAsia="PMingLiU"/>
                <w:lang w:eastAsia="zh-CN"/>
              </w:rPr>
              <w:t>încalcări foarte grave</w:t>
            </w:r>
          </w:p>
          <w:p w14:paraId="51155E4F" w14:textId="77777777" w:rsidR="00964783" w:rsidRPr="00845F67" w:rsidRDefault="00A30B00">
            <w:pPr>
              <w:tabs>
                <w:tab w:val="left" w:leader="underscore" w:pos="6465"/>
                <w:tab w:val="right" w:leader="underscore" w:pos="9777"/>
              </w:tabs>
              <w:spacing w:line="302" w:lineRule="auto"/>
              <w:jc w:val="both"/>
              <w:rPr>
                <w:rFonts w:eastAsia="PMingLiU"/>
                <w:sz w:val="22"/>
                <w:szCs w:val="22"/>
                <w:lang w:eastAsia="zh-CN"/>
              </w:rPr>
            </w:pPr>
            <w:r w:rsidRPr="00845F67">
              <w:t>(art. 5</w:t>
            </w:r>
            <w:r w:rsidRPr="00845F67">
              <w:rPr>
                <w:vertAlign w:val="superscript"/>
              </w:rPr>
              <w:t>1</w:t>
            </w:r>
            <w:r w:rsidRPr="00845F67">
              <w:t xml:space="preserve"> Legea nr.131/2012</w:t>
            </w:r>
            <w:r w:rsidR="005B24DA" w:rsidRPr="00845F67">
              <w:t>privind controlul de stat asupra activității de întreprinzător</w:t>
            </w:r>
            <w:r w:rsidRPr="00845F67">
              <w:t>)</w:t>
            </w:r>
          </w:p>
        </w:tc>
        <w:tc>
          <w:tcPr>
            <w:tcW w:w="575" w:type="dxa"/>
          </w:tcPr>
          <w:p w14:paraId="3BCFE79F" w14:textId="77777777" w:rsidR="00413218" w:rsidRPr="00845F67"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31F5A052" w14:textId="77777777" w:rsidR="00413218" w:rsidRPr="00845F67"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14304C" w14:textId="77777777" w:rsidR="00413218" w:rsidRPr="00845F67" w:rsidRDefault="00413218" w:rsidP="00196AB4">
            <w:pPr>
              <w:tabs>
                <w:tab w:val="left" w:leader="underscore" w:pos="6465"/>
                <w:tab w:val="right" w:leader="underscore" w:pos="9777"/>
              </w:tabs>
              <w:spacing w:line="302" w:lineRule="auto"/>
              <w:rPr>
                <w:rFonts w:eastAsia="PMingLiU"/>
                <w:lang w:eastAsia="zh-CN"/>
              </w:rPr>
            </w:pPr>
          </w:p>
        </w:tc>
      </w:tr>
      <w:tr w:rsidR="00413218" w:rsidRPr="00845F67" w14:paraId="678635DB" w14:textId="77777777" w:rsidTr="00413218">
        <w:trPr>
          <w:trHeight w:val="1380"/>
        </w:trPr>
        <w:tc>
          <w:tcPr>
            <w:tcW w:w="471" w:type="dxa"/>
            <w:vMerge/>
          </w:tcPr>
          <w:p w14:paraId="01D3CB7F" w14:textId="77777777" w:rsidR="00413218" w:rsidRPr="00845F67"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532816F" w14:textId="77777777" w:rsidR="00413218" w:rsidRPr="00845F67" w:rsidRDefault="00413218" w:rsidP="00413218">
            <w:pPr>
              <w:tabs>
                <w:tab w:val="left" w:leader="underscore" w:pos="6465"/>
                <w:tab w:val="right" w:leader="underscore" w:pos="9777"/>
              </w:tabs>
              <w:jc w:val="both"/>
              <w:rPr>
                <w:rFonts w:eastAsia="PMingLiU"/>
                <w:lang w:eastAsia="zh-CN"/>
              </w:rPr>
            </w:pPr>
          </w:p>
        </w:tc>
        <w:tc>
          <w:tcPr>
            <w:tcW w:w="4001" w:type="dxa"/>
          </w:tcPr>
          <w:p w14:paraId="6D9C3EF0" w14:textId="77777777" w:rsidR="00413218" w:rsidRPr="00845F67" w:rsidRDefault="0003591A" w:rsidP="00413218">
            <w:pPr>
              <w:tabs>
                <w:tab w:val="left" w:leader="underscore" w:pos="6465"/>
                <w:tab w:val="right" w:leader="underscore" w:pos="9777"/>
              </w:tabs>
              <w:jc w:val="both"/>
              <w:rPr>
                <w:rFonts w:eastAsia="PMingLiU"/>
                <w:lang w:eastAsia="zh-CN"/>
              </w:rPr>
            </w:pPr>
            <w:r w:rsidRPr="00845F67">
              <w:rPr>
                <w:rFonts w:eastAsia="PMingLiU"/>
                <w:lang w:eastAsia="zh-CN"/>
              </w:rPr>
              <w:t>Sancțiuni economice</w:t>
            </w:r>
          </w:p>
          <w:p w14:paraId="1E277633" w14:textId="77777777" w:rsidR="00413218" w:rsidRPr="00845F67" w:rsidRDefault="0003591A" w:rsidP="00413218">
            <w:pPr>
              <w:tabs>
                <w:tab w:val="left" w:leader="underscore" w:pos="6465"/>
                <w:tab w:val="right" w:leader="underscore" w:pos="9777"/>
              </w:tabs>
              <w:jc w:val="both"/>
              <w:rPr>
                <w:rFonts w:eastAsia="PMingLiU"/>
                <w:lang w:eastAsia="zh-CN"/>
              </w:rPr>
            </w:pPr>
            <w:r w:rsidRPr="00845F67">
              <w:rPr>
                <w:rFonts w:eastAsia="PMingLiU"/>
                <w:lang w:eastAsia="zh-CN"/>
              </w:rPr>
              <w:t>(cu exagerări ale costului mai mare de 15% din valoarea lucrărilor executate, inclusiv)</w:t>
            </w:r>
          </w:p>
        </w:tc>
        <w:tc>
          <w:tcPr>
            <w:tcW w:w="575" w:type="dxa"/>
          </w:tcPr>
          <w:p w14:paraId="6AEE437D"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9FFEC1"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FD2522"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845F67" w14:paraId="30A9013A" w14:textId="77777777" w:rsidTr="00413218">
        <w:trPr>
          <w:trHeight w:val="420"/>
        </w:trPr>
        <w:tc>
          <w:tcPr>
            <w:tcW w:w="471" w:type="dxa"/>
            <w:vMerge w:val="restart"/>
          </w:tcPr>
          <w:p w14:paraId="22CD0EB8" w14:textId="77777777" w:rsidR="00413218"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II</w:t>
            </w:r>
          </w:p>
        </w:tc>
        <w:tc>
          <w:tcPr>
            <w:tcW w:w="3751" w:type="dxa"/>
            <w:vMerge w:val="restart"/>
          </w:tcPr>
          <w:p w14:paraId="2FBA7280" w14:textId="77777777" w:rsidR="00413218" w:rsidRPr="00845F67" w:rsidRDefault="0003591A" w:rsidP="00413218">
            <w:pPr>
              <w:tabs>
                <w:tab w:val="left" w:leader="underscore" w:pos="6465"/>
                <w:tab w:val="right" w:leader="underscore" w:pos="9777"/>
              </w:tabs>
              <w:jc w:val="both"/>
              <w:rPr>
                <w:rFonts w:eastAsia="PMingLiU"/>
                <w:lang w:eastAsia="zh-CN"/>
              </w:rPr>
            </w:pPr>
            <w:r w:rsidRPr="00845F67">
              <w:rPr>
                <w:rFonts w:eastAsia="PMingLiU"/>
                <w:lang w:eastAsia="zh-CN"/>
              </w:rPr>
              <w:t>Au fost înregistrate cazuri de accidente:</w:t>
            </w:r>
          </w:p>
        </w:tc>
        <w:tc>
          <w:tcPr>
            <w:tcW w:w="4001" w:type="dxa"/>
          </w:tcPr>
          <w:p w14:paraId="1EC7612F" w14:textId="77777777" w:rsidR="00413218" w:rsidRPr="00845F67" w:rsidRDefault="0003591A" w:rsidP="00413218">
            <w:pPr>
              <w:tabs>
                <w:tab w:val="left" w:leader="underscore" w:pos="6465"/>
                <w:tab w:val="right" w:leader="underscore" w:pos="9777"/>
              </w:tabs>
              <w:jc w:val="both"/>
              <w:rPr>
                <w:rFonts w:eastAsia="PMingLiU"/>
                <w:lang w:eastAsia="zh-CN"/>
              </w:rPr>
            </w:pPr>
            <w:r w:rsidRPr="00845F67">
              <w:rPr>
                <w:rFonts w:eastAsia="PMingLiU"/>
                <w:lang w:eastAsia="zh-CN"/>
              </w:rPr>
              <w:t>Accidente tehnice grave</w:t>
            </w:r>
          </w:p>
        </w:tc>
        <w:tc>
          <w:tcPr>
            <w:tcW w:w="575" w:type="dxa"/>
          </w:tcPr>
          <w:p w14:paraId="61E802E4"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CC3D539"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FD7B0DE"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845F67" w14:paraId="60F06145" w14:textId="77777777" w:rsidTr="00413218">
        <w:trPr>
          <w:trHeight w:val="535"/>
        </w:trPr>
        <w:tc>
          <w:tcPr>
            <w:tcW w:w="471" w:type="dxa"/>
            <w:vMerge/>
          </w:tcPr>
          <w:p w14:paraId="5EA0D9F9"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D6FF5F" w14:textId="77777777" w:rsidR="00413218" w:rsidRPr="00845F67"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0FB826" w14:textId="77777777" w:rsidR="00413218" w:rsidRPr="00845F67" w:rsidRDefault="00413218" w:rsidP="00413218">
            <w:pPr>
              <w:tabs>
                <w:tab w:val="left" w:leader="underscore" w:pos="6465"/>
                <w:tab w:val="right" w:leader="underscore" w:pos="9777"/>
              </w:tabs>
              <w:jc w:val="both"/>
              <w:rPr>
                <w:rFonts w:eastAsia="PMingLiU"/>
                <w:lang w:eastAsia="zh-CN"/>
              </w:rPr>
            </w:pPr>
          </w:p>
        </w:tc>
        <w:tc>
          <w:tcPr>
            <w:tcW w:w="575" w:type="dxa"/>
          </w:tcPr>
          <w:p w14:paraId="10188571"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7C3E84A"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1B3271D" w14:textId="77777777" w:rsidR="00413218" w:rsidRPr="00845F6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845F67" w14:paraId="747BBDA9" w14:textId="77777777" w:rsidTr="00DA5198">
        <w:trPr>
          <w:trHeight w:val="1770"/>
        </w:trPr>
        <w:tc>
          <w:tcPr>
            <w:tcW w:w="471" w:type="dxa"/>
            <w:vMerge w:val="restart"/>
          </w:tcPr>
          <w:p w14:paraId="00D076D3" w14:textId="77777777" w:rsidR="00F40A1C" w:rsidRPr="00845F67" w:rsidRDefault="0003591A"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III</w:t>
            </w:r>
          </w:p>
        </w:tc>
        <w:tc>
          <w:tcPr>
            <w:tcW w:w="3751" w:type="dxa"/>
            <w:vMerge w:val="restart"/>
          </w:tcPr>
          <w:p w14:paraId="586B3F90" w14:textId="77777777" w:rsidR="00F40A1C" w:rsidRPr="00845F67" w:rsidRDefault="0003591A" w:rsidP="000E4D7D">
            <w:pPr>
              <w:tabs>
                <w:tab w:val="left" w:leader="underscore" w:pos="6465"/>
                <w:tab w:val="right" w:leader="underscore" w:pos="9777"/>
              </w:tabs>
              <w:jc w:val="both"/>
              <w:rPr>
                <w:rFonts w:eastAsia="PMingLiU"/>
                <w:lang w:eastAsia="zh-CN"/>
              </w:rPr>
            </w:pPr>
            <w:r w:rsidRPr="00845F67">
              <w:rPr>
                <w:rFonts w:eastAsia="PMingLiU"/>
                <w:lang w:eastAsia="zh-CN"/>
              </w:rPr>
              <w:t xml:space="preserve">Întreprinderea dispune de necesarul de personal propriu calificat (specialiști </w:t>
            </w:r>
            <w:r w:rsidR="00F366C7" w:rsidRPr="00845F67">
              <w:rPr>
                <w:rFonts w:eastAsia="PMingLiU"/>
                <w:lang w:eastAsia="zh-CN"/>
              </w:rPr>
              <w:t>și</w:t>
            </w:r>
            <w:r w:rsidR="0079357E" w:rsidRPr="00845F67">
              <w:rPr>
                <w:rFonts w:eastAsia="PMingLiU"/>
                <w:lang w:eastAsia="zh-CN"/>
              </w:rPr>
              <w:t xml:space="preserve"> muncitori specializaț</w:t>
            </w:r>
            <w:r w:rsidRPr="00845F67">
              <w:rPr>
                <w:rFonts w:eastAsia="PMingLiU"/>
                <w:lang w:eastAsia="zh-CN"/>
              </w:rPr>
              <w:t>i</w:t>
            </w:r>
            <w:r w:rsidR="00FD2140" w:rsidRPr="00845F67">
              <w:t>cu certificate de atestare tehnico-profesională</w:t>
            </w:r>
            <w:r w:rsidRPr="00845F67">
              <w:rPr>
                <w:rFonts w:eastAsia="PMingLiU"/>
                <w:lang w:eastAsia="zh-CN"/>
              </w:rPr>
              <w:t xml:space="preserve">),tehnică specializată (mecanisme, utilaje), </w:t>
            </w:r>
            <w:r w:rsidRPr="00845F67">
              <w:rPr>
                <w:rFonts w:eastAsia="PMingLiU"/>
                <w:lang w:eastAsia="zh-CN"/>
              </w:rPr>
              <w:lastRenderedPageBreak/>
              <w:t>încăperi separate corespunzătoare genului de activitate (sector de producere, depozit, oficiu) pentru executarea următoarelor tipuri de lucrări:</w:t>
            </w:r>
          </w:p>
          <w:p w14:paraId="25725906"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CDF4BA"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324A3B"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5677EC"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243854E"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5DE2BE"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D071F5"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EB0A329" w14:textId="77777777" w:rsidR="00F40A1C" w:rsidRPr="00845F67" w:rsidRDefault="000F650B" w:rsidP="00DA5198">
            <w:pPr>
              <w:tabs>
                <w:tab w:val="left" w:leader="underscore" w:pos="6465"/>
                <w:tab w:val="right" w:leader="underscore" w:pos="9777"/>
              </w:tabs>
              <w:jc w:val="both"/>
              <w:rPr>
                <w:rFonts w:eastAsia="PMingLiU"/>
                <w:lang w:eastAsia="zh-CN"/>
              </w:rPr>
            </w:pPr>
            <w:r w:rsidRPr="00845F67">
              <w:rPr>
                <w:rFonts w:eastAsia="PMingLiU"/>
                <w:lang w:eastAsia="zh-CN"/>
              </w:rPr>
              <w:lastRenderedPageBreak/>
              <w:t>Construcții civile, industriale și agrozootehnice</w:t>
            </w:r>
          </w:p>
          <w:p w14:paraId="39704FF6" w14:textId="77777777" w:rsidR="00F366C7" w:rsidRPr="00845F67" w:rsidRDefault="000F650B" w:rsidP="00F366C7">
            <w:pPr>
              <w:tabs>
                <w:tab w:val="left" w:pos="567"/>
              </w:tabs>
            </w:pPr>
            <w:r w:rsidRPr="00845F67">
              <w:t>A.Terasamente, lucrări la structura clădirilor;</w:t>
            </w:r>
          </w:p>
          <w:p w14:paraId="24B851B5" w14:textId="77777777" w:rsidR="0079357E" w:rsidRPr="00845F67" w:rsidRDefault="000F650B" w:rsidP="0079357E">
            <w:pPr>
              <w:tabs>
                <w:tab w:val="decimal" w:pos="216"/>
                <w:tab w:val="left" w:leader="underscore" w:pos="6465"/>
                <w:tab w:val="right" w:leader="underscore" w:pos="9777"/>
              </w:tabs>
              <w:ind w:left="360" w:hanging="360"/>
            </w:pPr>
            <w:r w:rsidRPr="00845F67">
              <w:t>B. structur</w:t>
            </w:r>
            <w:r w:rsidR="005B24DA" w:rsidRPr="00845F67">
              <w:t>i</w:t>
            </w:r>
            <w:r w:rsidRPr="00845F67">
              <w:t xml:space="preserve"> metalice; </w:t>
            </w:r>
          </w:p>
          <w:p w14:paraId="4E234F37" w14:textId="77777777" w:rsidR="009F1E2C" w:rsidRPr="00845F67" w:rsidRDefault="000F650B" w:rsidP="0079357E">
            <w:pPr>
              <w:tabs>
                <w:tab w:val="decimal" w:pos="216"/>
                <w:tab w:val="left" w:leader="underscore" w:pos="6465"/>
                <w:tab w:val="right" w:leader="underscore" w:pos="9777"/>
              </w:tabs>
              <w:ind w:left="360" w:hanging="360"/>
              <w:rPr>
                <w:rFonts w:eastAsia="PMingLiU"/>
                <w:lang w:eastAsia="zh-CN"/>
              </w:rPr>
            </w:pPr>
            <w:r w:rsidRPr="00845F67">
              <w:t>C. finisare, amenajare, protecție.</w:t>
            </w:r>
          </w:p>
        </w:tc>
        <w:tc>
          <w:tcPr>
            <w:tcW w:w="575" w:type="dxa"/>
          </w:tcPr>
          <w:p w14:paraId="3BA2CF3E"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FF54454"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4B3D4F"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845F67" w14:paraId="3323780F" w14:textId="77777777" w:rsidTr="00F40A1C">
        <w:trPr>
          <w:trHeight w:val="1260"/>
        </w:trPr>
        <w:tc>
          <w:tcPr>
            <w:tcW w:w="471" w:type="dxa"/>
            <w:vMerge/>
          </w:tcPr>
          <w:p w14:paraId="4A2804EA"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C515D0C"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86B7F9B" w14:textId="77777777" w:rsidR="00F40A1C" w:rsidRPr="00845F67" w:rsidRDefault="0003591A" w:rsidP="00DA5198">
            <w:pPr>
              <w:tabs>
                <w:tab w:val="left" w:leader="underscore" w:pos="6465"/>
                <w:tab w:val="right" w:leader="underscore" w:pos="9777"/>
              </w:tabs>
              <w:jc w:val="both"/>
              <w:rPr>
                <w:rFonts w:eastAsia="PMingLiU"/>
                <w:lang w:eastAsia="zh-CN"/>
              </w:rPr>
            </w:pPr>
            <w:r w:rsidRPr="00845F67">
              <w:rPr>
                <w:rFonts w:eastAsia="PMingLiU"/>
                <w:lang w:eastAsia="zh-CN"/>
              </w:rPr>
              <w:t xml:space="preserve"> Construcții rutiere:</w:t>
            </w:r>
          </w:p>
          <w:p w14:paraId="2F0B4D07" w14:textId="77777777" w:rsidR="0079357E" w:rsidRPr="00845F67" w:rsidRDefault="00FD2140" w:rsidP="00DA5198">
            <w:pPr>
              <w:tabs>
                <w:tab w:val="left" w:leader="underscore" w:pos="6465"/>
                <w:tab w:val="right" w:leader="underscore" w:pos="9777"/>
              </w:tabs>
              <w:jc w:val="both"/>
            </w:pPr>
            <w:r w:rsidRPr="00845F67">
              <w:t xml:space="preserve">A.drumuri și piste de aviație; </w:t>
            </w:r>
          </w:p>
          <w:p w14:paraId="5F96D8B6" w14:textId="77777777" w:rsidR="0079357E" w:rsidRPr="00845F67" w:rsidRDefault="00FD2140" w:rsidP="00DA5198">
            <w:pPr>
              <w:tabs>
                <w:tab w:val="left" w:leader="underscore" w:pos="6465"/>
                <w:tab w:val="right" w:leader="underscore" w:pos="9777"/>
              </w:tabs>
              <w:jc w:val="both"/>
            </w:pPr>
            <w:r w:rsidRPr="00845F67">
              <w:t xml:space="preserve">B.poduri; </w:t>
            </w:r>
          </w:p>
          <w:p w14:paraId="3904AFC9" w14:textId="77777777" w:rsidR="00F40A1C" w:rsidRPr="00845F67" w:rsidRDefault="00FD2140" w:rsidP="00DA5198">
            <w:pPr>
              <w:tabs>
                <w:tab w:val="left" w:leader="underscore" w:pos="6465"/>
                <w:tab w:val="right" w:leader="underscore" w:pos="9777"/>
              </w:tabs>
              <w:jc w:val="both"/>
              <w:rPr>
                <w:rFonts w:eastAsia="PMingLiU"/>
                <w:lang w:eastAsia="zh-CN"/>
              </w:rPr>
            </w:pPr>
            <w:r w:rsidRPr="00845F67">
              <w:t>C.căi ferate.</w:t>
            </w:r>
          </w:p>
        </w:tc>
        <w:tc>
          <w:tcPr>
            <w:tcW w:w="575" w:type="dxa"/>
          </w:tcPr>
          <w:p w14:paraId="03D87A8E"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E24678"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B63BDD"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845F67" w14:paraId="0CB1F747" w14:textId="77777777" w:rsidTr="00F40A1C">
        <w:trPr>
          <w:trHeight w:val="1260"/>
        </w:trPr>
        <w:tc>
          <w:tcPr>
            <w:tcW w:w="471" w:type="dxa"/>
            <w:vMerge/>
          </w:tcPr>
          <w:p w14:paraId="72C1AB11" w14:textId="77777777" w:rsidR="00F366C7" w:rsidRPr="00845F6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ACCA04B" w14:textId="77777777" w:rsidR="00F366C7" w:rsidRPr="00845F67"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2E0D20" w14:textId="77777777" w:rsidR="00F366C7" w:rsidRPr="00845F67" w:rsidRDefault="00F366C7" w:rsidP="00F366C7">
            <w:pPr>
              <w:tabs>
                <w:tab w:val="left" w:pos="567"/>
              </w:tabs>
              <w:spacing w:line="276" w:lineRule="auto"/>
            </w:pPr>
            <w:r w:rsidRPr="00845F67">
              <w:t>Construcții speciale:</w:t>
            </w:r>
          </w:p>
          <w:p w14:paraId="6CBA6116" w14:textId="77777777" w:rsidR="00F366C7" w:rsidRPr="00845F67" w:rsidRDefault="00F366C7" w:rsidP="00F366C7">
            <w:pPr>
              <w:tabs>
                <w:tab w:val="left" w:pos="567"/>
              </w:tabs>
              <w:spacing w:line="276" w:lineRule="auto"/>
            </w:pPr>
            <w:r w:rsidRPr="00845F67">
              <w:t>A. hidrotehnice și pentru îmbunătățiri funciare;</w:t>
            </w:r>
          </w:p>
          <w:p w14:paraId="452B6860" w14:textId="77777777" w:rsidR="0079357E" w:rsidRPr="00845F67" w:rsidRDefault="0079357E" w:rsidP="00F366C7">
            <w:pPr>
              <w:tabs>
                <w:tab w:val="left" w:pos="567"/>
              </w:tabs>
              <w:spacing w:line="276" w:lineRule="auto"/>
            </w:pPr>
            <w:r w:rsidRPr="00845F67">
              <w:t>B. fântâ</w:t>
            </w:r>
            <w:r w:rsidR="00F366C7" w:rsidRPr="00845F67">
              <w:t xml:space="preserve">ni arteziene; </w:t>
            </w:r>
          </w:p>
          <w:p w14:paraId="2D500D8F" w14:textId="77777777" w:rsidR="00F366C7" w:rsidRPr="00845F67" w:rsidRDefault="00F366C7" w:rsidP="00F366C7">
            <w:pPr>
              <w:tabs>
                <w:tab w:val="left" w:pos="567"/>
              </w:tabs>
              <w:spacing w:line="276" w:lineRule="auto"/>
            </w:pPr>
            <w:r w:rsidRPr="00845F67">
              <w:t>C. porturi și debarcadere;</w:t>
            </w:r>
          </w:p>
          <w:p w14:paraId="7324E2E4" w14:textId="77777777" w:rsidR="00F366C7" w:rsidRPr="00845F67" w:rsidRDefault="00F366C7" w:rsidP="00F366C7">
            <w:pPr>
              <w:tabs>
                <w:tab w:val="left" w:leader="underscore" w:pos="6465"/>
                <w:tab w:val="right" w:leader="underscore" w:pos="9777"/>
              </w:tabs>
              <w:jc w:val="both"/>
              <w:rPr>
                <w:rFonts w:eastAsia="PMingLiU"/>
                <w:lang w:eastAsia="zh-CN"/>
              </w:rPr>
            </w:pPr>
            <w:r w:rsidRPr="00845F67">
              <w:t>D. mine, cariere;     E. tuneluri.</w:t>
            </w:r>
          </w:p>
        </w:tc>
        <w:tc>
          <w:tcPr>
            <w:tcW w:w="575" w:type="dxa"/>
          </w:tcPr>
          <w:p w14:paraId="69212AA7" w14:textId="77777777" w:rsidR="00F366C7" w:rsidRPr="00845F6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86E432D" w14:textId="77777777" w:rsidR="00F366C7" w:rsidRPr="00845F6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913EE82" w14:textId="77777777" w:rsidR="00F366C7" w:rsidRPr="00845F6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845F67" w14:paraId="2E268E55" w14:textId="77777777" w:rsidTr="00F40A1C">
        <w:trPr>
          <w:trHeight w:val="2055"/>
        </w:trPr>
        <w:tc>
          <w:tcPr>
            <w:tcW w:w="471" w:type="dxa"/>
            <w:vMerge/>
          </w:tcPr>
          <w:p w14:paraId="2268109F"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D527596"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F75BC75" w14:textId="77777777" w:rsidR="00F40A1C" w:rsidRPr="00845F67" w:rsidRDefault="00A227F2" w:rsidP="00DA5198">
            <w:pPr>
              <w:tabs>
                <w:tab w:val="left" w:leader="underscore" w:pos="6465"/>
                <w:tab w:val="right" w:leader="underscore" w:pos="9777"/>
              </w:tabs>
              <w:jc w:val="both"/>
              <w:rPr>
                <w:rFonts w:eastAsia="PMingLiU"/>
                <w:lang w:eastAsia="zh-CN"/>
              </w:rPr>
            </w:pPr>
            <w:r w:rsidRPr="00845F67">
              <w:rPr>
                <w:rFonts w:eastAsia="PMingLiU"/>
                <w:lang w:eastAsia="zh-CN"/>
              </w:rPr>
              <w:t>Instalații și rețele tehnico-edilitare:</w:t>
            </w:r>
          </w:p>
          <w:p w14:paraId="52CB9A7C" w14:textId="77777777" w:rsidR="00F366C7" w:rsidRPr="00845F67" w:rsidRDefault="00F366C7" w:rsidP="00F366C7">
            <w:pPr>
              <w:tabs>
                <w:tab w:val="left" w:pos="567"/>
              </w:tabs>
              <w:spacing w:line="276" w:lineRule="auto"/>
            </w:pPr>
            <w:r w:rsidRPr="00845F67">
              <w:t>A.de alimentare cu apă și canalizare;</w:t>
            </w:r>
          </w:p>
          <w:p w14:paraId="67F279E9" w14:textId="77777777" w:rsidR="0079357E" w:rsidRPr="00845F67" w:rsidRDefault="00F366C7" w:rsidP="00F366C7">
            <w:pPr>
              <w:tabs>
                <w:tab w:val="left" w:pos="567"/>
              </w:tabs>
              <w:spacing w:line="276" w:lineRule="auto"/>
            </w:pPr>
            <w:r w:rsidRPr="00845F67">
              <w:t xml:space="preserve">B.de încălzire; </w:t>
            </w:r>
          </w:p>
          <w:p w14:paraId="5C3BCAF1" w14:textId="77777777" w:rsidR="00F366C7" w:rsidRPr="00845F67" w:rsidRDefault="00F366C7" w:rsidP="00F366C7">
            <w:pPr>
              <w:tabs>
                <w:tab w:val="left" w:pos="567"/>
              </w:tabs>
              <w:spacing w:line="276" w:lineRule="auto"/>
            </w:pPr>
            <w:r w:rsidRPr="00845F67">
              <w:t>C. ventilație,</w:t>
            </w:r>
            <w:r w:rsidR="00DF4DCF" w:rsidRPr="00845F67">
              <w:t xml:space="preserve"> </w:t>
            </w:r>
            <w:r w:rsidRPr="00845F67">
              <w:t>climatizare; D. electrice;</w:t>
            </w:r>
          </w:p>
          <w:p w14:paraId="7CE55D95" w14:textId="77777777" w:rsidR="00F366C7" w:rsidRPr="00845F67" w:rsidRDefault="00F366C7" w:rsidP="00F366C7">
            <w:pPr>
              <w:tabs>
                <w:tab w:val="left" w:pos="567"/>
              </w:tabs>
              <w:spacing w:line="276" w:lineRule="auto"/>
            </w:pPr>
            <w:r w:rsidRPr="00845F67">
              <w:t>E.de automatizare; F.telecomunicație;</w:t>
            </w:r>
            <w:r w:rsidR="00DF4DCF" w:rsidRPr="00845F67">
              <w:t xml:space="preserve"> </w:t>
            </w:r>
            <w:r w:rsidRPr="00845F67">
              <w:t>G.semnalizare;</w:t>
            </w:r>
          </w:p>
          <w:p w14:paraId="06441BC3" w14:textId="77777777" w:rsidR="0079357E" w:rsidRPr="00845F67" w:rsidRDefault="0079357E" w:rsidP="0079357E">
            <w:pPr>
              <w:tabs>
                <w:tab w:val="left" w:leader="underscore" w:pos="6465"/>
                <w:tab w:val="right" w:leader="underscore" w:pos="9777"/>
              </w:tabs>
              <w:jc w:val="both"/>
            </w:pPr>
            <w:r w:rsidRPr="00845F67">
              <w:t>H.</w:t>
            </w:r>
            <w:r w:rsidR="00F366C7" w:rsidRPr="00845F67">
              <w:t>frigorifice,compresoare;</w:t>
            </w:r>
          </w:p>
          <w:p w14:paraId="7DE9BA6A" w14:textId="77777777" w:rsidR="00F40A1C" w:rsidRPr="00845F67" w:rsidRDefault="00F366C7" w:rsidP="0079357E">
            <w:pPr>
              <w:tabs>
                <w:tab w:val="left" w:leader="underscore" w:pos="6465"/>
                <w:tab w:val="right" w:leader="underscore" w:pos="9777"/>
              </w:tabs>
              <w:jc w:val="both"/>
              <w:rPr>
                <w:rFonts w:eastAsia="PMingLiU"/>
                <w:i/>
                <w:lang w:eastAsia="zh-CN"/>
              </w:rPr>
            </w:pPr>
            <w:r w:rsidRPr="00845F67">
              <w:t>I. tehnologice.</w:t>
            </w:r>
          </w:p>
        </w:tc>
        <w:tc>
          <w:tcPr>
            <w:tcW w:w="575" w:type="dxa"/>
          </w:tcPr>
          <w:p w14:paraId="0AA165A7"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CC575EE"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4A297D"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845F67" w14:paraId="12870597" w14:textId="77777777" w:rsidTr="00413218">
        <w:trPr>
          <w:trHeight w:val="945"/>
        </w:trPr>
        <w:tc>
          <w:tcPr>
            <w:tcW w:w="471" w:type="dxa"/>
            <w:vMerge/>
          </w:tcPr>
          <w:p w14:paraId="182F1857"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1C583B1" w14:textId="77777777" w:rsidR="00F40A1C" w:rsidRPr="00845F6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159FF14" w14:textId="77777777" w:rsidR="00F40A1C" w:rsidRPr="00845F67" w:rsidRDefault="00A227F2" w:rsidP="006C4C0E">
            <w:pPr>
              <w:tabs>
                <w:tab w:val="left" w:leader="underscore" w:pos="6465"/>
                <w:tab w:val="right" w:leader="underscore" w:pos="9777"/>
              </w:tabs>
              <w:jc w:val="both"/>
              <w:rPr>
                <w:rFonts w:eastAsia="PMingLiU"/>
                <w:lang w:eastAsia="zh-CN"/>
              </w:rPr>
            </w:pPr>
            <w:r w:rsidRPr="00845F67">
              <w:rPr>
                <w:rFonts w:eastAsia="PMingLiU"/>
                <w:lang w:eastAsia="zh-CN"/>
              </w:rPr>
              <w:t>Instalații industriale periculoase:</w:t>
            </w:r>
          </w:p>
          <w:p w14:paraId="249BA40B" w14:textId="77777777" w:rsidR="00F366C7" w:rsidRPr="00845F67" w:rsidRDefault="00F366C7" w:rsidP="00F366C7">
            <w:pPr>
              <w:tabs>
                <w:tab w:val="left" w:pos="567"/>
              </w:tabs>
              <w:spacing w:line="276" w:lineRule="auto"/>
            </w:pPr>
            <w:r w:rsidRPr="00845F67">
              <w:t>A. sub presiune, mecanisme de ridicat, cazane;</w:t>
            </w:r>
          </w:p>
          <w:p w14:paraId="01F1048E" w14:textId="77777777" w:rsidR="00F366C7" w:rsidRPr="00845F67" w:rsidRDefault="00F366C7" w:rsidP="00F366C7">
            <w:pPr>
              <w:tabs>
                <w:tab w:val="left" w:pos="567"/>
              </w:tabs>
              <w:spacing w:line="276" w:lineRule="auto"/>
            </w:pPr>
            <w:r w:rsidRPr="00845F67">
              <w:t>B. chimico-tehnologice; C. gazoducte magistrale;</w:t>
            </w:r>
          </w:p>
          <w:p w14:paraId="164864CD" w14:textId="77777777" w:rsidR="006C4C0E" w:rsidRPr="00845F67" w:rsidRDefault="00F366C7" w:rsidP="00DE4E21">
            <w:pPr>
              <w:pStyle w:val="a"/>
              <w:numPr>
                <w:ilvl w:val="0"/>
                <w:numId w:val="18"/>
              </w:numPr>
              <w:tabs>
                <w:tab w:val="decimal" w:pos="317"/>
              </w:tabs>
              <w:ind w:left="0" w:hanging="650"/>
              <w:rPr>
                <w:rFonts w:eastAsia="PMingLiU"/>
                <w:i/>
                <w:noProof/>
                <w:lang w:eastAsia="zh-CN"/>
              </w:rPr>
            </w:pPr>
            <w:r w:rsidRPr="00845F67">
              <w:t xml:space="preserve">D. </w:t>
            </w:r>
            <w:proofErr w:type="spellStart"/>
            <w:r w:rsidRPr="00845F67">
              <w:t>sisteme</w:t>
            </w:r>
            <w:proofErr w:type="spellEnd"/>
            <w:r w:rsidRPr="00845F67">
              <w:t xml:space="preserve"> de </w:t>
            </w:r>
            <w:proofErr w:type="spellStart"/>
            <w:r w:rsidRPr="00845F67">
              <w:t>alimentare</w:t>
            </w:r>
            <w:proofErr w:type="spellEnd"/>
            <w:r w:rsidRPr="00845F67">
              <w:t xml:space="preserve"> cu gaze.</w:t>
            </w:r>
          </w:p>
        </w:tc>
        <w:tc>
          <w:tcPr>
            <w:tcW w:w="575" w:type="dxa"/>
          </w:tcPr>
          <w:p w14:paraId="724FBC34"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F3FC6A"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6277381" w14:textId="77777777" w:rsidR="00F40A1C" w:rsidRPr="00845F6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0EE30A5" w14:textId="77777777" w:rsidR="0079357E" w:rsidRPr="00845F67" w:rsidRDefault="0079357E" w:rsidP="00196AB4">
      <w:pPr>
        <w:tabs>
          <w:tab w:val="left" w:leader="underscore" w:pos="6465"/>
          <w:tab w:val="right" w:leader="underscore" w:pos="9777"/>
        </w:tabs>
        <w:spacing w:line="302" w:lineRule="auto"/>
        <w:rPr>
          <w:rFonts w:eastAsia="PMingLiU"/>
          <w:lang w:eastAsia="zh-CN"/>
        </w:rPr>
      </w:pPr>
    </w:p>
    <w:p w14:paraId="2CCD0C06" w14:textId="77777777" w:rsidR="006C4C0E" w:rsidRPr="00845F67" w:rsidRDefault="00A227F2" w:rsidP="00196AB4">
      <w:pPr>
        <w:tabs>
          <w:tab w:val="left" w:leader="underscore" w:pos="6465"/>
          <w:tab w:val="right" w:leader="underscore" w:pos="9777"/>
        </w:tabs>
        <w:spacing w:line="302" w:lineRule="auto"/>
        <w:rPr>
          <w:rFonts w:eastAsia="PMingLiU"/>
          <w:lang w:eastAsia="zh-CN"/>
        </w:rPr>
      </w:pPr>
      <w:r w:rsidRPr="00845F67">
        <w:rPr>
          <w:rFonts w:eastAsia="PMingLiU"/>
          <w:lang w:eastAsia="zh-CN"/>
        </w:rPr>
        <w:t xml:space="preserve">Prezentul Aviz este cu titlu informativ  </w:t>
      </w:r>
      <w:r w:rsidR="00F366C7" w:rsidRPr="00845F67">
        <w:rPr>
          <w:rFonts w:eastAsia="PMingLiU"/>
          <w:lang w:eastAsia="zh-CN"/>
        </w:rPr>
        <w:t>și se eliberează la cererea solicitantului.</w:t>
      </w:r>
    </w:p>
    <w:p w14:paraId="5153131A" w14:textId="77777777" w:rsidR="006620F8" w:rsidRPr="00845F67" w:rsidRDefault="00A227F2" w:rsidP="006C4C0E">
      <w:pPr>
        <w:tabs>
          <w:tab w:val="left" w:leader="underscore" w:pos="6465"/>
          <w:tab w:val="right" w:leader="underscore" w:pos="9777"/>
        </w:tabs>
        <w:spacing w:line="302" w:lineRule="auto"/>
        <w:rPr>
          <w:rFonts w:eastAsia="PMingLiU"/>
          <w:lang w:eastAsia="zh-CN"/>
        </w:rPr>
      </w:pPr>
      <w:r w:rsidRPr="00845F67">
        <w:rPr>
          <w:rFonts w:eastAsia="PMingLiU"/>
          <w:lang w:eastAsia="zh-CN"/>
        </w:rPr>
        <w:t xml:space="preserve">Este valabil </w:t>
      </w:r>
      <w:r w:rsidR="00F366C7" w:rsidRPr="00845F67">
        <w:rPr>
          <w:b/>
          <w:u w:val="single"/>
        </w:rPr>
        <w:t xml:space="preserve">12 luni  </w:t>
      </w:r>
      <w:r w:rsidRPr="00845F67">
        <w:rPr>
          <w:rFonts w:eastAsia="PMingLiU"/>
          <w:lang w:eastAsia="zh-CN"/>
        </w:rPr>
        <w:t>de la data eliber</w:t>
      </w:r>
      <w:r w:rsidR="00F366C7" w:rsidRPr="00845F67">
        <w:rPr>
          <w:rFonts w:eastAsia="PMingLiU"/>
          <w:lang w:eastAsia="zh-CN"/>
        </w:rPr>
        <w:t>ă</w:t>
      </w:r>
      <w:r w:rsidRPr="00845F67">
        <w:rPr>
          <w:rFonts w:eastAsia="PMingLiU"/>
          <w:lang w:eastAsia="zh-CN"/>
        </w:rPr>
        <w:t>rii.</w:t>
      </w:r>
    </w:p>
    <w:p w14:paraId="7B10ACE0" w14:textId="77777777" w:rsidR="006C4C0E" w:rsidRPr="00845F67" w:rsidRDefault="006C4C0E" w:rsidP="006C4C0E">
      <w:pPr>
        <w:tabs>
          <w:tab w:val="left" w:leader="underscore" w:pos="6465"/>
          <w:tab w:val="right" w:leader="underscore" w:pos="9777"/>
        </w:tabs>
        <w:spacing w:line="302" w:lineRule="auto"/>
        <w:rPr>
          <w:rFonts w:eastAsia="PMingLiU"/>
          <w:lang w:eastAsia="zh-CN"/>
        </w:rPr>
      </w:pPr>
    </w:p>
    <w:p w14:paraId="49C504CF" w14:textId="77777777" w:rsidR="00B27D8B" w:rsidRPr="00845F67" w:rsidRDefault="00B27D8B" w:rsidP="006C4C0E">
      <w:pPr>
        <w:tabs>
          <w:tab w:val="left" w:leader="underscore" w:pos="6465"/>
          <w:tab w:val="right" w:leader="underscore" w:pos="9777"/>
        </w:tabs>
        <w:spacing w:line="302" w:lineRule="auto"/>
        <w:rPr>
          <w:rFonts w:eastAsia="PMingLiU"/>
          <w:lang w:eastAsia="zh-CN"/>
        </w:rPr>
      </w:pPr>
    </w:p>
    <w:p w14:paraId="265667B8" w14:textId="77777777" w:rsidR="00B27D8B" w:rsidRPr="00845F67" w:rsidRDefault="00B27D8B" w:rsidP="006C4C0E">
      <w:pPr>
        <w:tabs>
          <w:tab w:val="left" w:leader="underscore" w:pos="6465"/>
          <w:tab w:val="right" w:leader="underscore" w:pos="9777"/>
        </w:tabs>
        <w:spacing w:line="302" w:lineRule="auto"/>
        <w:rPr>
          <w:rFonts w:eastAsia="PMingLiU"/>
          <w:lang w:eastAsia="zh-CN"/>
        </w:rPr>
      </w:pPr>
    </w:p>
    <w:p w14:paraId="5BD5D49C" w14:textId="77777777" w:rsidR="00B27D8B" w:rsidRPr="00845F67" w:rsidRDefault="00B27D8B" w:rsidP="006C4C0E">
      <w:pPr>
        <w:tabs>
          <w:tab w:val="left" w:leader="underscore" w:pos="6465"/>
          <w:tab w:val="right" w:leader="underscore" w:pos="9777"/>
        </w:tabs>
        <w:spacing w:line="302" w:lineRule="auto"/>
        <w:rPr>
          <w:rFonts w:eastAsia="PMingLiU"/>
          <w:lang w:eastAsia="zh-CN"/>
        </w:rPr>
      </w:pPr>
    </w:p>
    <w:p w14:paraId="354A4B8D" w14:textId="77777777" w:rsidR="006C4C0E" w:rsidRPr="00845F67" w:rsidRDefault="00A227F2" w:rsidP="006C4C0E">
      <w:pPr>
        <w:tabs>
          <w:tab w:val="left" w:leader="underscore" w:pos="6465"/>
          <w:tab w:val="right" w:leader="underscore" w:pos="9777"/>
        </w:tabs>
        <w:spacing w:line="302" w:lineRule="auto"/>
        <w:rPr>
          <w:rFonts w:eastAsia="PMingLiU"/>
          <w:lang w:eastAsia="zh-CN"/>
        </w:rPr>
      </w:pPr>
      <w:r w:rsidRPr="00845F67">
        <w:rPr>
          <w:rFonts w:eastAsia="PMingLiU"/>
          <w:lang w:eastAsia="zh-CN"/>
        </w:rPr>
        <w:t xml:space="preserve">Director                                                     </w:t>
      </w:r>
      <w:r w:rsidR="0079357E" w:rsidRPr="00845F67">
        <w:rPr>
          <w:rFonts w:eastAsia="PMingLiU"/>
          <w:lang w:eastAsia="zh-CN"/>
        </w:rPr>
        <w:t xml:space="preserve"> Semnătura   </w:t>
      </w:r>
      <w:r w:rsidRPr="00845F67">
        <w:rPr>
          <w:rFonts w:eastAsia="PMingLiU"/>
          <w:lang w:eastAsia="zh-CN"/>
        </w:rPr>
        <w:t xml:space="preserve">        ________________________</w:t>
      </w:r>
    </w:p>
    <w:p w14:paraId="7E4122C1" w14:textId="77777777" w:rsidR="006C4C0E" w:rsidRPr="00845F67" w:rsidRDefault="00FF5CB2" w:rsidP="006C4C0E">
      <w:pPr>
        <w:tabs>
          <w:tab w:val="left" w:leader="underscore" w:pos="6465"/>
          <w:tab w:val="right" w:leader="underscore" w:pos="9777"/>
        </w:tabs>
        <w:spacing w:line="302" w:lineRule="auto"/>
        <w:rPr>
          <w:rFonts w:eastAsia="PMingLiU"/>
          <w:i/>
          <w:iCs/>
          <w:sz w:val="20"/>
          <w:szCs w:val="20"/>
          <w:lang w:eastAsia="zh-CN"/>
        </w:rPr>
      </w:pPr>
      <w:r w:rsidRPr="00845F67">
        <w:rPr>
          <w:rFonts w:eastAsia="PMingLiU"/>
          <w:sz w:val="20"/>
          <w:szCs w:val="20"/>
          <w:lang w:eastAsia="zh-CN"/>
        </w:rPr>
        <w:t xml:space="preserve">                 </w:t>
      </w:r>
      <w:r w:rsidR="00A227F2" w:rsidRPr="00845F67">
        <w:rPr>
          <w:rFonts w:eastAsia="PMingLiU"/>
          <w:i/>
          <w:iCs/>
          <w:sz w:val="20"/>
          <w:szCs w:val="20"/>
          <w:lang w:eastAsia="zh-CN"/>
        </w:rPr>
        <w:t>(Prenume, Nume)</w:t>
      </w:r>
    </w:p>
    <w:p w14:paraId="23DF51B5" w14:textId="77777777" w:rsidR="006C4C0E" w:rsidRPr="00845F67" w:rsidRDefault="00A227F2" w:rsidP="006C4C0E">
      <w:pPr>
        <w:tabs>
          <w:tab w:val="left" w:leader="underscore" w:pos="6465"/>
          <w:tab w:val="right" w:leader="underscore" w:pos="9777"/>
        </w:tabs>
        <w:spacing w:line="302" w:lineRule="auto"/>
        <w:rPr>
          <w:rFonts w:eastAsia="PMingLiU"/>
          <w:lang w:eastAsia="zh-CN"/>
        </w:rPr>
      </w:pPr>
      <w:r w:rsidRPr="00845F67">
        <w:rPr>
          <w:rFonts w:eastAsia="PMingLiU"/>
          <w:lang w:eastAsia="zh-CN"/>
        </w:rPr>
        <w:t>Ex.  _____________________</w:t>
      </w:r>
    </w:p>
    <w:p w14:paraId="494E4F84" w14:textId="77777777" w:rsidR="006C4C0E" w:rsidRPr="00845F67" w:rsidRDefault="00A227F2" w:rsidP="006C4C0E">
      <w:pPr>
        <w:tabs>
          <w:tab w:val="left" w:leader="underscore" w:pos="6465"/>
          <w:tab w:val="right" w:leader="underscore" w:pos="9777"/>
        </w:tabs>
        <w:spacing w:line="302" w:lineRule="auto"/>
        <w:rPr>
          <w:rFonts w:eastAsia="PMingLiU"/>
          <w:i/>
          <w:sz w:val="20"/>
          <w:szCs w:val="20"/>
          <w:lang w:eastAsia="zh-CN"/>
        </w:rPr>
      </w:pPr>
      <w:r w:rsidRPr="00845F67">
        <w:rPr>
          <w:rFonts w:eastAsia="PMingLiU"/>
          <w:i/>
          <w:lang w:eastAsia="zh-CN"/>
        </w:rPr>
        <w:t xml:space="preserve">             </w:t>
      </w:r>
      <w:r w:rsidRPr="00845F67">
        <w:rPr>
          <w:rFonts w:eastAsia="PMingLiU"/>
          <w:i/>
          <w:sz w:val="20"/>
          <w:szCs w:val="20"/>
          <w:lang w:eastAsia="zh-CN"/>
        </w:rPr>
        <w:t>(Prenume, Nume)</w:t>
      </w:r>
    </w:p>
    <w:p w14:paraId="5C4D4EB9" w14:textId="77777777" w:rsidR="006C4C0E" w:rsidRPr="00845F67" w:rsidRDefault="00A227F2" w:rsidP="006C4C0E">
      <w:pPr>
        <w:tabs>
          <w:tab w:val="left" w:leader="underscore" w:pos="6465"/>
          <w:tab w:val="right" w:leader="underscore" w:pos="9777"/>
        </w:tabs>
        <w:spacing w:line="302" w:lineRule="auto"/>
        <w:rPr>
          <w:rFonts w:eastAsia="PMingLiU"/>
          <w:lang w:eastAsia="zh-CN"/>
        </w:rPr>
      </w:pPr>
      <w:r w:rsidRPr="00845F67">
        <w:rPr>
          <w:rFonts w:eastAsia="PMingLiU"/>
          <w:lang w:eastAsia="zh-CN"/>
        </w:rPr>
        <w:t>Tel. _____________________</w:t>
      </w:r>
    </w:p>
    <w:p w14:paraId="1CD1EBE5" w14:textId="77777777" w:rsidR="006C4C0E" w:rsidRPr="00845F67" w:rsidRDefault="006C4C0E" w:rsidP="006C4C0E">
      <w:pPr>
        <w:tabs>
          <w:tab w:val="left" w:leader="underscore" w:pos="6465"/>
          <w:tab w:val="right" w:leader="underscore" w:pos="9777"/>
        </w:tabs>
        <w:spacing w:line="302" w:lineRule="auto"/>
        <w:rPr>
          <w:rFonts w:eastAsia="PMingLiU"/>
          <w:lang w:eastAsia="zh-CN"/>
        </w:rPr>
      </w:pPr>
    </w:p>
    <w:p w14:paraId="3C537E1E" w14:textId="77777777" w:rsidR="006C4C0E" w:rsidRPr="00845F67" w:rsidRDefault="006C4C0E" w:rsidP="006C4C0E">
      <w:pPr>
        <w:tabs>
          <w:tab w:val="left" w:leader="underscore" w:pos="6465"/>
          <w:tab w:val="right" w:leader="underscore" w:pos="9777"/>
        </w:tabs>
        <w:spacing w:line="302" w:lineRule="auto"/>
        <w:rPr>
          <w:rFonts w:eastAsia="PMingLiU"/>
          <w:lang w:eastAsia="zh-CN"/>
        </w:rPr>
      </w:pPr>
    </w:p>
    <w:p w14:paraId="6A1A1B23" w14:textId="77777777" w:rsidR="006C4C0E" w:rsidRPr="00845F67" w:rsidRDefault="006C4C0E" w:rsidP="006C4C0E">
      <w:pPr>
        <w:tabs>
          <w:tab w:val="left" w:leader="underscore" w:pos="6465"/>
          <w:tab w:val="right" w:leader="underscore" w:pos="9777"/>
        </w:tabs>
        <w:spacing w:line="302" w:lineRule="auto"/>
        <w:rPr>
          <w:rFonts w:eastAsia="PMingLiU"/>
          <w:lang w:eastAsia="zh-CN"/>
        </w:rPr>
      </w:pPr>
    </w:p>
    <w:p w14:paraId="0690108B" w14:textId="646AED58" w:rsidR="002D6E71" w:rsidRDefault="002D6E71" w:rsidP="006C4C0E">
      <w:pPr>
        <w:tabs>
          <w:tab w:val="left" w:leader="underscore" w:pos="6465"/>
          <w:tab w:val="right" w:leader="underscore" w:pos="9777"/>
        </w:tabs>
        <w:spacing w:line="302" w:lineRule="auto"/>
        <w:rPr>
          <w:rFonts w:eastAsia="PMingLiU"/>
          <w:lang w:eastAsia="zh-CN"/>
        </w:rPr>
      </w:pPr>
    </w:p>
    <w:p w14:paraId="5FD75D84" w14:textId="67C582D3" w:rsidR="002D6E71" w:rsidRPr="00845F67" w:rsidRDefault="002D6E71" w:rsidP="006C4C0E">
      <w:pPr>
        <w:tabs>
          <w:tab w:val="left" w:leader="underscore" w:pos="6465"/>
          <w:tab w:val="right" w:leader="underscore" w:pos="9777"/>
        </w:tabs>
        <w:spacing w:line="302" w:lineRule="auto"/>
        <w:rPr>
          <w:rFonts w:eastAsia="PMingLiU"/>
          <w:lang w:eastAsia="zh-CN"/>
        </w:rPr>
      </w:pPr>
    </w:p>
    <w:p w14:paraId="642B738F" w14:textId="77777777" w:rsidR="002D6E71" w:rsidRPr="00845F67" w:rsidRDefault="002D6E71" w:rsidP="006C4C0E">
      <w:pPr>
        <w:tabs>
          <w:tab w:val="left" w:leader="underscore" w:pos="6465"/>
          <w:tab w:val="right" w:leader="underscore" w:pos="9777"/>
        </w:tabs>
        <w:spacing w:line="302" w:lineRule="auto"/>
        <w:rPr>
          <w:rFonts w:eastAsia="PMingLiU"/>
          <w:lang w:eastAsia="zh-CN"/>
        </w:rPr>
      </w:pPr>
    </w:p>
    <w:p w14:paraId="71FD1049" w14:textId="77777777" w:rsidR="002D6E71" w:rsidRPr="00845F67" w:rsidRDefault="002D6E71" w:rsidP="006C4C0E">
      <w:pPr>
        <w:tabs>
          <w:tab w:val="left" w:leader="underscore" w:pos="6465"/>
          <w:tab w:val="right" w:leader="underscore" w:pos="9777"/>
        </w:tabs>
        <w:spacing w:line="302" w:lineRule="auto"/>
        <w:rPr>
          <w:rFonts w:eastAsia="PMingLiU"/>
          <w:lang w:eastAsia="zh-CN"/>
        </w:rPr>
      </w:pPr>
    </w:p>
    <w:p w14:paraId="1466AA79" w14:textId="77777777" w:rsidR="002D6E71" w:rsidRPr="00845F67" w:rsidRDefault="002D6E71" w:rsidP="006C4C0E">
      <w:pPr>
        <w:tabs>
          <w:tab w:val="left" w:leader="underscore" w:pos="6465"/>
          <w:tab w:val="right" w:leader="underscore" w:pos="9777"/>
        </w:tabs>
        <w:spacing w:line="302" w:lineRule="auto"/>
        <w:rPr>
          <w:rFonts w:eastAsia="PMingLiU"/>
          <w:lang w:eastAsia="zh-CN"/>
        </w:rPr>
      </w:pPr>
    </w:p>
    <w:p w14:paraId="41A69170" w14:textId="77777777" w:rsidR="002D6E71" w:rsidRPr="00845F67" w:rsidRDefault="0051370B" w:rsidP="0051370B">
      <w:pPr>
        <w:tabs>
          <w:tab w:val="left" w:leader="underscore" w:pos="6465"/>
          <w:tab w:val="right" w:leader="underscore" w:pos="9777"/>
        </w:tabs>
        <w:spacing w:line="302" w:lineRule="auto"/>
        <w:jc w:val="center"/>
        <w:rPr>
          <w:rFonts w:eastAsia="PMingLiU"/>
          <w:b/>
          <w:lang w:eastAsia="zh-CN"/>
        </w:rPr>
      </w:pPr>
      <w:r w:rsidRPr="00845F67">
        <w:rPr>
          <w:b/>
        </w:rPr>
        <w:t>~~~~~~~~~~~~~~~~~~~~~~~~~~~~~~~~~~~~~~~~~~~~~~~~</w:t>
      </w:r>
      <w:r w:rsidR="00BE73CA" w:rsidRPr="00845F67">
        <w:rPr>
          <w:b/>
        </w:rPr>
        <w:t>~~~~~~~~~~~~~~~~~~~~~~~~~~</w:t>
      </w:r>
      <w:r w:rsidRPr="00845F67">
        <w:rPr>
          <w:b/>
        </w:rPr>
        <w:t xml:space="preserve"> (Antetul instituției)</w:t>
      </w:r>
    </w:p>
    <w:p w14:paraId="2E265958" w14:textId="77777777" w:rsidR="002D6E71" w:rsidRPr="00845F67" w:rsidRDefault="002D6E71" w:rsidP="006C4C0E">
      <w:pPr>
        <w:tabs>
          <w:tab w:val="left" w:leader="underscore" w:pos="6465"/>
          <w:tab w:val="right" w:leader="underscore" w:pos="9777"/>
        </w:tabs>
        <w:spacing w:line="302" w:lineRule="auto"/>
        <w:rPr>
          <w:rFonts w:eastAsia="PMingLiU"/>
          <w:lang w:eastAsia="zh-CN"/>
        </w:rPr>
      </w:pPr>
    </w:p>
    <w:p w14:paraId="103E4EC7" w14:textId="77777777" w:rsidR="00FF5CB2" w:rsidRPr="00845F67" w:rsidRDefault="00FF5CB2" w:rsidP="006C4C0E">
      <w:pPr>
        <w:tabs>
          <w:tab w:val="left" w:leader="underscore" w:pos="6465"/>
          <w:tab w:val="right" w:leader="underscore" w:pos="9777"/>
        </w:tabs>
        <w:spacing w:line="302" w:lineRule="auto"/>
        <w:rPr>
          <w:rFonts w:eastAsia="PMingLiU"/>
          <w:lang w:eastAsia="zh-CN"/>
        </w:rPr>
      </w:pPr>
    </w:p>
    <w:p w14:paraId="4160D88C" w14:textId="77777777" w:rsidR="006537B3" w:rsidRPr="00845F67" w:rsidRDefault="006537B3" w:rsidP="009E2657">
      <w:pPr>
        <w:pStyle w:val="a8"/>
        <w:tabs>
          <w:tab w:val="left" w:pos="567"/>
        </w:tabs>
        <w:rPr>
          <w:rFonts w:ascii="Times New Roman" w:hAnsi="Times New Roman"/>
          <w:i/>
          <w:szCs w:val="24"/>
        </w:rPr>
        <w:sectPr w:rsidR="006537B3" w:rsidRPr="00845F67" w:rsidSect="00837D1C">
          <w:footerReference w:type="first" r:id="rId15"/>
          <w:pgSz w:w="11906" w:h="16838" w:code="9"/>
          <w:pgMar w:top="426" w:right="1134" w:bottom="851" w:left="1276" w:header="720" w:footer="510" w:gutter="0"/>
          <w:cols w:space="720"/>
          <w:titlePg/>
          <w:docGrid w:linePitch="326"/>
        </w:sectPr>
      </w:pPr>
    </w:p>
    <w:p w14:paraId="3B604BCD" w14:textId="77777777" w:rsidR="00E4198C" w:rsidRPr="00845F67" w:rsidRDefault="00E4198C" w:rsidP="00E4198C">
      <w:pPr>
        <w:jc w:val="right"/>
        <w:rPr>
          <w:noProof w:val="0"/>
          <w:sz w:val="22"/>
          <w:szCs w:val="22"/>
        </w:rPr>
      </w:pPr>
      <w:r w:rsidRPr="00845F67">
        <w:rPr>
          <w:noProof w:val="0"/>
        </w:rPr>
        <w:lastRenderedPageBreak/>
        <w:t>Anexa nr. 25</w:t>
      </w:r>
    </w:p>
    <w:p w14:paraId="7848C23F" w14:textId="77777777" w:rsidR="00E4198C" w:rsidRPr="00845F67" w:rsidRDefault="00E4198C" w:rsidP="00E4198C">
      <w:pPr>
        <w:jc w:val="right"/>
        <w:rPr>
          <w:noProof w:val="0"/>
        </w:rPr>
      </w:pPr>
      <w:r w:rsidRPr="00845F67">
        <w:rPr>
          <w:noProof w:val="0"/>
        </w:rPr>
        <w:t>la Documentația standard nr._____</w:t>
      </w:r>
    </w:p>
    <w:p w14:paraId="1A50F5BB" w14:textId="77777777" w:rsidR="00E4198C" w:rsidRPr="00845F67" w:rsidRDefault="00E4198C" w:rsidP="00E4198C">
      <w:pPr>
        <w:jc w:val="right"/>
        <w:rPr>
          <w:noProof w:val="0"/>
        </w:rPr>
      </w:pPr>
      <w:r w:rsidRPr="00845F67">
        <w:rPr>
          <w:noProof w:val="0"/>
        </w:rPr>
        <w:t>din “____” ________ 20___</w:t>
      </w:r>
    </w:p>
    <w:p w14:paraId="2EEFD0BD" w14:textId="77777777" w:rsidR="002D6E71" w:rsidRPr="00845F67" w:rsidRDefault="002D6E71" w:rsidP="00196AB4">
      <w:pPr>
        <w:pStyle w:val="a"/>
        <w:numPr>
          <w:ilvl w:val="0"/>
          <w:numId w:val="0"/>
        </w:numPr>
        <w:ind w:right="-1"/>
        <w:rPr>
          <w:i/>
        </w:rPr>
      </w:pPr>
    </w:p>
    <w:p w14:paraId="09A2CF75" w14:textId="77777777" w:rsidR="001F6E5A" w:rsidRPr="00845F67" w:rsidRDefault="001F6E5A" w:rsidP="00196AB4">
      <w:pPr>
        <w:jc w:val="both"/>
      </w:pPr>
    </w:p>
    <w:p w14:paraId="7E548787" w14:textId="77777777" w:rsidR="00D55983" w:rsidRPr="00845F67" w:rsidRDefault="00D55983" w:rsidP="00D55983">
      <w:pPr>
        <w:tabs>
          <w:tab w:val="left" w:pos="1260"/>
        </w:tabs>
        <w:ind w:firstLine="720"/>
        <w:contextualSpacing/>
        <w:jc w:val="center"/>
        <w:rPr>
          <w:b/>
          <w:noProof w:val="0"/>
          <w:lang w:val="ro-MD" w:eastAsia="ru-RU"/>
        </w:rPr>
      </w:pPr>
      <w:r w:rsidRPr="00845F67">
        <w:rPr>
          <w:b/>
          <w:noProof w:val="0"/>
          <w:lang w:val="ro-MD" w:eastAsia="ru-RU"/>
        </w:rPr>
        <w:t>CONTRACT – MODEL</w:t>
      </w:r>
    </w:p>
    <w:p w14:paraId="0BE0346A" w14:textId="77777777" w:rsidR="00D55983" w:rsidRPr="00845F67" w:rsidRDefault="00D55983" w:rsidP="00D55983">
      <w:pPr>
        <w:tabs>
          <w:tab w:val="left" w:pos="1260"/>
        </w:tabs>
        <w:ind w:firstLine="720"/>
        <w:contextualSpacing/>
        <w:jc w:val="center"/>
        <w:rPr>
          <w:b/>
          <w:caps/>
          <w:noProof w:val="0"/>
          <w:lang w:val="ro-MD" w:eastAsia="ru-RU"/>
        </w:rPr>
      </w:pPr>
    </w:p>
    <w:p w14:paraId="33478F6A" w14:textId="77777777" w:rsidR="00D55983" w:rsidRPr="00845F67" w:rsidRDefault="00D55983" w:rsidP="00D55983">
      <w:pPr>
        <w:tabs>
          <w:tab w:val="left" w:pos="1260"/>
        </w:tabs>
        <w:ind w:firstLine="720"/>
        <w:contextualSpacing/>
        <w:jc w:val="center"/>
        <w:rPr>
          <w:b/>
          <w:noProof w:val="0"/>
          <w:lang w:val="ro-MD" w:eastAsia="ru-RU"/>
        </w:rPr>
      </w:pPr>
      <w:r w:rsidRPr="00845F67">
        <w:rPr>
          <w:b/>
          <w:caps/>
          <w:noProof w:val="0"/>
          <w:lang w:val="ro-MD" w:eastAsia="ru-RU"/>
        </w:rPr>
        <w:t>Contract</w:t>
      </w:r>
      <w:r w:rsidRPr="00845F67">
        <w:rPr>
          <w:b/>
          <w:noProof w:val="0"/>
          <w:lang w:val="ro-MD" w:eastAsia="ru-RU"/>
        </w:rPr>
        <w:t xml:space="preserve"> DE ANTREPRIZĂ nr.___________</w:t>
      </w:r>
    </w:p>
    <w:p w14:paraId="5B55A53B" w14:textId="77777777" w:rsidR="00D55983" w:rsidRPr="00845F67" w:rsidRDefault="00D55983" w:rsidP="00D55983">
      <w:pPr>
        <w:tabs>
          <w:tab w:val="left" w:pos="1260"/>
        </w:tabs>
        <w:ind w:firstLine="720"/>
        <w:contextualSpacing/>
        <w:jc w:val="both"/>
        <w:rPr>
          <w:noProof w:val="0"/>
          <w:lang w:eastAsia="ru-RU"/>
        </w:rPr>
      </w:pPr>
    </w:p>
    <w:p w14:paraId="7FB0AC76" w14:textId="77777777" w:rsidR="00D55983" w:rsidRPr="00845F67" w:rsidRDefault="00D55983" w:rsidP="00DE4E21">
      <w:pPr>
        <w:numPr>
          <w:ilvl w:val="0"/>
          <w:numId w:val="21"/>
        </w:numPr>
        <w:tabs>
          <w:tab w:val="left" w:pos="540"/>
        </w:tabs>
        <w:ind w:left="0" w:firstLine="0"/>
        <w:contextualSpacing/>
        <w:jc w:val="center"/>
        <w:rPr>
          <w:b/>
          <w:noProof w:val="0"/>
          <w:lang w:eastAsia="ru-RU"/>
        </w:rPr>
      </w:pPr>
      <w:r w:rsidRPr="00845F67">
        <w:rPr>
          <w:b/>
          <w:noProof w:val="0"/>
          <w:lang w:eastAsia="ru-RU"/>
        </w:rPr>
        <w:t>PARTEA GENERALĂ</w:t>
      </w:r>
    </w:p>
    <w:p w14:paraId="37D51784" w14:textId="77777777" w:rsidR="00D55983" w:rsidRPr="00845F67" w:rsidRDefault="00D55983" w:rsidP="00D55983">
      <w:pPr>
        <w:tabs>
          <w:tab w:val="left" w:pos="540"/>
        </w:tabs>
        <w:contextualSpacing/>
        <w:jc w:val="center"/>
        <w:rPr>
          <w:i/>
          <w:noProof w:val="0"/>
          <w:sz w:val="20"/>
          <w:szCs w:val="20"/>
          <w:lang w:eastAsia="ru-RU"/>
        </w:rPr>
      </w:pPr>
      <w:r w:rsidRPr="00845F67">
        <w:rPr>
          <w:i/>
          <w:noProof w:val="0"/>
          <w:sz w:val="20"/>
          <w:szCs w:val="20"/>
          <w:lang w:eastAsia="ru-RU"/>
        </w:rPr>
        <w:t>(OBLIGATORIE)</w:t>
      </w:r>
    </w:p>
    <w:p w14:paraId="04F3E51E" w14:textId="77777777" w:rsidR="00D55983" w:rsidRPr="00845F67" w:rsidRDefault="00D55983" w:rsidP="00D55983">
      <w:pPr>
        <w:tabs>
          <w:tab w:val="left" w:pos="540"/>
        </w:tabs>
        <w:contextualSpacing/>
        <w:jc w:val="both"/>
        <w:rPr>
          <w:i/>
          <w:noProof w:val="0"/>
          <w:lang w:eastAsia="ru-RU"/>
        </w:rPr>
      </w:pPr>
    </w:p>
    <w:p w14:paraId="1BA9724A" w14:textId="77777777" w:rsidR="00D55983" w:rsidRPr="00845F67" w:rsidRDefault="00D55983" w:rsidP="00D55983">
      <w:pPr>
        <w:tabs>
          <w:tab w:val="left" w:pos="540"/>
        </w:tabs>
        <w:spacing w:after="120"/>
        <w:contextualSpacing/>
        <w:jc w:val="both"/>
        <w:rPr>
          <w:b/>
          <w:noProof w:val="0"/>
          <w:lang w:eastAsia="ru-RU"/>
        </w:rPr>
      </w:pPr>
      <w:r w:rsidRPr="00845F67">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55983" w:rsidRPr="00845F67" w14:paraId="2E9184D4" w14:textId="77777777" w:rsidTr="00EC5BB8">
        <w:tc>
          <w:tcPr>
            <w:tcW w:w="2553" w:type="pct"/>
          </w:tcPr>
          <w:p w14:paraId="4E9231CF" w14:textId="77777777" w:rsidR="00D55983" w:rsidRPr="00845F67" w:rsidRDefault="00D55983" w:rsidP="00730FD6">
            <w:pPr>
              <w:tabs>
                <w:tab w:val="left" w:pos="360"/>
              </w:tabs>
              <w:jc w:val="center"/>
              <w:rPr>
                <w:b/>
                <w:noProof w:val="0"/>
                <w:lang w:val="ro-MD" w:eastAsia="ru-RU"/>
              </w:rPr>
            </w:pPr>
            <w:r w:rsidRPr="00845F67">
              <w:rPr>
                <w:b/>
                <w:noProof w:val="0"/>
                <w:lang w:val="ro-MD" w:eastAsia="ru-RU"/>
              </w:rPr>
              <w:t>Beneficiar</w:t>
            </w:r>
          </w:p>
        </w:tc>
        <w:tc>
          <w:tcPr>
            <w:tcW w:w="2447" w:type="pct"/>
          </w:tcPr>
          <w:p w14:paraId="598DC37D" w14:textId="77777777" w:rsidR="00D55983" w:rsidRPr="00845F67" w:rsidRDefault="00D55983" w:rsidP="00730FD6">
            <w:pPr>
              <w:tabs>
                <w:tab w:val="left" w:pos="360"/>
              </w:tabs>
              <w:jc w:val="center"/>
              <w:rPr>
                <w:b/>
                <w:noProof w:val="0"/>
                <w:lang w:val="ro-MD" w:eastAsia="ru-RU"/>
              </w:rPr>
            </w:pPr>
            <w:r w:rsidRPr="00845F67">
              <w:rPr>
                <w:b/>
                <w:noProof w:val="0"/>
                <w:lang w:val="ro-MD" w:eastAsia="ru-RU"/>
              </w:rPr>
              <w:t>Antreprenor</w:t>
            </w:r>
          </w:p>
        </w:tc>
      </w:tr>
      <w:tr w:rsidR="00D55983" w:rsidRPr="00845F67" w14:paraId="4E1D1B5B" w14:textId="77777777" w:rsidTr="00EC5BB8">
        <w:tc>
          <w:tcPr>
            <w:tcW w:w="2553" w:type="pct"/>
          </w:tcPr>
          <w:p w14:paraId="1FA17A81" w14:textId="77777777" w:rsidR="00D55983" w:rsidRPr="00845F67" w:rsidRDefault="00D55983" w:rsidP="00D55983">
            <w:pPr>
              <w:tabs>
                <w:tab w:val="left" w:pos="360"/>
              </w:tabs>
              <w:jc w:val="both"/>
              <w:rPr>
                <w:noProof w:val="0"/>
                <w:lang w:val="ro-MD" w:eastAsia="ru-RU"/>
              </w:rPr>
            </w:pPr>
            <w:r w:rsidRPr="00845F67">
              <w:rPr>
                <w:b/>
                <w:noProof w:val="0"/>
                <w:lang w:val="ro-MD" w:eastAsia="ru-RU"/>
              </w:rPr>
              <w:t>_________________________</w:t>
            </w:r>
            <w:r w:rsidRPr="00845F67">
              <w:rPr>
                <w:noProof w:val="0"/>
                <w:lang w:val="ro-MD" w:eastAsia="ru-RU"/>
              </w:rPr>
              <w:t>reprezentat legal prin</w:t>
            </w:r>
            <w:r w:rsidRPr="00845F67">
              <w:rPr>
                <w:b/>
                <w:noProof w:val="0"/>
                <w:lang w:val="ro-MD" w:eastAsia="ru-RU"/>
              </w:rPr>
              <w:t>___________________</w:t>
            </w:r>
            <w:r w:rsidRPr="00845F67">
              <w:rPr>
                <w:noProof w:val="0"/>
                <w:lang w:val="ro-MD" w:eastAsia="ru-RU"/>
              </w:rPr>
              <w:t xml:space="preserve">, </w:t>
            </w:r>
            <w:r w:rsidRPr="00845F67">
              <w:rPr>
                <w:noProof w:val="0"/>
                <w:lang w:eastAsia="ru-RU"/>
              </w:rPr>
              <w:t>în calitate</w:t>
            </w:r>
            <w:r w:rsidRPr="00845F67">
              <w:rPr>
                <w:noProof w:val="0"/>
                <w:lang w:val="en-US" w:eastAsia="ru-RU"/>
              </w:rPr>
              <w:t xml:space="preserve"> de</w:t>
            </w:r>
            <w:r w:rsidRPr="00845F67">
              <w:rPr>
                <w:noProof w:val="0"/>
                <w:lang w:val="ro-MD" w:eastAsia="ru-RU"/>
              </w:rPr>
              <w:t xml:space="preserve"> </w:t>
            </w:r>
            <w:r w:rsidRPr="00845F67">
              <w:rPr>
                <w:i/>
                <w:noProof w:val="0"/>
                <w:lang w:val="ro-MD" w:eastAsia="ru-RU"/>
              </w:rPr>
              <w:t>Beneficiar</w:t>
            </w:r>
            <w:r w:rsidRPr="00845F67">
              <w:rPr>
                <w:noProof w:val="0"/>
                <w:lang w:val="ro-MD" w:eastAsia="ru-RU"/>
              </w:rPr>
              <w:t>, IDNO,</w:t>
            </w:r>
            <w:r w:rsidRPr="00845F67">
              <w:rPr>
                <w:i/>
                <w:noProof w:val="0"/>
                <w:lang w:val="ro-MD" w:eastAsia="ru-RU"/>
              </w:rPr>
              <w:t xml:space="preserve"> </w:t>
            </w:r>
            <w:r w:rsidRPr="00845F67">
              <w:rPr>
                <w:noProof w:val="0"/>
                <w:lang w:val="ro-MD" w:eastAsia="ru-RU"/>
              </w:rPr>
              <w:t xml:space="preserve"> pe de o parte,</w:t>
            </w:r>
          </w:p>
        </w:tc>
        <w:tc>
          <w:tcPr>
            <w:tcW w:w="2447" w:type="pct"/>
          </w:tcPr>
          <w:p w14:paraId="10E57744" w14:textId="77777777" w:rsidR="00D55983" w:rsidRPr="00845F67" w:rsidRDefault="00D55983" w:rsidP="00D55983">
            <w:pPr>
              <w:tabs>
                <w:tab w:val="left" w:pos="360"/>
              </w:tabs>
              <w:jc w:val="both"/>
              <w:rPr>
                <w:noProof w:val="0"/>
                <w:lang w:val="ro-MD" w:eastAsia="ru-RU"/>
              </w:rPr>
            </w:pPr>
            <w:r w:rsidRPr="00845F67">
              <w:rPr>
                <w:b/>
                <w:noProof w:val="0"/>
                <w:lang w:val="ro-MD" w:eastAsia="ru-RU"/>
              </w:rPr>
              <w:t>_______________________</w:t>
            </w:r>
            <w:r w:rsidRPr="00845F67">
              <w:rPr>
                <w:noProof w:val="0"/>
                <w:lang w:val="ro-MD" w:eastAsia="ru-RU"/>
              </w:rPr>
              <w:t>reprezentat legal prin</w:t>
            </w:r>
            <w:r w:rsidRPr="00845F67">
              <w:rPr>
                <w:b/>
                <w:noProof w:val="0"/>
                <w:lang w:val="ro-MD" w:eastAsia="ru-RU"/>
              </w:rPr>
              <w:t>___________________</w:t>
            </w:r>
            <w:r w:rsidRPr="00845F67">
              <w:rPr>
                <w:noProof w:val="0"/>
                <w:lang w:val="ro-MD" w:eastAsia="ru-RU"/>
              </w:rPr>
              <w:t xml:space="preserve">, în calitate de </w:t>
            </w:r>
            <w:r w:rsidRPr="00845F67">
              <w:rPr>
                <w:i/>
                <w:noProof w:val="0"/>
                <w:lang w:val="ro-MD" w:eastAsia="ru-RU"/>
              </w:rPr>
              <w:t xml:space="preserve">Antreprenor, </w:t>
            </w:r>
            <w:r w:rsidRPr="00845F67">
              <w:rPr>
                <w:noProof w:val="0"/>
                <w:lang w:val="ro-MD" w:eastAsia="ru-RU"/>
              </w:rPr>
              <w:t>IDNO</w:t>
            </w:r>
            <w:r w:rsidRPr="00845F67">
              <w:rPr>
                <w:i/>
                <w:noProof w:val="0"/>
                <w:lang w:val="ro-MD" w:eastAsia="ru-RU"/>
              </w:rPr>
              <w:t xml:space="preserve">, </w:t>
            </w:r>
            <w:r w:rsidRPr="00845F67">
              <w:rPr>
                <w:noProof w:val="0"/>
                <w:lang w:val="ro-MD" w:eastAsia="ru-RU"/>
              </w:rPr>
              <w:t xml:space="preserve"> pe de altă parte,</w:t>
            </w:r>
          </w:p>
        </w:tc>
      </w:tr>
    </w:tbl>
    <w:p w14:paraId="4DAF5FFA" w14:textId="77777777" w:rsidR="00D55983" w:rsidRPr="00845F67" w:rsidRDefault="00D55983" w:rsidP="00D55983">
      <w:pPr>
        <w:tabs>
          <w:tab w:val="left" w:pos="1260"/>
        </w:tabs>
        <w:contextualSpacing/>
        <w:jc w:val="both"/>
        <w:rPr>
          <w:noProof w:val="0"/>
          <w:lang w:val="en-US" w:eastAsia="ru-RU"/>
        </w:rPr>
      </w:pPr>
      <w:r w:rsidRPr="00845F67">
        <w:rPr>
          <w:noProof w:val="0"/>
          <w:lang w:val="ro-MD" w:eastAsia="ru-RU"/>
        </w:rPr>
        <w:t xml:space="preserve">ambii (denumiţi în continuare </w:t>
      </w:r>
      <w:r w:rsidRPr="00845F67">
        <w:rPr>
          <w:i/>
          <w:noProof w:val="0"/>
          <w:lang w:val="ro-MD" w:eastAsia="ru-RU"/>
        </w:rPr>
        <w:t>Părţi</w:t>
      </w:r>
      <w:r w:rsidRPr="00845F67">
        <w:rPr>
          <w:noProof w:val="0"/>
          <w:lang w:val="ro-MD" w:eastAsia="ru-RU"/>
        </w:rPr>
        <w:t>), au încheiat prezentul contract referitor la următoarele:</w:t>
      </w:r>
    </w:p>
    <w:tbl>
      <w:tblPr>
        <w:tblW w:w="9966" w:type="dxa"/>
        <w:tblInd w:w="-426" w:type="dxa"/>
        <w:tblLayout w:type="fixed"/>
        <w:tblLook w:val="04A0" w:firstRow="1" w:lastRow="0" w:firstColumn="1" w:lastColumn="0" w:noHBand="0" w:noVBand="1"/>
      </w:tblPr>
      <w:tblGrid>
        <w:gridCol w:w="426"/>
        <w:gridCol w:w="9322"/>
        <w:gridCol w:w="218"/>
      </w:tblGrid>
      <w:tr w:rsidR="00D55983" w:rsidRPr="00845F67" w14:paraId="6F944D98" w14:textId="77777777" w:rsidTr="00DE6062">
        <w:trPr>
          <w:gridBefore w:val="1"/>
          <w:wBefore w:w="426" w:type="dxa"/>
          <w:trHeight w:val="697"/>
        </w:trPr>
        <w:tc>
          <w:tcPr>
            <w:tcW w:w="9540" w:type="dxa"/>
            <w:gridSpan w:val="2"/>
            <w:vAlign w:val="center"/>
          </w:tcPr>
          <w:p w14:paraId="5C01E591" w14:textId="77777777" w:rsidR="00D55983" w:rsidRPr="00845F67" w:rsidRDefault="00D55983" w:rsidP="00D55983">
            <w:pPr>
              <w:tabs>
                <w:tab w:val="left" w:pos="360"/>
              </w:tabs>
              <w:jc w:val="both"/>
              <w:rPr>
                <w:noProof w:val="0"/>
                <w:lang w:val="ro-MD" w:eastAsia="ru-RU"/>
              </w:rPr>
            </w:pPr>
          </w:p>
          <w:p w14:paraId="4FD0CD28" w14:textId="77777777" w:rsidR="00D55983" w:rsidRPr="00845F67" w:rsidRDefault="00D55983" w:rsidP="00D55983">
            <w:pPr>
              <w:tabs>
                <w:tab w:val="left" w:pos="525"/>
                <w:tab w:val="left" w:pos="1134"/>
                <w:tab w:val="left" w:pos="3705"/>
              </w:tabs>
              <w:jc w:val="both"/>
              <w:rPr>
                <w:b/>
                <w:noProof w:val="0"/>
                <w:lang w:val="ro-MD" w:eastAsia="ru-RU"/>
              </w:rPr>
            </w:pPr>
            <w:r w:rsidRPr="00845F67">
              <w:rPr>
                <w:b/>
                <w:noProof w:val="0"/>
                <w:lang w:val="ro-MD" w:eastAsia="ru-RU"/>
              </w:rPr>
              <w:t>1. OBIECTUL CONTRACTULUI</w:t>
            </w:r>
          </w:p>
          <w:p w14:paraId="185B5D70" w14:textId="05D1D4F9" w:rsidR="00D55983" w:rsidRPr="00845F67" w:rsidRDefault="00D55983" w:rsidP="00124DE5">
            <w:pPr>
              <w:jc w:val="both"/>
              <w:rPr>
                <w:noProof w:val="0"/>
                <w:lang w:val="ro-MD" w:eastAsia="ru-RU"/>
              </w:rPr>
            </w:pPr>
            <w:r w:rsidRPr="00845F67">
              <w:rPr>
                <w:noProof w:val="0"/>
                <w:lang w:val="ro-MD" w:eastAsia="ru-RU"/>
              </w:rPr>
              <w:t xml:space="preserve">Antreprenorul se obligă să execute </w:t>
            </w:r>
            <w:r w:rsidRPr="00325599">
              <w:rPr>
                <w:noProof w:val="0"/>
                <w:lang w:val="ro-MD" w:eastAsia="ru-RU"/>
              </w:rPr>
              <w:t>lucrăril</w:t>
            </w:r>
            <w:r w:rsidR="008D419B" w:rsidRPr="00325599">
              <w:rPr>
                <w:noProof w:val="0"/>
                <w:lang w:val="ro-MD" w:eastAsia="ru-RU"/>
              </w:rPr>
              <w:t xml:space="preserve">e </w:t>
            </w:r>
            <w:r w:rsidR="001C7C01" w:rsidRPr="00325599">
              <w:rPr>
                <w:noProof w:val="0"/>
                <w:lang w:val="ro-MD" w:eastAsia="ru-RU"/>
              </w:rPr>
              <w:t>de</w:t>
            </w:r>
            <w:r w:rsidR="001C7C01" w:rsidRPr="00845F67">
              <w:rPr>
                <w:b/>
                <w:noProof w:val="0"/>
                <w:lang w:val="ro-MD" w:eastAsia="ru-RU"/>
              </w:rPr>
              <w:t xml:space="preserve"> </w:t>
            </w:r>
            <w:r w:rsidR="00325599">
              <w:rPr>
                <w:b/>
                <w:color w:val="000000"/>
                <w:lang w:val="en-US"/>
              </w:rPr>
              <w:t>Construcție</w:t>
            </w:r>
            <w:r w:rsidR="00325599" w:rsidRPr="00325599">
              <w:rPr>
                <w:b/>
                <w:color w:val="000000"/>
                <w:lang w:val="en-US"/>
              </w:rPr>
              <w:t>/ Amena</w:t>
            </w:r>
            <w:r w:rsidR="00325599">
              <w:rPr>
                <w:b/>
                <w:color w:val="000000"/>
                <w:lang w:val="en-US"/>
              </w:rPr>
              <w:t xml:space="preserve">jare a </w:t>
            </w:r>
            <w:r w:rsidR="00325599" w:rsidRPr="00325599">
              <w:rPr>
                <w:b/>
                <w:color w:val="000000"/>
                <w:lang w:val="en-US"/>
              </w:rPr>
              <w:t xml:space="preserve">40 platforme stradale pentru colectarea </w:t>
            </w:r>
            <w:r w:rsidR="00325599" w:rsidRPr="00325599">
              <w:rPr>
                <w:b/>
                <w:color w:val="000000"/>
              </w:rPr>
              <w:t>plasticului/ sticlei</w:t>
            </w:r>
            <w:r w:rsidR="00325599" w:rsidRPr="00845F67">
              <w:rPr>
                <w:b/>
                <w:bCs/>
              </w:rPr>
              <w:t xml:space="preserve"> </w:t>
            </w:r>
            <w:r w:rsidR="00325599">
              <w:rPr>
                <w:b/>
                <w:bCs/>
              </w:rPr>
              <w:t xml:space="preserve">în </w:t>
            </w:r>
            <w:r w:rsidR="00325599" w:rsidRPr="00845F67">
              <w:rPr>
                <w:b/>
                <w:bCs/>
              </w:rPr>
              <w:t>comun</w:t>
            </w:r>
            <w:r w:rsidR="00325599">
              <w:rPr>
                <w:b/>
                <w:bCs/>
              </w:rPr>
              <w:t>a Sîngereii Noi, comuna Bilicenii Noi și</w:t>
            </w:r>
            <w:r w:rsidR="00325599" w:rsidRPr="00845F67">
              <w:rPr>
                <w:b/>
                <w:bCs/>
              </w:rPr>
              <w:t xml:space="preserve"> com</w:t>
            </w:r>
            <w:r w:rsidR="00325599">
              <w:rPr>
                <w:b/>
                <w:bCs/>
              </w:rPr>
              <w:t>una Heciul Nou, r-nul Sîngerei</w:t>
            </w:r>
            <w:r w:rsidR="00325599" w:rsidRPr="00845F67">
              <w:rPr>
                <w:b/>
                <w:bCs/>
              </w:rPr>
              <w:t>, în cadrul Proiectului de Cooperare Intercomunitară privind îmbunătățirea sistemului de gestionare a deșeurilor și modernizarea serviciului public de salu</w:t>
            </w:r>
            <w:r w:rsidR="00325599">
              <w:rPr>
                <w:b/>
                <w:bCs/>
              </w:rPr>
              <w:t>brizare în comuna Sîngereii Noi</w:t>
            </w:r>
            <w:r w:rsidR="00325599" w:rsidRPr="00845F67">
              <w:rPr>
                <w:b/>
                <w:bCs/>
              </w:rPr>
              <w:t xml:space="preserve">, </w:t>
            </w:r>
            <w:r w:rsidR="00325599">
              <w:rPr>
                <w:b/>
                <w:bCs/>
              </w:rPr>
              <w:t xml:space="preserve">comuna Bilicenii Noi și </w:t>
            </w:r>
            <w:r w:rsidR="00325599" w:rsidRPr="00845F67">
              <w:rPr>
                <w:b/>
                <w:bCs/>
              </w:rPr>
              <w:t>comuna Heciul Nou din raionul Sîngerei</w:t>
            </w:r>
            <w:r w:rsidR="00325599" w:rsidRPr="00845F67">
              <w:t>,</w:t>
            </w:r>
            <w:r w:rsidR="008D419B" w:rsidRPr="00845F67">
              <w:rPr>
                <w:b/>
                <w:i/>
                <w:iCs/>
                <w:noProof w:val="0"/>
                <w:lang w:val="it-IT" w:eastAsia="ru-RU"/>
              </w:rPr>
              <w:t xml:space="preserve"> </w:t>
            </w:r>
            <w:r w:rsidRPr="00845F67">
              <w:rPr>
                <w:i/>
                <w:noProof w:val="0"/>
                <w:lang w:val="ro-MD" w:eastAsia="ru-RU"/>
              </w:rPr>
              <w:t xml:space="preserve"> </w:t>
            </w:r>
            <w:r w:rsidRPr="00845F67">
              <w:rPr>
                <w:noProof w:val="0"/>
                <w:lang w:val="ro-MD" w:eastAsia="ru-RU"/>
              </w:rPr>
              <w:t>în conformitate cu prevederile proiectului tehnic, cu detaliile de execuţie, precum şi cu normativele, standardele şi prescripţiile tehnice, achizi</w:t>
            </w:r>
            <w:r w:rsidRPr="00845F67">
              <w:rPr>
                <w:noProof w:val="0"/>
                <w:lang w:val="en-US" w:eastAsia="ru-RU"/>
              </w:rPr>
              <w:t>ț</w:t>
            </w:r>
            <w:r w:rsidRPr="00845F67">
              <w:rPr>
                <w:noProof w:val="0"/>
                <w:lang w:val="ro-MD" w:eastAsia="ru-RU"/>
              </w:rPr>
              <w:t xml:space="preserve">ionate conform procedurii de achiziție publică                               nr. </w:t>
            </w:r>
            <w:r w:rsidRPr="00845F67">
              <w:rPr>
                <w:b/>
                <w:noProof w:val="0"/>
                <w:lang w:val="ro-MD" w:eastAsia="ru-RU"/>
              </w:rPr>
              <w:t xml:space="preserve">___________________ </w:t>
            </w:r>
            <w:r w:rsidRPr="00845F67">
              <w:rPr>
                <w:noProof w:val="0"/>
                <w:lang w:val="ro-MD" w:eastAsia="ru-RU"/>
              </w:rPr>
              <w:t xml:space="preserve">din </w:t>
            </w:r>
            <w:r w:rsidRPr="00845F67">
              <w:rPr>
                <w:b/>
                <w:noProof w:val="0"/>
                <w:lang w:val="ro-MD" w:eastAsia="ru-RU"/>
              </w:rPr>
              <w:t>___________________</w:t>
            </w:r>
            <w:r w:rsidRPr="00845F67">
              <w:rPr>
                <w:noProof w:val="0"/>
                <w:lang w:val="ro-MD" w:eastAsia="ru-RU"/>
              </w:rPr>
              <w:t>,</w:t>
            </w:r>
            <w:r w:rsidRPr="00845F67">
              <w:rPr>
                <w:b/>
                <w:noProof w:val="0"/>
                <w:lang w:val="ro-MD" w:eastAsia="ru-RU"/>
              </w:rPr>
              <w:t xml:space="preserve"> </w:t>
            </w:r>
            <w:r w:rsidRPr="00845F67">
              <w:rPr>
                <w:noProof w:val="0"/>
                <w:lang w:val="ro-MD" w:eastAsia="ru-RU"/>
              </w:rPr>
              <w:t xml:space="preserve">în baza deciziei grupului de lucru al Beneficiarului nr. </w:t>
            </w:r>
            <w:r w:rsidRPr="00845F67">
              <w:rPr>
                <w:b/>
                <w:noProof w:val="0"/>
                <w:lang w:val="ro-MD" w:eastAsia="ru-RU"/>
              </w:rPr>
              <w:t>_____________</w:t>
            </w:r>
            <w:r w:rsidRPr="00845F67">
              <w:rPr>
                <w:noProof w:val="0"/>
                <w:lang w:val="ro-MD" w:eastAsia="ru-RU"/>
              </w:rPr>
              <w:t xml:space="preserve"> din </w:t>
            </w:r>
            <w:r w:rsidRPr="00845F67">
              <w:rPr>
                <w:b/>
                <w:noProof w:val="0"/>
                <w:lang w:val="ro-MD" w:eastAsia="ru-RU"/>
              </w:rPr>
              <w:t>___________________</w:t>
            </w:r>
            <w:r w:rsidRPr="00845F67">
              <w:rPr>
                <w:noProof w:val="0"/>
                <w:lang w:val="ro-MD" w:eastAsia="ru-RU"/>
              </w:rPr>
              <w:t>.</w:t>
            </w:r>
          </w:p>
          <w:p w14:paraId="041C465E" w14:textId="77777777" w:rsidR="00D55983" w:rsidRPr="00845F67" w:rsidRDefault="00D55983" w:rsidP="00D55983">
            <w:pPr>
              <w:tabs>
                <w:tab w:val="left" w:pos="360"/>
              </w:tabs>
              <w:jc w:val="both"/>
              <w:rPr>
                <w:noProof w:val="0"/>
                <w:lang w:val="ro-MD" w:eastAsia="ru-RU"/>
              </w:rPr>
            </w:pPr>
          </w:p>
          <w:p w14:paraId="4BC42BDC" w14:textId="77777777" w:rsidR="00D55983" w:rsidRPr="00845F67" w:rsidRDefault="00D55983" w:rsidP="00D55983">
            <w:pPr>
              <w:tabs>
                <w:tab w:val="left" w:pos="525"/>
                <w:tab w:val="left" w:pos="567"/>
              </w:tabs>
              <w:ind w:left="-15"/>
              <w:jc w:val="both"/>
              <w:rPr>
                <w:b/>
                <w:noProof w:val="0"/>
                <w:lang w:val="ro-MD" w:eastAsia="ru-RU"/>
              </w:rPr>
            </w:pPr>
            <w:r w:rsidRPr="00845F67">
              <w:rPr>
                <w:b/>
                <w:noProof w:val="0"/>
                <w:lang w:val="ro-MD" w:eastAsia="ru-RU"/>
              </w:rPr>
              <w:t>2. DOCUMENTELE CONTRACTULUI</w:t>
            </w:r>
          </w:p>
          <w:p w14:paraId="3FD37B1A" w14:textId="77777777" w:rsidR="00D55983" w:rsidRPr="00845F67" w:rsidRDefault="00D55983" w:rsidP="00D55983">
            <w:pPr>
              <w:tabs>
                <w:tab w:val="left" w:pos="360"/>
              </w:tabs>
              <w:jc w:val="both"/>
              <w:rPr>
                <w:noProof w:val="0"/>
                <w:lang w:val="ro-MD" w:eastAsia="ru-RU"/>
              </w:rPr>
            </w:pPr>
            <w:r w:rsidRPr="00845F67">
              <w:rPr>
                <w:noProof w:val="0"/>
                <w:lang w:val="ro-MD" w:eastAsia="ru-RU"/>
              </w:rPr>
              <w:t>2.1. Următoarele documente vor fi considerate părţi componente ale Contractului:</w:t>
            </w:r>
          </w:p>
          <w:p w14:paraId="2F2668AB"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Formularul contractului;</w:t>
            </w:r>
          </w:p>
          <w:p w14:paraId="6F8A21E3"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Propunerea tehnică și propunerea financiară;</w:t>
            </w:r>
          </w:p>
          <w:p w14:paraId="21430365"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Caietul de sarcini;</w:t>
            </w:r>
          </w:p>
          <w:p w14:paraId="22E5EBF8"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Garanția de bună execuție a contractului;</w:t>
            </w:r>
          </w:p>
          <w:p w14:paraId="699A5E5C"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Acordul de asociere (după caz);</w:t>
            </w:r>
          </w:p>
          <w:p w14:paraId="6222E462"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Contractele încheiate cu subcontractanții (dup</w:t>
            </w:r>
            <w:r w:rsidRPr="00845F67">
              <w:rPr>
                <w:noProof w:val="0"/>
                <w:lang w:val="en-US" w:eastAsia="ru-RU"/>
              </w:rPr>
              <w:t xml:space="preserve">ă </w:t>
            </w:r>
            <w:r w:rsidRPr="00845F67">
              <w:rPr>
                <w:noProof w:val="0"/>
                <w:lang w:eastAsia="ru-RU"/>
              </w:rPr>
              <w:t>caz</w:t>
            </w:r>
            <w:r w:rsidRPr="00845F67">
              <w:rPr>
                <w:noProof w:val="0"/>
                <w:lang w:val="en-US" w:eastAsia="ru-RU"/>
              </w:rPr>
              <w:t>);</w:t>
            </w:r>
          </w:p>
          <w:p w14:paraId="6FA07231" w14:textId="77777777" w:rsidR="00D55983" w:rsidRPr="00845F67" w:rsidRDefault="00D55983" w:rsidP="00DE4E21">
            <w:pPr>
              <w:numPr>
                <w:ilvl w:val="0"/>
                <w:numId w:val="23"/>
              </w:numPr>
              <w:tabs>
                <w:tab w:val="left" w:pos="360"/>
              </w:tabs>
              <w:suppressAutoHyphens/>
              <w:ind w:left="-15" w:firstLine="0"/>
              <w:jc w:val="both"/>
              <w:rPr>
                <w:noProof w:val="0"/>
                <w:lang w:val="ro-MD" w:eastAsia="ru-RU"/>
              </w:rPr>
            </w:pPr>
            <w:r w:rsidRPr="00845F67">
              <w:rPr>
                <w:noProof w:val="0"/>
                <w:lang w:val="ro-MD" w:eastAsia="ru-RU"/>
              </w:rPr>
              <w:t>Graficul de execuție a contractului aprobat de ambele părți.</w:t>
            </w:r>
          </w:p>
          <w:p w14:paraId="7949C5E5" w14:textId="77777777" w:rsidR="00D55983" w:rsidRPr="00845F67" w:rsidRDefault="00D55983" w:rsidP="00D55983">
            <w:pPr>
              <w:tabs>
                <w:tab w:val="left" w:pos="360"/>
              </w:tabs>
              <w:ind w:left="1530"/>
              <w:contextualSpacing/>
              <w:jc w:val="both"/>
              <w:rPr>
                <w:noProof w:val="0"/>
                <w:lang w:val="ro-MD" w:eastAsia="ru-RU"/>
              </w:rPr>
            </w:pPr>
          </w:p>
          <w:p w14:paraId="1E39EB63" w14:textId="77777777" w:rsidR="00D55983" w:rsidRPr="00845F67" w:rsidRDefault="00D55983" w:rsidP="00D55983">
            <w:pPr>
              <w:tabs>
                <w:tab w:val="left" w:pos="525"/>
                <w:tab w:val="left" w:pos="3645"/>
              </w:tabs>
              <w:jc w:val="both"/>
              <w:rPr>
                <w:b/>
                <w:noProof w:val="0"/>
                <w:lang w:val="ro-MD" w:eastAsia="ru-RU"/>
              </w:rPr>
            </w:pPr>
            <w:r w:rsidRPr="00845F67">
              <w:rPr>
                <w:b/>
                <w:noProof w:val="0"/>
                <w:lang w:val="ro-MD" w:eastAsia="ru-RU"/>
              </w:rPr>
              <w:t>3. PREȚUL CONTRACTULUI ŞI MODALITĂŢILE DE PLATĂ</w:t>
            </w:r>
          </w:p>
          <w:p w14:paraId="2F07FEEC" w14:textId="77777777" w:rsidR="00D55983" w:rsidRPr="00845F67" w:rsidRDefault="00D55983" w:rsidP="00D55983">
            <w:pPr>
              <w:jc w:val="both"/>
              <w:rPr>
                <w:noProof w:val="0"/>
                <w:lang w:val="ro-MD" w:eastAsia="ru-RU"/>
              </w:rPr>
            </w:pPr>
            <w:r w:rsidRPr="00845F67">
              <w:rPr>
                <w:noProof w:val="0"/>
                <w:lang w:val="ro-MD" w:eastAsia="ru-RU"/>
              </w:rPr>
              <w:t>3.1. Prețul lucrărilor, ce reprezintă obiectul prezentului contract, este stabilit în lei MD.</w:t>
            </w:r>
          </w:p>
          <w:p w14:paraId="60CB61EC" w14:textId="77777777" w:rsidR="00D55983" w:rsidRPr="00845F67" w:rsidRDefault="00D55983" w:rsidP="00D55983">
            <w:pPr>
              <w:jc w:val="both"/>
              <w:rPr>
                <w:noProof w:val="0"/>
                <w:lang w:val="ro-MD" w:eastAsia="ru-RU"/>
              </w:rPr>
            </w:pPr>
            <w:r w:rsidRPr="00845F67">
              <w:rPr>
                <w:noProof w:val="0"/>
                <w:lang w:val="ro-MD" w:eastAsia="ru-RU"/>
              </w:rPr>
              <w:t>3.2. Prețul prezentului contract îl reprezintă suma de ______________ lei MD fără TVA la care se adaugă cota legală de TVA, defalcată astfel: _____________.</w:t>
            </w:r>
          </w:p>
          <w:p w14:paraId="757891CB" w14:textId="17DBBC18" w:rsidR="00D55983" w:rsidRPr="00845F67" w:rsidRDefault="00D55983" w:rsidP="00D55983">
            <w:pPr>
              <w:jc w:val="both"/>
              <w:rPr>
                <w:noProof w:val="0"/>
                <w:lang w:val="ro-MD" w:eastAsia="ru-RU"/>
              </w:rPr>
            </w:pPr>
            <w:r w:rsidRPr="00845F67">
              <w:rPr>
                <w:noProof w:val="0"/>
                <w:lang w:val="ro-MD" w:eastAsia="ru-RU"/>
              </w:rPr>
              <w:t xml:space="preserve">3.3. Achitările vor fi efectuate prin transfer în baza facturilor fiscale, după primirea proceselor-verbale de recepţie a lucrărilor executate, semnate şi acceptate de către Beneficiar, în decurs de </w:t>
            </w:r>
            <w:r w:rsidR="00164E8A" w:rsidRPr="00845F67">
              <w:rPr>
                <w:b/>
                <w:bCs/>
                <w:noProof w:val="0"/>
                <w:lang w:val="ro-MD" w:eastAsia="ru-RU"/>
              </w:rPr>
              <w:t>30 (treizeci)</w:t>
            </w:r>
            <w:r w:rsidR="00164E8A" w:rsidRPr="00845F67">
              <w:rPr>
                <w:noProof w:val="0"/>
                <w:lang w:val="ro-MD" w:eastAsia="ru-RU"/>
              </w:rPr>
              <w:t xml:space="preserve"> </w:t>
            </w:r>
            <w:r w:rsidRPr="00845F67">
              <w:rPr>
                <w:noProof w:val="0"/>
                <w:lang w:val="ro-MD" w:eastAsia="ru-RU"/>
              </w:rPr>
              <w:t>zile.</w:t>
            </w:r>
          </w:p>
          <w:p w14:paraId="2D7E0AA3" w14:textId="77777777" w:rsidR="00D55983" w:rsidRPr="00845F67" w:rsidRDefault="00D55983" w:rsidP="00D55983">
            <w:pPr>
              <w:jc w:val="both"/>
              <w:rPr>
                <w:noProof w:val="0"/>
                <w:lang w:val="ro-MD" w:eastAsia="ru-RU"/>
              </w:rPr>
            </w:pPr>
            <w:r w:rsidRPr="00845F67">
              <w:rPr>
                <w:noProof w:val="0"/>
                <w:lang w:val="ro-MD" w:eastAsia="ru-RU"/>
              </w:rPr>
              <w:t>3.4. Beneficiarul va verifica procesele-verbale de recepție a lucrărilor executate în termen de ________ zile calendaristice de la primirea acestora de la Antreprenor.</w:t>
            </w:r>
          </w:p>
          <w:p w14:paraId="576AECA6" w14:textId="77777777" w:rsidR="00D55983" w:rsidRPr="00845F67" w:rsidRDefault="00D55983" w:rsidP="00D55983">
            <w:pPr>
              <w:jc w:val="both"/>
              <w:rPr>
                <w:noProof w:val="0"/>
                <w:lang w:val="ro-MD" w:eastAsia="ru-RU"/>
              </w:rPr>
            </w:pPr>
            <w:r w:rsidRPr="00845F67">
              <w:rPr>
                <w:noProof w:val="0"/>
                <w:lang w:val="ro-MD" w:eastAsia="ru-RU"/>
              </w:rPr>
              <w:t xml:space="preserve">3.5. Plata facturii finale se va face imediat după verificarea şi acceptarea situaţiei de plată definitivă de către Beneficiar. Dacă verificarea se prelungeşte din diferite motive, dar în special datorită unor eventuale litigii, contravaloarea lucrărilor care nu sunt în litigiu va fi plătită imediat. </w:t>
            </w:r>
          </w:p>
          <w:p w14:paraId="3C05898D" w14:textId="77777777" w:rsidR="00D55983" w:rsidRPr="00845F67" w:rsidRDefault="00D55983" w:rsidP="00D55983">
            <w:pPr>
              <w:jc w:val="both"/>
              <w:rPr>
                <w:noProof w:val="0"/>
                <w:lang w:val="ro-MD" w:eastAsia="ru-RU"/>
              </w:rPr>
            </w:pPr>
            <w:r w:rsidRPr="00845F67">
              <w:rPr>
                <w:noProof w:val="0"/>
                <w:lang w:val="ro-MD"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3B7AB99E" w14:textId="77777777" w:rsidR="00D55983" w:rsidRPr="00845F67" w:rsidRDefault="00D55983" w:rsidP="00D55983">
            <w:pPr>
              <w:jc w:val="both"/>
              <w:rPr>
                <w:noProof w:val="0"/>
                <w:lang w:val="ro-MD" w:eastAsia="ru-RU"/>
              </w:rPr>
            </w:pPr>
          </w:p>
          <w:p w14:paraId="6E2FC29B" w14:textId="77777777" w:rsidR="00D55983" w:rsidRPr="00845F67" w:rsidRDefault="00D55983" w:rsidP="00D55983">
            <w:pPr>
              <w:tabs>
                <w:tab w:val="left" w:pos="567"/>
              </w:tabs>
              <w:jc w:val="both"/>
              <w:rPr>
                <w:b/>
                <w:noProof w:val="0"/>
                <w:lang w:val="ro-MD" w:eastAsia="ru-RU"/>
              </w:rPr>
            </w:pPr>
            <w:r w:rsidRPr="00845F67">
              <w:rPr>
                <w:b/>
                <w:noProof w:val="0"/>
                <w:lang w:val="ro-MD" w:eastAsia="ru-RU"/>
              </w:rPr>
              <w:t>4. DURATA DE EXECUȚIE</w:t>
            </w:r>
          </w:p>
          <w:p w14:paraId="394996D7" w14:textId="3D826B8B" w:rsidR="00D55983" w:rsidRPr="00325599" w:rsidRDefault="00D55983" w:rsidP="00D55983">
            <w:pPr>
              <w:tabs>
                <w:tab w:val="left" w:pos="567"/>
              </w:tabs>
              <w:jc w:val="both"/>
              <w:rPr>
                <w:noProof w:val="0"/>
                <w:lang w:val="ro-MD" w:eastAsia="ru-RU"/>
              </w:rPr>
            </w:pPr>
            <w:r w:rsidRPr="00845F67">
              <w:rPr>
                <w:noProof w:val="0"/>
                <w:lang w:val="ro-MD" w:eastAsia="ru-RU"/>
              </w:rPr>
              <w:t xml:space="preserve">4.1. Durata de execuţie a prezentului contract este de </w:t>
            </w:r>
            <w:r w:rsidR="001219B3" w:rsidRPr="00325599">
              <w:rPr>
                <w:bCs/>
                <w:noProof w:val="0"/>
                <w:lang w:val="ro-MD" w:eastAsia="ru-RU"/>
              </w:rPr>
              <w:t>30-45 de zile</w:t>
            </w:r>
            <w:r w:rsidRPr="00325599">
              <w:rPr>
                <w:noProof w:val="0"/>
                <w:lang w:val="ro-MD" w:eastAsia="ru-RU"/>
              </w:rPr>
              <w:t xml:space="preserve">, </w:t>
            </w:r>
            <w:r w:rsidRPr="00325599">
              <w:rPr>
                <w:noProof w:val="0"/>
                <w:lang w:eastAsia="ru-RU"/>
              </w:rPr>
              <w:t>începând de la data prevăzută în Ordinul de începere</w:t>
            </w:r>
            <w:r w:rsidRPr="00325599">
              <w:rPr>
                <w:noProof w:val="0"/>
                <w:lang w:val="ro-MD" w:eastAsia="ru-RU"/>
              </w:rPr>
              <w:t>.</w:t>
            </w:r>
          </w:p>
          <w:p w14:paraId="572C8A8C" w14:textId="4F649188" w:rsidR="00D55983" w:rsidRPr="00845F67" w:rsidRDefault="00D55983" w:rsidP="00D55983">
            <w:pPr>
              <w:tabs>
                <w:tab w:val="left" w:pos="567"/>
              </w:tabs>
              <w:jc w:val="both"/>
              <w:rPr>
                <w:noProof w:val="0"/>
                <w:lang w:val="ro-MD" w:eastAsia="ru-RU"/>
              </w:rPr>
            </w:pPr>
            <w:r w:rsidRPr="00325599">
              <w:rPr>
                <w:noProof w:val="0"/>
                <w:lang w:val="ro-MD" w:eastAsia="ru-RU"/>
              </w:rPr>
              <w:t xml:space="preserve">4.2. </w:t>
            </w:r>
            <w:r w:rsidRPr="00325599">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164E8A" w:rsidRPr="00325599">
              <w:rPr>
                <w:bCs/>
                <w:noProof w:val="0"/>
                <w:lang w:val="ro-MD" w:eastAsia="ru-RU"/>
              </w:rPr>
              <w:t xml:space="preserve">30-45 de zile </w:t>
            </w:r>
            <w:r w:rsidRPr="00325599">
              <w:rPr>
                <w:noProof w:val="0"/>
                <w:lang w:eastAsia="ru-RU"/>
              </w:rPr>
              <w:t>de la data precizată în ordinul de începere a lucrărilor. Emiterea ordinului de începere a lucrărilor este condiționată de îndeplinirea cumulativă</w:t>
            </w:r>
            <w:r w:rsidRPr="00845F67">
              <w:rPr>
                <w:noProof w:val="0"/>
                <w:lang w:eastAsia="ru-RU"/>
              </w:rPr>
              <w:t xml:space="preserve"> a următoarelor condiții:</w:t>
            </w:r>
          </w:p>
          <w:p w14:paraId="62CC11E5" w14:textId="77777777" w:rsidR="00D55983" w:rsidRPr="00845F67" w:rsidRDefault="00D55983" w:rsidP="00D55983">
            <w:pPr>
              <w:jc w:val="both"/>
              <w:rPr>
                <w:noProof w:val="0"/>
                <w:lang w:eastAsia="ru-RU"/>
              </w:rPr>
            </w:pPr>
            <w:r w:rsidRPr="00845F67">
              <w:rPr>
                <w:noProof w:val="0"/>
                <w:lang w:eastAsia="ru-RU"/>
              </w:rPr>
              <w:t>- obținerea autorizației de construire de către Beneficiar;</w:t>
            </w:r>
          </w:p>
          <w:p w14:paraId="49D773C1" w14:textId="77777777" w:rsidR="00D55983" w:rsidRPr="00845F67" w:rsidRDefault="00D55983" w:rsidP="00D55983">
            <w:pPr>
              <w:jc w:val="both"/>
              <w:rPr>
                <w:noProof w:val="0"/>
                <w:lang w:eastAsia="ru-RU"/>
              </w:rPr>
            </w:pPr>
            <w:r w:rsidRPr="00845F67">
              <w:rPr>
                <w:noProof w:val="0"/>
                <w:lang w:eastAsia="ru-RU"/>
              </w:rPr>
              <w:t>- constituirea garanției de bună execuție a contractului;</w:t>
            </w:r>
          </w:p>
          <w:p w14:paraId="69808CBA" w14:textId="77777777" w:rsidR="00D55983" w:rsidRPr="00845F67" w:rsidRDefault="00D55983" w:rsidP="00D55983">
            <w:pPr>
              <w:jc w:val="both"/>
              <w:rPr>
                <w:noProof w:val="0"/>
                <w:lang w:eastAsia="ru-RU"/>
              </w:rPr>
            </w:pPr>
            <w:r w:rsidRPr="00845F67">
              <w:rPr>
                <w:noProof w:val="0"/>
                <w:lang w:eastAsia="ru-RU"/>
              </w:rPr>
              <w:t>- semnarea procesului–verbal de predare - primire a amplasamentului, liber de orice sarcini care împiedică realizarea obiectului prezentului contract.</w:t>
            </w:r>
          </w:p>
          <w:p w14:paraId="03A39EB4" w14:textId="77777777" w:rsidR="00D55983" w:rsidRPr="00845F67" w:rsidRDefault="00D55983" w:rsidP="00D55983">
            <w:pPr>
              <w:tabs>
                <w:tab w:val="left" w:pos="567"/>
              </w:tabs>
              <w:ind w:firstLine="29"/>
              <w:jc w:val="both"/>
              <w:rPr>
                <w:noProof w:val="0"/>
                <w:lang w:val="ro-MD" w:eastAsia="ru-RU"/>
              </w:rPr>
            </w:pPr>
            <w:r w:rsidRPr="00845F67">
              <w:rPr>
                <w:noProof w:val="0"/>
                <w:lang w:val="ro-MD" w:eastAsia="ru-RU"/>
              </w:rPr>
              <w:t>4.3. Executarea lucrărilor se va face în succesiunea și termenele stabilite prin graficul de execuție, alcătuit în ordinea tehnologică de execuţie, anexă la contract și parte integrantă a acestuia.</w:t>
            </w:r>
          </w:p>
          <w:p w14:paraId="370C1EC8" w14:textId="77777777" w:rsidR="00D55983" w:rsidRPr="00845F67" w:rsidRDefault="00D55983" w:rsidP="00D55983">
            <w:pPr>
              <w:tabs>
                <w:tab w:val="left" w:pos="567"/>
              </w:tabs>
              <w:ind w:right="-110"/>
              <w:jc w:val="both"/>
              <w:rPr>
                <w:noProof w:val="0"/>
                <w:lang w:val="ro-MD" w:eastAsia="ru-RU"/>
              </w:rPr>
            </w:pPr>
            <w:r w:rsidRPr="00845F67">
              <w:rPr>
                <w:noProof w:val="0"/>
                <w:lang w:val="ro-MD" w:eastAsia="ru-RU"/>
              </w:rPr>
              <w:t>4.4. Antreprenorul are dreptul la modificarea duratei de execuţie doar dacă aceasta nu se datorează din culpa sa.</w:t>
            </w:r>
          </w:p>
          <w:p w14:paraId="6705ABC1" w14:textId="77777777" w:rsidR="00D55983" w:rsidRPr="00845F67" w:rsidRDefault="00D55983" w:rsidP="00D55983">
            <w:pPr>
              <w:tabs>
                <w:tab w:val="left" w:pos="567"/>
              </w:tabs>
              <w:jc w:val="both"/>
              <w:rPr>
                <w:noProof w:val="0"/>
                <w:lang w:val="ro-MD" w:eastAsia="ru-RU"/>
              </w:rPr>
            </w:pPr>
            <w:r w:rsidRPr="00845F67">
              <w:rPr>
                <w:noProof w:val="0"/>
                <w:lang w:val="ro-MD" w:eastAsia="ru-RU"/>
              </w:rPr>
              <w:t>4.5. Perioada de execuţie poate fi prelungită sau suspendată, cu modificarea graficului de execuție aprobat de ambele părți, dacă constrângerea activităţii se datorează următoarelor cauze:</w:t>
            </w:r>
          </w:p>
          <w:p w14:paraId="5F9B07CB" w14:textId="77777777" w:rsidR="00D55983" w:rsidRPr="00845F67" w:rsidRDefault="00D55983" w:rsidP="00D55983">
            <w:pPr>
              <w:tabs>
                <w:tab w:val="left" w:pos="1276"/>
              </w:tabs>
              <w:jc w:val="both"/>
              <w:rPr>
                <w:noProof w:val="0"/>
                <w:lang w:val="ro-MD" w:eastAsia="ru-RU"/>
              </w:rPr>
            </w:pPr>
            <w:r w:rsidRPr="00845F67">
              <w:rPr>
                <w:noProof w:val="0"/>
                <w:lang w:val="ro-MD" w:eastAsia="ru-RU"/>
              </w:rPr>
              <w:t>a) generate de Beneficiar;</w:t>
            </w:r>
          </w:p>
          <w:p w14:paraId="5986DA2D" w14:textId="77777777" w:rsidR="00D55983" w:rsidRPr="00845F67" w:rsidRDefault="00D55983" w:rsidP="00D55983">
            <w:pPr>
              <w:tabs>
                <w:tab w:val="left" w:pos="1276"/>
              </w:tabs>
              <w:jc w:val="both"/>
              <w:rPr>
                <w:noProof w:val="0"/>
                <w:lang w:val="ro-MD" w:eastAsia="ru-RU"/>
              </w:rPr>
            </w:pPr>
            <w:r w:rsidRPr="00845F67">
              <w:rPr>
                <w:noProof w:val="0"/>
                <w:lang w:val="ro-MD" w:eastAsia="ru-RU"/>
              </w:rPr>
              <w:t>b) datorită impedimentului care justifică neexecutarea obligației sau altei situaţii extreme neimputabile şi imprevizibile pentru Antreprenor;</w:t>
            </w:r>
          </w:p>
          <w:p w14:paraId="256CCB9D" w14:textId="77777777" w:rsidR="00D55983" w:rsidRPr="00845F67" w:rsidRDefault="00D55983" w:rsidP="00D55983">
            <w:pPr>
              <w:tabs>
                <w:tab w:val="left" w:pos="1276"/>
              </w:tabs>
              <w:jc w:val="both"/>
              <w:rPr>
                <w:noProof w:val="0"/>
                <w:lang w:val="ro-MD" w:eastAsia="ru-RU"/>
              </w:rPr>
            </w:pPr>
            <w:r w:rsidRPr="00845F67">
              <w:rPr>
                <w:noProof w:val="0"/>
                <w:lang w:val="ro-MD" w:eastAsia="ru-RU"/>
              </w:rPr>
              <w:t>c) influenţei factorilor climatici, care duc la imposibilitatea executării lucrărilor stabilite conform caietului de sarcini, or executarea lor în asemenea codiții climaterice se va răsfrânge asupra calității lucrărilor;</w:t>
            </w:r>
          </w:p>
          <w:p w14:paraId="59CC02A7" w14:textId="77777777" w:rsidR="00D55983" w:rsidRPr="00845F67" w:rsidRDefault="00D55983" w:rsidP="00D55983">
            <w:pPr>
              <w:tabs>
                <w:tab w:val="left" w:pos="1276"/>
              </w:tabs>
              <w:jc w:val="both"/>
              <w:rPr>
                <w:noProof w:val="0"/>
                <w:lang w:val="ro-MD" w:eastAsia="ru-RU"/>
              </w:rPr>
            </w:pPr>
            <w:r w:rsidRPr="00845F67">
              <w:rPr>
                <w:noProof w:val="0"/>
                <w:lang w:val="ro-MD" w:eastAsia="ru-RU"/>
              </w:rPr>
              <w:t>d) calamităţilor naturale recunoscute de autoritatea legală.</w:t>
            </w:r>
          </w:p>
          <w:p w14:paraId="028E987D" w14:textId="77777777" w:rsidR="00D55983" w:rsidRPr="00845F67" w:rsidRDefault="00D55983" w:rsidP="00D55983">
            <w:pPr>
              <w:tabs>
                <w:tab w:val="left" w:pos="567"/>
              </w:tabs>
              <w:jc w:val="both"/>
              <w:rPr>
                <w:noProof w:val="0"/>
                <w:lang w:val="ro-MD" w:eastAsia="ru-RU"/>
              </w:rPr>
            </w:pPr>
            <w:r w:rsidRPr="00845F67">
              <w:rPr>
                <w:noProof w:val="0"/>
                <w:lang w:val="ro-MD"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37CA264" w14:textId="77777777" w:rsidR="00D55983" w:rsidRPr="00845F67" w:rsidRDefault="00D55983" w:rsidP="00D55983">
            <w:pPr>
              <w:tabs>
                <w:tab w:val="left" w:pos="567"/>
              </w:tabs>
              <w:jc w:val="both"/>
              <w:rPr>
                <w:noProof w:val="0"/>
                <w:lang w:val="ro-MD" w:eastAsia="ru-RU"/>
              </w:rPr>
            </w:pPr>
            <w:r w:rsidRPr="00845F67">
              <w:rPr>
                <w:noProof w:val="0"/>
                <w:lang w:val="ro-MD" w:eastAsia="ru-RU"/>
              </w:rPr>
              <w:t>4.7. Lipsa informării Beneficiarului face inopozabila decizia Antreprenorului de sistare a lucrărilor, cu consecinţa exercitării de către Beneficiar a dreptului de a refuza prelungirea duratei de execuţie a lucrărilor contractate.</w:t>
            </w:r>
          </w:p>
          <w:p w14:paraId="4F6EABE6" w14:textId="77777777" w:rsidR="00D55983" w:rsidRPr="00845F67" w:rsidRDefault="00D55983" w:rsidP="00D55983">
            <w:pPr>
              <w:tabs>
                <w:tab w:val="left" w:pos="360"/>
              </w:tabs>
              <w:jc w:val="both"/>
              <w:rPr>
                <w:noProof w:val="0"/>
                <w:lang w:val="ro-MD" w:eastAsia="ru-RU"/>
              </w:rPr>
            </w:pPr>
          </w:p>
          <w:p w14:paraId="63C571AA" w14:textId="77777777" w:rsidR="00D55983" w:rsidRPr="00845F67" w:rsidRDefault="00D55983" w:rsidP="00D55983">
            <w:pPr>
              <w:tabs>
                <w:tab w:val="left" w:pos="525"/>
              </w:tabs>
              <w:jc w:val="both"/>
              <w:rPr>
                <w:b/>
                <w:noProof w:val="0"/>
                <w:lang w:val="ro-MD" w:eastAsia="ru-RU"/>
              </w:rPr>
            </w:pPr>
            <w:r w:rsidRPr="00845F67">
              <w:rPr>
                <w:b/>
                <w:noProof w:val="0"/>
                <w:lang w:val="ro-MD" w:eastAsia="ru-RU"/>
              </w:rPr>
              <w:t>5. RECEPŢIA LUCRĂRILOR DE EXECUŢIE</w:t>
            </w:r>
          </w:p>
          <w:p w14:paraId="28A6822B" w14:textId="77777777" w:rsidR="00D55983" w:rsidRPr="00845F67" w:rsidRDefault="00D55983" w:rsidP="00D55983">
            <w:pPr>
              <w:tabs>
                <w:tab w:val="left" w:pos="567"/>
              </w:tabs>
              <w:jc w:val="both"/>
              <w:rPr>
                <w:noProof w:val="0"/>
                <w:lang w:val="ro-MD" w:eastAsia="ru-RU"/>
              </w:rPr>
            </w:pPr>
            <w:r w:rsidRPr="00845F67">
              <w:rPr>
                <w:noProof w:val="0"/>
                <w:lang w:val="ro-MD" w:eastAsia="ru-RU"/>
              </w:rPr>
              <w:t>5.1. Terminarea lucrărilor</w:t>
            </w:r>
          </w:p>
          <w:p w14:paraId="16DC6552" w14:textId="77777777" w:rsidR="00D55983" w:rsidRPr="00845F67" w:rsidRDefault="00D55983" w:rsidP="00D55983">
            <w:pPr>
              <w:tabs>
                <w:tab w:val="left" w:pos="567"/>
              </w:tabs>
              <w:jc w:val="both"/>
              <w:rPr>
                <w:noProof w:val="0"/>
                <w:lang w:val="ro-MD" w:eastAsia="ru-RU"/>
              </w:rPr>
            </w:pPr>
            <w:r w:rsidRPr="00845F67">
              <w:rPr>
                <w:noProof w:val="0"/>
                <w:lang w:val="ro-MD"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027A906" w14:textId="77777777" w:rsidR="00D55983" w:rsidRPr="00845F67" w:rsidRDefault="00D55983" w:rsidP="00D55983">
            <w:pPr>
              <w:tabs>
                <w:tab w:val="left" w:pos="567"/>
              </w:tabs>
              <w:jc w:val="both"/>
              <w:rPr>
                <w:noProof w:val="0"/>
                <w:lang w:val="ro-MD" w:eastAsia="ru-RU"/>
              </w:rPr>
            </w:pPr>
            <w:r w:rsidRPr="00845F67">
              <w:rPr>
                <w:noProof w:val="0"/>
                <w:lang w:val="ro-MD" w:eastAsia="ru-RU"/>
              </w:rPr>
              <w:t>5.2. Înştiinţarea de Recepţie</w:t>
            </w:r>
          </w:p>
          <w:p w14:paraId="2C8C016E" w14:textId="77777777" w:rsidR="00D55983" w:rsidRPr="00845F67" w:rsidRDefault="00D55983" w:rsidP="00D55983">
            <w:pPr>
              <w:tabs>
                <w:tab w:val="left" w:pos="567"/>
              </w:tabs>
              <w:jc w:val="both"/>
              <w:rPr>
                <w:noProof w:val="0"/>
                <w:lang w:eastAsia="ru-RU"/>
              </w:rPr>
            </w:pPr>
            <w:r w:rsidRPr="00845F67">
              <w:rPr>
                <w:noProof w:val="0"/>
                <w:lang w:val="ro-MD" w:eastAsia="ru-RU"/>
              </w:rPr>
              <w:t xml:space="preserve">5.2.1. Antreprenorul are obligaţia de a notifica în scris Beneficiarul cu privire la îndeplinirea condiţiilor de recepţie, solicitând acestuia convocarea comisiei de recepţie conform prevederilor art.196 din </w:t>
            </w:r>
            <w:r w:rsidRPr="00845F67">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121F9FEC" w14:textId="77777777" w:rsidR="00D55983" w:rsidRPr="00845F67" w:rsidRDefault="00D55983" w:rsidP="00D55983">
            <w:pPr>
              <w:tabs>
                <w:tab w:val="left" w:pos="567"/>
              </w:tabs>
              <w:jc w:val="both"/>
              <w:rPr>
                <w:noProof w:val="0"/>
                <w:lang w:val="ro-MD" w:eastAsia="ru-RU"/>
              </w:rPr>
            </w:pPr>
            <w:r w:rsidRPr="00845F67">
              <w:rPr>
                <w:noProof w:val="0"/>
                <w:lang w:val="ro-MD" w:eastAsia="ru-RU"/>
              </w:rPr>
              <w:lastRenderedPageBreak/>
              <w:t>5.2.2. În cazul în care Comisia de recep</w:t>
            </w:r>
            <w:r w:rsidRPr="00845F67">
              <w:rPr>
                <w:noProof w:val="0"/>
                <w:lang w:eastAsia="ru-RU"/>
              </w:rPr>
              <w:t>ție</w:t>
            </w:r>
            <w:r w:rsidRPr="00845F67">
              <w:rPr>
                <w:noProof w:val="0"/>
                <w:lang w:val="ro-MD" w:eastAsia="ru-RU"/>
              </w:rPr>
              <w:t xml:space="preserve"> constată că sunt lipsuri sau deficienţe, acestea vor fi consemnate </w:t>
            </w:r>
            <w:r w:rsidRPr="00845F67">
              <w:rPr>
                <w:noProof w:val="0"/>
                <w:lang w:eastAsia="ru-RU"/>
              </w:rPr>
              <w:t>î</w:t>
            </w:r>
            <w:r w:rsidRPr="00845F67">
              <w:rPr>
                <w:noProof w:val="0"/>
                <w:lang w:val="ro-MD"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246D4BC" w14:textId="77777777" w:rsidR="00D55983" w:rsidRPr="00845F67" w:rsidRDefault="00D55983" w:rsidP="00D55983">
            <w:pPr>
              <w:tabs>
                <w:tab w:val="left" w:pos="567"/>
              </w:tabs>
              <w:jc w:val="both"/>
              <w:rPr>
                <w:noProof w:val="0"/>
                <w:lang w:val="en-US" w:eastAsia="ru-RU"/>
              </w:rPr>
            </w:pPr>
            <w:r w:rsidRPr="00845F67">
              <w:rPr>
                <w:noProof w:val="0"/>
                <w:lang w:val="ro-MD"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45F67">
              <w:rPr>
                <w:noProof w:val="0"/>
                <w:color w:val="333333"/>
                <w:shd w:val="clear" w:color="auto" w:fill="FFFFFF"/>
                <w:lang w:val="en-US" w:eastAsia="ru-RU"/>
              </w:rPr>
              <w:t xml:space="preserve"> </w:t>
            </w:r>
          </w:p>
          <w:p w14:paraId="525C0C62" w14:textId="77777777" w:rsidR="00D55983" w:rsidRPr="00845F67" w:rsidRDefault="00D55983" w:rsidP="00D55983">
            <w:pPr>
              <w:tabs>
                <w:tab w:val="left" w:pos="567"/>
              </w:tabs>
              <w:jc w:val="both"/>
              <w:rPr>
                <w:noProof w:val="0"/>
                <w:lang w:val="ro-MD" w:eastAsia="ru-RU"/>
              </w:rPr>
            </w:pPr>
            <w:r w:rsidRPr="00845F67">
              <w:rPr>
                <w:noProof w:val="0"/>
                <w:lang w:val="ro-MD" w:eastAsia="ru-RU"/>
              </w:rPr>
              <w:t>5.2.4. Beneficiarul va proceda la recepţia lucrărilor potrivit actelor normative şi va înştiinţa Antreprenorul referitor la decizia sa, transmiţând acestuia o copie a procesului verbal de recepţie la terminarea lucrărilor.</w:t>
            </w:r>
          </w:p>
          <w:p w14:paraId="3053EE82" w14:textId="77777777" w:rsidR="00D55983" w:rsidRPr="00845F67" w:rsidRDefault="00D55983" w:rsidP="00D55983">
            <w:pPr>
              <w:tabs>
                <w:tab w:val="left" w:pos="567"/>
              </w:tabs>
              <w:jc w:val="both"/>
              <w:rPr>
                <w:noProof w:val="0"/>
                <w:lang w:val="ro-MD" w:eastAsia="ru-RU"/>
              </w:rPr>
            </w:pPr>
            <w:r w:rsidRPr="00845F67">
              <w:rPr>
                <w:noProof w:val="0"/>
                <w:lang w:val="ro-MD"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EF1C214"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5.2.6. Recepţia finală va fi efectuată conform prevederilor actelor normative. </w:t>
            </w:r>
          </w:p>
          <w:p w14:paraId="3BAF2C5E" w14:textId="77777777" w:rsidR="00D55983" w:rsidRPr="00845F67" w:rsidRDefault="00D55983" w:rsidP="00D55983">
            <w:pPr>
              <w:tabs>
                <w:tab w:val="left" w:pos="567"/>
              </w:tabs>
              <w:jc w:val="both"/>
              <w:rPr>
                <w:noProof w:val="0"/>
                <w:lang w:val="ro-MD" w:eastAsia="ru-RU"/>
              </w:rPr>
            </w:pPr>
          </w:p>
          <w:p w14:paraId="4A45E757" w14:textId="77777777" w:rsidR="00D55983" w:rsidRPr="00845F67" w:rsidRDefault="00D55983" w:rsidP="00D55983">
            <w:pPr>
              <w:tabs>
                <w:tab w:val="left" w:pos="525"/>
              </w:tabs>
              <w:jc w:val="both"/>
              <w:rPr>
                <w:b/>
                <w:noProof w:val="0"/>
                <w:lang w:val="ro-MD" w:eastAsia="ru-RU"/>
              </w:rPr>
            </w:pPr>
            <w:r w:rsidRPr="00845F67">
              <w:rPr>
                <w:b/>
                <w:noProof w:val="0"/>
                <w:lang w:val="ro-MD" w:eastAsia="ru-RU"/>
              </w:rPr>
              <w:t>6. REMEDIEREA DEFECTELOR</w:t>
            </w:r>
          </w:p>
          <w:p w14:paraId="76C8E299" w14:textId="77777777" w:rsidR="00D55983" w:rsidRPr="00845F67" w:rsidRDefault="00D55983" w:rsidP="00D55983">
            <w:pPr>
              <w:jc w:val="both"/>
              <w:rPr>
                <w:noProof w:val="0"/>
                <w:lang w:val="ro-MD" w:eastAsia="ru-RU"/>
              </w:rPr>
            </w:pPr>
            <w:r w:rsidRPr="00845F67">
              <w:rPr>
                <w:noProof w:val="0"/>
                <w:lang w:val="ro-MD"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13A9FA4D" w14:textId="77777777" w:rsidR="00D55983" w:rsidRPr="00845F67" w:rsidRDefault="00D55983" w:rsidP="00D55983">
            <w:pPr>
              <w:jc w:val="both"/>
              <w:rPr>
                <w:noProof w:val="0"/>
                <w:lang w:val="ro-MD" w:eastAsia="ru-RU"/>
              </w:rPr>
            </w:pPr>
            <w:r w:rsidRPr="00845F67">
              <w:rPr>
                <w:noProof w:val="0"/>
                <w:lang w:val="ro-MD" w:eastAsia="ru-RU"/>
              </w:rPr>
              <w:t>6.2. Antreprenorul va remedia, fără costuri suplimentare pentru Beneficiar, orice defecte datorate faptului că materialele, echipamentele sau calitatea execuţiei nu sunt în conformitate cu prevederile Contractului.</w:t>
            </w:r>
          </w:p>
          <w:p w14:paraId="7AF4130B" w14:textId="77777777" w:rsidR="00D55983" w:rsidRPr="00845F67" w:rsidRDefault="00D55983" w:rsidP="00D55983">
            <w:pPr>
              <w:jc w:val="both"/>
              <w:rPr>
                <w:noProof w:val="0"/>
                <w:lang w:val="ro-MD" w:eastAsia="ru-RU"/>
              </w:rPr>
            </w:pPr>
            <w:r w:rsidRPr="00845F67">
              <w:rPr>
                <w:noProof w:val="0"/>
                <w:lang w:val="ro-MD" w:eastAsia="ru-RU"/>
              </w:rPr>
              <w:t>6.3. Remedierea defectelor calitative apărute din vina Antreprenorului, atât în perioada de execuţie, cât şi în perioada de garanţie stabilită, se face pe cheltuiala acestuia potrivit actelor normative.</w:t>
            </w:r>
          </w:p>
          <w:p w14:paraId="008B7A3F" w14:textId="77777777" w:rsidR="00D55983" w:rsidRPr="00845F67" w:rsidRDefault="00D55983" w:rsidP="00D55983">
            <w:pPr>
              <w:tabs>
                <w:tab w:val="left" w:pos="567"/>
              </w:tabs>
              <w:jc w:val="both"/>
              <w:rPr>
                <w:noProof w:val="0"/>
                <w:lang w:val="ro-MD" w:eastAsia="ru-RU"/>
              </w:rPr>
            </w:pPr>
          </w:p>
          <w:p w14:paraId="01DD7013" w14:textId="77777777" w:rsidR="00D55983" w:rsidRPr="00845F67" w:rsidRDefault="00D55983" w:rsidP="00D55983">
            <w:pPr>
              <w:tabs>
                <w:tab w:val="left" w:pos="525"/>
              </w:tabs>
              <w:jc w:val="both"/>
              <w:rPr>
                <w:noProof w:val="0"/>
                <w:lang w:val="ro-MD" w:eastAsia="ru-RU"/>
              </w:rPr>
            </w:pPr>
            <w:r w:rsidRPr="00845F67">
              <w:rPr>
                <w:b/>
                <w:noProof w:val="0"/>
                <w:lang w:val="ro-MD" w:eastAsia="ru-RU"/>
              </w:rPr>
              <w:t>7. DREPTURILE ŞI OBLIGAŢIUNILE ANTREPRENORULUI ŞI ALE BENEFICIARULUI</w:t>
            </w:r>
          </w:p>
          <w:p w14:paraId="27212A53" w14:textId="77777777" w:rsidR="00D55983" w:rsidRPr="00845F67" w:rsidRDefault="00D55983" w:rsidP="00D55983">
            <w:pPr>
              <w:tabs>
                <w:tab w:val="left" w:pos="2625"/>
              </w:tabs>
              <w:spacing w:after="200"/>
              <w:contextualSpacing/>
              <w:jc w:val="both"/>
              <w:rPr>
                <w:noProof w:val="0"/>
                <w:lang w:val="ro-MD" w:eastAsia="ru-RU"/>
              </w:rPr>
            </w:pPr>
            <w:r w:rsidRPr="00845F67">
              <w:rPr>
                <w:noProof w:val="0"/>
                <w:lang w:val="ro-MD" w:eastAsia="ru-RU"/>
              </w:rPr>
              <w:t>7.1. Întreaga documentaţie necesară pentru executarea lucrărilor contractate se pune de către Beneficiar la dispoziţia Antreprenorului în două exemplare.</w:t>
            </w:r>
          </w:p>
          <w:p w14:paraId="3E617194" w14:textId="77777777" w:rsidR="00D55983" w:rsidRPr="00845F67" w:rsidRDefault="00D55983" w:rsidP="00D55983">
            <w:pPr>
              <w:tabs>
                <w:tab w:val="left" w:pos="2625"/>
              </w:tabs>
              <w:spacing w:after="200"/>
              <w:contextualSpacing/>
              <w:jc w:val="both"/>
              <w:rPr>
                <w:noProof w:val="0"/>
                <w:lang w:val="ro-MD" w:eastAsia="ru-RU"/>
              </w:rPr>
            </w:pPr>
            <w:r w:rsidRPr="00845F67">
              <w:rPr>
                <w:noProof w:val="0"/>
                <w:lang w:val="ro-MD"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4F0788" w14:textId="77777777" w:rsidR="00D55983" w:rsidRPr="00845F67" w:rsidRDefault="00D55983" w:rsidP="00D55983">
            <w:pPr>
              <w:tabs>
                <w:tab w:val="left" w:pos="2625"/>
              </w:tabs>
              <w:spacing w:after="200"/>
              <w:contextualSpacing/>
              <w:jc w:val="both"/>
              <w:rPr>
                <w:noProof w:val="0"/>
                <w:lang w:val="ro-MD" w:eastAsia="ru-RU"/>
              </w:rPr>
            </w:pPr>
            <w:r w:rsidRPr="00845F67">
              <w:rPr>
                <w:noProof w:val="0"/>
                <w:lang w:val="ro-MD" w:eastAsia="ru-RU"/>
              </w:rPr>
              <w:t>7.3.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1E0B695" w14:textId="77777777" w:rsidR="00D55983" w:rsidRPr="00845F67" w:rsidRDefault="00D55983" w:rsidP="00D55983">
            <w:pPr>
              <w:tabs>
                <w:tab w:val="left" w:pos="2625"/>
              </w:tabs>
              <w:spacing w:after="200"/>
              <w:contextualSpacing/>
              <w:jc w:val="both"/>
              <w:rPr>
                <w:noProof w:val="0"/>
                <w:lang w:val="ro-MD" w:eastAsia="ru-RU"/>
              </w:rPr>
            </w:pPr>
            <w:r w:rsidRPr="00845F67">
              <w:rPr>
                <w:noProof w:val="0"/>
                <w:lang w:val="ro-MD" w:eastAsia="ru-RU"/>
              </w:rPr>
              <w:t xml:space="preserve">7.4. Documentaţia pusă la dispoziţia Antreprenorului se repartizează astfel: </w:t>
            </w:r>
          </w:p>
          <w:p w14:paraId="04C96B97" w14:textId="77777777" w:rsidR="00D55983" w:rsidRPr="00845F67" w:rsidRDefault="00D55983" w:rsidP="00D55983">
            <w:pPr>
              <w:tabs>
                <w:tab w:val="left" w:pos="1276"/>
              </w:tabs>
              <w:jc w:val="both"/>
              <w:rPr>
                <w:noProof w:val="0"/>
                <w:lang w:val="ro-MD" w:eastAsia="ru-RU"/>
              </w:rPr>
            </w:pPr>
            <w:r w:rsidRPr="00845F67">
              <w:rPr>
                <w:noProof w:val="0"/>
                <w:lang w:val="ro-MD" w:eastAsia="ru-RU"/>
              </w:rPr>
              <w:t>a) un exemplar rămâne la dispoziţia Antreprenorului,</w:t>
            </w:r>
          </w:p>
          <w:p w14:paraId="3E314431" w14:textId="77777777" w:rsidR="00D55983" w:rsidRPr="00845F67" w:rsidRDefault="00D55983" w:rsidP="00D55983">
            <w:pPr>
              <w:tabs>
                <w:tab w:val="left" w:pos="1276"/>
              </w:tabs>
              <w:jc w:val="both"/>
              <w:rPr>
                <w:noProof w:val="0"/>
                <w:lang w:val="ro-MD" w:eastAsia="ru-RU"/>
              </w:rPr>
            </w:pPr>
            <w:r w:rsidRPr="00845F67">
              <w:rPr>
                <w:noProof w:val="0"/>
                <w:lang w:val="ro-MD" w:eastAsia="ru-RU"/>
              </w:rPr>
              <w:t>b) iar cel</w:t>
            </w:r>
            <w:r w:rsidRPr="00845F67">
              <w:rPr>
                <w:noProof w:val="0"/>
                <w:lang w:eastAsia="ru-RU"/>
              </w:rPr>
              <w:t xml:space="preserve">ălalt </w:t>
            </w:r>
            <w:r w:rsidRPr="00845F67">
              <w:rPr>
                <w:noProof w:val="0"/>
                <w:lang w:val="ro-MD" w:eastAsia="ru-RU"/>
              </w:rPr>
              <w:t xml:space="preserve">va fi ţinut de către acesta la dispoziţie pentru consultare de către Inspectoratul Național pentru Supraveghere Tehnică, precum şi de către alte persoane autorizate, inclusiv dirigintele de șantier. </w:t>
            </w:r>
          </w:p>
          <w:p w14:paraId="0311D875"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EA9AD03"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w:t>
            </w:r>
            <w:r w:rsidRPr="00845F67">
              <w:rPr>
                <w:noProof w:val="0"/>
                <w:lang w:val="ro-MD" w:eastAsia="ru-RU"/>
              </w:rPr>
              <w:lastRenderedPageBreak/>
              <w:t xml:space="preserve">au fost necesare, precum şi întârzierile sau întreruperile ce survin datorită lipsei acestor documente. </w:t>
            </w:r>
          </w:p>
          <w:p w14:paraId="2E5F21E3"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7.7.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2A3CB1F"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7.8.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0B42CF2"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7.9. La lucrările la care se fac încercări, se consideră calitatea probei îndeplinită atâta timp cât rezultatele se înscriu în limitele admise prin reglementările tehnice. </w:t>
            </w:r>
          </w:p>
          <w:p w14:paraId="0B2CFABC"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7.10. Beneficiarul are dreptul de a supraveghea desfăşurarea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79BC853" w14:textId="77777777" w:rsidR="00D55983" w:rsidRPr="00845F67" w:rsidRDefault="00D55983" w:rsidP="00D55983">
            <w:pPr>
              <w:tabs>
                <w:tab w:val="left" w:pos="1276"/>
              </w:tabs>
              <w:jc w:val="both"/>
              <w:rPr>
                <w:noProof w:val="0"/>
                <w:lang w:val="ro-MD" w:eastAsia="ru-RU"/>
              </w:rPr>
            </w:pPr>
            <w:r w:rsidRPr="00845F67">
              <w:rPr>
                <w:noProof w:val="0"/>
                <w:lang w:val="ro-MD" w:eastAsia="ru-RU"/>
              </w:rPr>
              <w:t>7.11.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E6103AE"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7.12.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AD6D06D"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7.13. Trasarea axelor principale, bornelor de referinţă, căilor de circulaţie şi limitelor terenului pus la dispoziţia Antreprenorului, precum şi materializarea cotelor de nivel în imediata apropiere a terenului, sunt obligaţiuni ale Antreprenorului. </w:t>
            </w:r>
          </w:p>
          <w:p w14:paraId="5E06B180"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7.14. Pentru verificarea trasării de către Beneficiar sau proiectant, Antreprenorul este obligat să protejeze şi să păstreze toate reperele, bornele sau alte obiecte folosite la trasarea lucrărilor. </w:t>
            </w:r>
          </w:p>
          <w:p w14:paraId="41D4556A"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7.15.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9DD9C27"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7.16.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5BC3313"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7.17. Pe parcursul executării lucrărilor, Beneficiarul are dreptul să dispună în scris: </w:t>
            </w:r>
          </w:p>
          <w:p w14:paraId="70002E80" w14:textId="77777777" w:rsidR="00D55983" w:rsidRPr="00845F67" w:rsidRDefault="00D55983" w:rsidP="00DE4E21">
            <w:pPr>
              <w:numPr>
                <w:ilvl w:val="0"/>
                <w:numId w:val="22"/>
              </w:numPr>
              <w:tabs>
                <w:tab w:val="left" w:pos="345"/>
              </w:tabs>
              <w:ind w:left="0" w:firstLine="0"/>
              <w:contextualSpacing/>
              <w:jc w:val="both"/>
              <w:rPr>
                <w:noProof w:val="0"/>
                <w:lang w:val="ro-MD" w:eastAsia="ru-RU"/>
              </w:rPr>
            </w:pPr>
            <w:r w:rsidRPr="00845F67">
              <w:rPr>
                <w:noProof w:val="0"/>
                <w:lang w:val="ro-MD" w:eastAsia="ru-RU"/>
              </w:rPr>
              <w:t xml:space="preserve">îndepărtarea de pe şantier a oricăror materiale care sunt calitativ necorespunzătoare; </w:t>
            </w:r>
          </w:p>
          <w:p w14:paraId="5204D318" w14:textId="77777777" w:rsidR="00D55983" w:rsidRPr="00845F67" w:rsidRDefault="00D55983" w:rsidP="00DE4E21">
            <w:pPr>
              <w:numPr>
                <w:ilvl w:val="0"/>
                <w:numId w:val="22"/>
              </w:numPr>
              <w:tabs>
                <w:tab w:val="left" w:pos="345"/>
              </w:tabs>
              <w:ind w:left="0" w:firstLine="0"/>
              <w:jc w:val="both"/>
              <w:rPr>
                <w:noProof w:val="0"/>
                <w:lang w:val="ro-MD" w:eastAsia="ru-RU"/>
              </w:rPr>
            </w:pPr>
            <w:r w:rsidRPr="00845F67">
              <w:rPr>
                <w:noProof w:val="0"/>
                <w:lang w:val="ro-MD" w:eastAsia="ru-RU"/>
              </w:rPr>
              <w:t xml:space="preserve">înlocuirea materialelor necorespunzătoare calitativ cu altele corespunzătoare; </w:t>
            </w:r>
          </w:p>
          <w:p w14:paraId="1E231D75" w14:textId="77777777" w:rsidR="00D55983" w:rsidRPr="00845F67" w:rsidRDefault="00D55983" w:rsidP="00DE4E21">
            <w:pPr>
              <w:numPr>
                <w:ilvl w:val="0"/>
                <w:numId w:val="22"/>
              </w:numPr>
              <w:tabs>
                <w:tab w:val="left" w:pos="345"/>
              </w:tabs>
              <w:ind w:left="0" w:firstLine="0"/>
              <w:jc w:val="both"/>
              <w:rPr>
                <w:noProof w:val="0"/>
                <w:lang w:val="ro-MD" w:eastAsia="ru-RU"/>
              </w:rPr>
            </w:pPr>
            <w:r w:rsidRPr="00845F67">
              <w:rPr>
                <w:noProof w:val="0"/>
                <w:lang w:val="ro-MD" w:eastAsia="ru-RU"/>
              </w:rPr>
              <w:t xml:space="preserve">îndepărtarea sau refacerea oricărei lucrări sau părţi de lucrare necorespunzătoare din punct de vedere calitativ. </w:t>
            </w:r>
          </w:p>
          <w:p w14:paraId="442DCDE5" w14:textId="77777777" w:rsidR="00D55983" w:rsidRPr="00845F67" w:rsidRDefault="00D55983" w:rsidP="00D55983">
            <w:pPr>
              <w:tabs>
                <w:tab w:val="left" w:pos="314"/>
              </w:tabs>
              <w:jc w:val="both"/>
              <w:rPr>
                <w:noProof w:val="0"/>
                <w:lang w:val="ro-MD" w:eastAsia="ru-RU"/>
              </w:rPr>
            </w:pPr>
            <w:r w:rsidRPr="00845F67">
              <w:rPr>
                <w:noProof w:val="0"/>
                <w:lang w:val="ro-MD" w:eastAsia="ru-RU"/>
              </w:rPr>
              <w:t xml:space="preserve">7.18.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40B378" w14:textId="77777777" w:rsidR="00D55983" w:rsidRPr="00845F67" w:rsidRDefault="00D55983" w:rsidP="00D55983">
            <w:pPr>
              <w:tabs>
                <w:tab w:val="left" w:pos="314"/>
              </w:tabs>
              <w:jc w:val="both"/>
              <w:rPr>
                <w:noProof w:val="0"/>
                <w:lang w:val="ro-MD" w:eastAsia="ru-RU"/>
              </w:rPr>
            </w:pPr>
            <w:r w:rsidRPr="00845F67">
              <w:rPr>
                <w:noProof w:val="0"/>
                <w:lang w:val="ro-MD" w:eastAsia="ru-RU"/>
              </w:rPr>
              <w:lastRenderedPageBreak/>
              <w:t xml:space="preserve">7.19.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931BDF0" w14:textId="77777777" w:rsidR="00D55983" w:rsidRPr="00845F67" w:rsidRDefault="00D55983" w:rsidP="00D55983">
            <w:pPr>
              <w:tabs>
                <w:tab w:val="left" w:pos="314"/>
              </w:tabs>
              <w:jc w:val="both"/>
              <w:rPr>
                <w:noProof w:val="0"/>
                <w:lang w:val="ro-MD" w:eastAsia="ru-RU"/>
              </w:rPr>
            </w:pPr>
            <w:r w:rsidRPr="00845F67">
              <w:rPr>
                <w:noProof w:val="0"/>
                <w:lang w:val="ro-MD" w:eastAsia="ru-RU"/>
              </w:rPr>
              <w:t xml:space="preserve">7.20.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45074A2" w14:textId="77777777" w:rsidR="00D55983" w:rsidRPr="00845F67" w:rsidRDefault="00D55983" w:rsidP="00D55983">
            <w:pPr>
              <w:tabs>
                <w:tab w:val="left" w:pos="314"/>
              </w:tabs>
              <w:jc w:val="both"/>
              <w:rPr>
                <w:noProof w:val="0"/>
                <w:lang w:val="ro-MD" w:eastAsia="ru-RU"/>
              </w:rPr>
            </w:pPr>
            <w:r w:rsidRPr="00845F67">
              <w:rPr>
                <w:noProof w:val="0"/>
                <w:lang w:val="ro-MD" w:eastAsia="ru-RU"/>
              </w:rPr>
              <w:t xml:space="preserve">7.21. Lucrările suplimentare față de cele contractate, considerate necesare de Antreprenor, nu pot fi demarate sau executate fără modificarea prin Act adițional a prezentului contract. </w:t>
            </w:r>
          </w:p>
          <w:p w14:paraId="6D973986" w14:textId="77777777" w:rsidR="00D55983" w:rsidRPr="00845F67" w:rsidRDefault="00D55983" w:rsidP="00D55983">
            <w:pPr>
              <w:tabs>
                <w:tab w:val="left" w:pos="314"/>
              </w:tabs>
              <w:jc w:val="both"/>
              <w:rPr>
                <w:noProof w:val="0"/>
                <w:lang w:val="ro-MD" w:eastAsia="ru-RU"/>
              </w:rPr>
            </w:pPr>
            <w:r w:rsidRPr="00845F67">
              <w:rPr>
                <w:noProof w:val="0"/>
                <w:lang w:val="ro-MD" w:eastAsia="ru-RU"/>
              </w:rPr>
              <w:t>7.22. Antreprenorul răspunde pentru viciile ascunse ale construcției, în conformitate cu prevederile actelor normative.</w:t>
            </w:r>
          </w:p>
          <w:p w14:paraId="5D86BF3E" w14:textId="77777777" w:rsidR="00D55983" w:rsidRPr="00845F67" w:rsidRDefault="00D55983" w:rsidP="00D55983">
            <w:pPr>
              <w:tabs>
                <w:tab w:val="left" w:pos="525"/>
              </w:tabs>
              <w:jc w:val="both"/>
              <w:rPr>
                <w:noProof w:val="0"/>
                <w:lang w:val="ro-MD" w:eastAsia="ru-RU"/>
              </w:rPr>
            </w:pPr>
            <w:r w:rsidRPr="00845F67">
              <w:rPr>
                <w:noProof w:val="0"/>
                <w:lang w:val="ro-MD" w:eastAsia="ru-RU"/>
              </w:rPr>
              <w:t>7.23.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5638737" w14:textId="77777777" w:rsidR="00D55983" w:rsidRPr="00845F67" w:rsidRDefault="00D55983" w:rsidP="00D55983">
            <w:pPr>
              <w:tabs>
                <w:tab w:val="left" w:pos="525"/>
              </w:tabs>
              <w:jc w:val="both"/>
              <w:rPr>
                <w:noProof w:val="0"/>
                <w:lang w:val="ro-MD" w:eastAsia="ru-RU"/>
              </w:rPr>
            </w:pPr>
          </w:p>
          <w:p w14:paraId="26470CB8" w14:textId="77777777" w:rsidR="00D55983" w:rsidRPr="00845F67" w:rsidRDefault="00D55983" w:rsidP="00D55983">
            <w:pPr>
              <w:tabs>
                <w:tab w:val="left" w:pos="525"/>
              </w:tabs>
              <w:jc w:val="both"/>
              <w:rPr>
                <w:b/>
                <w:noProof w:val="0"/>
                <w:lang w:val="ro-MD" w:eastAsia="ru-RU"/>
              </w:rPr>
            </w:pPr>
            <w:r w:rsidRPr="00845F67">
              <w:rPr>
                <w:b/>
                <w:noProof w:val="0"/>
                <w:lang w:val="ro-MD" w:eastAsia="ru-RU"/>
              </w:rPr>
              <w:t>8. MODIFICĂRI</w:t>
            </w:r>
          </w:p>
          <w:p w14:paraId="0EBFAA1E" w14:textId="77777777" w:rsidR="00D55983" w:rsidRPr="00845F67" w:rsidRDefault="00D55983" w:rsidP="00D55983">
            <w:pPr>
              <w:tabs>
                <w:tab w:val="left" w:pos="360"/>
              </w:tabs>
              <w:jc w:val="both"/>
              <w:rPr>
                <w:noProof w:val="0"/>
                <w:lang w:val="ro-MD" w:eastAsia="ru-RU"/>
              </w:rPr>
            </w:pPr>
            <w:r w:rsidRPr="00845F67">
              <w:rPr>
                <w:noProof w:val="0"/>
                <w:lang w:val="ro-MD" w:eastAsia="ru-RU"/>
              </w:rPr>
              <w:t>8.1. Modificarea contractului de achiziţie publică, în cursul perioadei sale de valabilitate, se va efectua conform prevederilor actelor normative aplicabile în domeniul achiziţiilor publice, prin act adiţional la prezentul contract.</w:t>
            </w:r>
          </w:p>
          <w:p w14:paraId="69EDE802" w14:textId="77777777" w:rsidR="00D55983" w:rsidRPr="00845F67" w:rsidRDefault="00D55983" w:rsidP="00D55983">
            <w:pPr>
              <w:tabs>
                <w:tab w:val="left" w:pos="360"/>
              </w:tabs>
              <w:jc w:val="both"/>
              <w:rPr>
                <w:noProof w:val="0"/>
                <w:lang w:val="ro-MD" w:eastAsia="ru-RU"/>
              </w:rPr>
            </w:pPr>
          </w:p>
          <w:p w14:paraId="66EA8DE2" w14:textId="77777777" w:rsidR="00D55983" w:rsidRPr="00845F67" w:rsidRDefault="00D55983" w:rsidP="00D55983">
            <w:pPr>
              <w:tabs>
                <w:tab w:val="left" w:pos="360"/>
              </w:tabs>
              <w:jc w:val="both"/>
              <w:rPr>
                <w:noProof w:val="0"/>
                <w:lang w:val="ro-MD" w:eastAsia="ru-RU"/>
              </w:rPr>
            </w:pPr>
            <w:r w:rsidRPr="00845F67">
              <w:rPr>
                <w:b/>
                <w:noProof w:val="0"/>
                <w:lang w:val="en-US" w:eastAsia="ru-RU"/>
              </w:rPr>
              <w:t>9. AJUSTAREA PREŢULUI CONTRACTULUI</w:t>
            </w:r>
          </w:p>
          <w:p w14:paraId="4F520C4A" w14:textId="77777777" w:rsidR="00D55983" w:rsidRPr="00845F67" w:rsidRDefault="00D55983" w:rsidP="00D55983">
            <w:pPr>
              <w:jc w:val="both"/>
              <w:rPr>
                <w:noProof w:val="0"/>
                <w:lang w:eastAsia="ru-RU"/>
              </w:rPr>
            </w:pPr>
            <w:r w:rsidRPr="00845F67">
              <w:rPr>
                <w:noProof w:val="0"/>
                <w:lang w:val="en-US" w:eastAsia="ru-RU"/>
              </w:rPr>
              <w:t xml:space="preserve">9.1. </w:t>
            </w:r>
            <w:r w:rsidRPr="00845F67">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19AE5005" w14:textId="77777777" w:rsidR="00D55983" w:rsidRPr="00845F67" w:rsidRDefault="00D55983" w:rsidP="00D55983">
            <w:pPr>
              <w:tabs>
                <w:tab w:val="left" w:pos="360"/>
              </w:tabs>
              <w:jc w:val="both"/>
              <w:rPr>
                <w:noProof w:val="0"/>
                <w:lang w:val="ro-MD" w:eastAsia="ru-RU"/>
              </w:rPr>
            </w:pPr>
            <w:r w:rsidRPr="00845F67">
              <w:rPr>
                <w:noProof w:val="0"/>
                <w:lang w:eastAsia="ru-RU"/>
              </w:rPr>
              <w:t>9.2.</w:t>
            </w:r>
            <w:r w:rsidRPr="00845F67">
              <w:rPr>
                <w:noProof w:val="0"/>
                <w:color w:val="333333"/>
                <w:shd w:val="clear" w:color="auto" w:fill="FFFFFF"/>
                <w:lang w:eastAsia="ru-RU"/>
              </w:rPr>
              <w:t xml:space="preserve"> </w:t>
            </w:r>
            <w:r w:rsidRPr="00845F67">
              <w:rPr>
                <w:noProof w:val="0"/>
                <w:lang w:eastAsia="ru-RU"/>
              </w:rPr>
              <w:t xml:space="preserve">Ajustarea valorii prezentului contract de achiziție se va efectua ținând cont de rata inflației sau deflației/în baza actualizării prețurilor de cost (modalitate stabilită de comun acord </w:t>
            </w:r>
            <w:r w:rsidRPr="00845F67">
              <w:rPr>
                <w:noProof w:val="0"/>
                <w:color w:val="333333"/>
                <w:shd w:val="clear" w:color="auto" w:fill="FFFFFF"/>
                <w:lang w:eastAsia="ru-RU"/>
              </w:rPr>
              <w:t>între părți la semnarea acestuia și nu poate fi modificată pe durata executării</w:t>
            </w:r>
            <w:r w:rsidRPr="00845F67">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F40A130" w14:textId="77777777" w:rsidR="00D55983" w:rsidRPr="00845F67" w:rsidRDefault="00D55983" w:rsidP="00D55983">
            <w:pPr>
              <w:tabs>
                <w:tab w:val="left" w:pos="360"/>
              </w:tabs>
              <w:jc w:val="both"/>
              <w:rPr>
                <w:noProof w:val="0"/>
                <w:lang w:val="ro-MD" w:eastAsia="ru-RU"/>
              </w:rPr>
            </w:pPr>
          </w:p>
          <w:p w14:paraId="7D749250" w14:textId="77777777" w:rsidR="00D55983" w:rsidRPr="00845F67" w:rsidRDefault="00D55983" w:rsidP="00D55983">
            <w:pPr>
              <w:tabs>
                <w:tab w:val="left" w:pos="555"/>
                <w:tab w:val="left" w:pos="4365"/>
              </w:tabs>
              <w:jc w:val="both"/>
              <w:rPr>
                <w:b/>
                <w:noProof w:val="0"/>
                <w:lang w:val="ro-MD" w:eastAsia="ru-RU"/>
              </w:rPr>
            </w:pPr>
            <w:r w:rsidRPr="00845F67">
              <w:rPr>
                <w:b/>
                <w:noProof w:val="0"/>
                <w:lang w:val="ro-MD" w:eastAsia="ru-RU"/>
              </w:rPr>
              <w:t xml:space="preserve">10. ANTREPRENORUL ŞI SUBANTREPRENORII </w:t>
            </w:r>
          </w:p>
          <w:p w14:paraId="7C1E0C22" w14:textId="77777777" w:rsidR="00D55983" w:rsidRPr="00845F67" w:rsidRDefault="00D55983" w:rsidP="00D55983">
            <w:pPr>
              <w:tabs>
                <w:tab w:val="left" w:pos="4365"/>
              </w:tabs>
              <w:jc w:val="both"/>
              <w:rPr>
                <w:noProof w:val="0"/>
                <w:lang w:val="ro-MD" w:eastAsia="ru-RU"/>
              </w:rPr>
            </w:pPr>
            <w:r w:rsidRPr="00845F67">
              <w:rPr>
                <w:noProof w:val="0"/>
                <w:lang w:val="ro-MD" w:eastAsia="ru-RU"/>
              </w:rPr>
              <w:t>10.1. La încheierea contractului sau atunci când se introduc noi subcontractanţi, este obligatorie furnizarea c</w:t>
            </w:r>
            <w:r w:rsidRPr="00845F67">
              <w:rPr>
                <w:noProof w:val="0"/>
                <w:lang w:val="en-US" w:eastAsia="ru-RU"/>
              </w:rPr>
              <w:t>ă</w:t>
            </w:r>
            <w:r w:rsidRPr="00845F67">
              <w:rPr>
                <w:noProof w:val="0"/>
                <w:lang w:val="ro-MD" w:eastAsia="ru-RU"/>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7C464F8" w14:textId="77777777" w:rsidR="00D55983" w:rsidRPr="00845F67" w:rsidRDefault="00D55983" w:rsidP="00D55983">
            <w:pPr>
              <w:tabs>
                <w:tab w:val="left" w:pos="4365"/>
              </w:tabs>
              <w:spacing w:before="240" w:after="240"/>
              <w:contextualSpacing/>
              <w:jc w:val="both"/>
              <w:rPr>
                <w:noProof w:val="0"/>
                <w:lang w:val="ro-MD" w:eastAsia="ru-RU"/>
              </w:rPr>
            </w:pPr>
            <w:r w:rsidRPr="00845F67">
              <w:rPr>
                <w:noProof w:val="0"/>
                <w:lang w:val="ro-MD"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462583C" w14:textId="77777777" w:rsidR="00D55983" w:rsidRPr="00845F67" w:rsidRDefault="00D55983" w:rsidP="00D55983">
            <w:pPr>
              <w:tabs>
                <w:tab w:val="left" w:pos="4365"/>
              </w:tabs>
              <w:spacing w:before="240" w:after="240"/>
              <w:contextualSpacing/>
              <w:jc w:val="both"/>
              <w:rPr>
                <w:noProof w:val="0"/>
                <w:lang w:eastAsia="ru-RU"/>
              </w:rPr>
            </w:pPr>
            <w:r w:rsidRPr="00845F67">
              <w:rPr>
                <w:noProof w:val="0"/>
                <w:lang w:val="ro-MD"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45F67">
              <w:rPr>
                <w:noProof w:val="0"/>
                <w:lang w:eastAsia="ru-RU"/>
              </w:rPr>
              <w:t>documentația de atribuire.</w:t>
            </w:r>
          </w:p>
          <w:p w14:paraId="3BDFBCFB" w14:textId="77777777" w:rsidR="00D55983" w:rsidRPr="00845F67" w:rsidRDefault="00D55983" w:rsidP="00D55983">
            <w:pPr>
              <w:tabs>
                <w:tab w:val="left" w:pos="4365"/>
              </w:tabs>
              <w:spacing w:before="240" w:after="240"/>
              <w:contextualSpacing/>
              <w:jc w:val="both"/>
              <w:rPr>
                <w:noProof w:val="0"/>
                <w:lang w:val="ro-MD" w:eastAsia="ru-RU"/>
              </w:rPr>
            </w:pPr>
            <w:r w:rsidRPr="00845F67">
              <w:rPr>
                <w:noProof w:val="0"/>
                <w:lang w:val="ro-MD" w:eastAsia="ru-RU"/>
              </w:rPr>
              <w:t>10.4. Înlocuirea/implicarea de noi subcontractanţi nu diminueaza în nici o situaţie răspunderea Antreprenorului în ceea ce priveşte modul de îndeplinire a contractului.</w:t>
            </w:r>
          </w:p>
          <w:p w14:paraId="1161B218" w14:textId="77777777" w:rsidR="00D55983" w:rsidRPr="00845F67" w:rsidRDefault="00D55983" w:rsidP="00D55983">
            <w:pPr>
              <w:tabs>
                <w:tab w:val="left" w:pos="4365"/>
              </w:tabs>
              <w:spacing w:before="240" w:after="240"/>
              <w:contextualSpacing/>
              <w:jc w:val="both"/>
              <w:rPr>
                <w:noProof w:val="0"/>
                <w:lang w:val="ro-MD" w:eastAsia="ru-RU"/>
              </w:rPr>
            </w:pPr>
            <w:r w:rsidRPr="00845F67">
              <w:rPr>
                <w:noProof w:val="0"/>
                <w:lang w:val="ro-MD" w:eastAsia="ru-RU"/>
              </w:rPr>
              <w:t>10.5. Angajarea forţei de muncă pe bază de acord nu este considerată obiectul unei subcontractări.</w:t>
            </w:r>
          </w:p>
          <w:p w14:paraId="6BF9EC14" w14:textId="77777777" w:rsidR="00D55983" w:rsidRPr="00845F67" w:rsidRDefault="00D55983" w:rsidP="00D55983">
            <w:pPr>
              <w:tabs>
                <w:tab w:val="left" w:pos="4365"/>
              </w:tabs>
              <w:jc w:val="both"/>
              <w:rPr>
                <w:b/>
                <w:noProof w:val="0"/>
                <w:lang w:val="ro-MD" w:eastAsia="ru-RU"/>
              </w:rPr>
            </w:pPr>
          </w:p>
          <w:p w14:paraId="6DE29F4B" w14:textId="77777777" w:rsidR="00D55983" w:rsidRPr="00845F67" w:rsidRDefault="00D55983" w:rsidP="00D55983">
            <w:pPr>
              <w:tabs>
                <w:tab w:val="left" w:pos="4365"/>
              </w:tabs>
              <w:jc w:val="both"/>
              <w:rPr>
                <w:noProof w:val="0"/>
                <w:lang w:val="ro-MD" w:eastAsia="ru-RU"/>
              </w:rPr>
            </w:pPr>
            <w:r w:rsidRPr="00845F67">
              <w:rPr>
                <w:b/>
                <w:noProof w:val="0"/>
                <w:lang w:val="ro-MD" w:eastAsia="ru-RU"/>
              </w:rPr>
              <w:t>11. FORȚA DE MUNCĂ</w:t>
            </w:r>
          </w:p>
          <w:p w14:paraId="2A05ECF8" w14:textId="77777777" w:rsidR="00D55983" w:rsidRPr="00845F67" w:rsidRDefault="00D55983" w:rsidP="00D55983">
            <w:pPr>
              <w:tabs>
                <w:tab w:val="left" w:pos="795"/>
              </w:tabs>
              <w:ind w:left="-14"/>
              <w:contextualSpacing/>
              <w:jc w:val="both"/>
              <w:rPr>
                <w:noProof w:val="0"/>
                <w:lang w:val="ro-MD" w:eastAsia="ru-RU"/>
              </w:rPr>
            </w:pPr>
            <w:r w:rsidRPr="00845F67">
              <w:rPr>
                <w:noProof w:val="0"/>
                <w:lang w:val="ro-MD" w:eastAsia="ru-RU"/>
              </w:rPr>
              <w:lastRenderedPageBreak/>
              <w:t>11.1. Antreprenorul şi subantreprenorii vor îndeplini toate formalităţile necesare angajării întregii forţe de muncă pentru executarea lucrărilor contractate în conformitate cu prevederile actelor normative .</w:t>
            </w:r>
          </w:p>
          <w:p w14:paraId="4060AF26" w14:textId="77777777" w:rsidR="00D55983" w:rsidRPr="00845F67" w:rsidRDefault="00D55983" w:rsidP="00D55983">
            <w:pPr>
              <w:tabs>
                <w:tab w:val="left" w:pos="795"/>
              </w:tabs>
              <w:ind w:left="-15"/>
              <w:contextualSpacing/>
              <w:jc w:val="both"/>
              <w:rPr>
                <w:noProof w:val="0"/>
                <w:lang w:val="ro-MD" w:eastAsia="ru-RU"/>
              </w:rPr>
            </w:pPr>
          </w:p>
          <w:p w14:paraId="582C2277" w14:textId="77777777" w:rsidR="00D55983" w:rsidRPr="00845F67" w:rsidRDefault="00D55983" w:rsidP="00D55983">
            <w:pPr>
              <w:tabs>
                <w:tab w:val="left" w:pos="795"/>
              </w:tabs>
              <w:jc w:val="both"/>
              <w:rPr>
                <w:noProof w:val="0"/>
                <w:lang w:val="ro-MD" w:eastAsia="ru-RU"/>
              </w:rPr>
            </w:pPr>
            <w:r w:rsidRPr="00845F67">
              <w:rPr>
                <w:b/>
                <w:noProof w:val="0"/>
                <w:lang w:val="ro-MD" w:eastAsia="ru-RU"/>
              </w:rPr>
              <w:t>12. MATERIALELE ŞI EXECUŢIA LUCRĂRILOR</w:t>
            </w:r>
          </w:p>
          <w:p w14:paraId="30330B05" w14:textId="77777777" w:rsidR="00D55983" w:rsidRPr="00845F67" w:rsidRDefault="00D55983" w:rsidP="00D55983">
            <w:pPr>
              <w:tabs>
                <w:tab w:val="left" w:pos="0"/>
              </w:tabs>
              <w:jc w:val="both"/>
              <w:rPr>
                <w:noProof w:val="0"/>
                <w:lang w:val="ro-MD" w:eastAsia="ru-RU"/>
              </w:rPr>
            </w:pPr>
            <w:r w:rsidRPr="00845F67">
              <w:rPr>
                <w:noProof w:val="0"/>
                <w:lang w:val="ro-MD"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13A85DA" w14:textId="77777777" w:rsidR="00D55983" w:rsidRPr="00845F67" w:rsidRDefault="00D55983" w:rsidP="00D55983">
            <w:pPr>
              <w:tabs>
                <w:tab w:val="left" w:pos="0"/>
              </w:tabs>
              <w:jc w:val="both"/>
              <w:rPr>
                <w:noProof w:val="0"/>
                <w:lang w:val="ro-MD" w:eastAsia="ru-RU"/>
              </w:rPr>
            </w:pPr>
            <w:r w:rsidRPr="00845F67">
              <w:rPr>
                <w:noProof w:val="0"/>
                <w:lang w:val="ro-MD" w:eastAsia="ru-RU"/>
              </w:rPr>
              <w:t xml:space="preserve">12.2. Costul probelor şi încercărilor va fi suportat de Antreprenor, dacă acesta este prevăzut în documentaţie, în caz contrar cheltuielile vor fi suportate de Beneficiar. </w:t>
            </w:r>
          </w:p>
          <w:p w14:paraId="2D2DB72A" w14:textId="77777777" w:rsidR="00D55983" w:rsidRPr="00845F67" w:rsidRDefault="00D55983" w:rsidP="00D55983">
            <w:pPr>
              <w:tabs>
                <w:tab w:val="left" w:pos="284"/>
              </w:tabs>
              <w:jc w:val="both"/>
              <w:rPr>
                <w:noProof w:val="0"/>
                <w:lang w:val="ro-MD" w:eastAsia="ru-RU"/>
              </w:rPr>
            </w:pPr>
            <w:r w:rsidRPr="00845F67">
              <w:rPr>
                <w:noProof w:val="0"/>
                <w:lang w:val="ro-MD"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DD89E39" w14:textId="77777777" w:rsidR="00D55983" w:rsidRPr="00845F67" w:rsidRDefault="00D55983" w:rsidP="00D55983">
            <w:pPr>
              <w:tabs>
                <w:tab w:val="left" w:pos="284"/>
              </w:tabs>
              <w:jc w:val="both"/>
              <w:rPr>
                <w:noProof w:val="0"/>
                <w:lang w:val="ro-MD" w:eastAsia="ru-RU"/>
              </w:rPr>
            </w:pPr>
            <w:r w:rsidRPr="00845F67">
              <w:rPr>
                <w:noProof w:val="0"/>
                <w:lang w:val="ro-MD" w:eastAsia="ru-RU"/>
              </w:rPr>
              <w:t xml:space="preserve">12.4. Beneficiarul, proiectantul sau orice altă persoană autorizată de aceştia au acces tot timpul la lucrări pe şantier şi în locurile unde se pregăteşte lucrarea, în depozite de materiale prefabricate etc. </w:t>
            </w:r>
          </w:p>
          <w:p w14:paraId="0A3AD3FE" w14:textId="77777777" w:rsidR="00D55983" w:rsidRPr="00845F67" w:rsidRDefault="00D55983" w:rsidP="00D55983">
            <w:pPr>
              <w:tabs>
                <w:tab w:val="left" w:pos="284"/>
              </w:tabs>
              <w:jc w:val="both"/>
              <w:rPr>
                <w:noProof w:val="0"/>
                <w:lang w:val="ro-MD" w:eastAsia="ru-RU"/>
              </w:rPr>
            </w:pPr>
            <w:r w:rsidRPr="00845F67">
              <w:rPr>
                <w:noProof w:val="0"/>
                <w:lang w:val="ro-MD"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45F67" w:rsidDel="001A2B64">
              <w:rPr>
                <w:noProof w:val="0"/>
                <w:lang w:val="ro-MD" w:eastAsia="ru-RU"/>
              </w:rPr>
              <w:t xml:space="preserve"> </w:t>
            </w:r>
            <w:r w:rsidRPr="00845F67">
              <w:rPr>
                <w:noProof w:val="0"/>
                <w:lang w:val="ro-MD" w:eastAsia="ru-RU"/>
              </w:rPr>
              <w:t>atestat, proiectantul ori de câte ori astfel de lucrări, inclusiv fundaţiile clădirii, sunt gata pentru a fi examinate. Dirigintele de șantier</w:t>
            </w:r>
            <w:r w:rsidRPr="00845F67" w:rsidDel="001A2B64">
              <w:rPr>
                <w:noProof w:val="0"/>
                <w:lang w:val="ro-MD" w:eastAsia="ru-RU"/>
              </w:rPr>
              <w:t xml:space="preserve"> </w:t>
            </w:r>
            <w:r w:rsidRPr="00845F67">
              <w:rPr>
                <w:noProof w:val="0"/>
                <w:lang w:val="ro-MD" w:eastAsia="ru-RU"/>
              </w:rPr>
              <w:t xml:space="preserve">atestat şi proiectantul vor participa la examinarea şi măsurarea lucrărilor. </w:t>
            </w:r>
          </w:p>
          <w:p w14:paraId="0DE35E3D" w14:textId="77777777" w:rsidR="00D55983" w:rsidRPr="00845F67" w:rsidRDefault="00D55983" w:rsidP="00D55983">
            <w:pPr>
              <w:tabs>
                <w:tab w:val="left" w:pos="284"/>
              </w:tabs>
              <w:jc w:val="both"/>
              <w:rPr>
                <w:noProof w:val="0"/>
                <w:lang w:val="ro-MD" w:eastAsia="ru-RU"/>
              </w:rPr>
            </w:pPr>
            <w:r w:rsidRPr="00845F67">
              <w:rPr>
                <w:noProof w:val="0"/>
                <w:lang w:val="ro-MD"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6A30F04" w14:textId="77777777" w:rsidR="00D55983" w:rsidRPr="00845F67" w:rsidRDefault="00D55983" w:rsidP="00D55983">
            <w:pPr>
              <w:tabs>
                <w:tab w:val="left" w:pos="284"/>
              </w:tabs>
              <w:jc w:val="both"/>
              <w:rPr>
                <w:noProof w:val="0"/>
                <w:lang w:val="ro-MD" w:eastAsia="ru-RU"/>
              </w:rPr>
            </w:pPr>
            <w:r w:rsidRPr="00845F67">
              <w:rPr>
                <w:noProof w:val="0"/>
                <w:lang w:val="ro-MD"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88409E3" w14:textId="77777777" w:rsidR="00D55983" w:rsidRPr="00845F67" w:rsidRDefault="00D55983" w:rsidP="00D55983">
            <w:pPr>
              <w:tabs>
                <w:tab w:val="left" w:pos="360"/>
              </w:tabs>
              <w:jc w:val="both"/>
              <w:rPr>
                <w:noProof w:val="0"/>
                <w:lang w:val="ro-MD" w:eastAsia="ru-RU"/>
              </w:rPr>
            </w:pPr>
            <w:r w:rsidRPr="00845F67">
              <w:rPr>
                <w:noProof w:val="0"/>
                <w:lang w:val="ro-MD"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C7BFF7E" w14:textId="77777777" w:rsidR="00D55983" w:rsidRPr="00845F67" w:rsidRDefault="00D55983" w:rsidP="00D55983">
            <w:pPr>
              <w:tabs>
                <w:tab w:val="left" w:pos="360"/>
              </w:tabs>
              <w:jc w:val="both"/>
              <w:rPr>
                <w:noProof w:val="0"/>
                <w:lang w:val="ro-MD" w:eastAsia="ru-RU"/>
              </w:rPr>
            </w:pPr>
          </w:p>
          <w:p w14:paraId="5C0536D3" w14:textId="77777777" w:rsidR="00D55983" w:rsidRPr="00845F67" w:rsidRDefault="00D55983" w:rsidP="00D55983">
            <w:pPr>
              <w:tabs>
                <w:tab w:val="left" w:pos="525"/>
              </w:tabs>
              <w:jc w:val="both"/>
              <w:rPr>
                <w:noProof w:val="0"/>
                <w:lang w:val="ro-MD" w:eastAsia="ru-RU"/>
              </w:rPr>
            </w:pPr>
            <w:r w:rsidRPr="00845F67">
              <w:rPr>
                <w:b/>
                <w:noProof w:val="0"/>
                <w:lang w:val="ro-MD" w:eastAsia="ru-RU"/>
              </w:rPr>
              <w:t>13. PERIOADA DE GARANŢIE ŞI REMEDIERI ÎN PERIOADA DE GARANŢIE</w:t>
            </w:r>
          </w:p>
          <w:p w14:paraId="4F152361" w14:textId="21EBA3C3" w:rsidR="00D55983" w:rsidRPr="00845F67" w:rsidRDefault="00D55983" w:rsidP="00D55983">
            <w:pPr>
              <w:tabs>
                <w:tab w:val="left" w:pos="567"/>
              </w:tabs>
              <w:jc w:val="both"/>
              <w:rPr>
                <w:noProof w:val="0"/>
                <w:lang w:val="ro-MD" w:eastAsia="ru-RU"/>
              </w:rPr>
            </w:pPr>
            <w:r w:rsidRPr="00845F67">
              <w:rPr>
                <w:noProof w:val="0"/>
                <w:lang w:val="ro-MD" w:eastAsia="ru-RU"/>
              </w:rPr>
              <w:t>13.1. Perioada de garanție curge de la data recepției la</w:t>
            </w:r>
            <w:r w:rsidR="00325599">
              <w:rPr>
                <w:noProof w:val="0"/>
                <w:lang w:val="ro-MD" w:eastAsia="ru-RU"/>
              </w:rPr>
              <w:t xml:space="preserve"> terminarea lucrărilor și este de </w:t>
            </w:r>
            <w:r w:rsidR="002F120B" w:rsidRPr="00845F67">
              <w:rPr>
                <w:noProof w:val="0"/>
                <w:lang w:val="ro-MD" w:eastAsia="ru-RU"/>
              </w:rPr>
              <w:t>minim 36 luni</w:t>
            </w:r>
            <w:r w:rsidRPr="00845F67">
              <w:rPr>
                <w:noProof w:val="0"/>
                <w:lang w:val="ro-MD" w:eastAsia="ru-RU"/>
              </w:rPr>
              <w:t xml:space="preserve">. </w:t>
            </w:r>
          </w:p>
          <w:p w14:paraId="78FB1B33"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13.2. </w:t>
            </w:r>
            <w:r w:rsidRPr="00845F67">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4F60FF" w14:textId="77777777" w:rsidR="00D55983" w:rsidRPr="00845F67" w:rsidRDefault="00D55983" w:rsidP="00D55983">
            <w:pPr>
              <w:tabs>
                <w:tab w:val="left" w:pos="567"/>
              </w:tabs>
              <w:jc w:val="both"/>
              <w:rPr>
                <w:noProof w:val="0"/>
                <w:lang w:eastAsia="ru-RU"/>
              </w:rPr>
            </w:pPr>
            <w:r w:rsidRPr="00845F67">
              <w:rPr>
                <w:noProof w:val="0"/>
                <w:lang w:eastAsia="ru-RU"/>
              </w:rPr>
              <w:t>13.3. Intervenţiile efectuate în perioada de garanţie, aflate în sarcina Antreprenorului, se realizează pe cheltuiala acestuia, în cazul în care ele sunt necesare ca urmare a:</w:t>
            </w:r>
          </w:p>
          <w:p w14:paraId="0448FF04" w14:textId="77777777" w:rsidR="00D55983" w:rsidRPr="00845F67" w:rsidRDefault="00D55983" w:rsidP="00D55983">
            <w:pPr>
              <w:tabs>
                <w:tab w:val="left" w:pos="567"/>
              </w:tabs>
              <w:jc w:val="both"/>
              <w:rPr>
                <w:noProof w:val="0"/>
                <w:lang w:eastAsia="ru-RU"/>
              </w:rPr>
            </w:pPr>
            <w:r w:rsidRPr="00845F67">
              <w:rPr>
                <w:noProof w:val="0"/>
                <w:lang w:eastAsia="ru-RU"/>
              </w:rPr>
              <w:t>a) utilizării de materiale, instalaţii sau a unei manopere neconforme cu prevederile contractului și/sau cu prevederile documentației tehnico-economice;</w:t>
            </w:r>
          </w:p>
          <w:p w14:paraId="7F6BF0E6" w14:textId="77777777" w:rsidR="00D55983" w:rsidRPr="00845F67" w:rsidRDefault="00D55983" w:rsidP="00D55983">
            <w:pPr>
              <w:tabs>
                <w:tab w:val="left" w:pos="567"/>
              </w:tabs>
              <w:jc w:val="both"/>
              <w:rPr>
                <w:noProof w:val="0"/>
                <w:lang w:eastAsia="ru-RU"/>
              </w:rPr>
            </w:pPr>
            <w:r w:rsidRPr="00845F67">
              <w:rPr>
                <w:noProof w:val="0"/>
                <w:lang w:eastAsia="ru-RU"/>
              </w:rPr>
              <w:t>b) neglijenţei sau neîndeplinirii de către Antreprenor a oricăreia dintre obligaţiile care îi revin în baza contractului.</w:t>
            </w:r>
          </w:p>
          <w:p w14:paraId="6B05AD73" w14:textId="77777777" w:rsidR="00D55983" w:rsidRPr="00845F67" w:rsidRDefault="00D55983" w:rsidP="00D55983">
            <w:pPr>
              <w:tabs>
                <w:tab w:val="left" w:pos="360"/>
              </w:tabs>
              <w:jc w:val="both"/>
              <w:rPr>
                <w:noProof w:val="0"/>
                <w:lang w:eastAsia="ru-RU"/>
              </w:rPr>
            </w:pPr>
            <w:r w:rsidRPr="00845F67">
              <w:rPr>
                <w:noProof w:val="0"/>
                <w:lang w:eastAsia="ru-RU"/>
              </w:rPr>
              <w:t xml:space="preserve">13.4. Defectele şi lipsurile constatate de Beneficiar, în perioada de garanţie, trebuie aduse la cunoştinţa Antreprenorului, iar acesta, este obligat să remedieze defecţiunea în cel mai scurt timp </w:t>
            </w:r>
            <w:r w:rsidRPr="00845F67">
              <w:rPr>
                <w:noProof w:val="0"/>
                <w:lang w:eastAsia="ru-RU"/>
              </w:rPr>
              <w:lastRenderedPageBreak/>
              <w:t>posibil, potrivit naturii și gravității defecţiunii. Remedierea defectelor va fi urmată, obligatoriu, de o recepție cantitativă și calitativă a lucrărilor, va fi consemnată într-un proces-verbal/notă de constatare încheiat între Părți.</w:t>
            </w:r>
          </w:p>
          <w:p w14:paraId="53DC0565" w14:textId="77777777" w:rsidR="00D55983" w:rsidRPr="00845F67" w:rsidRDefault="00D55983" w:rsidP="00D55983">
            <w:pPr>
              <w:tabs>
                <w:tab w:val="left" w:pos="360"/>
              </w:tabs>
              <w:jc w:val="both"/>
              <w:rPr>
                <w:noProof w:val="0"/>
                <w:lang w:eastAsia="ru-RU"/>
              </w:rPr>
            </w:pPr>
          </w:p>
          <w:p w14:paraId="3AC7CDD5" w14:textId="77777777" w:rsidR="00D55983" w:rsidRPr="00845F67" w:rsidRDefault="00D55983" w:rsidP="00D55983">
            <w:pPr>
              <w:tabs>
                <w:tab w:val="left" w:pos="525"/>
              </w:tabs>
              <w:jc w:val="both"/>
              <w:rPr>
                <w:noProof w:val="0"/>
                <w:lang w:val="ro-MD" w:eastAsia="ru-RU"/>
              </w:rPr>
            </w:pPr>
            <w:r w:rsidRPr="00845F67">
              <w:rPr>
                <w:b/>
                <w:noProof w:val="0"/>
                <w:lang w:val="ro-MD" w:eastAsia="ru-RU"/>
              </w:rPr>
              <w:t>14. RĂSPUNDEREA PĂRŢILOR</w:t>
            </w:r>
          </w:p>
          <w:p w14:paraId="1E302B90" w14:textId="77777777" w:rsidR="00D55983" w:rsidRPr="00845F67" w:rsidRDefault="00D55983" w:rsidP="00D55983">
            <w:pPr>
              <w:tabs>
                <w:tab w:val="left" w:pos="567"/>
              </w:tabs>
              <w:jc w:val="both"/>
              <w:rPr>
                <w:noProof w:val="0"/>
                <w:lang w:val="ro-MD" w:eastAsia="ru-RU"/>
              </w:rPr>
            </w:pPr>
            <w:r w:rsidRPr="00845F67">
              <w:rPr>
                <w:noProof w:val="0"/>
                <w:lang w:val="ro-MD" w:eastAsia="ru-RU"/>
              </w:rPr>
              <w:t>14.1. Părţile poartă răspundere pentru neexecutarea sau executarea necorespunzătoare a obligaţiilor  prevăzute de prezentul contract în conformitate cu actele normative a Republicii Moldova.</w:t>
            </w:r>
          </w:p>
          <w:p w14:paraId="3903FC38"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8EFC011" w14:textId="77777777" w:rsidR="00D55983" w:rsidRPr="00845F67" w:rsidRDefault="00D55983" w:rsidP="00D55983">
            <w:pPr>
              <w:tabs>
                <w:tab w:val="left" w:pos="567"/>
              </w:tabs>
              <w:jc w:val="both"/>
              <w:rPr>
                <w:noProof w:val="0"/>
                <w:lang w:val="ro-MD" w:eastAsia="ru-RU"/>
              </w:rPr>
            </w:pPr>
            <w:r w:rsidRPr="00845F67">
              <w:rPr>
                <w:noProof w:val="0"/>
                <w:lang w:val="ro-MD" w:eastAsia="ru-RU"/>
              </w:rPr>
              <w:t>14.3. Membrii asocierii își păstrează individualitatea ca subiecți de drept, însă sunt obligați să răspundă solidar față de Beneficiar pentru modul de îndeplinire a obligațiilor contractuale.</w:t>
            </w:r>
          </w:p>
          <w:p w14:paraId="50A83034"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4E2789"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44F9B25"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CFFB542"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8D95E26" w14:textId="77777777" w:rsidR="00D55983" w:rsidRPr="00845F67" w:rsidRDefault="00D55983" w:rsidP="00D55983">
            <w:pPr>
              <w:jc w:val="both"/>
              <w:rPr>
                <w:noProof w:val="0"/>
                <w:lang w:val="ro-MD" w:eastAsia="ru-RU"/>
              </w:rPr>
            </w:pPr>
            <w:r w:rsidRPr="00845F67">
              <w:rPr>
                <w:noProof w:val="0"/>
                <w:lang w:val="ro-MD"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5FDA1FC" w14:textId="77777777" w:rsidR="00D55983" w:rsidRPr="00845F67" w:rsidRDefault="00D55983" w:rsidP="00D55983">
            <w:pPr>
              <w:tabs>
                <w:tab w:val="left" w:pos="0"/>
              </w:tabs>
              <w:contextualSpacing/>
              <w:jc w:val="both"/>
              <w:rPr>
                <w:noProof w:val="0"/>
                <w:lang w:val="ro-MD" w:eastAsia="ru-RU"/>
              </w:rPr>
            </w:pPr>
            <w:r w:rsidRPr="00845F67">
              <w:rPr>
                <w:noProof w:val="0"/>
                <w:lang w:val="ro-MD"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E3C13A4" w14:textId="77777777" w:rsidR="00D55983" w:rsidRPr="00845F67" w:rsidRDefault="00D55983" w:rsidP="00D55983">
            <w:pPr>
              <w:tabs>
                <w:tab w:val="left" w:pos="360"/>
              </w:tabs>
              <w:jc w:val="both"/>
              <w:rPr>
                <w:noProof w:val="0"/>
                <w:lang w:val="ro-MD" w:eastAsia="ru-RU"/>
              </w:rPr>
            </w:pPr>
          </w:p>
          <w:p w14:paraId="61CA6546" w14:textId="77777777" w:rsidR="00D55983" w:rsidRPr="00845F67" w:rsidRDefault="00D55983" w:rsidP="00D55983">
            <w:pPr>
              <w:tabs>
                <w:tab w:val="left" w:pos="525"/>
              </w:tabs>
              <w:jc w:val="both"/>
              <w:rPr>
                <w:noProof w:val="0"/>
                <w:lang w:val="ro-MD" w:eastAsia="ru-RU"/>
              </w:rPr>
            </w:pPr>
            <w:r w:rsidRPr="00845F67">
              <w:rPr>
                <w:b/>
                <w:noProof w:val="0"/>
                <w:lang w:val="ro-MD" w:eastAsia="ru-RU"/>
              </w:rPr>
              <w:t>15. RECLAMAŢII ŞI SANCŢIUNI</w:t>
            </w:r>
          </w:p>
          <w:p w14:paraId="2C9C2172" w14:textId="703DA107" w:rsidR="00D55983" w:rsidRPr="00845F67" w:rsidRDefault="00D55983" w:rsidP="00D55983">
            <w:pPr>
              <w:jc w:val="both"/>
              <w:rPr>
                <w:noProof w:val="0"/>
                <w:lang w:val="ro-MD" w:eastAsia="ru-RU"/>
              </w:rPr>
            </w:pPr>
            <w:r w:rsidRPr="00845F67">
              <w:rPr>
                <w:noProof w:val="0"/>
                <w:lang w:val="ro-MD" w:eastAsia="ru-RU"/>
              </w:rPr>
              <w:t xml:space="preserve">15.1. Toate lucrările contractate vor fi finalizate de Antreprenor și recepţionate de Beneficiar în cadrul termenului convenit de parți potrivit punctului 3.1., sub sancţiunea aplicării unor penalitați de întârziere în cuantum de: </w:t>
            </w:r>
            <w:r w:rsidR="001219B3" w:rsidRPr="00845F67">
              <w:rPr>
                <w:noProof w:val="0"/>
                <w:lang w:val="ro-MD" w:eastAsia="ru-RU"/>
              </w:rPr>
              <w:t>0.1</w:t>
            </w:r>
            <w:r w:rsidRPr="00845F67">
              <w:rPr>
                <w:noProof w:val="0"/>
                <w:lang w:val="ro-MD" w:eastAsia="ru-RU"/>
              </w:rPr>
              <w:t xml:space="preserve">% zi din valoarea restului de executat dar nu mai mult de </w:t>
            </w:r>
            <w:r w:rsidR="001219B3" w:rsidRPr="00845F67">
              <w:rPr>
                <w:noProof w:val="0"/>
                <w:lang w:val="ro-MD" w:eastAsia="ru-RU"/>
              </w:rPr>
              <w:t>5</w:t>
            </w:r>
            <w:r w:rsidRPr="00845F67">
              <w:rPr>
                <w:noProof w:val="0"/>
                <w:lang w:val="ro-MD" w:eastAsia="ru-RU"/>
              </w:rPr>
              <w:t xml:space="preserve">%  din suma totală a prezentului contract, </w:t>
            </w:r>
            <w:r w:rsidRPr="00845F67">
              <w:rPr>
                <w:noProof w:val="0"/>
                <w:lang w:eastAsia="ru-RU"/>
              </w:rPr>
              <w:t>în conformitate cu prevederile Codului</w:t>
            </w:r>
            <w:r w:rsidRPr="00845F67">
              <w:rPr>
                <w:noProof w:val="0"/>
                <w:lang w:val="en-US" w:eastAsia="ru-RU"/>
              </w:rPr>
              <w:t xml:space="preserve"> civil al </w:t>
            </w:r>
            <w:r w:rsidRPr="00845F67">
              <w:rPr>
                <w:noProof w:val="0"/>
                <w:lang w:eastAsia="ru-RU"/>
              </w:rPr>
              <w:t>Republicii Moldova nr</w:t>
            </w:r>
            <w:r w:rsidRPr="00845F67">
              <w:rPr>
                <w:noProof w:val="0"/>
                <w:lang w:val="en-US" w:eastAsia="ru-RU"/>
              </w:rPr>
              <w:t>. 1107/2002</w:t>
            </w:r>
            <w:r w:rsidRPr="00845F67">
              <w:rPr>
                <w:noProof w:val="0"/>
                <w:color w:val="000000"/>
                <w:lang w:val="ro-MD" w:eastAsia="ru-RU"/>
              </w:rPr>
              <w:t>,</w:t>
            </w:r>
            <w:r w:rsidRPr="00845F67">
              <w:rPr>
                <w:noProof w:val="0"/>
                <w:lang w:val="ro-MD" w:eastAsia="ru-RU"/>
              </w:rPr>
              <w:t xml:space="preserve"> în situația epuizării duratei de execuţie, pentru fiecare zi de întârziere, de la data scadenței obligaţiei Antreprenorului și până la data îndeplinirii efective </w:t>
            </w:r>
            <w:proofErr w:type="gramStart"/>
            <w:r w:rsidRPr="00845F67">
              <w:rPr>
                <w:noProof w:val="0"/>
                <w:lang w:val="ro-MD" w:eastAsia="ru-RU"/>
              </w:rPr>
              <w:t>a</w:t>
            </w:r>
            <w:proofErr w:type="gramEnd"/>
            <w:r w:rsidRPr="00845F67">
              <w:rPr>
                <w:noProof w:val="0"/>
                <w:lang w:val="ro-MD" w:eastAsia="ru-RU"/>
              </w:rPr>
              <w:t xml:space="preserve"> obligaţiei de finalizare a lucrărilor contractate, potrivit graficului de execuție.</w:t>
            </w:r>
          </w:p>
          <w:p w14:paraId="7CBBE548" w14:textId="77777777" w:rsidR="00D55983" w:rsidRPr="00845F67" w:rsidRDefault="00D55983" w:rsidP="00D55983">
            <w:pPr>
              <w:jc w:val="both"/>
              <w:rPr>
                <w:noProof w:val="0"/>
                <w:color w:val="000000"/>
                <w:lang w:val="ro-MD" w:eastAsia="ru-RU"/>
              </w:rPr>
            </w:pPr>
            <w:r w:rsidRPr="00845F67">
              <w:rPr>
                <w:noProof w:val="0"/>
                <w:color w:val="000000"/>
                <w:lang w:val="ro-MD" w:eastAsia="ru-RU"/>
              </w:rPr>
              <w:t>15.2. Beneficiarul va notifica Antreprenorul în scris cu privire la deducerea acestor penalități și modul de calcul.</w:t>
            </w:r>
          </w:p>
          <w:p w14:paraId="4F57F750" w14:textId="77777777" w:rsidR="00D55983" w:rsidRPr="00845F67" w:rsidRDefault="00D55983" w:rsidP="00D55983">
            <w:pPr>
              <w:jc w:val="both"/>
              <w:rPr>
                <w:noProof w:val="0"/>
                <w:color w:val="000000"/>
                <w:lang w:val="ro-MD" w:eastAsia="ru-RU"/>
              </w:rPr>
            </w:pPr>
            <w:r w:rsidRPr="00845F67">
              <w:rPr>
                <w:noProof w:val="0"/>
                <w:lang w:val="ro-MD" w:eastAsia="ru-RU"/>
              </w:rPr>
              <w:t>15.3. Plata sumelor datorate de către Beneficiar se efectuează după achitarea de către Antreprenor a sumelor datorate.</w:t>
            </w:r>
            <w:r w:rsidRPr="00845F67">
              <w:rPr>
                <w:noProof w:val="0"/>
                <w:color w:val="000000"/>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CB79126" w14:textId="77777777" w:rsidR="00D55983" w:rsidRPr="00845F67" w:rsidRDefault="00D55983" w:rsidP="00D55983">
            <w:pPr>
              <w:jc w:val="both"/>
              <w:rPr>
                <w:noProof w:val="0"/>
                <w:lang w:val="ro-MD" w:eastAsia="ru-RU"/>
              </w:rPr>
            </w:pPr>
            <w:r w:rsidRPr="00845F67">
              <w:rPr>
                <w:noProof w:val="0"/>
                <w:lang w:val="ro-MD" w:eastAsia="ru-RU"/>
              </w:rPr>
              <w:t xml:space="preserve">15.4. Antreprenorul nu datorează penalități de întârziere atunci când întârzierile sunt urmare a lipsei frontului de lucru, datorate culpei Beneficiarului. În această ipoteză termenul de execuţie ce </w:t>
            </w:r>
            <w:r w:rsidRPr="00845F67">
              <w:rPr>
                <w:noProof w:val="0"/>
                <w:lang w:val="ro-MD" w:eastAsia="ru-RU"/>
              </w:rPr>
              <w:lastRenderedPageBreak/>
              <w:t>curge împotriva Antreprenorului va fi prelungit cu durata acestui impediment, constatat în scris de către părți și încheierea unui acord adiţional la contract.</w:t>
            </w:r>
          </w:p>
          <w:p w14:paraId="29485DE3" w14:textId="400ADE27" w:rsidR="00D55983" w:rsidRPr="00845F67" w:rsidRDefault="00D55983" w:rsidP="00D55983">
            <w:pPr>
              <w:jc w:val="both"/>
              <w:rPr>
                <w:noProof w:val="0"/>
                <w:lang w:eastAsia="ru-RU"/>
              </w:rPr>
            </w:pPr>
            <w:r w:rsidRPr="00845F67">
              <w:rPr>
                <w:noProof w:val="0"/>
                <w:lang w:val="ro-MD" w:eastAsia="ru-RU"/>
              </w:rPr>
              <w:t xml:space="preserve">15.5. Pentru refuzul de a executa lucrările prevăzute în prezentul contract, Antreprenorul suportă o penalitate în valoare de </w:t>
            </w:r>
            <w:r w:rsidR="001219B3" w:rsidRPr="00845F67">
              <w:rPr>
                <w:noProof w:val="0"/>
                <w:lang w:val="ro-MD" w:eastAsia="ru-RU"/>
              </w:rPr>
              <w:t>5</w:t>
            </w:r>
            <w:r w:rsidRPr="00845F67">
              <w:rPr>
                <w:noProof w:val="0"/>
                <w:lang w:val="ro-MD" w:eastAsia="ru-RU"/>
              </w:rPr>
              <w:t xml:space="preserve"> % din prețul contractului, </w:t>
            </w:r>
            <w:r w:rsidRPr="00845F67">
              <w:rPr>
                <w:noProof w:val="0"/>
                <w:lang w:eastAsia="ru-RU"/>
              </w:rPr>
              <w:t>în conformitate cu prevederile Codului civil al Republicii Moldova nr. 1107/2002.</w:t>
            </w:r>
          </w:p>
          <w:p w14:paraId="58468356" w14:textId="77777777" w:rsidR="00D55983" w:rsidRPr="00845F67" w:rsidRDefault="00D55983" w:rsidP="00D55983">
            <w:pPr>
              <w:jc w:val="both"/>
              <w:rPr>
                <w:noProof w:val="0"/>
                <w:lang w:eastAsia="ru-RU"/>
              </w:rPr>
            </w:pPr>
            <w:r w:rsidRPr="00845F67">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4296B16" w14:textId="77777777" w:rsidR="00D55983" w:rsidRPr="00845F67" w:rsidRDefault="00D55983" w:rsidP="00D55983">
            <w:pPr>
              <w:tabs>
                <w:tab w:val="left" w:pos="360"/>
              </w:tabs>
              <w:jc w:val="both"/>
              <w:rPr>
                <w:noProof w:val="0"/>
                <w:lang w:val="ro-MD" w:eastAsia="ru-RU"/>
              </w:rPr>
            </w:pPr>
            <w:r w:rsidRPr="00845F67">
              <w:rPr>
                <w:noProof w:val="0"/>
                <w:lang w:val="ro-MD"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3FDF399" w14:textId="77777777" w:rsidR="00D55983" w:rsidRPr="00845F67" w:rsidRDefault="00D55983" w:rsidP="00D55983">
            <w:pPr>
              <w:tabs>
                <w:tab w:val="left" w:pos="360"/>
              </w:tabs>
              <w:jc w:val="both"/>
              <w:rPr>
                <w:noProof w:val="0"/>
                <w:lang w:val="ro-MD" w:eastAsia="ru-RU"/>
              </w:rPr>
            </w:pPr>
          </w:p>
          <w:p w14:paraId="20770ECC" w14:textId="77777777" w:rsidR="00D55983" w:rsidRPr="00845F67" w:rsidRDefault="00D55983" w:rsidP="00D55983">
            <w:pPr>
              <w:tabs>
                <w:tab w:val="left" w:pos="540"/>
              </w:tabs>
              <w:jc w:val="both"/>
              <w:rPr>
                <w:b/>
                <w:noProof w:val="0"/>
                <w:lang w:val="en-US" w:eastAsia="ru-RU"/>
              </w:rPr>
            </w:pPr>
            <w:r w:rsidRPr="00845F67">
              <w:rPr>
                <w:b/>
                <w:noProof w:val="0"/>
                <w:lang w:val="en-US" w:eastAsia="ru-RU"/>
              </w:rPr>
              <w:t xml:space="preserve">16. GARANŢIA DE BUNĂ EXECUŢIE A CONTRACTULUI </w:t>
            </w:r>
          </w:p>
          <w:p w14:paraId="127F7643" w14:textId="77777777" w:rsidR="00D55983" w:rsidRPr="00845F67" w:rsidRDefault="00D55983" w:rsidP="00D55983">
            <w:pPr>
              <w:jc w:val="both"/>
              <w:rPr>
                <w:noProof w:val="0"/>
                <w:lang w:eastAsia="ru-RU"/>
              </w:rPr>
            </w:pPr>
            <w:r w:rsidRPr="00845F67">
              <w:rPr>
                <w:noProof w:val="0"/>
                <w:lang w:val="en-US" w:eastAsia="ru-RU"/>
              </w:rPr>
              <w:t xml:space="preserve">16.1. </w:t>
            </w:r>
            <w:r w:rsidRPr="00845F67">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EE8AD20" w14:textId="25A9CDCF" w:rsidR="00D55983" w:rsidRPr="00845F67" w:rsidRDefault="00D55983" w:rsidP="00D55983">
            <w:pPr>
              <w:jc w:val="both"/>
              <w:rPr>
                <w:noProof w:val="0"/>
                <w:lang w:eastAsia="ru-RU"/>
              </w:rPr>
            </w:pPr>
            <w:r w:rsidRPr="00845F67">
              <w:rPr>
                <w:noProof w:val="0"/>
                <w:lang w:eastAsia="ru-RU"/>
              </w:rPr>
              <w:t xml:space="preserve">16.2. Cuantumul garanţiei de bună execuţie a contractului reprezintă </w:t>
            </w:r>
            <w:r w:rsidR="001219B3" w:rsidRPr="00845F67">
              <w:rPr>
                <w:noProof w:val="0"/>
                <w:lang w:eastAsia="ru-RU"/>
              </w:rPr>
              <w:t>5</w:t>
            </w:r>
            <w:r w:rsidRPr="00845F67">
              <w:rPr>
                <w:noProof w:val="0"/>
                <w:lang w:eastAsia="ru-RU"/>
              </w:rPr>
              <w:t xml:space="preserve">%  </w:t>
            </w:r>
            <w:r w:rsidRPr="00845F67">
              <w:rPr>
                <w:noProof w:val="0"/>
                <w:color w:val="333333"/>
                <w:shd w:val="clear" w:color="auto" w:fill="FFFFFF"/>
                <w:lang w:eastAsia="ru-RU"/>
              </w:rPr>
              <w:t xml:space="preserve">din valoarea de deviz a contractului de achiziţii publice </w:t>
            </w:r>
            <w:r w:rsidRPr="00845F67">
              <w:rPr>
                <w:noProof w:val="0"/>
                <w:lang w:eastAsia="ru-RU"/>
              </w:rPr>
              <w:t>şi se va constitui fie:</w:t>
            </w:r>
          </w:p>
          <w:p w14:paraId="7F4674B8" w14:textId="77777777" w:rsidR="00D55983" w:rsidRPr="00845F67" w:rsidRDefault="00D55983" w:rsidP="00D55983">
            <w:pPr>
              <w:jc w:val="both"/>
              <w:rPr>
                <w:noProof w:val="0"/>
                <w:lang w:eastAsia="ru-RU"/>
              </w:rPr>
            </w:pPr>
            <w:r w:rsidRPr="00845F67">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CF8BDB7" w14:textId="77777777" w:rsidR="00D55983" w:rsidRPr="00845F67" w:rsidRDefault="00D55983" w:rsidP="00D55983">
            <w:pPr>
              <w:jc w:val="both"/>
              <w:rPr>
                <w:noProof w:val="0"/>
                <w:lang w:eastAsia="ru-RU"/>
              </w:rPr>
            </w:pPr>
            <w:r w:rsidRPr="00845F67">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45F67">
              <w:rPr>
                <w:noProof w:val="0"/>
                <w:color w:val="333333"/>
                <w:shd w:val="clear" w:color="auto" w:fill="FFFFFF"/>
                <w:lang w:eastAsia="ru-RU"/>
              </w:rPr>
              <w:t>valoarea de deviz a contractului</w:t>
            </w:r>
            <w:r w:rsidRPr="00845F67">
              <w:rPr>
                <w:noProof w:val="0"/>
                <w:lang w:eastAsia="ru-RU"/>
              </w:rPr>
              <w:t>.</w:t>
            </w:r>
          </w:p>
          <w:p w14:paraId="7D92ED85" w14:textId="77777777" w:rsidR="00D55983" w:rsidRPr="00845F67" w:rsidRDefault="00D55983" w:rsidP="00D55983">
            <w:pPr>
              <w:jc w:val="both"/>
              <w:rPr>
                <w:noProof w:val="0"/>
                <w:lang w:eastAsia="ru-RU"/>
              </w:rPr>
            </w:pPr>
            <w:r w:rsidRPr="00845F67">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8AEF192" w14:textId="77777777" w:rsidR="00D55983" w:rsidRPr="00845F67" w:rsidRDefault="00D55983" w:rsidP="00D55983">
            <w:pPr>
              <w:jc w:val="both"/>
              <w:rPr>
                <w:noProof w:val="0"/>
                <w:lang w:eastAsia="ru-RU"/>
              </w:rPr>
            </w:pPr>
            <w:r w:rsidRPr="00845F67">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A761108" w14:textId="77777777" w:rsidR="00D55983" w:rsidRPr="00845F67" w:rsidRDefault="00D55983" w:rsidP="00D55983">
            <w:pPr>
              <w:jc w:val="both"/>
              <w:rPr>
                <w:noProof w:val="0"/>
                <w:lang w:eastAsia="ru-RU"/>
              </w:rPr>
            </w:pPr>
            <w:r w:rsidRPr="00845F67">
              <w:rPr>
                <w:noProof w:val="0"/>
                <w:lang w:eastAsia="ru-RU"/>
              </w:rPr>
              <w:t>16.5. Beneficiarul va executa garanţia de bună execuţie, în eventualitatea în care:</w:t>
            </w:r>
          </w:p>
          <w:p w14:paraId="5E783313" w14:textId="77777777" w:rsidR="00D55983" w:rsidRPr="00845F67" w:rsidRDefault="00D55983" w:rsidP="00D55983">
            <w:pPr>
              <w:jc w:val="both"/>
              <w:rPr>
                <w:noProof w:val="0"/>
                <w:lang w:eastAsia="ru-RU"/>
              </w:rPr>
            </w:pPr>
            <w:r w:rsidRPr="00845F67">
              <w:rPr>
                <w:noProof w:val="0"/>
                <w:lang w:eastAsia="ru-RU"/>
              </w:rPr>
              <w:t>a) oricând pe parcursul îndeplinirii contractului, în limita prejudiciului creat, în conformitate cu actele normative;</w:t>
            </w:r>
          </w:p>
          <w:p w14:paraId="444C5192" w14:textId="77777777" w:rsidR="00D55983" w:rsidRPr="00845F67" w:rsidRDefault="00D55983" w:rsidP="00D55983">
            <w:pPr>
              <w:jc w:val="both"/>
              <w:rPr>
                <w:noProof w:val="0"/>
                <w:lang w:eastAsia="ru-RU"/>
              </w:rPr>
            </w:pPr>
            <w:r w:rsidRPr="00845F67">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EE21692" w14:textId="77777777" w:rsidR="00D55983" w:rsidRPr="00845F67" w:rsidRDefault="00D55983" w:rsidP="00D55983">
            <w:pPr>
              <w:jc w:val="both"/>
              <w:rPr>
                <w:noProof w:val="0"/>
                <w:lang w:eastAsia="ru-RU"/>
              </w:rPr>
            </w:pPr>
            <w:r w:rsidRPr="00845F67">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288B24A" w14:textId="77777777" w:rsidR="00D55983" w:rsidRPr="00845F67" w:rsidRDefault="00D55983" w:rsidP="00D55983">
            <w:pPr>
              <w:tabs>
                <w:tab w:val="left" w:pos="360"/>
              </w:tabs>
              <w:ind w:left="-15" w:firstLine="15"/>
              <w:contextualSpacing/>
              <w:jc w:val="both"/>
              <w:rPr>
                <w:noProof w:val="0"/>
                <w:lang w:val="en-US" w:eastAsia="ru-RU"/>
              </w:rPr>
            </w:pPr>
            <w:r w:rsidRPr="00845F67">
              <w:rPr>
                <w:noProof w:val="0"/>
                <w:lang w:eastAsia="ru-RU"/>
              </w:rPr>
              <w:t>16.7. Restituirea garanţiei de bună execuţie a contractului se va face în conformitate cu prevederile Codul urbanismului și construcțiilor al Republicii Moldova nr.</w:t>
            </w:r>
            <w:r w:rsidRPr="00845F67">
              <w:rPr>
                <w:noProof w:val="0"/>
                <w:lang w:val="en-US" w:eastAsia="ru-RU"/>
              </w:rPr>
              <w:t xml:space="preserve"> 434/2023.</w:t>
            </w:r>
          </w:p>
          <w:p w14:paraId="512C6CCA" w14:textId="77777777" w:rsidR="00D55983" w:rsidRPr="00845F67" w:rsidRDefault="00D55983" w:rsidP="00D55983">
            <w:pPr>
              <w:tabs>
                <w:tab w:val="left" w:pos="360"/>
              </w:tabs>
              <w:jc w:val="both"/>
              <w:rPr>
                <w:noProof w:val="0"/>
                <w:lang w:val="ro-MD" w:eastAsia="ru-RU"/>
              </w:rPr>
            </w:pPr>
          </w:p>
          <w:p w14:paraId="30566C29" w14:textId="77777777" w:rsidR="00D55983" w:rsidRPr="00845F67" w:rsidRDefault="00D55983" w:rsidP="00DE4E21">
            <w:pPr>
              <w:numPr>
                <w:ilvl w:val="0"/>
                <w:numId w:val="24"/>
              </w:numPr>
              <w:tabs>
                <w:tab w:val="left" w:pos="525"/>
              </w:tabs>
              <w:ind w:left="0" w:hanging="15"/>
              <w:contextualSpacing/>
              <w:jc w:val="both"/>
              <w:rPr>
                <w:noProof w:val="0"/>
                <w:lang w:val="ro-MD" w:eastAsia="ru-RU"/>
              </w:rPr>
            </w:pPr>
            <w:r w:rsidRPr="00845F67">
              <w:rPr>
                <w:b/>
                <w:noProof w:val="0"/>
                <w:lang w:val="ro-MD" w:eastAsia="ru-RU"/>
              </w:rPr>
              <w:t>SOLUŢIONAREA LITIGIILOR</w:t>
            </w:r>
          </w:p>
          <w:p w14:paraId="7E802527" w14:textId="77777777" w:rsidR="00D55983" w:rsidRPr="00845F67" w:rsidRDefault="00D55983" w:rsidP="00D55983">
            <w:pPr>
              <w:tabs>
                <w:tab w:val="left" w:pos="3465"/>
              </w:tabs>
              <w:contextualSpacing/>
              <w:jc w:val="both"/>
              <w:rPr>
                <w:noProof w:val="0"/>
                <w:lang w:val="ro-MD" w:eastAsia="ru-RU"/>
              </w:rPr>
            </w:pPr>
            <w:r w:rsidRPr="00845F67">
              <w:rPr>
                <w:noProof w:val="0"/>
                <w:lang w:val="ro-MD" w:eastAsia="ru-RU"/>
              </w:rPr>
              <w:lastRenderedPageBreak/>
              <w:t>17.1. Beneficiarul și Antreprenorul vor face eforturi pentru a rezolva pe cale amiabilă orice neînţelegere sau litigiu care se poate ivi intre ei, în cadrul sau în legătură cu îndeplinirea Contractului.</w:t>
            </w:r>
          </w:p>
          <w:p w14:paraId="151E3538" w14:textId="3022B9A3" w:rsidR="00D55983" w:rsidRPr="00845F67" w:rsidRDefault="00D55983" w:rsidP="00D55983">
            <w:pPr>
              <w:tabs>
                <w:tab w:val="left" w:pos="3465"/>
              </w:tabs>
              <w:contextualSpacing/>
              <w:jc w:val="both"/>
              <w:rPr>
                <w:noProof w:val="0"/>
                <w:lang w:val="ro-MD" w:eastAsia="ru-RU"/>
              </w:rPr>
            </w:pPr>
            <w:r w:rsidRPr="00845F67">
              <w:rPr>
                <w:noProof w:val="0"/>
                <w:lang w:val="ro-MD" w:eastAsia="ru-RU"/>
              </w:rPr>
              <w:t xml:space="preserve">17.2. În ipoteza în care părţile nu reusesc o soluţionare amiabila în termen de </w:t>
            </w:r>
            <w:r w:rsidR="00164E8A" w:rsidRPr="00845F67">
              <w:rPr>
                <w:b/>
                <w:bCs/>
                <w:noProof w:val="0"/>
                <w:lang w:val="ro-MD" w:eastAsia="ru-RU"/>
              </w:rPr>
              <w:t>30</w:t>
            </w:r>
            <w:r w:rsidRPr="00845F67">
              <w:rPr>
                <w:b/>
                <w:bCs/>
                <w:noProof w:val="0"/>
                <w:lang w:val="ro-MD" w:eastAsia="ru-RU"/>
              </w:rPr>
              <w:t xml:space="preserve"> zile</w:t>
            </w:r>
            <w:r w:rsidRPr="00845F67">
              <w:rPr>
                <w:noProof w:val="0"/>
                <w:lang w:val="ro-MD" w:eastAsia="ru-RU"/>
              </w:rPr>
              <w:t>, fiecare dintre acestea poate solicita ca litigiul să se soluţioneze de către instantele judecătoreşti competente.</w:t>
            </w:r>
          </w:p>
          <w:p w14:paraId="42EC561F" w14:textId="77777777" w:rsidR="00D55983" w:rsidRPr="00845F67" w:rsidRDefault="00D55983" w:rsidP="00D55983">
            <w:pPr>
              <w:tabs>
                <w:tab w:val="left" w:pos="567"/>
              </w:tabs>
              <w:contextualSpacing/>
              <w:jc w:val="both"/>
              <w:rPr>
                <w:noProof w:val="0"/>
                <w:lang w:val="ro-MD" w:eastAsia="ru-RU"/>
              </w:rPr>
            </w:pPr>
            <w:r w:rsidRPr="00845F67">
              <w:rPr>
                <w:noProof w:val="0"/>
                <w:lang w:val="ro-MD"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45F67">
              <w:rPr>
                <w:noProof w:val="0"/>
                <w:lang w:eastAsia="ru-RU"/>
              </w:rPr>
              <w:t xml:space="preserve">ăsurarea și testarea, conform normativelor. </w:t>
            </w:r>
            <w:r w:rsidRPr="00845F67">
              <w:rPr>
                <w:noProof w:val="0"/>
                <w:lang w:val="ro-MD" w:eastAsia="ru-RU"/>
              </w:rPr>
              <w:t>Costurile cercetărilor efectuate le suportă  partea a cărei culpă a fost dovedită.</w:t>
            </w:r>
          </w:p>
          <w:p w14:paraId="7FB0C69D" w14:textId="77777777" w:rsidR="00D55983" w:rsidRPr="00845F67" w:rsidRDefault="00D55983" w:rsidP="00D55983">
            <w:pPr>
              <w:tabs>
                <w:tab w:val="left" w:pos="567"/>
              </w:tabs>
              <w:jc w:val="both"/>
              <w:rPr>
                <w:b/>
                <w:noProof w:val="0"/>
                <w:lang w:val="ro-MD" w:eastAsia="ru-RU"/>
              </w:rPr>
            </w:pPr>
          </w:p>
          <w:p w14:paraId="3BC06FB1" w14:textId="77777777" w:rsidR="00D55983" w:rsidRPr="00845F67" w:rsidRDefault="00D55983" w:rsidP="00D55983">
            <w:pPr>
              <w:tabs>
                <w:tab w:val="left" w:pos="567"/>
              </w:tabs>
              <w:jc w:val="both"/>
              <w:rPr>
                <w:b/>
                <w:noProof w:val="0"/>
                <w:lang w:val="ro-MD" w:eastAsia="ru-RU"/>
              </w:rPr>
            </w:pPr>
            <w:r w:rsidRPr="00845F67">
              <w:rPr>
                <w:b/>
                <w:noProof w:val="0"/>
                <w:lang w:val="ro-MD" w:eastAsia="ru-RU"/>
              </w:rPr>
              <w:t>18. REZOLUȚIUNEA CONTRACTULUI</w:t>
            </w:r>
          </w:p>
          <w:p w14:paraId="6089C07A"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18.1. Antreprenorul poate cere rezoluțiunea contractului, dacă: </w:t>
            </w:r>
          </w:p>
          <w:p w14:paraId="1FA9E6BB" w14:textId="77777777" w:rsidR="00D55983" w:rsidRPr="00845F67" w:rsidRDefault="00D55983" w:rsidP="00D55983">
            <w:pPr>
              <w:tabs>
                <w:tab w:val="left" w:pos="1276"/>
              </w:tabs>
              <w:jc w:val="both"/>
              <w:rPr>
                <w:noProof w:val="0"/>
                <w:lang w:val="ro-MD" w:eastAsia="ru-RU"/>
              </w:rPr>
            </w:pPr>
            <w:r w:rsidRPr="00845F67">
              <w:rPr>
                <w:noProof w:val="0"/>
                <w:lang w:val="ro-MD" w:eastAsia="ru-RU"/>
              </w:rPr>
              <w:t xml:space="preserve">a) Beneficiarul nu-şi îndeplineşte o obligaţie care este în sarcina sa şi prin aceasta pune Antreprenorul în situaţia de a nu putea executa lucrarea; </w:t>
            </w:r>
          </w:p>
          <w:p w14:paraId="540568AD" w14:textId="77777777" w:rsidR="00D55983" w:rsidRPr="00845F67" w:rsidRDefault="00D55983" w:rsidP="00DE4E21">
            <w:pPr>
              <w:numPr>
                <w:ilvl w:val="0"/>
                <w:numId w:val="10"/>
              </w:numPr>
              <w:tabs>
                <w:tab w:val="left" w:pos="1276"/>
              </w:tabs>
              <w:ind w:left="0" w:hanging="425"/>
              <w:jc w:val="both"/>
              <w:rPr>
                <w:noProof w:val="0"/>
                <w:lang w:val="ro-MD" w:eastAsia="ru-RU"/>
              </w:rPr>
            </w:pPr>
            <w:r w:rsidRPr="00845F67">
              <w:rPr>
                <w:noProof w:val="0"/>
                <w:lang w:val="ro-MD" w:eastAsia="ru-RU"/>
              </w:rPr>
              <w:t xml:space="preserve">b) Beneficiarul nu onorează o plată scadentă mai mult de 3 luni; </w:t>
            </w:r>
          </w:p>
          <w:p w14:paraId="6E8D9F65"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 xml:space="preserve">c) Beneficiarul notifică Antreprenorul că datorită unor conjuncturi economice din motive neimputabile Beneficiarului, este în imposibilitate de a continua îndeplinirea obligaţiunilor contractuale. </w:t>
            </w:r>
          </w:p>
          <w:p w14:paraId="4A28CAC5"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 xml:space="preserve">18.2. Beneficiarul poate cere rezoluțiunea contractului, dacă: </w:t>
            </w:r>
          </w:p>
          <w:p w14:paraId="19F7C2C2"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a) Antreprenorul se află în incapacitate de plată, lichidare sau bunurile acestuia sunt subsechestru;</w:t>
            </w:r>
          </w:p>
          <w:p w14:paraId="50F74220"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 xml:space="preserve">b) Antreprenorul nu începe lucrările fără să aibă un motiv justificat sau nu reia lucrările suspendate, în termenul stabilit de la primirea dispoziţiei scrise de începere/reîncepere a lucrărilor; </w:t>
            </w:r>
          </w:p>
          <w:p w14:paraId="38B0A190"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c) Antreprenorul nu a îndepărtat materialele necorespunzătoare de pe şantier sau nu a refăcut o lucrare în termenul stabilit de către beneficiar;</w:t>
            </w:r>
          </w:p>
          <w:p w14:paraId="6B32E647"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d) Antreprenorul nu furnizează/menține garanția de bună execuție în condițiile solicitate prin prezentul contract;</w:t>
            </w:r>
          </w:p>
          <w:p w14:paraId="1AB93140"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 xml:space="preserve">e) Antreprenorul notifică Beneficiarul că datorită unor conjuncturi economice din motive neimputabile Antreprenorului, este în imposibilitate de a continua îndeplinirea obligaţiunilor contractuale. </w:t>
            </w:r>
          </w:p>
          <w:p w14:paraId="4DA316AD" w14:textId="77777777" w:rsidR="00D55983" w:rsidRPr="00845F67" w:rsidRDefault="00D55983" w:rsidP="00DE4E21">
            <w:pPr>
              <w:numPr>
                <w:ilvl w:val="0"/>
                <w:numId w:val="12"/>
              </w:numPr>
              <w:tabs>
                <w:tab w:val="left" w:pos="1276"/>
              </w:tabs>
              <w:ind w:left="0"/>
              <w:contextualSpacing/>
              <w:jc w:val="both"/>
              <w:rPr>
                <w:noProof w:val="0"/>
                <w:lang w:val="ro-MD" w:eastAsia="ru-RU"/>
              </w:rPr>
            </w:pPr>
            <w:r w:rsidRPr="00845F67">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4A9CE0F"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 xml:space="preserve">18.4. Contractul se consideră rezolvit, dacă partea contractantă va comunica în scris celeilalte părţi contractante în termen de 15 zile motivele indicate la punctele 18.1. şi 18.2. din prezentul contract.  </w:t>
            </w:r>
          </w:p>
          <w:p w14:paraId="0152B573"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18.5. Beneficiarul, în caz de rezoluțiunea contractului, va convoca comisia de recepţie care va efectua recepţia cantitativă şi calitativă a lucrărilor executate, în maximum 15 zile de la data rezoluțiunii contractului.</w:t>
            </w:r>
          </w:p>
          <w:p w14:paraId="5D079F65"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87ABC63"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 xml:space="preserve">18.7. După rezoluțiunea contractului, Beneficiarul poate continua execuţia lucrărilor cu respectarea prevederilor legale. </w:t>
            </w:r>
          </w:p>
          <w:p w14:paraId="6799E6F9"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18.8. Cazuri specifice de încetare a contractului de achiziţii publice:</w:t>
            </w:r>
          </w:p>
          <w:p w14:paraId="163EC377"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Beneficiarul are dreptul de a rezolvi unilateral un contract de achiziţii publice în perioada de valabilitate a acestuia în una dintre următoarele situaţii:</w:t>
            </w:r>
          </w:p>
          <w:p w14:paraId="00DD5A04"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t>a) contractantul se afla, la momentul atribuirii lui, în una dintre situaţiile care ar fi determinat excluderea sa din procedura de atribuire potrivit art. 19 al Legii nr. 131/2015 privind achizițiile publice;</w:t>
            </w:r>
          </w:p>
          <w:p w14:paraId="46D2FE41" w14:textId="77777777" w:rsidR="00D55983" w:rsidRPr="00845F67" w:rsidRDefault="00D55983" w:rsidP="00DE4E21">
            <w:pPr>
              <w:numPr>
                <w:ilvl w:val="1"/>
                <w:numId w:val="20"/>
              </w:numPr>
              <w:tabs>
                <w:tab w:val="left" w:pos="567"/>
              </w:tabs>
              <w:ind w:left="0" w:hanging="567"/>
              <w:jc w:val="both"/>
              <w:rPr>
                <w:noProof w:val="0"/>
                <w:lang w:val="ro-MD" w:eastAsia="ru-RU"/>
              </w:rPr>
            </w:pPr>
            <w:r w:rsidRPr="00845F67">
              <w:rPr>
                <w:noProof w:val="0"/>
                <w:lang w:val="ro-MD" w:eastAsia="ru-RU"/>
              </w:rPr>
              <w:lastRenderedPageBreak/>
              <w:t>b) contractul a făcut obiectul unei modificări substanțiale care necesita o nouă procedură de achiziție publică în conformitate cu art. 76 al Legii nr. 131/2015 privind achizițiile publice;</w:t>
            </w:r>
          </w:p>
          <w:p w14:paraId="2770E34D" w14:textId="77777777" w:rsidR="00D55983" w:rsidRPr="00845F67" w:rsidRDefault="00D55983" w:rsidP="00D55983">
            <w:pPr>
              <w:tabs>
                <w:tab w:val="left" w:pos="567"/>
              </w:tabs>
              <w:jc w:val="both"/>
              <w:rPr>
                <w:noProof w:val="0"/>
                <w:lang w:val="ro-MD" w:eastAsia="ru-RU"/>
              </w:rPr>
            </w:pPr>
            <w:r w:rsidRPr="00845F67">
              <w:rPr>
                <w:noProof w:val="0"/>
                <w:lang w:val="ro-MD"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0CCBE31" w14:textId="77777777" w:rsidR="00D55983" w:rsidRPr="00845F67" w:rsidRDefault="00D55983" w:rsidP="00D55983">
            <w:pPr>
              <w:tabs>
                <w:tab w:val="left" w:pos="567"/>
              </w:tabs>
              <w:jc w:val="both"/>
              <w:rPr>
                <w:noProof w:val="0"/>
                <w:lang w:val="ro-MD" w:eastAsia="ru-RU"/>
              </w:rPr>
            </w:pPr>
          </w:p>
          <w:p w14:paraId="2855E7F4" w14:textId="77777777" w:rsidR="00D55983" w:rsidRPr="00845F67" w:rsidRDefault="00D55983" w:rsidP="00D55983">
            <w:pPr>
              <w:tabs>
                <w:tab w:val="left" w:pos="567"/>
              </w:tabs>
              <w:jc w:val="both"/>
              <w:rPr>
                <w:noProof w:val="0"/>
                <w:sz w:val="14"/>
                <w:szCs w:val="14"/>
                <w:lang w:val="ro-MD" w:eastAsia="ru-RU"/>
              </w:rPr>
            </w:pPr>
          </w:p>
          <w:p w14:paraId="02B05436" w14:textId="77777777" w:rsidR="00D55983" w:rsidRPr="00845F67" w:rsidRDefault="00D55983" w:rsidP="00D55983">
            <w:pPr>
              <w:tabs>
                <w:tab w:val="left" w:pos="567"/>
              </w:tabs>
              <w:jc w:val="both"/>
              <w:rPr>
                <w:b/>
                <w:noProof w:val="0"/>
                <w:lang w:val="ro-MD" w:eastAsia="ru-RU"/>
              </w:rPr>
            </w:pPr>
            <w:r w:rsidRPr="00845F67">
              <w:rPr>
                <w:b/>
                <w:noProof w:val="0"/>
                <w:lang w:val="ro-MD" w:eastAsia="ru-RU"/>
              </w:rPr>
              <w:t>19. DISPOZIȚII FINALE</w:t>
            </w:r>
          </w:p>
          <w:p w14:paraId="419B438E" w14:textId="77777777" w:rsidR="00D55983" w:rsidRPr="00845F67" w:rsidRDefault="00D55983" w:rsidP="00D55983">
            <w:pPr>
              <w:jc w:val="both"/>
              <w:rPr>
                <w:noProof w:val="0"/>
                <w:lang w:val="ro-MD" w:eastAsia="ru-RU"/>
              </w:rPr>
            </w:pPr>
            <w:r w:rsidRPr="00845F67">
              <w:rPr>
                <w:noProof w:val="0"/>
                <w:lang w:val="ro-MD"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C7B714E" w14:textId="77777777" w:rsidR="00D55983" w:rsidRPr="00845F67" w:rsidRDefault="00D55983" w:rsidP="00D55983">
            <w:pPr>
              <w:jc w:val="both"/>
              <w:rPr>
                <w:noProof w:val="0"/>
                <w:lang w:val="ro-MD" w:eastAsia="ru-RU"/>
              </w:rPr>
            </w:pPr>
            <w:r w:rsidRPr="00845F67">
              <w:rPr>
                <w:noProof w:val="0"/>
                <w:lang w:val="ro-MD" w:eastAsia="ru-RU"/>
              </w:rPr>
              <w:t>19.2. Nici una dintre Părţi nu are dreptul să transmită obligaţiile şi drepturile sale stipulate în prezentul contract unor terţe persoane, fără acordul în scris al celeilalte părţi.</w:t>
            </w:r>
          </w:p>
          <w:p w14:paraId="26B6C28F" w14:textId="77777777" w:rsidR="00D55983" w:rsidRPr="00845F67" w:rsidRDefault="00D55983" w:rsidP="00D55983">
            <w:pPr>
              <w:jc w:val="both"/>
              <w:rPr>
                <w:noProof w:val="0"/>
                <w:lang w:val="ro-MD" w:eastAsia="ru-RU"/>
              </w:rPr>
            </w:pPr>
            <w:r w:rsidRPr="00845F67">
              <w:rPr>
                <w:noProof w:val="0"/>
                <w:lang w:val="ro-MD" w:eastAsia="ru-RU"/>
              </w:rPr>
              <w:t>19.3. Prezentul contract este întocmit în limba de română, în două exemplare de valoare juridică egală, câte un exemplar pentru Beneficiar și Antreprenor.</w:t>
            </w:r>
          </w:p>
          <w:p w14:paraId="4C52C04A" w14:textId="77777777" w:rsidR="00D55983" w:rsidRPr="00845F67" w:rsidRDefault="00D55983" w:rsidP="00D55983">
            <w:pPr>
              <w:tabs>
                <w:tab w:val="left" w:pos="567"/>
              </w:tabs>
              <w:jc w:val="both"/>
              <w:rPr>
                <w:noProof w:val="0"/>
                <w:lang w:val="ro-MD" w:eastAsia="ru-RU"/>
              </w:rPr>
            </w:pPr>
            <w:r w:rsidRPr="00845F67">
              <w:rPr>
                <w:noProof w:val="0"/>
                <w:lang w:val="ro-MD"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DA7B6A5" w14:textId="77777777" w:rsidR="00D55983" w:rsidRPr="00845F67" w:rsidRDefault="00D55983" w:rsidP="00D55983">
            <w:pPr>
              <w:tabs>
                <w:tab w:val="left" w:pos="2295"/>
              </w:tabs>
              <w:jc w:val="both"/>
              <w:rPr>
                <w:noProof w:val="0"/>
                <w:lang w:eastAsia="ru-RU"/>
              </w:rPr>
            </w:pPr>
            <w:r w:rsidRPr="00845F67">
              <w:rPr>
                <w:noProof w:val="0"/>
                <w:lang w:val="en-US" w:eastAsia="ru-RU"/>
              </w:rPr>
              <w:t xml:space="preserve">19.5. </w:t>
            </w:r>
            <w:r w:rsidRPr="00845F67">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61690A9" w14:textId="77777777" w:rsidR="00D55983" w:rsidRPr="00845F67" w:rsidRDefault="00D55983" w:rsidP="00D55983">
            <w:pPr>
              <w:tabs>
                <w:tab w:val="left" w:pos="2295"/>
              </w:tabs>
              <w:jc w:val="both"/>
              <w:rPr>
                <w:noProof w:val="0"/>
                <w:lang w:eastAsia="ru-RU"/>
              </w:rPr>
            </w:pPr>
          </w:p>
          <w:p w14:paraId="6AB8907D" w14:textId="77777777" w:rsidR="00D55983" w:rsidRPr="00845F67" w:rsidRDefault="00D55983" w:rsidP="00DE4E21">
            <w:pPr>
              <w:numPr>
                <w:ilvl w:val="0"/>
                <w:numId w:val="21"/>
              </w:numPr>
              <w:tabs>
                <w:tab w:val="left" w:pos="525"/>
                <w:tab w:val="left" w:pos="2295"/>
              </w:tabs>
              <w:ind w:left="0" w:firstLine="0"/>
              <w:jc w:val="center"/>
              <w:rPr>
                <w:noProof w:val="0"/>
                <w:lang w:val="ro-MD" w:eastAsia="ru-RU"/>
              </w:rPr>
            </w:pPr>
            <w:r w:rsidRPr="00845F67">
              <w:rPr>
                <w:b/>
                <w:noProof w:val="0"/>
                <w:lang w:val="ro-MD" w:eastAsia="ru-RU"/>
              </w:rPr>
              <w:t>PARTEA CE ȚINE DE CONDIȚIILE</w:t>
            </w:r>
          </w:p>
          <w:p w14:paraId="458BF73B" w14:textId="77777777" w:rsidR="00D55983" w:rsidRPr="00845F67" w:rsidRDefault="00D55983" w:rsidP="00D55983">
            <w:pPr>
              <w:tabs>
                <w:tab w:val="left" w:pos="2295"/>
              </w:tabs>
              <w:ind w:left="3240"/>
              <w:contextualSpacing/>
              <w:rPr>
                <w:noProof w:val="0"/>
                <w:lang w:val="ro-MD" w:eastAsia="ru-RU"/>
              </w:rPr>
            </w:pPr>
            <w:r w:rsidRPr="00845F67">
              <w:rPr>
                <w:b/>
                <w:noProof w:val="0"/>
                <w:lang w:val="ro-MD" w:eastAsia="ru-RU"/>
              </w:rPr>
              <w:t>SPECIALE A CONTRACTULUI</w:t>
            </w:r>
          </w:p>
          <w:p w14:paraId="25987AE3" w14:textId="77777777" w:rsidR="00D55983" w:rsidRPr="00845F67" w:rsidRDefault="00D55983" w:rsidP="00D55983">
            <w:pPr>
              <w:jc w:val="center"/>
              <w:rPr>
                <w:i/>
                <w:noProof w:val="0"/>
                <w:lang w:val="ro-MD" w:eastAsia="ru-RU"/>
              </w:rPr>
            </w:pPr>
            <w:r w:rsidRPr="00845F67">
              <w:rPr>
                <w:noProof w:val="0"/>
                <w:lang w:val="ro-MD" w:eastAsia="ru-RU"/>
              </w:rPr>
              <w:t xml:space="preserve">             </w:t>
            </w:r>
            <w:r w:rsidRPr="00845F67">
              <w:rPr>
                <w:i/>
                <w:noProof w:val="0"/>
                <w:lang w:val="ro-MD" w:eastAsia="ru-RU"/>
              </w:rPr>
              <w:t>(</w:t>
            </w:r>
            <w:r w:rsidRPr="00845F67">
              <w:rPr>
                <w:i/>
                <w:noProof w:val="0"/>
                <w:sz w:val="20"/>
                <w:szCs w:val="20"/>
                <w:lang w:val="ro-MD" w:eastAsia="ru-RU"/>
              </w:rPr>
              <w:t>LA NECESITATE)</w:t>
            </w:r>
          </w:p>
          <w:p w14:paraId="65AF11E2" w14:textId="77777777" w:rsidR="00D55983" w:rsidRPr="00845F67" w:rsidRDefault="00D55983" w:rsidP="00DE4E21">
            <w:pPr>
              <w:numPr>
                <w:ilvl w:val="0"/>
                <w:numId w:val="13"/>
              </w:numPr>
              <w:spacing w:line="276" w:lineRule="auto"/>
              <w:ind w:left="0"/>
              <w:contextualSpacing/>
              <w:jc w:val="both"/>
              <w:rPr>
                <w:noProof w:val="0"/>
                <w:lang w:val="ro-MD" w:eastAsia="ru-RU"/>
              </w:rPr>
            </w:pPr>
            <w:r w:rsidRPr="00845F67">
              <w:rPr>
                <w:b/>
                <w:noProof w:val="0"/>
                <w:lang w:val="ro-MD" w:eastAsia="ru-RU"/>
              </w:rPr>
              <w:t xml:space="preserve">                 </w:t>
            </w:r>
          </w:p>
          <w:p w14:paraId="084DE685" w14:textId="77777777" w:rsidR="00D55983" w:rsidRPr="00845F67" w:rsidRDefault="00D55983" w:rsidP="00DE4E21">
            <w:pPr>
              <w:numPr>
                <w:ilvl w:val="0"/>
                <w:numId w:val="13"/>
              </w:numPr>
              <w:spacing w:line="276" w:lineRule="auto"/>
              <w:ind w:left="0"/>
              <w:contextualSpacing/>
              <w:jc w:val="both"/>
              <w:rPr>
                <w:noProof w:val="0"/>
                <w:lang w:val="ro-MD" w:eastAsia="ru-RU"/>
              </w:rPr>
            </w:pPr>
          </w:p>
          <w:p w14:paraId="2F912082" w14:textId="77777777" w:rsidR="00D55983" w:rsidRPr="00845F67" w:rsidRDefault="00D55983" w:rsidP="00D55983">
            <w:pPr>
              <w:spacing w:line="276" w:lineRule="auto"/>
              <w:contextualSpacing/>
              <w:jc w:val="center"/>
              <w:rPr>
                <w:b/>
                <w:noProof w:val="0"/>
                <w:lang w:val="ro-MD" w:eastAsia="ru-RU"/>
              </w:rPr>
            </w:pPr>
            <w:r w:rsidRPr="00845F67">
              <w:rPr>
                <w:b/>
                <w:noProof w:val="0"/>
                <w:lang w:val="ro-MD" w:eastAsia="ru-RU"/>
              </w:rPr>
              <w:t>RECHIZITELE JURIDICE, POŞTALE ŞI DE PLĂŢI ALE PĂRŢILOR</w:t>
            </w:r>
          </w:p>
          <w:p w14:paraId="6D98EACC" w14:textId="77777777" w:rsidR="00D55983" w:rsidRPr="00845F67" w:rsidRDefault="00D55983" w:rsidP="00D5598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55983" w:rsidRPr="00845F67" w14:paraId="7ECE4105" w14:textId="77777777" w:rsidTr="00EC5BB8">
              <w:tc>
                <w:tcPr>
                  <w:tcW w:w="4675" w:type="dxa"/>
                </w:tcPr>
                <w:p w14:paraId="1E749091" w14:textId="77777777" w:rsidR="00D55983" w:rsidRPr="00845F67" w:rsidRDefault="00D55983" w:rsidP="00D55983">
                  <w:pPr>
                    <w:tabs>
                      <w:tab w:val="left" w:pos="3295"/>
                    </w:tabs>
                    <w:rPr>
                      <w:b/>
                      <w:noProof w:val="0"/>
                      <w:lang w:val="ro-MD" w:eastAsia="ru-RU"/>
                    </w:rPr>
                  </w:pPr>
                  <w:r w:rsidRPr="00845F67">
                    <w:rPr>
                      <w:b/>
                      <w:iCs/>
                      <w:noProof w:val="0"/>
                      <w:lang w:val="ro-MD" w:eastAsia="ru-RU"/>
                    </w:rPr>
                    <w:t>BENEFICIAR</w:t>
                  </w:r>
                </w:p>
              </w:tc>
              <w:tc>
                <w:tcPr>
                  <w:tcW w:w="4680" w:type="dxa"/>
                </w:tcPr>
                <w:p w14:paraId="78DAD946" w14:textId="77777777" w:rsidR="00D55983" w:rsidRPr="00845F67" w:rsidRDefault="00D55983" w:rsidP="00D55983">
                  <w:pPr>
                    <w:tabs>
                      <w:tab w:val="left" w:pos="3295"/>
                    </w:tabs>
                    <w:rPr>
                      <w:noProof w:val="0"/>
                      <w:lang w:val="ro-MD" w:eastAsia="ru-RU"/>
                    </w:rPr>
                  </w:pPr>
                  <w:r w:rsidRPr="00845F67">
                    <w:rPr>
                      <w:b/>
                      <w:iCs/>
                      <w:noProof w:val="0"/>
                      <w:lang w:val="ro-MD" w:eastAsia="ru-RU"/>
                    </w:rPr>
                    <w:t xml:space="preserve">ANTREPRENOR </w:t>
                  </w:r>
                </w:p>
              </w:tc>
            </w:tr>
            <w:tr w:rsidR="00D55983" w:rsidRPr="00845F67" w14:paraId="2D3EA8FC" w14:textId="77777777" w:rsidTr="00EC5BB8">
              <w:tc>
                <w:tcPr>
                  <w:tcW w:w="4675" w:type="dxa"/>
                  <w:vAlign w:val="center"/>
                </w:tcPr>
                <w:p w14:paraId="49A160EA" w14:textId="77777777" w:rsidR="00D55983" w:rsidRPr="00845F67" w:rsidRDefault="00D55983" w:rsidP="00D55983">
                  <w:pPr>
                    <w:tabs>
                      <w:tab w:val="left" w:pos="1134"/>
                      <w:tab w:val="left" w:pos="4680"/>
                      <w:tab w:val="left" w:pos="7020"/>
                    </w:tabs>
                    <w:suppressAutoHyphens/>
                    <w:jc w:val="both"/>
                    <w:rPr>
                      <w:noProof w:val="0"/>
                      <w:lang w:val="ro-MD" w:eastAsia="ru-RU"/>
                    </w:rPr>
                  </w:pPr>
                  <w:r w:rsidRPr="00845F67">
                    <w:rPr>
                      <w:noProof w:val="0"/>
                      <w:lang w:val="ro-MD" w:eastAsia="ru-RU"/>
                    </w:rPr>
                    <w:t>Adresa poştală:</w:t>
                  </w:r>
                </w:p>
              </w:tc>
              <w:tc>
                <w:tcPr>
                  <w:tcW w:w="4680" w:type="dxa"/>
                  <w:vAlign w:val="center"/>
                </w:tcPr>
                <w:p w14:paraId="4F0FD3D6" w14:textId="77777777" w:rsidR="00D55983" w:rsidRPr="00845F67" w:rsidRDefault="00D55983" w:rsidP="00D55983">
                  <w:pPr>
                    <w:tabs>
                      <w:tab w:val="left" w:pos="1134"/>
                      <w:tab w:val="left" w:pos="4680"/>
                      <w:tab w:val="left" w:pos="7020"/>
                    </w:tabs>
                    <w:suppressAutoHyphens/>
                    <w:ind w:hanging="14"/>
                    <w:jc w:val="both"/>
                    <w:rPr>
                      <w:noProof w:val="0"/>
                      <w:lang w:val="ro-MD" w:eastAsia="ru-RU"/>
                    </w:rPr>
                  </w:pPr>
                  <w:r w:rsidRPr="00845F67">
                    <w:rPr>
                      <w:noProof w:val="0"/>
                      <w:lang w:val="ro-MD" w:eastAsia="ru-RU"/>
                    </w:rPr>
                    <w:t>Adresa poştală:</w:t>
                  </w:r>
                </w:p>
              </w:tc>
            </w:tr>
            <w:tr w:rsidR="00D55983" w:rsidRPr="00845F67" w14:paraId="41DB2D23" w14:textId="77777777" w:rsidTr="00EC5BB8">
              <w:tc>
                <w:tcPr>
                  <w:tcW w:w="4675" w:type="dxa"/>
                  <w:vAlign w:val="center"/>
                </w:tcPr>
                <w:p w14:paraId="57E5A922" w14:textId="77777777" w:rsidR="00D55983" w:rsidRPr="00845F67" w:rsidRDefault="00D55983" w:rsidP="00D55983">
                  <w:pPr>
                    <w:tabs>
                      <w:tab w:val="left" w:pos="1134"/>
                      <w:tab w:val="left" w:pos="4680"/>
                      <w:tab w:val="left" w:pos="7020"/>
                    </w:tabs>
                    <w:suppressAutoHyphens/>
                    <w:jc w:val="both"/>
                    <w:rPr>
                      <w:noProof w:val="0"/>
                      <w:lang w:val="ro-MD" w:eastAsia="ru-RU"/>
                    </w:rPr>
                  </w:pPr>
                  <w:r w:rsidRPr="00845F67">
                    <w:rPr>
                      <w:noProof w:val="0"/>
                      <w:lang w:val="ro-MD" w:eastAsia="ru-RU"/>
                    </w:rPr>
                    <w:t>Telefon:</w:t>
                  </w:r>
                </w:p>
              </w:tc>
              <w:tc>
                <w:tcPr>
                  <w:tcW w:w="4680" w:type="dxa"/>
                  <w:vAlign w:val="center"/>
                </w:tcPr>
                <w:p w14:paraId="2096522C" w14:textId="77777777" w:rsidR="00D55983" w:rsidRPr="00845F67" w:rsidRDefault="00D55983" w:rsidP="00D55983">
                  <w:pPr>
                    <w:tabs>
                      <w:tab w:val="left" w:pos="1134"/>
                      <w:tab w:val="left" w:pos="4680"/>
                      <w:tab w:val="left" w:pos="7020"/>
                    </w:tabs>
                    <w:suppressAutoHyphens/>
                    <w:ind w:hanging="14"/>
                    <w:jc w:val="both"/>
                    <w:rPr>
                      <w:noProof w:val="0"/>
                      <w:lang w:val="ro-MD" w:eastAsia="ru-RU"/>
                    </w:rPr>
                  </w:pPr>
                  <w:r w:rsidRPr="00845F67">
                    <w:rPr>
                      <w:noProof w:val="0"/>
                      <w:lang w:val="ro-MD" w:eastAsia="ru-RU"/>
                    </w:rPr>
                    <w:t>Telefon:</w:t>
                  </w:r>
                </w:p>
              </w:tc>
            </w:tr>
            <w:tr w:rsidR="00D55983" w:rsidRPr="00845F67" w14:paraId="12ADD6FB" w14:textId="77777777" w:rsidTr="00EC5BB8">
              <w:tc>
                <w:tcPr>
                  <w:tcW w:w="4675" w:type="dxa"/>
                  <w:vAlign w:val="center"/>
                </w:tcPr>
                <w:p w14:paraId="105F78AD" w14:textId="77777777" w:rsidR="00D55983" w:rsidRPr="00845F67" w:rsidRDefault="00D55983" w:rsidP="00D55983">
                  <w:pPr>
                    <w:tabs>
                      <w:tab w:val="left" w:pos="1134"/>
                      <w:tab w:val="left" w:pos="4680"/>
                      <w:tab w:val="left" w:pos="7020"/>
                    </w:tabs>
                    <w:suppressAutoHyphens/>
                    <w:jc w:val="both"/>
                    <w:rPr>
                      <w:noProof w:val="0"/>
                      <w:lang w:val="ro-MD" w:eastAsia="ru-RU"/>
                    </w:rPr>
                  </w:pPr>
                  <w:r w:rsidRPr="00845F67">
                    <w:rPr>
                      <w:noProof w:val="0"/>
                      <w:lang w:val="ro-MD" w:eastAsia="ru-RU"/>
                    </w:rPr>
                    <w:t>Cod fiscal:</w:t>
                  </w:r>
                </w:p>
              </w:tc>
              <w:tc>
                <w:tcPr>
                  <w:tcW w:w="4680" w:type="dxa"/>
                  <w:vAlign w:val="center"/>
                </w:tcPr>
                <w:p w14:paraId="39A539F9" w14:textId="77777777" w:rsidR="00D55983" w:rsidRPr="00845F67" w:rsidRDefault="00D55983" w:rsidP="00D55983">
                  <w:pPr>
                    <w:tabs>
                      <w:tab w:val="left" w:pos="1134"/>
                      <w:tab w:val="left" w:pos="4680"/>
                      <w:tab w:val="left" w:pos="7020"/>
                    </w:tabs>
                    <w:suppressAutoHyphens/>
                    <w:ind w:hanging="14"/>
                    <w:jc w:val="both"/>
                    <w:rPr>
                      <w:noProof w:val="0"/>
                      <w:lang w:val="ro-MD" w:eastAsia="ru-RU"/>
                    </w:rPr>
                  </w:pPr>
                  <w:r w:rsidRPr="00845F67">
                    <w:rPr>
                      <w:noProof w:val="0"/>
                      <w:lang w:val="ro-MD" w:eastAsia="ru-RU"/>
                    </w:rPr>
                    <w:t>Cod fiscal:</w:t>
                  </w:r>
                </w:p>
              </w:tc>
            </w:tr>
            <w:tr w:rsidR="00D55983" w:rsidRPr="00845F67" w14:paraId="37933194" w14:textId="77777777" w:rsidTr="00EC5BB8">
              <w:tc>
                <w:tcPr>
                  <w:tcW w:w="4675" w:type="dxa"/>
                  <w:vAlign w:val="center"/>
                </w:tcPr>
                <w:p w14:paraId="321D26A3" w14:textId="77777777" w:rsidR="00D55983" w:rsidRPr="00845F67" w:rsidRDefault="00D55983" w:rsidP="00D55983">
                  <w:pPr>
                    <w:tabs>
                      <w:tab w:val="left" w:pos="1134"/>
                      <w:tab w:val="left" w:pos="4680"/>
                      <w:tab w:val="left" w:pos="7020"/>
                    </w:tabs>
                    <w:suppressAutoHyphens/>
                    <w:jc w:val="both"/>
                    <w:rPr>
                      <w:noProof w:val="0"/>
                      <w:lang w:val="ro-MD" w:eastAsia="ru-RU"/>
                    </w:rPr>
                  </w:pPr>
                  <w:r w:rsidRPr="00845F67">
                    <w:rPr>
                      <w:noProof w:val="0"/>
                      <w:lang w:val="ro-MD" w:eastAsia="ru-RU"/>
                    </w:rPr>
                    <w:t>Banca:</w:t>
                  </w:r>
                </w:p>
              </w:tc>
              <w:tc>
                <w:tcPr>
                  <w:tcW w:w="4680" w:type="dxa"/>
                  <w:vAlign w:val="center"/>
                </w:tcPr>
                <w:p w14:paraId="236011AF" w14:textId="77777777" w:rsidR="00D55983" w:rsidRPr="00845F67" w:rsidRDefault="00D55983" w:rsidP="00D55983">
                  <w:pPr>
                    <w:tabs>
                      <w:tab w:val="left" w:pos="1134"/>
                      <w:tab w:val="left" w:pos="4680"/>
                      <w:tab w:val="left" w:pos="7020"/>
                    </w:tabs>
                    <w:suppressAutoHyphens/>
                    <w:ind w:hanging="14"/>
                    <w:jc w:val="both"/>
                    <w:rPr>
                      <w:noProof w:val="0"/>
                      <w:lang w:val="ro-MD" w:eastAsia="ru-RU"/>
                    </w:rPr>
                  </w:pPr>
                  <w:r w:rsidRPr="00845F67">
                    <w:rPr>
                      <w:noProof w:val="0"/>
                      <w:lang w:val="ro-MD" w:eastAsia="ru-RU"/>
                    </w:rPr>
                    <w:t>Banca:</w:t>
                  </w:r>
                </w:p>
              </w:tc>
            </w:tr>
            <w:tr w:rsidR="00D55983" w:rsidRPr="00845F67" w14:paraId="78B84585" w14:textId="77777777" w:rsidTr="00EC5BB8">
              <w:tc>
                <w:tcPr>
                  <w:tcW w:w="4675" w:type="dxa"/>
                  <w:vAlign w:val="center"/>
                </w:tcPr>
                <w:p w14:paraId="24E1CDCA" w14:textId="77777777" w:rsidR="00D55983" w:rsidRPr="00845F67" w:rsidRDefault="00D55983" w:rsidP="00D55983">
                  <w:pPr>
                    <w:tabs>
                      <w:tab w:val="left" w:pos="1134"/>
                      <w:tab w:val="left" w:pos="4680"/>
                      <w:tab w:val="left" w:pos="7020"/>
                    </w:tabs>
                    <w:suppressAutoHyphens/>
                    <w:jc w:val="both"/>
                    <w:rPr>
                      <w:noProof w:val="0"/>
                      <w:lang w:val="ro-MD" w:eastAsia="ru-RU"/>
                    </w:rPr>
                  </w:pPr>
                  <w:r w:rsidRPr="00845F67">
                    <w:rPr>
                      <w:noProof w:val="0"/>
                      <w:lang w:val="ro-MD" w:eastAsia="ru-RU"/>
                    </w:rPr>
                    <w:t>Cod IBAN:</w:t>
                  </w:r>
                </w:p>
              </w:tc>
              <w:tc>
                <w:tcPr>
                  <w:tcW w:w="4680" w:type="dxa"/>
                  <w:vAlign w:val="center"/>
                </w:tcPr>
                <w:p w14:paraId="05A07BC1" w14:textId="77777777" w:rsidR="00D55983" w:rsidRPr="00845F67" w:rsidRDefault="00D55983" w:rsidP="00D55983">
                  <w:pPr>
                    <w:tabs>
                      <w:tab w:val="left" w:pos="1134"/>
                      <w:tab w:val="left" w:pos="4680"/>
                      <w:tab w:val="left" w:pos="7020"/>
                    </w:tabs>
                    <w:suppressAutoHyphens/>
                    <w:ind w:hanging="14"/>
                    <w:jc w:val="both"/>
                    <w:rPr>
                      <w:noProof w:val="0"/>
                      <w:lang w:val="ro-MD" w:eastAsia="ru-RU"/>
                    </w:rPr>
                  </w:pPr>
                  <w:r w:rsidRPr="00845F67">
                    <w:rPr>
                      <w:noProof w:val="0"/>
                      <w:lang w:val="ro-MD" w:eastAsia="ru-RU"/>
                    </w:rPr>
                    <w:t>Cod IBAN:</w:t>
                  </w:r>
                </w:p>
              </w:tc>
            </w:tr>
          </w:tbl>
          <w:p w14:paraId="504FF82D" w14:textId="77777777" w:rsidR="00D55983" w:rsidRPr="00845F67" w:rsidRDefault="00D55983" w:rsidP="00D55983">
            <w:pPr>
              <w:spacing w:line="276" w:lineRule="auto"/>
              <w:contextualSpacing/>
              <w:jc w:val="center"/>
              <w:rPr>
                <w:b/>
                <w:noProof w:val="0"/>
                <w:lang w:val="ro-MD" w:eastAsia="ru-RU"/>
              </w:rPr>
            </w:pPr>
          </w:p>
          <w:p w14:paraId="7A92B3E2" w14:textId="717FFACA" w:rsidR="00D55983" w:rsidRPr="00845F67" w:rsidRDefault="00D55983" w:rsidP="00D55983">
            <w:pPr>
              <w:tabs>
                <w:tab w:val="left" w:pos="360"/>
                <w:tab w:val="left" w:pos="2685"/>
              </w:tabs>
              <w:jc w:val="both"/>
              <w:rPr>
                <w:noProof w:val="0"/>
                <w:sz w:val="2"/>
                <w:szCs w:val="2"/>
                <w:lang w:val="ro-MD" w:eastAsia="ru-RU"/>
              </w:rPr>
            </w:pPr>
          </w:p>
          <w:p w14:paraId="690BD737" w14:textId="77777777" w:rsidR="00D55983" w:rsidRPr="00845F67" w:rsidRDefault="00D55983" w:rsidP="00D55983">
            <w:pPr>
              <w:tabs>
                <w:tab w:val="left" w:pos="360"/>
                <w:tab w:val="left" w:pos="2685"/>
              </w:tabs>
              <w:spacing w:line="276" w:lineRule="auto"/>
              <w:contextualSpacing/>
              <w:jc w:val="center"/>
              <w:rPr>
                <w:b/>
                <w:noProof w:val="0"/>
                <w:lang w:val="ro-MD" w:eastAsia="ru-RU"/>
              </w:rPr>
            </w:pPr>
            <w:r w:rsidRPr="00845F67">
              <w:rPr>
                <w:b/>
                <w:noProof w:val="0"/>
                <w:lang w:val="ro-MD" w:eastAsia="ru-RU"/>
              </w:rPr>
              <w:t>SEMNĂTURILE PĂRŢILOR</w:t>
            </w:r>
          </w:p>
          <w:p w14:paraId="064C4B66" w14:textId="77777777" w:rsidR="00D55983" w:rsidRPr="00845F67" w:rsidRDefault="00D55983" w:rsidP="00D5598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D55983" w:rsidRPr="00845F67" w14:paraId="723B0C35" w14:textId="77777777" w:rsidTr="00EC5BB8">
              <w:trPr>
                <w:trHeight w:val="357"/>
              </w:trPr>
              <w:tc>
                <w:tcPr>
                  <w:tcW w:w="4630" w:type="dxa"/>
                  <w:vAlign w:val="center"/>
                </w:tcPr>
                <w:p w14:paraId="37F5498B" w14:textId="77777777" w:rsidR="00D55983" w:rsidRPr="00845F67" w:rsidRDefault="00D55983" w:rsidP="00D55983">
                  <w:pPr>
                    <w:tabs>
                      <w:tab w:val="left" w:pos="360"/>
                    </w:tabs>
                    <w:jc w:val="center"/>
                    <w:rPr>
                      <w:b/>
                      <w:noProof w:val="0"/>
                      <w:lang w:val="ro-MD" w:eastAsia="ru-RU"/>
                    </w:rPr>
                  </w:pPr>
                  <w:r w:rsidRPr="00845F67">
                    <w:rPr>
                      <w:b/>
                      <w:noProof w:val="0"/>
                      <w:lang w:val="ro-MD" w:eastAsia="ru-RU"/>
                    </w:rPr>
                    <w:t>BENEFICIAR</w:t>
                  </w:r>
                </w:p>
              </w:tc>
              <w:tc>
                <w:tcPr>
                  <w:tcW w:w="4710" w:type="dxa"/>
                  <w:vAlign w:val="center"/>
                </w:tcPr>
                <w:p w14:paraId="581329E5" w14:textId="77777777" w:rsidR="00D55983" w:rsidRPr="00845F67" w:rsidRDefault="00D55983" w:rsidP="00D55983">
                  <w:pPr>
                    <w:tabs>
                      <w:tab w:val="left" w:pos="360"/>
                    </w:tabs>
                    <w:jc w:val="center"/>
                    <w:rPr>
                      <w:b/>
                      <w:noProof w:val="0"/>
                      <w:lang w:val="ro-MD" w:eastAsia="ru-RU"/>
                    </w:rPr>
                  </w:pPr>
                  <w:r w:rsidRPr="00845F67">
                    <w:rPr>
                      <w:b/>
                      <w:noProof w:val="0"/>
                      <w:lang w:val="ro-MD" w:eastAsia="ru-RU"/>
                    </w:rPr>
                    <w:t>ANTREPRENOR</w:t>
                  </w:r>
                </w:p>
              </w:tc>
            </w:tr>
            <w:tr w:rsidR="00D55983" w:rsidRPr="00845F67" w14:paraId="1301C5E5" w14:textId="77777777" w:rsidTr="00EC5BB8">
              <w:trPr>
                <w:trHeight w:val="357"/>
              </w:trPr>
              <w:tc>
                <w:tcPr>
                  <w:tcW w:w="4630" w:type="dxa"/>
                  <w:vAlign w:val="center"/>
                </w:tcPr>
                <w:p w14:paraId="5E503B2C" w14:textId="77777777" w:rsidR="00D55983" w:rsidRPr="00845F67" w:rsidRDefault="00D55983" w:rsidP="00D55983">
                  <w:pPr>
                    <w:tabs>
                      <w:tab w:val="left" w:pos="360"/>
                    </w:tabs>
                    <w:jc w:val="both"/>
                    <w:rPr>
                      <w:b/>
                      <w:noProof w:val="0"/>
                      <w:lang w:val="ro-MD" w:eastAsia="ru-RU"/>
                    </w:rPr>
                  </w:pPr>
                </w:p>
                <w:p w14:paraId="46FAF2CE" w14:textId="77777777" w:rsidR="00D55983" w:rsidRPr="00845F67" w:rsidRDefault="00D55983" w:rsidP="00D55983">
                  <w:pPr>
                    <w:tabs>
                      <w:tab w:val="left" w:pos="360"/>
                    </w:tabs>
                    <w:jc w:val="both"/>
                    <w:rPr>
                      <w:b/>
                      <w:noProof w:val="0"/>
                      <w:lang w:val="ro-MD" w:eastAsia="ru-RU"/>
                    </w:rPr>
                  </w:pPr>
                </w:p>
                <w:p w14:paraId="2441B14A" w14:textId="77777777" w:rsidR="00D55983" w:rsidRPr="00845F67" w:rsidRDefault="00D55983" w:rsidP="00D55983">
                  <w:pPr>
                    <w:tabs>
                      <w:tab w:val="left" w:pos="360"/>
                    </w:tabs>
                    <w:jc w:val="both"/>
                    <w:rPr>
                      <w:b/>
                      <w:noProof w:val="0"/>
                      <w:lang w:val="ro-MD" w:eastAsia="ru-RU"/>
                    </w:rPr>
                  </w:pPr>
                </w:p>
              </w:tc>
              <w:tc>
                <w:tcPr>
                  <w:tcW w:w="4710" w:type="dxa"/>
                  <w:vAlign w:val="center"/>
                </w:tcPr>
                <w:p w14:paraId="073B1F4E" w14:textId="77777777" w:rsidR="00D55983" w:rsidRPr="00845F67" w:rsidRDefault="00D55983" w:rsidP="00D55983">
                  <w:pPr>
                    <w:tabs>
                      <w:tab w:val="left" w:pos="360"/>
                    </w:tabs>
                    <w:jc w:val="both"/>
                    <w:rPr>
                      <w:b/>
                      <w:noProof w:val="0"/>
                      <w:lang w:val="ro-MD" w:eastAsia="ru-RU"/>
                    </w:rPr>
                  </w:pPr>
                </w:p>
                <w:p w14:paraId="022CA864" w14:textId="77777777" w:rsidR="00D55983" w:rsidRPr="00845F67" w:rsidRDefault="00D55983" w:rsidP="00D55983">
                  <w:pPr>
                    <w:tabs>
                      <w:tab w:val="left" w:pos="360"/>
                    </w:tabs>
                    <w:jc w:val="both"/>
                    <w:rPr>
                      <w:b/>
                      <w:noProof w:val="0"/>
                      <w:lang w:val="ro-MD" w:eastAsia="ru-RU"/>
                    </w:rPr>
                  </w:pPr>
                </w:p>
                <w:p w14:paraId="0644A886" w14:textId="77777777" w:rsidR="00D55983" w:rsidRPr="00845F67" w:rsidRDefault="00D55983" w:rsidP="00D55983">
                  <w:pPr>
                    <w:tabs>
                      <w:tab w:val="left" w:pos="360"/>
                    </w:tabs>
                    <w:jc w:val="both"/>
                    <w:rPr>
                      <w:b/>
                      <w:noProof w:val="0"/>
                      <w:lang w:val="ro-MD" w:eastAsia="ru-RU"/>
                    </w:rPr>
                  </w:pPr>
                </w:p>
              </w:tc>
            </w:tr>
            <w:tr w:rsidR="00D55983" w:rsidRPr="00845F67" w14:paraId="7D9F2BBE" w14:textId="77777777" w:rsidTr="00EC5BB8">
              <w:trPr>
                <w:trHeight w:val="357"/>
              </w:trPr>
              <w:tc>
                <w:tcPr>
                  <w:tcW w:w="4630" w:type="dxa"/>
                  <w:vAlign w:val="center"/>
                </w:tcPr>
                <w:p w14:paraId="4611A8EA" w14:textId="77777777" w:rsidR="00D55983" w:rsidRPr="00845F67" w:rsidRDefault="00D55983" w:rsidP="00D55983">
                  <w:pPr>
                    <w:tabs>
                      <w:tab w:val="left" w:pos="360"/>
                    </w:tabs>
                    <w:jc w:val="center"/>
                    <w:rPr>
                      <w:b/>
                      <w:noProof w:val="0"/>
                      <w:lang w:val="ro-MD" w:eastAsia="ru-RU"/>
                    </w:rPr>
                  </w:pPr>
                  <w:r w:rsidRPr="00845F67">
                    <w:rPr>
                      <w:noProof w:val="0"/>
                      <w:lang w:val="ro-MD" w:eastAsia="ru-RU"/>
                    </w:rPr>
                    <w:t>„___”_________20__</w:t>
                  </w:r>
                </w:p>
              </w:tc>
              <w:tc>
                <w:tcPr>
                  <w:tcW w:w="4710" w:type="dxa"/>
                  <w:vAlign w:val="center"/>
                </w:tcPr>
                <w:p w14:paraId="2E89F595" w14:textId="77777777" w:rsidR="00D55983" w:rsidRPr="00845F67" w:rsidRDefault="00D55983" w:rsidP="00D55983">
                  <w:pPr>
                    <w:tabs>
                      <w:tab w:val="left" w:pos="360"/>
                    </w:tabs>
                    <w:jc w:val="center"/>
                    <w:rPr>
                      <w:b/>
                      <w:noProof w:val="0"/>
                      <w:lang w:val="ro-MD" w:eastAsia="ru-RU"/>
                    </w:rPr>
                  </w:pPr>
                  <w:r w:rsidRPr="00845F67">
                    <w:rPr>
                      <w:noProof w:val="0"/>
                      <w:lang w:val="ro-MD" w:eastAsia="ru-RU"/>
                    </w:rPr>
                    <w:t>„___”_________20__”.</w:t>
                  </w:r>
                </w:p>
              </w:tc>
            </w:tr>
          </w:tbl>
          <w:p w14:paraId="5E5E1753" w14:textId="77777777" w:rsidR="00D55983" w:rsidRPr="00845F67" w:rsidRDefault="00D55983" w:rsidP="00D55983">
            <w:pPr>
              <w:tabs>
                <w:tab w:val="left" w:pos="360"/>
                <w:tab w:val="left" w:pos="2295"/>
              </w:tabs>
              <w:jc w:val="both"/>
              <w:rPr>
                <w:noProof w:val="0"/>
                <w:lang w:val="ro-MD" w:eastAsia="ru-RU"/>
              </w:rPr>
            </w:pPr>
            <w:r w:rsidRPr="00845F67">
              <w:rPr>
                <w:noProof w:val="0"/>
                <w:lang w:val="ro-MD" w:eastAsia="ru-RU"/>
              </w:rPr>
              <w:t xml:space="preserve">              </w:t>
            </w:r>
          </w:p>
          <w:p w14:paraId="5AB1BC5E" w14:textId="77777777" w:rsidR="00D55983" w:rsidRPr="00845F67" w:rsidRDefault="00D55983" w:rsidP="00D55983">
            <w:pPr>
              <w:tabs>
                <w:tab w:val="left" w:pos="360"/>
              </w:tabs>
              <w:jc w:val="both"/>
              <w:rPr>
                <w:noProof w:val="0"/>
                <w:lang w:val="ro-MD" w:eastAsia="ru-RU"/>
              </w:rPr>
            </w:pPr>
          </w:p>
        </w:tc>
      </w:tr>
      <w:tr w:rsidR="00DE6062" w:rsidRPr="00EC30C2" w14:paraId="4C370E33" w14:textId="77777777" w:rsidTr="00DE6062">
        <w:trPr>
          <w:gridAfter w:val="1"/>
          <w:wAfter w:w="218" w:type="dxa"/>
          <w:trHeight w:val="697"/>
        </w:trPr>
        <w:tc>
          <w:tcPr>
            <w:tcW w:w="9748" w:type="dxa"/>
            <w:gridSpan w:val="2"/>
            <w:vAlign w:val="center"/>
          </w:tcPr>
          <w:p w14:paraId="55CD8FCF" w14:textId="77777777" w:rsidR="00DE6062" w:rsidRPr="00845F67" w:rsidRDefault="00DE6062" w:rsidP="00EC5BB8">
            <w:pPr>
              <w:jc w:val="both"/>
              <w:rPr>
                <w:lang w:val="ro-MD"/>
              </w:rPr>
            </w:pPr>
          </w:p>
          <w:p w14:paraId="4E301CB5" w14:textId="77777777" w:rsidR="00DE6062" w:rsidRPr="00845F67" w:rsidRDefault="00DE6062" w:rsidP="00EC5BB8">
            <w:pPr>
              <w:tabs>
                <w:tab w:val="left" w:pos="2295"/>
              </w:tabs>
              <w:jc w:val="both"/>
              <w:rPr>
                <w:lang w:val="ro-MD"/>
              </w:rPr>
            </w:pPr>
          </w:p>
          <w:p w14:paraId="24751559" w14:textId="77777777" w:rsidR="00DE6062" w:rsidRPr="00845F67" w:rsidRDefault="00DE6062" w:rsidP="00EC5BB8">
            <w:pPr>
              <w:tabs>
                <w:tab w:val="left" w:pos="2295"/>
              </w:tabs>
              <w:jc w:val="right"/>
              <w:rPr>
                <w:lang w:val="ro-MD"/>
              </w:rPr>
            </w:pPr>
            <w:r w:rsidRPr="00845F67">
              <w:rPr>
                <w:lang w:val="ro-MD"/>
              </w:rPr>
              <w:t>Anexa nr. 1</w:t>
            </w:r>
          </w:p>
          <w:p w14:paraId="3AC0BD77" w14:textId="77777777" w:rsidR="00DE6062" w:rsidRPr="00845F67" w:rsidRDefault="00DE6062" w:rsidP="00EC5BB8">
            <w:pPr>
              <w:tabs>
                <w:tab w:val="left" w:pos="2295"/>
              </w:tabs>
              <w:jc w:val="right"/>
              <w:rPr>
                <w:lang w:val="ro-MD"/>
              </w:rPr>
            </w:pPr>
            <w:r w:rsidRPr="00845F67">
              <w:rPr>
                <w:lang w:val="ro-MD"/>
              </w:rPr>
              <w:t>la Contractul nr. ___________</w:t>
            </w:r>
          </w:p>
          <w:p w14:paraId="0F3158AC" w14:textId="77777777" w:rsidR="00DE6062" w:rsidRPr="00845F67" w:rsidRDefault="00DE6062" w:rsidP="00EC5BB8">
            <w:pPr>
              <w:tabs>
                <w:tab w:val="left" w:pos="2295"/>
              </w:tabs>
              <w:jc w:val="right"/>
              <w:rPr>
                <w:lang w:val="ro-MD"/>
              </w:rPr>
            </w:pPr>
            <w:r w:rsidRPr="00845F67">
              <w:rPr>
                <w:lang w:val="ro-MD"/>
              </w:rPr>
              <w:t>Din „____”  _____ 20_______</w:t>
            </w:r>
          </w:p>
          <w:p w14:paraId="73237B2C" w14:textId="77777777" w:rsidR="00DE6062" w:rsidRPr="00845F67" w:rsidRDefault="00DE6062" w:rsidP="00EC5BB8">
            <w:pPr>
              <w:tabs>
                <w:tab w:val="left" w:pos="2295"/>
              </w:tabs>
              <w:jc w:val="both"/>
              <w:rPr>
                <w:lang w:val="ro-MD"/>
              </w:rPr>
            </w:pPr>
          </w:p>
          <w:p w14:paraId="33394C22" w14:textId="77777777" w:rsidR="00DE6062" w:rsidRPr="00845F67" w:rsidRDefault="00DE6062" w:rsidP="00EC5BB8">
            <w:pPr>
              <w:tabs>
                <w:tab w:val="left" w:pos="2295"/>
              </w:tabs>
              <w:jc w:val="both"/>
              <w:rPr>
                <w:lang w:val="ro-MD"/>
              </w:rPr>
            </w:pPr>
          </w:p>
          <w:p w14:paraId="382A85A6" w14:textId="77777777" w:rsidR="00DE6062" w:rsidRPr="00845F67" w:rsidRDefault="00DE6062" w:rsidP="00EC5BB8">
            <w:pPr>
              <w:tabs>
                <w:tab w:val="left" w:pos="2295"/>
              </w:tabs>
              <w:jc w:val="both"/>
              <w:rPr>
                <w:lang w:val="ro-MD"/>
              </w:rPr>
            </w:pPr>
          </w:p>
          <w:p w14:paraId="52560E37" w14:textId="77777777" w:rsidR="00DE6062" w:rsidRPr="00845F67" w:rsidRDefault="00DE6062" w:rsidP="00EC5BB8">
            <w:pPr>
              <w:tabs>
                <w:tab w:val="left" w:pos="2295"/>
              </w:tabs>
              <w:jc w:val="both"/>
              <w:rPr>
                <w:lang w:val="ro-MD"/>
              </w:rPr>
            </w:pPr>
          </w:p>
          <w:p w14:paraId="75F1C908" w14:textId="77777777" w:rsidR="00DE6062" w:rsidRPr="00845F67" w:rsidRDefault="00DE6062" w:rsidP="00EC5BB8">
            <w:pPr>
              <w:tabs>
                <w:tab w:val="left" w:pos="2295"/>
              </w:tabs>
              <w:jc w:val="both"/>
              <w:rPr>
                <w:lang w:val="ro-MD"/>
              </w:rPr>
            </w:pPr>
          </w:p>
          <w:p w14:paraId="57BA296C" w14:textId="77777777" w:rsidR="00DE6062" w:rsidRPr="00845F67" w:rsidRDefault="00DE6062" w:rsidP="00EC5BB8">
            <w:pPr>
              <w:tabs>
                <w:tab w:val="left" w:pos="2295"/>
              </w:tabs>
              <w:jc w:val="both"/>
              <w:rPr>
                <w:b/>
                <w:lang w:val="ro-MD"/>
              </w:rPr>
            </w:pPr>
            <w:r w:rsidRPr="00845F67">
              <w:rPr>
                <w:b/>
                <w:lang w:val="ro-MD"/>
              </w:rPr>
              <w:t xml:space="preserve">       SPECIFICAŢII TEHNICE</w:t>
            </w:r>
          </w:p>
          <w:p w14:paraId="1BD3F545" w14:textId="77777777" w:rsidR="00DE6062" w:rsidRPr="00845F67" w:rsidRDefault="00DE6062" w:rsidP="00EC5BB8">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E6062" w:rsidRPr="00845F67" w14:paraId="15155A5F" w14:textId="77777777" w:rsidTr="00EC5BB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751429" w14:textId="77777777" w:rsidR="00DE6062" w:rsidRPr="00845F67" w:rsidRDefault="00DE6062" w:rsidP="00EC5BB8">
                  <w:pPr>
                    <w:jc w:val="both"/>
                    <w:rPr>
                      <w:b/>
                      <w:bCs/>
                      <w:noProof w:val="0"/>
                      <w:lang w:val="ro-MD"/>
                    </w:rPr>
                  </w:pPr>
                  <w:r w:rsidRPr="00845F67">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93364B" w14:textId="77777777" w:rsidR="00DE6062" w:rsidRPr="00845F67" w:rsidRDefault="00DE6062" w:rsidP="00EC5BB8">
                  <w:pPr>
                    <w:jc w:val="center"/>
                    <w:rPr>
                      <w:b/>
                      <w:bCs/>
                      <w:noProof w:val="0"/>
                      <w:lang w:val="ro-MD"/>
                    </w:rPr>
                  </w:pPr>
                  <w:r w:rsidRPr="00845F67">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96CD70" w14:textId="77777777" w:rsidR="00DE6062" w:rsidRPr="00845F67" w:rsidRDefault="00DE6062" w:rsidP="00EC5BB8">
                  <w:pPr>
                    <w:jc w:val="both"/>
                    <w:rPr>
                      <w:b/>
                      <w:bCs/>
                      <w:noProof w:val="0"/>
                      <w:lang w:val="ro-MD"/>
                    </w:rPr>
                  </w:pPr>
                  <w:r w:rsidRPr="00845F67">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5414A2" w14:textId="77777777" w:rsidR="00DE6062" w:rsidRPr="00845F67" w:rsidRDefault="00DE6062" w:rsidP="00EC5BB8">
                  <w:pPr>
                    <w:jc w:val="center"/>
                    <w:rPr>
                      <w:b/>
                      <w:lang w:val="ro-MD"/>
                    </w:rPr>
                  </w:pPr>
                  <w:r w:rsidRPr="00845F67">
                    <w:rPr>
                      <w:b/>
                      <w:lang w:val="ro-MD"/>
                    </w:rPr>
                    <w:t>Specificarea tehnică deplină solicitată de către autoritatea contractantă</w:t>
                  </w:r>
                </w:p>
                <w:p w14:paraId="0DA8679E" w14:textId="77777777" w:rsidR="00DE6062" w:rsidRPr="00845F67" w:rsidRDefault="00DE6062" w:rsidP="00EC5BB8">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9BC6EF" w14:textId="77777777" w:rsidR="00DE6062" w:rsidRPr="00845F67" w:rsidRDefault="00DE6062" w:rsidP="00EC5BB8">
                  <w:pPr>
                    <w:jc w:val="center"/>
                    <w:rPr>
                      <w:b/>
                      <w:lang w:val="ro-MD"/>
                    </w:rPr>
                  </w:pPr>
                  <w:r w:rsidRPr="00845F67">
                    <w:rPr>
                      <w:b/>
                      <w:bCs/>
                      <w:noProof w:val="0"/>
                      <w:lang w:val="ro-MD"/>
                    </w:rPr>
                    <w:t xml:space="preserve">Specificarea tehnică </w:t>
                  </w:r>
                  <w:r w:rsidRPr="00845F67">
                    <w:rPr>
                      <w:b/>
                      <w:lang w:val="ro-MD"/>
                    </w:rPr>
                    <w:t>deplină propusă de către ofertant</w:t>
                  </w:r>
                </w:p>
                <w:p w14:paraId="432B6A95" w14:textId="77777777" w:rsidR="00DE6062" w:rsidRPr="00845F67" w:rsidRDefault="00DE6062" w:rsidP="00EC5BB8">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A4B2F6" w14:textId="77777777" w:rsidR="00DE6062" w:rsidRPr="00845F67" w:rsidRDefault="00DE6062" w:rsidP="00EC5BB8">
                  <w:pPr>
                    <w:ind w:right="943"/>
                    <w:jc w:val="center"/>
                    <w:rPr>
                      <w:b/>
                      <w:bCs/>
                      <w:noProof w:val="0"/>
                      <w:lang w:val="ro-MD"/>
                    </w:rPr>
                  </w:pPr>
                  <w:r w:rsidRPr="00845F67">
                    <w:rPr>
                      <w:b/>
                      <w:bCs/>
                      <w:noProof w:val="0"/>
                      <w:lang w:val="ro-MD"/>
                    </w:rPr>
                    <w:t>Standarde de</w:t>
                  </w:r>
                </w:p>
                <w:p w14:paraId="10728999" w14:textId="77777777" w:rsidR="00DE6062" w:rsidRPr="00845F67" w:rsidRDefault="00DE6062" w:rsidP="00EC5BB8">
                  <w:pPr>
                    <w:ind w:right="943"/>
                    <w:jc w:val="center"/>
                    <w:rPr>
                      <w:b/>
                      <w:bCs/>
                      <w:noProof w:val="0"/>
                      <w:lang w:val="ro-MD"/>
                    </w:rPr>
                  </w:pPr>
                  <w:r w:rsidRPr="00845F67">
                    <w:rPr>
                      <w:b/>
                      <w:bCs/>
                      <w:noProof w:val="0"/>
                      <w:lang w:val="ro-MD"/>
                    </w:rPr>
                    <w:t>referinţă</w:t>
                  </w:r>
                </w:p>
              </w:tc>
            </w:tr>
            <w:tr w:rsidR="00DE6062" w:rsidRPr="00845F67" w14:paraId="6A0FF534" w14:textId="77777777" w:rsidTr="00EC5BB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38B34B" w14:textId="77777777" w:rsidR="00DE6062" w:rsidRPr="00845F67" w:rsidRDefault="00DE6062" w:rsidP="00EC5BB8">
                  <w:pPr>
                    <w:jc w:val="both"/>
                    <w:rPr>
                      <w:noProof w:val="0"/>
                      <w:lang w:val="ro-MD"/>
                    </w:rPr>
                  </w:pPr>
                  <w:r w:rsidRPr="00845F67">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33AB5" w14:textId="77777777" w:rsidR="00DE6062" w:rsidRPr="00845F67" w:rsidRDefault="00DE6062" w:rsidP="00EC5BB8">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301256" w14:textId="77777777" w:rsidR="00DE6062" w:rsidRPr="00845F67" w:rsidRDefault="00DE6062" w:rsidP="00EC5BB8">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3C4C54" w14:textId="77777777" w:rsidR="00DE6062" w:rsidRPr="00845F67" w:rsidRDefault="00DE6062" w:rsidP="00EC5BB8">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8F940" w14:textId="77777777" w:rsidR="00DE6062" w:rsidRPr="00845F67" w:rsidRDefault="00DE6062" w:rsidP="00EC5BB8">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ED1B6" w14:textId="77777777" w:rsidR="00DE6062" w:rsidRPr="00845F67" w:rsidRDefault="00DE6062" w:rsidP="00EC5BB8">
                  <w:pPr>
                    <w:jc w:val="both"/>
                    <w:rPr>
                      <w:noProof w:val="0"/>
                      <w:lang w:val="ro-MD"/>
                    </w:rPr>
                  </w:pPr>
                </w:p>
              </w:tc>
            </w:tr>
            <w:tr w:rsidR="00DE6062" w:rsidRPr="00845F67" w14:paraId="3EF3A6E7" w14:textId="77777777" w:rsidTr="00EC5BB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EADAD" w14:textId="77777777" w:rsidR="00DE6062" w:rsidRPr="00845F67" w:rsidRDefault="00DE6062" w:rsidP="00EC5BB8">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97AE5" w14:textId="77777777" w:rsidR="00DE6062" w:rsidRPr="00845F67" w:rsidRDefault="00DE6062" w:rsidP="00EC5BB8">
                  <w:pPr>
                    <w:jc w:val="both"/>
                    <w:rPr>
                      <w:noProof w:val="0"/>
                      <w:lang w:val="ro-MD"/>
                    </w:rPr>
                  </w:pPr>
                  <w:r w:rsidRPr="00845F6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0C941D" w14:textId="77777777" w:rsidR="00DE6062" w:rsidRPr="00845F67" w:rsidRDefault="00DE6062" w:rsidP="00EC5BB8">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9AD137" w14:textId="77777777" w:rsidR="00DE6062" w:rsidRPr="00845F67" w:rsidRDefault="00DE6062" w:rsidP="00EC5BB8">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58D2B2" w14:textId="77777777" w:rsidR="00DE6062" w:rsidRPr="00845F67" w:rsidRDefault="00DE6062" w:rsidP="00EC5BB8">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7B47C" w14:textId="77777777" w:rsidR="00DE6062" w:rsidRPr="00845F67" w:rsidRDefault="00DE6062" w:rsidP="00EC5BB8">
                  <w:pPr>
                    <w:jc w:val="both"/>
                    <w:rPr>
                      <w:noProof w:val="0"/>
                      <w:lang w:val="ro-MD"/>
                    </w:rPr>
                  </w:pPr>
                </w:p>
              </w:tc>
            </w:tr>
            <w:tr w:rsidR="00DE6062" w:rsidRPr="00845F67" w14:paraId="640AF7FD" w14:textId="77777777" w:rsidTr="00EC5BB8">
              <w:tc>
                <w:tcPr>
                  <w:tcW w:w="2261" w:type="dxa"/>
                  <w:gridSpan w:val="2"/>
                  <w:tcBorders>
                    <w:top w:val="single" w:sz="6" w:space="0" w:color="000000"/>
                    <w:left w:val="nil"/>
                    <w:bottom w:val="nil"/>
                    <w:right w:val="nil"/>
                  </w:tcBorders>
                </w:tcPr>
                <w:p w14:paraId="2456CC0E" w14:textId="77777777" w:rsidR="00DE6062" w:rsidRPr="00845F67" w:rsidRDefault="00DE6062" w:rsidP="00EC5BB8">
                  <w:pPr>
                    <w:jc w:val="both"/>
                    <w:rPr>
                      <w:noProof w:val="0"/>
                      <w:lang w:val="ro-MD"/>
                    </w:rPr>
                  </w:pPr>
                </w:p>
                <w:p w14:paraId="30DEEA49" w14:textId="77777777" w:rsidR="00DE6062" w:rsidRPr="00845F67" w:rsidRDefault="00DE6062" w:rsidP="00EC5BB8">
                  <w:pPr>
                    <w:jc w:val="both"/>
                    <w:rPr>
                      <w:noProof w:val="0"/>
                      <w:lang w:val="ro-MD"/>
                    </w:rPr>
                  </w:pPr>
                </w:p>
                <w:p w14:paraId="72CECB02" w14:textId="77777777" w:rsidR="00DE6062" w:rsidRPr="00845F67" w:rsidRDefault="00DE6062" w:rsidP="00EC5BB8">
                  <w:pPr>
                    <w:jc w:val="both"/>
                    <w:rPr>
                      <w:noProof w:val="0"/>
                      <w:lang w:val="ro-MD"/>
                    </w:rPr>
                  </w:pPr>
                </w:p>
                <w:p w14:paraId="024EF96D" w14:textId="77777777" w:rsidR="00DE6062" w:rsidRPr="00845F67" w:rsidRDefault="00DE6062" w:rsidP="00EC5BB8">
                  <w:pPr>
                    <w:jc w:val="both"/>
                    <w:rPr>
                      <w:noProof w:val="0"/>
                      <w:lang w:val="ro-MD"/>
                    </w:rPr>
                  </w:pPr>
                </w:p>
                <w:p w14:paraId="2AC37B14" w14:textId="77777777" w:rsidR="00DE6062" w:rsidRPr="00845F67" w:rsidRDefault="00DE6062" w:rsidP="00EC5BB8">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285575C0" w14:textId="77777777" w:rsidR="00DE6062" w:rsidRPr="00845F67" w:rsidRDefault="00DE6062" w:rsidP="00EC5BB8">
                  <w:pPr>
                    <w:jc w:val="both"/>
                    <w:rPr>
                      <w:noProof w:val="0"/>
                      <w:lang w:val="ro-MD"/>
                    </w:rPr>
                  </w:pPr>
                  <w:r w:rsidRPr="00845F67">
                    <w:rPr>
                      <w:noProof w:val="0"/>
                      <w:lang w:val="ro-MD"/>
                    </w:rPr>
                    <w:t> </w:t>
                  </w:r>
                </w:p>
                <w:p w14:paraId="71931C2A" w14:textId="77777777" w:rsidR="00DE6062" w:rsidRPr="00845F67" w:rsidRDefault="00DE6062" w:rsidP="00EC5BB8">
                  <w:pPr>
                    <w:jc w:val="center"/>
                    <w:rPr>
                      <w:b/>
                      <w:bCs/>
                      <w:noProof w:val="0"/>
                      <w:lang w:val="ro-MD"/>
                    </w:rPr>
                  </w:pPr>
                </w:p>
                <w:p w14:paraId="33AC7A29" w14:textId="77777777" w:rsidR="00DE6062" w:rsidRPr="00845F67" w:rsidRDefault="00DE6062" w:rsidP="00EC5BB8">
                  <w:pPr>
                    <w:jc w:val="center"/>
                    <w:rPr>
                      <w:b/>
                      <w:bCs/>
                      <w:noProof w:val="0"/>
                      <w:lang w:val="ro-MD"/>
                    </w:rPr>
                  </w:pPr>
                </w:p>
                <w:p w14:paraId="7AD736F4" w14:textId="77777777" w:rsidR="00DE6062" w:rsidRPr="00845F67" w:rsidRDefault="00DE6062" w:rsidP="00EC5BB8">
                  <w:pPr>
                    <w:jc w:val="center"/>
                    <w:rPr>
                      <w:b/>
                      <w:bCs/>
                      <w:noProof w:val="0"/>
                      <w:lang w:val="ro-MD"/>
                    </w:rPr>
                  </w:pPr>
                </w:p>
                <w:p w14:paraId="2D643A75" w14:textId="77777777" w:rsidR="00DE6062" w:rsidRPr="00845F67" w:rsidRDefault="00DE6062" w:rsidP="00EC5BB8">
                  <w:pPr>
                    <w:jc w:val="center"/>
                    <w:rPr>
                      <w:b/>
                      <w:bCs/>
                      <w:noProof w:val="0"/>
                      <w:lang w:val="ro-MD"/>
                    </w:rPr>
                  </w:pPr>
                </w:p>
                <w:p w14:paraId="7923723E" w14:textId="77777777" w:rsidR="00DE6062" w:rsidRPr="00845F67" w:rsidRDefault="00DE6062" w:rsidP="00EC5BB8">
                  <w:pPr>
                    <w:jc w:val="center"/>
                    <w:rPr>
                      <w:b/>
                      <w:bCs/>
                      <w:noProof w:val="0"/>
                      <w:lang w:val="ro-MD"/>
                    </w:rPr>
                  </w:pPr>
                </w:p>
                <w:p w14:paraId="5FE2A943" w14:textId="77777777" w:rsidR="00DE6062" w:rsidRPr="00845F67" w:rsidRDefault="00DE6062" w:rsidP="00EC5BB8">
                  <w:pPr>
                    <w:jc w:val="center"/>
                    <w:rPr>
                      <w:b/>
                      <w:bCs/>
                      <w:noProof w:val="0"/>
                      <w:lang w:val="ro-MD"/>
                    </w:rPr>
                  </w:pPr>
                </w:p>
                <w:p w14:paraId="1584492F" w14:textId="77777777" w:rsidR="00DE6062" w:rsidRPr="00845F67" w:rsidRDefault="00DE6062" w:rsidP="00EC5BB8">
                  <w:pPr>
                    <w:rPr>
                      <w:b/>
                      <w:bCs/>
                      <w:noProof w:val="0"/>
                      <w:lang w:val="ro-MD"/>
                    </w:rPr>
                  </w:pPr>
                  <w:r w:rsidRPr="00845F67">
                    <w:rPr>
                      <w:b/>
                      <w:bCs/>
                      <w:noProof w:val="0"/>
                      <w:lang w:val="ro-MD"/>
                    </w:rPr>
                    <w:t xml:space="preserve">                 SEMNĂTURILE PĂRŢILOR</w:t>
                  </w:r>
                </w:p>
                <w:p w14:paraId="0EF83B63" w14:textId="77777777" w:rsidR="00DE6062" w:rsidRPr="00845F67" w:rsidRDefault="00DE6062" w:rsidP="00EC5BB8">
                  <w:pPr>
                    <w:rPr>
                      <w:noProof w:val="0"/>
                      <w:lang w:val="ro-MD"/>
                    </w:rPr>
                  </w:pPr>
                </w:p>
              </w:tc>
            </w:tr>
            <w:tr w:rsidR="00DE6062" w:rsidRPr="00845F67" w14:paraId="0DD260FB" w14:textId="77777777" w:rsidTr="00EC5BB8">
              <w:tc>
                <w:tcPr>
                  <w:tcW w:w="4763" w:type="dxa"/>
                  <w:gridSpan w:val="4"/>
                  <w:tcBorders>
                    <w:top w:val="nil"/>
                    <w:left w:val="nil"/>
                    <w:bottom w:val="nil"/>
                    <w:right w:val="nil"/>
                  </w:tcBorders>
                  <w:tcMar>
                    <w:top w:w="24" w:type="dxa"/>
                    <w:left w:w="48" w:type="dxa"/>
                    <w:bottom w:w="24" w:type="dxa"/>
                    <w:right w:w="48" w:type="dxa"/>
                  </w:tcMar>
                  <w:hideMark/>
                </w:tcPr>
                <w:p w14:paraId="13D89980" w14:textId="77777777" w:rsidR="00DE6062" w:rsidRPr="00845F67" w:rsidRDefault="00DE6062" w:rsidP="00EC5BB8">
                  <w:pPr>
                    <w:jc w:val="center"/>
                    <w:rPr>
                      <w:noProof w:val="0"/>
                      <w:lang w:val="ro-MD"/>
                    </w:rPr>
                  </w:pPr>
                  <w:r w:rsidRPr="00845F67">
                    <w:rPr>
                      <w:b/>
                      <w:bCs/>
                      <w:noProof w:val="0"/>
                      <w:lang w:val="ro-MD"/>
                    </w:rPr>
                    <w:t>ANTREPRENORUL</w:t>
                  </w:r>
                </w:p>
                <w:p w14:paraId="77858F40" w14:textId="77777777" w:rsidR="00DE6062" w:rsidRPr="00845F67" w:rsidRDefault="00DE6062" w:rsidP="00EC5BB8">
                  <w:pPr>
                    <w:ind w:firstLine="567"/>
                    <w:jc w:val="both"/>
                    <w:rPr>
                      <w:noProof w:val="0"/>
                      <w:lang w:val="ro-MD"/>
                    </w:rPr>
                  </w:pPr>
                  <w:r w:rsidRPr="00845F67">
                    <w:rPr>
                      <w:noProof w:val="0"/>
                      <w:lang w:val="ro-MD"/>
                    </w:rPr>
                    <w:t> </w:t>
                  </w:r>
                </w:p>
                <w:p w14:paraId="59D57C97" w14:textId="77777777" w:rsidR="00DE6062" w:rsidRPr="00845F67" w:rsidRDefault="00DE6062" w:rsidP="00EC5BB8">
                  <w:pPr>
                    <w:ind w:firstLine="567"/>
                    <w:rPr>
                      <w:noProof w:val="0"/>
                      <w:lang w:val="ro-MD"/>
                    </w:rPr>
                  </w:pPr>
                </w:p>
                <w:p w14:paraId="6E198DE3" w14:textId="77777777" w:rsidR="00DE6062" w:rsidRPr="00845F67" w:rsidRDefault="00DE6062" w:rsidP="00EC5BB8">
                  <w:pPr>
                    <w:ind w:firstLine="567"/>
                    <w:rPr>
                      <w:noProof w:val="0"/>
                      <w:lang w:val="ro-MD"/>
                    </w:rPr>
                  </w:pPr>
                </w:p>
              </w:tc>
              <w:tc>
                <w:tcPr>
                  <w:tcW w:w="50" w:type="dxa"/>
                  <w:tcBorders>
                    <w:top w:val="nil"/>
                    <w:left w:val="nil"/>
                    <w:bottom w:val="nil"/>
                    <w:right w:val="nil"/>
                  </w:tcBorders>
                </w:tcPr>
                <w:p w14:paraId="65651FEB" w14:textId="77777777" w:rsidR="00DE6062" w:rsidRPr="00845F67" w:rsidRDefault="00DE6062" w:rsidP="00EC5BB8">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73866E48" w14:textId="77777777" w:rsidR="00DE6062" w:rsidRPr="00845F67" w:rsidRDefault="00DE6062" w:rsidP="00EC5BB8">
                  <w:pPr>
                    <w:rPr>
                      <w:noProof w:val="0"/>
                      <w:lang w:val="ro-MD"/>
                    </w:rPr>
                  </w:pPr>
                  <w:r w:rsidRPr="00845F67">
                    <w:rPr>
                      <w:b/>
                      <w:bCs/>
                      <w:noProof w:val="0"/>
                      <w:lang w:val="ro-MD"/>
                    </w:rPr>
                    <w:t xml:space="preserve">                               BENEFICIAR</w:t>
                  </w:r>
                </w:p>
                <w:p w14:paraId="0741C04A" w14:textId="77777777" w:rsidR="00DE6062" w:rsidRPr="00845F67" w:rsidRDefault="00DE6062" w:rsidP="00EC5BB8">
                  <w:pPr>
                    <w:ind w:firstLine="567"/>
                    <w:jc w:val="both"/>
                    <w:rPr>
                      <w:noProof w:val="0"/>
                      <w:lang w:val="ro-MD"/>
                    </w:rPr>
                  </w:pPr>
                  <w:r w:rsidRPr="00845F67">
                    <w:rPr>
                      <w:noProof w:val="0"/>
                      <w:lang w:val="ro-MD"/>
                    </w:rPr>
                    <w:t> </w:t>
                  </w:r>
                </w:p>
                <w:p w14:paraId="007A7B61" w14:textId="77777777" w:rsidR="00DE6062" w:rsidRPr="00845F67" w:rsidRDefault="00DE6062" w:rsidP="00EC5BB8">
                  <w:pPr>
                    <w:rPr>
                      <w:noProof w:val="0"/>
                      <w:lang w:val="ro-MD"/>
                    </w:rPr>
                  </w:pPr>
                </w:p>
                <w:p w14:paraId="75DBD6F5" w14:textId="77777777" w:rsidR="00DE6062" w:rsidRPr="00845F67" w:rsidRDefault="00DE6062" w:rsidP="00EC5BB8">
                  <w:pPr>
                    <w:jc w:val="both"/>
                    <w:rPr>
                      <w:noProof w:val="0"/>
                      <w:lang w:val="ro-MD"/>
                    </w:rPr>
                  </w:pPr>
                </w:p>
              </w:tc>
            </w:tr>
          </w:tbl>
          <w:p w14:paraId="5ADF3275" w14:textId="77777777" w:rsidR="00DE6062" w:rsidRPr="00845F67" w:rsidRDefault="00DE6062" w:rsidP="00EC5BB8">
            <w:pPr>
              <w:tabs>
                <w:tab w:val="left" w:pos="2295"/>
              </w:tabs>
              <w:jc w:val="both"/>
              <w:rPr>
                <w:lang w:val="ro-MD"/>
              </w:rPr>
            </w:pPr>
          </w:p>
          <w:p w14:paraId="3F9F91F7" w14:textId="77777777" w:rsidR="00DE6062" w:rsidRPr="00845F67" w:rsidRDefault="00DE6062" w:rsidP="00EC5BB8">
            <w:pPr>
              <w:tabs>
                <w:tab w:val="left" w:pos="2295"/>
              </w:tabs>
              <w:jc w:val="both"/>
              <w:rPr>
                <w:lang w:val="ro-MD"/>
              </w:rPr>
            </w:pPr>
          </w:p>
          <w:p w14:paraId="67AF73F0" w14:textId="77777777" w:rsidR="00DE6062" w:rsidRPr="00845F67" w:rsidRDefault="00DE6062" w:rsidP="00EC5BB8">
            <w:pPr>
              <w:tabs>
                <w:tab w:val="left" w:pos="2295"/>
              </w:tabs>
              <w:jc w:val="both"/>
              <w:rPr>
                <w:lang w:val="ro-MD"/>
              </w:rPr>
            </w:pPr>
          </w:p>
          <w:p w14:paraId="50FFBBC4" w14:textId="77777777" w:rsidR="00DE6062" w:rsidRPr="00845F67" w:rsidRDefault="00DE6062" w:rsidP="00EC5BB8">
            <w:pPr>
              <w:tabs>
                <w:tab w:val="left" w:pos="2295"/>
              </w:tabs>
              <w:jc w:val="both"/>
              <w:rPr>
                <w:lang w:val="ro-MD"/>
              </w:rPr>
            </w:pPr>
          </w:p>
          <w:p w14:paraId="7DD33886" w14:textId="77777777" w:rsidR="00DE6062" w:rsidRPr="00845F67" w:rsidRDefault="00DE6062" w:rsidP="00EC5BB8">
            <w:pPr>
              <w:tabs>
                <w:tab w:val="left" w:pos="2295"/>
              </w:tabs>
              <w:jc w:val="both"/>
              <w:rPr>
                <w:lang w:val="ro-MD"/>
              </w:rPr>
            </w:pPr>
          </w:p>
          <w:p w14:paraId="2B2C6338" w14:textId="77777777" w:rsidR="00DE6062" w:rsidRPr="00845F67" w:rsidRDefault="00DE6062" w:rsidP="00EC5BB8">
            <w:pPr>
              <w:tabs>
                <w:tab w:val="left" w:pos="2295"/>
              </w:tabs>
              <w:jc w:val="both"/>
              <w:rPr>
                <w:lang w:val="ro-MD"/>
              </w:rPr>
            </w:pPr>
          </w:p>
          <w:p w14:paraId="60E71C9B" w14:textId="77777777" w:rsidR="00DE6062" w:rsidRPr="00845F67" w:rsidRDefault="00DE6062" w:rsidP="00EC5BB8">
            <w:pPr>
              <w:tabs>
                <w:tab w:val="left" w:pos="2295"/>
              </w:tabs>
              <w:jc w:val="both"/>
              <w:rPr>
                <w:lang w:val="ro-MD"/>
              </w:rPr>
            </w:pPr>
          </w:p>
          <w:p w14:paraId="1D41482B" w14:textId="77777777" w:rsidR="00DE6062" w:rsidRPr="00845F67" w:rsidRDefault="00DE6062" w:rsidP="00EC5BB8">
            <w:pPr>
              <w:tabs>
                <w:tab w:val="left" w:pos="2295"/>
              </w:tabs>
              <w:jc w:val="both"/>
              <w:rPr>
                <w:lang w:val="ro-MD"/>
              </w:rPr>
            </w:pPr>
          </w:p>
          <w:p w14:paraId="6C7A55A3" w14:textId="77777777" w:rsidR="00DE6062" w:rsidRPr="00845F67" w:rsidRDefault="00DE6062" w:rsidP="00EC5BB8">
            <w:pPr>
              <w:tabs>
                <w:tab w:val="left" w:pos="2295"/>
              </w:tabs>
              <w:jc w:val="both"/>
              <w:rPr>
                <w:lang w:val="ro-MD"/>
              </w:rPr>
            </w:pPr>
          </w:p>
          <w:p w14:paraId="2C343B03" w14:textId="77777777" w:rsidR="00DE6062" w:rsidRPr="00845F67" w:rsidRDefault="00DE6062" w:rsidP="00EC5BB8">
            <w:pPr>
              <w:tabs>
                <w:tab w:val="left" w:pos="2295"/>
              </w:tabs>
              <w:jc w:val="both"/>
              <w:rPr>
                <w:lang w:val="ro-MD"/>
              </w:rPr>
            </w:pPr>
          </w:p>
          <w:p w14:paraId="6AC8B209" w14:textId="77777777" w:rsidR="00DE6062" w:rsidRPr="00845F67" w:rsidRDefault="00DE6062" w:rsidP="00EC5BB8">
            <w:pPr>
              <w:tabs>
                <w:tab w:val="left" w:pos="2295"/>
              </w:tabs>
              <w:jc w:val="both"/>
              <w:rPr>
                <w:lang w:val="ro-MD"/>
              </w:rPr>
            </w:pPr>
          </w:p>
          <w:p w14:paraId="3062FC35" w14:textId="77777777" w:rsidR="00DE6062" w:rsidRPr="00845F67" w:rsidRDefault="00DE6062" w:rsidP="00EC5BB8">
            <w:pPr>
              <w:tabs>
                <w:tab w:val="left" w:pos="2295"/>
              </w:tabs>
              <w:jc w:val="both"/>
              <w:rPr>
                <w:lang w:val="ro-MD"/>
              </w:rPr>
            </w:pPr>
          </w:p>
          <w:p w14:paraId="60723752" w14:textId="77777777" w:rsidR="00DE6062" w:rsidRPr="00845F67" w:rsidRDefault="00DE6062" w:rsidP="00EC5BB8">
            <w:pPr>
              <w:tabs>
                <w:tab w:val="left" w:pos="2295"/>
              </w:tabs>
              <w:jc w:val="both"/>
              <w:rPr>
                <w:lang w:val="ro-MD"/>
              </w:rPr>
            </w:pPr>
          </w:p>
          <w:p w14:paraId="18C13C3A" w14:textId="77777777" w:rsidR="00DE6062" w:rsidRPr="00845F67" w:rsidRDefault="00DE6062" w:rsidP="00EC5BB8">
            <w:pPr>
              <w:tabs>
                <w:tab w:val="left" w:pos="2295"/>
              </w:tabs>
              <w:jc w:val="both"/>
              <w:rPr>
                <w:lang w:val="ro-MD"/>
              </w:rPr>
            </w:pPr>
          </w:p>
          <w:p w14:paraId="48304514" w14:textId="77777777" w:rsidR="00DE6062" w:rsidRPr="00845F67" w:rsidRDefault="00DE6062" w:rsidP="00EC5BB8">
            <w:pPr>
              <w:tabs>
                <w:tab w:val="left" w:pos="2295"/>
              </w:tabs>
              <w:jc w:val="both"/>
              <w:rPr>
                <w:lang w:val="ro-MD"/>
              </w:rPr>
            </w:pPr>
          </w:p>
          <w:p w14:paraId="7ED6D918" w14:textId="42CB5AF2" w:rsidR="00DE6062" w:rsidRPr="00845F67" w:rsidRDefault="00DE6062" w:rsidP="00EC5BB8">
            <w:pPr>
              <w:tabs>
                <w:tab w:val="left" w:pos="2295"/>
              </w:tabs>
              <w:jc w:val="both"/>
              <w:rPr>
                <w:lang w:val="ro-MD"/>
              </w:rPr>
            </w:pPr>
          </w:p>
          <w:p w14:paraId="0E6CBCE0" w14:textId="77777777" w:rsidR="009E3C94" w:rsidRPr="00845F67" w:rsidRDefault="009E3C94" w:rsidP="00EC5BB8">
            <w:pPr>
              <w:tabs>
                <w:tab w:val="left" w:pos="2295"/>
              </w:tabs>
              <w:jc w:val="both"/>
              <w:rPr>
                <w:lang w:val="ro-MD"/>
              </w:rPr>
            </w:pPr>
          </w:p>
          <w:p w14:paraId="13535CD7" w14:textId="77777777" w:rsidR="00DE6062" w:rsidRPr="00845F67" w:rsidRDefault="00DE6062" w:rsidP="00EC5BB8">
            <w:pPr>
              <w:tabs>
                <w:tab w:val="left" w:pos="2295"/>
              </w:tabs>
              <w:jc w:val="both"/>
              <w:rPr>
                <w:lang w:val="ro-MD"/>
              </w:rPr>
            </w:pPr>
          </w:p>
          <w:p w14:paraId="001D65F9" w14:textId="77777777" w:rsidR="00DE6062" w:rsidRPr="00845F67" w:rsidRDefault="00DE6062" w:rsidP="00EC5BB8">
            <w:pPr>
              <w:tabs>
                <w:tab w:val="left" w:pos="2295"/>
              </w:tabs>
              <w:jc w:val="both"/>
              <w:rPr>
                <w:lang w:val="ro-MD"/>
              </w:rPr>
            </w:pPr>
          </w:p>
          <w:p w14:paraId="25D5EAC3" w14:textId="77777777" w:rsidR="00D84573" w:rsidRPr="00845F67" w:rsidRDefault="00D84573" w:rsidP="00EC5BB8">
            <w:pPr>
              <w:tabs>
                <w:tab w:val="left" w:pos="2295"/>
              </w:tabs>
              <w:jc w:val="both"/>
              <w:rPr>
                <w:lang w:val="ro-MD"/>
              </w:rPr>
            </w:pPr>
          </w:p>
          <w:p w14:paraId="6F95F71B" w14:textId="77777777" w:rsidR="00D84573" w:rsidRPr="00845F67" w:rsidRDefault="00D84573" w:rsidP="00EC5BB8">
            <w:pPr>
              <w:tabs>
                <w:tab w:val="left" w:pos="2295"/>
              </w:tabs>
              <w:jc w:val="both"/>
              <w:rPr>
                <w:lang w:val="ro-MD"/>
              </w:rPr>
            </w:pPr>
          </w:p>
          <w:p w14:paraId="02DDA7F9" w14:textId="77777777" w:rsidR="00DE6062" w:rsidRPr="00845F67" w:rsidRDefault="00DE6062" w:rsidP="00EC5BB8">
            <w:pPr>
              <w:jc w:val="right"/>
              <w:rPr>
                <w:noProof w:val="0"/>
                <w:lang w:val="ro-MD"/>
              </w:rPr>
            </w:pPr>
            <w:r w:rsidRPr="00845F67">
              <w:rPr>
                <w:noProof w:val="0"/>
                <w:lang w:val="ro-MD"/>
              </w:rPr>
              <w:lastRenderedPageBreak/>
              <w:t>Anexa nr. 2</w:t>
            </w:r>
          </w:p>
          <w:p w14:paraId="0C81BCE0" w14:textId="77777777" w:rsidR="00DE6062" w:rsidRPr="00845F67" w:rsidRDefault="00DE6062" w:rsidP="00EC5BB8">
            <w:pPr>
              <w:jc w:val="right"/>
              <w:rPr>
                <w:noProof w:val="0"/>
                <w:lang w:val="ro-MD"/>
              </w:rPr>
            </w:pPr>
            <w:r w:rsidRPr="00845F67">
              <w:rPr>
                <w:noProof w:val="0"/>
                <w:lang w:val="ro-MD"/>
              </w:rPr>
              <w:t>la Contractul nr.</w:t>
            </w:r>
          </w:p>
          <w:p w14:paraId="68378ED0" w14:textId="77777777" w:rsidR="00DE6062" w:rsidRPr="00845F67" w:rsidRDefault="00DE6062" w:rsidP="00EC5BB8">
            <w:pPr>
              <w:jc w:val="right"/>
              <w:rPr>
                <w:noProof w:val="0"/>
                <w:lang w:val="ro-MD"/>
              </w:rPr>
            </w:pPr>
            <w:r w:rsidRPr="00845F67">
              <w:rPr>
                <w:noProof w:val="0"/>
                <w:lang w:val="ro-MD"/>
              </w:rPr>
              <w:t>din “____” ________ 20___</w:t>
            </w:r>
          </w:p>
          <w:p w14:paraId="366EBD62" w14:textId="77777777" w:rsidR="00DE6062" w:rsidRPr="00845F67" w:rsidRDefault="00DE6062" w:rsidP="00EC5BB8">
            <w:pPr>
              <w:keepNext/>
              <w:keepLines/>
              <w:spacing w:before="200"/>
              <w:jc w:val="both"/>
              <w:outlineLvl w:val="2"/>
              <w:rPr>
                <w:noProof w:val="0"/>
                <w:lang w:val="ro-MD"/>
              </w:rPr>
            </w:pPr>
          </w:p>
          <w:p w14:paraId="5164257A" w14:textId="77777777" w:rsidR="00DE6062" w:rsidRPr="00845F67" w:rsidRDefault="00DE6062" w:rsidP="00EC5BB8">
            <w:pPr>
              <w:keepNext/>
              <w:keepLines/>
              <w:spacing w:before="200"/>
              <w:jc w:val="both"/>
              <w:outlineLvl w:val="2"/>
              <w:rPr>
                <w:noProof w:val="0"/>
                <w:lang w:val="ro-MD"/>
              </w:rPr>
            </w:pPr>
          </w:p>
          <w:p w14:paraId="09FEA11A" w14:textId="77777777" w:rsidR="00DE6062" w:rsidRPr="00845F67" w:rsidRDefault="00DE6062" w:rsidP="00EC5BB8">
            <w:pPr>
              <w:ind w:firstLine="567"/>
              <w:jc w:val="both"/>
              <w:rPr>
                <w:b/>
                <w:noProof w:val="0"/>
                <w:lang w:val="ro-MD"/>
              </w:rPr>
            </w:pPr>
            <w:r w:rsidRPr="00845F67">
              <w:rPr>
                <w:b/>
                <w:noProof w:val="0"/>
                <w:lang w:val="ro-MD"/>
              </w:rPr>
              <w:t>SPECIFICAŢII DE PREŢ</w:t>
            </w:r>
          </w:p>
          <w:p w14:paraId="08770584" w14:textId="77777777" w:rsidR="00DE6062" w:rsidRPr="00845F67" w:rsidRDefault="00DE6062" w:rsidP="00EC5BB8">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6062" w:rsidRPr="00845F67" w14:paraId="1E446E85" w14:textId="77777777" w:rsidTr="00EC5BB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1B4CBA" w14:textId="77777777" w:rsidR="00DE6062" w:rsidRPr="00845F67" w:rsidRDefault="00DE6062" w:rsidP="00EC5BB8">
                  <w:pPr>
                    <w:ind w:right="-176"/>
                    <w:jc w:val="both"/>
                    <w:rPr>
                      <w:b/>
                      <w:bCs/>
                      <w:noProof w:val="0"/>
                      <w:lang w:val="ro-MD"/>
                    </w:rPr>
                  </w:pPr>
                  <w:r w:rsidRPr="00845F67">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5B691F" w14:textId="77777777" w:rsidR="00DE6062" w:rsidRPr="00845F67" w:rsidRDefault="00DE6062" w:rsidP="00EC5BB8">
                  <w:pPr>
                    <w:tabs>
                      <w:tab w:val="left" w:pos="235"/>
                      <w:tab w:val="left" w:pos="378"/>
                    </w:tabs>
                    <w:ind w:left="-923"/>
                    <w:jc w:val="center"/>
                    <w:rPr>
                      <w:b/>
                      <w:bCs/>
                      <w:noProof w:val="0"/>
                      <w:lang w:val="ro-MD"/>
                    </w:rPr>
                  </w:pPr>
                  <w:r w:rsidRPr="00845F67">
                    <w:rPr>
                      <w:b/>
                      <w:bCs/>
                      <w:noProof w:val="0"/>
                      <w:lang w:val="ro-MD"/>
                    </w:rPr>
                    <w:t xml:space="preserve">          Denumirea</w:t>
                  </w:r>
                </w:p>
                <w:p w14:paraId="58DC6CCD" w14:textId="77777777" w:rsidR="00DE6062" w:rsidRPr="00845F67" w:rsidRDefault="00DE6062" w:rsidP="00EC5BB8">
                  <w:pPr>
                    <w:tabs>
                      <w:tab w:val="left" w:pos="235"/>
                      <w:tab w:val="left" w:pos="378"/>
                    </w:tabs>
                    <w:ind w:left="-923"/>
                    <w:jc w:val="center"/>
                    <w:rPr>
                      <w:b/>
                      <w:bCs/>
                      <w:noProof w:val="0"/>
                      <w:lang w:val="ro-MD"/>
                    </w:rPr>
                  </w:pPr>
                  <w:r w:rsidRPr="00845F67">
                    <w:rPr>
                      <w:b/>
                      <w:bCs/>
                      <w:noProof w:val="0"/>
                      <w:lang w:val="ro-MD"/>
                    </w:rPr>
                    <w:t xml:space="preserve">          lucrărilor</w:t>
                  </w:r>
                </w:p>
                <w:p w14:paraId="1B46EA90" w14:textId="77777777" w:rsidR="00DE6062" w:rsidRPr="00845F67" w:rsidRDefault="00DE6062" w:rsidP="00EC5BB8">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A153FB" w14:textId="77777777" w:rsidR="00DE6062" w:rsidRPr="00845F67" w:rsidRDefault="00DE6062" w:rsidP="00EC5BB8">
                  <w:pPr>
                    <w:jc w:val="both"/>
                    <w:rPr>
                      <w:b/>
                      <w:bCs/>
                      <w:noProof w:val="0"/>
                      <w:lang w:val="ro-MD"/>
                    </w:rPr>
                  </w:pPr>
                  <w:r w:rsidRPr="00845F67">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1F8A77" w14:textId="77777777" w:rsidR="00DE6062" w:rsidRPr="00845F67" w:rsidRDefault="00DE6062" w:rsidP="00EC5BB8">
                  <w:pPr>
                    <w:jc w:val="center"/>
                    <w:rPr>
                      <w:b/>
                      <w:bCs/>
                      <w:noProof w:val="0"/>
                      <w:lang w:val="ro-MD"/>
                    </w:rPr>
                  </w:pPr>
                  <w:r w:rsidRPr="00845F67">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0FDF9B" w14:textId="77777777" w:rsidR="00DE6062" w:rsidRPr="00845F67" w:rsidRDefault="00DE6062" w:rsidP="00EC5BB8">
                  <w:pPr>
                    <w:jc w:val="both"/>
                    <w:rPr>
                      <w:b/>
                      <w:bCs/>
                      <w:noProof w:val="0"/>
                      <w:lang w:val="ro-MD"/>
                    </w:rPr>
                  </w:pPr>
                  <w:r w:rsidRPr="00845F67">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021820" w14:textId="77777777" w:rsidR="00DE6062" w:rsidRPr="00845F67" w:rsidRDefault="00DE6062" w:rsidP="00EC5BB8">
                  <w:pPr>
                    <w:jc w:val="center"/>
                    <w:rPr>
                      <w:b/>
                      <w:bCs/>
                      <w:noProof w:val="0"/>
                      <w:lang w:val="ro-MD"/>
                    </w:rPr>
                  </w:pPr>
                  <w:r w:rsidRPr="00845F67">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643CCC" w14:textId="77777777" w:rsidR="00DE6062" w:rsidRPr="00845F67" w:rsidRDefault="00DE6062" w:rsidP="00EC5BB8">
                  <w:pPr>
                    <w:jc w:val="center"/>
                    <w:rPr>
                      <w:b/>
                      <w:bCs/>
                      <w:noProof w:val="0"/>
                      <w:lang w:val="ro-MD"/>
                    </w:rPr>
                  </w:pPr>
                  <w:r w:rsidRPr="00845F67">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7D284B" w14:textId="77777777" w:rsidR="00DE6062" w:rsidRPr="00845F67" w:rsidRDefault="00DE6062" w:rsidP="00EC5BB8">
                  <w:pPr>
                    <w:jc w:val="center"/>
                    <w:rPr>
                      <w:b/>
                      <w:bCs/>
                      <w:noProof w:val="0"/>
                      <w:lang w:val="ro-MD"/>
                    </w:rPr>
                  </w:pPr>
                  <w:r w:rsidRPr="00845F67">
                    <w:rPr>
                      <w:b/>
                      <w:bCs/>
                      <w:noProof w:val="0"/>
                      <w:lang w:val="ro-MD"/>
                    </w:rPr>
                    <w:t>Termenii de executare</w:t>
                  </w:r>
                </w:p>
                <w:p w14:paraId="727F71FA" w14:textId="77777777" w:rsidR="00DE6062" w:rsidRPr="00845F67" w:rsidRDefault="00DE6062" w:rsidP="00EC5BB8">
                  <w:pPr>
                    <w:tabs>
                      <w:tab w:val="left" w:pos="1134"/>
                    </w:tabs>
                    <w:ind w:left="720"/>
                    <w:outlineLvl w:val="0"/>
                    <w:rPr>
                      <w:b/>
                      <w:bCs/>
                      <w:noProof w:val="0"/>
                      <w:lang w:val="ro-MD"/>
                    </w:rPr>
                  </w:pPr>
                </w:p>
              </w:tc>
            </w:tr>
            <w:tr w:rsidR="00DE6062" w:rsidRPr="00845F67" w14:paraId="774E1F29" w14:textId="77777777" w:rsidTr="00EC5BB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50B0F8" w14:textId="77777777" w:rsidR="00DE6062" w:rsidRPr="00845F67" w:rsidRDefault="00DE6062" w:rsidP="00EC5BB8">
                  <w:pPr>
                    <w:jc w:val="both"/>
                    <w:rPr>
                      <w:noProof w:val="0"/>
                      <w:lang w:val="ro-MD"/>
                    </w:rPr>
                  </w:pPr>
                  <w:r w:rsidRPr="00845F67">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1ECF7" w14:textId="77777777" w:rsidR="00DE6062" w:rsidRPr="00845F67" w:rsidRDefault="00DE6062" w:rsidP="00EC5BB8">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0C9586" w14:textId="77777777" w:rsidR="00DE6062" w:rsidRPr="00845F67" w:rsidRDefault="00DE6062" w:rsidP="00EC5BB8">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10EB3" w14:textId="77777777" w:rsidR="00DE6062" w:rsidRPr="00845F67" w:rsidRDefault="00DE6062" w:rsidP="00EC5BB8">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D9469" w14:textId="77777777" w:rsidR="00DE6062" w:rsidRPr="00845F67" w:rsidRDefault="00DE6062" w:rsidP="00EC5BB8">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36081" w14:textId="77777777" w:rsidR="00DE6062" w:rsidRPr="00845F67" w:rsidRDefault="00DE6062" w:rsidP="00EC5BB8">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9FEF8" w14:textId="77777777" w:rsidR="00DE6062" w:rsidRPr="00845F67" w:rsidRDefault="00DE6062" w:rsidP="00EC5BB8">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73C39" w14:textId="77777777" w:rsidR="00DE6062" w:rsidRPr="00845F67" w:rsidRDefault="00DE6062" w:rsidP="00EC5BB8">
                  <w:pPr>
                    <w:keepNext/>
                    <w:keepLines/>
                    <w:spacing w:before="200"/>
                    <w:jc w:val="both"/>
                    <w:outlineLvl w:val="2"/>
                    <w:rPr>
                      <w:noProof w:val="0"/>
                      <w:lang w:val="ro-MD"/>
                    </w:rPr>
                  </w:pPr>
                </w:p>
              </w:tc>
            </w:tr>
            <w:tr w:rsidR="00DE6062" w:rsidRPr="00845F67" w14:paraId="1E113497" w14:textId="77777777" w:rsidTr="00EC5BB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E5A8A" w14:textId="77777777" w:rsidR="00DE6062" w:rsidRPr="00845F67" w:rsidRDefault="00DE6062" w:rsidP="00EC5BB8">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B41050" w14:textId="77777777" w:rsidR="00DE6062" w:rsidRPr="00845F67" w:rsidRDefault="00DE6062" w:rsidP="00EC5BB8">
                  <w:pPr>
                    <w:jc w:val="both"/>
                    <w:rPr>
                      <w:noProof w:val="0"/>
                      <w:lang w:val="ro-MD"/>
                    </w:rPr>
                  </w:pPr>
                  <w:r w:rsidRPr="00845F6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E29F08" w14:textId="77777777" w:rsidR="00DE6062" w:rsidRPr="00845F67" w:rsidRDefault="00DE6062" w:rsidP="00EC5BB8">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BEB2B" w14:textId="77777777" w:rsidR="00DE6062" w:rsidRPr="00845F67" w:rsidRDefault="00DE6062" w:rsidP="00EC5BB8">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9B4BA" w14:textId="77777777" w:rsidR="00DE6062" w:rsidRPr="00845F67" w:rsidRDefault="00DE6062" w:rsidP="00EC5BB8">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710D3" w14:textId="77777777" w:rsidR="00DE6062" w:rsidRPr="00845F67" w:rsidRDefault="00DE6062" w:rsidP="00EC5BB8">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D2C8C" w14:textId="77777777" w:rsidR="00DE6062" w:rsidRPr="00845F67" w:rsidRDefault="00DE6062" w:rsidP="00EC5BB8">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2ABB0" w14:textId="77777777" w:rsidR="00DE6062" w:rsidRPr="00845F67" w:rsidRDefault="00DE6062" w:rsidP="00EC5BB8">
                  <w:pPr>
                    <w:keepNext/>
                    <w:keepLines/>
                    <w:spacing w:before="200"/>
                    <w:jc w:val="both"/>
                    <w:outlineLvl w:val="2"/>
                    <w:rPr>
                      <w:noProof w:val="0"/>
                      <w:lang w:val="ro-MD"/>
                    </w:rPr>
                  </w:pPr>
                </w:p>
              </w:tc>
            </w:tr>
            <w:tr w:rsidR="00DE6062" w:rsidRPr="00845F67" w14:paraId="764DF7A3" w14:textId="77777777" w:rsidTr="00EC5BB8">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51B45EF" w14:textId="77777777" w:rsidR="00DE6062" w:rsidRPr="00845F67" w:rsidRDefault="00DE6062" w:rsidP="00EC5BB8">
                  <w:pPr>
                    <w:jc w:val="both"/>
                    <w:rPr>
                      <w:noProof w:val="0"/>
                      <w:lang w:val="ro-MD"/>
                    </w:rPr>
                  </w:pPr>
                  <w:r w:rsidRPr="00845F67">
                    <w:rPr>
                      <w:noProof w:val="0"/>
                      <w:lang w:val="ro-MD"/>
                    </w:rPr>
                    <w:t> </w:t>
                  </w:r>
                </w:p>
                <w:p w14:paraId="52569F14" w14:textId="77777777" w:rsidR="00DE6062" w:rsidRPr="00845F67" w:rsidRDefault="00DE6062" w:rsidP="00EC5BB8">
                  <w:pPr>
                    <w:keepNext/>
                    <w:keepLines/>
                    <w:spacing w:before="200"/>
                    <w:jc w:val="both"/>
                    <w:outlineLvl w:val="2"/>
                    <w:rPr>
                      <w:noProof w:val="0"/>
                      <w:lang w:val="ro-MD"/>
                    </w:rPr>
                  </w:pPr>
                </w:p>
                <w:p w14:paraId="60219BC4" w14:textId="77777777" w:rsidR="00DE6062" w:rsidRPr="00845F67" w:rsidRDefault="00DE6062" w:rsidP="00EC5BB8">
                  <w:pPr>
                    <w:keepNext/>
                    <w:keepLines/>
                    <w:spacing w:before="200"/>
                    <w:jc w:val="both"/>
                    <w:outlineLvl w:val="2"/>
                    <w:rPr>
                      <w:noProof w:val="0"/>
                      <w:lang w:val="ro-MD"/>
                    </w:rPr>
                  </w:pPr>
                </w:p>
                <w:p w14:paraId="04619A1B" w14:textId="77777777" w:rsidR="00DE6062" w:rsidRPr="00845F67" w:rsidRDefault="00DE6062" w:rsidP="00EC5BB8">
                  <w:pPr>
                    <w:keepNext/>
                    <w:keepLines/>
                    <w:spacing w:before="200"/>
                    <w:jc w:val="both"/>
                    <w:outlineLvl w:val="2"/>
                    <w:rPr>
                      <w:noProof w:val="0"/>
                      <w:lang w:val="ro-MD"/>
                    </w:rPr>
                  </w:pPr>
                </w:p>
                <w:p w14:paraId="2F61A080" w14:textId="77777777" w:rsidR="00DE6062" w:rsidRPr="00845F67" w:rsidRDefault="00DE6062" w:rsidP="00EC5BB8">
                  <w:pPr>
                    <w:keepNext/>
                    <w:keepLines/>
                    <w:spacing w:before="200"/>
                    <w:jc w:val="both"/>
                    <w:outlineLvl w:val="2"/>
                    <w:rPr>
                      <w:noProof w:val="0"/>
                      <w:lang w:val="ro-MD"/>
                    </w:rPr>
                  </w:pPr>
                </w:p>
                <w:p w14:paraId="4F572C29" w14:textId="77777777" w:rsidR="00DE6062" w:rsidRPr="00845F67" w:rsidRDefault="00DE6062" w:rsidP="00EC5BB8">
                  <w:pPr>
                    <w:keepNext/>
                    <w:keepLines/>
                    <w:spacing w:before="200"/>
                    <w:jc w:val="both"/>
                    <w:outlineLvl w:val="2"/>
                    <w:rPr>
                      <w:noProof w:val="0"/>
                      <w:lang w:val="ro-MD"/>
                    </w:rPr>
                  </w:pPr>
                </w:p>
                <w:p w14:paraId="5E45FCAE" w14:textId="77777777" w:rsidR="00DE6062" w:rsidRPr="00845F67" w:rsidRDefault="00DE6062" w:rsidP="00EC5BB8">
                  <w:pPr>
                    <w:jc w:val="center"/>
                    <w:rPr>
                      <w:b/>
                      <w:bCs/>
                      <w:noProof w:val="0"/>
                      <w:lang w:val="ro-MD"/>
                    </w:rPr>
                  </w:pPr>
                  <w:r w:rsidRPr="00845F67">
                    <w:rPr>
                      <w:b/>
                      <w:bCs/>
                      <w:noProof w:val="0"/>
                      <w:lang w:val="ro-MD"/>
                    </w:rPr>
                    <w:t>SEMNĂTURILE PĂRŢILOR</w:t>
                  </w:r>
                </w:p>
                <w:p w14:paraId="3DFB8C9B" w14:textId="77777777" w:rsidR="00DE6062" w:rsidRPr="00845F67" w:rsidRDefault="00DE6062" w:rsidP="00EC5BB8">
                  <w:pPr>
                    <w:jc w:val="center"/>
                    <w:rPr>
                      <w:noProof w:val="0"/>
                      <w:lang w:val="ro-MD"/>
                    </w:rPr>
                  </w:pPr>
                </w:p>
              </w:tc>
            </w:tr>
            <w:tr w:rsidR="00DE6062" w:rsidRPr="00EC30C2" w14:paraId="2958206B" w14:textId="77777777" w:rsidTr="00EC5BB8">
              <w:tc>
                <w:tcPr>
                  <w:tcW w:w="5303" w:type="dxa"/>
                  <w:gridSpan w:val="5"/>
                  <w:tcBorders>
                    <w:top w:val="nil"/>
                    <w:left w:val="nil"/>
                    <w:bottom w:val="nil"/>
                    <w:right w:val="nil"/>
                  </w:tcBorders>
                  <w:tcMar>
                    <w:top w:w="24" w:type="dxa"/>
                    <w:left w:w="48" w:type="dxa"/>
                    <w:bottom w:w="24" w:type="dxa"/>
                    <w:right w:w="48" w:type="dxa"/>
                  </w:tcMar>
                  <w:hideMark/>
                </w:tcPr>
                <w:p w14:paraId="2822268C" w14:textId="77777777" w:rsidR="00DE6062" w:rsidRPr="00845F67" w:rsidRDefault="00DE6062" w:rsidP="00EC5BB8">
                  <w:pPr>
                    <w:jc w:val="center"/>
                    <w:rPr>
                      <w:noProof w:val="0"/>
                      <w:lang w:val="ro-MD"/>
                    </w:rPr>
                  </w:pPr>
                  <w:r w:rsidRPr="00845F67">
                    <w:rPr>
                      <w:b/>
                      <w:bCs/>
                      <w:noProof w:val="0"/>
                      <w:lang w:val="ro-MD"/>
                    </w:rPr>
                    <w:t>ANTREPRENOR</w:t>
                  </w:r>
                </w:p>
                <w:p w14:paraId="412D85ED" w14:textId="77777777" w:rsidR="00DE6062" w:rsidRPr="00845F67" w:rsidRDefault="00DE6062" w:rsidP="00EC5BB8">
                  <w:pPr>
                    <w:tabs>
                      <w:tab w:val="left" w:pos="1134"/>
                    </w:tabs>
                    <w:ind w:left="720"/>
                    <w:outlineLvl w:val="0"/>
                    <w:rPr>
                      <w:noProof w:val="0"/>
                      <w:lang w:val="ro-MD"/>
                    </w:rPr>
                  </w:pPr>
                </w:p>
                <w:p w14:paraId="0A77B05D" w14:textId="77777777" w:rsidR="00DE6062" w:rsidRPr="00845F67" w:rsidRDefault="00DE6062" w:rsidP="00EC5BB8">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CB59C67" w14:textId="77777777" w:rsidR="00DE6062" w:rsidRPr="00FF430B" w:rsidRDefault="00DE6062" w:rsidP="00EC5BB8">
                  <w:pPr>
                    <w:jc w:val="center"/>
                    <w:rPr>
                      <w:noProof w:val="0"/>
                      <w:lang w:val="ro-MD"/>
                    </w:rPr>
                  </w:pPr>
                  <w:r w:rsidRPr="00845F67">
                    <w:rPr>
                      <w:b/>
                      <w:bCs/>
                      <w:noProof w:val="0"/>
                      <w:lang w:val="ro-MD"/>
                    </w:rPr>
                    <w:t>BENEFICIAR</w:t>
                  </w:r>
                </w:p>
                <w:p w14:paraId="4E3DF33C" w14:textId="77777777" w:rsidR="00DE6062" w:rsidRPr="00FF430B" w:rsidRDefault="00DE6062" w:rsidP="00EC5BB8">
                  <w:pPr>
                    <w:ind w:firstLine="567"/>
                    <w:jc w:val="both"/>
                    <w:rPr>
                      <w:noProof w:val="0"/>
                      <w:lang w:val="ro-MD"/>
                    </w:rPr>
                  </w:pPr>
                  <w:r w:rsidRPr="00FF430B">
                    <w:rPr>
                      <w:noProof w:val="0"/>
                      <w:lang w:val="ro-MD"/>
                    </w:rPr>
                    <w:t> </w:t>
                  </w:r>
                </w:p>
                <w:p w14:paraId="39A91A24" w14:textId="77777777" w:rsidR="00DE6062" w:rsidRPr="00FF430B" w:rsidRDefault="00DE6062" w:rsidP="00EC5BB8">
                  <w:pPr>
                    <w:keepNext/>
                    <w:keepLines/>
                    <w:spacing w:before="200"/>
                    <w:ind w:firstLine="567"/>
                    <w:jc w:val="both"/>
                    <w:outlineLvl w:val="2"/>
                    <w:rPr>
                      <w:noProof w:val="0"/>
                      <w:lang w:val="ro-MD"/>
                    </w:rPr>
                  </w:pPr>
                </w:p>
                <w:p w14:paraId="275CACA6" w14:textId="77777777" w:rsidR="00DE6062" w:rsidRPr="00FF430B" w:rsidRDefault="00DE6062" w:rsidP="00EC5BB8">
                  <w:pPr>
                    <w:ind w:firstLine="567"/>
                    <w:jc w:val="both"/>
                    <w:rPr>
                      <w:noProof w:val="0"/>
                      <w:lang w:val="ro-MD"/>
                    </w:rPr>
                  </w:pPr>
                </w:p>
              </w:tc>
            </w:tr>
          </w:tbl>
          <w:p w14:paraId="34E0609E" w14:textId="77777777" w:rsidR="00DE6062" w:rsidRPr="00FF430B" w:rsidRDefault="00DE6062" w:rsidP="00EC5BB8">
            <w:pPr>
              <w:tabs>
                <w:tab w:val="left" w:pos="2295"/>
              </w:tabs>
              <w:jc w:val="both"/>
              <w:rPr>
                <w:lang w:val="ro-MD"/>
              </w:rPr>
            </w:pPr>
          </w:p>
          <w:p w14:paraId="1EE76CA2" w14:textId="77777777" w:rsidR="00DE6062" w:rsidRPr="00FF430B" w:rsidRDefault="00DE6062" w:rsidP="00EC5BB8">
            <w:pPr>
              <w:tabs>
                <w:tab w:val="left" w:pos="2295"/>
              </w:tabs>
              <w:jc w:val="both"/>
              <w:rPr>
                <w:lang w:val="ro-MD"/>
              </w:rPr>
            </w:pPr>
          </w:p>
          <w:p w14:paraId="2F3F5786" w14:textId="77777777" w:rsidR="00DE6062" w:rsidRPr="00FF430B" w:rsidRDefault="00DE6062" w:rsidP="00EC5BB8">
            <w:pPr>
              <w:tabs>
                <w:tab w:val="left" w:pos="2295"/>
              </w:tabs>
              <w:jc w:val="both"/>
              <w:rPr>
                <w:lang w:val="ro-MD"/>
              </w:rPr>
            </w:pPr>
          </w:p>
          <w:p w14:paraId="2C0D6CE6" w14:textId="77777777" w:rsidR="00DE6062" w:rsidRPr="00FF430B" w:rsidRDefault="00DE6062" w:rsidP="00EC5BB8">
            <w:pPr>
              <w:tabs>
                <w:tab w:val="left" w:pos="2295"/>
              </w:tabs>
              <w:jc w:val="both"/>
              <w:rPr>
                <w:lang w:val="ro-MD"/>
              </w:rPr>
            </w:pPr>
          </w:p>
          <w:p w14:paraId="1A177665" w14:textId="77777777" w:rsidR="00DE6062" w:rsidRPr="00FF430B" w:rsidRDefault="00DE6062" w:rsidP="00EC5BB8">
            <w:pPr>
              <w:tabs>
                <w:tab w:val="left" w:pos="2295"/>
              </w:tabs>
              <w:jc w:val="both"/>
              <w:rPr>
                <w:lang w:val="ro-MD"/>
              </w:rPr>
            </w:pPr>
          </w:p>
          <w:p w14:paraId="1125B512" w14:textId="77777777" w:rsidR="00DE6062" w:rsidRPr="00FF430B" w:rsidRDefault="00DE6062" w:rsidP="00EC5BB8">
            <w:pPr>
              <w:tabs>
                <w:tab w:val="left" w:pos="2295"/>
              </w:tabs>
              <w:jc w:val="both"/>
              <w:rPr>
                <w:lang w:val="ro-MD"/>
              </w:rPr>
            </w:pPr>
          </w:p>
          <w:p w14:paraId="6EA025BD" w14:textId="77777777" w:rsidR="00DE6062" w:rsidRPr="00FF430B" w:rsidRDefault="00DE6062" w:rsidP="00EC5BB8">
            <w:pPr>
              <w:tabs>
                <w:tab w:val="left" w:pos="2295"/>
              </w:tabs>
              <w:jc w:val="both"/>
              <w:rPr>
                <w:lang w:val="ro-MD"/>
              </w:rPr>
            </w:pPr>
          </w:p>
          <w:p w14:paraId="10D4B854" w14:textId="77777777" w:rsidR="00DE6062" w:rsidRDefault="00DE6062" w:rsidP="00EC5BB8">
            <w:pPr>
              <w:tabs>
                <w:tab w:val="left" w:pos="2295"/>
              </w:tabs>
              <w:jc w:val="both"/>
              <w:rPr>
                <w:lang w:val="ro-MD"/>
              </w:rPr>
            </w:pPr>
          </w:p>
          <w:p w14:paraId="4BB01AF3" w14:textId="77777777" w:rsidR="00DE6062" w:rsidRDefault="00DE6062" w:rsidP="00EC5BB8">
            <w:pPr>
              <w:tabs>
                <w:tab w:val="left" w:pos="2295"/>
              </w:tabs>
              <w:jc w:val="both"/>
              <w:rPr>
                <w:lang w:val="ro-MD"/>
              </w:rPr>
            </w:pPr>
          </w:p>
          <w:p w14:paraId="3E06AB1A" w14:textId="77777777" w:rsidR="00DE6062" w:rsidRDefault="00DE6062" w:rsidP="00EC5BB8">
            <w:pPr>
              <w:tabs>
                <w:tab w:val="left" w:pos="2295"/>
              </w:tabs>
              <w:jc w:val="both"/>
              <w:rPr>
                <w:lang w:val="ro-MD"/>
              </w:rPr>
            </w:pPr>
          </w:p>
          <w:p w14:paraId="20DEE195" w14:textId="77777777" w:rsidR="00DE6062" w:rsidRDefault="00DE6062" w:rsidP="00EC5BB8">
            <w:pPr>
              <w:tabs>
                <w:tab w:val="left" w:pos="2295"/>
              </w:tabs>
              <w:jc w:val="both"/>
              <w:rPr>
                <w:lang w:val="ro-MD"/>
              </w:rPr>
            </w:pPr>
          </w:p>
          <w:p w14:paraId="2180E281" w14:textId="77777777" w:rsidR="00DE6062" w:rsidRDefault="00DE6062" w:rsidP="00EC5BB8">
            <w:pPr>
              <w:tabs>
                <w:tab w:val="left" w:pos="2295"/>
              </w:tabs>
              <w:jc w:val="both"/>
              <w:rPr>
                <w:lang w:val="ro-MD"/>
              </w:rPr>
            </w:pPr>
          </w:p>
          <w:p w14:paraId="687E2C61" w14:textId="77777777" w:rsidR="00DE6062" w:rsidRPr="00FF430B" w:rsidRDefault="00DE6062" w:rsidP="00EC5BB8">
            <w:pPr>
              <w:tabs>
                <w:tab w:val="left" w:pos="2295"/>
              </w:tabs>
              <w:jc w:val="both"/>
              <w:rPr>
                <w:lang w:val="ro-MD"/>
              </w:rPr>
            </w:pPr>
          </w:p>
          <w:p w14:paraId="0AFC2B89" w14:textId="77777777" w:rsidR="00DE6062" w:rsidRPr="00FF430B" w:rsidRDefault="00DE6062" w:rsidP="00EC5BB8">
            <w:pPr>
              <w:jc w:val="both"/>
              <w:rPr>
                <w:lang w:val="ro-MD"/>
              </w:rPr>
            </w:pPr>
          </w:p>
          <w:p w14:paraId="071EDA79" w14:textId="77777777" w:rsidR="00DE6062" w:rsidRPr="00FF430B" w:rsidRDefault="00DE6062" w:rsidP="00EC5BB8">
            <w:pPr>
              <w:jc w:val="both"/>
              <w:rPr>
                <w:sz w:val="28"/>
                <w:szCs w:val="28"/>
                <w:lang w:val="ro-MD"/>
              </w:rPr>
            </w:pPr>
          </w:p>
          <w:p w14:paraId="3D965B3D" w14:textId="77777777" w:rsidR="00DE6062" w:rsidRPr="00FF430B" w:rsidRDefault="00DE6062" w:rsidP="00EC5BB8">
            <w:pPr>
              <w:jc w:val="both"/>
              <w:rPr>
                <w:lang w:val="ro-MD"/>
              </w:rPr>
            </w:pPr>
          </w:p>
        </w:tc>
      </w:tr>
    </w:tbl>
    <w:p w14:paraId="5AB41F03" w14:textId="77777777" w:rsidR="00922FCC" w:rsidRPr="00FF430B" w:rsidRDefault="00922FCC">
      <w:pPr>
        <w:jc w:val="both"/>
      </w:pPr>
    </w:p>
    <w:sectPr w:rsidR="00922FCC"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D72E4" w14:textId="77777777" w:rsidR="003744AD" w:rsidRDefault="003744AD" w:rsidP="00A20ACF">
      <w:r>
        <w:separator/>
      </w:r>
    </w:p>
  </w:endnote>
  <w:endnote w:type="continuationSeparator" w:id="0">
    <w:p w14:paraId="26EF4AD3" w14:textId="77777777" w:rsidR="003744AD" w:rsidRDefault="003744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8C908" w14:textId="77777777" w:rsidR="00325599" w:rsidRDefault="00325599"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FA0A867" w14:textId="078FB6BA" w:rsidR="00325599" w:rsidRDefault="00325599">
        <w:pPr>
          <w:pStyle w:val="a4"/>
          <w:jc w:val="right"/>
        </w:pPr>
        <w:r>
          <w:fldChar w:fldCharType="begin"/>
        </w:r>
        <w:r>
          <w:instrText xml:space="preserve"> PAGE   \* MERGEFORMAT </w:instrText>
        </w:r>
        <w:r>
          <w:fldChar w:fldCharType="separate"/>
        </w:r>
        <w:r w:rsidR="00A62674">
          <w:t>28</w:t>
        </w:r>
        <w:r>
          <w:fldChar w:fldCharType="end"/>
        </w:r>
      </w:p>
    </w:sdtContent>
  </w:sdt>
  <w:p w14:paraId="516967BC" w14:textId="77777777" w:rsidR="00325599" w:rsidRDefault="0032559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594BC" w14:textId="77777777" w:rsidR="003744AD" w:rsidRDefault="003744AD" w:rsidP="00A20ACF">
      <w:r>
        <w:separator/>
      </w:r>
    </w:p>
  </w:footnote>
  <w:footnote w:type="continuationSeparator" w:id="0">
    <w:p w14:paraId="2F9AD5F0" w14:textId="77777777" w:rsidR="003744AD" w:rsidRDefault="003744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012C4E"/>
    <w:multiLevelType w:val="hybridMultilevel"/>
    <w:tmpl w:val="E79AC344"/>
    <w:lvl w:ilvl="0" w:tplc="1C98406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21"/>
  </w:num>
  <w:num w:numId="4">
    <w:abstractNumId w:val="20"/>
  </w:num>
  <w:num w:numId="5">
    <w:abstractNumId w:val="9"/>
  </w:num>
  <w:num w:numId="6">
    <w:abstractNumId w:val="5"/>
  </w:num>
  <w:num w:numId="7">
    <w:abstractNumId w:val="19"/>
  </w:num>
  <w:num w:numId="8">
    <w:abstractNumId w:val="8"/>
  </w:num>
  <w:num w:numId="9">
    <w:abstractNumId w:val="12"/>
  </w:num>
  <w:num w:numId="10">
    <w:abstractNumId w:val="13"/>
  </w:num>
  <w:num w:numId="11">
    <w:abstractNumId w:val="27"/>
  </w:num>
  <w:num w:numId="12">
    <w:abstractNumId w:val="17"/>
  </w:num>
  <w:num w:numId="13">
    <w:abstractNumId w:val="16"/>
  </w:num>
  <w:num w:numId="14">
    <w:abstractNumId w:val="6"/>
  </w:num>
  <w:num w:numId="15">
    <w:abstractNumId w:val="28"/>
  </w:num>
  <w:num w:numId="16">
    <w:abstractNumId w:val="25"/>
  </w:num>
  <w:num w:numId="17">
    <w:abstractNumId w:val="7"/>
  </w:num>
  <w:num w:numId="18">
    <w:abstractNumId w:val="22"/>
  </w:num>
  <w:num w:numId="19">
    <w:abstractNumId w:val="10"/>
  </w:num>
  <w:num w:numId="20">
    <w:abstractNumId w:val="24"/>
  </w:num>
  <w:num w:numId="21">
    <w:abstractNumId w:val="11"/>
  </w:num>
  <w:num w:numId="22">
    <w:abstractNumId w:val="14"/>
  </w:num>
  <w:num w:numId="23">
    <w:abstractNumId w:val="29"/>
  </w:num>
  <w:num w:numId="24">
    <w:abstractNumId w:val="15"/>
  </w:num>
  <w:num w:numId="25">
    <w:abstractNumId w:val="18"/>
  </w:num>
  <w:num w:numId="26">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82F"/>
    <w:rsid w:val="00040E78"/>
    <w:rsid w:val="00040EA0"/>
    <w:rsid w:val="000421CD"/>
    <w:rsid w:val="000457B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123F"/>
    <w:rsid w:val="000A18F0"/>
    <w:rsid w:val="000A63ED"/>
    <w:rsid w:val="000A7988"/>
    <w:rsid w:val="000A7A90"/>
    <w:rsid w:val="000B2369"/>
    <w:rsid w:val="000B5D92"/>
    <w:rsid w:val="000B70AD"/>
    <w:rsid w:val="000B73EB"/>
    <w:rsid w:val="000C00CF"/>
    <w:rsid w:val="000C1F66"/>
    <w:rsid w:val="000C2ACC"/>
    <w:rsid w:val="000C3C74"/>
    <w:rsid w:val="000C470A"/>
    <w:rsid w:val="000C5DFB"/>
    <w:rsid w:val="000C6960"/>
    <w:rsid w:val="000C69B8"/>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4DE5"/>
    <w:rsid w:val="00124FDB"/>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C7C01"/>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4"/>
    <w:rsid w:val="001F7AEE"/>
    <w:rsid w:val="00200047"/>
    <w:rsid w:val="00200D35"/>
    <w:rsid w:val="00201387"/>
    <w:rsid w:val="002020FC"/>
    <w:rsid w:val="00202B93"/>
    <w:rsid w:val="00202DAD"/>
    <w:rsid w:val="00202DF1"/>
    <w:rsid w:val="00204BA7"/>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15A"/>
    <w:rsid w:val="002A5E74"/>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20B"/>
    <w:rsid w:val="002F556B"/>
    <w:rsid w:val="002F638E"/>
    <w:rsid w:val="002F6A1E"/>
    <w:rsid w:val="00302287"/>
    <w:rsid w:val="0030486F"/>
    <w:rsid w:val="0030652C"/>
    <w:rsid w:val="00311239"/>
    <w:rsid w:val="0031215E"/>
    <w:rsid w:val="003129A3"/>
    <w:rsid w:val="00313025"/>
    <w:rsid w:val="003161B1"/>
    <w:rsid w:val="00316769"/>
    <w:rsid w:val="00316C81"/>
    <w:rsid w:val="00316F2D"/>
    <w:rsid w:val="0031777A"/>
    <w:rsid w:val="00317DE5"/>
    <w:rsid w:val="003207B4"/>
    <w:rsid w:val="00320AC6"/>
    <w:rsid w:val="00322255"/>
    <w:rsid w:val="0032321E"/>
    <w:rsid w:val="00324B47"/>
    <w:rsid w:val="00325599"/>
    <w:rsid w:val="00325B75"/>
    <w:rsid w:val="00327654"/>
    <w:rsid w:val="003305D5"/>
    <w:rsid w:val="0033109C"/>
    <w:rsid w:val="003317BE"/>
    <w:rsid w:val="00332F8E"/>
    <w:rsid w:val="00335033"/>
    <w:rsid w:val="00341210"/>
    <w:rsid w:val="00341514"/>
    <w:rsid w:val="00341C8C"/>
    <w:rsid w:val="003427FE"/>
    <w:rsid w:val="0034315B"/>
    <w:rsid w:val="003458B2"/>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4E"/>
    <w:rsid w:val="0036564A"/>
    <w:rsid w:val="00366B72"/>
    <w:rsid w:val="00371806"/>
    <w:rsid w:val="003731FD"/>
    <w:rsid w:val="00373336"/>
    <w:rsid w:val="00373AF9"/>
    <w:rsid w:val="003744AD"/>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112"/>
    <w:rsid w:val="003A1F01"/>
    <w:rsid w:val="003A2643"/>
    <w:rsid w:val="003A36D9"/>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4994"/>
    <w:rsid w:val="00464A19"/>
    <w:rsid w:val="00467A64"/>
    <w:rsid w:val="004702B5"/>
    <w:rsid w:val="0047776F"/>
    <w:rsid w:val="00477FD2"/>
    <w:rsid w:val="00481120"/>
    <w:rsid w:val="00482E77"/>
    <w:rsid w:val="00483C4C"/>
    <w:rsid w:val="00484113"/>
    <w:rsid w:val="004856C0"/>
    <w:rsid w:val="00491A8B"/>
    <w:rsid w:val="004936D0"/>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A66"/>
    <w:rsid w:val="004E5EBB"/>
    <w:rsid w:val="004E625D"/>
    <w:rsid w:val="004F0C98"/>
    <w:rsid w:val="004F25DF"/>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238B"/>
    <w:rsid w:val="00532A46"/>
    <w:rsid w:val="00536403"/>
    <w:rsid w:val="00537904"/>
    <w:rsid w:val="00541DCC"/>
    <w:rsid w:val="00543226"/>
    <w:rsid w:val="005459A4"/>
    <w:rsid w:val="00546E60"/>
    <w:rsid w:val="00551783"/>
    <w:rsid w:val="00551CEC"/>
    <w:rsid w:val="00553DBA"/>
    <w:rsid w:val="00554549"/>
    <w:rsid w:val="00554651"/>
    <w:rsid w:val="00556DDC"/>
    <w:rsid w:val="005605BF"/>
    <w:rsid w:val="00560712"/>
    <w:rsid w:val="00561A1F"/>
    <w:rsid w:val="0056297D"/>
    <w:rsid w:val="00562A00"/>
    <w:rsid w:val="00563A9C"/>
    <w:rsid w:val="00563E78"/>
    <w:rsid w:val="00564463"/>
    <w:rsid w:val="00565695"/>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5C"/>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1A2C"/>
    <w:rsid w:val="00632D64"/>
    <w:rsid w:val="00633782"/>
    <w:rsid w:val="00634A31"/>
    <w:rsid w:val="00634DB7"/>
    <w:rsid w:val="0063773E"/>
    <w:rsid w:val="00637A29"/>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4E08"/>
    <w:rsid w:val="006901DE"/>
    <w:rsid w:val="006904AB"/>
    <w:rsid w:val="006911D3"/>
    <w:rsid w:val="00694A09"/>
    <w:rsid w:val="00694C64"/>
    <w:rsid w:val="00694C7B"/>
    <w:rsid w:val="00694E99"/>
    <w:rsid w:val="0069507C"/>
    <w:rsid w:val="006957AA"/>
    <w:rsid w:val="00696992"/>
    <w:rsid w:val="006A0A91"/>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2C"/>
    <w:rsid w:val="006E53E5"/>
    <w:rsid w:val="006E67CA"/>
    <w:rsid w:val="006F0166"/>
    <w:rsid w:val="006F164C"/>
    <w:rsid w:val="006F24A8"/>
    <w:rsid w:val="006F2895"/>
    <w:rsid w:val="006F3B8E"/>
    <w:rsid w:val="006F4A02"/>
    <w:rsid w:val="006F4DC3"/>
    <w:rsid w:val="006F6A4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5412"/>
    <w:rsid w:val="00785E49"/>
    <w:rsid w:val="007865CA"/>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466"/>
    <w:rsid w:val="00843F26"/>
    <w:rsid w:val="008449C1"/>
    <w:rsid w:val="00844D3D"/>
    <w:rsid w:val="00845320"/>
    <w:rsid w:val="00845F67"/>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7B36"/>
    <w:rsid w:val="00880151"/>
    <w:rsid w:val="008818A5"/>
    <w:rsid w:val="00881C9F"/>
    <w:rsid w:val="00881F14"/>
    <w:rsid w:val="00883577"/>
    <w:rsid w:val="00883A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467"/>
    <w:rsid w:val="008C16D4"/>
    <w:rsid w:val="008C182E"/>
    <w:rsid w:val="008C1AE2"/>
    <w:rsid w:val="008C32C0"/>
    <w:rsid w:val="008C789A"/>
    <w:rsid w:val="008D1439"/>
    <w:rsid w:val="008D1ADB"/>
    <w:rsid w:val="008D1DA6"/>
    <w:rsid w:val="008D1E68"/>
    <w:rsid w:val="008D2C5A"/>
    <w:rsid w:val="008D419B"/>
    <w:rsid w:val="008D4C0D"/>
    <w:rsid w:val="008D52DF"/>
    <w:rsid w:val="008D59EE"/>
    <w:rsid w:val="008D6004"/>
    <w:rsid w:val="008E005E"/>
    <w:rsid w:val="008E0651"/>
    <w:rsid w:val="008E1222"/>
    <w:rsid w:val="008E1D02"/>
    <w:rsid w:val="008E304B"/>
    <w:rsid w:val="008E394E"/>
    <w:rsid w:val="008E3F5D"/>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664D"/>
    <w:rsid w:val="00937A82"/>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A56"/>
    <w:rsid w:val="009B5D91"/>
    <w:rsid w:val="009C11B3"/>
    <w:rsid w:val="009C1485"/>
    <w:rsid w:val="009C148D"/>
    <w:rsid w:val="009C1502"/>
    <w:rsid w:val="009C2598"/>
    <w:rsid w:val="009C3007"/>
    <w:rsid w:val="009C3643"/>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657"/>
    <w:rsid w:val="009E3C56"/>
    <w:rsid w:val="009E3C94"/>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12D"/>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C03"/>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2674"/>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3011"/>
    <w:rsid w:val="00A946E0"/>
    <w:rsid w:val="00A953D2"/>
    <w:rsid w:val="00A96BD5"/>
    <w:rsid w:val="00A97222"/>
    <w:rsid w:val="00AA1251"/>
    <w:rsid w:val="00AA1372"/>
    <w:rsid w:val="00AA3E12"/>
    <w:rsid w:val="00AA4C46"/>
    <w:rsid w:val="00AA633F"/>
    <w:rsid w:val="00AA698F"/>
    <w:rsid w:val="00AA712F"/>
    <w:rsid w:val="00AA7E9A"/>
    <w:rsid w:val="00AB1EC3"/>
    <w:rsid w:val="00AB2B7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156"/>
    <w:rsid w:val="00AF76C0"/>
    <w:rsid w:val="00B00190"/>
    <w:rsid w:val="00B00C2A"/>
    <w:rsid w:val="00B0183E"/>
    <w:rsid w:val="00B021CF"/>
    <w:rsid w:val="00B03165"/>
    <w:rsid w:val="00B0487F"/>
    <w:rsid w:val="00B04EB6"/>
    <w:rsid w:val="00B05985"/>
    <w:rsid w:val="00B060D4"/>
    <w:rsid w:val="00B06666"/>
    <w:rsid w:val="00B06D9F"/>
    <w:rsid w:val="00B1221E"/>
    <w:rsid w:val="00B14173"/>
    <w:rsid w:val="00B16D7C"/>
    <w:rsid w:val="00B16FE4"/>
    <w:rsid w:val="00B20484"/>
    <w:rsid w:val="00B204B0"/>
    <w:rsid w:val="00B228FC"/>
    <w:rsid w:val="00B22C9B"/>
    <w:rsid w:val="00B25D85"/>
    <w:rsid w:val="00B262BA"/>
    <w:rsid w:val="00B2679B"/>
    <w:rsid w:val="00B27C25"/>
    <w:rsid w:val="00B27D8B"/>
    <w:rsid w:val="00B3029E"/>
    <w:rsid w:val="00B313A6"/>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BBE"/>
    <w:rsid w:val="00B45D77"/>
    <w:rsid w:val="00B46D92"/>
    <w:rsid w:val="00B47003"/>
    <w:rsid w:val="00B470AB"/>
    <w:rsid w:val="00B501CC"/>
    <w:rsid w:val="00B501F9"/>
    <w:rsid w:val="00B51B6E"/>
    <w:rsid w:val="00B51DAA"/>
    <w:rsid w:val="00B5234C"/>
    <w:rsid w:val="00B541A3"/>
    <w:rsid w:val="00B547A0"/>
    <w:rsid w:val="00B54EFC"/>
    <w:rsid w:val="00B555F2"/>
    <w:rsid w:val="00B60DA9"/>
    <w:rsid w:val="00B618C5"/>
    <w:rsid w:val="00B65C93"/>
    <w:rsid w:val="00B663FE"/>
    <w:rsid w:val="00B67953"/>
    <w:rsid w:val="00B70CCB"/>
    <w:rsid w:val="00B720FE"/>
    <w:rsid w:val="00B73406"/>
    <w:rsid w:val="00B73964"/>
    <w:rsid w:val="00B75A38"/>
    <w:rsid w:val="00B75AD1"/>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24B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1EAC"/>
    <w:rsid w:val="00CF2F07"/>
    <w:rsid w:val="00CF330E"/>
    <w:rsid w:val="00CF39BF"/>
    <w:rsid w:val="00CF5083"/>
    <w:rsid w:val="00CF55CA"/>
    <w:rsid w:val="00CF584F"/>
    <w:rsid w:val="00CF7F40"/>
    <w:rsid w:val="00D012A2"/>
    <w:rsid w:val="00D01642"/>
    <w:rsid w:val="00D02623"/>
    <w:rsid w:val="00D03BCF"/>
    <w:rsid w:val="00D0567E"/>
    <w:rsid w:val="00D05A94"/>
    <w:rsid w:val="00D07E93"/>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36"/>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53E7"/>
    <w:rsid w:val="00D55983"/>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73"/>
    <w:rsid w:val="00D84750"/>
    <w:rsid w:val="00D84B86"/>
    <w:rsid w:val="00D85869"/>
    <w:rsid w:val="00D876C9"/>
    <w:rsid w:val="00D87C66"/>
    <w:rsid w:val="00D906E6"/>
    <w:rsid w:val="00D913AB"/>
    <w:rsid w:val="00D91D57"/>
    <w:rsid w:val="00D925B0"/>
    <w:rsid w:val="00D93CBD"/>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E21"/>
    <w:rsid w:val="00DE5104"/>
    <w:rsid w:val="00DE5987"/>
    <w:rsid w:val="00DE6062"/>
    <w:rsid w:val="00DF0712"/>
    <w:rsid w:val="00DF0F70"/>
    <w:rsid w:val="00DF3C70"/>
    <w:rsid w:val="00DF4668"/>
    <w:rsid w:val="00DF4A99"/>
    <w:rsid w:val="00DF4DCF"/>
    <w:rsid w:val="00DF66AC"/>
    <w:rsid w:val="00DF68CD"/>
    <w:rsid w:val="00E000AD"/>
    <w:rsid w:val="00E00D84"/>
    <w:rsid w:val="00E0251E"/>
    <w:rsid w:val="00E03760"/>
    <w:rsid w:val="00E05138"/>
    <w:rsid w:val="00E05E0E"/>
    <w:rsid w:val="00E061A1"/>
    <w:rsid w:val="00E06A29"/>
    <w:rsid w:val="00E076DF"/>
    <w:rsid w:val="00E10240"/>
    <w:rsid w:val="00E10C0A"/>
    <w:rsid w:val="00E1157D"/>
    <w:rsid w:val="00E13118"/>
    <w:rsid w:val="00E133BB"/>
    <w:rsid w:val="00E136F0"/>
    <w:rsid w:val="00E159FB"/>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EFF"/>
    <w:rsid w:val="00E73079"/>
    <w:rsid w:val="00E74742"/>
    <w:rsid w:val="00E80759"/>
    <w:rsid w:val="00E80C5F"/>
    <w:rsid w:val="00E81A3E"/>
    <w:rsid w:val="00E8202C"/>
    <w:rsid w:val="00E828BB"/>
    <w:rsid w:val="00E836D3"/>
    <w:rsid w:val="00E838F8"/>
    <w:rsid w:val="00E845B0"/>
    <w:rsid w:val="00E85B92"/>
    <w:rsid w:val="00E86623"/>
    <w:rsid w:val="00E87D13"/>
    <w:rsid w:val="00E9178E"/>
    <w:rsid w:val="00E92862"/>
    <w:rsid w:val="00E93A68"/>
    <w:rsid w:val="00E94F3E"/>
    <w:rsid w:val="00E9530A"/>
    <w:rsid w:val="00E95E11"/>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BB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66FD"/>
    <w:rsid w:val="00F5763F"/>
    <w:rsid w:val="00F57ABF"/>
    <w:rsid w:val="00F609A6"/>
    <w:rsid w:val="00F611E4"/>
    <w:rsid w:val="00F61F9D"/>
    <w:rsid w:val="00F621F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AC2"/>
    <w:rsid w:val="00FE38A6"/>
    <w:rsid w:val="00FE5800"/>
    <w:rsid w:val="00FE6192"/>
    <w:rsid w:val="00FE6B60"/>
    <w:rsid w:val="00FF0BFC"/>
    <w:rsid w:val="00FF2947"/>
    <w:rsid w:val="00FF2E8C"/>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E67C"/>
  <w15:docId w15:val="{E79316AF-552C-4487-86D8-E2E19685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3A36D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916297-8F38-4B8D-A3A5-BA3B3967044A}">
  <ds:schemaRefs>
    <ds:schemaRef ds:uri="http://schemas.openxmlformats.org/officeDocument/2006/bibliography"/>
  </ds:schemaRefs>
</ds:datastoreItem>
</file>

<file path=customXml/itemProps2.xml><?xml version="1.0" encoding="utf-8"?>
<ds:datastoreItem xmlns:ds="http://schemas.openxmlformats.org/officeDocument/2006/customXml" ds:itemID="{0AC7D7FD-70DF-4B37-A30D-4E66DA179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01811B-D9F1-45F6-8C52-411B1D65B76A}">
  <ds:schemaRefs>
    <ds:schemaRef ds:uri="http://schemas.microsoft.com/sharepoint/v3/contenttype/forms"/>
  </ds:schemaRefs>
</ds:datastoreItem>
</file>

<file path=customXml/itemProps4.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15344</Words>
  <Characters>87461</Characters>
  <Application>Microsoft Office Word</Application>
  <DocSecurity>0</DocSecurity>
  <Lines>728</Lines>
  <Paragraphs>205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102600</CharactersWithSpaces>
  <SharedDoc>false</SharedDoc>
  <HLinks>
    <vt:vector size="24" baseType="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Tatiana Melnic</cp:lastModifiedBy>
  <cp:revision>2</cp:revision>
  <cp:lastPrinted>2021-06-01T21:52:00Z</cp:lastPrinted>
  <dcterms:created xsi:type="dcterms:W3CDTF">2026-07-19T18:20:00Z</dcterms:created>
  <dcterms:modified xsi:type="dcterms:W3CDTF">2026-07-19T18:20:00Z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