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Default="003961E7" w:rsidP="00BF3FD1">
      <w:pPr>
        <w:tabs>
          <w:tab w:val="left" w:pos="5103"/>
          <w:tab w:val="left" w:pos="10348"/>
        </w:tabs>
        <w:jc w:val="center"/>
        <w:rPr>
          <w:b/>
          <w:noProof w:val="0"/>
          <w:lang w:eastAsia="ru-RU"/>
        </w:rPr>
      </w:pPr>
      <w:r w:rsidRPr="00FF430B">
        <w:rPr>
          <w:b/>
          <w:noProof w:val="0"/>
          <w:lang w:eastAsia="ru-RU"/>
        </w:rPr>
        <w:t>pentru realizarea achizițiilor publice de lucrări</w:t>
      </w:r>
    </w:p>
    <w:p w:rsidR="00BF3FD1" w:rsidRPr="00BF3FD1" w:rsidRDefault="00BF3FD1" w:rsidP="00BF3FD1">
      <w:pPr>
        <w:tabs>
          <w:tab w:val="left" w:pos="5103"/>
          <w:tab w:val="left" w:pos="10348"/>
        </w:tabs>
        <w:jc w:val="center"/>
        <w:rPr>
          <w:b/>
          <w:noProof w:val="0"/>
          <w:lang w:eastAsia="ru-RU"/>
        </w:rPr>
      </w:pPr>
    </w:p>
    <w:p w:rsidR="007D2250" w:rsidRPr="00BF3FD1" w:rsidRDefault="003961E7" w:rsidP="00BF3FD1">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B11F79">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Prezenta Documentaţie</w:t>
      </w:r>
      <w:r w:rsidR="00B11F79">
        <w:rPr>
          <w:lang w:val="ro-MO"/>
        </w:rPr>
        <w:t xml:space="preserv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w:t>
      </w:r>
      <w:r w:rsidR="00B11F79">
        <w:rPr>
          <w:lang w:val="ro-MO" w:eastAsia="ru-RU"/>
        </w:rPr>
        <w:t xml:space="preserve"> </w:t>
      </w:r>
      <w:r w:rsidR="00A13EAE" w:rsidRPr="00A14C96">
        <w:rPr>
          <w:lang w:eastAsia="ru-RU"/>
        </w:rPr>
        <w:t>desfăş</w:t>
      </w:r>
      <w:r w:rsidR="007D2250" w:rsidRPr="00A14C96">
        <w:rPr>
          <w:lang w:eastAsia="ru-RU"/>
        </w:rPr>
        <w:t>urarea</w:t>
      </w:r>
      <w:r w:rsidR="00B11F79">
        <w:rPr>
          <w:lang w:val="ro-MO" w:eastAsia="ru-RU"/>
        </w:rPr>
        <w:t xml:space="preserve">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B11F79">
        <w:rPr>
          <w:lang w:val="ro-MO" w:eastAsia="ru-RU"/>
        </w:rPr>
        <w:t xml:space="preserve"> </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B11F79">
        <w:rPr>
          <w:lang w:val="ro-MO"/>
        </w:rPr>
        <w:t xml:space="preserve"> </w:t>
      </w:r>
      <w:r w:rsidRPr="00FF430B">
        <w:t>iniţiate</w:t>
      </w:r>
      <w:r w:rsidR="00B11F79">
        <w:rPr>
          <w:lang w:val="ro-MO"/>
        </w:rPr>
        <w:t xml:space="preserve"> </w:t>
      </w:r>
      <w:r w:rsidRPr="00FF430B">
        <w:t>şi</w:t>
      </w:r>
      <w:r w:rsidR="00B11F79">
        <w:rPr>
          <w:lang w:val="ro-MO"/>
        </w:rPr>
        <w:t xml:space="preserve"> </w:t>
      </w:r>
      <w:r w:rsidRPr="00FF430B">
        <w:t>desfăşurate prin cererea ofertelor de preţuri</w:t>
      </w:r>
      <w:r w:rsidR="00B11F79">
        <w:rPr>
          <w:lang w:val="ro-MO"/>
        </w:rPr>
        <w:t xml:space="preserve"> </w:t>
      </w:r>
      <w:r w:rsidRPr="00FF430B">
        <w:t>şi</w:t>
      </w:r>
      <w:r w:rsidR="00B11F79">
        <w:rPr>
          <w:lang w:val="ro-MO"/>
        </w:rPr>
        <w:t xml:space="preserve"> </w:t>
      </w:r>
      <w:r w:rsidRPr="00FF430B">
        <w:t>achiziţiile de valoare mică, autorităţile contractante pot simplifica formularele în dependenţă de complexitatea achiziţiei.</w:t>
      </w:r>
    </w:p>
    <w:p w:rsidR="00922F8A" w:rsidRPr="00FF430B" w:rsidRDefault="0072565E" w:rsidP="00B11F7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B11F79">
      <w:pPr>
        <w:pStyle w:val="a"/>
        <w:numPr>
          <w:ilvl w:val="0"/>
          <w:numId w:val="28"/>
        </w:numPr>
        <w:tabs>
          <w:tab w:val="clear" w:pos="1134"/>
          <w:tab w:val="left" w:pos="-284"/>
          <w:tab w:val="left" w:pos="196"/>
          <w:tab w:val="left" w:pos="426"/>
          <w:tab w:val="left" w:pos="567"/>
        </w:tabs>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B11F79">
      <w:pPr>
        <w:pStyle w:val="a"/>
        <w:numPr>
          <w:ilvl w:val="0"/>
          <w:numId w:val="28"/>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B11F79">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B11F79">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B11F79">
      <w:pPr>
        <w:pStyle w:val="a"/>
        <w:numPr>
          <w:ilvl w:val="0"/>
          <w:numId w:val="28"/>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B11F79">
      <w:pPr>
        <w:pStyle w:val="a"/>
        <w:numPr>
          <w:ilvl w:val="0"/>
          <w:numId w:val="28"/>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B11F79">
      <w:pPr>
        <w:pStyle w:val="a"/>
        <w:numPr>
          <w:ilvl w:val="0"/>
          <w:numId w:val="28"/>
        </w:numPr>
        <w:tabs>
          <w:tab w:val="left" w:pos="-284"/>
          <w:tab w:val="left" w:pos="426"/>
        </w:tabs>
        <w:ind w:left="-284" w:firstLine="284"/>
      </w:pPr>
      <w:r w:rsidRPr="00FF430B">
        <w:t>Cerere de participare (anexa nr.7);</w:t>
      </w:r>
    </w:p>
    <w:p w:rsidR="00922F8A" w:rsidRPr="00FF430B" w:rsidRDefault="00922F8A" w:rsidP="00B11F79">
      <w:pPr>
        <w:pStyle w:val="a"/>
        <w:numPr>
          <w:ilvl w:val="0"/>
          <w:numId w:val="28"/>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B11F79">
      <w:pPr>
        <w:pStyle w:val="a"/>
        <w:numPr>
          <w:ilvl w:val="0"/>
          <w:numId w:val="28"/>
        </w:numPr>
        <w:tabs>
          <w:tab w:val="left" w:pos="-284"/>
          <w:tab w:val="left" w:pos="426"/>
        </w:tabs>
        <w:ind w:left="-284" w:firstLine="284"/>
      </w:pPr>
      <w:r w:rsidRPr="00FF430B">
        <w:t>S</w:t>
      </w:r>
      <w:r w:rsidR="0072565E" w:rsidRPr="00FF430B">
        <w:t>crisoare  de  garanţie  bancară (anexa nr.9);</w:t>
      </w:r>
    </w:p>
    <w:p w:rsidR="00922F8A" w:rsidRPr="00FF430B" w:rsidRDefault="00922F8A" w:rsidP="00B11F79">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B11F79">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B11F79">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B11F79">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B11F79">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B11F79">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B11F79">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B11F79">
      <w:pPr>
        <w:pStyle w:val="a"/>
        <w:numPr>
          <w:ilvl w:val="0"/>
          <w:numId w:val="28"/>
        </w:numPr>
        <w:tabs>
          <w:tab w:val="clear" w:pos="1134"/>
          <w:tab w:val="left" w:pos="-284"/>
          <w:tab w:val="left" w:pos="426"/>
        </w:tabs>
        <w:ind w:left="-284" w:firstLine="284"/>
      </w:pPr>
      <w:r w:rsidRPr="00FF430B">
        <w:t>Informaţii privind asocierea (anexa nr.17);</w:t>
      </w:r>
    </w:p>
    <w:p w:rsidR="00922F8A" w:rsidRPr="00FF430B" w:rsidRDefault="00922F8A" w:rsidP="00B11F79">
      <w:pPr>
        <w:pStyle w:val="a"/>
        <w:numPr>
          <w:ilvl w:val="0"/>
          <w:numId w:val="28"/>
        </w:numPr>
        <w:tabs>
          <w:tab w:val="clear" w:pos="1134"/>
          <w:tab w:val="left" w:pos="-284"/>
          <w:tab w:val="left" w:pos="426"/>
        </w:tabs>
        <w:ind w:left="-284" w:firstLine="284"/>
      </w:pPr>
      <w:r w:rsidRPr="00FF430B">
        <w:t>Angajament terţsusţinător financiar</w:t>
      </w:r>
      <w:r w:rsidR="0072565E" w:rsidRPr="00FF430B">
        <w:t xml:space="preserve"> (anexa nr.18);</w:t>
      </w:r>
    </w:p>
    <w:p w:rsidR="00922F8A" w:rsidRPr="00FF430B" w:rsidRDefault="00922F8A" w:rsidP="00B11F79">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B11F79">
      <w:pPr>
        <w:pStyle w:val="a"/>
        <w:numPr>
          <w:ilvl w:val="0"/>
          <w:numId w:val="28"/>
        </w:numPr>
        <w:tabs>
          <w:tab w:val="clear" w:pos="1134"/>
          <w:tab w:val="left" w:pos="-284"/>
          <w:tab w:val="left" w:pos="426"/>
        </w:tabs>
        <w:ind w:left="-284" w:firstLine="284"/>
      </w:pPr>
      <w:r w:rsidRPr="00FF430B">
        <w:t>De</w:t>
      </w:r>
      <w:r w:rsidR="0072565E" w:rsidRPr="00FF430B">
        <w:t>claraţieterţsusţinător tehnic (anexa nr.20);</w:t>
      </w:r>
    </w:p>
    <w:p w:rsidR="00922F8A" w:rsidRPr="00FF430B" w:rsidRDefault="00922F8A" w:rsidP="00B11F79">
      <w:pPr>
        <w:pStyle w:val="a"/>
        <w:numPr>
          <w:ilvl w:val="0"/>
          <w:numId w:val="28"/>
        </w:numPr>
        <w:tabs>
          <w:tab w:val="clear" w:pos="1134"/>
          <w:tab w:val="left" w:pos="-284"/>
          <w:tab w:val="left" w:pos="426"/>
        </w:tabs>
        <w:ind w:left="-284" w:firstLine="284"/>
      </w:pPr>
      <w:r w:rsidRPr="00FF430B">
        <w:t>Declaraţieterţsusţinător profesional</w:t>
      </w:r>
      <w:r w:rsidR="0072565E" w:rsidRPr="00FF430B">
        <w:t xml:space="preserve"> (anexa nr.21);</w:t>
      </w:r>
    </w:p>
    <w:p w:rsidR="00922F8A" w:rsidRPr="00FF430B" w:rsidRDefault="00922F8A" w:rsidP="00B11F79">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B11F79">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B11F79">
      <w:pPr>
        <w:pStyle w:val="a"/>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B11F79">
      <w:pPr>
        <w:pStyle w:val="a"/>
        <w:numPr>
          <w:ilvl w:val="0"/>
          <w:numId w:val="28"/>
        </w:numPr>
        <w:tabs>
          <w:tab w:val="clear" w:pos="1134"/>
          <w:tab w:val="left" w:pos="-284"/>
          <w:tab w:val="left" w:pos="426"/>
        </w:tabs>
        <w:ind w:left="-284" w:firstLine="284"/>
      </w:pPr>
      <w:r w:rsidRPr="00FF430B">
        <w:t>Contract de antrepriză (anexa nr.25);</w:t>
      </w:r>
    </w:p>
    <w:p w:rsidR="00922F8A" w:rsidRPr="00FF430B" w:rsidRDefault="00922F8A" w:rsidP="00B11F79">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B11F79">
      <w:pPr>
        <w:pStyle w:val="a"/>
        <w:numPr>
          <w:ilvl w:val="0"/>
          <w:numId w:val="28"/>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B11F79">
      <w:pPr>
        <w:pStyle w:val="a"/>
        <w:numPr>
          <w:ilvl w:val="0"/>
          <w:numId w:val="28"/>
        </w:numPr>
        <w:tabs>
          <w:tab w:val="clear" w:pos="1134"/>
          <w:tab w:val="left" w:pos="-284"/>
          <w:tab w:val="left" w:pos="426"/>
        </w:tabs>
        <w:ind w:left="-284" w:firstLine="284"/>
      </w:pPr>
      <w:r w:rsidRPr="00FF430B">
        <w:lastRenderedPageBreak/>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B11F79">
      <w:pPr>
        <w:pStyle w:val="a"/>
        <w:numPr>
          <w:ilvl w:val="0"/>
          <w:numId w:val="13"/>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B11F79">
      <w:pPr>
        <w:pStyle w:val="a"/>
        <w:numPr>
          <w:ilvl w:val="0"/>
          <w:numId w:val="13"/>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B11F79">
      <w:pPr>
        <w:pStyle w:val="a"/>
        <w:numPr>
          <w:ilvl w:val="0"/>
          <w:numId w:val="13"/>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B11F79">
      <w:pPr>
        <w:pStyle w:val="a"/>
        <w:numPr>
          <w:ilvl w:val="0"/>
          <w:numId w:val="13"/>
        </w:numPr>
        <w:tabs>
          <w:tab w:val="clear" w:pos="1134"/>
          <w:tab w:val="left" w:pos="-284"/>
          <w:tab w:val="left" w:pos="196"/>
          <w:tab w:val="left" w:pos="567"/>
        </w:tabs>
        <w:spacing w:after="120"/>
        <w:ind w:left="-284" w:firstLine="284"/>
      </w:pPr>
      <w:r w:rsidRPr="00FF430B">
        <w:t xml:space="preserve">Atribuirea contractului de achiziție </w:t>
      </w:r>
      <w:r w:rsidR="0089470E">
        <w:t xml:space="preserve">publică </w:t>
      </w:r>
      <w:r w:rsidR="00CE6337" w:rsidRPr="00FF430B">
        <w:t>de</w:t>
      </w:r>
      <w:r w:rsidR="0089470E">
        <w:t xml:space="preserve"> </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0089470E">
        <w:t xml:space="preserve"> </w:t>
      </w:r>
      <w:r w:rsidRPr="00FF430B">
        <w:t>se realizează în conformitate cu prevederile:</w:t>
      </w:r>
    </w:p>
    <w:p w:rsidR="00352B05" w:rsidRPr="00FF430B" w:rsidRDefault="004B16DD" w:rsidP="00B11F79">
      <w:pPr>
        <w:pStyle w:val="a"/>
        <w:numPr>
          <w:ilvl w:val="0"/>
          <w:numId w:val="14"/>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DC4040" w:rsidP="00B11F79">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B11F7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B11F79">
      <w:pPr>
        <w:pStyle w:val="a"/>
        <w:numPr>
          <w:ilvl w:val="0"/>
          <w:numId w:val="13"/>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w:t>
      </w:r>
      <w:r w:rsidR="0065240C">
        <w:rPr>
          <w:lang w:val="ro-MO"/>
        </w:rPr>
        <w:t xml:space="preserve"> </w:t>
      </w:r>
      <w:r w:rsidRPr="00FF430B">
        <w:t>Regulamentului cu privire la achizițiile publice folosind procedura de negociere</w:t>
      </w:r>
      <w:r w:rsidR="00E322C9" w:rsidRPr="00FF430B">
        <w:t>,</w:t>
      </w:r>
      <w:r w:rsidR="00BB0C40" w:rsidRPr="00FF430B">
        <w:t xml:space="preserve"> aprobat prin</w:t>
      </w:r>
      <w:r w:rsidR="0065240C">
        <w:t xml:space="preserve"> </w:t>
      </w:r>
      <w:r w:rsidRPr="00FF430B">
        <w:t>Hotărârea Gu</w:t>
      </w:r>
      <w:r w:rsidR="00BB0C40" w:rsidRPr="00FF430B">
        <w:t>vernului nr.599</w:t>
      </w:r>
      <w:r w:rsidR="00101CBC" w:rsidRPr="00FF430B">
        <w:t>/</w:t>
      </w:r>
      <w:r w:rsidR="00BB0C40" w:rsidRPr="00FF430B">
        <w:t>2020.</w:t>
      </w:r>
    </w:p>
    <w:p w:rsidR="00E000AD" w:rsidRPr="00FF430B" w:rsidRDefault="00E000AD" w:rsidP="00B11F79">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65240C">
        <w:rPr>
          <w:lang w:val="ro-MO"/>
        </w:rPr>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B11F79">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B11F79">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B11F79">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B11F79">
      <w:pPr>
        <w:pStyle w:val="a"/>
        <w:numPr>
          <w:ilvl w:val="0"/>
          <w:numId w:val="13"/>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B11F79">
      <w:pPr>
        <w:pStyle w:val="a"/>
        <w:numPr>
          <w:ilvl w:val="0"/>
          <w:numId w:val="13"/>
        </w:numPr>
        <w:tabs>
          <w:tab w:val="clear" w:pos="1134"/>
          <w:tab w:val="left" w:pos="-284"/>
          <w:tab w:val="left" w:pos="196"/>
          <w:tab w:val="left" w:pos="426"/>
        </w:tabs>
        <w:spacing w:after="120"/>
        <w:ind w:left="-284" w:firstLine="284"/>
      </w:pPr>
      <w:r w:rsidRPr="00FF430B">
        <w:t>Autoritatea contractantă are obligaţia</w:t>
      </w:r>
      <w:r w:rsidR="00537904" w:rsidRPr="00FF430B">
        <w:t xml:space="preserve">de </w:t>
      </w:r>
      <w:proofErr w:type="gramStart"/>
      <w:r w:rsidR="00537904" w:rsidRPr="00FF430B">
        <w:t>a</w:t>
      </w:r>
      <w:proofErr w:type="gramEnd"/>
      <w:r w:rsidR="00537904" w:rsidRPr="00FF430B">
        <w:t xml:space="preserve"> asigura accesul </w:t>
      </w:r>
      <w:r w:rsidR="00EB65F6" w:rsidRPr="00FF430B">
        <w:t>ofertantului/ofertanţilor</w:t>
      </w:r>
      <w:r w:rsidR="0089470E">
        <w:t xml:space="preserve"> </w:t>
      </w:r>
      <w:r w:rsidR="00215AC6" w:rsidRPr="00FF430B">
        <w:t>să viziteze amplasamentul lucrării de construcţie sau obiectul supus proiectării în scopul elaborării ofertei pentru participare la procedura de atribuire a contractului de achiziție publică de lucrări</w:t>
      </w:r>
      <w:r w:rsidR="0089470E">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B11F79">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B11F79">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89470E">
        <w:t xml:space="preserve"> </w:t>
      </w:r>
      <w:r w:rsidR="00156CFC" w:rsidRPr="00FF430B">
        <w:t>pct.</w:t>
      </w:r>
      <w:r w:rsidR="009F5BE7" w:rsidRPr="00FF430B">
        <w:t>28</w:t>
      </w:r>
      <w:r w:rsidR="008D1DA6" w:rsidRPr="00FF430B">
        <w:t xml:space="preserve"> și</w:t>
      </w:r>
      <w:r w:rsidR="0089470E">
        <w:t xml:space="preserve"> </w:t>
      </w:r>
      <w:r w:rsidRPr="00FF430B">
        <w:t>pct.</w:t>
      </w:r>
      <w:r w:rsidR="00DA6115" w:rsidRPr="00FF430B">
        <w:t>2</w:t>
      </w:r>
      <w:r w:rsidR="009F5BE7" w:rsidRPr="00FF430B">
        <w:t>9</w:t>
      </w:r>
      <w:r w:rsidR="0089470E">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B11F79">
      <w:pPr>
        <w:pStyle w:val="a"/>
        <w:numPr>
          <w:ilvl w:val="0"/>
          <w:numId w:val="15"/>
        </w:numPr>
        <w:tabs>
          <w:tab w:val="clear" w:pos="1134"/>
          <w:tab w:val="left" w:pos="-284"/>
          <w:tab w:val="left" w:pos="426"/>
        </w:tabs>
        <w:spacing w:after="120"/>
        <w:ind w:left="-284" w:firstLine="284"/>
      </w:pPr>
      <w:r w:rsidRPr="00FF430B">
        <w:t>exclude ofertantul din procedura respectivă de achiziţie</w:t>
      </w:r>
      <w:r w:rsidR="0089470E">
        <w:t xml:space="preserv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B11F79">
      <w:pPr>
        <w:pStyle w:val="a"/>
        <w:numPr>
          <w:ilvl w:val="0"/>
          <w:numId w:val="15"/>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B11F79">
      <w:pPr>
        <w:pStyle w:val="a"/>
        <w:numPr>
          <w:ilvl w:val="0"/>
          <w:numId w:val="13"/>
        </w:numPr>
        <w:tabs>
          <w:tab w:val="clear" w:pos="1134"/>
          <w:tab w:val="left" w:pos="-284"/>
          <w:tab w:val="left" w:pos="196"/>
          <w:tab w:val="left" w:pos="426"/>
        </w:tabs>
        <w:spacing w:after="120"/>
        <w:ind w:left="-284" w:firstLine="284"/>
      </w:pPr>
      <w:r w:rsidRPr="00FF430B">
        <w:t>Sunt interzise</w:t>
      </w:r>
      <w:r w:rsidR="0089470E">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B11F7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89470E">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B11F7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B11F7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B11F7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65240C" w:rsidRDefault="007167E4" w:rsidP="0065240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89470E">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pentru a împiedica esenţial</w:t>
      </w:r>
      <w:r w:rsidR="0089470E">
        <w:rPr>
          <w:color w:val="000000" w:themeColor="text1"/>
        </w:rPr>
        <w:t xml:space="preserve"> </w:t>
      </w:r>
      <w:r w:rsidR="006755A1" w:rsidRPr="00FF430B">
        <w:rPr>
          <w:color w:val="000000" w:themeColor="text1"/>
        </w:rPr>
        <w:t>urmărirea penală</w:t>
      </w:r>
      <w:r w:rsidR="0089470E">
        <w:rPr>
          <w:color w:val="000000" w:themeColor="text1"/>
        </w:rPr>
        <w:t xml:space="preserve"> </w:t>
      </w:r>
      <w:r w:rsidRPr="00FF430B">
        <w:rPr>
          <w:color w:val="000000" w:themeColor="text1"/>
        </w:rPr>
        <w:t>în vederea identificării unor practici frauduloase, precum şi</w:t>
      </w:r>
      <w:r w:rsidR="0089470E">
        <w:rPr>
          <w:color w:val="000000" w:themeColor="text1"/>
        </w:rPr>
        <w:t xml:space="preserve"> </w:t>
      </w:r>
      <w:r w:rsidRPr="00FF430B">
        <w:rPr>
          <w:color w:val="000000" w:themeColor="text1"/>
        </w:rPr>
        <w:t xml:space="preserve">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65240C" w:rsidRDefault="007167E4" w:rsidP="0065240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89470E">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urmează să prezinte DUAE-ul</w:t>
      </w:r>
      <w:r w:rsidR="0065240C">
        <w:rPr>
          <w:lang w:val="ro-MO"/>
        </w:rPr>
        <w:t xml:space="preserve"> </w:t>
      </w:r>
      <w:r w:rsidR="00CA55D4" w:rsidRPr="00FF430B">
        <w:t>separat</w:t>
      </w:r>
      <w:r w:rsidR="00022B73" w:rsidRPr="00FF430B">
        <w:t>.</w:t>
      </w:r>
      <w:r w:rsidR="0065240C">
        <w:rPr>
          <w:lang w:val="ro-MO"/>
        </w:rPr>
        <w:t xml:space="preserve"> </w:t>
      </w:r>
      <w:r w:rsidR="00022B73" w:rsidRPr="00FF430B">
        <w:t>Asocierea trebuie prezentată în formă scrisă</w:t>
      </w:r>
      <w:r w:rsidR="0065240C">
        <w:rPr>
          <w:lang w:val="ro-MO"/>
        </w:rPr>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 xml:space="preserve">şi de a încheia contractul respectiv numai în numele persoanei juridice, prin împuternicire. În acest caz documentele prezentate, care dovedesc </w:t>
      </w:r>
      <w:r w:rsidR="006F3B8E" w:rsidRPr="00FF430B">
        <w:lastRenderedPageBreak/>
        <w:t>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65240C">
        <w:rPr>
          <w:color w:val="000000" w:themeColor="text1"/>
          <w:lang w:val="ro-MO"/>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65240C">
        <w:rPr>
          <w:color w:val="000000" w:themeColor="text1"/>
          <w:lang w:val="ro-MO"/>
        </w:rPr>
        <w:t xml:space="preserve"> </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65240C">
        <w:rPr>
          <w:lang w:val="ro-MO"/>
        </w:rPr>
        <w:t xml:space="preserve"> </w:t>
      </w:r>
      <w:r w:rsidR="00113B5E" w:rsidRPr="00FF430B">
        <w:t xml:space="preserve">Documentele </w:t>
      </w:r>
      <w:r w:rsidR="004C23A8" w:rsidRPr="00FF430B">
        <w:t>se prezintă în format electronic, utilizînd</w:t>
      </w:r>
      <w:r w:rsidR="0065240C">
        <w:rPr>
          <w:lang w:val="ro-MO"/>
        </w:rPr>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65240C">
        <w:rPr>
          <w:lang w:val="ro-MO"/>
        </w:rPr>
        <w:t xml:space="preserve"> </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Se</w:t>
      </w:r>
      <w:r w:rsidR="0065240C">
        <w:rPr>
          <w:lang w:val="ro-MO"/>
        </w:rPr>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w:t>
      </w:r>
      <w:r w:rsidR="0065240C">
        <w:rPr>
          <w:lang w:val="ro-MO"/>
        </w:rPr>
        <w:t xml:space="preserve"> </w:t>
      </w:r>
      <w:r w:rsidR="007167E4" w:rsidRPr="00FF430B">
        <w:t>contractantă extrage</w:t>
      </w:r>
      <w:r w:rsidR="0065240C">
        <w:rPr>
          <w:lang w:val="ro-MO"/>
        </w:rPr>
        <w:t xml:space="preserve"> </w:t>
      </w:r>
      <w:r w:rsidR="007167E4" w:rsidRPr="00FF430B">
        <w:t>informaţia</w:t>
      </w:r>
      <w:r w:rsidR="0065240C">
        <w:rPr>
          <w:lang w:val="ro-MO"/>
        </w:rPr>
        <w:t xml:space="preserve"> </w:t>
      </w:r>
      <w:r w:rsidR="007167E4" w:rsidRPr="00FF430B">
        <w:t>necesară pentru</w:t>
      </w:r>
      <w:r w:rsidR="0065240C">
        <w:rPr>
          <w:lang w:val="ro-MO"/>
        </w:rPr>
        <w:t xml:space="preserve"> </w:t>
      </w:r>
      <w:r w:rsidR="007167E4" w:rsidRPr="00FF430B">
        <w:t>constatarea</w:t>
      </w:r>
      <w:r w:rsidR="0065240C">
        <w:rPr>
          <w:lang w:val="ro-MO"/>
        </w:rPr>
        <w:t xml:space="preserve"> </w:t>
      </w:r>
      <w:r w:rsidR="007167E4" w:rsidRPr="00FF430B">
        <w:t>existenţei</w:t>
      </w:r>
      <w:r w:rsidR="0065240C">
        <w:rPr>
          <w:lang w:val="ro-MO"/>
        </w:rPr>
        <w:t xml:space="preserve"> </w:t>
      </w:r>
      <w:r w:rsidR="007167E4" w:rsidRPr="00FF430B">
        <w:t>sau</w:t>
      </w:r>
      <w:r w:rsidR="0065240C">
        <w:rPr>
          <w:lang w:val="ro-MO"/>
        </w:rPr>
        <w:t xml:space="preserve"> </w:t>
      </w:r>
      <w:r w:rsidR="007167E4" w:rsidRPr="00FF430B">
        <w:t>inexistenţei</w:t>
      </w:r>
      <w:r w:rsidR="0065240C">
        <w:rPr>
          <w:lang w:val="ro-MO"/>
        </w:rPr>
        <w:t xml:space="preserve"> </w:t>
      </w:r>
      <w:r w:rsidR="007167E4" w:rsidRPr="00FF430B">
        <w:t>circumstanţelor</w:t>
      </w:r>
      <w:r w:rsidR="0065240C">
        <w:rPr>
          <w:lang w:val="ro-MO"/>
        </w:rPr>
        <w:t xml:space="preserve"> </w:t>
      </w:r>
      <w:r w:rsidR="003943B8" w:rsidRPr="00FF430B">
        <w:t>menționate</w:t>
      </w:r>
      <w:r w:rsidR="0065240C">
        <w:rPr>
          <w:lang w:val="ro-MO"/>
        </w:rPr>
        <w:t xml:space="preserve"> </w:t>
      </w:r>
      <w:r w:rsidR="007167E4" w:rsidRPr="00FF430B">
        <w:t>la</w:t>
      </w:r>
      <w:r w:rsidR="0065240C">
        <w:rPr>
          <w:lang w:val="ro-MO"/>
        </w:rPr>
        <w:t xml:space="preserve"> </w:t>
      </w:r>
      <w:r w:rsidR="007167E4" w:rsidRPr="00FF430B">
        <w:t>pct.2</w:t>
      </w:r>
      <w:r w:rsidR="005D672E" w:rsidRPr="00FF430B">
        <w:t>8</w:t>
      </w:r>
      <w:r w:rsidR="0065240C">
        <w:rPr>
          <w:lang w:val="ro-MO"/>
        </w:rPr>
        <w:t xml:space="preserve"> </w:t>
      </w:r>
      <w:r w:rsidR="007167E4" w:rsidRPr="00FF430B">
        <w:t>și</w:t>
      </w:r>
      <w:r w:rsidR="0065240C">
        <w:rPr>
          <w:lang w:val="ro-MO"/>
        </w:rPr>
        <w:t xml:space="preserve"> </w:t>
      </w:r>
      <w:r w:rsidR="007167E4" w:rsidRPr="00FF430B">
        <w:t>pct.2</w:t>
      </w:r>
      <w:r w:rsidR="005D672E" w:rsidRPr="00FF430B">
        <w:t>9</w:t>
      </w:r>
      <w:r w:rsidR="00113B5E" w:rsidRPr="00FF430B">
        <w:t xml:space="preserve"> din</w:t>
      </w:r>
      <w:r w:rsidR="0065240C">
        <w:rPr>
          <w:lang w:val="ro-MO"/>
        </w:rPr>
        <w:t xml:space="preserve"> </w:t>
      </w:r>
      <w:r w:rsidR="007167E4" w:rsidRPr="00FF430B">
        <w:t>bazele</w:t>
      </w:r>
      <w:r w:rsidR="0065240C">
        <w:rPr>
          <w:lang w:val="ro-MO"/>
        </w:rPr>
        <w:t xml:space="preserve"> </w:t>
      </w:r>
      <w:r w:rsidR="007167E4" w:rsidRPr="00FF430B">
        <w:t>de</w:t>
      </w:r>
      <w:r w:rsidR="0065240C">
        <w:rPr>
          <w:lang w:val="ro-MO"/>
        </w:rPr>
        <w:t xml:space="preserve"> </w:t>
      </w:r>
      <w:r w:rsidR="007167E4" w:rsidRPr="00FF430B">
        <w:t>date</w:t>
      </w:r>
      <w:r w:rsidR="0065240C">
        <w:rPr>
          <w:lang w:val="ro-MO"/>
        </w:rPr>
        <w:t xml:space="preserve"> </w:t>
      </w:r>
      <w:r w:rsidR="007167E4" w:rsidRPr="00FF430B">
        <w:t>disponibile</w:t>
      </w:r>
      <w:r w:rsidR="0065240C">
        <w:rPr>
          <w:lang w:val="ro-MO"/>
        </w:rPr>
        <w:t xml:space="preserve"> </w:t>
      </w:r>
      <w:r w:rsidR="007167E4" w:rsidRPr="00FF430B">
        <w:t>ale</w:t>
      </w:r>
      <w:r w:rsidR="0065240C">
        <w:rPr>
          <w:lang w:val="ro-MO"/>
        </w:rPr>
        <w:t xml:space="preserve"> </w:t>
      </w:r>
      <w:r w:rsidR="007167E4" w:rsidRPr="00FF430B">
        <w:t>autorităţilor</w:t>
      </w:r>
      <w:r w:rsidR="0026663C" w:rsidRPr="00FF430B">
        <w:t xml:space="preserve"> public</w:t>
      </w:r>
      <w:r w:rsidR="005D672E" w:rsidRPr="00FF430B">
        <w:t>e</w:t>
      </w:r>
      <w:r w:rsidR="0065240C">
        <w:rPr>
          <w:lang w:val="ro-MO"/>
        </w:rPr>
        <w:t xml:space="preserve"> </w:t>
      </w:r>
      <w:r w:rsidR="007167E4" w:rsidRPr="00FF430B">
        <w:t>sau</w:t>
      </w:r>
      <w:r w:rsidR="0065240C">
        <w:rPr>
          <w:lang w:val="ro-MO"/>
        </w:rPr>
        <w:t xml:space="preserve"> </w:t>
      </w:r>
      <w:r w:rsidR="007167E4" w:rsidRPr="00FF430B">
        <w:t>ale</w:t>
      </w:r>
      <w:r w:rsidR="0065240C">
        <w:rPr>
          <w:lang w:val="ro-MO"/>
        </w:rPr>
        <w:t xml:space="preserve"> </w:t>
      </w:r>
      <w:r w:rsidR="007167E4" w:rsidRPr="00FF430B">
        <w:t>părţilor</w:t>
      </w:r>
      <w:r w:rsidR="0065240C">
        <w:rPr>
          <w:lang w:val="ro-MO"/>
        </w:rPr>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9F2720">
        <w:rPr>
          <w:lang w:val="ro-MO"/>
        </w:rPr>
        <w:t xml:space="preserve"> </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w:t>
      </w:r>
      <w:r w:rsidR="009F2720">
        <w:rPr>
          <w:lang w:val="ro-MO"/>
        </w:rPr>
        <w:t xml:space="preserve"> </w:t>
      </w:r>
      <w:r w:rsidR="007167E4" w:rsidRPr="00FF430B">
        <w:t xml:space="preserve">ofertanţii, aceste solicitări se referă la persoanele fizice şi persoanele juridice, inclusiv, </w:t>
      </w:r>
      <w:r w:rsidR="007167E4" w:rsidRPr="00FF430B">
        <w:lastRenderedPageBreak/>
        <w:t>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89470E">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proofErr w:type="gramStart"/>
      <w:r w:rsidR="007167E4" w:rsidRPr="00FF430B">
        <w:rPr>
          <w:b/>
        </w:rPr>
        <w:t>.</w:t>
      </w:r>
      <w:r w:rsidR="007167E4" w:rsidRPr="00FF430B">
        <w:t>Ofertantul</w:t>
      </w:r>
      <w:proofErr w:type="gramEnd"/>
      <w:r w:rsidR="007167E4" w:rsidRPr="00FF430B">
        <w:t xml:space="preserve">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89470E">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89470E">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9F2720">
        <w:rPr>
          <w:bCs/>
          <w:lang w:val="ro-MO"/>
        </w:rPr>
        <w:t xml:space="preserve"> </w:t>
      </w:r>
      <w:r w:rsidR="00D14071">
        <w:t>o</w:t>
      </w:r>
      <w:r w:rsidR="007167E4" w:rsidRPr="00FF430B">
        <w:t>fertantul</w:t>
      </w:r>
      <w:r w:rsidR="009F2720">
        <w:rPr>
          <w:lang w:val="ro-MO"/>
        </w:rPr>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9F2720">
        <w:rPr>
          <w:lang w:val="ro-MO"/>
        </w:rPr>
        <w:t xml:space="preserve"> </w:t>
      </w:r>
      <w:r w:rsidR="007167E4" w:rsidRPr="00FF430B">
        <w:t>documente</w:t>
      </w:r>
      <w:r w:rsidR="00D14071">
        <w:t>le</w:t>
      </w:r>
      <w:r w:rsidR="009F2720">
        <w:rPr>
          <w:lang w:val="ro-MO"/>
        </w:rPr>
        <w:t xml:space="preserve"> </w:t>
      </w:r>
      <w:r w:rsidR="007167E4" w:rsidRPr="00FF430B">
        <w:t>care</w:t>
      </w:r>
      <w:r w:rsidR="009F2720">
        <w:rPr>
          <w:lang w:val="ro-MO"/>
        </w:rPr>
        <w:t xml:space="preserve"> </w:t>
      </w:r>
      <w:r w:rsidR="007167E4" w:rsidRPr="00FF430B">
        <w:t>demonstrează capacitatea</w:t>
      </w:r>
      <w:r w:rsidR="009F2720">
        <w:rPr>
          <w:lang w:val="ro-MO"/>
        </w:rPr>
        <w:t xml:space="preserve"> </w:t>
      </w:r>
      <w:r w:rsidR="007167E4" w:rsidRPr="00FF430B">
        <w:t>tehnică și/sau</w:t>
      </w:r>
      <w:r w:rsidR="009F2720">
        <w:rPr>
          <w:lang w:val="ro-MO"/>
        </w:rPr>
        <w:t xml:space="preserve"> </w:t>
      </w:r>
      <w:r w:rsidR="007167E4" w:rsidRPr="00FF430B">
        <w:t>profesională pentru</w:t>
      </w:r>
      <w:r w:rsidR="009F2720">
        <w:rPr>
          <w:lang w:val="ro-MO"/>
        </w:rPr>
        <w:t xml:space="preserve"> </w:t>
      </w:r>
      <w:r w:rsidR="007167E4" w:rsidRPr="00FF430B">
        <w:t>executarea</w:t>
      </w:r>
      <w:r w:rsidR="009F2720">
        <w:rPr>
          <w:lang w:val="ro-MO"/>
        </w:rPr>
        <w:t xml:space="preserve"> </w:t>
      </w:r>
      <w:r w:rsidR="007167E4" w:rsidRPr="00FF430B">
        <w:t>viitorului</w:t>
      </w:r>
      <w:r w:rsidR="009F2720">
        <w:rPr>
          <w:lang w:val="ro-MO"/>
        </w:rPr>
        <w:t xml:space="preserve"> </w:t>
      </w:r>
      <w:r w:rsidR="007167E4" w:rsidRPr="00FF430B">
        <w:t>contract</w:t>
      </w:r>
      <w:r w:rsidR="009F2720">
        <w:rPr>
          <w:lang w:val="ro-MO"/>
        </w:rPr>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w:t>
      </w:r>
      <w:r w:rsidR="009F2720">
        <w:rPr>
          <w:lang w:val="ro-MO"/>
        </w:rPr>
        <w:t xml:space="preserve"> </w:t>
      </w:r>
      <w:r w:rsidRPr="00FF430B">
        <w:t>listă a</w:t>
      </w:r>
      <w:r w:rsidR="009F2720">
        <w:rPr>
          <w:lang w:val="ro-MO"/>
        </w:rPr>
        <w:t xml:space="preserve"> </w:t>
      </w:r>
      <w:r w:rsidRPr="00FF430B">
        <w:t>lucrărilor</w:t>
      </w:r>
      <w:r w:rsidR="009F2720">
        <w:rPr>
          <w:lang w:val="ro-MO"/>
        </w:rPr>
        <w:t xml:space="preserve"> </w:t>
      </w:r>
      <w:r w:rsidRPr="00FF430B">
        <w:t>executate</w:t>
      </w:r>
      <w:r w:rsidR="00222AFE" w:rsidRPr="00FF430B">
        <w:t xml:space="preserve"> și finisate</w:t>
      </w:r>
      <w:r w:rsidRPr="00FF430B">
        <w:t xml:space="preserve"> în</w:t>
      </w:r>
      <w:r w:rsidR="009F2720">
        <w:rPr>
          <w:lang w:val="ro-MO"/>
        </w:rPr>
        <w:t xml:space="preserve"> </w:t>
      </w:r>
      <w:r w:rsidRPr="00FF430B">
        <w:t xml:space="preserve">ultimii 5 ani, </w:t>
      </w:r>
      <w:r w:rsidR="004C59A0" w:rsidRPr="00FF430B">
        <w:t xml:space="preserve">conform </w:t>
      </w:r>
      <w:r w:rsidR="00073FF9" w:rsidRPr="00FF430B">
        <w:t>anexei nr.1</w:t>
      </w:r>
      <w:r w:rsidR="00CB71A4" w:rsidRPr="00FF430B">
        <w:t>3</w:t>
      </w:r>
      <w:r w:rsidR="004C59A0" w:rsidRPr="00FF430B">
        <w:t xml:space="preserve">, </w:t>
      </w:r>
      <w:r w:rsidRPr="00FF430B">
        <w:t>însoţit</w:t>
      </w:r>
      <w:r w:rsidR="009F2720">
        <w:rPr>
          <w:lang w:val="ro-MO"/>
        </w:rPr>
        <w:t xml:space="preserve"> </w:t>
      </w:r>
      <w:r w:rsidRPr="00FF430B">
        <w:t>de</w:t>
      </w:r>
      <w:r w:rsidR="009F2720">
        <w:rPr>
          <w:lang w:val="ro-MO"/>
        </w:rPr>
        <w:t xml:space="preserve"> </w:t>
      </w:r>
      <w:r w:rsidRPr="00FF430B">
        <w:t>certificări</w:t>
      </w:r>
      <w:r w:rsidR="009F2720">
        <w:rPr>
          <w:lang w:val="ro-MO"/>
        </w:rPr>
        <w:t xml:space="preserve"> </w:t>
      </w:r>
      <w:r w:rsidRPr="00FF430B">
        <w:t>de</w:t>
      </w:r>
      <w:r w:rsidR="009F2720">
        <w:rPr>
          <w:lang w:val="ro-MO"/>
        </w:rPr>
        <w:t xml:space="preserve"> </w:t>
      </w:r>
      <w:r w:rsidRPr="00FF430B">
        <w:t>bună execuţie</w:t>
      </w:r>
      <w:r w:rsidR="009F2720">
        <w:rPr>
          <w:lang w:val="ro-MO"/>
        </w:rPr>
        <w:t xml:space="preserve"> </w:t>
      </w:r>
      <w:r w:rsidRPr="00FF430B">
        <w:t>pentru</w:t>
      </w:r>
      <w:r w:rsidR="009F2720">
        <w:rPr>
          <w:lang w:val="ro-MO"/>
        </w:rPr>
        <w:t xml:space="preserve"> </w:t>
      </w:r>
      <w:r w:rsidRPr="00FF430B">
        <w:t>cele</w:t>
      </w:r>
      <w:r w:rsidR="009F2720">
        <w:rPr>
          <w:lang w:val="ro-MO"/>
        </w:rPr>
        <w:t xml:space="preserve"> </w:t>
      </w:r>
      <w:r w:rsidRPr="00FF430B">
        <w:t>mai importante lucrări</w:t>
      </w:r>
      <w:r w:rsidR="003E13A7" w:rsidRPr="00FF430B">
        <w:t xml:space="preserve">. </w:t>
      </w:r>
      <w:r w:rsidRPr="00FF430B">
        <w:t>Respectivele certificări indică beneficiarii, indiferent dacă aceştia sunt autorităţi contractante sau clienţi</w:t>
      </w:r>
      <w:r w:rsidR="0089470E">
        <w:t xml:space="preserve"> </w:t>
      </w:r>
      <w:r w:rsidRPr="00FF430B">
        <w:t xml:space="preserve">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9F2720">
        <w:rPr>
          <w:lang w:val="ro-MO"/>
        </w:rPr>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w:t>
      </w:r>
      <w:r w:rsidR="009F2720">
        <w:rPr>
          <w:lang w:val="ro-MO"/>
        </w:rPr>
        <w:t xml:space="preserve"> </w:t>
      </w:r>
      <w:r w:rsidRPr="00FF430B">
        <w:t>la terminarea lucrărilor</w:t>
      </w:r>
      <w:r w:rsidR="00A90E01" w:rsidRPr="00FF430B">
        <w:t>/</w:t>
      </w:r>
      <w:r w:rsidR="00CA08C6" w:rsidRPr="00FF430B">
        <w:t>procesul-verbal de</w:t>
      </w:r>
      <w:r w:rsidR="009F2720">
        <w:rPr>
          <w:lang w:val="ro-MO"/>
        </w:rPr>
        <w:t xml:space="preserve"> </w:t>
      </w:r>
      <w:r w:rsidR="00CA08C6" w:rsidRPr="00FF430B">
        <w:t xml:space="preserve">recepţie finală la expirarea perioadei de garanţie, </w:t>
      </w:r>
      <w:r w:rsidR="00B501F9" w:rsidRPr="00FF430B">
        <w:t>însoţit de certificări de bună execuţie pentru cele mai importante lucrări</w:t>
      </w:r>
      <w:r w:rsidR="009F2720">
        <w:rPr>
          <w:lang w:val="ro-MO"/>
        </w:rPr>
        <w:t xml:space="preserve"> </w:t>
      </w:r>
      <w:r w:rsidR="00905325" w:rsidRPr="00FF430B">
        <w:t xml:space="preserve">din partea Beneficiarului </w:t>
      </w:r>
      <w:r w:rsidR="00CD74C4" w:rsidRPr="00FF430B">
        <w:t>(</w:t>
      </w:r>
      <w:r w:rsidR="00CD74C4" w:rsidRPr="009F2720">
        <w:rPr>
          <w:color w:val="FF0000"/>
        </w:rPr>
        <w:t>informațiile</w:t>
      </w:r>
      <w:r w:rsidR="009F2720" w:rsidRPr="009F2720">
        <w:rPr>
          <w:color w:val="FF0000"/>
          <w:lang w:val="ro-MO"/>
        </w:rPr>
        <w:t xml:space="preserve"> </w:t>
      </w:r>
      <w:r w:rsidR="00760F7F" w:rsidRPr="009F2720">
        <w:rPr>
          <w:color w:val="FF0000"/>
        </w:rPr>
        <w:t xml:space="preserve">date se vor include în </w:t>
      </w:r>
      <w:r w:rsidR="00073FF9" w:rsidRPr="009F2720">
        <w:rPr>
          <w:color w:val="FF0000"/>
        </w:rPr>
        <w:t>anexele nr.1</w:t>
      </w:r>
      <w:r w:rsidR="00CB71A4" w:rsidRPr="009F2720">
        <w:rPr>
          <w:color w:val="FF0000"/>
        </w:rPr>
        <w:t>2</w:t>
      </w:r>
      <w:r w:rsidR="00073FF9" w:rsidRPr="009F2720">
        <w:rPr>
          <w:color w:val="FF0000"/>
        </w:rPr>
        <w:t xml:space="preserve"> și nr.1</w:t>
      </w:r>
      <w:r w:rsidR="00CB71A4" w:rsidRPr="009F2720">
        <w:rPr>
          <w:color w:val="FF0000"/>
        </w:rPr>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9F2720">
        <w:rPr>
          <w:lang w:val="ro-MO"/>
        </w:rPr>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F2720">
        <w:rPr>
          <w:lang w:val="ro-MO"/>
        </w:rPr>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9F2720">
        <w:rPr>
          <w:lang w:val="ro-MO"/>
        </w:rPr>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9F2720">
        <w:rPr>
          <w:lang w:val="ro-MO"/>
        </w:rPr>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48077A">
        <w:rPr>
          <w:lang w:val="ro-MO"/>
        </w:rPr>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48077A">
        <w:rPr>
          <w:lang w:val="ro-MO"/>
        </w:rPr>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48077A">
        <w:rPr>
          <w:lang w:val="ro-MO"/>
        </w:rPr>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48077A" w:rsidRDefault="00113B5E" w:rsidP="0048077A">
      <w:pPr>
        <w:tabs>
          <w:tab w:val="left" w:pos="-284"/>
          <w:tab w:val="left" w:pos="426"/>
          <w:tab w:val="left" w:pos="604"/>
        </w:tabs>
        <w:spacing w:after="120"/>
        <w:ind w:left="-284" w:firstLine="284"/>
        <w:jc w:val="both"/>
        <w:rPr>
          <w:lang w:val="ro-MO"/>
        </w:rPr>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48077A">
        <w:rPr>
          <w:lang w:val="ro-MO"/>
        </w:rPr>
        <w:t xml:space="preserve"> </w:t>
      </w:r>
      <w:r w:rsidR="00D43956" w:rsidRPr="00FF430B">
        <w:t>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48077A">
        <w:rPr>
          <w:lang w:val="ro-MO"/>
        </w:rPr>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48077A">
        <w:rPr>
          <w:lang w:val="ro-MO"/>
        </w:rPr>
        <w:t xml:space="preserve"> </w:t>
      </w:r>
      <w:r w:rsidR="00D43956" w:rsidRPr="00FF430B">
        <w:t>care determină excluderea din procedura de atribuire.</w:t>
      </w:r>
    </w:p>
    <w:p w:rsidR="000E4D7D" w:rsidRPr="0048077A" w:rsidRDefault="004344C6" w:rsidP="0048077A">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89470E">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F609EC">
        <w:rPr>
          <w:lang w:val="ro-MO"/>
        </w:rPr>
        <w:t xml:space="preserve"> </w:t>
      </w:r>
      <w:r w:rsidR="004344C6" w:rsidRPr="00FF430B">
        <w:t>pct.</w:t>
      </w:r>
      <w:r w:rsidR="00F059B8" w:rsidRPr="00FF430B">
        <w:t>5</w:t>
      </w:r>
      <w:r w:rsidR="00B0487F" w:rsidRPr="00FF430B">
        <w:t>2</w:t>
      </w:r>
      <w:r w:rsidR="00F609EC">
        <w:rPr>
          <w:lang w:val="ro-MO"/>
        </w:rPr>
        <w:t xml:space="preserve"> </w:t>
      </w:r>
      <w:r w:rsidR="0036564A" w:rsidRPr="00FF430B">
        <w:t>se</w:t>
      </w:r>
      <w:r w:rsidR="00F609EC">
        <w:rPr>
          <w:lang w:val="ro-MO"/>
        </w:rPr>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89470E">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F609EC">
        <w:rPr>
          <w:lang w:val="ro-MO"/>
        </w:rPr>
        <w:t xml:space="preserve"> </w:t>
      </w:r>
      <w:r w:rsidRPr="00FF430B">
        <w:t>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7 corespunzător CPL.01.01-2012</w:t>
      </w:r>
      <w:r w:rsidR="00F609EC">
        <w:rPr>
          <w:lang w:val="ro-MO"/>
        </w:rPr>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xml:space="preserve">),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F609EC">
        <w:rPr>
          <w:bCs/>
          <w:lang w:val="ro-MO"/>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 xml:space="preserve">financiară, astfel încât aceasta să furnizeze toate informaţiile solicitate cu privire la preţuri, tarife, precum şi la alte condiţii financiare </w:t>
      </w:r>
      <w:r w:rsidRPr="00FF430B">
        <w:lastRenderedPageBreak/>
        <w:t>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w:t>
      </w:r>
      <w:r w:rsidR="00F609EC">
        <w:rPr>
          <w:lang w:val="ro-MO"/>
        </w:rPr>
        <w:t xml:space="preserve"> </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F609EC">
        <w:rPr>
          <w:lang w:val="ro-MO"/>
        </w:rPr>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609EC">
        <w:rPr>
          <w:lang w:val="ro-MO"/>
        </w:rPr>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2</w:t>
      </w:r>
      <w:r w:rsidR="00F4249C">
        <w:rPr>
          <w:lang w:val="ro-MO"/>
        </w:rPr>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2E6BB0" w:rsidRPr="00F4249C" w:rsidRDefault="00952061" w:rsidP="00F4249C">
      <w:pPr>
        <w:tabs>
          <w:tab w:val="left" w:pos="-284"/>
          <w:tab w:val="left" w:pos="426"/>
          <w:tab w:val="left" w:pos="604"/>
          <w:tab w:val="left" w:pos="960"/>
        </w:tabs>
        <w:spacing w:after="120"/>
        <w:ind w:left="-284"/>
        <w:jc w:val="both"/>
        <w:rPr>
          <w:lang w:val="ro-MO"/>
        </w:rPr>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162D91">
        <w:t xml:space="preserve"> </w:t>
      </w:r>
      <w:r w:rsidR="00EB65F6" w:rsidRPr="00FF430B">
        <w:t>cu două cifre după virgulă,</w:t>
      </w:r>
      <w:r w:rsidR="004344C6" w:rsidRPr="00FF430B">
        <w:t xml:space="preserve"> cu excepţia cazurilor în care </w:t>
      </w:r>
      <w:r w:rsidR="00744C5B" w:rsidRPr="00FF430B">
        <w:t>anexa nr.</w:t>
      </w:r>
      <w:r w:rsidR="005C2167" w:rsidRPr="00FF430B">
        <w:t>2</w:t>
      </w:r>
      <w:r w:rsidR="00F4249C">
        <w:rPr>
          <w:lang w:val="ro-MO"/>
        </w:rPr>
        <w:t xml:space="preserve"> </w:t>
      </w:r>
      <w:r w:rsidR="004344C6" w:rsidRPr="00FF430B">
        <w:t>prevede altfel.</w:t>
      </w:r>
    </w:p>
    <w:p w:rsidR="000E4D7D" w:rsidRPr="00F4249C" w:rsidRDefault="004344C6" w:rsidP="00F4249C">
      <w:pPr>
        <w:tabs>
          <w:tab w:val="left" w:pos="-284"/>
        </w:tabs>
        <w:ind w:left="-284" w:firstLine="284"/>
        <w:jc w:val="center"/>
        <w:rPr>
          <w:b/>
          <w:sz w:val="26"/>
          <w:szCs w:val="26"/>
          <w:lang w:val="ro-MO"/>
        </w:rPr>
      </w:pPr>
      <w:r w:rsidRPr="00FF430B">
        <w:rPr>
          <w:b/>
          <w:sz w:val="26"/>
          <w:szCs w:val="26"/>
        </w:rPr>
        <w:t>Secţiunea a 4-a</w:t>
      </w: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B549A0">
        <w:rPr>
          <w:b/>
          <w:lang w:val="ro-MO"/>
        </w:rPr>
        <w:t xml:space="preserve"> </w:t>
      </w:r>
      <w:r w:rsidR="004344C6" w:rsidRPr="00FF430B">
        <w:t>Documentele</w:t>
      </w:r>
      <w:r w:rsidR="00B549A0">
        <w:rPr>
          <w:lang w:val="ro-MO"/>
        </w:rPr>
        <w:t xml:space="preserve"> </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B549A0">
        <w:rPr>
          <w:lang w:val="ro-MO"/>
        </w:rPr>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se</w:t>
      </w:r>
      <w:r w:rsidR="00162D91">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E17AFF" w:rsidRPr="00B549A0" w:rsidRDefault="00A07B23" w:rsidP="00B549A0">
      <w:pPr>
        <w:tabs>
          <w:tab w:val="left" w:pos="-284"/>
          <w:tab w:val="left" w:pos="179"/>
          <w:tab w:val="left" w:pos="426"/>
          <w:tab w:val="left" w:pos="604"/>
        </w:tabs>
        <w:spacing w:after="120"/>
        <w:ind w:left="-284" w:firstLine="284"/>
        <w:jc w:val="both"/>
        <w:rPr>
          <w:lang w:val="ro-MO"/>
        </w:rPr>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p>
    <w:p w:rsidR="000E4D7D" w:rsidRPr="00B549A0" w:rsidRDefault="00F75F0C" w:rsidP="00B549A0">
      <w:pPr>
        <w:tabs>
          <w:tab w:val="left" w:pos="-284"/>
          <w:tab w:val="left" w:pos="284"/>
          <w:tab w:val="left" w:pos="604"/>
          <w:tab w:val="left" w:pos="1134"/>
        </w:tabs>
        <w:ind w:left="-284" w:firstLine="284"/>
        <w:jc w:val="center"/>
        <w:rPr>
          <w:rFonts w:eastAsiaTheme="majorEastAsia"/>
          <w:b/>
          <w:bCs/>
          <w:lang w:val="ro-MO"/>
        </w:rPr>
      </w:pPr>
      <w:r w:rsidRPr="00FF430B">
        <w:rPr>
          <w:rFonts w:eastAsiaTheme="majorEastAsia"/>
          <w:b/>
          <w:bCs/>
        </w:rPr>
        <w:t>Secţiunea a 5-a</w:t>
      </w: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w:t>
      </w:r>
      <w:r w:rsidR="00B549A0">
        <w:rPr>
          <w:lang w:val="ro-MO"/>
        </w:rPr>
        <w:t xml:space="preserve"> </w:t>
      </w:r>
      <w:r w:rsidR="00F75F0C" w:rsidRPr="00FF430B">
        <w:t>SAP,</w:t>
      </w:r>
      <w:r w:rsidR="00B549A0">
        <w:rPr>
          <w:lang w:val="ro-MO"/>
        </w:rPr>
        <w:t xml:space="preserve"> </w:t>
      </w:r>
      <w:r w:rsidR="009D2EDE" w:rsidRPr="00FF430B">
        <w:t>prin</w:t>
      </w:r>
      <w:r w:rsidR="00B549A0">
        <w:rPr>
          <w:lang w:val="ro-MO"/>
        </w:rPr>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549A0">
        <w:rPr>
          <w:lang w:val="ro-MO"/>
        </w:rPr>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B549A0">
        <w:rPr>
          <w:lang w:val="ro-MO"/>
        </w:rPr>
        <w:t xml:space="preserve"> </w:t>
      </w:r>
      <w:r w:rsidR="00F75F0C" w:rsidRPr="00FF430B">
        <w:t xml:space="preserve">fiind stabilită ca </w:t>
      </w:r>
      <w:r w:rsidR="00A6700A" w:rsidRPr="00FF430B">
        <w:t>inacceptabilă și</w:t>
      </w:r>
      <w:r w:rsidR="00B549A0">
        <w:rPr>
          <w:lang w:val="ro-MO"/>
        </w:rPr>
        <w:t xml:space="preserve"> </w:t>
      </w:r>
      <w:r w:rsidR="00F75F0C" w:rsidRPr="00FF430B">
        <w:t xml:space="preserve">neconformă și se </w:t>
      </w:r>
      <w:r w:rsidR="005E5325" w:rsidRPr="00FF430B">
        <w:t xml:space="preserve">examinează </w:t>
      </w:r>
      <w:r w:rsidR="004D7107" w:rsidRPr="00FF430B">
        <w:t>documentele</w:t>
      </w:r>
      <w:r w:rsidR="00B549A0">
        <w:rPr>
          <w:lang w:val="ro-MO"/>
        </w:rPr>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B549A0">
        <w:rPr>
          <w:lang w:val="ro-MO"/>
        </w:rPr>
        <w:t xml:space="preserve"> </w:t>
      </w:r>
      <w:r w:rsidR="00A770B0" w:rsidRPr="00FF430B">
        <w:t>clasat pe primul loc după aplicarea criteriului de atribuire prezint</w:t>
      </w:r>
      <w:r w:rsidR="00A45123" w:rsidRPr="00FF430B">
        <w:t>ă</w:t>
      </w:r>
      <w:r w:rsidR="00B549A0">
        <w:rPr>
          <w:lang w:val="ro-MO"/>
        </w:rPr>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F75F0C" w:rsidRPr="00FF430B">
        <w:t xml:space="preserve">Ofertele </w:t>
      </w:r>
      <w:r w:rsidR="0015261D" w:rsidRPr="00FF430B">
        <w:t>se</w:t>
      </w:r>
      <w:r w:rsidR="00B549A0">
        <w:rPr>
          <w:lang w:val="ro-MO"/>
        </w:rPr>
        <w:t xml:space="preserve"> </w:t>
      </w:r>
      <w:r w:rsidR="0015261D" w:rsidRPr="00FF430B">
        <w:t>examinează</w:t>
      </w:r>
      <w:r w:rsidR="00B549A0">
        <w:rPr>
          <w:lang w:val="ro-MO"/>
        </w:rPr>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B549A0">
        <w:rPr>
          <w:lang w:val="ro-MO"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B549A0">
        <w:rPr>
          <w:lang w:val="ro-MO"/>
        </w:rPr>
        <w:t xml:space="preserve"> </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B549A0">
        <w:rPr>
          <w:lang w:val="ro-MO"/>
        </w:rPr>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B549A0">
        <w:rPr>
          <w:lang w:val="ro-MO"/>
        </w:rPr>
        <w:t xml:space="preserve"> </w:t>
      </w:r>
      <w:r w:rsidR="00C8761B" w:rsidRPr="00FF430B">
        <w:t xml:space="preserve">semnată și </w:t>
      </w:r>
      <w:r w:rsidR="00F75F0C" w:rsidRPr="00FF430B">
        <w:t xml:space="preserve">ștampilată în modul corespunzător, ea </w:t>
      </w:r>
      <w:r w:rsidR="00F133B2" w:rsidRPr="00FF430B">
        <w:t>se</w:t>
      </w:r>
      <w:r w:rsidR="00B549A0">
        <w:rPr>
          <w:lang w:val="ro-MO"/>
        </w:rPr>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B549A0">
        <w:rPr>
          <w:lang w:val="ro-MO"/>
        </w:rPr>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B549A0">
        <w:rPr>
          <w:lang w:val="ro-MO"/>
        </w:rPr>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B549A0">
        <w:rPr>
          <w:lang w:val="ro-MO"/>
        </w:rPr>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B549A0">
        <w:rPr>
          <w:lang w:val="ro-MO"/>
        </w:rPr>
        <w:t xml:space="preserve"> </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 xml:space="preserve">nu prezintă clarificări sau nu completează informațiile sau documentele solicitate de autoritatea </w:t>
      </w:r>
      <w:r w:rsidR="00026A54" w:rsidRPr="00FF430B">
        <w:lastRenderedPageBreak/>
        <w:t>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00B549A0">
        <w:rPr>
          <w:lang w:val="ro-MO"/>
        </w:rPr>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B549A0">
        <w:rPr>
          <w:lang w:val="ro-MO"/>
        </w:rPr>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4A4CB4" w:rsidRPr="00B549A0" w:rsidRDefault="000E4D7D" w:rsidP="00B549A0">
      <w:pPr>
        <w:tabs>
          <w:tab w:val="left" w:pos="-284"/>
          <w:tab w:val="left" w:pos="142"/>
          <w:tab w:val="left" w:pos="426"/>
          <w:tab w:val="left" w:pos="604"/>
          <w:tab w:val="left" w:pos="1134"/>
        </w:tabs>
        <w:spacing w:after="120"/>
        <w:ind w:left="-284"/>
        <w:jc w:val="both"/>
        <w:rPr>
          <w:lang w:val="ro-MO"/>
        </w:rPr>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B549A0" w:rsidRDefault="001C03B0" w:rsidP="00B549A0">
      <w:pPr>
        <w:tabs>
          <w:tab w:val="left" w:pos="-284"/>
        </w:tabs>
        <w:ind w:left="-284" w:firstLine="284"/>
        <w:jc w:val="center"/>
        <w:rPr>
          <w:rFonts w:eastAsiaTheme="majorEastAsia"/>
          <w:b/>
          <w:bCs/>
          <w:sz w:val="26"/>
          <w:szCs w:val="26"/>
          <w:lang w:val="ro-MO"/>
        </w:rPr>
      </w:pPr>
      <w:r w:rsidRPr="00FF430B">
        <w:rPr>
          <w:rFonts w:eastAsiaTheme="majorEastAsia"/>
          <w:b/>
          <w:bCs/>
          <w:sz w:val="26"/>
          <w:szCs w:val="26"/>
        </w:rPr>
        <w:t>Secţiunea a 6-a</w:t>
      </w: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B549A0">
        <w:rPr>
          <w:lang w:val="ro-MO"/>
        </w:rPr>
        <w:t xml:space="preserve"> </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w:t>
      </w:r>
      <w:r w:rsidR="00B549A0">
        <w:rPr>
          <w:lang w:val="ro-MO"/>
        </w:rPr>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401B22" w:rsidRDefault="000E4D7D" w:rsidP="009F1E2C">
      <w:pPr>
        <w:pStyle w:val="af2"/>
        <w:shd w:val="clear" w:color="auto" w:fill="FFFFFF"/>
        <w:tabs>
          <w:tab w:val="left" w:pos="-284"/>
        </w:tabs>
        <w:ind w:left="-284" w:firstLine="284"/>
        <w:rPr>
          <w:color w:val="000000" w:themeColor="text1"/>
          <w:lang w:val="en-US" w:eastAsia="it-IT"/>
        </w:rPr>
      </w:pPr>
      <w:r w:rsidRPr="00401B22">
        <w:rPr>
          <w:b/>
          <w:color w:val="000000" w:themeColor="text1"/>
          <w:lang w:val="en-US"/>
        </w:rPr>
        <w:t>9</w:t>
      </w:r>
      <w:r w:rsidR="0024699C" w:rsidRPr="00401B22">
        <w:rPr>
          <w:b/>
          <w:color w:val="000000" w:themeColor="text1"/>
          <w:lang w:val="en-US"/>
        </w:rPr>
        <w:t>8</w:t>
      </w:r>
      <w:r w:rsidR="00B00190" w:rsidRPr="00401B22">
        <w:rPr>
          <w:b/>
          <w:color w:val="000000" w:themeColor="text1"/>
          <w:lang w:val="en-US"/>
        </w:rPr>
        <w:t xml:space="preserve">. </w:t>
      </w:r>
      <w:r w:rsidR="00B00190" w:rsidRPr="00401B22">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w:t>
      </w:r>
      <w:r w:rsidR="00B549A0">
        <w:rPr>
          <w:bCs/>
          <w:noProof w:val="0"/>
          <w:color w:val="000000" w:themeColor="text1"/>
          <w:lang w:val="ro-MO" w:eastAsia="it-IT"/>
        </w:rPr>
        <w:t xml:space="preserve"> </w:t>
      </w:r>
      <w:r w:rsidRPr="00FF430B">
        <w:rPr>
          <w:bCs/>
          <w:noProof w:val="0"/>
          <w:color w:val="000000" w:themeColor="text1"/>
          <w:lang w:eastAsia="it-IT"/>
        </w:rPr>
        <w:t>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 xml:space="preserve">contractul următorului ofertant cu oferta cea mai bine clasată, a cărui ofertă este conformă cerinţelor şi care este apreciată de către autoritatea contractantă a fi </w:t>
      </w:r>
      <w:r w:rsidR="00F75F0C" w:rsidRPr="00FF430B">
        <w:lastRenderedPageBreak/>
        <w:t>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w:t>
      </w:r>
      <w:r w:rsidR="00B549A0">
        <w:rPr>
          <w:lang w:val="ro-MO"/>
        </w:rPr>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w:t>
      </w:r>
      <w:r w:rsidR="00B549A0">
        <w:rPr>
          <w:lang w:val="ro-MO"/>
        </w:rPr>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se</w:t>
      </w:r>
      <w:r w:rsidR="00B549A0">
        <w:rPr>
          <w:lang w:val="ro-MO"/>
        </w:rPr>
        <w:t xml:space="preserve"> </w:t>
      </w:r>
      <w:r w:rsidR="00D63592" w:rsidRPr="00FF430B">
        <w:t xml:space="preserv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F505C8" w:rsidRDefault="00F505C8">
      <w:pPr>
        <w:spacing w:after="160" w:line="259" w:lineRule="auto"/>
        <w:rPr>
          <w:noProof w:val="0"/>
        </w:rPr>
      </w:pPr>
      <w:r>
        <w:rPr>
          <w:noProof w:val="0"/>
        </w:rPr>
        <w:lastRenderedPageBreak/>
        <w:br w:type="page"/>
      </w:r>
    </w:p>
    <w:p w:rsidR="00964783" w:rsidRPr="00FF430B" w:rsidRDefault="00964783" w:rsidP="00964783">
      <w:pPr>
        <w:jc w:val="right"/>
        <w:rPr>
          <w:noProof w:val="0"/>
          <w:sz w:val="22"/>
          <w:szCs w:val="22"/>
        </w:rPr>
      </w:pPr>
      <w:r w:rsidRPr="00FF430B">
        <w:rPr>
          <w:noProof w:val="0"/>
        </w:rPr>
        <w:lastRenderedPageBreak/>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B11F79">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B11F79">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B11F79">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B11F79">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lang w:val="ro-MO"/>
        </w:rPr>
      </w:pPr>
    </w:p>
    <w:p w:rsidR="00B549A0" w:rsidRDefault="00B549A0" w:rsidP="00615E49">
      <w:pPr>
        <w:spacing w:after="160" w:line="276" w:lineRule="auto"/>
        <w:rPr>
          <w:rFonts w:ascii="Calibri" w:eastAsia="Calibri" w:hAnsi="Calibri"/>
          <w:noProof w:val="0"/>
          <w:sz w:val="22"/>
          <w:szCs w:val="22"/>
          <w:lang w:val="ro-MO"/>
        </w:rPr>
      </w:pPr>
    </w:p>
    <w:p w:rsidR="00B549A0" w:rsidRDefault="00B549A0" w:rsidP="00615E49">
      <w:pPr>
        <w:spacing w:after="160" w:line="276" w:lineRule="auto"/>
        <w:rPr>
          <w:rFonts w:ascii="Calibri" w:eastAsia="Calibri" w:hAnsi="Calibri"/>
          <w:noProof w:val="0"/>
          <w:sz w:val="22"/>
          <w:szCs w:val="22"/>
          <w:lang w:val="ro-MO"/>
        </w:rPr>
      </w:pPr>
    </w:p>
    <w:p w:rsidR="00B549A0" w:rsidRPr="00B549A0" w:rsidRDefault="00B549A0" w:rsidP="00615E49">
      <w:pPr>
        <w:spacing w:after="160" w:line="276" w:lineRule="auto"/>
        <w:rPr>
          <w:rFonts w:ascii="Calibri" w:eastAsia="Calibri" w:hAnsi="Calibri"/>
          <w:noProof w:val="0"/>
          <w:sz w:val="22"/>
          <w:szCs w:val="22"/>
          <w:lang w:val="ro-MO"/>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B549A0">
        <w:rPr>
          <w:noProof w:val="0"/>
          <w:sz w:val="20"/>
          <w:lang w:val="ro-MO"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B549A0">
        <w:rPr>
          <w:noProof w:val="0"/>
          <w:sz w:val="20"/>
          <w:lang w:val="ro-MO"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B11F7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B11F7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B11F7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B11F7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B11F7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B11F79">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B11F79">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w:t>
      </w:r>
      <w:r w:rsidR="00B549A0">
        <w:rPr>
          <w:b/>
          <w:noProof w:val="0"/>
          <w:lang w:eastAsia="ru-RU"/>
        </w:rPr>
        <w:t>_____________________________</w:t>
      </w:r>
    </w:p>
    <w:p w:rsidR="00BE362C" w:rsidRPr="00FF430B" w:rsidRDefault="00BE362C" w:rsidP="00B11F79">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candidaţilorşi, dacă este cazul, numărul maxim al acestora._______________________________________</w:t>
      </w:r>
      <w:r w:rsidR="00B40C4B" w:rsidRPr="00FF430B">
        <w:rPr>
          <w:b/>
          <w:noProof w:val="0"/>
          <w:lang w:eastAsia="ru-RU"/>
        </w:rPr>
        <w:t>__</w:t>
      </w:r>
    </w:p>
    <w:p w:rsidR="004C499F" w:rsidRPr="00FF430B" w:rsidRDefault="00BE362C" w:rsidP="00B11F79">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B11F79">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B11F79">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B11F79">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B11F79">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B11F7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B11F79">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B11F79">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B11F79">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B11F79">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B11F79">
      <w:pPr>
        <w:numPr>
          <w:ilvl w:val="0"/>
          <w:numId w:val="19"/>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B11F79">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B11F79">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B11F7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B11F7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B11F7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B11F7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B11F79">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B11F79">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B11F79">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B11F79">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B11F7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B11F7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B11F7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B11F7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B11F7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val="ro-MO" w:eastAsia="zh-CN"/>
        </w:rPr>
      </w:pPr>
    </w:p>
    <w:p w:rsidR="00B549A0" w:rsidRDefault="00B549A0" w:rsidP="002A6E99">
      <w:pPr>
        <w:pStyle w:val="Style3"/>
        <w:tabs>
          <w:tab w:val="left" w:pos="567"/>
        </w:tabs>
        <w:spacing w:before="0" w:beforeAutospacing="0" w:after="0"/>
        <w:ind w:left="0" w:firstLine="0"/>
        <w:jc w:val="center"/>
        <w:rPr>
          <w:rFonts w:eastAsia="PMingLiU"/>
          <w:lang w:val="ro-MO" w:eastAsia="zh-CN"/>
        </w:rPr>
      </w:pPr>
    </w:p>
    <w:p w:rsidR="00B549A0" w:rsidRDefault="00B549A0" w:rsidP="002A6E99">
      <w:pPr>
        <w:pStyle w:val="Style3"/>
        <w:tabs>
          <w:tab w:val="left" w:pos="567"/>
        </w:tabs>
        <w:spacing w:before="0" w:beforeAutospacing="0" w:after="0"/>
        <w:ind w:left="0" w:firstLine="0"/>
        <w:jc w:val="center"/>
        <w:rPr>
          <w:rFonts w:eastAsia="PMingLiU"/>
          <w:lang w:val="ro-MO" w:eastAsia="zh-CN"/>
        </w:rPr>
      </w:pPr>
    </w:p>
    <w:p w:rsidR="00B549A0" w:rsidRPr="00B549A0" w:rsidRDefault="00B549A0" w:rsidP="002A6E99">
      <w:pPr>
        <w:pStyle w:val="Style3"/>
        <w:tabs>
          <w:tab w:val="left" w:pos="567"/>
        </w:tabs>
        <w:spacing w:before="0" w:beforeAutospacing="0" w:after="0"/>
        <w:ind w:left="0" w:firstLine="0"/>
        <w:jc w:val="center"/>
        <w:rPr>
          <w:rFonts w:eastAsia="PMingLiU"/>
          <w:lang w:val="ro-MO"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864A45" w:rsidRPr="00B549A0" w:rsidRDefault="00631A2C" w:rsidP="00B549A0">
      <w:pPr>
        <w:spacing w:before="240" w:after="160"/>
        <w:jc w:val="center"/>
        <w:rPr>
          <w:rFonts w:eastAsia="Calibri"/>
          <w:b/>
          <w:noProof w:val="0"/>
          <w:sz w:val="28"/>
          <w:szCs w:val="28"/>
          <w:lang w:val="ro-MO"/>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B549A0">
        <w:rPr>
          <w:noProof w:val="0"/>
          <w:sz w:val="20"/>
          <w:lang w:val="ro-MO"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B549A0">
        <w:rPr>
          <w:noProof w:val="0"/>
          <w:sz w:val="20"/>
          <w:lang w:val="ro-MO"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B11F79">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B11F7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B11F7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B11F7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B11F7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B11F79">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B549A0">
        <w:rPr>
          <w:b/>
          <w:i/>
          <w:noProof w:val="0"/>
          <w:lang w:val="ro-MO" w:eastAsia="ru-RU"/>
        </w:rPr>
        <w:t xml:space="preserve"> </w:t>
      </w:r>
      <w:r w:rsidR="00864A45" w:rsidRPr="00FF430B">
        <w:rPr>
          <w:b/>
          <w:i/>
          <w:noProof w:val="0"/>
          <w:lang w:eastAsia="ru-RU"/>
        </w:rPr>
        <w:t>(după caz)</w:t>
      </w:r>
    </w:p>
    <w:p w:rsidR="0005316F" w:rsidRPr="00FF430B" w:rsidRDefault="0005316F" w:rsidP="00B11F79">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B11F79">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B11F79">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489" w:type="dxa"/>
        <w:tblLook w:val="04A0"/>
      </w:tblPr>
      <w:tblGrid>
        <w:gridCol w:w="1065"/>
        <w:gridCol w:w="3810"/>
        <w:gridCol w:w="3810"/>
      </w:tblGrid>
      <w:tr w:rsidR="007E79C1" w:rsidRPr="00EC30C2" w:rsidTr="00B549A0">
        <w:trPr>
          <w:jc w:val="center"/>
        </w:trPr>
        <w:tc>
          <w:tcPr>
            <w:tcW w:w="1065"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B549A0">
        <w:trPr>
          <w:jc w:val="center"/>
        </w:trPr>
        <w:tc>
          <w:tcPr>
            <w:tcW w:w="1065"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B549A0">
        <w:trPr>
          <w:jc w:val="center"/>
        </w:trPr>
        <w:tc>
          <w:tcPr>
            <w:tcW w:w="1065"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B11F7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B11F7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B11F7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B11F7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B11F7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B11F7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B11F7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B11F7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B549A0">
        <w:rPr>
          <w:b/>
          <w:i/>
          <w:noProof w:val="0"/>
          <w:lang w:val="ro-MO" w:eastAsia="ru-RU"/>
        </w:rPr>
        <w:t xml:space="preserve"> </w:t>
      </w:r>
      <w:r w:rsidR="007E79C1" w:rsidRPr="00FF430B">
        <w:rPr>
          <w:b/>
          <w:i/>
          <w:noProof w:val="0"/>
          <w:lang w:eastAsia="ru-RU"/>
        </w:rPr>
        <w:t>(după caz)</w:t>
      </w:r>
    </w:p>
    <w:p w:rsidR="00631A2C" w:rsidRPr="00FF430B" w:rsidRDefault="00631A2C" w:rsidP="00B11F79">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B11F79">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B11F79">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B11F79">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B11F79">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B11F79">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B11F7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val="ro-MO" w:eastAsia="zh-CN"/>
        </w:rPr>
      </w:pPr>
    </w:p>
    <w:p w:rsidR="00B549A0" w:rsidRPr="00B549A0" w:rsidRDefault="00B549A0" w:rsidP="002A6E99">
      <w:pPr>
        <w:pStyle w:val="Style3"/>
        <w:tabs>
          <w:tab w:val="left" w:pos="567"/>
        </w:tabs>
        <w:spacing w:before="0" w:beforeAutospacing="0" w:after="0"/>
        <w:ind w:left="0" w:firstLine="0"/>
        <w:jc w:val="center"/>
        <w:rPr>
          <w:rFonts w:eastAsia="PMingLiU"/>
          <w:lang w:val="ro-MO"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B549A0" w:rsidRDefault="00B549A0" w:rsidP="00502EFF">
      <w:pPr>
        <w:jc w:val="right"/>
        <w:rPr>
          <w:noProof w:val="0"/>
          <w:lang w:val="ro-MO"/>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B549A0" w:rsidRDefault="00502EFF" w:rsidP="00B549A0">
      <w:pPr>
        <w:jc w:val="right"/>
        <w:rPr>
          <w:noProof w:val="0"/>
          <w:lang w:val="ro-MO"/>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B11F79">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B11F79">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B11F79">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B11F79">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B549A0" w:rsidRDefault="00B549A0" w:rsidP="00502EFF">
      <w:pPr>
        <w:jc w:val="right"/>
        <w:rPr>
          <w:noProof w:val="0"/>
          <w:lang w:val="ro-MO"/>
        </w:rPr>
      </w:pPr>
    </w:p>
    <w:p w:rsidR="00B549A0" w:rsidRDefault="00B549A0" w:rsidP="00502EFF">
      <w:pPr>
        <w:jc w:val="right"/>
        <w:rPr>
          <w:noProof w:val="0"/>
          <w:lang w:val="ro-MO"/>
        </w:rPr>
      </w:pPr>
    </w:p>
    <w:p w:rsidR="00B549A0" w:rsidRDefault="00B549A0" w:rsidP="00502EFF">
      <w:pPr>
        <w:jc w:val="right"/>
        <w:rPr>
          <w:noProof w:val="0"/>
          <w:lang w:val="ro-MO"/>
        </w:rPr>
      </w:pPr>
    </w:p>
    <w:p w:rsidR="00B549A0" w:rsidRDefault="00B549A0" w:rsidP="00502EFF">
      <w:pPr>
        <w:jc w:val="right"/>
        <w:rPr>
          <w:noProof w:val="0"/>
          <w:lang w:val="ro-MO"/>
        </w:rPr>
      </w:pPr>
    </w:p>
    <w:p w:rsidR="00B549A0" w:rsidRDefault="00B549A0" w:rsidP="00502EFF">
      <w:pPr>
        <w:jc w:val="right"/>
        <w:rPr>
          <w:noProof w:val="0"/>
          <w:lang w:val="ro-MO"/>
        </w:rPr>
      </w:pPr>
    </w:p>
    <w:p w:rsidR="00B549A0" w:rsidRDefault="00B549A0" w:rsidP="00502EFF">
      <w:pPr>
        <w:jc w:val="right"/>
        <w:rPr>
          <w:noProof w:val="0"/>
          <w:lang w:val="ro-MO"/>
        </w:rPr>
      </w:pPr>
    </w:p>
    <w:p w:rsidR="00502EFF" w:rsidRPr="00FF430B" w:rsidRDefault="00502EFF" w:rsidP="00502EFF">
      <w:pPr>
        <w:jc w:val="right"/>
        <w:rPr>
          <w:noProof w:val="0"/>
          <w:sz w:val="22"/>
          <w:szCs w:val="22"/>
        </w:rPr>
      </w:pPr>
      <w:r w:rsidRPr="00FF430B">
        <w:rPr>
          <w:noProof w:val="0"/>
        </w:rPr>
        <w:lastRenderedPageBreak/>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B11F7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B11F7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B11F7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B11F7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B11F7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B11F7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B11F79">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lang w:val="ro-MO"/>
        </w:rPr>
      </w:pPr>
    </w:p>
    <w:p w:rsidR="00B549A0" w:rsidRDefault="00B549A0" w:rsidP="00130A49">
      <w:pPr>
        <w:tabs>
          <w:tab w:val="decimal" w:pos="8364"/>
        </w:tabs>
        <w:spacing w:line="276" w:lineRule="auto"/>
        <w:ind w:right="-144"/>
        <w:jc w:val="center"/>
        <w:rPr>
          <w:b/>
          <w:bCs/>
          <w:color w:val="000000"/>
          <w:lang w:val="ro-MO"/>
        </w:rPr>
      </w:pPr>
    </w:p>
    <w:p w:rsidR="00B549A0" w:rsidRDefault="00B549A0" w:rsidP="00130A49">
      <w:pPr>
        <w:tabs>
          <w:tab w:val="decimal" w:pos="8364"/>
        </w:tabs>
        <w:spacing w:line="276" w:lineRule="auto"/>
        <w:ind w:right="-144"/>
        <w:jc w:val="center"/>
        <w:rPr>
          <w:b/>
          <w:bCs/>
          <w:color w:val="000000"/>
          <w:lang w:val="ro-MO"/>
        </w:rPr>
      </w:pPr>
    </w:p>
    <w:p w:rsidR="00B549A0" w:rsidRDefault="00B549A0" w:rsidP="00130A49">
      <w:pPr>
        <w:tabs>
          <w:tab w:val="decimal" w:pos="8364"/>
        </w:tabs>
        <w:spacing w:line="276" w:lineRule="auto"/>
        <w:ind w:right="-144"/>
        <w:jc w:val="center"/>
        <w:rPr>
          <w:b/>
          <w:bCs/>
          <w:color w:val="000000"/>
          <w:lang w:val="ro-MO"/>
        </w:rPr>
      </w:pPr>
    </w:p>
    <w:p w:rsidR="00B549A0" w:rsidRDefault="00B549A0" w:rsidP="00130A49">
      <w:pPr>
        <w:tabs>
          <w:tab w:val="decimal" w:pos="8364"/>
        </w:tabs>
        <w:spacing w:line="276" w:lineRule="auto"/>
        <w:ind w:right="-144"/>
        <w:jc w:val="center"/>
        <w:rPr>
          <w:b/>
          <w:bCs/>
          <w:color w:val="000000"/>
          <w:lang w:val="ro-MO"/>
        </w:rPr>
      </w:pPr>
    </w:p>
    <w:p w:rsidR="00B549A0" w:rsidRDefault="00B549A0" w:rsidP="00130A49">
      <w:pPr>
        <w:tabs>
          <w:tab w:val="decimal" w:pos="8364"/>
        </w:tabs>
        <w:spacing w:line="276" w:lineRule="auto"/>
        <w:ind w:right="-144"/>
        <w:jc w:val="center"/>
        <w:rPr>
          <w:b/>
          <w:bCs/>
          <w:color w:val="000000"/>
          <w:lang w:val="ro-MO"/>
        </w:rPr>
      </w:pPr>
    </w:p>
    <w:p w:rsidR="00B549A0" w:rsidRPr="00B549A0" w:rsidRDefault="00B549A0" w:rsidP="00130A49">
      <w:pPr>
        <w:tabs>
          <w:tab w:val="decimal" w:pos="8364"/>
        </w:tabs>
        <w:spacing w:line="276" w:lineRule="auto"/>
        <w:ind w:right="-144"/>
        <w:jc w:val="center"/>
        <w:rPr>
          <w:b/>
          <w:bCs/>
          <w:color w:val="000000"/>
          <w:lang w:val="ro-MO"/>
        </w:rPr>
      </w:pPr>
    </w:p>
    <w:p w:rsidR="00BA7FF4" w:rsidRPr="00FF430B" w:rsidRDefault="00BA7FF4" w:rsidP="00BA7FF4">
      <w:pPr>
        <w:jc w:val="right"/>
        <w:rPr>
          <w:noProof w:val="0"/>
          <w:sz w:val="22"/>
          <w:szCs w:val="22"/>
        </w:rPr>
      </w:pPr>
      <w:bookmarkStart w:id="42" w:name="_Toc449692095"/>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B549A0">
        <w:rPr>
          <w:rFonts w:eastAsia="Calibri"/>
          <w:lang w:val="ro-MO"/>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F6582C">
        <w:rPr>
          <w:noProof w:val="0"/>
          <w:sz w:val="20"/>
          <w:lang w:val="ro-MO"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F6582C">
        <w:rPr>
          <w:noProof w:val="0"/>
          <w:sz w:val="20"/>
          <w:lang w:val="ro-MO"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3"/>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4"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4"/>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5"/>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6"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6"/>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47"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47"/>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4"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4"/>
    <w:p w:rsidR="00316C81" w:rsidRPr="00F6582C" w:rsidRDefault="00316C81" w:rsidP="00F6582C">
      <w:pPr>
        <w:spacing w:line="276" w:lineRule="auto"/>
        <w:rPr>
          <w:rFonts w:eastAsia="PMingLiU"/>
          <w:b/>
          <w:noProof w:val="0"/>
          <w:lang w:val="ro-MO"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Default="000E4D7D" w:rsidP="004F77F1">
      <w:pPr>
        <w:spacing w:line="276" w:lineRule="auto"/>
        <w:jc w:val="center"/>
        <w:rPr>
          <w:rFonts w:eastAsia="PMingLiU"/>
          <w:b/>
          <w:lang w:val="ro-MO" w:eastAsia="zh-CN"/>
        </w:rPr>
      </w:pPr>
    </w:p>
    <w:p w:rsidR="00F6582C" w:rsidRDefault="00F6582C" w:rsidP="004F77F1">
      <w:pPr>
        <w:spacing w:line="276" w:lineRule="auto"/>
        <w:jc w:val="center"/>
        <w:rPr>
          <w:rFonts w:eastAsia="PMingLiU"/>
          <w:b/>
          <w:lang w:val="ro-MO" w:eastAsia="zh-CN"/>
        </w:rPr>
      </w:pPr>
    </w:p>
    <w:p w:rsidR="00F6582C" w:rsidRDefault="00F6582C" w:rsidP="004F77F1">
      <w:pPr>
        <w:spacing w:line="276" w:lineRule="auto"/>
        <w:jc w:val="center"/>
        <w:rPr>
          <w:rFonts w:eastAsia="PMingLiU"/>
          <w:b/>
          <w:lang w:val="ro-MO" w:eastAsia="zh-CN"/>
        </w:rPr>
      </w:pPr>
    </w:p>
    <w:p w:rsidR="00F6582C" w:rsidRPr="00F6582C" w:rsidRDefault="00F6582C" w:rsidP="004F77F1">
      <w:pPr>
        <w:spacing w:line="276" w:lineRule="auto"/>
        <w:jc w:val="center"/>
        <w:rPr>
          <w:rFonts w:eastAsia="PMingLiU"/>
          <w:b/>
          <w:lang w:val="ro-MO"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6582C" w:rsidRDefault="002D6E71" w:rsidP="00F6582C">
      <w:pPr>
        <w:spacing w:line="276" w:lineRule="auto"/>
        <w:rPr>
          <w:rFonts w:eastAsia="PMingLiU"/>
          <w:b/>
          <w:lang w:val="ro-MO" w:eastAsia="zh-CN"/>
        </w:rPr>
      </w:pPr>
    </w:p>
    <w:bookmarkEnd w:id="55"/>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6"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Default="002D6E71" w:rsidP="00316C81">
      <w:pPr>
        <w:spacing w:after="200" w:line="276" w:lineRule="auto"/>
        <w:jc w:val="center"/>
        <w:rPr>
          <w:rFonts w:eastAsia="PMingLiU"/>
          <w:b/>
          <w:lang w:val="ro-MO" w:eastAsia="zh-CN"/>
        </w:rPr>
      </w:pPr>
    </w:p>
    <w:p w:rsidR="00F6582C" w:rsidRDefault="00F6582C" w:rsidP="00316C81">
      <w:pPr>
        <w:spacing w:after="200" w:line="276" w:lineRule="auto"/>
        <w:jc w:val="center"/>
        <w:rPr>
          <w:rFonts w:eastAsia="PMingLiU"/>
          <w:b/>
          <w:lang w:val="ro-MO" w:eastAsia="zh-CN"/>
        </w:rPr>
      </w:pPr>
    </w:p>
    <w:p w:rsidR="00F6582C" w:rsidRPr="00F6582C" w:rsidRDefault="00F6582C" w:rsidP="00316C81">
      <w:pPr>
        <w:spacing w:after="200" w:line="276" w:lineRule="auto"/>
        <w:jc w:val="center"/>
        <w:rPr>
          <w:rFonts w:eastAsia="PMingLiU"/>
          <w:b/>
          <w:lang w:val="ro-MO"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A6FDA" w:rsidRPr="00F6582C" w:rsidRDefault="00653E70" w:rsidP="00F6582C">
      <w:pPr>
        <w:pStyle w:val="1"/>
        <w:numPr>
          <w:ilvl w:val="0"/>
          <w:numId w:val="0"/>
        </w:numPr>
        <w:ind w:left="720"/>
        <w:rPr>
          <w:rStyle w:val="tax1"/>
          <w:b/>
          <w:bCs w:val="0"/>
          <w:sz w:val="24"/>
          <w:szCs w:val="24"/>
          <w:lang w:val="ro-MO"/>
        </w:rPr>
      </w:pPr>
      <w:r w:rsidRPr="00FF430B">
        <w:t>ANGAJAMENT PRIVIND SUSŢINEREA TEHNIC</w:t>
      </w:r>
      <w:r w:rsidR="005B24DA" w:rsidRPr="00FF430B">
        <w:t>Ă</w:t>
      </w:r>
      <w:r w:rsidR="00F6582C">
        <w:rPr>
          <w:lang w:val="ro-MO"/>
        </w:rPr>
        <w:t xml:space="preserve"> </w:t>
      </w:r>
      <w:r w:rsidR="005B24DA" w:rsidRPr="00FF430B">
        <w:t>Ș</w:t>
      </w:r>
      <w:r w:rsidRPr="00FF430B">
        <w:t>I PROFESIONALĂ A OFERTANTULUI/GRUPULUI DE OPERATORI ECONOMICI</w:t>
      </w: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B11F79">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D00411" w:rsidRDefault="00D00411" w:rsidP="006C4C0E">
      <w:pPr>
        <w:tabs>
          <w:tab w:val="left" w:leader="underscore" w:pos="6465"/>
          <w:tab w:val="right" w:leader="underscore" w:pos="9777"/>
        </w:tabs>
        <w:spacing w:line="302" w:lineRule="auto"/>
        <w:rPr>
          <w:rFonts w:eastAsia="PMingLiU"/>
          <w:lang w:eastAsia="zh-CN"/>
        </w:rPr>
      </w:pPr>
    </w:p>
    <w:p w:rsidR="00D00411" w:rsidRDefault="00D00411" w:rsidP="006C4C0E">
      <w:pPr>
        <w:tabs>
          <w:tab w:val="left" w:leader="underscore" w:pos="6465"/>
          <w:tab w:val="right" w:leader="underscore" w:pos="9777"/>
        </w:tabs>
        <w:spacing w:line="302" w:lineRule="auto"/>
        <w:rPr>
          <w:rFonts w:eastAsia="PMingLiU"/>
          <w:lang w:eastAsia="zh-CN"/>
        </w:rPr>
      </w:pPr>
    </w:p>
    <w:p w:rsidR="00D00411" w:rsidRPr="00FF430B" w:rsidRDefault="00D00411" w:rsidP="006C4C0E">
      <w:pPr>
        <w:tabs>
          <w:tab w:val="left" w:leader="underscore" w:pos="6465"/>
          <w:tab w:val="right" w:leader="underscore" w:pos="9777"/>
        </w:tabs>
        <w:spacing w:line="302" w:lineRule="auto"/>
        <w:rPr>
          <w:rFonts w:eastAsia="PMingLiU"/>
          <w:lang w:eastAsia="zh-CN"/>
        </w:rPr>
      </w:pPr>
    </w:p>
    <w:p w:rsidR="00FF5CB2" w:rsidRPr="00D00411" w:rsidRDefault="0051370B" w:rsidP="00D00411">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lastRenderedPageBreak/>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F6582C">
        <w:rPr>
          <w:rFonts w:ascii="Times New Roman" w:hAnsi="Times New Roman"/>
          <w:i/>
          <w:lang w:val="ro-MO"/>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B11F79">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B11F79">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B11F79">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B11F79">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B11F79">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B11F79">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B11F79">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B11F79">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B11F79">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B11F7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65240C">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65240C">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în</w:t>
            </w:r>
            <w:r w:rsidR="000C6BF6">
              <w:rPr>
                <w:noProof w:val="0"/>
                <w:lang w:val="en-US" w:eastAsia="ru-RU"/>
              </w:rPr>
              <w:t xml:space="preserve"> </w:t>
            </w:r>
            <w:r w:rsidRPr="00892FAB">
              <w:rPr>
                <w:noProof w:val="0"/>
                <w:lang w:val="en-US" w:eastAsia="ru-RU"/>
              </w:rPr>
              <w:t xml:space="preserve">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altăparte,</w:t>
            </w:r>
          </w:p>
        </w:tc>
      </w:tr>
    </w:tbl>
    <w:p w:rsidR="00892FAB" w:rsidRPr="00892FAB" w:rsidRDefault="00892FAB" w:rsidP="00892FAB">
      <w:pPr>
        <w:tabs>
          <w:tab w:val="left" w:pos="1260"/>
        </w:tabs>
        <w:contextualSpacing/>
        <w:jc w:val="both"/>
        <w:rPr>
          <w:noProof w:val="0"/>
          <w:lang w:val="en-US" w:eastAsia="ru-RU"/>
        </w:rPr>
      </w:pPr>
      <w:proofErr w:type="gramStart"/>
      <w:r w:rsidRPr="00892FAB">
        <w:rPr>
          <w:noProof w:val="0"/>
          <w:lang w:val="en-US" w:eastAsia="ru-RU"/>
        </w:rPr>
        <w:t>ambii</w:t>
      </w:r>
      <w:proofErr w:type="gramEnd"/>
      <w:r w:rsidRPr="00892FAB">
        <w:rPr>
          <w:noProof w:val="0"/>
          <w:lang w:val="en-US" w:eastAsia="ru-RU"/>
        </w:rPr>
        <w:t xml:space="preserve"> (denumiţi</w:t>
      </w:r>
      <w:r w:rsidR="000C6BF6">
        <w:rPr>
          <w:noProof w:val="0"/>
          <w:lang w:val="en-US" w:eastAsia="ru-RU"/>
        </w:rPr>
        <w:t xml:space="preserve"> </w:t>
      </w:r>
      <w:r w:rsidRPr="00892FAB">
        <w:rPr>
          <w:noProof w:val="0"/>
          <w:lang w:val="en-US" w:eastAsia="ru-RU"/>
        </w:rPr>
        <w:t>în</w:t>
      </w:r>
      <w:r w:rsidR="000C6BF6">
        <w:rPr>
          <w:noProof w:val="0"/>
          <w:lang w:val="en-US" w:eastAsia="ru-RU"/>
        </w:rPr>
        <w:t xml:space="preserve"> </w:t>
      </w:r>
      <w:r w:rsidRPr="00892FAB">
        <w:rPr>
          <w:noProof w:val="0"/>
          <w:lang w:val="en-US" w:eastAsia="ru-RU"/>
        </w:rPr>
        <w:t>continuare</w:t>
      </w:r>
      <w:r w:rsidR="000C6BF6">
        <w:rPr>
          <w:noProof w:val="0"/>
          <w:lang w:val="en-US" w:eastAsia="ru-RU"/>
        </w:rPr>
        <w:t xml:space="preserve"> </w:t>
      </w:r>
      <w:r w:rsidRPr="00892FAB">
        <w:rPr>
          <w:i/>
          <w:noProof w:val="0"/>
          <w:lang w:val="en-US" w:eastAsia="ru-RU"/>
        </w:rPr>
        <w:t>Părţi</w:t>
      </w:r>
      <w:r w:rsidRPr="00892FAB">
        <w:rPr>
          <w:noProof w:val="0"/>
          <w:lang w:val="en-US" w:eastAsia="ru-RU"/>
        </w:rPr>
        <w:t>), au încheiat</w:t>
      </w:r>
      <w:r w:rsidR="000C6BF6">
        <w:rPr>
          <w:noProof w:val="0"/>
          <w:lang w:val="en-US" w:eastAsia="ru-RU"/>
        </w:rPr>
        <w:t xml:space="preserve"> </w:t>
      </w:r>
      <w:r w:rsidRPr="00892FAB">
        <w:rPr>
          <w:noProof w:val="0"/>
          <w:lang w:val="en-US" w:eastAsia="ru-RU"/>
        </w:rPr>
        <w:t>prezentul contract referitor la următoarele:</w:t>
      </w:r>
    </w:p>
    <w:tbl>
      <w:tblPr>
        <w:tblW w:w="9540" w:type="dxa"/>
        <w:tblLayout w:type="fixed"/>
        <w:tblLook w:val="04A0"/>
      </w:tblPr>
      <w:tblGrid>
        <w:gridCol w:w="9540"/>
      </w:tblGrid>
      <w:tr w:rsidR="00892FAB" w:rsidRPr="00892FAB" w:rsidTr="0065240C">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Antreprenorul se obligă</w:t>
            </w:r>
            <w:r w:rsidR="00F6582C">
              <w:rPr>
                <w:noProof w:val="0"/>
                <w:lang w:val="en-US" w:eastAsia="ru-RU"/>
              </w:rPr>
              <w:t xml:space="preserve"> </w:t>
            </w:r>
            <w:r w:rsidRPr="00892FAB">
              <w:rPr>
                <w:noProof w:val="0"/>
                <w:lang w:val="en-US" w:eastAsia="ru-RU"/>
              </w:rPr>
              <w:t xml:space="preserve">să execute </w:t>
            </w:r>
            <w:r w:rsidRPr="00892FAB">
              <w:rPr>
                <w:b/>
                <w:noProof w:val="0"/>
                <w:lang w:val="en-US" w:eastAsia="ru-RU"/>
              </w:rPr>
              <w:t>lucrările</w:t>
            </w:r>
            <w:r w:rsidRPr="00892FAB">
              <w:rPr>
                <w:i/>
                <w:noProof w:val="0"/>
                <w:lang w:val="en-US" w:eastAsia="ru-RU"/>
              </w:rPr>
              <w:t xml:space="preserve">______________________________________________ </w:t>
            </w:r>
            <w:r w:rsidRPr="00892FAB">
              <w:rPr>
                <w:noProof w:val="0"/>
                <w:lang w:val="en-US" w:eastAsia="ru-RU"/>
              </w:rPr>
              <w:t>în</w:t>
            </w:r>
            <w:r w:rsidR="00F6582C">
              <w:rPr>
                <w:noProof w:val="0"/>
                <w:lang w:val="en-US" w:eastAsia="ru-RU"/>
              </w:rPr>
              <w:t xml:space="preserve"> </w:t>
            </w:r>
            <w:r w:rsidRPr="00892FAB">
              <w:rPr>
                <w:noProof w:val="0"/>
                <w:lang w:val="en-US" w:eastAsia="ru-RU"/>
              </w:rPr>
              <w:t>conformitate cu prevederile</w:t>
            </w:r>
            <w:r w:rsidR="00F6582C">
              <w:rPr>
                <w:noProof w:val="0"/>
                <w:lang w:val="en-US" w:eastAsia="ru-RU"/>
              </w:rPr>
              <w:t xml:space="preserve"> </w:t>
            </w:r>
            <w:r w:rsidRPr="00892FAB">
              <w:rPr>
                <w:noProof w:val="0"/>
                <w:lang w:val="en-US" w:eastAsia="ru-RU"/>
              </w:rPr>
              <w:t>proiectului</w:t>
            </w:r>
            <w:r w:rsidR="00F6582C">
              <w:rPr>
                <w:noProof w:val="0"/>
                <w:lang w:val="en-US" w:eastAsia="ru-RU"/>
              </w:rPr>
              <w:t xml:space="preserve"> </w:t>
            </w:r>
            <w:r w:rsidRPr="00892FAB">
              <w:rPr>
                <w:noProof w:val="0"/>
                <w:lang w:val="en-US" w:eastAsia="ru-RU"/>
              </w:rPr>
              <w:t>tehnic, cu detaliile de execuţie, precum şi cu normativele, standardele</w:t>
            </w:r>
            <w:r w:rsidR="00F6582C">
              <w:rPr>
                <w:noProof w:val="0"/>
                <w:lang w:val="en-US" w:eastAsia="ru-RU"/>
              </w:rPr>
              <w:t xml:space="preserve"> </w:t>
            </w:r>
            <w:r w:rsidRPr="00892FAB">
              <w:rPr>
                <w:noProof w:val="0"/>
                <w:lang w:val="en-US" w:eastAsia="ru-RU"/>
              </w:rPr>
              <w:t>şi</w:t>
            </w:r>
            <w:r w:rsidR="00F6582C">
              <w:rPr>
                <w:noProof w:val="0"/>
                <w:lang w:val="en-US" w:eastAsia="ru-RU"/>
              </w:rPr>
              <w:t xml:space="preserve"> </w:t>
            </w:r>
            <w:r w:rsidRPr="00892FAB">
              <w:rPr>
                <w:noProof w:val="0"/>
                <w:lang w:val="en-US" w:eastAsia="ru-RU"/>
              </w:rPr>
              <w:t>prescripţiile</w:t>
            </w:r>
            <w:r w:rsidR="00F6582C">
              <w:rPr>
                <w:noProof w:val="0"/>
                <w:lang w:val="en-US" w:eastAsia="ru-RU"/>
              </w:rPr>
              <w:t xml:space="preserve"> </w:t>
            </w:r>
            <w:r w:rsidRPr="00892FAB">
              <w:rPr>
                <w:noProof w:val="0"/>
                <w:lang w:val="en-US" w:eastAsia="ru-RU"/>
              </w:rPr>
              <w:t>tehnice, achiziționate conform procedurii de achiziție</w:t>
            </w:r>
            <w:r w:rsidR="00F6582C">
              <w:rPr>
                <w:noProof w:val="0"/>
                <w:lang w:val="en-US" w:eastAsia="ru-RU"/>
              </w:rPr>
              <w:t xml:space="preserve"> </w:t>
            </w:r>
            <w:r w:rsidRPr="00892FAB">
              <w:rPr>
                <w:noProof w:val="0"/>
                <w:lang w:val="en-US" w:eastAsia="ru-RU"/>
              </w:rPr>
              <w:t xml:space="preserve">publică                               nr.     </w:t>
            </w:r>
            <w:r w:rsidRPr="00892FAB">
              <w:rPr>
                <w:b/>
                <w:noProof w:val="0"/>
                <w:lang w:val="en-US" w:eastAsia="ru-RU"/>
              </w:rPr>
              <w:t xml:space="preserve">________________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,în</w:t>
            </w:r>
            <w:r w:rsidR="00F6582C">
              <w:rPr>
                <w:noProof w:val="0"/>
                <w:lang w:val="en-US" w:eastAsia="ru-RU"/>
              </w:rPr>
              <w:t xml:space="preserve"> </w:t>
            </w:r>
            <w:r w:rsidRPr="00892FAB">
              <w:rPr>
                <w:noProof w:val="0"/>
                <w:lang w:val="en-US" w:eastAsia="ru-RU"/>
              </w:rPr>
              <w:t>baza</w:t>
            </w:r>
            <w:r w:rsidR="00F6582C">
              <w:rPr>
                <w:noProof w:val="0"/>
                <w:lang w:val="en-US" w:eastAsia="ru-RU"/>
              </w:rPr>
              <w:t xml:space="preserve"> </w:t>
            </w:r>
            <w:r w:rsidRPr="00892FAB">
              <w:rPr>
                <w:noProof w:val="0"/>
                <w:lang w:val="en-US" w:eastAsia="ru-RU"/>
              </w:rPr>
              <w:t>deciziei</w:t>
            </w:r>
            <w:r w:rsidR="00F6582C">
              <w:rPr>
                <w:noProof w:val="0"/>
                <w:lang w:val="en-US" w:eastAsia="ru-RU"/>
              </w:rPr>
              <w:t xml:space="preserve"> </w:t>
            </w:r>
            <w:r w:rsidRPr="00892FAB">
              <w:rPr>
                <w:noProof w:val="0"/>
                <w:lang w:val="en-US" w:eastAsia="ru-RU"/>
              </w:rPr>
              <w:t xml:space="preserve">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w:t>
            </w:r>
            <w:r w:rsidR="000C6BF6">
              <w:rPr>
                <w:noProof w:val="0"/>
                <w:lang w:val="en-US" w:eastAsia="ru-RU"/>
              </w:rPr>
              <w:t xml:space="preserve"> </w:t>
            </w:r>
            <w:r w:rsidRPr="00892FAB">
              <w:rPr>
                <w:noProof w:val="0"/>
                <w:lang w:val="en-US" w:eastAsia="ru-RU"/>
              </w:rPr>
              <w:t>documente</w:t>
            </w:r>
            <w:r w:rsidR="000C6BF6">
              <w:rPr>
                <w:noProof w:val="0"/>
                <w:lang w:val="en-US" w:eastAsia="ru-RU"/>
              </w:rPr>
              <w:t xml:space="preserve"> </w:t>
            </w:r>
            <w:r w:rsidRPr="00892FAB">
              <w:rPr>
                <w:noProof w:val="0"/>
                <w:lang w:val="en-US" w:eastAsia="ru-RU"/>
              </w:rPr>
              <w:t>vor fi considerate părţi</w:t>
            </w:r>
            <w:r w:rsidR="000C6BF6">
              <w:rPr>
                <w:noProof w:val="0"/>
                <w:lang w:val="en-US" w:eastAsia="ru-RU"/>
              </w:rPr>
              <w:t xml:space="preserve"> </w:t>
            </w:r>
            <w:r w:rsidRPr="00892FAB">
              <w:rPr>
                <w:noProof w:val="0"/>
                <w:lang w:val="en-US" w:eastAsia="ru-RU"/>
              </w:rPr>
              <w:t>componente ale Contractului:</w:t>
            </w:r>
          </w:p>
          <w:p w:rsidR="00892FAB" w:rsidRPr="00892FAB" w:rsidRDefault="00892FAB" w:rsidP="00B11F79">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w:t>
            </w:r>
            <w:r w:rsidR="000C6BF6">
              <w:rPr>
                <w:noProof w:val="0"/>
                <w:lang w:val="ro-MO" w:eastAsia="ru-RU"/>
              </w:rPr>
              <w:t xml:space="preserve"> </w:t>
            </w:r>
            <w:r w:rsidRPr="00892FAB">
              <w:rPr>
                <w:noProof w:val="0"/>
                <w:lang w:val="ru-RU" w:eastAsia="ru-RU"/>
              </w:rPr>
              <w:t>contractului;</w:t>
            </w:r>
          </w:p>
          <w:p w:rsidR="00892FAB" w:rsidRPr="00892FAB" w:rsidRDefault="00892FAB" w:rsidP="00B11F79">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w:t>
            </w:r>
            <w:r w:rsidR="000C6BF6">
              <w:rPr>
                <w:noProof w:val="0"/>
                <w:lang w:val="en-US" w:eastAsia="ru-RU"/>
              </w:rPr>
              <w:t xml:space="preserve"> </w:t>
            </w:r>
            <w:r w:rsidRPr="00892FAB">
              <w:rPr>
                <w:noProof w:val="0"/>
                <w:lang w:val="en-US" w:eastAsia="ru-RU"/>
              </w:rPr>
              <w:t>tehnică</w:t>
            </w:r>
            <w:r w:rsidR="000C6BF6">
              <w:rPr>
                <w:noProof w:val="0"/>
                <w:lang w:val="en-US" w:eastAsia="ru-RU"/>
              </w:rPr>
              <w:t xml:space="preserve"> </w:t>
            </w:r>
            <w:r w:rsidRPr="00892FAB">
              <w:rPr>
                <w:noProof w:val="0"/>
                <w:lang w:val="en-US" w:eastAsia="ru-RU"/>
              </w:rPr>
              <w:t>și</w:t>
            </w:r>
            <w:r w:rsidR="000C6BF6">
              <w:rPr>
                <w:noProof w:val="0"/>
                <w:lang w:val="en-US" w:eastAsia="ru-RU"/>
              </w:rPr>
              <w:t xml:space="preserve"> </w:t>
            </w:r>
            <w:r w:rsidRPr="00892FAB">
              <w:rPr>
                <w:noProof w:val="0"/>
                <w:lang w:val="en-US" w:eastAsia="ru-RU"/>
              </w:rPr>
              <w:t>propunerea</w:t>
            </w:r>
            <w:r w:rsidR="000C6BF6">
              <w:rPr>
                <w:noProof w:val="0"/>
                <w:lang w:val="en-US" w:eastAsia="ru-RU"/>
              </w:rPr>
              <w:t xml:space="preserve"> </w:t>
            </w:r>
            <w:r w:rsidRPr="00892FAB">
              <w:rPr>
                <w:noProof w:val="0"/>
                <w:lang w:val="en-US" w:eastAsia="ru-RU"/>
              </w:rPr>
              <w:t>financiară;</w:t>
            </w:r>
          </w:p>
          <w:p w:rsidR="00892FAB" w:rsidRPr="00892FAB" w:rsidRDefault="00892FAB" w:rsidP="00B11F79">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w:t>
            </w:r>
            <w:r w:rsidR="000C6BF6">
              <w:rPr>
                <w:noProof w:val="0"/>
                <w:lang w:val="ro-MO" w:eastAsia="ru-RU"/>
              </w:rPr>
              <w:t xml:space="preserve"> </w:t>
            </w:r>
            <w:r w:rsidRPr="00892FAB">
              <w:rPr>
                <w:noProof w:val="0"/>
                <w:lang w:val="ru-RU" w:eastAsia="ru-RU"/>
              </w:rPr>
              <w:t>de</w:t>
            </w:r>
            <w:r w:rsidR="000C6BF6">
              <w:rPr>
                <w:noProof w:val="0"/>
                <w:lang w:val="ro-MO" w:eastAsia="ru-RU"/>
              </w:rPr>
              <w:t xml:space="preserve"> </w:t>
            </w:r>
            <w:r w:rsidRPr="00892FAB">
              <w:rPr>
                <w:noProof w:val="0"/>
                <w:lang w:val="ru-RU" w:eastAsia="ru-RU"/>
              </w:rPr>
              <w:t>sarcini;</w:t>
            </w:r>
          </w:p>
          <w:p w:rsidR="00892FAB" w:rsidRPr="00892FAB" w:rsidRDefault="00892FAB" w:rsidP="00B11F79">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w:t>
            </w:r>
            <w:r w:rsidR="000C6BF6">
              <w:rPr>
                <w:noProof w:val="0"/>
                <w:lang w:val="en-US" w:eastAsia="ru-RU"/>
              </w:rPr>
              <w:t xml:space="preserve"> </w:t>
            </w:r>
            <w:r w:rsidRPr="00892FAB">
              <w:rPr>
                <w:noProof w:val="0"/>
                <w:lang w:val="en-US" w:eastAsia="ru-RU"/>
              </w:rPr>
              <w:t>execuție a contractului;</w:t>
            </w:r>
          </w:p>
          <w:p w:rsidR="00892FAB" w:rsidRPr="00892FAB" w:rsidRDefault="00892FAB" w:rsidP="00B11F79">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w:t>
            </w:r>
            <w:r w:rsidR="000C6BF6">
              <w:rPr>
                <w:noProof w:val="0"/>
                <w:lang w:val="en-US" w:eastAsia="ru-RU"/>
              </w:rPr>
              <w:t xml:space="preserve"> </w:t>
            </w:r>
            <w:r w:rsidRPr="00892FAB">
              <w:rPr>
                <w:noProof w:val="0"/>
                <w:lang w:val="en-US" w:eastAsia="ru-RU"/>
              </w:rPr>
              <w:t>caz);</w:t>
            </w:r>
          </w:p>
          <w:p w:rsidR="00892FAB" w:rsidRPr="00892FAB" w:rsidRDefault="00892FAB" w:rsidP="00B11F79">
            <w:pPr>
              <w:numPr>
                <w:ilvl w:val="0"/>
                <w:numId w:val="33"/>
              </w:numPr>
              <w:tabs>
                <w:tab w:val="left" w:pos="360"/>
              </w:tabs>
              <w:suppressAutoHyphens/>
              <w:ind w:left="-15" w:firstLine="0"/>
              <w:jc w:val="both"/>
              <w:rPr>
                <w:noProof w:val="0"/>
                <w:lang w:val="en-US" w:eastAsia="ru-RU"/>
              </w:rPr>
            </w:pPr>
            <w:r w:rsidRPr="00892FAB">
              <w:rPr>
                <w:noProof w:val="0"/>
                <w:lang w:val="en-US" w:eastAsia="ru-RU"/>
              </w:rPr>
              <w:t>Contracteleîncheiate cu subcontractanții (după</w:t>
            </w:r>
            <w:r w:rsidRPr="00892FAB">
              <w:rPr>
                <w:noProof w:val="0"/>
                <w:lang w:eastAsia="ru-RU"/>
              </w:rPr>
              <w:t>caz</w:t>
            </w:r>
            <w:r w:rsidRPr="00892FAB">
              <w:rPr>
                <w:noProof w:val="0"/>
                <w:lang w:val="en-US" w:eastAsia="ru-RU"/>
              </w:rPr>
              <w:t>);</w:t>
            </w:r>
          </w:p>
          <w:p w:rsidR="00892FAB" w:rsidRPr="00892FAB" w:rsidRDefault="00892FAB" w:rsidP="00B11F79">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contractuluiaprobat de ambelepărți.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w:t>
            </w:r>
            <w:r w:rsidR="008C0DC2">
              <w:rPr>
                <w:noProof w:val="0"/>
                <w:lang w:val="en-US" w:eastAsia="ru-RU"/>
              </w:rPr>
              <w:t xml:space="preserve"> </w:t>
            </w:r>
            <w:r w:rsidRPr="00892FAB">
              <w:rPr>
                <w:noProof w:val="0"/>
                <w:lang w:val="en-US" w:eastAsia="ru-RU"/>
              </w:rPr>
              <w:t>lucrărilor, ce</w:t>
            </w:r>
            <w:r w:rsidR="008C0DC2">
              <w:rPr>
                <w:noProof w:val="0"/>
                <w:lang w:val="en-US" w:eastAsia="ru-RU"/>
              </w:rPr>
              <w:t xml:space="preserve"> </w:t>
            </w:r>
            <w:r w:rsidRPr="00892FAB">
              <w:rPr>
                <w:noProof w:val="0"/>
                <w:lang w:val="en-US" w:eastAsia="ru-RU"/>
              </w:rPr>
              <w:t>reprezintă</w:t>
            </w:r>
            <w:r w:rsidR="008C0DC2">
              <w:rPr>
                <w:noProof w:val="0"/>
                <w:lang w:val="en-US" w:eastAsia="ru-RU"/>
              </w:rPr>
              <w:t xml:space="preserve"> </w:t>
            </w:r>
            <w:r w:rsidRPr="00892FAB">
              <w:rPr>
                <w:noProof w:val="0"/>
                <w:lang w:val="en-US" w:eastAsia="ru-RU"/>
              </w:rPr>
              <w:t>obiectul</w:t>
            </w:r>
            <w:r w:rsidR="008C0DC2">
              <w:rPr>
                <w:noProof w:val="0"/>
                <w:lang w:val="en-US" w:eastAsia="ru-RU"/>
              </w:rPr>
              <w:t xml:space="preserve"> </w:t>
            </w:r>
            <w:r w:rsidRPr="00892FAB">
              <w:rPr>
                <w:noProof w:val="0"/>
                <w:lang w:val="en-US" w:eastAsia="ru-RU"/>
              </w:rPr>
              <w:t>prezentului contract, este</w:t>
            </w:r>
            <w:r w:rsidR="008C0DC2">
              <w:rPr>
                <w:noProof w:val="0"/>
                <w:lang w:val="en-US" w:eastAsia="ru-RU"/>
              </w:rPr>
              <w:t xml:space="preserve"> stability </w:t>
            </w:r>
            <w:r w:rsidRPr="00892FAB">
              <w:rPr>
                <w:noProof w:val="0"/>
                <w:lang w:val="en-US" w:eastAsia="ru-RU"/>
              </w:rPr>
              <w:t>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w:t>
            </w:r>
            <w:r w:rsidR="008C0DC2">
              <w:rPr>
                <w:noProof w:val="0"/>
                <w:lang w:val="en-US" w:eastAsia="ru-RU"/>
              </w:rPr>
              <w:t xml:space="preserve"> </w:t>
            </w:r>
            <w:r w:rsidRPr="00892FAB">
              <w:rPr>
                <w:noProof w:val="0"/>
                <w:lang w:val="en-US" w:eastAsia="ru-RU"/>
              </w:rPr>
              <w:t xml:space="preserve">vor fi </w:t>
            </w:r>
            <w:r w:rsidR="008C0DC2">
              <w:rPr>
                <w:noProof w:val="0"/>
                <w:lang w:val="en-US" w:eastAsia="ru-RU"/>
              </w:rPr>
              <w:t xml:space="preserve">effectuate </w:t>
            </w:r>
            <w:r w:rsidRPr="00892FAB">
              <w:rPr>
                <w:noProof w:val="0"/>
                <w:lang w:val="en-US" w:eastAsia="ru-RU"/>
              </w:rPr>
              <w:t>prin transfer în</w:t>
            </w:r>
            <w:r w:rsidR="008C0DC2">
              <w:rPr>
                <w:noProof w:val="0"/>
                <w:lang w:val="en-US" w:eastAsia="ru-RU"/>
              </w:rPr>
              <w:t xml:space="preserve"> </w:t>
            </w:r>
            <w:r w:rsidRPr="00892FAB">
              <w:rPr>
                <w:noProof w:val="0"/>
                <w:lang w:val="en-US" w:eastAsia="ru-RU"/>
              </w:rPr>
              <w:t>baza</w:t>
            </w:r>
            <w:r w:rsidR="008C0DC2">
              <w:rPr>
                <w:noProof w:val="0"/>
                <w:lang w:val="en-US" w:eastAsia="ru-RU"/>
              </w:rPr>
              <w:t xml:space="preserve"> </w:t>
            </w:r>
            <w:r w:rsidRPr="00892FAB">
              <w:rPr>
                <w:noProof w:val="0"/>
                <w:lang w:val="en-US" w:eastAsia="ru-RU"/>
              </w:rPr>
              <w:t>facturilor</w:t>
            </w:r>
            <w:r w:rsidR="008C0DC2">
              <w:rPr>
                <w:noProof w:val="0"/>
                <w:lang w:val="en-US" w:eastAsia="ru-RU"/>
              </w:rPr>
              <w:t xml:space="preserve"> </w:t>
            </w:r>
            <w:r w:rsidRPr="00892FAB">
              <w:rPr>
                <w:noProof w:val="0"/>
                <w:lang w:val="en-US" w:eastAsia="ru-RU"/>
              </w:rPr>
              <w:t>fiscale, după</w:t>
            </w:r>
            <w:r w:rsidR="008C0DC2">
              <w:rPr>
                <w:noProof w:val="0"/>
                <w:lang w:val="en-US" w:eastAsia="ru-RU"/>
              </w:rPr>
              <w:t xml:space="preserve"> </w:t>
            </w:r>
            <w:r w:rsidRPr="00892FAB">
              <w:rPr>
                <w:noProof w:val="0"/>
                <w:lang w:val="en-US" w:eastAsia="ru-RU"/>
              </w:rPr>
              <w:t>primirea</w:t>
            </w:r>
            <w:r w:rsidR="008C0DC2">
              <w:rPr>
                <w:noProof w:val="0"/>
                <w:lang w:val="en-US" w:eastAsia="ru-RU"/>
              </w:rPr>
              <w:t xml:space="preserve"> </w:t>
            </w:r>
            <w:r w:rsidRPr="00892FAB">
              <w:rPr>
                <w:noProof w:val="0"/>
                <w:lang w:val="en-US" w:eastAsia="ru-RU"/>
              </w:rPr>
              <w:t>proceselor-verbale de recepţie a lucrărilor</w:t>
            </w:r>
            <w:r w:rsidR="008C0DC2">
              <w:rPr>
                <w:noProof w:val="0"/>
                <w:lang w:val="en-US" w:eastAsia="ru-RU"/>
              </w:rPr>
              <w:t xml:space="preserve"> </w:t>
            </w:r>
            <w:r w:rsidRPr="00892FAB">
              <w:rPr>
                <w:noProof w:val="0"/>
                <w:lang w:val="en-US" w:eastAsia="ru-RU"/>
              </w:rPr>
              <w:t>executate, semnate</w:t>
            </w:r>
            <w:r w:rsidR="008C0DC2">
              <w:rPr>
                <w:noProof w:val="0"/>
                <w:lang w:val="en-US" w:eastAsia="ru-RU"/>
              </w:rPr>
              <w:t xml:space="preserve"> </w:t>
            </w:r>
            <w:r w:rsidRPr="00892FAB">
              <w:rPr>
                <w:noProof w:val="0"/>
                <w:lang w:val="en-US" w:eastAsia="ru-RU"/>
              </w:rPr>
              <w:t>şi</w:t>
            </w:r>
            <w:r w:rsidR="008C0DC2">
              <w:rPr>
                <w:noProof w:val="0"/>
                <w:lang w:val="en-US" w:eastAsia="ru-RU"/>
              </w:rPr>
              <w:t xml:space="preserve"> </w:t>
            </w:r>
            <w:r w:rsidRPr="00892FAB">
              <w:rPr>
                <w:noProof w:val="0"/>
                <w:lang w:val="en-US" w:eastAsia="ru-RU"/>
              </w:rPr>
              <w:t>acceptate de către</w:t>
            </w:r>
            <w:r w:rsidR="008C0DC2">
              <w:rPr>
                <w:noProof w:val="0"/>
                <w:lang w:val="en-US" w:eastAsia="ru-RU"/>
              </w:rPr>
              <w:t xml:space="preserve"> </w:t>
            </w:r>
            <w:r w:rsidRPr="00892FAB">
              <w:rPr>
                <w:noProof w:val="0"/>
                <w:lang w:val="en-US" w:eastAsia="ru-RU"/>
              </w:rPr>
              <w:t>Beneficiar, în</w:t>
            </w:r>
            <w:r w:rsidR="008C0DC2">
              <w:rPr>
                <w:noProof w:val="0"/>
                <w:lang w:val="en-US" w:eastAsia="ru-RU"/>
              </w:rPr>
              <w:t xml:space="preserve"> </w:t>
            </w:r>
            <w:r w:rsidRPr="00892FAB">
              <w:rPr>
                <w:noProof w:val="0"/>
                <w:lang w:val="en-US" w:eastAsia="ru-RU"/>
              </w:rPr>
              <w:t>decurs de ________zile.</w:t>
            </w:r>
          </w:p>
          <w:p w:rsidR="00892FAB" w:rsidRPr="00892FAB" w:rsidRDefault="00892FAB" w:rsidP="00892FAB">
            <w:pPr>
              <w:jc w:val="both"/>
              <w:rPr>
                <w:noProof w:val="0"/>
                <w:lang w:val="en-US" w:eastAsia="ru-RU"/>
              </w:rPr>
            </w:pPr>
            <w:r w:rsidRPr="00892FAB">
              <w:rPr>
                <w:noProof w:val="0"/>
                <w:lang w:val="en-US" w:eastAsia="ru-RU"/>
              </w:rPr>
              <w:t>3.4. Beneficiarul</w:t>
            </w:r>
            <w:r w:rsidR="008C0DC2">
              <w:rPr>
                <w:noProof w:val="0"/>
                <w:lang w:val="en-US" w:eastAsia="ru-RU"/>
              </w:rPr>
              <w:t xml:space="preserve"> </w:t>
            </w:r>
            <w:r w:rsidRPr="00892FAB">
              <w:rPr>
                <w:noProof w:val="0"/>
                <w:lang w:val="en-US" w:eastAsia="ru-RU"/>
              </w:rPr>
              <w:t>va</w:t>
            </w:r>
            <w:r w:rsidR="008C0DC2">
              <w:rPr>
                <w:noProof w:val="0"/>
                <w:lang w:val="en-US" w:eastAsia="ru-RU"/>
              </w:rPr>
              <w:t xml:space="preserve"> </w:t>
            </w:r>
            <w:r w:rsidRPr="00892FAB">
              <w:rPr>
                <w:noProof w:val="0"/>
                <w:lang w:val="en-US" w:eastAsia="ru-RU"/>
              </w:rPr>
              <w:t>verifica</w:t>
            </w:r>
            <w:r w:rsidR="008C0DC2">
              <w:rPr>
                <w:noProof w:val="0"/>
                <w:lang w:val="en-US" w:eastAsia="ru-RU"/>
              </w:rPr>
              <w:t xml:space="preserve"> </w:t>
            </w:r>
            <w:r w:rsidRPr="00892FAB">
              <w:rPr>
                <w:noProof w:val="0"/>
                <w:lang w:val="en-US" w:eastAsia="ru-RU"/>
              </w:rPr>
              <w:t>procesele-verbale de recepție a lucrărilor</w:t>
            </w:r>
            <w:r w:rsidR="008C0DC2">
              <w:rPr>
                <w:noProof w:val="0"/>
                <w:lang w:val="en-US" w:eastAsia="ru-RU"/>
              </w:rPr>
              <w:t xml:space="preserve"> </w:t>
            </w:r>
            <w:r w:rsidRPr="00892FAB">
              <w:rPr>
                <w:noProof w:val="0"/>
                <w:lang w:val="en-US" w:eastAsia="ru-RU"/>
              </w:rPr>
              <w:t>executate</w:t>
            </w:r>
            <w:r w:rsidR="008C0DC2">
              <w:rPr>
                <w:noProof w:val="0"/>
                <w:lang w:val="en-US" w:eastAsia="ru-RU"/>
              </w:rPr>
              <w:t xml:space="preserve"> </w:t>
            </w:r>
            <w:r w:rsidRPr="00892FAB">
              <w:rPr>
                <w:noProof w:val="0"/>
                <w:lang w:val="en-US" w:eastAsia="ru-RU"/>
              </w:rPr>
              <w:t>în termen de ________ zile de la primirea</w:t>
            </w:r>
            <w:r w:rsidR="008C0DC2">
              <w:rPr>
                <w:noProof w:val="0"/>
                <w:lang w:val="en-US" w:eastAsia="ru-RU"/>
              </w:rPr>
              <w:t xml:space="preserve"> </w:t>
            </w:r>
            <w:r w:rsidRPr="00892FAB">
              <w:rPr>
                <w:noProof w:val="0"/>
                <w:lang w:val="en-US" w:eastAsia="ru-RU"/>
              </w:rPr>
              <w:t>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Dacă</w:t>
            </w:r>
            <w:r w:rsidR="00EE0A9B">
              <w:rPr>
                <w:noProof w:val="0"/>
                <w:lang w:val="en-US" w:eastAsia="ru-RU"/>
              </w:rPr>
              <w:t xml:space="preserve"> </w:t>
            </w:r>
            <w:r w:rsidRPr="00892FAB">
              <w:rPr>
                <w:noProof w:val="0"/>
                <w:lang w:val="en-US" w:eastAsia="ru-RU"/>
              </w:rPr>
              <w:t>verificarea se prelungeşte din diferite motive, dar</w:t>
            </w:r>
            <w:r w:rsidR="000C6BF6">
              <w:rPr>
                <w:noProof w:val="0"/>
                <w:lang w:val="en-US" w:eastAsia="ru-RU"/>
              </w:rPr>
              <w:t xml:space="preserve"> </w:t>
            </w:r>
            <w:r w:rsidRPr="00892FAB">
              <w:rPr>
                <w:noProof w:val="0"/>
                <w:lang w:val="en-US" w:eastAsia="ru-RU"/>
              </w:rPr>
              <w:t>în special datorită</w:t>
            </w:r>
            <w:r w:rsidR="000C6BF6">
              <w:rPr>
                <w:noProof w:val="0"/>
                <w:lang w:val="en-US" w:eastAsia="ru-RU"/>
              </w:rPr>
              <w:t xml:space="preserve"> </w:t>
            </w:r>
            <w:r w:rsidRPr="00892FAB">
              <w:rPr>
                <w:noProof w:val="0"/>
                <w:lang w:val="en-US" w:eastAsia="ru-RU"/>
              </w:rPr>
              <w:t>unor</w:t>
            </w:r>
            <w:r w:rsidR="00A01F76">
              <w:rPr>
                <w:noProof w:val="0"/>
                <w:lang w:val="en-US" w:eastAsia="ru-RU"/>
              </w:rPr>
              <w:t xml:space="preserve"> </w:t>
            </w:r>
            <w:r w:rsidRPr="00892FAB">
              <w:rPr>
                <w:noProof w:val="0"/>
                <w:lang w:val="en-US" w:eastAsia="ru-RU"/>
              </w:rPr>
              <w:t>eventuale</w:t>
            </w:r>
            <w:r w:rsidR="00A01F76">
              <w:rPr>
                <w:noProof w:val="0"/>
                <w:lang w:val="en-US" w:eastAsia="ru-RU"/>
              </w:rPr>
              <w:t xml:space="preserve"> </w:t>
            </w:r>
            <w:r w:rsidRPr="00892FAB">
              <w:rPr>
                <w:noProof w:val="0"/>
                <w:lang w:val="en-US" w:eastAsia="ru-RU"/>
              </w:rPr>
              <w:t>litigii, contravaloarea</w:t>
            </w:r>
            <w:r w:rsidR="00A01F76">
              <w:rPr>
                <w:noProof w:val="0"/>
                <w:lang w:val="en-US" w:eastAsia="ru-RU"/>
              </w:rPr>
              <w:t xml:space="preserve"> </w:t>
            </w:r>
            <w:r w:rsidRPr="00892FAB">
              <w:rPr>
                <w:noProof w:val="0"/>
                <w:lang w:val="en-US" w:eastAsia="ru-RU"/>
              </w:rPr>
              <w:t>lucrărilor care nu sunt în</w:t>
            </w:r>
            <w:r w:rsidR="00A01F76">
              <w:rPr>
                <w:noProof w:val="0"/>
                <w:lang w:val="en-US" w:eastAsia="ru-RU"/>
              </w:rPr>
              <w:t xml:space="preserve"> </w:t>
            </w:r>
            <w:r w:rsidRPr="00892FAB">
              <w:rPr>
                <w:noProof w:val="0"/>
                <w:lang w:val="en-US" w:eastAsia="ru-RU"/>
              </w:rPr>
              <w:t>litigiuva fi plătită</w:t>
            </w:r>
            <w:r w:rsidR="00A01F76">
              <w:rPr>
                <w:noProof w:val="0"/>
                <w:lang w:val="en-US" w:eastAsia="ru-RU"/>
              </w:rPr>
              <w:t xml:space="preserve"> </w:t>
            </w:r>
            <w:r w:rsidRPr="00892FAB">
              <w:rPr>
                <w:noProof w:val="0"/>
                <w:lang w:val="en-US" w:eastAsia="ru-RU"/>
              </w:rPr>
              <w:t xml:space="preserve">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w:t>
            </w:r>
            <w:r w:rsidR="00A01F76">
              <w:rPr>
                <w:noProof w:val="0"/>
                <w:lang w:val="en-US" w:eastAsia="ru-RU"/>
              </w:rPr>
              <w:t xml:space="preserve"> </w:t>
            </w:r>
            <w:r w:rsidRPr="00892FAB">
              <w:rPr>
                <w:noProof w:val="0"/>
                <w:lang w:val="en-US" w:eastAsia="ru-RU"/>
              </w:rPr>
              <w:t>până</w:t>
            </w:r>
            <w:r w:rsidR="00A01F76">
              <w:rPr>
                <w:noProof w:val="0"/>
                <w:lang w:val="en-US" w:eastAsia="ru-RU"/>
              </w:rPr>
              <w:t xml:space="preserve"> </w:t>
            </w:r>
            <w:r w:rsidRPr="00892FAB">
              <w:rPr>
                <w:noProof w:val="0"/>
                <w:lang w:val="en-US" w:eastAsia="ru-RU"/>
              </w:rPr>
              <w:t>când</w:t>
            </w:r>
            <w:r w:rsidR="00A01F76">
              <w:rPr>
                <w:noProof w:val="0"/>
                <w:lang w:val="en-US" w:eastAsia="ru-RU"/>
              </w:rPr>
              <w:t xml:space="preserve"> </w:t>
            </w:r>
            <w:r w:rsidRPr="00892FAB">
              <w:rPr>
                <w:noProof w:val="0"/>
                <w:lang w:val="en-US" w:eastAsia="ru-RU"/>
              </w:rPr>
              <w:t>procesul-verbal de recepţie la terminarea</w:t>
            </w:r>
            <w:r w:rsidR="00A01F76">
              <w:rPr>
                <w:noProof w:val="0"/>
                <w:lang w:val="en-US" w:eastAsia="ru-RU"/>
              </w:rPr>
              <w:t xml:space="preserve"> </w:t>
            </w:r>
            <w:proofErr w:type="gramStart"/>
            <w:r w:rsidRPr="00892FAB">
              <w:rPr>
                <w:noProof w:val="0"/>
                <w:lang w:val="en-US" w:eastAsia="ru-RU"/>
              </w:rPr>
              <w:t>lucrărilor  nuva</w:t>
            </w:r>
            <w:proofErr w:type="gramEnd"/>
            <w:r w:rsidRPr="00892FAB">
              <w:rPr>
                <w:noProof w:val="0"/>
                <w:lang w:val="en-US" w:eastAsia="ru-RU"/>
              </w:rPr>
              <w:t xml:space="preserve"> fi semnat de comisia de recepţie, care </w:t>
            </w:r>
            <w:r w:rsidR="00A01F76">
              <w:rPr>
                <w:noProof w:val="0"/>
                <w:lang w:val="en-US" w:eastAsia="ru-RU"/>
              </w:rPr>
              <w:t xml:space="preserve">confirm </w:t>
            </w:r>
            <w:r w:rsidRPr="00892FAB">
              <w:rPr>
                <w:noProof w:val="0"/>
                <w:lang w:val="en-US" w:eastAsia="ru-RU"/>
              </w:rPr>
              <w:t>că</w:t>
            </w:r>
            <w:r w:rsidR="00A01F76">
              <w:rPr>
                <w:noProof w:val="0"/>
                <w:lang w:val="en-US" w:eastAsia="ru-RU"/>
              </w:rPr>
              <w:t xml:space="preserve"> </w:t>
            </w:r>
            <w:r w:rsidRPr="00892FAB">
              <w:rPr>
                <w:noProof w:val="0"/>
                <w:lang w:val="en-US" w:eastAsia="ru-RU"/>
              </w:rPr>
              <w:t>lucrările au fost</w:t>
            </w:r>
            <w:r w:rsidR="00A01F76">
              <w:rPr>
                <w:noProof w:val="0"/>
                <w:lang w:val="en-US" w:eastAsia="ru-RU"/>
              </w:rPr>
              <w:t xml:space="preserve"> </w:t>
            </w:r>
            <w:r w:rsidRPr="00892FAB">
              <w:rPr>
                <w:noProof w:val="0"/>
                <w:lang w:val="en-US" w:eastAsia="ru-RU"/>
              </w:rPr>
              <w:t>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w:t>
            </w:r>
            <w:r w:rsidR="0016308C">
              <w:rPr>
                <w:noProof w:val="0"/>
                <w:lang w:val="en-US" w:eastAsia="ru-RU"/>
              </w:rPr>
              <w:t xml:space="preserve"> </w:t>
            </w:r>
            <w:r w:rsidRPr="00892FAB">
              <w:rPr>
                <w:noProof w:val="0"/>
                <w:lang w:val="en-US" w:eastAsia="ru-RU"/>
              </w:rPr>
              <w:t>lucrărilor se va face în</w:t>
            </w:r>
            <w:r w:rsidR="0016308C">
              <w:rPr>
                <w:noProof w:val="0"/>
                <w:lang w:val="en-US" w:eastAsia="ru-RU"/>
              </w:rPr>
              <w:t xml:space="preserve"> </w:t>
            </w:r>
            <w:r w:rsidRPr="00892FAB">
              <w:rPr>
                <w:noProof w:val="0"/>
                <w:lang w:val="en-US" w:eastAsia="ru-RU"/>
              </w:rPr>
              <w:t>succesiunea</w:t>
            </w:r>
            <w:r w:rsidR="0016308C">
              <w:rPr>
                <w:noProof w:val="0"/>
                <w:lang w:val="en-US" w:eastAsia="ru-RU"/>
              </w:rPr>
              <w:t xml:space="preserve"> </w:t>
            </w:r>
            <w:r w:rsidRPr="00892FAB">
              <w:rPr>
                <w:noProof w:val="0"/>
                <w:lang w:val="en-US" w:eastAsia="ru-RU"/>
              </w:rPr>
              <w:t>și</w:t>
            </w:r>
            <w:r w:rsidR="0016308C">
              <w:rPr>
                <w:noProof w:val="0"/>
                <w:lang w:val="en-US" w:eastAsia="ru-RU"/>
              </w:rPr>
              <w:t xml:space="preserve"> </w:t>
            </w:r>
            <w:r w:rsidRPr="00892FAB">
              <w:rPr>
                <w:noProof w:val="0"/>
                <w:lang w:val="en-US" w:eastAsia="ru-RU"/>
              </w:rPr>
              <w:t>termenele</w:t>
            </w:r>
            <w:r w:rsidR="0016308C">
              <w:rPr>
                <w:noProof w:val="0"/>
                <w:lang w:val="en-US" w:eastAsia="ru-RU"/>
              </w:rPr>
              <w:t xml:space="preserve"> </w:t>
            </w:r>
            <w:r w:rsidRPr="00892FAB">
              <w:rPr>
                <w:noProof w:val="0"/>
                <w:lang w:val="en-US" w:eastAsia="ru-RU"/>
              </w:rPr>
              <w:t>stabilite</w:t>
            </w:r>
            <w:r w:rsidR="0016308C">
              <w:rPr>
                <w:noProof w:val="0"/>
                <w:lang w:val="en-US" w:eastAsia="ru-RU"/>
              </w:rPr>
              <w:t xml:space="preserve"> </w:t>
            </w:r>
            <w:r w:rsidRPr="00892FAB">
              <w:rPr>
                <w:noProof w:val="0"/>
                <w:lang w:val="en-US" w:eastAsia="ru-RU"/>
              </w:rPr>
              <w:t>prin</w:t>
            </w:r>
            <w:r w:rsidR="0016308C">
              <w:rPr>
                <w:noProof w:val="0"/>
                <w:lang w:val="en-US" w:eastAsia="ru-RU"/>
              </w:rPr>
              <w:t xml:space="preserve"> </w:t>
            </w:r>
            <w:r w:rsidRPr="00892FAB">
              <w:rPr>
                <w:noProof w:val="0"/>
                <w:lang w:val="en-US" w:eastAsia="ru-RU"/>
              </w:rPr>
              <w:t>graficul de execuție, alcătuit</w:t>
            </w:r>
            <w:r w:rsidR="0016308C">
              <w:rPr>
                <w:noProof w:val="0"/>
                <w:lang w:val="en-US" w:eastAsia="ru-RU"/>
              </w:rPr>
              <w:t xml:space="preserve"> </w:t>
            </w:r>
            <w:r w:rsidRPr="00892FAB">
              <w:rPr>
                <w:noProof w:val="0"/>
                <w:lang w:val="en-US" w:eastAsia="ru-RU"/>
              </w:rPr>
              <w:t>în</w:t>
            </w:r>
            <w:r w:rsidR="0016308C">
              <w:rPr>
                <w:noProof w:val="0"/>
                <w:lang w:val="en-US" w:eastAsia="ru-RU"/>
              </w:rPr>
              <w:t xml:space="preserve"> </w:t>
            </w:r>
            <w:r w:rsidRPr="00892FAB">
              <w:rPr>
                <w:noProof w:val="0"/>
                <w:lang w:val="en-US" w:eastAsia="ru-RU"/>
              </w:rPr>
              <w:t>ordinea</w:t>
            </w:r>
            <w:r w:rsidR="0016308C">
              <w:rPr>
                <w:noProof w:val="0"/>
                <w:lang w:val="en-US" w:eastAsia="ru-RU"/>
              </w:rPr>
              <w:t xml:space="preserve"> </w:t>
            </w:r>
            <w:r w:rsidRPr="00892FAB">
              <w:rPr>
                <w:noProof w:val="0"/>
                <w:lang w:val="en-US" w:eastAsia="ru-RU"/>
              </w:rPr>
              <w:t>tehnologică de execuţie, anexă la contract și</w:t>
            </w:r>
            <w:r w:rsidR="0016308C">
              <w:rPr>
                <w:noProof w:val="0"/>
                <w:lang w:val="en-US" w:eastAsia="ru-RU"/>
              </w:rPr>
              <w:t xml:space="preserve"> </w:t>
            </w:r>
            <w:r w:rsidRPr="00892FAB">
              <w:rPr>
                <w:noProof w:val="0"/>
                <w:lang w:val="en-US" w:eastAsia="ru-RU"/>
              </w:rPr>
              <w:t>parte</w:t>
            </w:r>
            <w:r w:rsidR="0016308C">
              <w:rPr>
                <w:noProof w:val="0"/>
                <w:lang w:val="en-US" w:eastAsia="ru-RU"/>
              </w:rPr>
              <w:t xml:space="preserve"> </w:t>
            </w:r>
            <w:r w:rsidRPr="00892FAB">
              <w:rPr>
                <w:noProof w:val="0"/>
                <w:lang w:val="en-US" w:eastAsia="ru-RU"/>
              </w:rPr>
              <w:t>integrantă</w:t>
            </w:r>
            <w:r w:rsidR="0016308C">
              <w:rPr>
                <w:noProof w:val="0"/>
                <w:lang w:val="en-US" w:eastAsia="ru-RU"/>
              </w:rPr>
              <w:t xml:space="preserve"> </w:t>
            </w:r>
            <w:proofErr w:type="gramStart"/>
            <w:r w:rsidRPr="00892FAB">
              <w:rPr>
                <w:noProof w:val="0"/>
                <w:lang w:val="en-US" w:eastAsia="ru-RU"/>
              </w:rPr>
              <w:t>a</w:t>
            </w:r>
            <w:proofErr w:type="gramEnd"/>
            <w:r w:rsidR="0016308C">
              <w:rPr>
                <w:noProof w:val="0"/>
                <w:lang w:val="en-US" w:eastAsia="ru-RU"/>
              </w:rPr>
              <w:t xml:space="preserve"> </w:t>
            </w:r>
            <w:r w:rsidRPr="00892FAB">
              <w:rPr>
                <w:noProof w:val="0"/>
                <w:lang w:val="en-US" w:eastAsia="ru-RU"/>
              </w:rPr>
              <w:t>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w:t>
            </w:r>
            <w:r w:rsidR="0016308C">
              <w:rPr>
                <w:noProof w:val="0"/>
                <w:lang w:val="en-US" w:eastAsia="ru-RU"/>
              </w:rPr>
              <w:t xml:space="preserve"> </w:t>
            </w:r>
            <w:r w:rsidRPr="00892FAB">
              <w:rPr>
                <w:noProof w:val="0"/>
                <w:lang w:val="en-US" w:eastAsia="ru-RU"/>
              </w:rPr>
              <w:t>duratei de execuţie</w:t>
            </w:r>
            <w:r w:rsidR="0016308C">
              <w:rPr>
                <w:noProof w:val="0"/>
                <w:lang w:val="en-US" w:eastAsia="ru-RU"/>
              </w:rPr>
              <w:t xml:space="preserve"> </w:t>
            </w:r>
            <w:r w:rsidRPr="00892FAB">
              <w:rPr>
                <w:noProof w:val="0"/>
                <w:lang w:val="en-US" w:eastAsia="ru-RU"/>
              </w:rPr>
              <w:t>doar</w:t>
            </w:r>
            <w:r w:rsidR="0016308C">
              <w:rPr>
                <w:noProof w:val="0"/>
                <w:lang w:val="en-US" w:eastAsia="ru-RU"/>
              </w:rPr>
              <w:t xml:space="preserve"> </w:t>
            </w:r>
            <w:r w:rsidRPr="00892FAB">
              <w:rPr>
                <w:noProof w:val="0"/>
                <w:lang w:val="en-US" w:eastAsia="ru-RU"/>
              </w:rPr>
              <w:t>dacă</w:t>
            </w:r>
            <w:r w:rsidR="0016308C">
              <w:rPr>
                <w:noProof w:val="0"/>
                <w:lang w:val="en-US" w:eastAsia="ru-RU"/>
              </w:rPr>
              <w:t xml:space="preserve"> </w:t>
            </w:r>
            <w:r w:rsidRPr="00892FAB">
              <w:rPr>
                <w:noProof w:val="0"/>
                <w:lang w:val="en-US" w:eastAsia="ru-RU"/>
              </w:rPr>
              <w:t>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w:t>
            </w:r>
            <w:r w:rsidR="0016308C">
              <w:rPr>
                <w:noProof w:val="0"/>
                <w:lang w:val="en-US" w:eastAsia="ru-RU"/>
              </w:rPr>
              <w:t xml:space="preserve"> </w:t>
            </w:r>
            <w:r w:rsidRPr="00892FAB">
              <w:rPr>
                <w:noProof w:val="0"/>
                <w:lang w:val="en-US" w:eastAsia="ru-RU"/>
              </w:rPr>
              <w:t>poate fi prelungită</w:t>
            </w:r>
            <w:r w:rsidR="0016308C">
              <w:rPr>
                <w:noProof w:val="0"/>
                <w:lang w:val="en-US" w:eastAsia="ru-RU"/>
              </w:rPr>
              <w:t xml:space="preserve"> </w:t>
            </w:r>
            <w:r w:rsidRPr="00892FAB">
              <w:rPr>
                <w:noProof w:val="0"/>
                <w:lang w:val="en-US" w:eastAsia="ru-RU"/>
              </w:rPr>
              <w:t>sau</w:t>
            </w:r>
            <w:r w:rsidR="0016308C">
              <w:rPr>
                <w:noProof w:val="0"/>
                <w:lang w:val="en-US" w:eastAsia="ru-RU"/>
              </w:rPr>
              <w:t xml:space="preserve"> </w:t>
            </w:r>
            <w:r w:rsidRPr="00892FAB">
              <w:rPr>
                <w:noProof w:val="0"/>
                <w:lang w:val="en-US" w:eastAsia="ru-RU"/>
              </w:rPr>
              <w:t>suspendată, cu modificarea</w:t>
            </w:r>
            <w:r w:rsidR="0016308C">
              <w:rPr>
                <w:noProof w:val="0"/>
                <w:lang w:val="en-US" w:eastAsia="ru-RU"/>
              </w:rPr>
              <w:t xml:space="preserve"> </w:t>
            </w:r>
            <w:r w:rsidRPr="00892FAB">
              <w:rPr>
                <w:noProof w:val="0"/>
                <w:lang w:val="en-US" w:eastAsia="ru-RU"/>
              </w:rPr>
              <w:t>graficului de execuție</w:t>
            </w:r>
            <w:r w:rsidR="0016308C">
              <w:rPr>
                <w:noProof w:val="0"/>
                <w:lang w:val="en-US" w:eastAsia="ru-RU"/>
              </w:rPr>
              <w:t xml:space="preserve"> </w:t>
            </w:r>
            <w:r w:rsidRPr="00892FAB">
              <w:rPr>
                <w:noProof w:val="0"/>
                <w:lang w:val="en-US" w:eastAsia="ru-RU"/>
              </w:rPr>
              <w:t>aprobat de ambele</w:t>
            </w:r>
            <w:r w:rsidR="0016308C">
              <w:rPr>
                <w:noProof w:val="0"/>
                <w:lang w:val="en-US" w:eastAsia="ru-RU"/>
              </w:rPr>
              <w:t xml:space="preserve"> </w:t>
            </w:r>
            <w:r w:rsidRPr="00892FAB">
              <w:rPr>
                <w:noProof w:val="0"/>
                <w:lang w:val="en-US" w:eastAsia="ru-RU"/>
              </w:rPr>
              <w:t>părți, dacă</w:t>
            </w:r>
            <w:r w:rsidR="0016308C">
              <w:rPr>
                <w:noProof w:val="0"/>
                <w:lang w:val="en-US" w:eastAsia="ru-RU"/>
              </w:rPr>
              <w:t xml:space="preserve"> </w:t>
            </w:r>
            <w:r w:rsidRPr="00892FAB">
              <w:rPr>
                <w:noProof w:val="0"/>
                <w:lang w:val="en-US" w:eastAsia="ru-RU"/>
              </w:rPr>
              <w:t>constrângerea</w:t>
            </w:r>
            <w:r w:rsidR="0016308C">
              <w:rPr>
                <w:noProof w:val="0"/>
                <w:lang w:val="en-US" w:eastAsia="ru-RU"/>
              </w:rPr>
              <w:t xml:space="preserve"> </w:t>
            </w:r>
            <w:r w:rsidRPr="00892FAB">
              <w:rPr>
                <w:noProof w:val="0"/>
                <w:lang w:val="en-US" w:eastAsia="ru-RU"/>
              </w:rPr>
              <w:t>activităţii se datorează</w:t>
            </w:r>
            <w:r w:rsidR="0016308C">
              <w:rPr>
                <w:noProof w:val="0"/>
                <w:lang w:val="en-US" w:eastAsia="ru-RU"/>
              </w:rPr>
              <w:t xml:space="preserve"> </w:t>
            </w:r>
            <w:r w:rsidRPr="00892FAB">
              <w:rPr>
                <w:noProof w:val="0"/>
                <w:lang w:val="en-US" w:eastAsia="ru-RU"/>
              </w:rPr>
              <w:t>următoarelor</w:t>
            </w:r>
            <w:r w:rsidR="0016308C">
              <w:rPr>
                <w:noProof w:val="0"/>
                <w:lang w:val="en-US" w:eastAsia="ru-RU"/>
              </w:rPr>
              <w:t xml:space="preserve"> </w:t>
            </w:r>
            <w:r w:rsidRPr="00892FAB">
              <w:rPr>
                <w:noProof w:val="0"/>
                <w:lang w:val="en-US" w:eastAsia="ru-RU"/>
              </w:rPr>
              <w:t>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w:t>
            </w:r>
            <w:r w:rsidR="0016308C">
              <w:rPr>
                <w:noProof w:val="0"/>
                <w:lang w:val="en-US" w:eastAsia="ru-RU"/>
              </w:rPr>
              <w:t xml:space="preserve"> </w:t>
            </w:r>
            <w:r w:rsidRPr="00892FAB">
              <w:rPr>
                <w:noProof w:val="0"/>
                <w:lang w:val="en-US" w:eastAsia="ru-RU"/>
              </w:rPr>
              <w:t>impedimentului care justifică</w:t>
            </w:r>
            <w:r w:rsidR="0016308C">
              <w:rPr>
                <w:noProof w:val="0"/>
                <w:lang w:val="en-US" w:eastAsia="ru-RU"/>
              </w:rPr>
              <w:t xml:space="preserve"> </w:t>
            </w:r>
            <w:r w:rsidRPr="00892FAB">
              <w:rPr>
                <w:noProof w:val="0"/>
                <w:lang w:val="en-US" w:eastAsia="ru-RU"/>
              </w:rPr>
              <w:t>neexecutarea</w:t>
            </w:r>
            <w:r w:rsidR="0016308C">
              <w:rPr>
                <w:noProof w:val="0"/>
                <w:lang w:val="en-US" w:eastAsia="ru-RU"/>
              </w:rPr>
              <w:t xml:space="preserve"> </w:t>
            </w:r>
            <w:r w:rsidRPr="00892FAB">
              <w:rPr>
                <w:noProof w:val="0"/>
                <w:lang w:val="en-US" w:eastAsia="ru-RU"/>
              </w:rPr>
              <w:t>obligației</w:t>
            </w:r>
            <w:r w:rsidR="0016308C">
              <w:rPr>
                <w:noProof w:val="0"/>
                <w:lang w:val="en-US" w:eastAsia="ru-RU"/>
              </w:rPr>
              <w:t xml:space="preserve"> </w:t>
            </w:r>
            <w:r w:rsidRPr="00892FAB">
              <w:rPr>
                <w:noProof w:val="0"/>
                <w:lang w:val="en-US" w:eastAsia="ru-RU"/>
              </w:rPr>
              <w:t>sau</w:t>
            </w:r>
            <w:r w:rsidR="0016308C">
              <w:rPr>
                <w:noProof w:val="0"/>
                <w:lang w:val="en-US" w:eastAsia="ru-RU"/>
              </w:rPr>
              <w:t xml:space="preserve"> </w:t>
            </w:r>
            <w:r w:rsidRPr="00892FAB">
              <w:rPr>
                <w:noProof w:val="0"/>
                <w:lang w:val="en-US" w:eastAsia="ru-RU"/>
              </w:rPr>
              <w:t>altei</w:t>
            </w:r>
            <w:r w:rsidR="0016308C">
              <w:rPr>
                <w:noProof w:val="0"/>
                <w:lang w:val="en-US" w:eastAsia="ru-RU"/>
              </w:rPr>
              <w:t xml:space="preserve"> </w:t>
            </w:r>
            <w:r w:rsidRPr="00892FAB">
              <w:rPr>
                <w:noProof w:val="0"/>
                <w:lang w:val="en-US" w:eastAsia="ru-RU"/>
              </w:rPr>
              <w:t>situaţii extreme neimputabile</w:t>
            </w:r>
            <w:r w:rsidR="0016308C">
              <w:rPr>
                <w:noProof w:val="0"/>
                <w:lang w:val="en-US" w:eastAsia="ru-RU"/>
              </w:rPr>
              <w:t xml:space="preserve"> </w:t>
            </w:r>
            <w:r w:rsidRPr="00892FAB">
              <w:rPr>
                <w:noProof w:val="0"/>
                <w:lang w:val="en-US" w:eastAsia="ru-RU"/>
              </w:rPr>
              <w:t>şi</w:t>
            </w:r>
            <w:r w:rsidR="0016308C">
              <w:rPr>
                <w:noProof w:val="0"/>
                <w:lang w:val="en-US" w:eastAsia="ru-RU"/>
              </w:rPr>
              <w:t xml:space="preserve"> </w:t>
            </w:r>
            <w:r w:rsidRPr="00892FAB">
              <w:rPr>
                <w:noProof w:val="0"/>
                <w:lang w:val="en-US" w:eastAsia="ru-RU"/>
              </w:rPr>
              <w:t>imprevizibile</w:t>
            </w:r>
            <w:r w:rsidR="0016308C">
              <w:rPr>
                <w:noProof w:val="0"/>
                <w:lang w:val="en-US" w:eastAsia="ru-RU"/>
              </w:rPr>
              <w:t xml:space="preserve"> </w:t>
            </w:r>
            <w:r w:rsidRPr="00892FAB">
              <w:rPr>
                <w:noProof w:val="0"/>
                <w:lang w:val="en-US" w:eastAsia="ru-RU"/>
              </w:rPr>
              <w:t>pentruAntreprenor;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w:t>
            </w:r>
            <w:r w:rsidR="0016308C">
              <w:rPr>
                <w:noProof w:val="0"/>
                <w:lang w:val="en-US" w:eastAsia="ru-RU"/>
              </w:rPr>
              <w:t xml:space="preserve"> </w:t>
            </w:r>
            <w:r w:rsidRPr="00892FAB">
              <w:rPr>
                <w:noProof w:val="0"/>
                <w:lang w:val="en-US" w:eastAsia="ru-RU"/>
              </w:rPr>
              <w:t>factorilor</w:t>
            </w:r>
            <w:r w:rsidR="0016308C">
              <w:rPr>
                <w:noProof w:val="0"/>
                <w:lang w:val="en-US" w:eastAsia="ru-RU"/>
              </w:rPr>
              <w:t xml:space="preserve"> </w:t>
            </w:r>
            <w:r w:rsidRPr="00892FAB">
              <w:rPr>
                <w:noProof w:val="0"/>
                <w:lang w:val="en-US" w:eastAsia="ru-RU"/>
              </w:rPr>
              <w:t>climatici, care duc la imposibilitatea</w:t>
            </w:r>
            <w:r w:rsidR="0016308C">
              <w:rPr>
                <w:noProof w:val="0"/>
                <w:lang w:val="en-US" w:eastAsia="ru-RU"/>
              </w:rPr>
              <w:t xml:space="preserve"> </w:t>
            </w:r>
            <w:r w:rsidRPr="00892FAB">
              <w:rPr>
                <w:noProof w:val="0"/>
                <w:lang w:val="en-US" w:eastAsia="ru-RU"/>
              </w:rPr>
              <w:t>executării</w:t>
            </w:r>
            <w:r w:rsidR="0016308C">
              <w:rPr>
                <w:noProof w:val="0"/>
                <w:lang w:val="en-US" w:eastAsia="ru-RU"/>
              </w:rPr>
              <w:t xml:space="preserve"> </w:t>
            </w:r>
            <w:r w:rsidRPr="00892FAB">
              <w:rPr>
                <w:noProof w:val="0"/>
                <w:lang w:val="en-US" w:eastAsia="ru-RU"/>
              </w:rPr>
              <w:t>lucrărilor</w:t>
            </w:r>
            <w:r w:rsidR="0016308C">
              <w:rPr>
                <w:noProof w:val="0"/>
                <w:lang w:val="en-US" w:eastAsia="ru-RU"/>
              </w:rPr>
              <w:t xml:space="preserve"> </w:t>
            </w:r>
            <w:r w:rsidRPr="00892FAB">
              <w:rPr>
                <w:noProof w:val="0"/>
                <w:lang w:val="en-US" w:eastAsia="ru-RU"/>
              </w:rPr>
              <w:t>stabilite conform caietului de sarcini, or executarea lor în</w:t>
            </w:r>
            <w:r w:rsidR="0016308C">
              <w:rPr>
                <w:noProof w:val="0"/>
                <w:lang w:val="en-US" w:eastAsia="ru-RU"/>
              </w:rPr>
              <w:t xml:space="preserve"> </w:t>
            </w:r>
            <w:r w:rsidRPr="00892FAB">
              <w:rPr>
                <w:noProof w:val="0"/>
                <w:lang w:val="en-US" w:eastAsia="ru-RU"/>
              </w:rPr>
              <w:t>asemenea</w:t>
            </w:r>
            <w:r w:rsidR="0016308C">
              <w:rPr>
                <w:noProof w:val="0"/>
                <w:lang w:val="en-US" w:eastAsia="ru-RU"/>
              </w:rPr>
              <w:t xml:space="preserve"> </w:t>
            </w:r>
            <w:r w:rsidRPr="00892FAB">
              <w:rPr>
                <w:noProof w:val="0"/>
                <w:lang w:val="en-US" w:eastAsia="ru-RU"/>
              </w:rPr>
              <w:t>codiții</w:t>
            </w:r>
            <w:r w:rsidR="0016308C">
              <w:rPr>
                <w:noProof w:val="0"/>
                <w:lang w:val="en-US" w:eastAsia="ru-RU"/>
              </w:rPr>
              <w:t xml:space="preserve"> </w:t>
            </w:r>
            <w:r w:rsidRPr="00892FAB">
              <w:rPr>
                <w:noProof w:val="0"/>
                <w:lang w:val="en-US" w:eastAsia="ru-RU"/>
              </w:rPr>
              <w:t>climaterice se va</w:t>
            </w:r>
            <w:r w:rsidR="0016308C">
              <w:rPr>
                <w:noProof w:val="0"/>
                <w:lang w:val="en-US" w:eastAsia="ru-RU"/>
              </w:rPr>
              <w:t xml:space="preserve"> </w:t>
            </w:r>
            <w:r w:rsidRPr="00892FAB">
              <w:rPr>
                <w:noProof w:val="0"/>
                <w:lang w:val="en-US" w:eastAsia="ru-RU"/>
              </w:rPr>
              <w:t>răsfrânge</w:t>
            </w:r>
            <w:r w:rsidR="0016308C">
              <w:rPr>
                <w:noProof w:val="0"/>
                <w:lang w:val="en-US" w:eastAsia="ru-RU"/>
              </w:rPr>
              <w:t xml:space="preserve"> </w:t>
            </w:r>
            <w:r w:rsidRPr="00892FAB">
              <w:rPr>
                <w:noProof w:val="0"/>
                <w:lang w:val="en-US" w:eastAsia="ru-RU"/>
              </w:rPr>
              <w:t>asupra</w:t>
            </w:r>
            <w:r w:rsidR="0016308C">
              <w:rPr>
                <w:noProof w:val="0"/>
                <w:lang w:val="en-US" w:eastAsia="ru-RU"/>
              </w:rPr>
              <w:t xml:space="preserve"> </w:t>
            </w:r>
            <w:r w:rsidRPr="00892FAB">
              <w:rPr>
                <w:noProof w:val="0"/>
                <w:lang w:val="en-US" w:eastAsia="ru-RU"/>
              </w:rPr>
              <w:t>calității</w:t>
            </w:r>
            <w:r w:rsidR="0016308C">
              <w:rPr>
                <w:noProof w:val="0"/>
                <w:lang w:val="en-US" w:eastAsia="ru-RU"/>
              </w:rPr>
              <w:t xml:space="preserve"> </w:t>
            </w:r>
            <w:r w:rsidRPr="00892FAB">
              <w:rPr>
                <w:noProof w:val="0"/>
                <w:lang w:val="en-US" w:eastAsia="ru-RU"/>
              </w:rPr>
              <w:t>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gramStart"/>
            <w:r w:rsidRPr="00892FAB">
              <w:rPr>
                <w:noProof w:val="0"/>
                <w:lang w:val="en-US" w:eastAsia="ru-RU"/>
              </w:rPr>
              <w:t>calamităţilor</w:t>
            </w:r>
            <w:proofErr w:type="gramEnd"/>
            <w:r w:rsidR="0016308C">
              <w:rPr>
                <w:noProof w:val="0"/>
                <w:lang w:val="en-US" w:eastAsia="ru-RU"/>
              </w:rPr>
              <w:t xml:space="preserve"> </w:t>
            </w:r>
            <w:r w:rsidRPr="00892FAB">
              <w:rPr>
                <w:noProof w:val="0"/>
                <w:lang w:val="en-US" w:eastAsia="ru-RU"/>
              </w:rPr>
              <w:t>naturale</w:t>
            </w:r>
            <w:r w:rsidR="0016308C">
              <w:rPr>
                <w:noProof w:val="0"/>
                <w:lang w:val="en-US" w:eastAsia="ru-RU"/>
              </w:rPr>
              <w:t xml:space="preserve"> </w:t>
            </w:r>
            <w:r w:rsidRPr="00892FAB">
              <w:rPr>
                <w:noProof w:val="0"/>
                <w:lang w:val="en-US" w:eastAsia="ru-RU"/>
              </w:rPr>
              <w:t>recunoscute de autoritatea</w:t>
            </w:r>
            <w:r w:rsidR="0016308C">
              <w:rPr>
                <w:noProof w:val="0"/>
                <w:lang w:val="en-US" w:eastAsia="ru-RU"/>
              </w:rPr>
              <w:t xml:space="preserve"> </w:t>
            </w:r>
            <w:r w:rsidRPr="00892FAB">
              <w:rPr>
                <w:noProof w:val="0"/>
                <w:lang w:val="en-US" w:eastAsia="ru-RU"/>
              </w:rPr>
              <w:t>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w:t>
            </w:r>
            <w:r w:rsidR="00BB7E4B">
              <w:rPr>
                <w:noProof w:val="0"/>
                <w:lang w:val="en-US" w:eastAsia="ru-RU"/>
              </w:rPr>
              <w:t xml:space="preserve"> </w:t>
            </w:r>
            <w:r w:rsidRPr="00892FAB">
              <w:rPr>
                <w:noProof w:val="0"/>
                <w:lang w:val="en-US" w:eastAsia="ru-RU"/>
              </w:rPr>
              <w:t>scrise a Beneficiarului, Antreprenorul</w:t>
            </w:r>
            <w:r w:rsidR="0016308C">
              <w:rPr>
                <w:noProof w:val="0"/>
                <w:lang w:val="en-US" w:eastAsia="ru-RU"/>
              </w:rPr>
              <w:t xml:space="preserve"> </w:t>
            </w:r>
            <w:r w:rsidRPr="00892FAB">
              <w:rPr>
                <w:noProof w:val="0"/>
                <w:lang w:val="en-US" w:eastAsia="ru-RU"/>
              </w:rPr>
              <w:t>va</w:t>
            </w:r>
            <w:r w:rsidR="0016308C">
              <w:rPr>
                <w:noProof w:val="0"/>
                <w:lang w:val="en-US" w:eastAsia="ru-RU"/>
              </w:rPr>
              <w:t xml:space="preserve"> </w:t>
            </w:r>
            <w:r w:rsidRPr="00892FAB">
              <w:rPr>
                <w:noProof w:val="0"/>
                <w:lang w:val="en-US" w:eastAsia="ru-RU"/>
              </w:rPr>
              <w:t>sista</w:t>
            </w:r>
            <w:r w:rsidR="0016308C">
              <w:rPr>
                <w:noProof w:val="0"/>
                <w:lang w:val="en-US" w:eastAsia="ru-RU"/>
              </w:rPr>
              <w:t xml:space="preserve"> </w:t>
            </w:r>
            <w:r w:rsidRPr="00892FAB">
              <w:rPr>
                <w:noProof w:val="0"/>
                <w:lang w:val="en-US" w:eastAsia="ru-RU"/>
              </w:rPr>
              <w:t>execuţia</w:t>
            </w:r>
            <w:r w:rsidR="0016308C">
              <w:rPr>
                <w:noProof w:val="0"/>
                <w:lang w:val="en-US" w:eastAsia="ru-RU"/>
              </w:rPr>
              <w:t xml:space="preserve"> </w:t>
            </w:r>
            <w:r w:rsidRPr="00892FAB">
              <w:rPr>
                <w:noProof w:val="0"/>
                <w:lang w:val="en-US" w:eastAsia="ru-RU"/>
              </w:rPr>
              <w:t>lucrărilor</w:t>
            </w:r>
            <w:r w:rsidR="0016308C">
              <w:rPr>
                <w:noProof w:val="0"/>
                <w:lang w:val="en-US" w:eastAsia="ru-RU"/>
              </w:rPr>
              <w:t xml:space="preserve"> </w:t>
            </w:r>
            <w:r w:rsidRPr="00892FAB">
              <w:rPr>
                <w:noProof w:val="0"/>
                <w:lang w:val="en-US" w:eastAsia="ru-RU"/>
              </w:rPr>
              <w:t>sau a unor</w:t>
            </w:r>
            <w:r w:rsidR="0016308C">
              <w:rPr>
                <w:noProof w:val="0"/>
                <w:lang w:val="en-US" w:eastAsia="ru-RU"/>
              </w:rPr>
              <w:t xml:space="preserve"> </w:t>
            </w:r>
            <w:r w:rsidRPr="00892FAB">
              <w:rPr>
                <w:noProof w:val="0"/>
                <w:lang w:val="en-US" w:eastAsia="ru-RU"/>
              </w:rPr>
              <w:t>părţi ale acestora pe o durată</w:t>
            </w:r>
            <w:r w:rsidR="0016308C">
              <w:rPr>
                <w:noProof w:val="0"/>
                <w:lang w:val="en-US" w:eastAsia="ru-RU"/>
              </w:rPr>
              <w:t xml:space="preserve"> </w:t>
            </w:r>
            <w:r w:rsidRPr="00892FAB">
              <w:rPr>
                <w:noProof w:val="0"/>
                <w:lang w:val="en-US" w:eastAsia="ru-RU"/>
              </w:rPr>
              <w:t>şi</w:t>
            </w:r>
            <w:r w:rsidR="0016308C">
              <w:rPr>
                <w:noProof w:val="0"/>
                <w:lang w:val="en-US" w:eastAsia="ru-RU"/>
              </w:rPr>
              <w:t xml:space="preserve"> </w:t>
            </w:r>
            <w:r w:rsidRPr="00892FAB">
              <w:rPr>
                <w:noProof w:val="0"/>
                <w:lang w:val="en-US" w:eastAsia="ru-RU"/>
              </w:rPr>
              <w:t>în</w:t>
            </w:r>
            <w:r w:rsidR="0016308C">
              <w:rPr>
                <w:noProof w:val="0"/>
                <w:lang w:val="en-US" w:eastAsia="ru-RU"/>
              </w:rPr>
              <w:t xml:space="preserve"> </w:t>
            </w:r>
            <w:r w:rsidRPr="00892FAB">
              <w:rPr>
                <w:noProof w:val="0"/>
                <w:lang w:val="en-US" w:eastAsia="ru-RU"/>
              </w:rPr>
              <w:t>modul</w:t>
            </w:r>
            <w:r w:rsidR="0016308C">
              <w:rPr>
                <w:noProof w:val="0"/>
                <w:lang w:val="en-US" w:eastAsia="ru-RU"/>
              </w:rPr>
              <w:t xml:space="preserve"> </w:t>
            </w:r>
            <w:r w:rsidRPr="00892FAB">
              <w:rPr>
                <w:noProof w:val="0"/>
                <w:lang w:val="en-US" w:eastAsia="ru-RU"/>
              </w:rPr>
              <w:t>în care Beneficiarul</w:t>
            </w:r>
            <w:r w:rsidR="0016308C">
              <w:rPr>
                <w:noProof w:val="0"/>
                <w:lang w:val="en-US" w:eastAsia="ru-RU"/>
              </w:rPr>
              <w:t xml:space="preserve"> consider </w:t>
            </w:r>
            <w:r w:rsidRPr="00892FAB">
              <w:rPr>
                <w:noProof w:val="0"/>
                <w:lang w:val="en-US" w:eastAsia="ru-RU"/>
              </w:rPr>
              <w:t>oportun. Pe timpul</w:t>
            </w:r>
            <w:r w:rsidR="0016308C">
              <w:rPr>
                <w:noProof w:val="0"/>
                <w:lang w:val="en-US" w:eastAsia="ru-RU"/>
              </w:rPr>
              <w:t xml:space="preserve"> </w:t>
            </w:r>
            <w:r w:rsidRPr="00892FAB">
              <w:rPr>
                <w:noProof w:val="0"/>
                <w:lang w:val="en-US" w:eastAsia="ru-RU"/>
              </w:rPr>
              <w:t>suspendării, Antreprenorul</w:t>
            </w:r>
            <w:r w:rsidR="0016308C">
              <w:rPr>
                <w:noProof w:val="0"/>
                <w:lang w:val="en-US" w:eastAsia="ru-RU"/>
              </w:rPr>
              <w:t xml:space="preserve"> </w:t>
            </w:r>
            <w:r w:rsidRPr="00892FAB">
              <w:rPr>
                <w:noProof w:val="0"/>
                <w:lang w:val="en-US" w:eastAsia="ru-RU"/>
              </w:rPr>
              <w:t>va</w:t>
            </w:r>
            <w:r w:rsidR="0016308C">
              <w:rPr>
                <w:noProof w:val="0"/>
                <w:lang w:val="en-US" w:eastAsia="ru-RU"/>
              </w:rPr>
              <w:t xml:space="preserve"> </w:t>
            </w:r>
            <w:r w:rsidRPr="00892FAB">
              <w:rPr>
                <w:noProof w:val="0"/>
                <w:lang w:val="en-US" w:eastAsia="ru-RU"/>
              </w:rPr>
              <w:t>proteja</w:t>
            </w:r>
            <w:r w:rsidR="0016308C">
              <w:rPr>
                <w:noProof w:val="0"/>
                <w:lang w:val="en-US" w:eastAsia="ru-RU"/>
              </w:rPr>
              <w:t xml:space="preserve"> </w:t>
            </w:r>
            <w:r w:rsidRPr="00892FAB">
              <w:rPr>
                <w:noProof w:val="0"/>
                <w:lang w:val="en-US" w:eastAsia="ru-RU"/>
              </w:rPr>
              <w:t>şi</w:t>
            </w:r>
            <w:r w:rsidR="0016308C">
              <w:rPr>
                <w:noProof w:val="0"/>
                <w:lang w:val="en-US" w:eastAsia="ru-RU"/>
              </w:rPr>
              <w:t xml:space="preserve"> </w:t>
            </w:r>
            <w:r w:rsidRPr="00892FAB">
              <w:rPr>
                <w:noProof w:val="0"/>
                <w:lang w:val="en-US" w:eastAsia="ru-RU"/>
              </w:rPr>
              <w:t>conserva</w:t>
            </w:r>
            <w:r w:rsidR="0016308C">
              <w:rPr>
                <w:noProof w:val="0"/>
                <w:lang w:val="en-US" w:eastAsia="ru-RU"/>
              </w:rPr>
              <w:t xml:space="preserve"> </w:t>
            </w:r>
            <w:r w:rsidRPr="00892FAB">
              <w:rPr>
                <w:noProof w:val="0"/>
                <w:lang w:val="en-US" w:eastAsia="ru-RU"/>
              </w:rPr>
              <w:t>lucrările</w:t>
            </w:r>
            <w:r w:rsidR="0016308C">
              <w:rPr>
                <w:noProof w:val="0"/>
                <w:lang w:val="en-US" w:eastAsia="ru-RU"/>
              </w:rPr>
              <w:t xml:space="preserve"> </w:t>
            </w:r>
            <w:r w:rsidRPr="00892FAB">
              <w:rPr>
                <w:noProof w:val="0"/>
                <w:lang w:val="en-US" w:eastAsia="ru-RU"/>
              </w:rPr>
              <w:t>în mod corespunzător, aşa cum va</w:t>
            </w:r>
            <w:r w:rsidR="0016308C">
              <w:rPr>
                <w:noProof w:val="0"/>
                <w:lang w:val="en-US" w:eastAsia="ru-RU"/>
              </w:rPr>
              <w:t xml:space="preserve"> </w:t>
            </w:r>
            <w:r w:rsidRPr="00892FAB">
              <w:rPr>
                <w:noProof w:val="0"/>
                <w:lang w:val="en-US" w:eastAsia="ru-RU"/>
              </w:rPr>
              <w:t>dispune</w:t>
            </w:r>
            <w:r w:rsidR="0016308C">
              <w:rPr>
                <w:noProof w:val="0"/>
                <w:lang w:val="en-US" w:eastAsia="ru-RU"/>
              </w:rPr>
              <w:t xml:space="preserve"> </w:t>
            </w:r>
            <w:r w:rsidRPr="00892FAB">
              <w:rPr>
                <w:noProof w:val="0"/>
                <w:lang w:val="en-US" w:eastAsia="ru-RU"/>
              </w:rPr>
              <w:t>Beneficiarul. Cheltuielile</w:t>
            </w:r>
            <w:r w:rsidR="0016308C">
              <w:rPr>
                <w:noProof w:val="0"/>
                <w:lang w:val="en-US" w:eastAsia="ru-RU"/>
              </w:rPr>
              <w:t xml:space="preserve"> </w:t>
            </w:r>
            <w:r w:rsidRPr="00892FAB">
              <w:rPr>
                <w:noProof w:val="0"/>
                <w:lang w:val="en-US" w:eastAsia="ru-RU"/>
              </w:rPr>
              <w:t>suplimentare generate înurmasistăriilucrărilorsuportate de Antreprenorvor fi plătite de cătreBeneficiar. În</w:t>
            </w:r>
            <w:r w:rsidR="00F20421">
              <w:rPr>
                <w:noProof w:val="0"/>
                <w:lang w:val="en-US" w:eastAsia="ru-RU"/>
              </w:rPr>
              <w:t xml:space="preserve"> </w:t>
            </w:r>
            <w:r w:rsidRPr="00892FAB">
              <w:rPr>
                <w:noProof w:val="0"/>
                <w:lang w:val="en-US" w:eastAsia="ru-RU"/>
              </w:rPr>
              <w:t>cazul</w:t>
            </w:r>
            <w:r w:rsidR="00F20421">
              <w:rPr>
                <w:noProof w:val="0"/>
                <w:lang w:val="en-US" w:eastAsia="ru-RU"/>
              </w:rPr>
              <w:t xml:space="preserve"> </w:t>
            </w:r>
            <w:r w:rsidRPr="00892FAB">
              <w:rPr>
                <w:noProof w:val="0"/>
                <w:lang w:val="en-US" w:eastAsia="ru-RU"/>
              </w:rPr>
              <w:t>sistării</w:t>
            </w:r>
            <w:r w:rsidR="00F20421">
              <w:rPr>
                <w:noProof w:val="0"/>
                <w:lang w:val="en-US" w:eastAsia="ru-RU"/>
              </w:rPr>
              <w:t xml:space="preserve"> </w:t>
            </w:r>
            <w:r w:rsidRPr="00892FAB">
              <w:rPr>
                <w:noProof w:val="0"/>
                <w:lang w:val="en-US" w:eastAsia="ru-RU"/>
              </w:rPr>
              <w:t>lucrărilor</w:t>
            </w:r>
            <w:r w:rsidR="00F20421">
              <w:rPr>
                <w:noProof w:val="0"/>
                <w:lang w:val="en-US" w:eastAsia="ru-RU"/>
              </w:rPr>
              <w:t xml:space="preserve"> </w:t>
            </w:r>
            <w:r w:rsidRPr="00892FAB">
              <w:rPr>
                <w:noProof w:val="0"/>
                <w:lang w:val="en-US" w:eastAsia="ru-RU"/>
              </w:rPr>
              <w:t>sau a unor</w:t>
            </w:r>
            <w:r w:rsidR="00F20421">
              <w:rPr>
                <w:noProof w:val="0"/>
                <w:lang w:val="en-US" w:eastAsia="ru-RU"/>
              </w:rPr>
              <w:t xml:space="preserve"> </w:t>
            </w:r>
            <w:r w:rsidRPr="00892FAB">
              <w:rPr>
                <w:noProof w:val="0"/>
                <w:lang w:val="en-US" w:eastAsia="ru-RU"/>
              </w:rPr>
              <w:t>părţi din ele, din iniţiativa</w:t>
            </w:r>
            <w:r w:rsidR="00F20421">
              <w:rPr>
                <w:noProof w:val="0"/>
                <w:lang w:val="en-US" w:eastAsia="ru-RU"/>
              </w:rPr>
              <w:t xml:space="preserve"> </w:t>
            </w:r>
            <w:r w:rsidRPr="00892FAB">
              <w:rPr>
                <w:noProof w:val="0"/>
                <w:lang w:val="en-US" w:eastAsia="ru-RU"/>
              </w:rPr>
              <w:t>Antreprenorului, acesta</w:t>
            </w:r>
            <w:r w:rsidR="00F20421">
              <w:rPr>
                <w:noProof w:val="0"/>
                <w:lang w:val="en-US" w:eastAsia="ru-RU"/>
              </w:rPr>
              <w:t xml:space="preserve"> </w:t>
            </w:r>
            <w:r w:rsidRPr="00892FAB">
              <w:rPr>
                <w:noProof w:val="0"/>
                <w:lang w:val="en-US" w:eastAsia="ru-RU"/>
              </w:rPr>
              <w:t>suportă pe timpul</w:t>
            </w:r>
            <w:r w:rsidR="00F20421">
              <w:rPr>
                <w:noProof w:val="0"/>
                <w:lang w:val="en-US" w:eastAsia="ru-RU"/>
              </w:rPr>
              <w:t xml:space="preserve"> </w:t>
            </w:r>
            <w:r w:rsidRPr="00892FAB">
              <w:rPr>
                <w:noProof w:val="0"/>
                <w:lang w:val="en-US" w:eastAsia="ru-RU"/>
              </w:rPr>
              <w:t>suspendării</w:t>
            </w:r>
            <w:r w:rsidR="00F20421">
              <w:rPr>
                <w:noProof w:val="0"/>
                <w:lang w:val="en-US" w:eastAsia="ru-RU"/>
              </w:rPr>
              <w:t xml:space="preserve"> </w:t>
            </w:r>
            <w:r w:rsidRPr="00892FAB">
              <w:rPr>
                <w:noProof w:val="0"/>
                <w:lang w:val="en-US" w:eastAsia="ru-RU"/>
              </w:rPr>
              <w:t>toate</w:t>
            </w:r>
            <w:r w:rsidR="00F20421">
              <w:rPr>
                <w:noProof w:val="0"/>
                <w:lang w:val="en-US" w:eastAsia="ru-RU"/>
              </w:rPr>
              <w:t xml:space="preserve"> </w:t>
            </w:r>
            <w:r w:rsidRPr="00892FAB">
              <w:rPr>
                <w:noProof w:val="0"/>
                <w:lang w:val="en-US" w:eastAsia="ru-RU"/>
              </w:rPr>
              <w:t>cheltuielile, privind</w:t>
            </w:r>
            <w:r w:rsidR="00F20421">
              <w:rPr>
                <w:noProof w:val="0"/>
                <w:lang w:val="en-US" w:eastAsia="ru-RU"/>
              </w:rPr>
              <w:t xml:space="preserve"> </w:t>
            </w:r>
            <w:r w:rsidRPr="00892FAB">
              <w:rPr>
                <w:noProof w:val="0"/>
                <w:lang w:val="en-US" w:eastAsia="ru-RU"/>
              </w:rPr>
              <w:t>protejarea</w:t>
            </w:r>
            <w:r w:rsidR="00F20421">
              <w:rPr>
                <w:noProof w:val="0"/>
                <w:lang w:val="en-US" w:eastAsia="ru-RU"/>
              </w:rPr>
              <w:t xml:space="preserve"> </w:t>
            </w:r>
            <w:r w:rsidRPr="00892FAB">
              <w:rPr>
                <w:noProof w:val="0"/>
                <w:lang w:val="en-US" w:eastAsia="ru-RU"/>
              </w:rPr>
              <w:t>şi</w:t>
            </w:r>
            <w:r w:rsidR="00F20421">
              <w:rPr>
                <w:noProof w:val="0"/>
                <w:lang w:val="en-US" w:eastAsia="ru-RU"/>
              </w:rPr>
              <w:t xml:space="preserve"> </w:t>
            </w:r>
            <w:r w:rsidRPr="00892FAB">
              <w:rPr>
                <w:noProof w:val="0"/>
                <w:lang w:val="en-US" w:eastAsia="ru-RU"/>
              </w:rPr>
              <w:t>conservarea</w:t>
            </w:r>
            <w:r w:rsidR="00F20421">
              <w:rPr>
                <w:noProof w:val="0"/>
                <w:lang w:val="en-US" w:eastAsia="ru-RU"/>
              </w:rPr>
              <w:t xml:space="preserve"> </w:t>
            </w:r>
            <w:r w:rsidRPr="00892FAB">
              <w:rPr>
                <w:noProof w:val="0"/>
                <w:lang w:val="en-US" w:eastAsia="ru-RU"/>
              </w:rPr>
              <w:t>lucrărilor cu bună</w:t>
            </w:r>
            <w:r w:rsidR="00F20421">
              <w:rPr>
                <w:noProof w:val="0"/>
                <w:lang w:val="en-US" w:eastAsia="ru-RU"/>
              </w:rPr>
              <w:t xml:space="preserve"> </w:t>
            </w:r>
            <w:r w:rsidRPr="00892FAB">
              <w:rPr>
                <w:noProof w:val="0"/>
                <w:lang w:val="en-US" w:eastAsia="ru-RU"/>
              </w:rPr>
              <w:t>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w:t>
            </w:r>
            <w:r w:rsidR="00F20421">
              <w:rPr>
                <w:noProof w:val="0"/>
                <w:lang w:val="en-US" w:eastAsia="ru-RU"/>
              </w:rPr>
              <w:t xml:space="preserve"> </w:t>
            </w:r>
            <w:r w:rsidRPr="00892FAB">
              <w:rPr>
                <w:noProof w:val="0"/>
                <w:lang w:val="en-US" w:eastAsia="ru-RU"/>
              </w:rPr>
              <w:t>informării</w:t>
            </w:r>
            <w:r w:rsidR="00F20421">
              <w:rPr>
                <w:noProof w:val="0"/>
                <w:lang w:val="en-US" w:eastAsia="ru-RU"/>
              </w:rPr>
              <w:t xml:space="preserve"> </w:t>
            </w:r>
            <w:r w:rsidRPr="00892FAB">
              <w:rPr>
                <w:noProof w:val="0"/>
                <w:lang w:val="en-US" w:eastAsia="ru-RU"/>
              </w:rPr>
              <w:t>Beneficiarului face inopozabila</w:t>
            </w:r>
            <w:r w:rsidR="00F20421">
              <w:rPr>
                <w:noProof w:val="0"/>
                <w:lang w:val="en-US" w:eastAsia="ru-RU"/>
              </w:rPr>
              <w:t xml:space="preserve"> </w:t>
            </w:r>
            <w:r w:rsidRPr="00892FAB">
              <w:rPr>
                <w:noProof w:val="0"/>
                <w:lang w:val="en-US" w:eastAsia="ru-RU"/>
              </w:rPr>
              <w:t>decizia</w:t>
            </w:r>
            <w:r w:rsidR="00F20421">
              <w:rPr>
                <w:noProof w:val="0"/>
                <w:lang w:val="en-US" w:eastAsia="ru-RU"/>
              </w:rPr>
              <w:t xml:space="preserve"> </w:t>
            </w:r>
            <w:r w:rsidRPr="00892FAB">
              <w:rPr>
                <w:noProof w:val="0"/>
                <w:lang w:val="en-US" w:eastAsia="ru-RU"/>
              </w:rPr>
              <w:t>Antreprenorului de sistare a lucrărilor, cu consecinţa</w:t>
            </w:r>
            <w:r w:rsidR="00F20421">
              <w:rPr>
                <w:noProof w:val="0"/>
                <w:lang w:val="en-US" w:eastAsia="ru-RU"/>
              </w:rPr>
              <w:t xml:space="preserve"> </w:t>
            </w:r>
            <w:r w:rsidRPr="00892FAB">
              <w:rPr>
                <w:noProof w:val="0"/>
                <w:lang w:val="en-US" w:eastAsia="ru-RU"/>
              </w:rPr>
              <w:t>exercitării de către</w:t>
            </w:r>
            <w:r w:rsidR="00F20421">
              <w:rPr>
                <w:noProof w:val="0"/>
                <w:lang w:val="en-US" w:eastAsia="ru-RU"/>
              </w:rPr>
              <w:t xml:space="preserve"> </w:t>
            </w:r>
            <w:r w:rsidRPr="00892FAB">
              <w:rPr>
                <w:noProof w:val="0"/>
                <w:lang w:val="en-US" w:eastAsia="ru-RU"/>
              </w:rPr>
              <w:t>Beneficiar a dreptului de a refuza</w:t>
            </w:r>
            <w:r w:rsidR="00F20421">
              <w:rPr>
                <w:noProof w:val="0"/>
                <w:lang w:val="en-US" w:eastAsia="ru-RU"/>
              </w:rPr>
              <w:t xml:space="preserve"> </w:t>
            </w:r>
            <w:r w:rsidRPr="00892FAB">
              <w:rPr>
                <w:noProof w:val="0"/>
                <w:lang w:val="en-US" w:eastAsia="ru-RU"/>
              </w:rPr>
              <w:t>prelungirea</w:t>
            </w:r>
            <w:r w:rsidR="00F20421">
              <w:rPr>
                <w:noProof w:val="0"/>
                <w:lang w:val="en-US" w:eastAsia="ru-RU"/>
              </w:rPr>
              <w:t xml:space="preserve"> </w:t>
            </w:r>
            <w:r w:rsidRPr="00892FAB">
              <w:rPr>
                <w:noProof w:val="0"/>
                <w:lang w:val="en-US" w:eastAsia="ru-RU"/>
              </w:rPr>
              <w:t>duratei de execuţie a lucrărilor</w:t>
            </w:r>
            <w:r w:rsidR="00F20421">
              <w:rPr>
                <w:noProof w:val="0"/>
                <w:lang w:val="en-US" w:eastAsia="ru-RU"/>
              </w:rPr>
              <w:t xml:space="preserve"> </w:t>
            </w:r>
            <w:r w:rsidRPr="00892FAB">
              <w:rPr>
                <w:noProof w:val="0"/>
                <w:lang w:val="en-US" w:eastAsia="ru-RU"/>
              </w:rPr>
              <w:t>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w:t>
            </w:r>
            <w:r w:rsidR="00527ECA">
              <w:rPr>
                <w:noProof w:val="0"/>
                <w:lang w:val="en-US" w:eastAsia="ru-RU"/>
              </w:rPr>
              <w:t xml:space="preserve"> </w:t>
            </w:r>
            <w:r w:rsidRPr="00892FAB">
              <w:rPr>
                <w:noProof w:val="0"/>
                <w:lang w:val="en-US" w:eastAsia="ru-RU"/>
              </w:rPr>
              <w:t>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w:t>
            </w:r>
            <w:r w:rsidR="00527ECA">
              <w:rPr>
                <w:noProof w:val="0"/>
                <w:lang w:val="en-US" w:eastAsia="ru-RU"/>
              </w:rPr>
              <w:t xml:space="preserve"> </w:t>
            </w:r>
            <w:r w:rsidRPr="00892FAB">
              <w:rPr>
                <w:noProof w:val="0"/>
                <w:lang w:val="en-US" w:eastAsia="ru-RU"/>
              </w:rPr>
              <w:t>lucrărilor</w:t>
            </w:r>
            <w:r w:rsidR="00527ECA">
              <w:rPr>
                <w:noProof w:val="0"/>
                <w:lang w:val="en-US" w:eastAsia="ru-RU"/>
              </w:rPr>
              <w:t xml:space="preserve"> </w:t>
            </w:r>
            <w:r w:rsidRPr="00892FAB">
              <w:rPr>
                <w:noProof w:val="0"/>
                <w:lang w:val="en-US" w:eastAsia="ru-RU"/>
              </w:rPr>
              <w:t>sau, dacă</w:t>
            </w:r>
            <w:r w:rsidR="00527ECA">
              <w:rPr>
                <w:noProof w:val="0"/>
                <w:lang w:val="en-US" w:eastAsia="ru-RU"/>
              </w:rPr>
              <w:t xml:space="preserve"> </w:t>
            </w:r>
            <w:r w:rsidRPr="00892FAB">
              <w:rPr>
                <w:noProof w:val="0"/>
                <w:lang w:val="en-US" w:eastAsia="ru-RU"/>
              </w:rPr>
              <w:t>este</w:t>
            </w:r>
            <w:r w:rsidR="00527ECA">
              <w:rPr>
                <w:noProof w:val="0"/>
                <w:lang w:val="en-US" w:eastAsia="ru-RU"/>
              </w:rPr>
              <w:t xml:space="preserve"> </w:t>
            </w:r>
            <w:r w:rsidRPr="00892FAB">
              <w:rPr>
                <w:noProof w:val="0"/>
                <w:lang w:val="en-US" w:eastAsia="ru-RU"/>
              </w:rPr>
              <w:t>cazul, oricare</w:t>
            </w:r>
            <w:r w:rsidR="00527ECA">
              <w:rPr>
                <w:noProof w:val="0"/>
                <w:lang w:val="en-US" w:eastAsia="ru-RU"/>
              </w:rPr>
              <w:t xml:space="preserve"> </w:t>
            </w:r>
            <w:r w:rsidRPr="00892FAB">
              <w:rPr>
                <w:noProof w:val="0"/>
                <w:lang w:val="en-US" w:eastAsia="ru-RU"/>
              </w:rPr>
              <w:t>parte din acestea, prevăzute a fi finalizate</w:t>
            </w:r>
            <w:r w:rsidR="00527ECA">
              <w:rPr>
                <w:noProof w:val="0"/>
                <w:lang w:val="en-US" w:eastAsia="ru-RU"/>
              </w:rPr>
              <w:t xml:space="preserve"> </w:t>
            </w:r>
            <w:r w:rsidRPr="00892FAB">
              <w:rPr>
                <w:noProof w:val="0"/>
                <w:lang w:val="en-US" w:eastAsia="ru-RU"/>
              </w:rPr>
              <w:t xml:space="preserve">într-un termen </w:t>
            </w:r>
            <w:r w:rsidR="00527ECA">
              <w:rPr>
                <w:noProof w:val="0"/>
                <w:lang w:val="en-US" w:eastAsia="ru-RU"/>
              </w:rPr>
              <w:t xml:space="preserve">stability </w:t>
            </w:r>
            <w:r w:rsidRPr="00892FAB">
              <w:rPr>
                <w:noProof w:val="0"/>
                <w:lang w:val="en-US" w:eastAsia="ru-RU"/>
              </w:rPr>
              <w:t>prin</w:t>
            </w:r>
            <w:r w:rsidR="00527ECA">
              <w:rPr>
                <w:noProof w:val="0"/>
                <w:lang w:val="en-US" w:eastAsia="ru-RU"/>
              </w:rPr>
              <w:t xml:space="preserve"> </w:t>
            </w:r>
            <w:r w:rsidRPr="00892FAB">
              <w:rPr>
                <w:noProof w:val="0"/>
                <w:lang w:val="en-US" w:eastAsia="ru-RU"/>
              </w:rPr>
              <w:t>graficul de execuție a contractului, trebuie</w:t>
            </w:r>
            <w:r w:rsidR="00527ECA">
              <w:rPr>
                <w:noProof w:val="0"/>
                <w:lang w:val="en-US" w:eastAsia="ru-RU"/>
              </w:rPr>
              <w:t xml:space="preserve"> </w:t>
            </w:r>
            <w:r w:rsidRPr="00892FAB">
              <w:rPr>
                <w:noProof w:val="0"/>
                <w:lang w:val="en-US" w:eastAsia="ru-RU"/>
              </w:rPr>
              <w:t>finalizate</w:t>
            </w:r>
            <w:r w:rsidR="00527ECA">
              <w:rPr>
                <w:noProof w:val="0"/>
                <w:lang w:val="en-US" w:eastAsia="ru-RU"/>
              </w:rPr>
              <w:t xml:space="preserve"> </w:t>
            </w:r>
            <w:r w:rsidRPr="00892FAB">
              <w:rPr>
                <w:noProof w:val="0"/>
                <w:lang w:val="en-US" w:eastAsia="ru-RU"/>
              </w:rPr>
              <w:t>în</w:t>
            </w:r>
            <w:r w:rsidR="00527ECA">
              <w:rPr>
                <w:noProof w:val="0"/>
                <w:lang w:val="en-US" w:eastAsia="ru-RU"/>
              </w:rPr>
              <w:t xml:space="preserve"> </w:t>
            </w:r>
            <w:r w:rsidRPr="00892FAB">
              <w:rPr>
                <w:noProof w:val="0"/>
                <w:lang w:val="en-US" w:eastAsia="ru-RU"/>
              </w:rPr>
              <w:t>termenul</w:t>
            </w:r>
            <w:r w:rsidR="00527ECA">
              <w:rPr>
                <w:noProof w:val="0"/>
                <w:lang w:val="en-US" w:eastAsia="ru-RU"/>
              </w:rPr>
              <w:t xml:space="preserve"> </w:t>
            </w:r>
            <w:r w:rsidRPr="00892FAB">
              <w:rPr>
                <w:noProof w:val="0"/>
                <w:lang w:val="en-US" w:eastAsia="ru-RU"/>
              </w:rPr>
              <w:t>convenit de părţi, termen care curge</w:t>
            </w:r>
            <w:r w:rsidR="00527ECA">
              <w:rPr>
                <w:noProof w:val="0"/>
                <w:lang w:val="en-US" w:eastAsia="ru-RU"/>
              </w:rPr>
              <w:t xml:space="preserve"> </w:t>
            </w:r>
            <w:r w:rsidRPr="00892FAB">
              <w:rPr>
                <w:noProof w:val="0"/>
                <w:lang w:val="en-US" w:eastAsia="ru-RU"/>
              </w:rPr>
              <w:t>împotriva</w:t>
            </w:r>
            <w:r w:rsidR="00527ECA">
              <w:rPr>
                <w:noProof w:val="0"/>
                <w:lang w:val="en-US" w:eastAsia="ru-RU"/>
              </w:rPr>
              <w:t xml:space="preserve"> </w:t>
            </w:r>
            <w:r w:rsidRPr="00892FAB">
              <w:rPr>
                <w:noProof w:val="0"/>
                <w:lang w:val="en-US" w:eastAsia="ru-RU"/>
              </w:rPr>
              <w:t>Antreprenorului de la data precizata</w:t>
            </w:r>
            <w:r w:rsidR="00527ECA">
              <w:rPr>
                <w:noProof w:val="0"/>
                <w:lang w:val="en-US" w:eastAsia="ru-RU"/>
              </w:rPr>
              <w:t xml:space="preserve"> </w:t>
            </w:r>
            <w:r w:rsidRPr="00892FAB">
              <w:rPr>
                <w:noProof w:val="0"/>
                <w:lang w:val="en-US" w:eastAsia="ru-RU"/>
              </w:rPr>
              <w:t>în</w:t>
            </w:r>
            <w:r w:rsidR="00527ECA">
              <w:rPr>
                <w:noProof w:val="0"/>
                <w:lang w:val="en-US" w:eastAsia="ru-RU"/>
              </w:rPr>
              <w:t xml:space="preserve"> </w:t>
            </w:r>
            <w:r w:rsidRPr="00892FAB">
              <w:rPr>
                <w:noProof w:val="0"/>
                <w:lang w:val="en-US" w:eastAsia="ru-RU"/>
              </w:rPr>
              <w:t>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5.2.1. Antreprenorul are obligaţia de a notifica</w:t>
            </w:r>
            <w:r w:rsidR="00527ECA">
              <w:rPr>
                <w:noProof w:val="0"/>
                <w:lang w:val="en-US" w:eastAsia="ru-RU"/>
              </w:rPr>
              <w:t xml:space="preserve"> </w:t>
            </w:r>
            <w:r w:rsidRPr="00892FAB">
              <w:rPr>
                <w:noProof w:val="0"/>
                <w:lang w:val="en-US" w:eastAsia="ru-RU"/>
              </w:rPr>
              <w:t>în</w:t>
            </w:r>
            <w:r w:rsidR="00527ECA">
              <w:rPr>
                <w:noProof w:val="0"/>
                <w:lang w:val="en-US" w:eastAsia="ru-RU"/>
              </w:rPr>
              <w:t xml:space="preserve"> </w:t>
            </w:r>
            <w:r w:rsidRPr="00892FAB">
              <w:rPr>
                <w:noProof w:val="0"/>
                <w:lang w:val="en-US" w:eastAsia="ru-RU"/>
              </w:rPr>
              <w:t>scris</w:t>
            </w:r>
            <w:r w:rsidR="00527ECA">
              <w:rPr>
                <w:noProof w:val="0"/>
                <w:lang w:val="en-US" w:eastAsia="ru-RU"/>
              </w:rPr>
              <w:t xml:space="preserve"> </w:t>
            </w:r>
            <w:r w:rsidRPr="00892FAB">
              <w:rPr>
                <w:noProof w:val="0"/>
                <w:lang w:val="en-US" w:eastAsia="ru-RU"/>
              </w:rPr>
              <w:t>Beneficiarul cu privire la îndeplinirea</w:t>
            </w:r>
            <w:r w:rsidR="00527ECA">
              <w:rPr>
                <w:noProof w:val="0"/>
                <w:lang w:val="en-US" w:eastAsia="ru-RU"/>
              </w:rPr>
              <w:t xml:space="preserve"> </w:t>
            </w:r>
            <w:r w:rsidRPr="00892FAB">
              <w:rPr>
                <w:noProof w:val="0"/>
                <w:lang w:val="en-US" w:eastAsia="ru-RU"/>
              </w:rPr>
              <w:t>condiţiilor de recepţie, solicitând</w:t>
            </w:r>
            <w:r w:rsidR="00527ECA">
              <w:rPr>
                <w:noProof w:val="0"/>
                <w:lang w:val="en-US" w:eastAsia="ru-RU"/>
              </w:rPr>
              <w:t xml:space="preserve"> </w:t>
            </w:r>
            <w:r w:rsidRPr="00892FAB">
              <w:rPr>
                <w:noProof w:val="0"/>
                <w:lang w:val="en-US" w:eastAsia="ru-RU"/>
              </w:rPr>
              <w:t>acestuia</w:t>
            </w:r>
            <w:r w:rsidR="00527ECA">
              <w:rPr>
                <w:noProof w:val="0"/>
                <w:lang w:val="en-US" w:eastAsia="ru-RU"/>
              </w:rPr>
              <w:t xml:space="preserve"> </w:t>
            </w:r>
            <w:r w:rsidRPr="00892FAB">
              <w:rPr>
                <w:noProof w:val="0"/>
                <w:lang w:val="en-US" w:eastAsia="ru-RU"/>
              </w:rPr>
              <w:t>convocarea</w:t>
            </w:r>
            <w:r w:rsidR="00527ECA">
              <w:rPr>
                <w:noProof w:val="0"/>
                <w:lang w:val="en-US" w:eastAsia="ru-RU"/>
              </w:rPr>
              <w:t xml:space="preserve"> </w:t>
            </w:r>
            <w:r w:rsidRPr="00892FAB">
              <w:rPr>
                <w:noProof w:val="0"/>
                <w:lang w:val="en-US" w:eastAsia="ru-RU"/>
              </w:rPr>
              <w:t xml:space="preserve">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w:t>
            </w:r>
            <w:r w:rsidR="00527ECA">
              <w:rPr>
                <w:noProof w:val="0"/>
                <w:lang w:val="en-US" w:eastAsia="ru-RU"/>
              </w:rPr>
              <w:t xml:space="preserve"> </w:t>
            </w:r>
            <w:r w:rsidRPr="00892FAB">
              <w:rPr>
                <w:noProof w:val="0"/>
                <w:lang w:val="en-US" w:eastAsia="ru-RU"/>
              </w:rPr>
              <w:t>cazul</w:t>
            </w:r>
            <w:r w:rsidR="00527ECA">
              <w:rPr>
                <w:noProof w:val="0"/>
                <w:lang w:val="en-US" w:eastAsia="ru-RU"/>
              </w:rPr>
              <w:t xml:space="preserve"> </w:t>
            </w:r>
            <w:r w:rsidRPr="00892FAB">
              <w:rPr>
                <w:noProof w:val="0"/>
                <w:lang w:val="en-US" w:eastAsia="ru-RU"/>
              </w:rPr>
              <w:t>în care Comisia de recep</w:t>
            </w:r>
            <w:r w:rsidRPr="00892FAB">
              <w:rPr>
                <w:noProof w:val="0"/>
                <w:lang w:eastAsia="ru-RU"/>
              </w:rPr>
              <w:t>ție</w:t>
            </w:r>
            <w:r w:rsidR="00527ECA">
              <w:rPr>
                <w:noProof w:val="0"/>
                <w:lang w:eastAsia="ru-RU"/>
              </w:rPr>
              <w:t xml:space="preserve"> </w:t>
            </w:r>
            <w:r w:rsidRPr="00892FAB">
              <w:rPr>
                <w:noProof w:val="0"/>
                <w:lang w:val="en-US" w:eastAsia="ru-RU"/>
              </w:rPr>
              <w:t>constată</w:t>
            </w:r>
            <w:r w:rsidR="00527ECA">
              <w:rPr>
                <w:noProof w:val="0"/>
                <w:lang w:val="en-US" w:eastAsia="ru-RU"/>
              </w:rPr>
              <w:t xml:space="preserve"> </w:t>
            </w:r>
            <w:r w:rsidRPr="00892FAB">
              <w:rPr>
                <w:noProof w:val="0"/>
                <w:lang w:val="en-US" w:eastAsia="ru-RU"/>
              </w:rPr>
              <w:t>că sunt lipsuri</w:t>
            </w:r>
            <w:r w:rsidR="00527ECA">
              <w:rPr>
                <w:noProof w:val="0"/>
                <w:lang w:val="en-US" w:eastAsia="ru-RU"/>
              </w:rPr>
              <w:t xml:space="preserve"> </w:t>
            </w:r>
            <w:r w:rsidRPr="00892FAB">
              <w:rPr>
                <w:noProof w:val="0"/>
                <w:lang w:val="en-US" w:eastAsia="ru-RU"/>
              </w:rPr>
              <w:t>sau</w:t>
            </w:r>
            <w:r w:rsidR="00527ECA">
              <w:rPr>
                <w:noProof w:val="0"/>
                <w:lang w:val="en-US" w:eastAsia="ru-RU"/>
              </w:rPr>
              <w:t xml:space="preserve"> </w:t>
            </w:r>
            <w:r w:rsidRPr="00892FAB">
              <w:rPr>
                <w:noProof w:val="0"/>
                <w:lang w:val="en-US" w:eastAsia="ru-RU"/>
              </w:rPr>
              <w:t>deficienţe, acestea</w:t>
            </w:r>
            <w:r w:rsidR="00527ECA">
              <w:rPr>
                <w:noProof w:val="0"/>
                <w:lang w:val="en-US" w:eastAsia="ru-RU"/>
              </w:rPr>
              <w:t xml:space="preserve"> </w:t>
            </w:r>
            <w:r w:rsidRPr="00892FAB">
              <w:rPr>
                <w:noProof w:val="0"/>
                <w:lang w:val="en-US" w:eastAsia="ru-RU"/>
              </w:rPr>
              <w:t>vor fi consemnate</w:t>
            </w:r>
            <w:r w:rsidR="00527ECA">
              <w:rPr>
                <w:noProof w:val="0"/>
                <w:lang w:val="en-US" w:eastAsia="ru-RU"/>
              </w:rPr>
              <w:t xml:space="preserve"> </w:t>
            </w:r>
            <w:r w:rsidRPr="00892FAB">
              <w:rPr>
                <w:noProof w:val="0"/>
                <w:lang w:eastAsia="ru-RU"/>
              </w:rPr>
              <w:t>î</w:t>
            </w:r>
            <w:r w:rsidRPr="00892FAB">
              <w:rPr>
                <w:noProof w:val="0"/>
                <w:lang w:val="en-US" w:eastAsia="ru-RU"/>
              </w:rPr>
              <w:t>ntr-un proces-verbal şi</w:t>
            </w:r>
            <w:r w:rsidR="00527ECA">
              <w:rPr>
                <w:noProof w:val="0"/>
                <w:lang w:val="en-US" w:eastAsia="ru-RU"/>
              </w:rPr>
              <w:t xml:space="preserve"> </w:t>
            </w:r>
            <w:r w:rsidRPr="00892FAB">
              <w:rPr>
                <w:noProof w:val="0"/>
                <w:lang w:val="en-US" w:eastAsia="ru-RU"/>
              </w:rPr>
              <w:t>notificate</w:t>
            </w:r>
            <w:r w:rsidR="00527ECA">
              <w:rPr>
                <w:noProof w:val="0"/>
                <w:lang w:val="en-US" w:eastAsia="ru-RU"/>
              </w:rPr>
              <w:t xml:space="preserve"> </w:t>
            </w:r>
            <w:r w:rsidRPr="00892FAB">
              <w:rPr>
                <w:noProof w:val="0"/>
                <w:lang w:val="en-US" w:eastAsia="ru-RU"/>
              </w:rPr>
              <w:t>Antreprenorului, stabilindu-se şi</w:t>
            </w:r>
            <w:r w:rsidR="00527ECA">
              <w:rPr>
                <w:noProof w:val="0"/>
                <w:lang w:val="en-US" w:eastAsia="ru-RU"/>
              </w:rPr>
              <w:t xml:space="preserve"> </w:t>
            </w:r>
            <w:r w:rsidRPr="00892FAB">
              <w:rPr>
                <w:noProof w:val="0"/>
                <w:lang w:val="en-US" w:eastAsia="ru-RU"/>
              </w:rPr>
              <w:t>termenele</w:t>
            </w:r>
            <w:r w:rsidR="00527ECA">
              <w:rPr>
                <w:noProof w:val="0"/>
                <w:lang w:val="en-US" w:eastAsia="ru-RU"/>
              </w:rPr>
              <w:t xml:space="preserve"> </w:t>
            </w:r>
            <w:r w:rsidRPr="00892FAB">
              <w:rPr>
                <w:noProof w:val="0"/>
                <w:lang w:val="en-US" w:eastAsia="ru-RU"/>
              </w:rPr>
              <w:t>pentru</w:t>
            </w:r>
            <w:r w:rsidR="00527ECA">
              <w:rPr>
                <w:noProof w:val="0"/>
                <w:lang w:val="en-US" w:eastAsia="ru-RU"/>
              </w:rPr>
              <w:t xml:space="preserve"> </w:t>
            </w:r>
            <w:r w:rsidRPr="00892FAB">
              <w:rPr>
                <w:noProof w:val="0"/>
                <w:lang w:val="en-US" w:eastAsia="ru-RU"/>
              </w:rPr>
              <w:t>remediere</w:t>
            </w:r>
            <w:r w:rsidR="00527ECA">
              <w:rPr>
                <w:noProof w:val="0"/>
                <w:lang w:val="en-US" w:eastAsia="ru-RU"/>
              </w:rPr>
              <w:t xml:space="preserve"> </w:t>
            </w:r>
            <w:r w:rsidRPr="00892FAB">
              <w:rPr>
                <w:noProof w:val="0"/>
                <w:lang w:val="en-US" w:eastAsia="ru-RU"/>
              </w:rPr>
              <w:t>şi</w:t>
            </w:r>
            <w:r w:rsidR="00527ECA">
              <w:rPr>
                <w:noProof w:val="0"/>
                <w:lang w:val="en-US" w:eastAsia="ru-RU"/>
              </w:rPr>
              <w:t xml:space="preserve"> </w:t>
            </w:r>
            <w:r w:rsidRPr="00892FAB">
              <w:rPr>
                <w:noProof w:val="0"/>
                <w:lang w:val="en-US" w:eastAsia="ru-RU"/>
              </w:rPr>
              <w:t>finalizare din contul</w:t>
            </w:r>
            <w:r w:rsidR="00527ECA">
              <w:rPr>
                <w:noProof w:val="0"/>
                <w:lang w:val="en-US" w:eastAsia="ru-RU"/>
              </w:rPr>
              <w:t xml:space="preserve"> </w:t>
            </w:r>
            <w:r w:rsidRPr="00892FAB">
              <w:rPr>
                <w:noProof w:val="0"/>
                <w:lang w:val="en-US" w:eastAsia="ru-RU"/>
              </w:rPr>
              <w:t>Antreprenorului, sub sancțiunea</w:t>
            </w:r>
            <w:r w:rsidR="00527ECA">
              <w:rPr>
                <w:noProof w:val="0"/>
                <w:lang w:val="en-US" w:eastAsia="ru-RU"/>
              </w:rPr>
              <w:t xml:space="preserve"> </w:t>
            </w:r>
            <w:r w:rsidRPr="00892FAB">
              <w:rPr>
                <w:noProof w:val="0"/>
                <w:lang w:val="en-US" w:eastAsia="ru-RU"/>
              </w:rPr>
              <w:t>perceperii de penalități</w:t>
            </w:r>
            <w:r w:rsidR="00527ECA">
              <w:rPr>
                <w:noProof w:val="0"/>
                <w:lang w:val="en-US" w:eastAsia="ru-RU"/>
              </w:rPr>
              <w:t xml:space="preserve"> </w:t>
            </w:r>
            <w:r w:rsidRPr="00892FAB">
              <w:rPr>
                <w:noProof w:val="0"/>
                <w:lang w:val="en-US" w:eastAsia="ru-RU"/>
              </w:rPr>
              <w:t>în</w:t>
            </w:r>
            <w:r w:rsidR="00527ECA">
              <w:rPr>
                <w:noProof w:val="0"/>
                <w:lang w:val="en-US" w:eastAsia="ru-RU"/>
              </w:rPr>
              <w:t xml:space="preserve"> </w:t>
            </w:r>
            <w:r w:rsidRPr="00892FAB">
              <w:rPr>
                <w:noProof w:val="0"/>
                <w:lang w:val="en-US" w:eastAsia="ru-RU"/>
              </w:rPr>
              <w:lastRenderedPageBreak/>
              <w:t>condițiile</w:t>
            </w:r>
            <w:r w:rsidR="00527ECA">
              <w:rPr>
                <w:noProof w:val="0"/>
                <w:lang w:val="en-US" w:eastAsia="ru-RU"/>
              </w:rPr>
              <w:t xml:space="preserve"> </w:t>
            </w:r>
            <w:r w:rsidRPr="00892FAB">
              <w:rPr>
                <w:noProof w:val="0"/>
                <w:lang w:val="en-US" w:eastAsia="ru-RU"/>
              </w:rPr>
              <w:t>punctului 15 din prezentele</w:t>
            </w:r>
            <w:r w:rsidR="00527ECA">
              <w:rPr>
                <w:noProof w:val="0"/>
                <w:lang w:val="en-US" w:eastAsia="ru-RU"/>
              </w:rPr>
              <w:t xml:space="preserve"> </w:t>
            </w:r>
            <w:r w:rsidRPr="00892FAB">
              <w:rPr>
                <w:noProof w:val="0"/>
                <w:lang w:val="en-US" w:eastAsia="ru-RU"/>
              </w:rPr>
              <w:t>condiții</w:t>
            </w:r>
            <w:r w:rsidR="00527ECA">
              <w:rPr>
                <w:noProof w:val="0"/>
                <w:lang w:val="en-US" w:eastAsia="ru-RU"/>
              </w:rPr>
              <w:t xml:space="preserve"> </w:t>
            </w:r>
            <w:r w:rsidRPr="00892FAB">
              <w:rPr>
                <w:noProof w:val="0"/>
                <w:lang w:val="en-US" w:eastAsia="ru-RU"/>
              </w:rPr>
              <w:t>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w:t>
            </w:r>
            <w:r w:rsidR="00527ECA">
              <w:rPr>
                <w:noProof w:val="0"/>
                <w:lang w:val="en-US" w:eastAsia="ru-RU"/>
              </w:rPr>
              <w:t xml:space="preserve"> </w:t>
            </w:r>
            <w:r w:rsidRPr="00892FAB">
              <w:rPr>
                <w:noProof w:val="0"/>
                <w:lang w:val="en-US" w:eastAsia="ru-RU"/>
              </w:rPr>
              <w:t>executarea</w:t>
            </w:r>
            <w:r w:rsidR="00527ECA">
              <w:rPr>
                <w:noProof w:val="0"/>
                <w:lang w:val="en-US" w:eastAsia="ru-RU"/>
              </w:rPr>
              <w:t xml:space="preserve"> </w:t>
            </w:r>
            <w:r w:rsidRPr="00892FAB">
              <w:rPr>
                <w:noProof w:val="0"/>
                <w:lang w:val="en-US" w:eastAsia="ru-RU"/>
              </w:rPr>
              <w:t>completă a tuturor</w:t>
            </w:r>
            <w:r w:rsidR="00527ECA">
              <w:rPr>
                <w:noProof w:val="0"/>
                <w:lang w:val="en-US" w:eastAsia="ru-RU"/>
              </w:rPr>
              <w:t xml:space="preserve"> </w:t>
            </w:r>
            <w:r w:rsidRPr="00892FAB">
              <w:rPr>
                <w:noProof w:val="0"/>
                <w:lang w:val="en-US" w:eastAsia="ru-RU"/>
              </w:rPr>
              <w:t>lucrărilor</w:t>
            </w:r>
            <w:r w:rsidR="00527ECA">
              <w:rPr>
                <w:noProof w:val="0"/>
                <w:lang w:val="en-US" w:eastAsia="ru-RU"/>
              </w:rPr>
              <w:t xml:space="preserve"> </w:t>
            </w:r>
            <w:r w:rsidRPr="00892FAB">
              <w:rPr>
                <w:noProof w:val="0"/>
                <w:lang w:val="en-US" w:eastAsia="ru-RU"/>
              </w:rPr>
              <w:t>prevăzute</w:t>
            </w:r>
            <w:r w:rsidR="00527ECA">
              <w:rPr>
                <w:noProof w:val="0"/>
                <w:lang w:val="en-US" w:eastAsia="ru-RU"/>
              </w:rPr>
              <w:t xml:space="preserve"> </w:t>
            </w:r>
            <w:r w:rsidRPr="00892FAB">
              <w:rPr>
                <w:noProof w:val="0"/>
                <w:lang w:val="en-US" w:eastAsia="ru-RU"/>
              </w:rPr>
              <w:t>în</w:t>
            </w:r>
            <w:r w:rsidR="00527ECA">
              <w:rPr>
                <w:noProof w:val="0"/>
                <w:lang w:val="en-US" w:eastAsia="ru-RU"/>
              </w:rPr>
              <w:t xml:space="preserve"> </w:t>
            </w:r>
            <w:r w:rsidRPr="00892FAB">
              <w:rPr>
                <w:noProof w:val="0"/>
                <w:lang w:val="en-US" w:eastAsia="ru-RU"/>
              </w:rPr>
              <w:t>prezentul contract, prin</w:t>
            </w:r>
            <w:r w:rsidR="00527ECA">
              <w:rPr>
                <w:noProof w:val="0"/>
                <w:lang w:val="en-US" w:eastAsia="ru-RU"/>
              </w:rPr>
              <w:t xml:space="preserve"> </w:t>
            </w:r>
            <w:r w:rsidRPr="00892FAB">
              <w:rPr>
                <w:noProof w:val="0"/>
                <w:lang w:val="en-US" w:eastAsia="ru-RU"/>
              </w:rPr>
              <w:t>corelarea</w:t>
            </w:r>
            <w:r w:rsidR="00527ECA">
              <w:rPr>
                <w:noProof w:val="0"/>
                <w:lang w:val="en-US" w:eastAsia="ru-RU"/>
              </w:rPr>
              <w:t xml:space="preserve"> </w:t>
            </w:r>
            <w:r w:rsidRPr="00892FAB">
              <w:rPr>
                <w:noProof w:val="0"/>
                <w:lang w:val="en-US" w:eastAsia="ru-RU"/>
              </w:rPr>
              <w:t>prevederilor</w:t>
            </w:r>
            <w:r w:rsidR="00527ECA">
              <w:rPr>
                <w:noProof w:val="0"/>
                <w:lang w:val="en-US" w:eastAsia="ru-RU"/>
              </w:rPr>
              <w:t xml:space="preserve"> </w:t>
            </w:r>
            <w:r w:rsidRPr="00892FAB">
              <w:rPr>
                <w:noProof w:val="0"/>
                <w:lang w:val="en-US" w:eastAsia="ru-RU"/>
              </w:rPr>
              <w:t>acestuia cu documentaţia de execuţie</w:t>
            </w:r>
            <w:r w:rsidR="00527ECA">
              <w:rPr>
                <w:noProof w:val="0"/>
                <w:lang w:val="en-US" w:eastAsia="ru-RU"/>
              </w:rPr>
              <w:t xml:space="preserve"> </w:t>
            </w:r>
            <w:r w:rsidRPr="00892FAB">
              <w:rPr>
                <w:noProof w:val="0"/>
                <w:lang w:val="en-US" w:eastAsia="ru-RU"/>
              </w:rPr>
              <w:t>şi cu reglementările</w:t>
            </w:r>
            <w:r w:rsidR="00527ECA">
              <w:rPr>
                <w:noProof w:val="0"/>
                <w:lang w:val="en-US" w:eastAsia="ru-RU"/>
              </w:rPr>
              <w:t xml:space="preserve"> </w:t>
            </w:r>
            <w:r w:rsidRPr="00892FAB">
              <w:rPr>
                <w:noProof w:val="0"/>
                <w:lang w:val="en-US" w:eastAsia="ru-RU"/>
              </w:rPr>
              <w:t xml:space="preserve">specifice, </w:t>
            </w:r>
            <w:proofErr w:type="gramStart"/>
            <w:r w:rsidRPr="00892FAB">
              <w:rPr>
                <w:noProof w:val="0"/>
                <w:lang w:val="en-US" w:eastAsia="ru-RU"/>
              </w:rPr>
              <w:t>cu</w:t>
            </w:r>
            <w:proofErr w:type="gramEnd"/>
            <w:r w:rsidRPr="00892FAB">
              <w:rPr>
                <w:noProof w:val="0"/>
                <w:lang w:val="en-US" w:eastAsia="ru-RU"/>
              </w:rPr>
              <w:t xml:space="preserve"> respectarea</w:t>
            </w:r>
            <w:r w:rsidR="00527ECA">
              <w:rPr>
                <w:noProof w:val="0"/>
                <w:lang w:val="en-US" w:eastAsia="ru-RU"/>
              </w:rPr>
              <w:t xml:space="preserve"> </w:t>
            </w:r>
            <w:r w:rsidRPr="00892FAB">
              <w:rPr>
                <w:noProof w:val="0"/>
                <w:lang w:val="en-US" w:eastAsia="ru-RU"/>
              </w:rPr>
              <w:t>exigenţelor</w:t>
            </w:r>
            <w:r w:rsidR="00527ECA">
              <w:rPr>
                <w:noProof w:val="0"/>
                <w:lang w:val="en-US" w:eastAsia="ru-RU"/>
              </w:rPr>
              <w:t xml:space="preserve"> </w:t>
            </w:r>
            <w:r w:rsidRPr="00892FAB">
              <w:rPr>
                <w:noProof w:val="0"/>
                <w:lang w:val="en-US" w:eastAsia="ru-RU"/>
              </w:rPr>
              <w:t>prevăzute de lege. În</w:t>
            </w:r>
            <w:r w:rsidR="00527ECA">
              <w:rPr>
                <w:noProof w:val="0"/>
                <w:lang w:val="en-US" w:eastAsia="ru-RU"/>
              </w:rPr>
              <w:t xml:space="preserve"> </w:t>
            </w:r>
            <w:r w:rsidRPr="00892FAB">
              <w:rPr>
                <w:noProof w:val="0"/>
                <w:lang w:val="en-US" w:eastAsia="ru-RU"/>
              </w:rPr>
              <w:t>funcţie de constatările</w:t>
            </w:r>
            <w:r w:rsidR="00527ECA">
              <w:rPr>
                <w:noProof w:val="0"/>
                <w:lang w:val="en-US" w:eastAsia="ru-RU"/>
              </w:rPr>
              <w:t xml:space="preserve"> </w:t>
            </w:r>
            <w:r w:rsidRPr="00892FAB">
              <w:rPr>
                <w:noProof w:val="0"/>
                <w:lang w:val="en-US" w:eastAsia="ru-RU"/>
              </w:rPr>
              <w:t xml:space="preserve">făcute, Beneficiarul are dreptul de </w:t>
            </w:r>
            <w:proofErr w:type="gramStart"/>
            <w:r w:rsidRPr="00892FAB">
              <w:rPr>
                <w:noProof w:val="0"/>
                <w:lang w:val="en-US" w:eastAsia="ru-RU"/>
              </w:rPr>
              <w:t>a</w:t>
            </w:r>
            <w:proofErr w:type="gramEnd"/>
            <w:r w:rsidR="00527ECA">
              <w:rPr>
                <w:noProof w:val="0"/>
                <w:lang w:val="en-US" w:eastAsia="ru-RU"/>
              </w:rPr>
              <w:t xml:space="preserve"> </w:t>
            </w:r>
            <w:r w:rsidRPr="00892FAB">
              <w:rPr>
                <w:noProof w:val="0"/>
                <w:lang w:val="en-US" w:eastAsia="ru-RU"/>
              </w:rPr>
              <w:t>admite, cu sau</w:t>
            </w:r>
            <w:r w:rsidR="00527ECA">
              <w:rPr>
                <w:noProof w:val="0"/>
                <w:lang w:val="en-US" w:eastAsia="ru-RU"/>
              </w:rPr>
              <w:t xml:space="preserve"> </w:t>
            </w:r>
            <w:r w:rsidRPr="00892FAB">
              <w:rPr>
                <w:noProof w:val="0"/>
                <w:lang w:val="en-US" w:eastAsia="ru-RU"/>
              </w:rPr>
              <w:t>fără</w:t>
            </w:r>
            <w:r w:rsidR="00527ECA">
              <w:rPr>
                <w:noProof w:val="0"/>
                <w:lang w:val="en-US" w:eastAsia="ru-RU"/>
              </w:rPr>
              <w:t xml:space="preserve"> </w:t>
            </w:r>
            <w:r w:rsidRPr="00892FAB">
              <w:rPr>
                <w:noProof w:val="0"/>
                <w:lang w:val="en-US" w:eastAsia="ru-RU"/>
              </w:rPr>
              <w:t>obiecții, a</w:t>
            </w:r>
            <w:r w:rsidR="00527ECA">
              <w:rPr>
                <w:noProof w:val="0"/>
                <w:lang w:val="en-US" w:eastAsia="ru-RU"/>
              </w:rPr>
              <w:t xml:space="preserve"> </w:t>
            </w:r>
            <w:r w:rsidRPr="00892FAB">
              <w:rPr>
                <w:noProof w:val="0"/>
                <w:lang w:val="en-US" w:eastAsia="ru-RU"/>
              </w:rPr>
              <w:t>amâna</w:t>
            </w:r>
            <w:r w:rsidR="00527ECA">
              <w:rPr>
                <w:noProof w:val="0"/>
                <w:lang w:val="en-US" w:eastAsia="ru-RU"/>
              </w:rPr>
              <w:t xml:space="preserve"> </w:t>
            </w:r>
            <w:r w:rsidRPr="00892FAB">
              <w:rPr>
                <w:noProof w:val="0"/>
                <w:lang w:val="en-US" w:eastAsia="ru-RU"/>
              </w:rPr>
              <w:t>sau de a respinge</w:t>
            </w:r>
            <w:r w:rsidR="00527ECA">
              <w:rPr>
                <w:noProof w:val="0"/>
                <w:lang w:val="en-US" w:eastAsia="ru-RU"/>
              </w:rPr>
              <w:t xml:space="preserve"> </w:t>
            </w:r>
            <w:r w:rsidRPr="00892FAB">
              <w:rPr>
                <w:noProof w:val="0"/>
                <w:lang w:val="en-US" w:eastAsia="ru-RU"/>
              </w:rPr>
              <w:t>recepţia.</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w:t>
            </w:r>
            <w:r w:rsidR="00527ECA">
              <w:rPr>
                <w:noProof w:val="0"/>
                <w:lang w:val="en-US" w:eastAsia="ru-RU"/>
              </w:rPr>
              <w:t xml:space="preserve"> </w:t>
            </w:r>
            <w:r w:rsidRPr="00892FAB">
              <w:rPr>
                <w:noProof w:val="0"/>
                <w:lang w:val="en-US" w:eastAsia="ru-RU"/>
              </w:rPr>
              <w:t>va</w:t>
            </w:r>
            <w:r w:rsidR="00527ECA">
              <w:rPr>
                <w:noProof w:val="0"/>
                <w:lang w:val="en-US" w:eastAsia="ru-RU"/>
              </w:rPr>
              <w:t xml:space="preserve"> </w:t>
            </w:r>
            <w:r w:rsidRPr="00892FAB">
              <w:rPr>
                <w:noProof w:val="0"/>
                <w:lang w:val="en-US" w:eastAsia="ru-RU"/>
              </w:rPr>
              <w:t>proceda la recepţia</w:t>
            </w:r>
            <w:r w:rsidR="00527ECA">
              <w:rPr>
                <w:noProof w:val="0"/>
                <w:lang w:val="en-US" w:eastAsia="ru-RU"/>
              </w:rPr>
              <w:t xml:space="preserve"> </w:t>
            </w:r>
            <w:r w:rsidRPr="00892FAB">
              <w:rPr>
                <w:noProof w:val="0"/>
                <w:lang w:val="en-US" w:eastAsia="ru-RU"/>
              </w:rPr>
              <w:t>lucrărilor</w:t>
            </w:r>
            <w:r w:rsidR="00527ECA">
              <w:rPr>
                <w:noProof w:val="0"/>
                <w:lang w:val="en-US" w:eastAsia="ru-RU"/>
              </w:rPr>
              <w:t xml:space="preserve"> </w:t>
            </w:r>
            <w:r w:rsidRPr="00892FAB">
              <w:rPr>
                <w:noProof w:val="0"/>
                <w:lang w:val="en-US" w:eastAsia="ru-RU"/>
              </w:rPr>
              <w:t>potrivit</w:t>
            </w:r>
            <w:r w:rsidR="00527ECA">
              <w:rPr>
                <w:noProof w:val="0"/>
                <w:lang w:val="en-US" w:eastAsia="ru-RU"/>
              </w:rPr>
              <w:t xml:space="preserve"> </w:t>
            </w:r>
            <w:r w:rsidRPr="00892FAB">
              <w:rPr>
                <w:noProof w:val="0"/>
                <w:lang w:val="en-US" w:eastAsia="ru-RU"/>
              </w:rPr>
              <w:t>actelor normative şi</w:t>
            </w:r>
            <w:r w:rsidR="00527ECA">
              <w:rPr>
                <w:noProof w:val="0"/>
                <w:lang w:val="en-US" w:eastAsia="ru-RU"/>
              </w:rPr>
              <w:t xml:space="preserve"> </w:t>
            </w:r>
            <w:r w:rsidRPr="00892FAB">
              <w:rPr>
                <w:noProof w:val="0"/>
                <w:lang w:val="en-US" w:eastAsia="ru-RU"/>
              </w:rPr>
              <w:t>va</w:t>
            </w:r>
            <w:r w:rsidR="00527ECA">
              <w:rPr>
                <w:noProof w:val="0"/>
                <w:lang w:val="en-US" w:eastAsia="ru-RU"/>
              </w:rPr>
              <w:t xml:space="preserve"> </w:t>
            </w:r>
            <w:r w:rsidRPr="00892FAB">
              <w:rPr>
                <w:noProof w:val="0"/>
                <w:lang w:val="en-US" w:eastAsia="ru-RU"/>
              </w:rPr>
              <w:t>înştiinţa</w:t>
            </w:r>
            <w:r w:rsidR="00527ECA">
              <w:rPr>
                <w:noProof w:val="0"/>
                <w:lang w:val="en-US" w:eastAsia="ru-RU"/>
              </w:rPr>
              <w:t xml:space="preserve"> </w:t>
            </w:r>
            <w:r w:rsidRPr="00892FAB">
              <w:rPr>
                <w:noProof w:val="0"/>
                <w:lang w:val="en-US" w:eastAsia="ru-RU"/>
              </w:rPr>
              <w:t>Antreprenorul</w:t>
            </w:r>
            <w:r w:rsidR="00527ECA">
              <w:rPr>
                <w:noProof w:val="0"/>
                <w:lang w:val="en-US" w:eastAsia="ru-RU"/>
              </w:rPr>
              <w:t xml:space="preserve"> </w:t>
            </w:r>
            <w:r w:rsidRPr="00892FAB">
              <w:rPr>
                <w:noProof w:val="0"/>
                <w:lang w:val="en-US" w:eastAsia="ru-RU"/>
              </w:rPr>
              <w:t>referitor la decizia</w:t>
            </w:r>
            <w:r w:rsidR="00527ECA">
              <w:rPr>
                <w:noProof w:val="0"/>
                <w:lang w:val="en-US" w:eastAsia="ru-RU"/>
              </w:rPr>
              <w:t xml:space="preserve"> </w:t>
            </w:r>
            <w:r w:rsidRPr="00892FAB">
              <w:rPr>
                <w:noProof w:val="0"/>
                <w:lang w:val="en-US" w:eastAsia="ru-RU"/>
              </w:rPr>
              <w:t>sa, transmiţând</w:t>
            </w:r>
            <w:r w:rsidR="00527ECA">
              <w:rPr>
                <w:noProof w:val="0"/>
                <w:lang w:val="en-US" w:eastAsia="ru-RU"/>
              </w:rPr>
              <w:t xml:space="preserve"> </w:t>
            </w:r>
            <w:r w:rsidRPr="00892FAB">
              <w:rPr>
                <w:noProof w:val="0"/>
                <w:lang w:val="en-US" w:eastAsia="ru-RU"/>
              </w:rPr>
              <w:t>acestuia o copie a procesului verbal de recepţie la terminarea</w:t>
            </w:r>
            <w:r w:rsidR="00527ECA">
              <w:rPr>
                <w:noProof w:val="0"/>
                <w:lang w:val="en-US" w:eastAsia="ru-RU"/>
              </w:rPr>
              <w:t xml:space="preserve"> </w:t>
            </w:r>
            <w:r w:rsidRPr="00892FAB">
              <w:rPr>
                <w:noProof w:val="0"/>
                <w:lang w:val="en-US" w:eastAsia="ru-RU"/>
              </w:rPr>
              <w:t>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w:t>
            </w:r>
            <w:r w:rsidR="00527ECA">
              <w:rPr>
                <w:noProof w:val="0"/>
                <w:lang w:val="en-US" w:eastAsia="ru-RU"/>
              </w:rPr>
              <w:t xml:space="preserve"> </w:t>
            </w:r>
            <w:r w:rsidRPr="00892FAB">
              <w:rPr>
                <w:noProof w:val="0"/>
                <w:lang w:val="en-US" w:eastAsia="ru-RU"/>
              </w:rPr>
              <w:t>va</w:t>
            </w:r>
            <w:r w:rsidR="00527ECA">
              <w:rPr>
                <w:noProof w:val="0"/>
                <w:lang w:val="en-US" w:eastAsia="ru-RU"/>
              </w:rPr>
              <w:t xml:space="preserve"> </w:t>
            </w:r>
            <w:r w:rsidRPr="00892FAB">
              <w:rPr>
                <w:noProof w:val="0"/>
                <w:lang w:val="en-US" w:eastAsia="ru-RU"/>
              </w:rPr>
              <w:t>finaliza cu promptitudine</w:t>
            </w:r>
            <w:r w:rsidR="00527ECA">
              <w:rPr>
                <w:noProof w:val="0"/>
                <w:lang w:val="en-US" w:eastAsia="ru-RU"/>
              </w:rPr>
              <w:t xml:space="preserve"> </w:t>
            </w:r>
            <w:r w:rsidRPr="00892FAB">
              <w:rPr>
                <w:noProof w:val="0"/>
                <w:lang w:val="en-US" w:eastAsia="ru-RU"/>
              </w:rPr>
              <w:t>lucrările</w:t>
            </w:r>
            <w:r w:rsidR="00527ECA">
              <w:rPr>
                <w:noProof w:val="0"/>
                <w:lang w:val="en-US" w:eastAsia="ru-RU"/>
              </w:rPr>
              <w:t xml:space="preserve"> </w:t>
            </w:r>
            <w:r w:rsidRPr="00892FAB">
              <w:rPr>
                <w:noProof w:val="0"/>
                <w:lang w:val="en-US" w:eastAsia="ru-RU"/>
              </w:rPr>
              <w:t>neterminate</w:t>
            </w:r>
            <w:r w:rsidR="00527ECA">
              <w:rPr>
                <w:noProof w:val="0"/>
                <w:lang w:val="en-US" w:eastAsia="ru-RU"/>
              </w:rPr>
              <w:t xml:space="preserve"> </w:t>
            </w:r>
            <w:r w:rsidRPr="00892FAB">
              <w:rPr>
                <w:noProof w:val="0"/>
                <w:lang w:val="en-US" w:eastAsia="ru-RU"/>
              </w:rPr>
              <w:t>sau</w:t>
            </w:r>
            <w:r w:rsidR="00527ECA">
              <w:rPr>
                <w:noProof w:val="0"/>
                <w:lang w:val="en-US" w:eastAsia="ru-RU"/>
              </w:rPr>
              <w:t xml:space="preserve"> </w:t>
            </w:r>
            <w:r w:rsidRPr="00892FAB">
              <w:rPr>
                <w:noProof w:val="0"/>
                <w:lang w:val="en-US" w:eastAsia="ru-RU"/>
              </w:rPr>
              <w:t>necorespunzătoare din punct de vedere</w:t>
            </w:r>
            <w:r w:rsidR="00527ECA">
              <w:rPr>
                <w:noProof w:val="0"/>
                <w:lang w:val="en-US" w:eastAsia="ru-RU"/>
              </w:rPr>
              <w:t xml:space="preserve"> </w:t>
            </w:r>
            <w:r w:rsidRPr="00892FAB">
              <w:rPr>
                <w:noProof w:val="0"/>
                <w:lang w:val="en-US" w:eastAsia="ru-RU"/>
              </w:rPr>
              <w:t>calitativ indicate de comisia de recepţie</w:t>
            </w:r>
            <w:r w:rsidR="00527ECA">
              <w:rPr>
                <w:noProof w:val="0"/>
                <w:lang w:val="en-US" w:eastAsia="ru-RU"/>
              </w:rPr>
              <w:t xml:space="preserve"> </w:t>
            </w:r>
            <w:r w:rsidRPr="00892FAB">
              <w:rPr>
                <w:noProof w:val="0"/>
                <w:lang w:val="en-US" w:eastAsia="ru-RU"/>
              </w:rPr>
              <w:t>şi</w:t>
            </w:r>
            <w:r w:rsidR="00527ECA">
              <w:rPr>
                <w:noProof w:val="0"/>
                <w:lang w:val="en-US" w:eastAsia="ru-RU"/>
              </w:rPr>
              <w:t xml:space="preserve"> </w:t>
            </w:r>
            <w:r w:rsidRPr="00892FAB">
              <w:rPr>
                <w:noProof w:val="0"/>
                <w:lang w:val="en-US" w:eastAsia="ru-RU"/>
              </w:rPr>
              <w:t>va</w:t>
            </w:r>
            <w:r w:rsidR="00527ECA">
              <w:rPr>
                <w:noProof w:val="0"/>
                <w:lang w:val="en-US" w:eastAsia="ru-RU"/>
              </w:rPr>
              <w:t xml:space="preserve"> </w:t>
            </w:r>
            <w:r w:rsidRPr="00892FAB">
              <w:rPr>
                <w:noProof w:val="0"/>
                <w:lang w:val="en-US" w:eastAsia="ru-RU"/>
              </w:rPr>
              <w:t>elibera</w:t>
            </w:r>
            <w:r w:rsidR="00527ECA">
              <w:rPr>
                <w:noProof w:val="0"/>
                <w:lang w:val="en-US" w:eastAsia="ru-RU"/>
              </w:rPr>
              <w:t xml:space="preserve"> </w:t>
            </w:r>
            <w:r w:rsidRPr="00892FAB">
              <w:rPr>
                <w:noProof w:val="0"/>
                <w:lang w:val="en-US" w:eastAsia="ru-RU"/>
              </w:rPr>
              <w:t>șantierul, conform termenului</w:t>
            </w:r>
            <w:r w:rsidR="00527ECA">
              <w:rPr>
                <w:noProof w:val="0"/>
                <w:lang w:val="en-US" w:eastAsia="ru-RU"/>
              </w:rPr>
              <w:t xml:space="preserve"> stability </w:t>
            </w:r>
            <w:r w:rsidRPr="00892FAB">
              <w:rPr>
                <w:noProof w:val="0"/>
                <w:lang w:val="en-US" w:eastAsia="ru-RU"/>
              </w:rPr>
              <w:t>în</w:t>
            </w:r>
            <w:r w:rsidR="00527ECA">
              <w:rPr>
                <w:noProof w:val="0"/>
                <w:lang w:val="en-US" w:eastAsia="ru-RU"/>
              </w:rPr>
              <w:t xml:space="preserve"> </w:t>
            </w:r>
            <w:r w:rsidRPr="00892FAB">
              <w:rPr>
                <w:noProof w:val="0"/>
                <w:lang w:val="en-US" w:eastAsia="ru-RU"/>
              </w:rPr>
              <w:t>procesul verbal de recepție la terminarea</w:t>
            </w:r>
            <w:r w:rsidR="00527ECA">
              <w:rPr>
                <w:noProof w:val="0"/>
                <w:lang w:val="en-US" w:eastAsia="ru-RU"/>
              </w:rPr>
              <w:t xml:space="preserve"> </w:t>
            </w:r>
            <w:r w:rsidRPr="00892FAB">
              <w:rPr>
                <w:noProof w:val="0"/>
                <w:lang w:val="en-US" w:eastAsia="ru-RU"/>
              </w:rPr>
              <w:t>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5.2.6. Recepţia</w:t>
            </w:r>
            <w:r w:rsidR="00527ECA">
              <w:rPr>
                <w:noProof w:val="0"/>
                <w:lang w:val="en-US" w:eastAsia="ru-RU"/>
              </w:rPr>
              <w:t xml:space="preserve"> </w:t>
            </w:r>
            <w:r w:rsidRPr="00892FAB">
              <w:rPr>
                <w:noProof w:val="0"/>
                <w:lang w:val="en-US" w:eastAsia="ru-RU"/>
              </w:rPr>
              <w:t>finală</w:t>
            </w:r>
            <w:r w:rsidR="00527ECA">
              <w:rPr>
                <w:noProof w:val="0"/>
                <w:lang w:val="en-US" w:eastAsia="ru-RU"/>
              </w:rPr>
              <w:t xml:space="preserve"> </w:t>
            </w:r>
            <w:r w:rsidRPr="00892FAB">
              <w:rPr>
                <w:noProof w:val="0"/>
                <w:lang w:val="en-US" w:eastAsia="ru-RU"/>
              </w:rPr>
              <w:t>va fi efectuată conform prevederilor</w:t>
            </w:r>
            <w:r w:rsidR="00527ECA">
              <w:rPr>
                <w:noProof w:val="0"/>
                <w:lang w:val="en-US" w:eastAsia="ru-RU"/>
              </w:rPr>
              <w:t xml:space="preserve"> </w:t>
            </w:r>
            <w:r w:rsidRPr="00892FAB">
              <w:rPr>
                <w:noProof w:val="0"/>
                <w:lang w:val="en-US" w:eastAsia="ru-RU"/>
              </w:rPr>
              <w:t xml:space="preserve">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w:t>
            </w:r>
            <w:r w:rsidR="00A96CAD">
              <w:rPr>
                <w:noProof w:val="0"/>
                <w:lang w:val="en-US" w:eastAsia="ru-RU"/>
              </w:rPr>
              <w:t xml:space="preserve"> </w:t>
            </w:r>
            <w:r w:rsidRPr="00892FAB">
              <w:rPr>
                <w:noProof w:val="0"/>
                <w:lang w:val="en-US" w:eastAsia="ru-RU"/>
              </w:rPr>
              <w:t>orice moment înainte de expirarea</w:t>
            </w:r>
            <w:r w:rsidR="00A96CAD">
              <w:rPr>
                <w:noProof w:val="0"/>
                <w:lang w:val="en-US" w:eastAsia="ru-RU"/>
              </w:rPr>
              <w:t xml:space="preserve"> </w:t>
            </w:r>
            <w:r w:rsidRPr="00892FAB">
              <w:rPr>
                <w:noProof w:val="0"/>
                <w:lang w:val="en-US" w:eastAsia="ru-RU"/>
              </w:rPr>
              <w:t>perioadei</w:t>
            </w:r>
            <w:r w:rsidR="00A96CAD">
              <w:rPr>
                <w:noProof w:val="0"/>
                <w:lang w:val="en-US" w:eastAsia="ru-RU"/>
              </w:rPr>
              <w:t xml:space="preserve"> </w:t>
            </w:r>
            <w:r w:rsidRPr="00892FAB">
              <w:rPr>
                <w:noProof w:val="0"/>
                <w:lang w:val="en-US" w:eastAsia="ru-RU"/>
              </w:rPr>
              <w:t>stabilite la punctul 13 din prezentele</w:t>
            </w:r>
            <w:r w:rsidR="00A96CAD">
              <w:rPr>
                <w:noProof w:val="0"/>
                <w:lang w:val="en-US" w:eastAsia="ru-RU"/>
              </w:rPr>
              <w:t xml:space="preserve"> </w:t>
            </w:r>
            <w:r w:rsidRPr="00892FAB">
              <w:rPr>
                <w:noProof w:val="0"/>
                <w:lang w:val="en-US" w:eastAsia="ru-RU"/>
              </w:rPr>
              <w:t>condiții</w:t>
            </w:r>
            <w:r w:rsidR="00A96CAD">
              <w:rPr>
                <w:noProof w:val="0"/>
                <w:lang w:val="en-US" w:eastAsia="ru-RU"/>
              </w:rPr>
              <w:t xml:space="preserve"> </w:t>
            </w:r>
            <w:r w:rsidRPr="00892FAB">
              <w:rPr>
                <w:noProof w:val="0"/>
                <w:lang w:val="en-US" w:eastAsia="ru-RU"/>
              </w:rPr>
              <w:t>contractuale, Beneficiarul</w:t>
            </w:r>
            <w:r w:rsidR="00A96CAD">
              <w:rPr>
                <w:noProof w:val="0"/>
                <w:lang w:val="en-US" w:eastAsia="ru-RU"/>
              </w:rPr>
              <w:t xml:space="preserve"> </w:t>
            </w:r>
            <w:r w:rsidRPr="00892FAB">
              <w:rPr>
                <w:noProof w:val="0"/>
                <w:lang w:val="en-US" w:eastAsia="ru-RU"/>
              </w:rPr>
              <w:t>poate</w:t>
            </w:r>
            <w:r w:rsidR="00A96CAD">
              <w:rPr>
                <w:noProof w:val="0"/>
                <w:lang w:val="en-US" w:eastAsia="ru-RU"/>
              </w:rPr>
              <w:t xml:space="preserve"> </w:t>
            </w:r>
            <w:r w:rsidRPr="00892FAB">
              <w:rPr>
                <w:noProof w:val="0"/>
                <w:lang w:val="en-US" w:eastAsia="ru-RU"/>
              </w:rPr>
              <w:t>să</w:t>
            </w:r>
            <w:r w:rsidR="00A96CAD">
              <w:rPr>
                <w:noProof w:val="0"/>
                <w:lang w:val="en-US" w:eastAsia="ru-RU"/>
              </w:rPr>
              <w:t xml:space="preserve"> </w:t>
            </w:r>
            <w:r w:rsidRPr="00892FAB">
              <w:rPr>
                <w:noProof w:val="0"/>
                <w:lang w:val="en-US" w:eastAsia="ru-RU"/>
              </w:rPr>
              <w:t>înştiinţeze</w:t>
            </w:r>
            <w:r w:rsidR="00A96CAD">
              <w:rPr>
                <w:noProof w:val="0"/>
                <w:lang w:val="en-US" w:eastAsia="ru-RU"/>
              </w:rPr>
              <w:t xml:space="preserve"> </w:t>
            </w:r>
            <w:r w:rsidRPr="00892FAB">
              <w:rPr>
                <w:noProof w:val="0"/>
                <w:lang w:val="en-US" w:eastAsia="ru-RU"/>
              </w:rPr>
              <w:t>Antreprenorul cu privire la orice</w:t>
            </w:r>
            <w:r w:rsidR="00A96CAD">
              <w:rPr>
                <w:noProof w:val="0"/>
                <w:lang w:val="en-US" w:eastAsia="ru-RU"/>
              </w:rPr>
              <w:t xml:space="preserve"> </w:t>
            </w:r>
            <w:r w:rsidRPr="00892FAB">
              <w:rPr>
                <w:noProof w:val="0"/>
                <w:lang w:val="en-US" w:eastAsia="ru-RU"/>
              </w:rPr>
              <w:t>defecte, fie ele</w:t>
            </w:r>
            <w:r w:rsidR="00A96CAD">
              <w:rPr>
                <w:noProof w:val="0"/>
                <w:lang w:val="en-US" w:eastAsia="ru-RU"/>
              </w:rPr>
              <w:t xml:space="preserve"> </w:t>
            </w:r>
            <w:r w:rsidRPr="00892FAB">
              <w:rPr>
                <w:noProof w:val="0"/>
                <w:lang w:val="en-US" w:eastAsia="ru-RU"/>
              </w:rPr>
              <w:t>aparente</w:t>
            </w:r>
            <w:r w:rsidR="00A96CAD">
              <w:rPr>
                <w:noProof w:val="0"/>
                <w:lang w:val="en-US" w:eastAsia="ru-RU"/>
              </w:rPr>
              <w:t xml:space="preserve"> </w:t>
            </w:r>
            <w:r w:rsidRPr="00892FAB">
              <w:rPr>
                <w:noProof w:val="0"/>
                <w:lang w:val="en-US" w:eastAsia="ru-RU"/>
              </w:rPr>
              <w:t>sau</w:t>
            </w:r>
            <w:r w:rsidR="00A96CAD">
              <w:rPr>
                <w:noProof w:val="0"/>
                <w:lang w:val="en-US" w:eastAsia="ru-RU"/>
              </w:rPr>
              <w:t xml:space="preserve"> </w:t>
            </w:r>
            <w:r w:rsidRPr="00892FAB">
              <w:rPr>
                <w:noProof w:val="0"/>
                <w:lang w:val="en-US" w:eastAsia="ru-RU"/>
              </w:rPr>
              <w:t>ascunse, sau</w:t>
            </w:r>
            <w:r w:rsidR="00A96CAD">
              <w:rPr>
                <w:noProof w:val="0"/>
                <w:lang w:val="en-US" w:eastAsia="ru-RU"/>
              </w:rPr>
              <w:t xml:space="preserve"> </w:t>
            </w:r>
            <w:r w:rsidRPr="00892FAB">
              <w:rPr>
                <w:noProof w:val="0"/>
                <w:lang w:val="en-US" w:eastAsia="ru-RU"/>
              </w:rPr>
              <w:t>lucrări</w:t>
            </w:r>
            <w:r w:rsidR="00A96CAD">
              <w:rPr>
                <w:noProof w:val="0"/>
                <w:lang w:val="en-US" w:eastAsia="ru-RU"/>
              </w:rPr>
              <w:t xml:space="preserve"> </w:t>
            </w:r>
            <w:r w:rsidRPr="00892FAB">
              <w:rPr>
                <w:noProof w:val="0"/>
                <w:lang w:val="en-US" w:eastAsia="ru-RU"/>
              </w:rPr>
              <w:t>nefinalizate.</w:t>
            </w:r>
          </w:p>
          <w:p w:rsidR="00892FAB" w:rsidRPr="00892FAB" w:rsidRDefault="00892FAB" w:rsidP="00892FAB">
            <w:pPr>
              <w:jc w:val="both"/>
              <w:rPr>
                <w:noProof w:val="0"/>
                <w:lang w:val="en-US" w:eastAsia="ru-RU"/>
              </w:rPr>
            </w:pPr>
            <w:r w:rsidRPr="00892FAB">
              <w:rPr>
                <w:noProof w:val="0"/>
                <w:lang w:val="en-US" w:eastAsia="ru-RU"/>
              </w:rPr>
              <w:t>6.2. Antreprenorul</w:t>
            </w:r>
            <w:r w:rsidR="00304B31">
              <w:rPr>
                <w:noProof w:val="0"/>
                <w:lang w:val="en-US" w:eastAsia="ru-RU"/>
              </w:rPr>
              <w:t xml:space="preserve"> </w:t>
            </w:r>
            <w:r w:rsidRPr="00892FAB">
              <w:rPr>
                <w:noProof w:val="0"/>
                <w:lang w:val="en-US" w:eastAsia="ru-RU"/>
              </w:rPr>
              <w:t>va</w:t>
            </w:r>
            <w:r w:rsidR="00304B31">
              <w:rPr>
                <w:noProof w:val="0"/>
                <w:lang w:val="en-US" w:eastAsia="ru-RU"/>
              </w:rPr>
              <w:t xml:space="preserve"> </w:t>
            </w:r>
            <w:r w:rsidRPr="00892FAB">
              <w:rPr>
                <w:noProof w:val="0"/>
                <w:lang w:val="en-US" w:eastAsia="ru-RU"/>
              </w:rPr>
              <w:t>remedia, fără</w:t>
            </w:r>
            <w:r w:rsidR="00304B31">
              <w:rPr>
                <w:noProof w:val="0"/>
                <w:lang w:val="en-US" w:eastAsia="ru-RU"/>
              </w:rPr>
              <w:t xml:space="preserve"> </w:t>
            </w:r>
            <w:r w:rsidRPr="00892FAB">
              <w:rPr>
                <w:noProof w:val="0"/>
                <w:lang w:val="en-US" w:eastAsia="ru-RU"/>
              </w:rPr>
              <w:t>costuri</w:t>
            </w:r>
            <w:r w:rsidR="00304B31">
              <w:rPr>
                <w:noProof w:val="0"/>
                <w:lang w:val="en-US" w:eastAsia="ru-RU"/>
              </w:rPr>
              <w:t xml:space="preserve"> </w:t>
            </w:r>
            <w:r w:rsidRPr="00892FAB">
              <w:rPr>
                <w:noProof w:val="0"/>
                <w:lang w:val="en-US" w:eastAsia="ru-RU"/>
              </w:rPr>
              <w:t>suplimentare</w:t>
            </w:r>
            <w:r w:rsidR="00304B31">
              <w:rPr>
                <w:noProof w:val="0"/>
                <w:lang w:val="en-US" w:eastAsia="ru-RU"/>
              </w:rPr>
              <w:t xml:space="preserve"> </w:t>
            </w:r>
            <w:r w:rsidRPr="00892FAB">
              <w:rPr>
                <w:noProof w:val="0"/>
                <w:lang w:val="en-US" w:eastAsia="ru-RU"/>
              </w:rPr>
              <w:t>pentru</w:t>
            </w:r>
            <w:r w:rsidR="00304B31">
              <w:rPr>
                <w:noProof w:val="0"/>
                <w:lang w:val="en-US" w:eastAsia="ru-RU"/>
              </w:rPr>
              <w:t xml:space="preserve"> </w:t>
            </w:r>
            <w:r w:rsidRPr="00892FAB">
              <w:rPr>
                <w:noProof w:val="0"/>
                <w:lang w:val="en-US" w:eastAsia="ru-RU"/>
              </w:rPr>
              <w:t>Beneficiar, orice</w:t>
            </w:r>
            <w:r w:rsidR="00304B31">
              <w:rPr>
                <w:noProof w:val="0"/>
                <w:lang w:val="en-US" w:eastAsia="ru-RU"/>
              </w:rPr>
              <w:t xml:space="preserve"> </w:t>
            </w:r>
            <w:r w:rsidRPr="00892FAB">
              <w:rPr>
                <w:noProof w:val="0"/>
                <w:lang w:val="en-US" w:eastAsia="ru-RU"/>
              </w:rPr>
              <w:t>defecte</w:t>
            </w:r>
            <w:r w:rsidR="00304B31">
              <w:rPr>
                <w:noProof w:val="0"/>
                <w:lang w:val="en-US" w:eastAsia="ru-RU"/>
              </w:rPr>
              <w:t xml:space="preserve"> </w:t>
            </w:r>
            <w:r w:rsidRPr="00892FAB">
              <w:rPr>
                <w:noProof w:val="0"/>
                <w:lang w:val="en-US" w:eastAsia="ru-RU"/>
              </w:rPr>
              <w:t>datorate</w:t>
            </w:r>
            <w:r w:rsidR="00304B31">
              <w:rPr>
                <w:noProof w:val="0"/>
                <w:lang w:val="en-US" w:eastAsia="ru-RU"/>
              </w:rPr>
              <w:t xml:space="preserve"> </w:t>
            </w:r>
            <w:r w:rsidRPr="00892FAB">
              <w:rPr>
                <w:noProof w:val="0"/>
                <w:lang w:val="en-US" w:eastAsia="ru-RU"/>
              </w:rPr>
              <w:t>faptului</w:t>
            </w:r>
            <w:r w:rsidR="00304B31">
              <w:rPr>
                <w:noProof w:val="0"/>
                <w:lang w:val="en-US" w:eastAsia="ru-RU"/>
              </w:rPr>
              <w:t xml:space="preserve"> </w:t>
            </w:r>
            <w:r w:rsidRPr="00892FAB">
              <w:rPr>
                <w:noProof w:val="0"/>
                <w:lang w:val="en-US" w:eastAsia="ru-RU"/>
              </w:rPr>
              <w:t>că</w:t>
            </w:r>
            <w:r w:rsidR="00304B31">
              <w:rPr>
                <w:noProof w:val="0"/>
                <w:lang w:val="en-US" w:eastAsia="ru-RU"/>
              </w:rPr>
              <w:t xml:space="preserve"> </w:t>
            </w:r>
            <w:r w:rsidRPr="00892FAB">
              <w:rPr>
                <w:noProof w:val="0"/>
                <w:lang w:val="en-US" w:eastAsia="ru-RU"/>
              </w:rPr>
              <w:t>materialele, echipamentele</w:t>
            </w:r>
            <w:r w:rsidR="00304B31">
              <w:rPr>
                <w:noProof w:val="0"/>
                <w:lang w:val="en-US" w:eastAsia="ru-RU"/>
              </w:rPr>
              <w:t xml:space="preserve"> </w:t>
            </w:r>
            <w:r w:rsidRPr="00892FAB">
              <w:rPr>
                <w:noProof w:val="0"/>
                <w:lang w:val="en-US" w:eastAsia="ru-RU"/>
              </w:rPr>
              <w:t>sau</w:t>
            </w:r>
            <w:r w:rsidR="00304B31">
              <w:rPr>
                <w:noProof w:val="0"/>
                <w:lang w:val="en-US" w:eastAsia="ru-RU"/>
              </w:rPr>
              <w:t xml:space="preserve"> </w:t>
            </w:r>
            <w:r w:rsidRPr="00892FAB">
              <w:rPr>
                <w:noProof w:val="0"/>
                <w:lang w:val="en-US" w:eastAsia="ru-RU"/>
              </w:rPr>
              <w:t>calitatea</w:t>
            </w:r>
            <w:r w:rsidR="00304B31">
              <w:rPr>
                <w:noProof w:val="0"/>
                <w:lang w:val="en-US" w:eastAsia="ru-RU"/>
              </w:rPr>
              <w:t xml:space="preserve"> </w:t>
            </w:r>
            <w:r w:rsidRPr="00892FAB">
              <w:rPr>
                <w:noProof w:val="0"/>
                <w:lang w:val="en-US" w:eastAsia="ru-RU"/>
              </w:rPr>
              <w:t>execuţiei nu sunt în</w:t>
            </w:r>
            <w:r w:rsidR="00304B31">
              <w:rPr>
                <w:noProof w:val="0"/>
                <w:lang w:val="en-US" w:eastAsia="ru-RU"/>
              </w:rPr>
              <w:t xml:space="preserve"> </w:t>
            </w:r>
            <w:r w:rsidRPr="00892FAB">
              <w:rPr>
                <w:noProof w:val="0"/>
                <w:lang w:val="en-US" w:eastAsia="ru-RU"/>
              </w:rPr>
              <w:t>conformitate cu prevederile</w:t>
            </w:r>
            <w:r w:rsidR="00304B31">
              <w:rPr>
                <w:noProof w:val="0"/>
                <w:lang w:val="en-US" w:eastAsia="ru-RU"/>
              </w:rPr>
              <w:t xml:space="preserve"> </w:t>
            </w:r>
            <w:r w:rsidRPr="00892FAB">
              <w:rPr>
                <w:noProof w:val="0"/>
                <w:lang w:val="en-US" w:eastAsia="ru-RU"/>
              </w:rPr>
              <w:t>Contractului.</w:t>
            </w:r>
          </w:p>
          <w:p w:rsidR="00892FAB" w:rsidRPr="00892FAB" w:rsidRDefault="00892FAB" w:rsidP="00892FAB">
            <w:pPr>
              <w:jc w:val="both"/>
              <w:rPr>
                <w:noProof w:val="0"/>
                <w:lang w:val="en-US" w:eastAsia="ru-RU"/>
              </w:rPr>
            </w:pPr>
            <w:r w:rsidRPr="00892FAB">
              <w:rPr>
                <w:noProof w:val="0"/>
                <w:lang w:val="en-US" w:eastAsia="ru-RU"/>
              </w:rPr>
              <w:t>6.3. Remedierea</w:t>
            </w:r>
            <w:r w:rsidR="00304B31">
              <w:rPr>
                <w:noProof w:val="0"/>
                <w:lang w:val="en-US" w:eastAsia="ru-RU"/>
              </w:rPr>
              <w:t xml:space="preserve"> </w:t>
            </w:r>
            <w:r w:rsidRPr="00892FAB">
              <w:rPr>
                <w:noProof w:val="0"/>
                <w:lang w:val="en-US" w:eastAsia="ru-RU"/>
              </w:rPr>
              <w:t>defectelor</w:t>
            </w:r>
            <w:r w:rsidR="00304B31">
              <w:rPr>
                <w:noProof w:val="0"/>
                <w:lang w:val="en-US" w:eastAsia="ru-RU"/>
              </w:rPr>
              <w:t xml:space="preserve"> </w:t>
            </w:r>
            <w:r w:rsidRPr="00892FAB">
              <w:rPr>
                <w:noProof w:val="0"/>
                <w:lang w:val="en-US" w:eastAsia="ru-RU"/>
              </w:rPr>
              <w:t>calitative</w:t>
            </w:r>
            <w:r w:rsidR="00304B31">
              <w:rPr>
                <w:noProof w:val="0"/>
                <w:lang w:val="en-US" w:eastAsia="ru-RU"/>
              </w:rPr>
              <w:t xml:space="preserve"> </w:t>
            </w:r>
            <w:r w:rsidRPr="00892FAB">
              <w:rPr>
                <w:noProof w:val="0"/>
                <w:lang w:val="en-US" w:eastAsia="ru-RU"/>
              </w:rPr>
              <w:t>apărute din vina Antreprenorului, atât</w:t>
            </w:r>
            <w:r w:rsidR="00304B31">
              <w:rPr>
                <w:noProof w:val="0"/>
                <w:lang w:val="en-US" w:eastAsia="ru-RU"/>
              </w:rPr>
              <w:t xml:space="preserve"> </w:t>
            </w:r>
            <w:r w:rsidRPr="00892FAB">
              <w:rPr>
                <w:noProof w:val="0"/>
                <w:lang w:val="en-US" w:eastAsia="ru-RU"/>
              </w:rPr>
              <w:t>în</w:t>
            </w:r>
            <w:r w:rsidR="00304B31">
              <w:rPr>
                <w:noProof w:val="0"/>
                <w:lang w:val="en-US" w:eastAsia="ru-RU"/>
              </w:rPr>
              <w:t xml:space="preserve"> </w:t>
            </w:r>
            <w:r w:rsidRPr="00892FAB">
              <w:rPr>
                <w:noProof w:val="0"/>
                <w:lang w:val="en-US" w:eastAsia="ru-RU"/>
              </w:rPr>
              <w:t>perioada de execuţie, cât</w:t>
            </w:r>
            <w:r w:rsidR="00304B31">
              <w:rPr>
                <w:noProof w:val="0"/>
                <w:lang w:val="en-US" w:eastAsia="ru-RU"/>
              </w:rPr>
              <w:t xml:space="preserve"> </w:t>
            </w:r>
            <w:r w:rsidRPr="00892FAB">
              <w:rPr>
                <w:noProof w:val="0"/>
                <w:lang w:val="en-US" w:eastAsia="ru-RU"/>
              </w:rPr>
              <w:t>şi</w:t>
            </w:r>
            <w:r w:rsidR="00304B31">
              <w:rPr>
                <w:noProof w:val="0"/>
                <w:lang w:val="en-US" w:eastAsia="ru-RU"/>
              </w:rPr>
              <w:t xml:space="preserve"> </w:t>
            </w:r>
            <w:r w:rsidRPr="00892FAB">
              <w:rPr>
                <w:noProof w:val="0"/>
                <w:lang w:val="en-US" w:eastAsia="ru-RU"/>
              </w:rPr>
              <w:t>în</w:t>
            </w:r>
            <w:r w:rsidR="00304B31">
              <w:rPr>
                <w:noProof w:val="0"/>
                <w:lang w:val="en-US" w:eastAsia="ru-RU"/>
              </w:rPr>
              <w:t xml:space="preserve"> </w:t>
            </w:r>
            <w:r w:rsidRPr="00892FAB">
              <w:rPr>
                <w:noProof w:val="0"/>
                <w:lang w:val="en-US" w:eastAsia="ru-RU"/>
              </w:rPr>
              <w:t>perioada de garanţie</w:t>
            </w:r>
            <w:r w:rsidR="00304B31">
              <w:rPr>
                <w:noProof w:val="0"/>
                <w:lang w:val="en-US" w:eastAsia="ru-RU"/>
              </w:rPr>
              <w:t xml:space="preserve"> </w:t>
            </w:r>
            <w:r w:rsidRPr="00892FAB">
              <w:rPr>
                <w:noProof w:val="0"/>
                <w:lang w:val="en-US" w:eastAsia="ru-RU"/>
              </w:rPr>
              <w:t>stabilită, se face pe cheltuiala</w:t>
            </w:r>
            <w:r w:rsidR="00304B31">
              <w:rPr>
                <w:noProof w:val="0"/>
                <w:lang w:val="en-US" w:eastAsia="ru-RU"/>
              </w:rPr>
              <w:t xml:space="preserve"> </w:t>
            </w:r>
            <w:r w:rsidRPr="00892FAB">
              <w:rPr>
                <w:noProof w:val="0"/>
                <w:lang w:val="en-US" w:eastAsia="ru-RU"/>
              </w:rPr>
              <w:t>acestuia</w:t>
            </w:r>
            <w:r w:rsidR="00304B31">
              <w:rPr>
                <w:noProof w:val="0"/>
                <w:lang w:val="en-US" w:eastAsia="ru-RU"/>
              </w:rPr>
              <w:t xml:space="preserve"> </w:t>
            </w:r>
            <w:r w:rsidRPr="00892FAB">
              <w:rPr>
                <w:noProof w:val="0"/>
                <w:lang w:val="en-US" w:eastAsia="ru-RU"/>
              </w:rPr>
              <w:t>potrivit</w:t>
            </w:r>
            <w:r w:rsidR="00304B31">
              <w:rPr>
                <w:noProof w:val="0"/>
                <w:lang w:val="en-US" w:eastAsia="ru-RU"/>
              </w:rPr>
              <w:t xml:space="preserve"> </w:t>
            </w:r>
            <w:r w:rsidRPr="00892FAB">
              <w:rPr>
                <w:noProof w:val="0"/>
                <w:lang w:val="en-US" w:eastAsia="ru-RU"/>
              </w:rPr>
              <w:t>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w:t>
            </w:r>
            <w:r w:rsidR="00304B31">
              <w:rPr>
                <w:noProof w:val="0"/>
                <w:lang w:val="en-US" w:eastAsia="ru-RU"/>
              </w:rPr>
              <w:t xml:space="preserve"> </w:t>
            </w:r>
            <w:r w:rsidRPr="00892FAB">
              <w:rPr>
                <w:noProof w:val="0"/>
                <w:lang w:val="en-US" w:eastAsia="ru-RU"/>
              </w:rPr>
              <w:t>documentaţie</w:t>
            </w:r>
            <w:r w:rsidR="00304B31">
              <w:rPr>
                <w:noProof w:val="0"/>
                <w:lang w:val="en-US" w:eastAsia="ru-RU"/>
              </w:rPr>
              <w:t xml:space="preserve"> </w:t>
            </w:r>
            <w:r w:rsidRPr="00892FAB">
              <w:rPr>
                <w:noProof w:val="0"/>
                <w:lang w:val="en-US" w:eastAsia="ru-RU"/>
              </w:rPr>
              <w:t>necesară</w:t>
            </w:r>
            <w:r w:rsidR="00304B31">
              <w:rPr>
                <w:noProof w:val="0"/>
                <w:lang w:val="en-US" w:eastAsia="ru-RU"/>
              </w:rPr>
              <w:t xml:space="preserve"> </w:t>
            </w:r>
            <w:r w:rsidRPr="00892FAB">
              <w:rPr>
                <w:noProof w:val="0"/>
                <w:lang w:val="en-US" w:eastAsia="ru-RU"/>
              </w:rPr>
              <w:t>pentru</w:t>
            </w:r>
            <w:r w:rsidR="00304B31">
              <w:rPr>
                <w:noProof w:val="0"/>
                <w:lang w:val="en-US" w:eastAsia="ru-RU"/>
              </w:rPr>
              <w:t xml:space="preserve"> </w:t>
            </w:r>
            <w:r w:rsidRPr="00892FAB">
              <w:rPr>
                <w:noProof w:val="0"/>
                <w:lang w:val="en-US" w:eastAsia="ru-RU"/>
              </w:rPr>
              <w:t>executarea</w:t>
            </w:r>
            <w:r w:rsidR="00304B31">
              <w:rPr>
                <w:noProof w:val="0"/>
                <w:lang w:val="en-US" w:eastAsia="ru-RU"/>
              </w:rPr>
              <w:t xml:space="preserve"> </w:t>
            </w:r>
            <w:r w:rsidRPr="00892FAB">
              <w:rPr>
                <w:noProof w:val="0"/>
                <w:lang w:val="en-US" w:eastAsia="ru-RU"/>
              </w:rPr>
              <w:t>lucrărilor</w:t>
            </w:r>
            <w:r w:rsidR="00304B31">
              <w:rPr>
                <w:noProof w:val="0"/>
                <w:lang w:val="en-US" w:eastAsia="ru-RU"/>
              </w:rPr>
              <w:t xml:space="preserve"> </w:t>
            </w:r>
            <w:r w:rsidRPr="00892FAB">
              <w:rPr>
                <w:noProof w:val="0"/>
                <w:lang w:val="en-US" w:eastAsia="ru-RU"/>
              </w:rPr>
              <w:t>contractate se pune de către</w:t>
            </w:r>
            <w:r w:rsidR="00304B31">
              <w:rPr>
                <w:noProof w:val="0"/>
                <w:lang w:val="en-US" w:eastAsia="ru-RU"/>
              </w:rPr>
              <w:t xml:space="preserve"> </w:t>
            </w:r>
            <w:r w:rsidRPr="00892FAB">
              <w:rPr>
                <w:noProof w:val="0"/>
                <w:lang w:val="en-US" w:eastAsia="ru-RU"/>
              </w:rPr>
              <w:t>Beneficiar la dispoziţia</w:t>
            </w:r>
            <w:r w:rsidR="00304B31">
              <w:rPr>
                <w:noProof w:val="0"/>
                <w:lang w:val="en-US" w:eastAsia="ru-RU"/>
              </w:rPr>
              <w:t xml:space="preserve"> </w:t>
            </w:r>
            <w:r w:rsidRPr="00892FAB">
              <w:rPr>
                <w:noProof w:val="0"/>
                <w:lang w:val="en-US" w:eastAsia="ru-RU"/>
              </w:rPr>
              <w:t>Antreprenorului</w:t>
            </w:r>
            <w:r w:rsidR="00304B31">
              <w:rPr>
                <w:noProof w:val="0"/>
                <w:lang w:val="en-US" w:eastAsia="ru-RU"/>
              </w:rPr>
              <w:t xml:space="preserve"> </w:t>
            </w:r>
            <w:r w:rsidRPr="00892FAB">
              <w:rPr>
                <w:noProof w:val="0"/>
                <w:lang w:val="en-US" w:eastAsia="ru-RU"/>
              </w:rPr>
              <w:t>în</w:t>
            </w:r>
            <w:r w:rsidR="00304B31">
              <w:rPr>
                <w:noProof w:val="0"/>
                <w:lang w:val="en-US" w:eastAsia="ru-RU"/>
              </w:rPr>
              <w:t xml:space="preserve"> </w:t>
            </w:r>
            <w:r w:rsidRPr="00892FAB">
              <w:rPr>
                <w:noProof w:val="0"/>
                <w:lang w:val="en-US" w:eastAsia="ru-RU"/>
              </w:rPr>
              <w:t>două</w:t>
            </w:r>
            <w:r w:rsidR="00304B31">
              <w:rPr>
                <w:noProof w:val="0"/>
                <w:lang w:val="en-US" w:eastAsia="ru-RU"/>
              </w:rPr>
              <w:t xml:space="preserve"> </w:t>
            </w:r>
            <w:r w:rsidRPr="00892FAB">
              <w:rPr>
                <w:noProof w:val="0"/>
                <w:lang w:val="en-US" w:eastAsia="ru-RU"/>
              </w:rPr>
              <w:t>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7.2. Antreprenorul are obligaţia</w:t>
            </w:r>
            <w:r w:rsidR="00304B31">
              <w:rPr>
                <w:noProof w:val="0"/>
                <w:lang w:val="en-US" w:eastAsia="ru-RU"/>
              </w:rPr>
              <w:t xml:space="preserve"> </w:t>
            </w:r>
            <w:r w:rsidRPr="00892FAB">
              <w:rPr>
                <w:noProof w:val="0"/>
                <w:lang w:val="en-US" w:eastAsia="ru-RU"/>
              </w:rPr>
              <w:t>să execute și</w:t>
            </w:r>
            <w:r w:rsidR="00304B31">
              <w:rPr>
                <w:noProof w:val="0"/>
                <w:lang w:val="en-US" w:eastAsia="ru-RU"/>
              </w:rPr>
              <w:t xml:space="preserve"> </w:t>
            </w:r>
            <w:r w:rsidRPr="00892FAB">
              <w:rPr>
                <w:noProof w:val="0"/>
                <w:lang w:val="en-US" w:eastAsia="ru-RU"/>
              </w:rPr>
              <w:t>să</w:t>
            </w:r>
            <w:r w:rsidR="00304B31">
              <w:rPr>
                <w:noProof w:val="0"/>
                <w:lang w:val="en-US" w:eastAsia="ru-RU"/>
              </w:rPr>
              <w:t xml:space="preserve"> </w:t>
            </w:r>
            <w:r w:rsidRPr="00892FAB">
              <w:rPr>
                <w:noProof w:val="0"/>
                <w:lang w:val="en-US" w:eastAsia="ru-RU"/>
              </w:rPr>
              <w:t>finalizeze</w:t>
            </w:r>
            <w:r w:rsidR="00304B31">
              <w:rPr>
                <w:noProof w:val="0"/>
                <w:lang w:val="en-US" w:eastAsia="ru-RU"/>
              </w:rPr>
              <w:t xml:space="preserve"> </w:t>
            </w:r>
            <w:r w:rsidRPr="00892FAB">
              <w:rPr>
                <w:noProof w:val="0"/>
                <w:lang w:val="en-US" w:eastAsia="ru-RU"/>
              </w:rPr>
              <w:t>lucrarea</w:t>
            </w:r>
            <w:r w:rsidR="00304B31">
              <w:rPr>
                <w:noProof w:val="0"/>
                <w:lang w:val="en-US" w:eastAsia="ru-RU"/>
              </w:rPr>
              <w:t xml:space="preserve"> </w:t>
            </w:r>
            <w:r w:rsidRPr="00892FAB">
              <w:rPr>
                <w:noProof w:val="0"/>
                <w:lang w:val="en-US" w:eastAsia="ru-RU"/>
              </w:rPr>
              <w:t>în</w:t>
            </w:r>
            <w:r w:rsidR="00304B31">
              <w:rPr>
                <w:noProof w:val="0"/>
                <w:lang w:val="en-US" w:eastAsia="ru-RU"/>
              </w:rPr>
              <w:t xml:space="preserve"> </w:t>
            </w:r>
            <w:r w:rsidRPr="00892FAB">
              <w:rPr>
                <w:noProof w:val="0"/>
                <w:lang w:val="en-US" w:eastAsia="ru-RU"/>
              </w:rPr>
              <w:t>termenele</w:t>
            </w:r>
            <w:r w:rsidR="00304B31">
              <w:rPr>
                <w:noProof w:val="0"/>
                <w:lang w:val="en-US" w:eastAsia="ru-RU"/>
              </w:rPr>
              <w:t xml:space="preserve"> </w:t>
            </w:r>
            <w:r w:rsidRPr="00892FAB">
              <w:rPr>
                <w:noProof w:val="0"/>
                <w:lang w:val="en-US" w:eastAsia="ru-RU"/>
              </w:rPr>
              <w:t>stabilite</w:t>
            </w:r>
            <w:r w:rsidR="00304B31">
              <w:rPr>
                <w:noProof w:val="0"/>
                <w:lang w:val="en-US" w:eastAsia="ru-RU"/>
              </w:rPr>
              <w:t xml:space="preserve"> </w:t>
            </w:r>
            <w:r w:rsidRPr="00892FAB">
              <w:rPr>
                <w:noProof w:val="0"/>
                <w:lang w:val="en-US" w:eastAsia="ru-RU"/>
              </w:rPr>
              <w:t>în contract, cu respectarea</w:t>
            </w:r>
            <w:r w:rsidR="00304B31">
              <w:rPr>
                <w:noProof w:val="0"/>
                <w:lang w:val="en-US" w:eastAsia="ru-RU"/>
              </w:rPr>
              <w:t xml:space="preserve"> </w:t>
            </w:r>
            <w:r w:rsidRPr="00892FAB">
              <w:rPr>
                <w:noProof w:val="0"/>
                <w:lang w:val="en-US" w:eastAsia="ru-RU"/>
              </w:rPr>
              <w:t>proiectului, documentaţiei de execuţie</w:t>
            </w:r>
            <w:r w:rsidR="00304B31">
              <w:rPr>
                <w:noProof w:val="0"/>
                <w:lang w:val="en-US" w:eastAsia="ru-RU"/>
              </w:rPr>
              <w:t xml:space="preserve"> </w:t>
            </w:r>
            <w:r w:rsidRPr="00892FAB">
              <w:rPr>
                <w:noProof w:val="0"/>
                <w:lang w:val="en-US" w:eastAsia="ru-RU"/>
              </w:rPr>
              <w:t>şi</w:t>
            </w:r>
            <w:r w:rsidR="00304B31">
              <w:rPr>
                <w:noProof w:val="0"/>
                <w:lang w:val="en-US" w:eastAsia="ru-RU"/>
              </w:rPr>
              <w:t xml:space="preserve"> </w:t>
            </w:r>
            <w:r w:rsidRPr="00892FAB">
              <w:rPr>
                <w:noProof w:val="0"/>
                <w:lang w:val="en-US" w:eastAsia="ru-RU"/>
              </w:rPr>
              <w:t>prevederilor</w:t>
            </w:r>
            <w:r w:rsidR="00304B31">
              <w:rPr>
                <w:noProof w:val="0"/>
                <w:lang w:val="en-US" w:eastAsia="ru-RU"/>
              </w:rPr>
              <w:t xml:space="preserve"> </w:t>
            </w:r>
            <w:r w:rsidRPr="00892FAB">
              <w:rPr>
                <w:noProof w:val="0"/>
                <w:lang w:val="en-US" w:eastAsia="ru-RU"/>
              </w:rPr>
              <w:t>actelor normative aplicabile</w:t>
            </w:r>
            <w:r w:rsidR="00304B31">
              <w:rPr>
                <w:noProof w:val="0"/>
                <w:lang w:val="en-US" w:eastAsia="ru-RU"/>
              </w:rPr>
              <w:t xml:space="preserve"> </w:t>
            </w:r>
            <w:r w:rsidRPr="00892FAB">
              <w:rPr>
                <w:noProof w:val="0"/>
                <w:lang w:val="en-US" w:eastAsia="ru-RU"/>
              </w:rPr>
              <w:t>în</w:t>
            </w:r>
            <w:r w:rsidR="00304B31">
              <w:rPr>
                <w:noProof w:val="0"/>
                <w:lang w:val="en-US" w:eastAsia="ru-RU"/>
              </w:rPr>
              <w:t xml:space="preserve"> </w:t>
            </w:r>
            <w:r w:rsidRPr="00892FAB">
              <w:rPr>
                <w:noProof w:val="0"/>
                <w:lang w:val="en-US" w:eastAsia="ru-RU"/>
              </w:rPr>
              <w:t>domeniul</w:t>
            </w:r>
            <w:r w:rsidR="00304B31">
              <w:rPr>
                <w:noProof w:val="0"/>
                <w:lang w:val="en-US" w:eastAsia="ru-RU"/>
              </w:rPr>
              <w:t xml:space="preserve"> </w:t>
            </w:r>
            <w:r w:rsidRPr="00892FAB">
              <w:rPr>
                <w:noProof w:val="0"/>
                <w:lang w:val="en-US" w:eastAsia="ru-RU"/>
              </w:rPr>
              <w:t>construcţiilor, precum și a Certificatului de urbanism pentru</w:t>
            </w:r>
            <w:r w:rsidR="00304B31">
              <w:rPr>
                <w:noProof w:val="0"/>
                <w:lang w:val="en-US" w:eastAsia="ru-RU"/>
              </w:rPr>
              <w:t xml:space="preserve"> </w:t>
            </w:r>
            <w:r w:rsidRPr="00892FAB">
              <w:rPr>
                <w:noProof w:val="0"/>
                <w:lang w:val="en-US" w:eastAsia="ru-RU"/>
              </w:rPr>
              <w:t>proiectare</w:t>
            </w:r>
            <w:r w:rsidR="00304B31">
              <w:rPr>
                <w:noProof w:val="0"/>
                <w:lang w:val="en-US" w:eastAsia="ru-RU"/>
              </w:rPr>
              <w:t xml:space="preserve"> </w:t>
            </w:r>
            <w:r w:rsidRPr="00892FAB">
              <w:rPr>
                <w:noProof w:val="0"/>
                <w:lang w:val="en-US" w:eastAsia="ru-RU"/>
              </w:rPr>
              <w:t xml:space="preserve">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w:t>
            </w:r>
            <w:r w:rsidR="00304B31">
              <w:rPr>
                <w:noProof w:val="0"/>
                <w:lang w:val="en-US" w:eastAsia="ru-RU"/>
              </w:rPr>
              <w:t xml:space="preserve"> </w:t>
            </w:r>
            <w:r w:rsidRPr="00892FAB">
              <w:rPr>
                <w:noProof w:val="0"/>
                <w:lang w:val="en-US" w:eastAsia="ru-RU"/>
              </w:rPr>
              <w:t>va</w:t>
            </w:r>
            <w:r w:rsidR="00304B31">
              <w:rPr>
                <w:noProof w:val="0"/>
                <w:lang w:val="en-US" w:eastAsia="ru-RU"/>
              </w:rPr>
              <w:t xml:space="preserve"> </w:t>
            </w:r>
            <w:r w:rsidRPr="00892FAB">
              <w:rPr>
                <w:noProof w:val="0"/>
                <w:lang w:val="en-US" w:eastAsia="ru-RU"/>
              </w:rPr>
              <w:t>executa</w:t>
            </w:r>
            <w:r w:rsidR="00304B31">
              <w:rPr>
                <w:noProof w:val="0"/>
                <w:lang w:val="en-US" w:eastAsia="ru-RU"/>
              </w:rPr>
              <w:t xml:space="preserve"> </w:t>
            </w:r>
            <w:r w:rsidRPr="00892FAB">
              <w:rPr>
                <w:noProof w:val="0"/>
                <w:lang w:val="en-US" w:eastAsia="ru-RU"/>
              </w:rPr>
              <w:t>şi</w:t>
            </w:r>
            <w:r w:rsidR="00304B31">
              <w:rPr>
                <w:noProof w:val="0"/>
                <w:lang w:val="en-US" w:eastAsia="ru-RU"/>
              </w:rPr>
              <w:t xml:space="preserve"> </w:t>
            </w:r>
            <w:r w:rsidRPr="00892FAB">
              <w:rPr>
                <w:noProof w:val="0"/>
                <w:lang w:val="en-US" w:eastAsia="ru-RU"/>
              </w:rPr>
              <w:t>va</w:t>
            </w:r>
            <w:r w:rsidR="00304B31">
              <w:rPr>
                <w:noProof w:val="0"/>
                <w:lang w:val="en-US" w:eastAsia="ru-RU"/>
              </w:rPr>
              <w:t xml:space="preserve"> </w:t>
            </w:r>
            <w:r w:rsidRPr="00892FAB">
              <w:rPr>
                <w:noProof w:val="0"/>
                <w:lang w:val="en-US" w:eastAsia="ru-RU"/>
              </w:rPr>
              <w:t>întreţine</w:t>
            </w:r>
            <w:r w:rsidR="00304B31">
              <w:rPr>
                <w:noProof w:val="0"/>
                <w:lang w:val="en-US" w:eastAsia="ru-RU"/>
              </w:rPr>
              <w:t xml:space="preserve"> </w:t>
            </w:r>
            <w:r w:rsidRPr="00892FAB">
              <w:rPr>
                <w:noProof w:val="0"/>
                <w:lang w:val="en-US" w:eastAsia="ru-RU"/>
              </w:rPr>
              <w:t>toate</w:t>
            </w:r>
            <w:r w:rsidR="00304B31">
              <w:rPr>
                <w:noProof w:val="0"/>
                <w:lang w:val="en-US" w:eastAsia="ru-RU"/>
              </w:rPr>
              <w:t xml:space="preserve"> </w:t>
            </w:r>
            <w:r w:rsidRPr="00892FAB">
              <w:rPr>
                <w:noProof w:val="0"/>
                <w:lang w:val="en-US" w:eastAsia="ru-RU"/>
              </w:rPr>
              <w:t>lucrările, va</w:t>
            </w:r>
            <w:r w:rsidR="00304B31">
              <w:rPr>
                <w:noProof w:val="0"/>
                <w:lang w:val="en-US" w:eastAsia="ru-RU"/>
              </w:rPr>
              <w:t xml:space="preserve"> </w:t>
            </w:r>
            <w:r w:rsidRPr="00892FAB">
              <w:rPr>
                <w:noProof w:val="0"/>
                <w:lang w:val="en-US" w:eastAsia="ru-RU"/>
              </w:rPr>
              <w:t>asigura</w:t>
            </w:r>
            <w:r w:rsidR="00304B31">
              <w:rPr>
                <w:noProof w:val="0"/>
                <w:lang w:val="en-US" w:eastAsia="ru-RU"/>
              </w:rPr>
              <w:t xml:space="preserve"> </w:t>
            </w:r>
            <w:r w:rsidRPr="00892FAB">
              <w:rPr>
                <w:noProof w:val="0"/>
                <w:lang w:val="en-US" w:eastAsia="ru-RU"/>
              </w:rPr>
              <w:t>forţa de muncă, materialele, utilajele de construcţii, instalațiile, echipamentele</w:t>
            </w:r>
            <w:r w:rsidR="00304B31">
              <w:rPr>
                <w:noProof w:val="0"/>
                <w:lang w:val="en-US" w:eastAsia="ru-RU"/>
              </w:rPr>
              <w:t xml:space="preserve"> </w:t>
            </w:r>
            <w:r w:rsidRPr="00892FAB">
              <w:rPr>
                <w:noProof w:val="0"/>
                <w:lang w:val="en-US" w:eastAsia="ru-RU"/>
              </w:rPr>
              <w:t>și</w:t>
            </w:r>
            <w:r w:rsidR="00304B31">
              <w:rPr>
                <w:noProof w:val="0"/>
                <w:lang w:val="en-US" w:eastAsia="ru-RU"/>
              </w:rPr>
              <w:t xml:space="preserve"> </w:t>
            </w:r>
            <w:r w:rsidRPr="00892FAB">
              <w:rPr>
                <w:noProof w:val="0"/>
                <w:lang w:val="en-US" w:eastAsia="ru-RU"/>
              </w:rPr>
              <w:t>toate</w:t>
            </w:r>
            <w:r w:rsidR="00304B31">
              <w:rPr>
                <w:noProof w:val="0"/>
                <w:lang w:val="en-US" w:eastAsia="ru-RU"/>
              </w:rPr>
              <w:t xml:space="preserve"> </w:t>
            </w:r>
            <w:r w:rsidRPr="00892FAB">
              <w:rPr>
                <w:noProof w:val="0"/>
                <w:lang w:val="en-US" w:eastAsia="ru-RU"/>
              </w:rPr>
              <w:t>celelalte</w:t>
            </w:r>
            <w:r w:rsidR="00304B31">
              <w:rPr>
                <w:noProof w:val="0"/>
                <w:lang w:val="en-US" w:eastAsia="ru-RU"/>
              </w:rPr>
              <w:t xml:space="preserve"> </w:t>
            </w:r>
            <w:r w:rsidRPr="00892FAB">
              <w:rPr>
                <w:noProof w:val="0"/>
                <w:lang w:val="en-US" w:eastAsia="ru-RU"/>
              </w:rPr>
              <w:t>obiecte fie de natură</w:t>
            </w:r>
            <w:r w:rsidR="00304B31">
              <w:rPr>
                <w:noProof w:val="0"/>
                <w:lang w:val="en-US" w:eastAsia="ru-RU"/>
              </w:rPr>
              <w:t xml:space="preserve"> </w:t>
            </w:r>
            <w:r w:rsidRPr="00892FAB">
              <w:rPr>
                <w:noProof w:val="0"/>
                <w:lang w:val="en-US" w:eastAsia="ru-RU"/>
              </w:rPr>
              <w:t>provizorie, fie definitive cerute de și</w:t>
            </w:r>
            <w:r w:rsidR="00304B31">
              <w:rPr>
                <w:noProof w:val="0"/>
                <w:lang w:val="en-US" w:eastAsia="ru-RU"/>
              </w:rPr>
              <w:t xml:space="preserve"> </w:t>
            </w:r>
            <w:r w:rsidRPr="00892FAB">
              <w:rPr>
                <w:noProof w:val="0"/>
                <w:lang w:val="en-US" w:eastAsia="ru-RU"/>
              </w:rPr>
              <w:t>pentru contract, în</w:t>
            </w:r>
            <w:r w:rsidR="00304B31">
              <w:rPr>
                <w:noProof w:val="0"/>
                <w:lang w:val="en-US" w:eastAsia="ru-RU"/>
              </w:rPr>
              <w:t xml:space="preserve"> </w:t>
            </w:r>
            <w:r w:rsidRPr="00892FAB">
              <w:rPr>
                <w:noProof w:val="0"/>
                <w:lang w:val="en-US" w:eastAsia="ru-RU"/>
              </w:rPr>
              <w:t>măsura</w:t>
            </w:r>
            <w:r w:rsidR="00304B31">
              <w:rPr>
                <w:noProof w:val="0"/>
                <w:lang w:val="en-US" w:eastAsia="ru-RU"/>
              </w:rPr>
              <w:t xml:space="preserve"> </w:t>
            </w:r>
            <w:r w:rsidRPr="00892FAB">
              <w:rPr>
                <w:noProof w:val="0"/>
                <w:lang w:val="en-US" w:eastAsia="ru-RU"/>
              </w:rPr>
              <w:t>în care necesitatea</w:t>
            </w:r>
            <w:r w:rsidR="00304B31">
              <w:rPr>
                <w:noProof w:val="0"/>
                <w:lang w:val="en-US" w:eastAsia="ru-RU"/>
              </w:rPr>
              <w:t xml:space="preserve"> </w:t>
            </w:r>
            <w:r w:rsidRPr="00892FAB">
              <w:rPr>
                <w:noProof w:val="0"/>
                <w:lang w:val="en-US" w:eastAsia="ru-RU"/>
              </w:rPr>
              <w:t>asigurării</w:t>
            </w:r>
            <w:r w:rsidR="00304B31">
              <w:rPr>
                <w:noProof w:val="0"/>
                <w:lang w:val="en-US" w:eastAsia="ru-RU"/>
              </w:rPr>
              <w:t xml:space="preserve"> </w:t>
            </w:r>
            <w:r w:rsidRPr="00892FAB">
              <w:rPr>
                <w:noProof w:val="0"/>
                <w:lang w:val="en-US" w:eastAsia="ru-RU"/>
              </w:rPr>
              <w:t>acestora</w:t>
            </w:r>
            <w:r w:rsidR="00304B31">
              <w:rPr>
                <w:noProof w:val="0"/>
                <w:lang w:val="en-US" w:eastAsia="ru-RU"/>
              </w:rPr>
              <w:t xml:space="preserve"> </w:t>
            </w:r>
            <w:r w:rsidRPr="00892FAB">
              <w:rPr>
                <w:noProof w:val="0"/>
                <w:lang w:val="en-US" w:eastAsia="ru-RU"/>
              </w:rPr>
              <w:t>este</w:t>
            </w:r>
            <w:r w:rsidR="00304B31">
              <w:rPr>
                <w:noProof w:val="0"/>
                <w:lang w:val="en-US" w:eastAsia="ru-RU"/>
              </w:rPr>
              <w:t xml:space="preserve"> </w:t>
            </w:r>
            <w:r w:rsidRPr="00892FAB">
              <w:rPr>
                <w:noProof w:val="0"/>
                <w:lang w:val="en-US" w:eastAsia="ru-RU"/>
              </w:rPr>
              <w:t>prevăzută</w:t>
            </w:r>
            <w:r w:rsidR="00304B31">
              <w:rPr>
                <w:noProof w:val="0"/>
                <w:lang w:val="en-US" w:eastAsia="ru-RU"/>
              </w:rPr>
              <w:t xml:space="preserve"> </w:t>
            </w:r>
            <w:r w:rsidRPr="00892FAB">
              <w:rPr>
                <w:noProof w:val="0"/>
                <w:lang w:val="en-US" w:eastAsia="ru-RU"/>
              </w:rPr>
              <w:t>în contract sau se poate deduce în mod rezonabil din contract. Acesta</w:t>
            </w:r>
            <w:r w:rsidR="00304B31">
              <w:rPr>
                <w:noProof w:val="0"/>
                <w:lang w:val="en-US" w:eastAsia="ru-RU"/>
              </w:rPr>
              <w:t xml:space="preserve"> </w:t>
            </w:r>
            <w:r w:rsidRPr="00892FAB">
              <w:rPr>
                <w:noProof w:val="0"/>
                <w:lang w:val="en-US" w:eastAsia="ru-RU"/>
              </w:rPr>
              <w:t>îşi</w:t>
            </w:r>
            <w:r w:rsidR="00304B31">
              <w:rPr>
                <w:noProof w:val="0"/>
                <w:lang w:val="en-US" w:eastAsia="ru-RU"/>
              </w:rPr>
              <w:t xml:space="preserve"> </w:t>
            </w:r>
            <w:r w:rsidRPr="00892FAB">
              <w:rPr>
                <w:noProof w:val="0"/>
                <w:lang w:val="en-US" w:eastAsia="ru-RU"/>
              </w:rPr>
              <w:t>asumă</w:t>
            </w:r>
            <w:r w:rsidR="00304B31">
              <w:rPr>
                <w:noProof w:val="0"/>
                <w:lang w:val="en-US" w:eastAsia="ru-RU"/>
              </w:rPr>
              <w:t xml:space="preserve"> </w:t>
            </w:r>
            <w:r w:rsidRPr="00892FAB">
              <w:rPr>
                <w:noProof w:val="0"/>
                <w:lang w:val="en-US" w:eastAsia="ru-RU"/>
              </w:rPr>
              <w:t>întreaga</w:t>
            </w:r>
            <w:r w:rsidR="00304B31">
              <w:rPr>
                <w:noProof w:val="0"/>
                <w:lang w:val="en-US" w:eastAsia="ru-RU"/>
              </w:rPr>
              <w:t xml:space="preserve"> </w:t>
            </w:r>
            <w:r w:rsidRPr="00892FAB">
              <w:rPr>
                <w:noProof w:val="0"/>
                <w:lang w:val="en-US" w:eastAsia="ru-RU"/>
              </w:rPr>
              <w:t>responsabilitate</w:t>
            </w:r>
            <w:r w:rsidR="00304B31">
              <w:rPr>
                <w:noProof w:val="0"/>
                <w:lang w:val="en-US" w:eastAsia="ru-RU"/>
              </w:rPr>
              <w:t xml:space="preserve"> </w:t>
            </w:r>
            <w:r w:rsidRPr="00892FAB">
              <w:rPr>
                <w:noProof w:val="0"/>
                <w:lang w:val="en-US" w:eastAsia="ru-RU"/>
              </w:rPr>
              <w:t>pentru</w:t>
            </w:r>
            <w:r w:rsidR="00304B31">
              <w:rPr>
                <w:noProof w:val="0"/>
                <w:lang w:val="en-US" w:eastAsia="ru-RU"/>
              </w:rPr>
              <w:t xml:space="preserve"> </w:t>
            </w:r>
            <w:r w:rsidRPr="00892FAB">
              <w:rPr>
                <w:noProof w:val="0"/>
                <w:lang w:val="en-US" w:eastAsia="ru-RU"/>
              </w:rPr>
              <w:t>toate</w:t>
            </w:r>
            <w:r w:rsidR="00304B31">
              <w:rPr>
                <w:noProof w:val="0"/>
                <w:lang w:val="en-US" w:eastAsia="ru-RU"/>
              </w:rPr>
              <w:t xml:space="preserve"> </w:t>
            </w:r>
            <w:r w:rsidRPr="00892FAB">
              <w:rPr>
                <w:noProof w:val="0"/>
                <w:lang w:val="en-US" w:eastAsia="ru-RU"/>
              </w:rPr>
              <w:t>operaţiunile</w:t>
            </w:r>
            <w:r w:rsidR="00304B31">
              <w:rPr>
                <w:noProof w:val="0"/>
                <w:lang w:val="en-US" w:eastAsia="ru-RU"/>
              </w:rPr>
              <w:t xml:space="preserve"> </w:t>
            </w:r>
            <w:r w:rsidRPr="00892FAB">
              <w:rPr>
                <w:noProof w:val="0"/>
                <w:lang w:val="en-US" w:eastAsia="ru-RU"/>
              </w:rPr>
              <w:t>executate pe şantier</w:t>
            </w:r>
            <w:r w:rsidR="00304B31">
              <w:rPr>
                <w:noProof w:val="0"/>
                <w:lang w:val="en-US" w:eastAsia="ru-RU"/>
              </w:rPr>
              <w:t xml:space="preserve"> </w:t>
            </w:r>
            <w:r w:rsidRPr="00892FAB">
              <w:rPr>
                <w:noProof w:val="0"/>
                <w:lang w:val="en-US" w:eastAsia="ru-RU"/>
              </w:rPr>
              <w:t>şi</w:t>
            </w:r>
            <w:r w:rsidR="00304B31">
              <w:rPr>
                <w:noProof w:val="0"/>
                <w:lang w:val="en-US" w:eastAsia="ru-RU"/>
              </w:rPr>
              <w:t xml:space="preserve"> </w:t>
            </w:r>
            <w:r w:rsidRPr="00892FAB">
              <w:rPr>
                <w:noProof w:val="0"/>
                <w:lang w:val="en-US" w:eastAsia="ru-RU"/>
              </w:rPr>
              <w:t>pentru</w:t>
            </w:r>
            <w:r w:rsidR="00304B31">
              <w:rPr>
                <w:noProof w:val="0"/>
                <w:lang w:val="en-US" w:eastAsia="ru-RU"/>
              </w:rPr>
              <w:t xml:space="preserve"> </w:t>
            </w:r>
            <w:r w:rsidRPr="00892FAB">
              <w:rPr>
                <w:noProof w:val="0"/>
                <w:lang w:val="en-US" w:eastAsia="ru-RU"/>
              </w:rPr>
              <w:t>procedeele de execuţie</w:t>
            </w:r>
            <w:r w:rsidR="00304B31">
              <w:rPr>
                <w:noProof w:val="0"/>
                <w:lang w:val="en-US" w:eastAsia="ru-RU"/>
              </w:rPr>
              <w:t xml:space="preserve"> </w:t>
            </w:r>
            <w:r w:rsidRPr="00892FAB">
              <w:rPr>
                <w:noProof w:val="0"/>
                <w:lang w:val="en-US" w:eastAsia="ru-RU"/>
              </w:rPr>
              <w:t>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7.4. Documentaţia</w:t>
            </w:r>
            <w:r w:rsidR="00304B31">
              <w:rPr>
                <w:noProof w:val="0"/>
                <w:lang w:val="en-US" w:eastAsia="ru-RU"/>
              </w:rPr>
              <w:t xml:space="preserve"> </w:t>
            </w:r>
            <w:r w:rsidRPr="00892FAB">
              <w:rPr>
                <w:noProof w:val="0"/>
                <w:lang w:val="en-US" w:eastAsia="ru-RU"/>
              </w:rPr>
              <w:t>pusă la dispoziţia</w:t>
            </w:r>
            <w:r w:rsidR="00304B31">
              <w:rPr>
                <w:noProof w:val="0"/>
                <w:lang w:val="en-US" w:eastAsia="ru-RU"/>
              </w:rPr>
              <w:t xml:space="preserve"> </w:t>
            </w:r>
            <w:r w:rsidRPr="00892FAB">
              <w:rPr>
                <w:noProof w:val="0"/>
                <w:lang w:val="en-US" w:eastAsia="ru-RU"/>
              </w:rPr>
              <w:t>Antreprenorului se repartizează</w:t>
            </w:r>
            <w:r w:rsidR="00304B31">
              <w:rPr>
                <w:noProof w:val="0"/>
                <w:lang w:val="en-US" w:eastAsia="ru-RU"/>
              </w:rPr>
              <w:t xml:space="preserve"> </w:t>
            </w:r>
            <w:r w:rsidRPr="00892FAB">
              <w:rPr>
                <w:noProof w:val="0"/>
                <w:lang w:val="en-US" w:eastAsia="ru-RU"/>
              </w:rPr>
              <w:t xml:space="preserve">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w:t>
            </w:r>
            <w:r w:rsidR="00304B31">
              <w:rPr>
                <w:noProof w:val="0"/>
                <w:lang w:val="en-US" w:eastAsia="ru-RU"/>
              </w:rPr>
              <w:t xml:space="preserve"> </w:t>
            </w:r>
            <w:r w:rsidRPr="00892FAB">
              <w:rPr>
                <w:noProof w:val="0"/>
                <w:lang w:val="en-US" w:eastAsia="ru-RU"/>
              </w:rPr>
              <w:t>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gramStart"/>
            <w:r w:rsidRPr="00892FAB">
              <w:rPr>
                <w:noProof w:val="0"/>
                <w:lang w:val="en-US" w:eastAsia="ru-RU"/>
              </w:rPr>
              <w:t>un</w:t>
            </w:r>
            <w:proofErr w:type="gramEnd"/>
            <w:r w:rsidRPr="00892FAB">
              <w:rPr>
                <w:noProof w:val="0"/>
                <w:lang w:val="en-US" w:eastAsia="ru-RU"/>
              </w:rPr>
              <w:t xml:space="preserve"> exemplar</w:t>
            </w:r>
            <w:r w:rsidR="00304B31">
              <w:rPr>
                <w:noProof w:val="0"/>
                <w:lang w:val="en-US" w:eastAsia="ru-RU"/>
              </w:rPr>
              <w:t xml:space="preserve"> </w:t>
            </w:r>
            <w:r w:rsidRPr="00892FAB">
              <w:rPr>
                <w:noProof w:val="0"/>
                <w:lang w:val="en-US" w:eastAsia="ru-RU"/>
              </w:rPr>
              <w:t>va fi ţinut de către</w:t>
            </w:r>
            <w:r w:rsidR="00304B31">
              <w:rPr>
                <w:noProof w:val="0"/>
                <w:lang w:val="en-US" w:eastAsia="ru-RU"/>
              </w:rPr>
              <w:t xml:space="preserve"> </w:t>
            </w:r>
            <w:r w:rsidRPr="00892FAB">
              <w:rPr>
                <w:noProof w:val="0"/>
                <w:lang w:val="en-US" w:eastAsia="ru-RU"/>
              </w:rPr>
              <w:t>acesta la dispoziţie</w:t>
            </w:r>
            <w:r w:rsidR="00304B31">
              <w:rPr>
                <w:noProof w:val="0"/>
                <w:lang w:val="en-US" w:eastAsia="ru-RU"/>
              </w:rPr>
              <w:t xml:space="preserve"> </w:t>
            </w:r>
            <w:r w:rsidRPr="00892FAB">
              <w:rPr>
                <w:noProof w:val="0"/>
                <w:lang w:val="en-US" w:eastAsia="ru-RU"/>
              </w:rPr>
              <w:t>pentru</w:t>
            </w:r>
            <w:r w:rsidR="00304B31">
              <w:rPr>
                <w:noProof w:val="0"/>
                <w:lang w:val="en-US" w:eastAsia="ru-RU"/>
              </w:rPr>
              <w:t xml:space="preserve"> </w:t>
            </w:r>
            <w:r w:rsidRPr="00892FAB">
              <w:rPr>
                <w:noProof w:val="0"/>
                <w:lang w:val="en-US" w:eastAsia="ru-RU"/>
              </w:rPr>
              <w:t>consultare de către</w:t>
            </w:r>
            <w:r w:rsidR="00304B31">
              <w:rPr>
                <w:noProof w:val="0"/>
                <w:lang w:val="en-US" w:eastAsia="ru-RU"/>
              </w:rPr>
              <w:t xml:space="preserve"> </w:t>
            </w:r>
            <w:r w:rsidRPr="00892FAB">
              <w:rPr>
                <w:noProof w:val="0"/>
                <w:lang w:val="en-US" w:eastAsia="ru-RU"/>
              </w:rPr>
              <w:t>Inspectoratul</w:t>
            </w:r>
            <w:r w:rsidR="00304B31">
              <w:rPr>
                <w:noProof w:val="0"/>
                <w:lang w:val="en-US" w:eastAsia="ru-RU"/>
              </w:rPr>
              <w:t xml:space="preserve"> </w:t>
            </w:r>
            <w:r w:rsidRPr="00892FAB">
              <w:rPr>
                <w:noProof w:val="0"/>
                <w:lang w:val="en-US" w:eastAsia="ru-RU"/>
              </w:rPr>
              <w:t>Național</w:t>
            </w:r>
            <w:r w:rsidR="00304B31">
              <w:rPr>
                <w:noProof w:val="0"/>
                <w:lang w:val="en-US" w:eastAsia="ru-RU"/>
              </w:rPr>
              <w:t xml:space="preserve"> </w:t>
            </w:r>
            <w:r w:rsidRPr="00892FAB">
              <w:rPr>
                <w:noProof w:val="0"/>
                <w:lang w:val="en-US" w:eastAsia="ru-RU"/>
              </w:rPr>
              <w:t>pentru</w:t>
            </w:r>
            <w:r w:rsidR="00304B31">
              <w:rPr>
                <w:noProof w:val="0"/>
                <w:lang w:val="en-US" w:eastAsia="ru-RU"/>
              </w:rPr>
              <w:t xml:space="preserve"> </w:t>
            </w:r>
            <w:r w:rsidRPr="00892FAB">
              <w:rPr>
                <w:noProof w:val="0"/>
                <w:lang w:val="en-US" w:eastAsia="ru-RU"/>
              </w:rPr>
              <w:t>Supraveghere</w:t>
            </w:r>
            <w:r w:rsidR="00304B31">
              <w:rPr>
                <w:noProof w:val="0"/>
                <w:lang w:val="en-US" w:eastAsia="ru-RU"/>
              </w:rPr>
              <w:t xml:space="preserve"> </w:t>
            </w:r>
            <w:r w:rsidRPr="00892FAB">
              <w:rPr>
                <w:noProof w:val="0"/>
                <w:lang w:val="en-US" w:eastAsia="ru-RU"/>
              </w:rPr>
              <w:t>Tehnică, precum şi de către</w:t>
            </w:r>
            <w:r w:rsidR="00304B31">
              <w:rPr>
                <w:noProof w:val="0"/>
                <w:lang w:val="en-US" w:eastAsia="ru-RU"/>
              </w:rPr>
              <w:t xml:space="preserve"> </w:t>
            </w:r>
            <w:r w:rsidRPr="00892FAB">
              <w:rPr>
                <w:noProof w:val="0"/>
                <w:lang w:val="en-US" w:eastAsia="ru-RU"/>
              </w:rPr>
              <w:t>alte</w:t>
            </w:r>
            <w:r w:rsidR="00304B31">
              <w:rPr>
                <w:noProof w:val="0"/>
                <w:lang w:val="en-US" w:eastAsia="ru-RU"/>
              </w:rPr>
              <w:t xml:space="preserve"> personae </w:t>
            </w:r>
            <w:r w:rsidRPr="00892FAB">
              <w:rPr>
                <w:noProof w:val="0"/>
                <w:lang w:val="en-US" w:eastAsia="ru-RU"/>
              </w:rPr>
              <w:t xml:space="preserve">autorizate, </w:t>
            </w:r>
            <w:r w:rsidR="00304B31">
              <w:rPr>
                <w:noProof w:val="0"/>
                <w:lang w:val="en-US" w:eastAsia="ru-RU"/>
              </w:rPr>
              <w:t xml:space="preserve">inclusive </w:t>
            </w:r>
            <w:r w:rsidRPr="00892FAB">
              <w:rPr>
                <w:noProof w:val="0"/>
                <w:lang w:val="en-US" w:eastAsia="ru-RU"/>
              </w:rPr>
              <w:t xml:space="preserve">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7.5. Oferta</w:t>
            </w:r>
            <w:r w:rsidR="00FC4B2E">
              <w:rPr>
                <w:noProof w:val="0"/>
                <w:lang w:val="en-US" w:eastAsia="ru-RU"/>
              </w:rPr>
              <w:t xml:space="preserve"> </w:t>
            </w:r>
            <w:r w:rsidRPr="00892FAB">
              <w:rPr>
                <w:noProof w:val="0"/>
                <w:lang w:val="en-US" w:eastAsia="ru-RU"/>
              </w:rPr>
              <w:t>adjudecată face parte</w:t>
            </w:r>
            <w:r w:rsidR="00FC4B2E">
              <w:rPr>
                <w:noProof w:val="0"/>
                <w:lang w:val="en-US" w:eastAsia="ru-RU"/>
              </w:rPr>
              <w:t xml:space="preserve"> </w:t>
            </w:r>
            <w:r w:rsidRPr="00892FAB">
              <w:rPr>
                <w:noProof w:val="0"/>
                <w:lang w:val="en-US" w:eastAsia="ru-RU"/>
              </w:rPr>
              <w:t>integrantă din contract. Ea</w:t>
            </w:r>
            <w:r w:rsidR="00FC4B2E">
              <w:rPr>
                <w:noProof w:val="0"/>
                <w:lang w:val="en-US" w:eastAsia="ru-RU"/>
              </w:rPr>
              <w:t xml:space="preserve"> </w:t>
            </w:r>
            <w:r w:rsidRPr="00892FAB">
              <w:rPr>
                <w:noProof w:val="0"/>
                <w:lang w:val="en-US" w:eastAsia="ru-RU"/>
              </w:rPr>
              <w:t>trebuie</w:t>
            </w:r>
            <w:r w:rsidR="00FC4B2E">
              <w:rPr>
                <w:noProof w:val="0"/>
                <w:lang w:val="en-US" w:eastAsia="ru-RU"/>
              </w:rPr>
              <w:t xml:space="preserve"> </w:t>
            </w:r>
            <w:r w:rsidRPr="00892FAB">
              <w:rPr>
                <w:noProof w:val="0"/>
                <w:lang w:val="en-US" w:eastAsia="ru-RU"/>
              </w:rPr>
              <w:t>să fie corectă</w:t>
            </w:r>
            <w:r w:rsidR="00FC4B2E">
              <w:rPr>
                <w:noProof w:val="0"/>
                <w:lang w:val="en-US" w:eastAsia="ru-RU"/>
              </w:rPr>
              <w:t xml:space="preserve"> </w:t>
            </w:r>
            <w:r w:rsidRPr="00892FAB">
              <w:rPr>
                <w:noProof w:val="0"/>
                <w:lang w:val="en-US" w:eastAsia="ru-RU"/>
              </w:rPr>
              <w:t>şi</w:t>
            </w:r>
            <w:r w:rsidR="00FC4B2E">
              <w:rPr>
                <w:noProof w:val="0"/>
                <w:lang w:val="en-US" w:eastAsia="ru-RU"/>
              </w:rPr>
              <w:t xml:space="preserve"> </w:t>
            </w:r>
            <w:r w:rsidRPr="00892FAB">
              <w:rPr>
                <w:noProof w:val="0"/>
                <w:lang w:val="en-US" w:eastAsia="ru-RU"/>
              </w:rPr>
              <w:t>completă. Preţurile</w:t>
            </w:r>
            <w:r w:rsidR="00FC4B2E">
              <w:rPr>
                <w:noProof w:val="0"/>
                <w:lang w:val="en-US" w:eastAsia="ru-RU"/>
              </w:rPr>
              <w:t xml:space="preserve"> </w:t>
            </w:r>
            <w:r w:rsidRPr="00892FAB">
              <w:rPr>
                <w:noProof w:val="0"/>
                <w:lang w:val="en-US" w:eastAsia="ru-RU"/>
              </w:rPr>
              <w:t>stabilite</w:t>
            </w:r>
            <w:r w:rsidR="00FC4B2E">
              <w:rPr>
                <w:noProof w:val="0"/>
                <w:lang w:val="en-US" w:eastAsia="ru-RU"/>
              </w:rPr>
              <w:t xml:space="preserve"> </w:t>
            </w:r>
            <w:r w:rsidRPr="00892FAB">
              <w:rPr>
                <w:noProof w:val="0"/>
                <w:lang w:val="en-US" w:eastAsia="ru-RU"/>
              </w:rPr>
              <w:t>vor</w:t>
            </w:r>
            <w:r w:rsidR="00FC4B2E">
              <w:rPr>
                <w:noProof w:val="0"/>
                <w:lang w:val="en-US" w:eastAsia="ru-RU"/>
              </w:rPr>
              <w:t xml:space="preserve"> </w:t>
            </w:r>
            <w:r w:rsidRPr="00892FAB">
              <w:rPr>
                <w:noProof w:val="0"/>
                <w:lang w:val="en-US" w:eastAsia="ru-RU"/>
              </w:rPr>
              <w:t>acoperi</w:t>
            </w:r>
            <w:r w:rsidR="00FC4B2E">
              <w:rPr>
                <w:noProof w:val="0"/>
                <w:lang w:val="en-US" w:eastAsia="ru-RU"/>
              </w:rPr>
              <w:t xml:space="preserve"> </w:t>
            </w:r>
            <w:r w:rsidRPr="00892FAB">
              <w:rPr>
                <w:noProof w:val="0"/>
                <w:lang w:val="en-US" w:eastAsia="ru-RU"/>
              </w:rPr>
              <w:t>toate</w:t>
            </w:r>
            <w:r w:rsidR="00FC4B2E">
              <w:rPr>
                <w:noProof w:val="0"/>
                <w:lang w:val="en-US" w:eastAsia="ru-RU"/>
              </w:rPr>
              <w:t xml:space="preserve"> </w:t>
            </w:r>
            <w:r w:rsidRPr="00892FAB">
              <w:rPr>
                <w:noProof w:val="0"/>
                <w:lang w:val="en-US" w:eastAsia="ru-RU"/>
              </w:rPr>
              <w:t>obligaţiunile din contract şi</w:t>
            </w:r>
            <w:r w:rsidR="00FC4B2E">
              <w:rPr>
                <w:noProof w:val="0"/>
                <w:lang w:val="en-US" w:eastAsia="ru-RU"/>
              </w:rPr>
              <w:t xml:space="preserve"> </w:t>
            </w:r>
            <w:r w:rsidRPr="00892FAB">
              <w:rPr>
                <w:noProof w:val="0"/>
                <w:lang w:val="en-US" w:eastAsia="ru-RU"/>
              </w:rPr>
              <w:t>toate</w:t>
            </w:r>
            <w:r w:rsidR="00FC4B2E">
              <w:rPr>
                <w:noProof w:val="0"/>
                <w:lang w:val="en-US" w:eastAsia="ru-RU"/>
              </w:rPr>
              <w:t xml:space="preserve"> </w:t>
            </w:r>
            <w:r w:rsidRPr="00892FAB">
              <w:rPr>
                <w:noProof w:val="0"/>
                <w:lang w:val="en-US" w:eastAsia="ru-RU"/>
              </w:rPr>
              <w:t>operaţiunile</w:t>
            </w:r>
            <w:r w:rsidR="00FC4B2E">
              <w:rPr>
                <w:noProof w:val="0"/>
                <w:lang w:val="en-US" w:eastAsia="ru-RU"/>
              </w:rPr>
              <w:t xml:space="preserve"> </w:t>
            </w:r>
            <w:r w:rsidRPr="00892FAB">
              <w:rPr>
                <w:noProof w:val="0"/>
                <w:lang w:val="en-US" w:eastAsia="ru-RU"/>
              </w:rPr>
              <w:t>pentru</w:t>
            </w:r>
            <w:r w:rsidR="00FC4B2E">
              <w:rPr>
                <w:noProof w:val="0"/>
                <w:lang w:val="en-US" w:eastAsia="ru-RU"/>
              </w:rPr>
              <w:t xml:space="preserve"> </w:t>
            </w:r>
            <w:r w:rsidRPr="00892FAB">
              <w:rPr>
                <w:noProof w:val="0"/>
                <w:lang w:val="en-US" w:eastAsia="ru-RU"/>
              </w:rPr>
              <w:t>terminarea</w:t>
            </w:r>
            <w:r w:rsidR="00FC4B2E">
              <w:rPr>
                <w:noProof w:val="0"/>
                <w:lang w:val="en-US" w:eastAsia="ru-RU"/>
              </w:rPr>
              <w:t xml:space="preserve"> </w:t>
            </w:r>
            <w:r w:rsidRPr="00892FAB">
              <w:rPr>
                <w:noProof w:val="0"/>
                <w:lang w:val="en-US" w:eastAsia="ru-RU"/>
              </w:rPr>
              <w:t>şi</w:t>
            </w:r>
            <w:r w:rsidR="00FC4B2E">
              <w:rPr>
                <w:noProof w:val="0"/>
                <w:lang w:val="en-US" w:eastAsia="ru-RU"/>
              </w:rPr>
              <w:t xml:space="preserve"> </w:t>
            </w:r>
            <w:r w:rsidRPr="00892FAB">
              <w:rPr>
                <w:noProof w:val="0"/>
                <w:lang w:val="en-US" w:eastAsia="ru-RU"/>
              </w:rPr>
              <w:t>întreţinerea</w:t>
            </w:r>
            <w:r w:rsidR="00FC4B2E">
              <w:rPr>
                <w:noProof w:val="0"/>
                <w:lang w:val="en-US" w:eastAsia="ru-RU"/>
              </w:rPr>
              <w:t xml:space="preserve"> </w:t>
            </w:r>
            <w:r w:rsidRPr="00892FAB">
              <w:rPr>
                <w:noProof w:val="0"/>
                <w:lang w:val="en-US" w:eastAsia="ru-RU"/>
              </w:rPr>
              <w:t>corespunzătoare a lucrărilor, conform cerințelor</w:t>
            </w:r>
            <w:r w:rsidR="00FC4B2E">
              <w:rPr>
                <w:noProof w:val="0"/>
                <w:lang w:val="en-US" w:eastAsia="ru-RU"/>
              </w:rPr>
              <w:t xml:space="preserve"> </w:t>
            </w:r>
            <w:r w:rsidRPr="00892FAB">
              <w:rPr>
                <w:noProof w:val="0"/>
                <w:lang w:val="en-US" w:eastAsia="ru-RU"/>
              </w:rPr>
              <w:t>stabilite</w:t>
            </w:r>
            <w:r w:rsidR="00FC4B2E">
              <w:rPr>
                <w:noProof w:val="0"/>
                <w:lang w:val="en-US" w:eastAsia="ru-RU"/>
              </w:rPr>
              <w:t xml:space="preserve"> </w:t>
            </w:r>
            <w:r w:rsidRPr="00892FAB">
              <w:rPr>
                <w:noProof w:val="0"/>
                <w:lang w:val="en-US" w:eastAsia="ru-RU"/>
              </w:rPr>
              <w:t xml:space="preserve">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7.6. Dacă</w:t>
            </w:r>
            <w:r w:rsidR="00FC4B2E">
              <w:rPr>
                <w:noProof w:val="0"/>
                <w:lang w:val="en-US" w:eastAsia="ru-RU"/>
              </w:rPr>
              <w:t xml:space="preserve"> </w:t>
            </w:r>
            <w:r w:rsidRPr="00892FAB">
              <w:rPr>
                <w:noProof w:val="0"/>
                <w:lang w:val="en-US" w:eastAsia="ru-RU"/>
              </w:rPr>
              <w:t>Beneficiarul nu emite</w:t>
            </w:r>
            <w:r w:rsidR="00FC4B2E">
              <w:rPr>
                <w:noProof w:val="0"/>
                <w:lang w:val="en-US" w:eastAsia="ru-RU"/>
              </w:rPr>
              <w:t xml:space="preserve"> </w:t>
            </w:r>
            <w:r w:rsidRPr="00892FAB">
              <w:rPr>
                <w:noProof w:val="0"/>
                <w:lang w:val="en-US" w:eastAsia="ru-RU"/>
              </w:rPr>
              <w:t>în</w:t>
            </w:r>
            <w:r w:rsidR="00FC4B2E">
              <w:rPr>
                <w:noProof w:val="0"/>
                <w:lang w:val="en-US" w:eastAsia="ru-RU"/>
              </w:rPr>
              <w:t xml:space="preserve"> </w:t>
            </w:r>
            <w:r w:rsidRPr="00892FAB">
              <w:rPr>
                <w:noProof w:val="0"/>
                <w:lang w:val="en-US" w:eastAsia="ru-RU"/>
              </w:rPr>
              <w:t>timp util dispoziţii</w:t>
            </w:r>
            <w:r w:rsidR="00FC4B2E">
              <w:rPr>
                <w:noProof w:val="0"/>
                <w:lang w:val="en-US" w:eastAsia="ru-RU"/>
              </w:rPr>
              <w:t xml:space="preserve"> </w:t>
            </w:r>
            <w:r w:rsidRPr="00892FAB">
              <w:rPr>
                <w:noProof w:val="0"/>
                <w:lang w:val="en-US" w:eastAsia="ru-RU"/>
              </w:rPr>
              <w:t>suplimentare care să</w:t>
            </w:r>
            <w:r w:rsidR="00FC4B2E">
              <w:rPr>
                <w:noProof w:val="0"/>
                <w:lang w:val="en-US" w:eastAsia="ru-RU"/>
              </w:rPr>
              <w:t xml:space="preserve"> </w:t>
            </w:r>
            <w:r w:rsidRPr="00892FAB">
              <w:rPr>
                <w:noProof w:val="0"/>
                <w:lang w:val="en-US" w:eastAsia="ru-RU"/>
              </w:rPr>
              <w:t>conţină</w:t>
            </w:r>
            <w:r w:rsidR="00FC4B2E">
              <w:rPr>
                <w:noProof w:val="0"/>
                <w:lang w:val="en-US" w:eastAsia="ru-RU"/>
              </w:rPr>
              <w:t xml:space="preserve"> </w:t>
            </w:r>
            <w:r w:rsidRPr="00892FAB">
              <w:rPr>
                <w:noProof w:val="0"/>
                <w:lang w:val="en-US" w:eastAsia="ru-RU"/>
              </w:rPr>
              <w:t>instrucţiuni</w:t>
            </w:r>
            <w:r w:rsidR="00FC4B2E">
              <w:rPr>
                <w:noProof w:val="0"/>
                <w:lang w:val="en-US" w:eastAsia="ru-RU"/>
              </w:rPr>
              <w:t xml:space="preserve"> </w:t>
            </w:r>
            <w:r w:rsidRPr="00892FAB">
              <w:rPr>
                <w:noProof w:val="0"/>
                <w:lang w:val="en-US" w:eastAsia="ru-RU"/>
              </w:rPr>
              <w:t>sau</w:t>
            </w:r>
            <w:r w:rsidR="00FC4B2E">
              <w:rPr>
                <w:noProof w:val="0"/>
                <w:lang w:val="en-US" w:eastAsia="ru-RU"/>
              </w:rPr>
              <w:t xml:space="preserve"> </w:t>
            </w:r>
            <w:r w:rsidRPr="00892FAB">
              <w:rPr>
                <w:noProof w:val="0"/>
                <w:lang w:val="en-US" w:eastAsia="ru-RU"/>
              </w:rPr>
              <w:t>aprobări, ordine, directive, sau</w:t>
            </w:r>
            <w:r w:rsidR="00FC4B2E">
              <w:rPr>
                <w:noProof w:val="0"/>
                <w:lang w:val="en-US" w:eastAsia="ru-RU"/>
              </w:rPr>
              <w:t xml:space="preserve"> </w:t>
            </w:r>
            <w:r w:rsidRPr="00892FAB">
              <w:rPr>
                <w:noProof w:val="0"/>
                <w:lang w:val="en-US" w:eastAsia="ru-RU"/>
              </w:rPr>
              <w:t>detalii, Antreprenorul</w:t>
            </w:r>
            <w:r w:rsidR="00FC4B2E">
              <w:rPr>
                <w:noProof w:val="0"/>
                <w:lang w:val="en-US" w:eastAsia="ru-RU"/>
              </w:rPr>
              <w:t xml:space="preserve"> </w:t>
            </w:r>
            <w:r w:rsidRPr="00892FAB">
              <w:rPr>
                <w:noProof w:val="0"/>
                <w:lang w:val="en-US" w:eastAsia="ru-RU"/>
              </w:rPr>
              <w:t>va</w:t>
            </w:r>
            <w:r w:rsidR="00FC4B2E">
              <w:rPr>
                <w:noProof w:val="0"/>
                <w:lang w:val="en-US" w:eastAsia="ru-RU"/>
              </w:rPr>
              <w:t xml:space="preserve"> </w:t>
            </w:r>
            <w:r w:rsidRPr="00892FAB">
              <w:rPr>
                <w:noProof w:val="0"/>
                <w:lang w:val="en-US" w:eastAsia="ru-RU"/>
              </w:rPr>
              <w:t>notifica</w:t>
            </w:r>
            <w:r w:rsidR="00FC4B2E">
              <w:rPr>
                <w:noProof w:val="0"/>
                <w:lang w:val="en-US" w:eastAsia="ru-RU"/>
              </w:rPr>
              <w:t xml:space="preserve"> </w:t>
            </w:r>
            <w:r w:rsidRPr="00892FAB">
              <w:rPr>
                <w:noProof w:val="0"/>
                <w:lang w:val="en-US" w:eastAsia="ru-RU"/>
              </w:rPr>
              <w:t>Beneficiarul</w:t>
            </w:r>
            <w:r w:rsidR="00FC4B2E">
              <w:rPr>
                <w:noProof w:val="0"/>
                <w:lang w:val="en-US" w:eastAsia="ru-RU"/>
              </w:rPr>
              <w:t xml:space="preserve"> </w:t>
            </w:r>
            <w:r w:rsidRPr="00892FAB">
              <w:rPr>
                <w:noProof w:val="0"/>
                <w:lang w:val="en-US" w:eastAsia="ru-RU"/>
              </w:rPr>
              <w:t>prin</w:t>
            </w:r>
            <w:r w:rsidR="00FC4B2E">
              <w:rPr>
                <w:noProof w:val="0"/>
                <w:lang w:val="en-US" w:eastAsia="ru-RU"/>
              </w:rPr>
              <w:t xml:space="preserve"> </w:t>
            </w:r>
            <w:r w:rsidRPr="00892FAB">
              <w:rPr>
                <w:noProof w:val="0"/>
                <w:lang w:val="en-US" w:eastAsia="ru-RU"/>
              </w:rPr>
              <w:t>scrisori, de câte</w:t>
            </w:r>
            <w:r w:rsidR="00FC4B2E">
              <w:rPr>
                <w:noProof w:val="0"/>
                <w:lang w:val="en-US" w:eastAsia="ru-RU"/>
              </w:rPr>
              <w:t xml:space="preserve"> </w:t>
            </w:r>
            <w:r w:rsidRPr="00892FAB">
              <w:rPr>
                <w:noProof w:val="0"/>
                <w:lang w:val="en-US" w:eastAsia="ru-RU"/>
              </w:rPr>
              <w:t>ori</w:t>
            </w:r>
            <w:r w:rsidR="00FC4B2E">
              <w:rPr>
                <w:noProof w:val="0"/>
                <w:lang w:val="en-US" w:eastAsia="ru-RU"/>
              </w:rPr>
              <w:t xml:space="preserve"> </w:t>
            </w:r>
            <w:r w:rsidRPr="00892FAB">
              <w:rPr>
                <w:noProof w:val="0"/>
                <w:lang w:val="en-US" w:eastAsia="ru-RU"/>
              </w:rPr>
              <w:t>este</w:t>
            </w:r>
            <w:r w:rsidR="00FC4B2E">
              <w:rPr>
                <w:noProof w:val="0"/>
                <w:lang w:val="en-US" w:eastAsia="ru-RU"/>
              </w:rPr>
              <w:t xml:space="preserve"> </w:t>
            </w:r>
            <w:r w:rsidRPr="00892FAB">
              <w:rPr>
                <w:noProof w:val="0"/>
                <w:lang w:val="en-US" w:eastAsia="ru-RU"/>
              </w:rPr>
              <w:t>posibil, că</w:t>
            </w:r>
            <w:r w:rsidR="00FC4B2E">
              <w:rPr>
                <w:noProof w:val="0"/>
                <w:lang w:val="en-US" w:eastAsia="ru-RU"/>
              </w:rPr>
              <w:t xml:space="preserve"> </w:t>
            </w:r>
            <w:r w:rsidRPr="00892FAB">
              <w:rPr>
                <w:noProof w:val="0"/>
                <w:lang w:val="en-US" w:eastAsia="ru-RU"/>
              </w:rPr>
              <w:t>acestea pot să</w:t>
            </w:r>
            <w:r w:rsidR="00FC4B2E">
              <w:rPr>
                <w:noProof w:val="0"/>
                <w:lang w:val="en-US" w:eastAsia="ru-RU"/>
              </w:rPr>
              <w:t xml:space="preserve"> </w:t>
            </w:r>
            <w:r w:rsidRPr="00892FAB">
              <w:rPr>
                <w:noProof w:val="0"/>
                <w:lang w:val="en-US" w:eastAsia="ru-RU"/>
              </w:rPr>
              <w:t>provoace</w:t>
            </w:r>
            <w:r w:rsidR="00FC4B2E">
              <w:rPr>
                <w:noProof w:val="0"/>
                <w:lang w:val="en-US" w:eastAsia="ru-RU"/>
              </w:rPr>
              <w:t xml:space="preserve"> </w:t>
            </w:r>
            <w:r w:rsidRPr="00892FAB">
              <w:rPr>
                <w:noProof w:val="0"/>
                <w:lang w:val="en-US" w:eastAsia="ru-RU"/>
              </w:rPr>
              <w:t>întârzieri</w:t>
            </w:r>
            <w:r w:rsidR="00FC4B2E">
              <w:rPr>
                <w:noProof w:val="0"/>
                <w:lang w:val="en-US" w:eastAsia="ru-RU"/>
              </w:rPr>
              <w:t xml:space="preserve"> </w:t>
            </w:r>
            <w:r w:rsidRPr="00892FAB">
              <w:rPr>
                <w:noProof w:val="0"/>
                <w:lang w:val="en-US" w:eastAsia="ru-RU"/>
              </w:rPr>
              <w:t>sau</w:t>
            </w:r>
            <w:r w:rsidR="00FC4B2E">
              <w:rPr>
                <w:noProof w:val="0"/>
                <w:lang w:val="en-US" w:eastAsia="ru-RU"/>
              </w:rPr>
              <w:t xml:space="preserve"> </w:t>
            </w:r>
            <w:r w:rsidRPr="00892FAB">
              <w:rPr>
                <w:noProof w:val="0"/>
                <w:lang w:val="en-US" w:eastAsia="ru-RU"/>
              </w:rPr>
              <w:t>întreruperi</w:t>
            </w:r>
            <w:r w:rsidR="00FC4B2E">
              <w:rPr>
                <w:noProof w:val="0"/>
                <w:lang w:val="en-US" w:eastAsia="ru-RU"/>
              </w:rPr>
              <w:t xml:space="preserve"> </w:t>
            </w:r>
            <w:r w:rsidRPr="00892FAB">
              <w:rPr>
                <w:noProof w:val="0"/>
                <w:lang w:val="en-US" w:eastAsia="ru-RU"/>
              </w:rPr>
              <w:t>în</w:t>
            </w:r>
            <w:r w:rsidR="00FC4B2E">
              <w:rPr>
                <w:noProof w:val="0"/>
                <w:lang w:val="en-US" w:eastAsia="ru-RU"/>
              </w:rPr>
              <w:t xml:space="preserve"> </w:t>
            </w:r>
            <w:r w:rsidRPr="00892FAB">
              <w:rPr>
                <w:noProof w:val="0"/>
                <w:lang w:val="en-US" w:eastAsia="ru-RU"/>
              </w:rPr>
              <w:t>desfăşurarea</w:t>
            </w:r>
            <w:r w:rsidR="00FC4B2E">
              <w:rPr>
                <w:noProof w:val="0"/>
                <w:lang w:val="en-US" w:eastAsia="ru-RU"/>
              </w:rPr>
              <w:t xml:space="preserve"> </w:t>
            </w:r>
            <w:r w:rsidRPr="00892FAB">
              <w:rPr>
                <w:noProof w:val="0"/>
                <w:lang w:val="en-US" w:eastAsia="ru-RU"/>
              </w:rPr>
              <w:t>lucrărilor. Notificarea</w:t>
            </w:r>
            <w:r w:rsidR="00FC4B2E">
              <w:rPr>
                <w:noProof w:val="0"/>
                <w:lang w:val="en-US" w:eastAsia="ru-RU"/>
              </w:rPr>
              <w:t xml:space="preserve"> </w:t>
            </w:r>
            <w:r w:rsidRPr="00892FAB">
              <w:rPr>
                <w:noProof w:val="0"/>
                <w:lang w:val="en-US" w:eastAsia="ru-RU"/>
              </w:rPr>
              <w:t>va</w:t>
            </w:r>
            <w:r w:rsidR="00FC4B2E">
              <w:rPr>
                <w:noProof w:val="0"/>
                <w:lang w:val="en-US" w:eastAsia="ru-RU"/>
              </w:rPr>
              <w:t xml:space="preserve"> </w:t>
            </w:r>
            <w:r w:rsidRPr="00892FAB">
              <w:rPr>
                <w:noProof w:val="0"/>
                <w:lang w:val="en-US" w:eastAsia="ru-RU"/>
              </w:rPr>
              <w:t>conţine</w:t>
            </w:r>
            <w:r w:rsidR="00FC4B2E">
              <w:rPr>
                <w:noProof w:val="0"/>
                <w:lang w:val="en-US" w:eastAsia="ru-RU"/>
              </w:rPr>
              <w:t xml:space="preserve"> </w:t>
            </w:r>
            <w:r w:rsidRPr="00892FAB">
              <w:rPr>
                <w:noProof w:val="0"/>
                <w:lang w:val="en-US" w:eastAsia="ru-RU"/>
              </w:rPr>
              <w:t>detaliile</w:t>
            </w:r>
            <w:r w:rsidR="00FC4B2E">
              <w:rPr>
                <w:noProof w:val="0"/>
                <w:lang w:val="en-US" w:eastAsia="ru-RU"/>
              </w:rPr>
              <w:t xml:space="preserve"> </w:t>
            </w:r>
            <w:r w:rsidRPr="00892FAB">
              <w:rPr>
                <w:noProof w:val="0"/>
                <w:lang w:val="en-US" w:eastAsia="ru-RU"/>
              </w:rPr>
              <w:t>sau</w:t>
            </w:r>
            <w:r w:rsidR="00FC4B2E">
              <w:rPr>
                <w:noProof w:val="0"/>
                <w:lang w:val="en-US" w:eastAsia="ru-RU"/>
              </w:rPr>
              <w:t xml:space="preserve"> </w:t>
            </w:r>
            <w:r w:rsidRPr="00892FAB">
              <w:rPr>
                <w:noProof w:val="0"/>
                <w:lang w:val="en-US" w:eastAsia="ru-RU"/>
              </w:rPr>
              <w:t xml:space="preserve">dispoziţiile care se </w:t>
            </w:r>
            <w:r w:rsidR="00FC4B2E">
              <w:rPr>
                <w:noProof w:val="0"/>
                <w:lang w:val="en-US" w:eastAsia="ru-RU"/>
              </w:rPr>
              <w:t xml:space="preserve">solicit </w:t>
            </w:r>
            <w:r w:rsidRPr="00892FAB">
              <w:rPr>
                <w:noProof w:val="0"/>
                <w:lang w:val="en-US" w:eastAsia="ru-RU"/>
              </w:rPr>
              <w:t>şi</w:t>
            </w:r>
            <w:r w:rsidR="00FC4B2E">
              <w:rPr>
                <w:noProof w:val="0"/>
                <w:lang w:val="en-US" w:eastAsia="ru-RU"/>
              </w:rPr>
              <w:t xml:space="preserve"> </w:t>
            </w:r>
            <w:r w:rsidRPr="00892FAB">
              <w:rPr>
                <w:noProof w:val="0"/>
                <w:lang w:val="en-US" w:eastAsia="ru-RU"/>
              </w:rPr>
              <w:t>va</w:t>
            </w:r>
            <w:r w:rsidR="00FC4B2E">
              <w:rPr>
                <w:noProof w:val="0"/>
                <w:lang w:val="en-US" w:eastAsia="ru-RU"/>
              </w:rPr>
              <w:t xml:space="preserve"> </w:t>
            </w:r>
            <w:r w:rsidRPr="00892FAB">
              <w:rPr>
                <w:noProof w:val="0"/>
                <w:lang w:val="en-US" w:eastAsia="ru-RU"/>
              </w:rPr>
              <w:t>specifica data la care acestea au fost</w:t>
            </w:r>
            <w:r w:rsidR="00FC4B2E">
              <w:rPr>
                <w:noProof w:val="0"/>
                <w:lang w:val="en-US" w:eastAsia="ru-RU"/>
              </w:rPr>
              <w:t xml:space="preserve"> </w:t>
            </w:r>
            <w:r w:rsidRPr="00892FAB">
              <w:rPr>
                <w:noProof w:val="0"/>
                <w:lang w:val="en-US" w:eastAsia="ru-RU"/>
              </w:rPr>
              <w:t>necesare, precum şi</w:t>
            </w:r>
            <w:r w:rsidR="00FC4B2E">
              <w:rPr>
                <w:noProof w:val="0"/>
                <w:lang w:val="en-US" w:eastAsia="ru-RU"/>
              </w:rPr>
              <w:t xml:space="preserve"> </w:t>
            </w:r>
            <w:r w:rsidRPr="00892FAB">
              <w:rPr>
                <w:noProof w:val="0"/>
                <w:lang w:val="en-US" w:eastAsia="ru-RU"/>
              </w:rPr>
              <w:t>întârzierile</w:t>
            </w:r>
            <w:r w:rsidR="00FC4B2E">
              <w:rPr>
                <w:noProof w:val="0"/>
                <w:lang w:val="en-US" w:eastAsia="ru-RU"/>
              </w:rPr>
              <w:t xml:space="preserve"> </w:t>
            </w:r>
            <w:r w:rsidRPr="00892FAB">
              <w:rPr>
                <w:noProof w:val="0"/>
                <w:lang w:val="en-US" w:eastAsia="ru-RU"/>
              </w:rPr>
              <w:t>sau</w:t>
            </w:r>
            <w:r w:rsidR="00FC4B2E">
              <w:rPr>
                <w:noProof w:val="0"/>
                <w:lang w:val="en-US" w:eastAsia="ru-RU"/>
              </w:rPr>
              <w:t xml:space="preserve"> </w:t>
            </w:r>
            <w:r w:rsidRPr="00892FAB">
              <w:rPr>
                <w:noProof w:val="0"/>
                <w:lang w:val="en-US" w:eastAsia="ru-RU"/>
              </w:rPr>
              <w:t>întreruperile</w:t>
            </w:r>
            <w:r w:rsidR="00FC4B2E">
              <w:rPr>
                <w:noProof w:val="0"/>
                <w:lang w:val="en-US" w:eastAsia="ru-RU"/>
              </w:rPr>
              <w:t xml:space="preserve"> </w:t>
            </w:r>
            <w:r w:rsidRPr="00892FAB">
              <w:rPr>
                <w:noProof w:val="0"/>
                <w:lang w:val="en-US" w:eastAsia="ru-RU"/>
              </w:rPr>
              <w:t>ce</w:t>
            </w:r>
            <w:r w:rsidR="00FC4B2E">
              <w:rPr>
                <w:noProof w:val="0"/>
                <w:lang w:val="en-US" w:eastAsia="ru-RU"/>
              </w:rPr>
              <w:t xml:space="preserve"> </w:t>
            </w:r>
            <w:r w:rsidRPr="00892FAB">
              <w:rPr>
                <w:noProof w:val="0"/>
                <w:lang w:val="en-US" w:eastAsia="ru-RU"/>
              </w:rPr>
              <w:t>survin</w:t>
            </w:r>
            <w:r w:rsidR="00FC4B2E">
              <w:rPr>
                <w:noProof w:val="0"/>
                <w:lang w:val="en-US" w:eastAsia="ru-RU"/>
              </w:rPr>
              <w:t xml:space="preserve"> </w:t>
            </w:r>
            <w:r w:rsidRPr="00892FAB">
              <w:rPr>
                <w:noProof w:val="0"/>
                <w:lang w:val="en-US" w:eastAsia="ru-RU"/>
              </w:rPr>
              <w:t>datorită</w:t>
            </w:r>
            <w:r w:rsidR="00FC4B2E">
              <w:rPr>
                <w:noProof w:val="0"/>
                <w:lang w:val="en-US" w:eastAsia="ru-RU"/>
              </w:rPr>
              <w:t xml:space="preserve"> </w:t>
            </w:r>
            <w:r w:rsidRPr="00892FAB">
              <w:rPr>
                <w:noProof w:val="0"/>
                <w:lang w:val="en-US" w:eastAsia="ru-RU"/>
              </w:rPr>
              <w:t>lipsei</w:t>
            </w:r>
            <w:r w:rsidR="00FC4B2E">
              <w:rPr>
                <w:noProof w:val="0"/>
                <w:lang w:val="en-US" w:eastAsia="ru-RU"/>
              </w:rPr>
              <w:t xml:space="preserve"> </w:t>
            </w:r>
            <w:r w:rsidRPr="00892FAB">
              <w:rPr>
                <w:noProof w:val="0"/>
                <w:lang w:val="en-US" w:eastAsia="ru-RU"/>
              </w:rPr>
              <w:t>acestor</w:t>
            </w:r>
            <w:r w:rsidR="00FC4B2E">
              <w:rPr>
                <w:noProof w:val="0"/>
                <w:lang w:val="en-US" w:eastAsia="ru-RU"/>
              </w:rPr>
              <w:t xml:space="preserve"> </w:t>
            </w:r>
            <w:r w:rsidRPr="00892FAB">
              <w:rPr>
                <w:noProof w:val="0"/>
                <w:lang w:val="en-US" w:eastAsia="ru-RU"/>
              </w:rPr>
              <w:t xml:space="preserve">documente. </w:t>
            </w:r>
          </w:p>
          <w:p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r w:rsidRPr="008C0DC2">
              <w:rPr>
                <w:noProof w:val="0"/>
                <w:lang w:val="en-US" w:eastAsia="ru-RU"/>
              </w:rPr>
              <w:t>Antreprenorul</w:t>
            </w:r>
            <w:r w:rsidR="00401B22" w:rsidRPr="008C0DC2">
              <w:rPr>
                <w:noProof w:val="0"/>
                <w:lang w:val="en-US" w:eastAsia="ru-RU"/>
              </w:rPr>
              <w:t xml:space="preserve"> </w:t>
            </w:r>
            <w:r w:rsidRPr="008C0DC2">
              <w:rPr>
                <w:noProof w:val="0"/>
                <w:lang w:val="en-US" w:eastAsia="ru-RU"/>
              </w:rPr>
              <w:t>garantează</w:t>
            </w:r>
            <w:r w:rsidR="00401B22" w:rsidRPr="008C0DC2">
              <w:rPr>
                <w:noProof w:val="0"/>
                <w:lang w:val="en-US" w:eastAsia="ru-RU"/>
              </w:rPr>
              <w:t xml:space="preserve"> </w:t>
            </w:r>
            <w:r w:rsidRPr="008C0DC2">
              <w:rPr>
                <w:noProof w:val="0"/>
                <w:lang w:val="en-US" w:eastAsia="ru-RU"/>
              </w:rPr>
              <w:t>că, la data recepţiei, lucrarea</w:t>
            </w:r>
            <w:r w:rsidR="00401B22" w:rsidRPr="008C0DC2">
              <w:rPr>
                <w:noProof w:val="0"/>
                <w:lang w:val="en-US" w:eastAsia="ru-RU"/>
              </w:rPr>
              <w:t xml:space="preserve"> </w:t>
            </w:r>
            <w:r w:rsidRPr="008C0DC2">
              <w:rPr>
                <w:noProof w:val="0"/>
                <w:lang w:val="en-US" w:eastAsia="ru-RU"/>
              </w:rPr>
              <w:t>executată</w:t>
            </w:r>
            <w:r w:rsidR="00401B22" w:rsidRPr="008C0DC2">
              <w:rPr>
                <w:noProof w:val="0"/>
                <w:lang w:val="en-US" w:eastAsia="ru-RU"/>
              </w:rPr>
              <w:t xml:space="preserve"> </w:t>
            </w:r>
            <w:r w:rsidRPr="008C0DC2">
              <w:rPr>
                <w:noProof w:val="0"/>
                <w:lang w:val="en-US" w:eastAsia="ru-RU"/>
              </w:rPr>
              <w:t>va</w:t>
            </w:r>
            <w:r w:rsidR="00401B22" w:rsidRPr="008C0DC2">
              <w:rPr>
                <w:noProof w:val="0"/>
                <w:lang w:val="en-US" w:eastAsia="ru-RU"/>
              </w:rPr>
              <w:t xml:space="preserve"> </w:t>
            </w:r>
            <w:r w:rsidRPr="008C0DC2">
              <w:rPr>
                <w:noProof w:val="0"/>
                <w:lang w:val="en-US" w:eastAsia="ru-RU"/>
              </w:rPr>
              <w:t>avea cel puțin</w:t>
            </w:r>
            <w:r w:rsidR="00401B22" w:rsidRPr="008C0DC2">
              <w:rPr>
                <w:noProof w:val="0"/>
                <w:lang w:val="en-US" w:eastAsia="ru-RU"/>
              </w:rPr>
              <w:t xml:space="preserve"> </w:t>
            </w:r>
            <w:r w:rsidRPr="008C0DC2">
              <w:rPr>
                <w:noProof w:val="0"/>
                <w:lang w:val="en-US" w:eastAsia="ru-RU"/>
              </w:rPr>
              <w:t>caracteristicile</w:t>
            </w:r>
            <w:r w:rsidR="00401B22" w:rsidRPr="008C0DC2">
              <w:rPr>
                <w:noProof w:val="0"/>
                <w:lang w:val="en-US" w:eastAsia="ru-RU"/>
              </w:rPr>
              <w:t xml:space="preserve"> </w:t>
            </w:r>
            <w:r w:rsidRPr="008C0DC2">
              <w:rPr>
                <w:noProof w:val="0"/>
                <w:lang w:val="en-US" w:eastAsia="ru-RU"/>
              </w:rPr>
              <w:t>tehnice</w:t>
            </w:r>
            <w:r w:rsidR="00401B22" w:rsidRPr="008C0DC2">
              <w:rPr>
                <w:noProof w:val="0"/>
                <w:lang w:val="en-US" w:eastAsia="ru-RU"/>
              </w:rPr>
              <w:t xml:space="preserve"> </w:t>
            </w:r>
            <w:r w:rsidRPr="008C0DC2">
              <w:rPr>
                <w:noProof w:val="0"/>
                <w:lang w:val="en-US" w:eastAsia="ru-RU"/>
              </w:rPr>
              <w:t>și</w:t>
            </w:r>
            <w:r w:rsidR="00401B22" w:rsidRPr="008C0DC2">
              <w:rPr>
                <w:noProof w:val="0"/>
                <w:lang w:val="en-US" w:eastAsia="ru-RU"/>
              </w:rPr>
              <w:t xml:space="preserve"> </w:t>
            </w:r>
            <w:r w:rsidRPr="008C0DC2">
              <w:rPr>
                <w:noProof w:val="0"/>
                <w:lang w:val="en-US" w:eastAsia="ru-RU"/>
              </w:rPr>
              <w:t>calităţile</w:t>
            </w:r>
            <w:r w:rsidRPr="00892FAB">
              <w:rPr>
                <w:noProof w:val="0"/>
                <w:lang w:val="en-US" w:eastAsia="ru-RU"/>
              </w:rPr>
              <w:t xml:space="preserve"> stipulate în contract și</w:t>
            </w:r>
            <w:r w:rsidR="00401B22" w:rsidRPr="00401B22">
              <w:rPr>
                <w:noProof w:val="0"/>
                <w:lang w:val="en-US" w:eastAsia="ru-RU"/>
              </w:rPr>
              <w:t xml:space="preserve"> </w:t>
            </w:r>
            <w:r w:rsidRPr="00892FAB">
              <w:rPr>
                <w:noProof w:val="0"/>
                <w:lang w:val="en-US" w:eastAsia="ru-RU"/>
              </w:rPr>
              <w:t>declarate de către</w:t>
            </w:r>
            <w:r w:rsidR="00401B22" w:rsidRPr="00401B22">
              <w:rPr>
                <w:noProof w:val="0"/>
                <w:lang w:val="en-US" w:eastAsia="ru-RU"/>
              </w:rPr>
              <w:t xml:space="preserve"> </w:t>
            </w:r>
            <w:r w:rsidRPr="00892FAB">
              <w:rPr>
                <w:noProof w:val="0"/>
                <w:lang w:val="en-US" w:eastAsia="ru-RU"/>
              </w:rPr>
              <w:t>Antreprenor</w:t>
            </w:r>
            <w:r w:rsidR="00401B22" w:rsidRPr="00401B22">
              <w:rPr>
                <w:noProof w:val="0"/>
                <w:lang w:val="en-US" w:eastAsia="ru-RU"/>
              </w:rPr>
              <w:t xml:space="preserve"> </w:t>
            </w:r>
            <w:r w:rsidRPr="00892FAB">
              <w:rPr>
                <w:noProof w:val="0"/>
                <w:lang w:val="en-US" w:eastAsia="ru-RU"/>
              </w:rPr>
              <w:t>în</w:t>
            </w:r>
            <w:r w:rsidR="00401B22" w:rsidRPr="00401B22">
              <w:rPr>
                <w:noProof w:val="0"/>
                <w:lang w:val="en-US" w:eastAsia="ru-RU"/>
              </w:rPr>
              <w:t xml:space="preserve"> </w:t>
            </w:r>
            <w:r w:rsidRPr="00892FAB">
              <w:rPr>
                <w:noProof w:val="0"/>
                <w:lang w:val="en-US" w:eastAsia="ru-RU"/>
              </w:rPr>
              <w:t>ofertă, va</w:t>
            </w:r>
            <w:r w:rsidR="00401B22" w:rsidRPr="00401B22">
              <w:rPr>
                <w:noProof w:val="0"/>
                <w:lang w:val="en-US" w:eastAsia="ru-RU"/>
              </w:rPr>
              <w:t xml:space="preserve"> </w:t>
            </w:r>
            <w:r w:rsidRPr="00892FAB">
              <w:rPr>
                <w:noProof w:val="0"/>
                <w:lang w:val="en-US" w:eastAsia="ru-RU"/>
              </w:rPr>
              <w:t>corespunde</w:t>
            </w:r>
            <w:r w:rsidR="00401B22" w:rsidRPr="00401B22">
              <w:rPr>
                <w:noProof w:val="0"/>
                <w:lang w:val="en-US" w:eastAsia="ru-RU"/>
              </w:rPr>
              <w:t xml:space="preserve"> </w:t>
            </w:r>
            <w:r w:rsidRPr="00892FAB">
              <w:rPr>
                <w:noProof w:val="0"/>
                <w:lang w:val="en-US" w:eastAsia="ru-RU"/>
              </w:rPr>
              <w:t>reglementărilor</w:t>
            </w:r>
            <w:r w:rsidR="00401B22" w:rsidRPr="00401B22">
              <w:rPr>
                <w:noProof w:val="0"/>
                <w:lang w:val="en-US" w:eastAsia="ru-RU"/>
              </w:rPr>
              <w:t xml:space="preserve"> </w:t>
            </w:r>
            <w:r w:rsidRPr="00892FAB">
              <w:rPr>
                <w:noProof w:val="0"/>
                <w:lang w:val="en-US" w:eastAsia="ru-RU"/>
              </w:rPr>
              <w:t>tehnice</w:t>
            </w:r>
            <w:r w:rsidR="00401B22" w:rsidRPr="00401B22">
              <w:rPr>
                <w:noProof w:val="0"/>
                <w:lang w:val="en-US" w:eastAsia="ru-RU"/>
              </w:rPr>
              <w:t xml:space="preserve"> </w:t>
            </w:r>
            <w:r w:rsidRPr="00892FAB">
              <w:rPr>
                <w:noProof w:val="0"/>
                <w:lang w:val="en-US" w:eastAsia="ru-RU"/>
              </w:rPr>
              <w:t>şi nu este</w:t>
            </w:r>
            <w:r w:rsidR="00401B22" w:rsidRPr="00401B22">
              <w:rPr>
                <w:noProof w:val="0"/>
                <w:lang w:val="en-US" w:eastAsia="ru-RU"/>
              </w:rPr>
              <w:t xml:space="preserve"> </w:t>
            </w:r>
            <w:r w:rsidRPr="00892FAB">
              <w:rPr>
                <w:noProof w:val="0"/>
                <w:lang w:val="en-US" w:eastAsia="ru-RU"/>
              </w:rPr>
              <w:t>afectată de vicii care ar</w:t>
            </w:r>
            <w:r w:rsidR="00401B22" w:rsidRPr="00401B22">
              <w:rPr>
                <w:noProof w:val="0"/>
                <w:lang w:val="en-US" w:eastAsia="ru-RU"/>
              </w:rPr>
              <w:t xml:space="preserve"> </w:t>
            </w:r>
            <w:r w:rsidRPr="00892FAB">
              <w:rPr>
                <w:noProof w:val="0"/>
                <w:lang w:val="en-US" w:eastAsia="ru-RU"/>
              </w:rPr>
              <w:t>diminua</w:t>
            </w:r>
            <w:r w:rsidR="00401B22" w:rsidRPr="00401B22">
              <w:rPr>
                <w:noProof w:val="0"/>
                <w:lang w:val="en-US" w:eastAsia="ru-RU"/>
              </w:rPr>
              <w:t xml:space="preserve"> </w:t>
            </w:r>
            <w:r w:rsidRPr="00892FAB">
              <w:rPr>
                <w:noProof w:val="0"/>
                <w:lang w:val="en-US" w:eastAsia="ru-RU"/>
              </w:rPr>
              <w:t>sau</w:t>
            </w:r>
            <w:r w:rsidR="00401B22" w:rsidRPr="00401B22">
              <w:rPr>
                <w:noProof w:val="0"/>
                <w:lang w:val="en-US" w:eastAsia="ru-RU"/>
              </w:rPr>
              <w:t xml:space="preserve"> </w:t>
            </w:r>
            <w:r w:rsidRPr="00892FAB">
              <w:rPr>
                <w:noProof w:val="0"/>
                <w:lang w:val="en-US" w:eastAsia="ru-RU"/>
              </w:rPr>
              <w:t>chiar</w:t>
            </w:r>
            <w:r w:rsidR="00401B22" w:rsidRPr="00401B22">
              <w:rPr>
                <w:noProof w:val="0"/>
                <w:lang w:val="en-US" w:eastAsia="ru-RU"/>
              </w:rPr>
              <w:t xml:space="preserve"> </w:t>
            </w:r>
            <w:r w:rsidRPr="00892FAB">
              <w:rPr>
                <w:noProof w:val="0"/>
                <w:lang w:val="en-US" w:eastAsia="ru-RU"/>
              </w:rPr>
              <w:t>anula</w:t>
            </w:r>
            <w:r w:rsidR="00401B22" w:rsidRPr="00401B22">
              <w:rPr>
                <w:noProof w:val="0"/>
                <w:lang w:val="en-US" w:eastAsia="ru-RU"/>
              </w:rPr>
              <w:t xml:space="preserve"> </w:t>
            </w:r>
            <w:r w:rsidRPr="00892FAB">
              <w:rPr>
                <w:noProof w:val="0"/>
                <w:lang w:val="en-US" w:eastAsia="ru-RU"/>
              </w:rPr>
              <w:t>valoarea</w:t>
            </w:r>
            <w:r w:rsidR="00401B22" w:rsidRPr="00401B22">
              <w:rPr>
                <w:noProof w:val="0"/>
                <w:lang w:val="en-US" w:eastAsia="ru-RU"/>
              </w:rPr>
              <w:t xml:space="preserve"> </w:t>
            </w:r>
            <w:r w:rsidRPr="00892FAB">
              <w:rPr>
                <w:noProof w:val="0"/>
                <w:lang w:val="en-US" w:eastAsia="ru-RU"/>
              </w:rPr>
              <w:t>sau</w:t>
            </w:r>
            <w:r w:rsidR="00401B22" w:rsidRPr="00401B22">
              <w:rPr>
                <w:noProof w:val="0"/>
                <w:lang w:val="en-US" w:eastAsia="ru-RU"/>
              </w:rPr>
              <w:t xml:space="preserve"> </w:t>
            </w:r>
            <w:r w:rsidRPr="00892FAB">
              <w:rPr>
                <w:noProof w:val="0"/>
                <w:lang w:val="en-US" w:eastAsia="ru-RU"/>
              </w:rPr>
              <w:t>posibilitatea de utilizare, conform condiţiilor</w:t>
            </w:r>
            <w:r w:rsidR="00401B22" w:rsidRPr="00401B22">
              <w:rPr>
                <w:noProof w:val="0"/>
                <w:lang w:val="en-US" w:eastAsia="ru-RU"/>
              </w:rPr>
              <w:t xml:space="preserve"> </w:t>
            </w:r>
            <w:r w:rsidRPr="00892FAB">
              <w:rPr>
                <w:noProof w:val="0"/>
                <w:lang w:val="en-US" w:eastAsia="ru-RU"/>
              </w:rPr>
              <w:t>normale de folosire</w:t>
            </w:r>
            <w:r w:rsidR="00401B22" w:rsidRPr="00401B22">
              <w:rPr>
                <w:noProof w:val="0"/>
                <w:lang w:val="en-US" w:eastAsia="ru-RU"/>
              </w:rPr>
              <w:t xml:space="preserve"> </w:t>
            </w:r>
            <w:r w:rsidRPr="00892FAB">
              <w:rPr>
                <w:noProof w:val="0"/>
                <w:lang w:val="en-US" w:eastAsia="ru-RU"/>
              </w:rPr>
              <w:t>sau a celor</w:t>
            </w:r>
            <w:r w:rsidR="00401B22" w:rsidRPr="00401B22">
              <w:rPr>
                <w:noProof w:val="0"/>
                <w:lang w:val="en-US" w:eastAsia="ru-RU"/>
              </w:rPr>
              <w:t xml:space="preserve"> </w:t>
            </w:r>
            <w:r w:rsidRPr="00892FAB">
              <w:rPr>
                <w:noProof w:val="0"/>
                <w:lang w:val="en-US" w:eastAsia="ru-RU"/>
              </w:rPr>
              <w:t>explicite</w:t>
            </w:r>
            <w:r w:rsidR="00401B22" w:rsidRPr="00401B22">
              <w:rPr>
                <w:noProof w:val="0"/>
                <w:lang w:val="en-US" w:eastAsia="ru-RU"/>
              </w:rPr>
              <w:t xml:space="preserve"> </w:t>
            </w:r>
            <w:r w:rsidRPr="00892FAB">
              <w:rPr>
                <w:noProof w:val="0"/>
                <w:lang w:val="en-US" w:eastAsia="ru-RU"/>
              </w:rPr>
              <w:t xml:space="preserve">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w:t>
            </w:r>
            <w:r w:rsidR="00401B22">
              <w:rPr>
                <w:noProof w:val="0"/>
                <w:lang w:val="en-US" w:eastAsia="ru-RU"/>
              </w:rPr>
              <w:t>consider</w:t>
            </w:r>
            <w:r w:rsidR="00401B22" w:rsidRPr="00401B22">
              <w:rPr>
                <w:noProof w:val="0"/>
                <w:lang w:val="en-US" w:eastAsia="ru-RU"/>
              </w:rPr>
              <w:t xml:space="preserve"> </w:t>
            </w:r>
            <w:r w:rsidRPr="00892FAB">
              <w:rPr>
                <w:noProof w:val="0"/>
                <w:lang w:val="en-US" w:eastAsia="ru-RU"/>
              </w:rPr>
              <w:t>calitatea</w:t>
            </w:r>
            <w:r w:rsidR="00401B22" w:rsidRPr="00401B22">
              <w:rPr>
                <w:noProof w:val="0"/>
                <w:lang w:val="en-US" w:eastAsia="ru-RU"/>
              </w:rPr>
              <w:t xml:space="preserve"> </w:t>
            </w:r>
            <w:r w:rsidRPr="00892FAB">
              <w:rPr>
                <w:noProof w:val="0"/>
                <w:lang w:val="en-US" w:eastAsia="ru-RU"/>
              </w:rPr>
              <w:t>probei</w:t>
            </w:r>
            <w:r w:rsidR="00401B22" w:rsidRPr="00401B22">
              <w:rPr>
                <w:noProof w:val="0"/>
                <w:lang w:val="en-US" w:eastAsia="ru-RU"/>
              </w:rPr>
              <w:t xml:space="preserve"> </w:t>
            </w:r>
            <w:r w:rsidRPr="00892FAB">
              <w:rPr>
                <w:noProof w:val="0"/>
                <w:lang w:val="en-US" w:eastAsia="ru-RU"/>
              </w:rPr>
              <w:t>îndeplinită</w:t>
            </w:r>
            <w:r w:rsidR="00401B22" w:rsidRPr="00401B22">
              <w:rPr>
                <w:noProof w:val="0"/>
                <w:lang w:val="en-US" w:eastAsia="ru-RU"/>
              </w:rPr>
              <w:t xml:space="preserve"> </w:t>
            </w:r>
            <w:r w:rsidRPr="00892FAB">
              <w:rPr>
                <w:noProof w:val="0"/>
                <w:lang w:val="en-US" w:eastAsia="ru-RU"/>
              </w:rPr>
              <w:t>atâta</w:t>
            </w:r>
            <w:r w:rsidR="00401B22" w:rsidRPr="00401B22">
              <w:rPr>
                <w:noProof w:val="0"/>
                <w:lang w:val="en-US" w:eastAsia="ru-RU"/>
              </w:rPr>
              <w:t xml:space="preserve"> </w:t>
            </w:r>
            <w:r w:rsidRPr="00892FAB">
              <w:rPr>
                <w:noProof w:val="0"/>
                <w:lang w:val="en-US" w:eastAsia="ru-RU"/>
              </w:rPr>
              <w:t>timp</w:t>
            </w:r>
            <w:r w:rsidR="00401B22" w:rsidRPr="00401B22">
              <w:rPr>
                <w:noProof w:val="0"/>
                <w:lang w:val="en-US" w:eastAsia="ru-RU"/>
              </w:rPr>
              <w:t xml:space="preserve"> </w:t>
            </w:r>
            <w:r w:rsidRPr="00892FAB">
              <w:rPr>
                <w:noProof w:val="0"/>
                <w:lang w:val="en-US" w:eastAsia="ru-RU"/>
              </w:rPr>
              <w:t>cât</w:t>
            </w:r>
            <w:r w:rsidR="00401B22" w:rsidRPr="00401B22">
              <w:rPr>
                <w:noProof w:val="0"/>
                <w:lang w:val="en-US" w:eastAsia="ru-RU"/>
              </w:rPr>
              <w:t xml:space="preserve"> </w:t>
            </w:r>
            <w:r w:rsidRPr="00892FAB">
              <w:rPr>
                <w:noProof w:val="0"/>
                <w:lang w:val="en-US" w:eastAsia="ru-RU"/>
              </w:rPr>
              <w:t>rezultatele se înscriu</w:t>
            </w:r>
            <w:r w:rsidR="00401B22" w:rsidRPr="00401B22">
              <w:rPr>
                <w:noProof w:val="0"/>
                <w:lang w:val="en-US" w:eastAsia="ru-RU"/>
              </w:rPr>
              <w:t xml:space="preserve"> </w:t>
            </w:r>
            <w:r w:rsidRPr="00892FAB">
              <w:rPr>
                <w:noProof w:val="0"/>
                <w:lang w:val="en-US" w:eastAsia="ru-RU"/>
              </w:rPr>
              <w:t>în</w:t>
            </w:r>
            <w:r w:rsidR="00401B22" w:rsidRPr="00401B22">
              <w:rPr>
                <w:noProof w:val="0"/>
                <w:lang w:val="en-US" w:eastAsia="ru-RU"/>
              </w:rPr>
              <w:t xml:space="preserve"> </w:t>
            </w:r>
            <w:r w:rsidRPr="00892FAB">
              <w:rPr>
                <w:noProof w:val="0"/>
                <w:lang w:val="en-US" w:eastAsia="ru-RU"/>
              </w:rPr>
              <w:t>limitele</w:t>
            </w:r>
            <w:r w:rsidR="00401B22" w:rsidRPr="00401B22">
              <w:rPr>
                <w:noProof w:val="0"/>
                <w:lang w:val="en-US" w:eastAsia="ru-RU"/>
              </w:rPr>
              <w:t xml:space="preserve"> </w:t>
            </w:r>
            <w:r w:rsidRPr="00892FAB">
              <w:rPr>
                <w:noProof w:val="0"/>
                <w:lang w:val="en-US" w:eastAsia="ru-RU"/>
              </w:rPr>
              <w:t>admise</w:t>
            </w:r>
            <w:r w:rsidR="00401B22" w:rsidRPr="00401B22">
              <w:rPr>
                <w:noProof w:val="0"/>
                <w:lang w:val="en-US" w:eastAsia="ru-RU"/>
              </w:rPr>
              <w:t xml:space="preserve"> </w:t>
            </w:r>
            <w:r w:rsidRPr="00892FAB">
              <w:rPr>
                <w:noProof w:val="0"/>
                <w:lang w:val="en-US" w:eastAsia="ru-RU"/>
              </w:rPr>
              <w:t>prin</w:t>
            </w:r>
            <w:r w:rsidR="00401B22" w:rsidRPr="00401B22">
              <w:rPr>
                <w:noProof w:val="0"/>
                <w:lang w:val="en-US" w:eastAsia="ru-RU"/>
              </w:rPr>
              <w:t xml:space="preserve"> </w:t>
            </w:r>
            <w:r w:rsidRPr="00892FAB">
              <w:rPr>
                <w:noProof w:val="0"/>
                <w:lang w:val="en-US" w:eastAsia="ru-RU"/>
              </w:rPr>
              <w:t>reglementările</w:t>
            </w:r>
            <w:r w:rsidR="00401B22" w:rsidRPr="00401B22">
              <w:rPr>
                <w:noProof w:val="0"/>
                <w:lang w:val="en-US" w:eastAsia="ru-RU"/>
              </w:rPr>
              <w:t xml:space="preserve"> </w:t>
            </w:r>
            <w:r w:rsidRPr="00892FAB">
              <w:rPr>
                <w:noProof w:val="0"/>
                <w:lang w:val="en-US" w:eastAsia="ru-RU"/>
              </w:rPr>
              <w:t xml:space="preserve">tehnice. </w:t>
            </w:r>
          </w:p>
          <w:p w:rsidR="00892FAB" w:rsidRPr="00892FAB" w:rsidRDefault="00892FAB" w:rsidP="00892FAB">
            <w:pPr>
              <w:tabs>
                <w:tab w:val="left" w:pos="1276"/>
              </w:tabs>
              <w:jc w:val="both"/>
              <w:rPr>
                <w:noProof w:val="0"/>
                <w:lang w:val="en-US" w:eastAsia="ru-RU"/>
              </w:rPr>
            </w:pPr>
            <w:r w:rsidRPr="00892FAB">
              <w:rPr>
                <w:noProof w:val="0"/>
                <w:lang w:val="en-US" w:eastAsia="ru-RU"/>
              </w:rPr>
              <w:t>7.9.Beneficiarul</w:t>
            </w:r>
            <w:r w:rsidR="00401B22" w:rsidRPr="00401B22">
              <w:rPr>
                <w:noProof w:val="0"/>
                <w:lang w:val="en-US" w:eastAsia="ru-RU"/>
              </w:rPr>
              <w:t xml:space="preserve"> </w:t>
            </w:r>
            <w:r w:rsidRPr="00892FAB">
              <w:rPr>
                <w:noProof w:val="0"/>
                <w:lang w:val="en-US" w:eastAsia="ru-RU"/>
              </w:rPr>
              <w:t>va</w:t>
            </w:r>
            <w:r w:rsidR="00401B22" w:rsidRPr="00401B22">
              <w:rPr>
                <w:noProof w:val="0"/>
                <w:lang w:val="en-US" w:eastAsia="ru-RU"/>
              </w:rPr>
              <w:t xml:space="preserve"> </w:t>
            </w:r>
            <w:r w:rsidRPr="00892FAB">
              <w:rPr>
                <w:noProof w:val="0"/>
                <w:lang w:val="en-US" w:eastAsia="ru-RU"/>
              </w:rPr>
              <w:t>asigura</w:t>
            </w:r>
            <w:r w:rsidR="00401B22" w:rsidRPr="00401B22">
              <w:rPr>
                <w:noProof w:val="0"/>
                <w:lang w:val="en-US" w:eastAsia="ru-RU"/>
              </w:rPr>
              <w:t xml:space="preserve"> </w:t>
            </w:r>
            <w:r w:rsidRPr="00892FAB">
              <w:rPr>
                <w:noProof w:val="0"/>
                <w:lang w:val="en-US" w:eastAsia="ru-RU"/>
              </w:rPr>
              <w:t>supraveghea</w:t>
            </w:r>
            <w:r w:rsidR="00401B22" w:rsidRPr="00401B22">
              <w:rPr>
                <w:noProof w:val="0"/>
                <w:lang w:val="en-US" w:eastAsia="ru-RU"/>
              </w:rPr>
              <w:t xml:space="preserve"> </w:t>
            </w:r>
            <w:r w:rsidRPr="00892FAB">
              <w:rPr>
                <w:noProof w:val="0"/>
                <w:lang w:val="en-US" w:eastAsia="ru-RU"/>
              </w:rPr>
              <w:t>desfăşurării</w:t>
            </w:r>
            <w:r w:rsidR="00401B22" w:rsidRPr="00401B22">
              <w:rPr>
                <w:noProof w:val="0"/>
                <w:lang w:val="en-US" w:eastAsia="ru-RU"/>
              </w:rPr>
              <w:t xml:space="preserve"> </w:t>
            </w:r>
            <w:r w:rsidRPr="00892FAB">
              <w:rPr>
                <w:noProof w:val="0"/>
                <w:lang w:val="en-US" w:eastAsia="ru-RU"/>
              </w:rPr>
              <w:t>lucrărilor</w:t>
            </w:r>
            <w:r w:rsidR="00401B22" w:rsidRPr="00401B22">
              <w:rPr>
                <w:noProof w:val="0"/>
                <w:lang w:val="en-US" w:eastAsia="ru-RU"/>
              </w:rPr>
              <w:t xml:space="preserve"> </w:t>
            </w:r>
            <w:r w:rsidRPr="00892FAB">
              <w:rPr>
                <w:noProof w:val="0"/>
                <w:lang w:val="en-US" w:eastAsia="ru-RU"/>
              </w:rPr>
              <w:t>în</w:t>
            </w:r>
            <w:r w:rsidR="00401B22" w:rsidRPr="00401B22">
              <w:rPr>
                <w:noProof w:val="0"/>
                <w:lang w:val="en-US" w:eastAsia="ru-RU"/>
              </w:rPr>
              <w:t xml:space="preserve"> </w:t>
            </w:r>
            <w:r w:rsidRPr="00892FAB">
              <w:rPr>
                <w:noProof w:val="0"/>
                <w:lang w:val="en-US" w:eastAsia="ru-RU"/>
              </w:rPr>
              <w:t>conformitate cu prevederile</w:t>
            </w:r>
            <w:r w:rsidR="00401B22" w:rsidRPr="00401B22">
              <w:rPr>
                <w:noProof w:val="0"/>
                <w:lang w:val="en-US" w:eastAsia="ru-RU"/>
              </w:rPr>
              <w:t xml:space="preserve"> </w:t>
            </w:r>
            <w:r w:rsidRPr="00892FAB">
              <w:rPr>
                <w:noProof w:val="0"/>
                <w:lang w:val="en-US" w:eastAsia="ru-RU"/>
              </w:rPr>
              <w:t>contractului, prin</w:t>
            </w:r>
            <w:r w:rsidR="00401B22" w:rsidRPr="00401B22">
              <w:rPr>
                <w:noProof w:val="0"/>
                <w:lang w:val="en-US" w:eastAsia="ru-RU"/>
              </w:rPr>
              <w:t xml:space="preserve"> </w:t>
            </w:r>
            <w:r w:rsidRPr="00892FAB">
              <w:rPr>
                <w:noProof w:val="0"/>
                <w:lang w:val="en-US" w:eastAsia="ru-RU"/>
              </w:rPr>
              <w:t>diriginți de șantier</w:t>
            </w:r>
            <w:r w:rsidR="00401B22" w:rsidRPr="00401B22">
              <w:rPr>
                <w:noProof w:val="0"/>
                <w:lang w:val="en-US" w:eastAsia="ru-RU"/>
              </w:rPr>
              <w:t xml:space="preserve"> </w:t>
            </w:r>
            <w:r w:rsidRPr="00892FAB">
              <w:rPr>
                <w:noProof w:val="0"/>
                <w:lang w:val="en-US" w:eastAsia="ru-RU"/>
              </w:rPr>
              <w:t xml:space="preserve">atestaţi, </w:t>
            </w:r>
            <w:r w:rsidR="00BB7E4B">
              <w:rPr>
                <w:noProof w:val="0"/>
                <w:lang w:val="en-US" w:eastAsia="ru-RU"/>
              </w:rPr>
              <w:t>inclusiv</w:t>
            </w:r>
            <w:r w:rsidR="00401B22" w:rsidRPr="00401B22">
              <w:rPr>
                <w:noProof w:val="0"/>
                <w:lang w:val="en-US" w:eastAsia="ru-RU"/>
              </w:rPr>
              <w:t xml:space="preserve"> </w:t>
            </w:r>
            <w:r w:rsidRPr="00892FAB">
              <w:rPr>
                <w:noProof w:val="0"/>
                <w:lang w:val="en-US" w:eastAsia="ru-RU"/>
              </w:rPr>
              <w:t>prin</w:t>
            </w:r>
            <w:r w:rsidR="00401B22" w:rsidRPr="00401B22">
              <w:rPr>
                <w:noProof w:val="0"/>
                <w:lang w:val="en-US" w:eastAsia="ru-RU"/>
              </w:rPr>
              <w:t xml:space="preserve"> </w:t>
            </w:r>
            <w:r w:rsidRPr="00892FAB">
              <w:rPr>
                <w:noProof w:val="0"/>
                <w:lang w:val="en-US" w:eastAsia="ru-RU"/>
              </w:rPr>
              <w:t>intermediul</w:t>
            </w:r>
            <w:r w:rsidR="00401B22" w:rsidRPr="00401B22">
              <w:rPr>
                <w:noProof w:val="0"/>
                <w:lang w:val="en-US" w:eastAsia="ru-RU"/>
              </w:rPr>
              <w:t xml:space="preserve"> </w:t>
            </w:r>
            <w:r w:rsidRPr="00892FAB">
              <w:rPr>
                <w:noProof w:val="0"/>
                <w:lang w:val="en-US" w:eastAsia="ru-RU"/>
              </w:rPr>
              <w:t>altor</w:t>
            </w:r>
            <w:r w:rsidR="00401B22" w:rsidRPr="00401B22">
              <w:rPr>
                <w:noProof w:val="0"/>
                <w:lang w:val="en-US" w:eastAsia="ru-RU"/>
              </w:rPr>
              <w:t xml:space="preserve"> </w:t>
            </w:r>
            <w:r w:rsidRPr="00892FAB">
              <w:rPr>
                <w:noProof w:val="0"/>
                <w:lang w:val="en-US" w:eastAsia="ru-RU"/>
              </w:rPr>
              <w:t>angajați ai Be</w:t>
            </w:r>
            <w:r w:rsidR="00BB7E4B">
              <w:rPr>
                <w:noProof w:val="0"/>
                <w:lang w:val="en-US" w:eastAsia="ru-RU"/>
              </w:rPr>
              <w:t>ne</w:t>
            </w:r>
            <w:r w:rsidRPr="00892FAB">
              <w:rPr>
                <w:noProof w:val="0"/>
                <w:lang w:val="en-US" w:eastAsia="ru-RU"/>
              </w:rPr>
              <w:t>feciarului</w:t>
            </w:r>
            <w:r w:rsidR="00401B22" w:rsidRPr="00401B22">
              <w:rPr>
                <w:noProof w:val="0"/>
                <w:lang w:val="en-US" w:eastAsia="ru-RU"/>
              </w:rPr>
              <w:t xml:space="preserve"> </w:t>
            </w:r>
            <w:r w:rsidRPr="00892FAB">
              <w:rPr>
                <w:noProof w:val="0"/>
                <w:lang w:val="en-US" w:eastAsia="ru-RU"/>
              </w:rPr>
              <w:t>desemnați. Acestora li se va</w:t>
            </w:r>
            <w:r w:rsidR="00401B22" w:rsidRPr="00401B22">
              <w:rPr>
                <w:noProof w:val="0"/>
                <w:lang w:val="en-US" w:eastAsia="ru-RU"/>
              </w:rPr>
              <w:t xml:space="preserve"> </w:t>
            </w:r>
            <w:r w:rsidRPr="00892FAB">
              <w:rPr>
                <w:noProof w:val="0"/>
                <w:lang w:val="en-US" w:eastAsia="ru-RU"/>
              </w:rPr>
              <w:t>asigura</w:t>
            </w:r>
            <w:r w:rsidR="00401B22" w:rsidRPr="00401B22">
              <w:rPr>
                <w:noProof w:val="0"/>
                <w:lang w:val="en-US" w:eastAsia="ru-RU"/>
              </w:rPr>
              <w:t xml:space="preserve"> </w:t>
            </w:r>
            <w:r w:rsidRPr="00892FAB">
              <w:rPr>
                <w:noProof w:val="0"/>
                <w:lang w:val="en-US" w:eastAsia="ru-RU"/>
              </w:rPr>
              <w:t>accesul la locul de muncă, în</w:t>
            </w:r>
            <w:r w:rsidR="00401B22" w:rsidRPr="00401B22">
              <w:rPr>
                <w:noProof w:val="0"/>
                <w:lang w:val="en-US" w:eastAsia="ru-RU"/>
              </w:rPr>
              <w:t xml:space="preserve"> </w:t>
            </w:r>
            <w:r w:rsidRPr="00892FAB">
              <w:rPr>
                <w:noProof w:val="0"/>
                <w:lang w:val="en-US" w:eastAsia="ru-RU"/>
              </w:rPr>
              <w:t>ateliere, depozite</w:t>
            </w:r>
            <w:r w:rsidR="00401B22" w:rsidRPr="00401B22">
              <w:rPr>
                <w:noProof w:val="0"/>
                <w:lang w:val="en-US" w:eastAsia="ru-RU"/>
              </w:rPr>
              <w:t xml:space="preserve"> </w:t>
            </w:r>
            <w:r w:rsidRPr="00892FAB">
              <w:rPr>
                <w:noProof w:val="0"/>
                <w:lang w:val="en-US" w:eastAsia="ru-RU"/>
              </w:rPr>
              <w:t>şi</w:t>
            </w:r>
            <w:r w:rsidR="00401B22" w:rsidRPr="00401B22">
              <w:rPr>
                <w:noProof w:val="0"/>
                <w:lang w:val="en-US" w:eastAsia="ru-RU"/>
              </w:rPr>
              <w:t xml:space="preserve"> </w:t>
            </w:r>
            <w:r w:rsidRPr="00892FAB">
              <w:rPr>
                <w:noProof w:val="0"/>
                <w:lang w:val="en-US" w:eastAsia="ru-RU"/>
              </w:rPr>
              <w:t>oriunde se desfăşoară</w:t>
            </w:r>
            <w:r w:rsidR="00401B22" w:rsidRPr="00401B22">
              <w:rPr>
                <w:noProof w:val="0"/>
                <w:lang w:val="en-US" w:eastAsia="ru-RU"/>
              </w:rPr>
              <w:t xml:space="preserve"> </w:t>
            </w:r>
            <w:r w:rsidRPr="00892FAB">
              <w:rPr>
                <w:noProof w:val="0"/>
                <w:lang w:val="en-US" w:eastAsia="ru-RU"/>
              </w:rPr>
              <w:t>activităţi legate de realizarea</w:t>
            </w:r>
            <w:r w:rsidR="00401B22" w:rsidRPr="00401B22">
              <w:rPr>
                <w:noProof w:val="0"/>
                <w:lang w:val="en-US" w:eastAsia="ru-RU"/>
              </w:rPr>
              <w:t xml:space="preserve"> </w:t>
            </w:r>
            <w:r w:rsidRPr="00892FAB">
              <w:rPr>
                <w:noProof w:val="0"/>
                <w:lang w:val="en-US" w:eastAsia="ru-RU"/>
              </w:rPr>
              <w:t>obligaţiilor</w:t>
            </w:r>
            <w:r w:rsidR="00401B22" w:rsidRPr="00401B22">
              <w:rPr>
                <w:noProof w:val="0"/>
                <w:lang w:val="en-US" w:eastAsia="ru-RU"/>
              </w:rPr>
              <w:t xml:space="preserve"> </w:t>
            </w:r>
            <w:r w:rsidRPr="00892FAB">
              <w:rPr>
                <w:noProof w:val="0"/>
                <w:lang w:val="en-US" w:eastAsia="ru-RU"/>
              </w:rPr>
              <w:t>contractuale. La cerere, trebuie</w:t>
            </w:r>
            <w:r w:rsidR="00401B22" w:rsidRPr="00401B22">
              <w:rPr>
                <w:noProof w:val="0"/>
                <w:lang w:val="en-US" w:eastAsia="ru-RU"/>
              </w:rPr>
              <w:t xml:space="preserve"> </w:t>
            </w:r>
            <w:r w:rsidRPr="00892FAB">
              <w:rPr>
                <w:noProof w:val="0"/>
                <w:lang w:val="en-US" w:eastAsia="ru-RU"/>
              </w:rPr>
              <w:t>să</w:t>
            </w:r>
            <w:r w:rsidR="00401B22" w:rsidRPr="00401B22">
              <w:rPr>
                <w:noProof w:val="0"/>
                <w:lang w:val="en-US" w:eastAsia="ru-RU"/>
              </w:rPr>
              <w:t xml:space="preserve"> </w:t>
            </w:r>
            <w:r w:rsidRPr="00892FAB">
              <w:rPr>
                <w:noProof w:val="0"/>
                <w:lang w:val="en-US" w:eastAsia="ru-RU"/>
              </w:rPr>
              <w:t>i se pună la dispoziţie</w:t>
            </w:r>
            <w:r w:rsidR="00401B22" w:rsidRPr="00401B22">
              <w:rPr>
                <w:noProof w:val="0"/>
                <w:lang w:val="en-US" w:eastAsia="ru-RU"/>
              </w:rPr>
              <w:t xml:space="preserve"> </w:t>
            </w:r>
            <w:r w:rsidRPr="00892FAB">
              <w:rPr>
                <w:noProof w:val="0"/>
                <w:lang w:val="en-US" w:eastAsia="ru-RU"/>
              </w:rPr>
              <w:t>desenele</w:t>
            </w:r>
            <w:r w:rsidR="00401B22" w:rsidRPr="00401B22">
              <w:rPr>
                <w:noProof w:val="0"/>
                <w:lang w:val="en-US" w:eastAsia="ru-RU"/>
              </w:rPr>
              <w:t xml:space="preserve"> </w:t>
            </w:r>
            <w:r w:rsidRPr="00892FAB">
              <w:rPr>
                <w:noProof w:val="0"/>
                <w:lang w:val="en-US" w:eastAsia="ru-RU"/>
              </w:rPr>
              <w:t>şi</w:t>
            </w:r>
            <w:r w:rsidR="00401B22" w:rsidRPr="00401B22">
              <w:rPr>
                <w:noProof w:val="0"/>
                <w:lang w:val="en-US" w:eastAsia="ru-RU"/>
              </w:rPr>
              <w:t xml:space="preserve"> </w:t>
            </w:r>
            <w:r w:rsidRPr="00892FAB">
              <w:rPr>
                <w:noProof w:val="0"/>
                <w:lang w:val="en-US" w:eastAsia="ru-RU"/>
              </w:rPr>
              <w:t>documentaţia de execuţie</w:t>
            </w:r>
            <w:r w:rsidR="00401B22" w:rsidRPr="00401B22">
              <w:rPr>
                <w:noProof w:val="0"/>
                <w:lang w:val="en-US" w:eastAsia="ru-RU"/>
              </w:rPr>
              <w:t xml:space="preserve"> </w:t>
            </w:r>
            <w:r w:rsidRPr="00892FAB">
              <w:rPr>
                <w:noProof w:val="0"/>
                <w:lang w:val="en-US" w:eastAsia="ru-RU"/>
              </w:rPr>
              <w:t>pentru</w:t>
            </w:r>
            <w:r w:rsidR="00401B22" w:rsidRPr="00401B22">
              <w:rPr>
                <w:noProof w:val="0"/>
                <w:lang w:val="en-US" w:eastAsia="ru-RU"/>
              </w:rPr>
              <w:t xml:space="preserve"> </w:t>
            </w:r>
            <w:r w:rsidRPr="00892FAB">
              <w:rPr>
                <w:noProof w:val="0"/>
                <w:lang w:val="en-US" w:eastAsia="ru-RU"/>
              </w:rPr>
              <w:t>examinare</w:t>
            </w:r>
            <w:r w:rsidR="00401B22" w:rsidRPr="00401B22">
              <w:rPr>
                <w:noProof w:val="0"/>
                <w:lang w:val="en-US" w:eastAsia="ru-RU"/>
              </w:rPr>
              <w:t xml:space="preserve"> </w:t>
            </w:r>
            <w:r w:rsidRPr="00892FAB">
              <w:rPr>
                <w:noProof w:val="0"/>
                <w:lang w:val="en-US" w:eastAsia="ru-RU"/>
              </w:rPr>
              <w:t>şi</w:t>
            </w:r>
            <w:r w:rsidR="00401B22" w:rsidRPr="00401B22">
              <w:rPr>
                <w:noProof w:val="0"/>
                <w:lang w:val="en-US" w:eastAsia="ru-RU"/>
              </w:rPr>
              <w:t xml:space="preserve"> </w:t>
            </w:r>
            <w:r w:rsidRPr="00892FAB">
              <w:rPr>
                <w:noProof w:val="0"/>
                <w:lang w:val="en-US" w:eastAsia="ru-RU"/>
              </w:rPr>
              <w:t>să</w:t>
            </w:r>
            <w:r w:rsidR="00401B22" w:rsidRPr="00401B22">
              <w:rPr>
                <w:noProof w:val="0"/>
                <w:lang w:val="en-US" w:eastAsia="ru-RU"/>
              </w:rPr>
              <w:t xml:space="preserve"> </w:t>
            </w:r>
            <w:r w:rsidRPr="00892FAB">
              <w:rPr>
                <w:noProof w:val="0"/>
                <w:lang w:val="en-US" w:eastAsia="ru-RU"/>
              </w:rPr>
              <w:t>i se dea</w:t>
            </w:r>
            <w:r w:rsidR="00401B22" w:rsidRPr="00401B22">
              <w:rPr>
                <w:noProof w:val="0"/>
                <w:lang w:val="en-US" w:eastAsia="ru-RU"/>
              </w:rPr>
              <w:t xml:space="preserve"> </w:t>
            </w:r>
            <w:r w:rsidRPr="00892FAB">
              <w:rPr>
                <w:noProof w:val="0"/>
                <w:lang w:val="en-US" w:eastAsia="ru-RU"/>
              </w:rPr>
              <w:t>toate</w:t>
            </w:r>
            <w:r w:rsidR="00401B22" w:rsidRPr="00401B22">
              <w:rPr>
                <w:noProof w:val="0"/>
                <w:lang w:val="en-US" w:eastAsia="ru-RU"/>
              </w:rPr>
              <w:t xml:space="preserve"> </w:t>
            </w:r>
            <w:r w:rsidRPr="00892FAB">
              <w:rPr>
                <w:noProof w:val="0"/>
                <w:lang w:val="en-US" w:eastAsia="ru-RU"/>
              </w:rPr>
              <w:t>lămuririle, condiţia</w:t>
            </w:r>
            <w:r w:rsidR="00401B22" w:rsidRPr="00401B22">
              <w:rPr>
                <w:noProof w:val="0"/>
                <w:lang w:val="en-US" w:eastAsia="ru-RU"/>
              </w:rPr>
              <w:t xml:space="preserve"> </w:t>
            </w:r>
            <w:r w:rsidRPr="00892FAB">
              <w:rPr>
                <w:noProof w:val="0"/>
                <w:lang w:val="en-US" w:eastAsia="ru-RU"/>
              </w:rPr>
              <w:t>fiind ca prin</w:t>
            </w:r>
            <w:r w:rsidR="00401B22" w:rsidRPr="00401B22">
              <w:rPr>
                <w:noProof w:val="0"/>
                <w:lang w:val="en-US" w:eastAsia="ru-RU"/>
              </w:rPr>
              <w:t xml:space="preserve"> </w:t>
            </w:r>
            <w:r w:rsidRPr="00892FAB">
              <w:rPr>
                <w:noProof w:val="0"/>
                <w:lang w:val="en-US" w:eastAsia="ru-RU"/>
              </w:rPr>
              <w:t>aceasta</w:t>
            </w:r>
            <w:r w:rsidR="00401B22" w:rsidRPr="00401B22">
              <w:rPr>
                <w:noProof w:val="0"/>
                <w:lang w:val="en-US" w:eastAsia="ru-RU"/>
              </w:rPr>
              <w:t xml:space="preserve"> </w:t>
            </w:r>
            <w:r w:rsidRPr="00892FAB">
              <w:rPr>
                <w:noProof w:val="0"/>
                <w:lang w:val="en-US" w:eastAsia="ru-RU"/>
              </w:rPr>
              <w:t>să nu se dezvăluie</w:t>
            </w:r>
            <w:r w:rsidR="00401B22" w:rsidRPr="00401B22">
              <w:rPr>
                <w:noProof w:val="0"/>
                <w:lang w:val="en-US" w:eastAsia="ru-RU"/>
              </w:rPr>
              <w:t xml:space="preserve"> </w:t>
            </w:r>
            <w:r w:rsidRPr="00892FAB">
              <w:rPr>
                <w:noProof w:val="0"/>
                <w:lang w:val="en-US" w:eastAsia="ru-RU"/>
              </w:rPr>
              <w:t>informația</w:t>
            </w:r>
            <w:r w:rsidR="00401B22" w:rsidRPr="00401B22">
              <w:rPr>
                <w:noProof w:val="0"/>
                <w:lang w:val="en-US" w:eastAsia="ru-RU"/>
              </w:rPr>
              <w:t xml:space="preserve"> </w:t>
            </w:r>
            <w:r w:rsidRPr="00892FAB">
              <w:rPr>
                <w:noProof w:val="0"/>
                <w:lang w:val="en-US" w:eastAsia="ru-RU"/>
              </w:rPr>
              <w:t>și</w:t>
            </w:r>
            <w:r w:rsidR="00401B22" w:rsidRPr="00401B22">
              <w:rPr>
                <w:noProof w:val="0"/>
                <w:lang w:val="en-US" w:eastAsia="ru-RU"/>
              </w:rPr>
              <w:t xml:space="preserve"> </w:t>
            </w:r>
            <w:r w:rsidRPr="00892FAB">
              <w:rPr>
                <w:noProof w:val="0"/>
                <w:lang w:val="en-US" w:eastAsia="ru-RU"/>
              </w:rPr>
              <w:t>să nu fie utilizată</w:t>
            </w:r>
            <w:r w:rsidR="00401B22" w:rsidRPr="00401B22">
              <w:rPr>
                <w:noProof w:val="0"/>
                <w:lang w:val="en-US" w:eastAsia="ru-RU"/>
              </w:rPr>
              <w:t xml:space="preserve"> </w:t>
            </w:r>
            <w:r w:rsidRPr="00892FAB">
              <w:rPr>
                <w:noProof w:val="0"/>
                <w:lang w:val="en-US" w:eastAsia="ru-RU"/>
              </w:rPr>
              <w:t>în</w:t>
            </w:r>
            <w:r w:rsidR="00401B22" w:rsidRPr="00401B22">
              <w:rPr>
                <w:noProof w:val="0"/>
                <w:lang w:val="en-US" w:eastAsia="ru-RU"/>
              </w:rPr>
              <w:t xml:space="preserve"> </w:t>
            </w:r>
            <w:r w:rsidRPr="00892FAB">
              <w:rPr>
                <w:noProof w:val="0"/>
                <w:lang w:val="en-US" w:eastAsia="ru-RU"/>
              </w:rPr>
              <w:t>scopuri</w:t>
            </w:r>
            <w:r w:rsidR="00401B22" w:rsidRPr="00401B22">
              <w:rPr>
                <w:noProof w:val="0"/>
                <w:lang w:val="en-US" w:eastAsia="ru-RU"/>
              </w:rPr>
              <w:t xml:space="preserve"> </w:t>
            </w:r>
            <w:r w:rsidRPr="00892FAB">
              <w:rPr>
                <w:noProof w:val="0"/>
                <w:lang w:val="en-US" w:eastAsia="ru-RU"/>
              </w:rPr>
              <w:t xml:space="preserve">proprii, </w:t>
            </w:r>
            <w:r w:rsidR="00401B22">
              <w:rPr>
                <w:noProof w:val="0"/>
                <w:lang w:val="en-US" w:eastAsia="ru-RU"/>
              </w:rPr>
              <w:t>indifferent</w:t>
            </w:r>
            <w:r w:rsidR="00401B22" w:rsidRPr="00401B22">
              <w:rPr>
                <w:noProof w:val="0"/>
                <w:lang w:val="en-US" w:eastAsia="ru-RU"/>
              </w:rPr>
              <w:t xml:space="preserve"> </w:t>
            </w:r>
            <w:r w:rsidRPr="00892FAB">
              <w:rPr>
                <w:noProof w:val="0"/>
                <w:lang w:val="en-US" w:eastAsia="ru-RU"/>
              </w:rPr>
              <w:t>dacă</w:t>
            </w:r>
            <w:r w:rsidR="00401B22" w:rsidRPr="00401B22">
              <w:rPr>
                <w:noProof w:val="0"/>
                <w:lang w:val="en-US" w:eastAsia="ru-RU"/>
              </w:rPr>
              <w:t xml:space="preserve"> </w:t>
            </w:r>
            <w:r w:rsidRPr="00892FAB">
              <w:rPr>
                <w:noProof w:val="0"/>
                <w:lang w:val="en-US" w:eastAsia="ru-RU"/>
              </w:rPr>
              <w:t>contractul a fost</w:t>
            </w:r>
            <w:r w:rsidR="00401B22" w:rsidRPr="00401B22">
              <w:rPr>
                <w:noProof w:val="0"/>
                <w:lang w:val="en-US" w:eastAsia="ru-RU"/>
              </w:rPr>
              <w:t xml:space="preserve"> </w:t>
            </w:r>
            <w:r w:rsidRPr="00892FAB">
              <w:rPr>
                <w:noProof w:val="0"/>
                <w:lang w:val="en-US" w:eastAsia="ru-RU"/>
              </w:rPr>
              <w:t xml:space="preserve">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w:t>
            </w:r>
            <w:r w:rsidR="00401B22" w:rsidRPr="00401B22">
              <w:rPr>
                <w:noProof w:val="0"/>
                <w:lang w:val="en-US" w:eastAsia="ru-RU"/>
              </w:rPr>
              <w:t xml:space="preserve"> </w:t>
            </w:r>
            <w:r w:rsidRPr="00892FAB">
              <w:rPr>
                <w:noProof w:val="0"/>
                <w:lang w:val="en-US" w:eastAsia="ru-RU"/>
              </w:rPr>
              <w:t>este</w:t>
            </w:r>
            <w:r w:rsidR="00BB7E4B">
              <w:rPr>
                <w:noProof w:val="0"/>
                <w:lang w:val="en-US" w:eastAsia="ru-RU"/>
              </w:rPr>
              <w:t xml:space="preserve"> </w:t>
            </w:r>
            <w:r w:rsidRPr="00892FAB">
              <w:rPr>
                <w:noProof w:val="0"/>
                <w:lang w:val="en-US" w:eastAsia="ru-RU"/>
              </w:rPr>
              <w:t>autorizat</w:t>
            </w:r>
            <w:r w:rsidR="00401B22" w:rsidRPr="00401B22">
              <w:rPr>
                <w:noProof w:val="0"/>
                <w:lang w:val="en-US" w:eastAsia="ru-RU"/>
              </w:rPr>
              <w:t xml:space="preserve"> </w:t>
            </w:r>
            <w:r w:rsidRPr="00892FAB">
              <w:rPr>
                <w:noProof w:val="0"/>
                <w:lang w:val="en-US" w:eastAsia="ru-RU"/>
              </w:rPr>
              <w:t>să</w:t>
            </w:r>
            <w:r w:rsidR="00401B22" w:rsidRPr="00401B22">
              <w:rPr>
                <w:noProof w:val="0"/>
                <w:lang w:val="en-US" w:eastAsia="ru-RU"/>
              </w:rPr>
              <w:t xml:space="preserve"> </w:t>
            </w:r>
            <w:r w:rsidRPr="00892FAB">
              <w:rPr>
                <w:noProof w:val="0"/>
                <w:lang w:val="en-US" w:eastAsia="ru-RU"/>
              </w:rPr>
              <w:t>emită</w:t>
            </w:r>
            <w:r w:rsidR="00401B22" w:rsidRPr="00401B22">
              <w:rPr>
                <w:noProof w:val="0"/>
                <w:lang w:val="en-US" w:eastAsia="ru-RU"/>
              </w:rPr>
              <w:t xml:space="preserve"> </w:t>
            </w:r>
            <w:r w:rsidRPr="00892FAB">
              <w:rPr>
                <w:noProof w:val="0"/>
                <w:lang w:val="en-US" w:eastAsia="ru-RU"/>
              </w:rPr>
              <w:t xml:space="preserve">dispoziţiile pe care le </w:t>
            </w:r>
            <w:r w:rsidR="00401B22">
              <w:rPr>
                <w:noProof w:val="0"/>
                <w:lang w:val="en-US" w:eastAsia="ru-RU"/>
              </w:rPr>
              <w:t>consider</w:t>
            </w:r>
            <w:r w:rsidR="00401B22" w:rsidRPr="00401B22">
              <w:rPr>
                <w:noProof w:val="0"/>
                <w:lang w:val="en-US" w:eastAsia="ru-RU"/>
              </w:rPr>
              <w:t xml:space="preserve"> </w:t>
            </w:r>
            <w:r w:rsidRPr="00892FAB">
              <w:rPr>
                <w:noProof w:val="0"/>
                <w:lang w:val="en-US" w:eastAsia="ru-RU"/>
              </w:rPr>
              <w:t>necesare</w:t>
            </w:r>
            <w:r w:rsidR="00401B22" w:rsidRPr="00401B22">
              <w:rPr>
                <w:noProof w:val="0"/>
                <w:lang w:val="en-US" w:eastAsia="ru-RU"/>
              </w:rPr>
              <w:t xml:space="preserve"> </w:t>
            </w:r>
            <w:r w:rsidRPr="00892FAB">
              <w:rPr>
                <w:noProof w:val="0"/>
                <w:lang w:val="en-US" w:eastAsia="ru-RU"/>
              </w:rPr>
              <w:t>executării</w:t>
            </w:r>
            <w:r w:rsidR="00401B22" w:rsidRPr="00401B22">
              <w:rPr>
                <w:noProof w:val="0"/>
                <w:lang w:val="en-US" w:eastAsia="ru-RU"/>
              </w:rPr>
              <w:t xml:space="preserve"> </w:t>
            </w:r>
            <w:r w:rsidRPr="00892FAB">
              <w:rPr>
                <w:noProof w:val="0"/>
                <w:lang w:val="en-US" w:eastAsia="ru-RU"/>
              </w:rPr>
              <w:t>lucrărilor, cu respectarea</w:t>
            </w:r>
            <w:r w:rsidR="00401B22" w:rsidRPr="00401B22">
              <w:rPr>
                <w:noProof w:val="0"/>
                <w:lang w:val="en-US" w:eastAsia="ru-RU"/>
              </w:rPr>
              <w:t xml:space="preserve"> </w:t>
            </w:r>
            <w:r w:rsidRPr="00892FAB">
              <w:rPr>
                <w:noProof w:val="0"/>
                <w:lang w:val="en-US" w:eastAsia="ru-RU"/>
              </w:rPr>
              <w:t>drepturilor</w:t>
            </w:r>
            <w:r w:rsidR="00401B22" w:rsidRPr="00401B22">
              <w:rPr>
                <w:noProof w:val="0"/>
                <w:lang w:val="en-US" w:eastAsia="ru-RU"/>
              </w:rPr>
              <w:t xml:space="preserve"> </w:t>
            </w:r>
            <w:r w:rsidRPr="00892FAB">
              <w:rPr>
                <w:noProof w:val="0"/>
                <w:lang w:val="en-US" w:eastAsia="ru-RU"/>
              </w:rPr>
              <w:t>Antreprenorului. Dispoziţiile se adresează</w:t>
            </w:r>
            <w:r w:rsidR="00401B22" w:rsidRPr="00401B22">
              <w:rPr>
                <w:noProof w:val="0"/>
                <w:lang w:val="en-US" w:eastAsia="ru-RU"/>
              </w:rPr>
              <w:t xml:space="preserve"> </w:t>
            </w:r>
            <w:r w:rsidRPr="00892FAB">
              <w:rPr>
                <w:noProof w:val="0"/>
                <w:lang w:val="en-US" w:eastAsia="ru-RU"/>
              </w:rPr>
              <w:t>în</w:t>
            </w:r>
            <w:r w:rsidR="00401B22" w:rsidRPr="00401B22">
              <w:rPr>
                <w:noProof w:val="0"/>
                <w:lang w:val="en-US" w:eastAsia="ru-RU"/>
              </w:rPr>
              <w:t xml:space="preserve"> </w:t>
            </w:r>
            <w:r w:rsidRPr="00892FAB">
              <w:rPr>
                <w:noProof w:val="0"/>
                <w:lang w:val="en-US" w:eastAsia="ru-RU"/>
              </w:rPr>
              <w:t>principiu</w:t>
            </w:r>
            <w:r w:rsidR="00401B22" w:rsidRPr="00401B22">
              <w:rPr>
                <w:noProof w:val="0"/>
                <w:lang w:val="en-US" w:eastAsia="ru-RU"/>
              </w:rPr>
              <w:t xml:space="preserve"> </w:t>
            </w:r>
            <w:r w:rsidRPr="00892FAB">
              <w:rPr>
                <w:noProof w:val="0"/>
                <w:lang w:val="en-US" w:eastAsia="ru-RU"/>
              </w:rPr>
              <w:t>numai</w:t>
            </w:r>
            <w:r w:rsidR="00401B22" w:rsidRPr="00401B22">
              <w:rPr>
                <w:noProof w:val="0"/>
                <w:lang w:val="en-US" w:eastAsia="ru-RU"/>
              </w:rPr>
              <w:t xml:space="preserve"> </w:t>
            </w:r>
            <w:r w:rsidRPr="00892FAB">
              <w:rPr>
                <w:noProof w:val="0"/>
                <w:lang w:val="en-US" w:eastAsia="ru-RU"/>
              </w:rPr>
              <w:t>Antreprenorului</w:t>
            </w:r>
            <w:r w:rsidR="00401B22" w:rsidRPr="00401B22">
              <w:rPr>
                <w:noProof w:val="0"/>
                <w:lang w:val="en-US" w:eastAsia="ru-RU"/>
              </w:rPr>
              <w:t xml:space="preserve"> </w:t>
            </w:r>
            <w:r w:rsidRPr="00892FAB">
              <w:rPr>
                <w:noProof w:val="0"/>
                <w:lang w:val="en-US" w:eastAsia="ru-RU"/>
              </w:rPr>
              <w:t>şi</w:t>
            </w:r>
            <w:r w:rsidR="00401B22" w:rsidRPr="00401B22">
              <w:rPr>
                <w:noProof w:val="0"/>
                <w:lang w:val="en-US" w:eastAsia="ru-RU"/>
              </w:rPr>
              <w:t xml:space="preserve"> </w:t>
            </w:r>
            <w:r w:rsidRPr="00892FAB">
              <w:rPr>
                <w:noProof w:val="0"/>
                <w:lang w:val="en-US" w:eastAsia="ru-RU"/>
              </w:rPr>
              <w:t>responsabilului</w:t>
            </w:r>
            <w:r w:rsidR="00401B22" w:rsidRPr="00401B22">
              <w:rPr>
                <w:noProof w:val="0"/>
                <w:lang w:val="en-US" w:eastAsia="ru-RU"/>
              </w:rPr>
              <w:t xml:space="preserve"> </w:t>
            </w:r>
            <w:r w:rsidRPr="00892FAB">
              <w:rPr>
                <w:noProof w:val="0"/>
                <w:lang w:val="en-US" w:eastAsia="ru-RU"/>
              </w:rPr>
              <w:t>tehnic, cu excepţia</w:t>
            </w:r>
            <w:r w:rsidR="00401B22" w:rsidRPr="00401B22">
              <w:rPr>
                <w:noProof w:val="0"/>
                <w:lang w:val="en-US" w:eastAsia="ru-RU"/>
              </w:rPr>
              <w:t xml:space="preserve"> </w:t>
            </w:r>
            <w:r w:rsidRPr="00892FAB">
              <w:rPr>
                <w:noProof w:val="0"/>
                <w:lang w:val="en-US" w:eastAsia="ru-RU"/>
              </w:rPr>
              <w:t>cazurilor</w:t>
            </w:r>
            <w:r w:rsidR="00401B22" w:rsidRPr="00401B22">
              <w:rPr>
                <w:noProof w:val="0"/>
                <w:lang w:val="en-US" w:eastAsia="ru-RU"/>
              </w:rPr>
              <w:t xml:space="preserve"> </w:t>
            </w:r>
            <w:r w:rsidRPr="00892FAB">
              <w:rPr>
                <w:noProof w:val="0"/>
                <w:lang w:val="en-US" w:eastAsia="ru-RU"/>
              </w:rPr>
              <w:t>în care trebuie de intervenit</w:t>
            </w:r>
            <w:r w:rsidR="00401B22" w:rsidRPr="00401B22">
              <w:rPr>
                <w:noProof w:val="0"/>
                <w:lang w:val="en-US" w:eastAsia="ru-RU"/>
              </w:rPr>
              <w:t xml:space="preserve"> </w:t>
            </w:r>
            <w:r w:rsidRPr="00892FAB">
              <w:rPr>
                <w:noProof w:val="0"/>
                <w:lang w:val="en-US" w:eastAsia="ru-RU"/>
              </w:rPr>
              <w:t>împotriva</w:t>
            </w:r>
            <w:r w:rsidR="00401B22" w:rsidRPr="00401B22">
              <w:rPr>
                <w:noProof w:val="0"/>
                <w:lang w:val="en-US" w:eastAsia="ru-RU"/>
              </w:rPr>
              <w:t xml:space="preserve"> </w:t>
            </w:r>
            <w:r w:rsidRPr="00892FAB">
              <w:rPr>
                <w:noProof w:val="0"/>
                <w:lang w:val="en-US" w:eastAsia="ru-RU"/>
              </w:rPr>
              <w:t>unui</w:t>
            </w:r>
            <w:r w:rsidR="00401B22" w:rsidRPr="00401B22">
              <w:rPr>
                <w:noProof w:val="0"/>
                <w:lang w:val="en-US" w:eastAsia="ru-RU"/>
              </w:rPr>
              <w:t xml:space="preserve"> </w:t>
            </w:r>
            <w:r w:rsidRPr="00892FAB">
              <w:rPr>
                <w:noProof w:val="0"/>
                <w:lang w:val="en-US" w:eastAsia="ru-RU"/>
              </w:rPr>
              <w:t>pericol</w:t>
            </w:r>
            <w:r w:rsidR="00401B22" w:rsidRPr="00401B22">
              <w:rPr>
                <w:noProof w:val="0"/>
                <w:lang w:val="en-US" w:eastAsia="ru-RU"/>
              </w:rPr>
              <w:t xml:space="preserve"> </w:t>
            </w:r>
            <w:r w:rsidR="00401B22">
              <w:rPr>
                <w:noProof w:val="0"/>
                <w:lang w:val="en-US" w:eastAsia="ru-RU"/>
              </w:rPr>
              <w:t>imminent</w:t>
            </w:r>
            <w:r w:rsidR="00401B22" w:rsidRPr="00401B22">
              <w:rPr>
                <w:noProof w:val="0"/>
                <w:lang w:val="en-US" w:eastAsia="ru-RU"/>
              </w:rPr>
              <w:t xml:space="preserve"> </w:t>
            </w:r>
            <w:r w:rsidRPr="00892FAB">
              <w:rPr>
                <w:noProof w:val="0"/>
                <w:lang w:val="en-US" w:eastAsia="ru-RU"/>
              </w:rPr>
              <w:t>sau</w:t>
            </w:r>
            <w:r w:rsidR="00401B22" w:rsidRPr="00401B22">
              <w:rPr>
                <w:noProof w:val="0"/>
                <w:lang w:val="en-US" w:eastAsia="ru-RU"/>
              </w:rPr>
              <w:t xml:space="preserve"> </w:t>
            </w:r>
            <w:r w:rsidRPr="00892FAB">
              <w:rPr>
                <w:noProof w:val="0"/>
                <w:lang w:val="en-US" w:eastAsia="ru-RU"/>
              </w:rPr>
              <w:t>declarat. Beneficiarului</w:t>
            </w:r>
            <w:r w:rsidR="00401B22" w:rsidRPr="00401B22">
              <w:rPr>
                <w:noProof w:val="0"/>
                <w:lang w:val="en-US" w:eastAsia="ru-RU"/>
              </w:rPr>
              <w:t xml:space="preserve"> </w:t>
            </w:r>
            <w:r w:rsidRPr="00892FAB">
              <w:rPr>
                <w:noProof w:val="0"/>
                <w:lang w:val="en-US" w:eastAsia="ru-RU"/>
              </w:rPr>
              <w:t>trebuie</w:t>
            </w:r>
            <w:r w:rsidR="00401B22" w:rsidRPr="00401B22">
              <w:rPr>
                <w:noProof w:val="0"/>
                <w:lang w:val="en-US" w:eastAsia="ru-RU"/>
              </w:rPr>
              <w:t xml:space="preserve"> </w:t>
            </w:r>
            <w:r w:rsidRPr="00892FAB">
              <w:rPr>
                <w:noProof w:val="0"/>
                <w:lang w:val="en-US" w:eastAsia="ru-RU"/>
              </w:rPr>
              <w:t>să</w:t>
            </w:r>
            <w:r w:rsidR="00401B22" w:rsidRPr="00401B22">
              <w:rPr>
                <w:noProof w:val="0"/>
                <w:lang w:val="en-US" w:eastAsia="ru-RU"/>
              </w:rPr>
              <w:t xml:space="preserve"> </w:t>
            </w:r>
            <w:r w:rsidRPr="00892FAB">
              <w:rPr>
                <w:noProof w:val="0"/>
                <w:lang w:val="en-US" w:eastAsia="ru-RU"/>
              </w:rPr>
              <w:t>i se comunice</w:t>
            </w:r>
            <w:r w:rsidR="00401B22" w:rsidRPr="00401B22">
              <w:rPr>
                <w:noProof w:val="0"/>
                <w:lang w:val="en-US" w:eastAsia="ru-RU"/>
              </w:rPr>
              <w:t xml:space="preserve"> </w:t>
            </w:r>
            <w:r w:rsidRPr="00892FAB">
              <w:rPr>
                <w:noProof w:val="0"/>
                <w:lang w:val="en-US" w:eastAsia="ru-RU"/>
              </w:rPr>
              <w:t>numele</w:t>
            </w:r>
            <w:r w:rsidR="00401B22" w:rsidRPr="00401B22">
              <w:rPr>
                <w:noProof w:val="0"/>
                <w:lang w:val="en-US" w:eastAsia="ru-RU"/>
              </w:rPr>
              <w:t xml:space="preserve"> </w:t>
            </w:r>
            <w:r w:rsidRPr="00892FAB">
              <w:rPr>
                <w:noProof w:val="0"/>
                <w:lang w:val="en-US" w:eastAsia="ru-RU"/>
              </w:rPr>
              <w:t>Responsabilului</w:t>
            </w:r>
            <w:r w:rsidR="00401B22" w:rsidRPr="00401B22">
              <w:rPr>
                <w:noProof w:val="0"/>
                <w:lang w:val="en-US" w:eastAsia="ru-RU"/>
              </w:rPr>
              <w:t xml:space="preserve"> </w:t>
            </w:r>
            <w:r w:rsidR="00BB7E4B">
              <w:rPr>
                <w:noProof w:val="0"/>
                <w:lang w:val="en-US" w:eastAsia="ru-RU"/>
              </w:rPr>
              <w:t>te</w:t>
            </w:r>
            <w:r w:rsidR="00401B22">
              <w:rPr>
                <w:noProof w:val="0"/>
                <w:lang w:val="en-US" w:eastAsia="ru-RU"/>
              </w:rPr>
              <w:t>hnic</w:t>
            </w:r>
            <w:r w:rsidR="00401B22" w:rsidRPr="00401B22">
              <w:rPr>
                <w:noProof w:val="0"/>
                <w:lang w:val="en-US" w:eastAsia="ru-RU"/>
              </w:rPr>
              <w:t xml:space="preserve"> </w:t>
            </w:r>
            <w:proofErr w:type="gramStart"/>
            <w:r w:rsidRPr="00892FAB">
              <w:rPr>
                <w:noProof w:val="0"/>
                <w:lang w:val="en-US" w:eastAsia="ru-RU"/>
              </w:rPr>
              <w:t>atestat</w:t>
            </w:r>
            <w:r w:rsidR="00401B22" w:rsidRPr="00401B22">
              <w:rPr>
                <w:noProof w:val="0"/>
                <w:lang w:val="en-US" w:eastAsia="ru-RU"/>
              </w:rPr>
              <w:t xml:space="preserve"> </w:t>
            </w:r>
            <w:r w:rsidR="00BB7E4B">
              <w:rPr>
                <w:noProof w:val="0"/>
                <w:lang w:val="en-US" w:eastAsia="ru-RU"/>
              </w:rPr>
              <w:t xml:space="preserve"> </w:t>
            </w:r>
            <w:r w:rsidRPr="00892FAB">
              <w:rPr>
                <w:noProof w:val="0"/>
                <w:lang w:val="en-US" w:eastAsia="ru-RU"/>
              </w:rPr>
              <w:t>tehnico</w:t>
            </w:r>
            <w:proofErr w:type="gramEnd"/>
            <w:r w:rsidRPr="00892FAB">
              <w:rPr>
                <w:noProof w:val="0"/>
                <w:lang w:val="en-US" w:eastAsia="ru-RU"/>
              </w:rPr>
              <w:t>-profesional, care va</w:t>
            </w:r>
            <w:r w:rsidR="00401B22" w:rsidRPr="00401B22">
              <w:rPr>
                <w:noProof w:val="0"/>
                <w:lang w:val="en-US" w:eastAsia="ru-RU"/>
              </w:rPr>
              <w:t xml:space="preserve"> </w:t>
            </w:r>
            <w:r w:rsidRPr="00892FAB">
              <w:rPr>
                <w:noProof w:val="0"/>
                <w:lang w:val="en-US" w:eastAsia="ru-RU"/>
              </w:rPr>
              <w:t>dirija</w:t>
            </w:r>
            <w:r w:rsidR="00401B22" w:rsidRPr="00401B22">
              <w:rPr>
                <w:noProof w:val="0"/>
                <w:lang w:val="en-US" w:eastAsia="ru-RU"/>
              </w:rPr>
              <w:t xml:space="preserve"> </w:t>
            </w:r>
            <w:r w:rsidRPr="00892FAB">
              <w:rPr>
                <w:noProof w:val="0"/>
                <w:lang w:val="en-US" w:eastAsia="ru-RU"/>
              </w:rPr>
              <w:t>execuţia</w:t>
            </w:r>
            <w:r w:rsidR="00401B22" w:rsidRPr="00401B22">
              <w:rPr>
                <w:noProof w:val="0"/>
                <w:lang w:val="en-US" w:eastAsia="ru-RU"/>
              </w:rPr>
              <w:t xml:space="preserve"> </w:t>
            </w:r>
            <w:r w:rsidRPr="00892FAB">
              <w:rPr>
                <w:noProof w:val="0"/>
                <w:lang w:val="en-US" w:eastAsia="ru-RU"/>
              </w:rPr>
              <w:t>lucrărilor</w:t>
            </w:r>
            <w:r w:rsidR="00401B22" w:rsidRPr="00401B22">
              <w:rPr>
                <w:noProof w:val="0"/>
                <w:lang w:val="en-US" w:eastAsia="ru-RU"/>
              </w:rPr>
              <w:t xml:space="preserve"> </w:t>
            </w:r>
            <w:r w:rsidRPr="00892FAB">
              <w:rPr>
                <w:noProof w:val="0"/>
                <w:lang w:val="en-US" w:eastAsia="ru-RU"/>
              </w:rPr>
              <w:t>şi</w:t>
            </w:r>
            <w:r w:rsidR="00401B22" w:rsidRPr="00401B22">
              <w:rPr>
                <w:noProof w:val="0"/>
                <w:lang w:val="en-US" w:eastAsia="ru-RU"/>
              </w:rPr>
              <w:t xml:space="preserve"> </w:t>
            </w:r>
            <w:r w:rsidRPr="00892FAB">
              <w:rPr>
                <w:noProof w:val="0"/>
                <w:lang w:val="en-US" w:eastAsia="ru-RU"/>
              </w:rPr>
              <w:t>va</w:t>
            </w:r>
            <w:r w:rsidR="00401B22" w:rsidRPr="00401B22">
              <w:rPr>
                <w:noProof w:val="0"/>
                <w:lang w:val="en-US" w:eastAsia="ru-RU"/>
              </w:rPr>
              <w:t xml:space="preserve"> </w:t>
            </w:r>
            <w:r w:rsidRPr="00892FAB">
              <w:rPr>
                <w:noProof w:val="0"/>
                <w:lang w:val="en-US" w:eastAsia="ru-RU"/>
              </w:rPr>
              <w:t>verifica</w:t>
            </w:r>
            <w:r w:rsidR="00401B22" w:rsidRPr="00401B22">
              <w:rPr>
                <w:noProof w:val="0"/>
                <w:lang w:val="en-US" w:eastAsia="ru-RU"/>
              </w:rPr>
              <w:t xml:space="preserve"> </w:t>
            </w:r>
            <w:r w:rsidRPr="00892FAB">
              <w:rPr>
                <w:noProof w:val="0"/>
                <w:lang w:val="en-US" w:eastAsia="ru-RU"/>
              </w:rPr>
              <w:t>calitatea lor din partea</w:t>
            </w:r>
            <w:r w:rsidR="00401B22" w:rsidRPr="00401B22">
              <w:rPr>
                <w:noProof w:val="0"/>
                <w:lang w:val="en-US" w:eastAsia="ru-RU"/>
              </w:rPr>
              <w:t xml:space="preserve"> </w:t>
            </w:r>
            <w:r w:rsidRPr="00892FAB">
              <w:rPr>
                <w:noProof w:val="0"/>
                <w:lang w:val="en-US" w:eastAsia="ru-RU"/>
              </w:rPr>
              <w:t>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7.11. Dacă</w:t>
            </w:r>
            <w:r w:rsidR="00401B22" w:rsidRPr="00401B22">
              <w:rPr>
                <w:noProof w:val="0"/>
                <w:lang w:val="en-US" w:eastAsia="ru-RU"/>
              </w:rPr>
              <w:t xml:space="preserve"> </w:t>
            </w:r>
            <w:r w:rsidRPr="00892FAB">
              <w:rPr>
                <w:noProof w:val="0"/>
                <w:lang w:val="en-US" w:eastAsia="ru-RU"/>
              </w:rPr>
              <w:t>Antreprenorul</w:t>
            </w:r>
            <w:r w:rsidR="00401B22" w:rsidRPr="00401B22">
              <w:rPr>
                <w:noProof w:val="0"/>
                <w:lang w:val="en-US" w:eastAsia="ru-RU"/>
              </w:rPr>
              <w:t xml:space="preserve"> </w:t>
            </w:r>
            <w:r w:rsidR="00401B22">
              <w:rPr>
                <w:noProof w:val="0"/>
                <w:lang w:val="en-US" w:eastAsia="ru-RU"/>
              </w:rPr>
              <w:t>consider</w:t>
            </w:r>
            <w:r w:rsidR="00BB7E4B">
              <w:rPr>
                <w:noProof w:val="0"/>
                <w:lang w:val="ro-MO" w:eastAsia="ru-RU"/>
              </w:rPr>
              <w:t>ă</w:t>
            </w:r>
            <w:r w:rsidR="00401B22" w:rsidRPr="00401B22">
              <w:rPr>
                <w:noProof w:val="0"/>
                <w:lang w:val="en-US" w:eastAsia="ru-RU"/>
              </w:rPr>
              <w:t xml:space="preserve"> </w:t>
            </w:r>
            <w:r w:rsidRPr="00892FAB">
              <w:rPr>
                <w:noProof w:val="0"/>
                <w:lang w:val="en-US" w:eastAsia="ru-RU"/>
              </w:rPr>
              <w:t>că</w:t>
            </w:r>
            <w:r w:rsidR="00401B22" w:rsidRPr="00401B22">
              <w:rPr>
                <w:noProof w:val="0"/>
                <w:lang w:val="en-US" w:eastAsia="ru-RU"/>
              </w:rPr>
              <w:t xml:space="preserve"> </w:t>
            </w:r>
            <w:r w:rsidRPr="00892FAB">
              <w:rPr>
                <w:noProof w:val="0"/>
                <w:lang w:val="en-US" w:eastAsia="ru-RU"/>
              </w:rPr>
              <w:t>dispoziţiile</w:t>
            </w:r>
            <w:r w:rsidR="00401B22" w:rsidRPr="00401B22">
              <w:rPr>
                <w:noProof w:val="0"/>
                <w:lang w:val="en-US" w:eastAsia="ru-RU"/>
              </w:rPr>
              <w:t xml:space="preserve"> </w:t>
            </w:r>
            <w:r w:rsidRPr="00892FAB">
              <w:rPr>
                <w:noProof w:val="0"/>
                <w:lang w:val="en-US" w:eastAsia="ru-RU"/>
              </w:rPr>
              <w:t>Beneficiarului sunt nejustificate</w:t>
            </w:r>
            <w:r w:rsidR="00401B22" w:rsidRPr="00401B22">
              <w:rPr>
                <w:noProof w:val="0"/>
                <w:lang w:val="en-US" w:eastAsia="ru-RU"/>
              </w:rPr>
              <w:t xml:space="preserve"> </w:t>
            </w:r>
            <w:r w:rsidRPr="00892FAB">
              <w:rPr>
                <w:noProof w:val="0"/>
                <w:lang w:val="en-US" w:eastAsia="ru-RU"/>
              </w:rPr>
              <w:t>sau</w:t>
            </w:r>
            <w:r w:rsidR="00401B22" w:rsidRPr="00401B22">
              <w:rPr>
                <w:noProof w:val="0"/>
                <w:lang w:val="en-US" w:eastAsia="ru-RU"/>
              </w:rPr>
              <w:t xml:space="preserve"> </w:t>
            </w:r>
            <w:r w:rsidRPr="00892FAB">
              <w:rPr>
                <w:noProof w:val="0"/>
                <w:lang w:val="en-US" w:eastAsia="ru-RU"/>
              </w:rPr>
              <w:t>inoportune, el</w:t>
            </w:r>
            <w:r w:rsidR="00401B22" w:rsidRPr="00401B22">
              <w:rPr>
                <w:noProof w:val="0"/>
                <w:lang w:val="en-US" w:eastAsia="ru-RU"/>
              </w:rPr>
              <w:t xml:space="preserve"> </w:t>
            </w:r>
            <w:r w:rsidRPr="00892FAB">
              <w:rPr>
                <w:noProof w:val="0"/>
                <w:lang w:val="en-US" w:eastAsia="ru-RU"/>
              </w:rPr>
              <w:t>poate</w:t>
            </w:r>
            <w:r w:rsidR="00401B22" w:rsidRPr="00401B22">
              <w:rPr>
                <w:noProof w:val="0"/>
                <w:lang w:val="en-US" w:eastAsia="ru-RU"/>
              </w:rPr>
              <w:t xml:space="preserve"> </w:t>
            </w:r>
            <w:r w:rsidRPr="00892FAB">
              <w:rPr>
                <w:noProof w:val="0"/>
                <w:lang w:val="en-US" w:eastAsia="ru-RU"/>
              </w:rPr>
              <w:t>înainta</w:t>
            </w:r>
            <w:r w:rsidR="00401B22" w:rsidRPr="00401B22">
              <w:rPr>
                <w:noProof w:val="0"/>
                <w:lang w:val="en-US" w:eastAsia="ru-RU"/>
              </w:rPr>
              <w:t xml:space="preserve"> </w:t>
            </w:r>
            <w:r w:rsidRPr="00892FAB">
              <w:rPr>
                <w:noProof w:val="0"/>
                <w:lang w:val="en-US" w:eastAsia="ru-RU"/>
              </w:rPr>
              <w:t>obiecţii, dar</w:t>
            </w:r>
            <w:r w:rsidR="00401B22" w:rsidRPr="00401B22">
              <w:rPr>
                <w:noProof w:val="0"/>
                <w:lang w:val="en-US" w:eastAsia="ru-RU"/>
              </w:rPr>
              <w:t xml:space="preserve"> </w:t>
            </w:r>
            <w:r w:rsidRPr="00892FAB">
              <w:rPr>
                <w:noProof w:val="0"/>
                <w:lang w:val="en-US" w:eastAsia="ru-RU"/>
              </w:rPr>
              <w:t>acestea nu îl</w:t>
            </w:r>
            <w:r w:rsidR="00401B22" w:rsidRPr="00401B22">
              <w:rPr>
                <w:noProof w:val="0"/>
                <w:lang w:val="en-US" w:eastAsia="ru-RU"/>
              </w:rPr>
              <w:t xml:space="preserve"> </w:t>
            </w:r>
            <w:r w:rsidRPr="00892FAB">
              <w:rPr>
                <w:noProof w:val="0"/>
                <w:lang w:val="en-US" w:eastAsia="ru-RU"/>
              </w:rPr>
              <w:t>scutește de obligația de a</w:t>
            </w:r>
            <w:r w:rsidR="00401B22" w:rsidRPr="00401B22">
              <w:rPr>
                <w:noProof w:val="0"/>
                <w:lang w:val="en-US" w:eastAsia="ru-RU"/>
              </w:rPr>
              <w:t xml:space="preserve"> </w:t>
            </w:r>
            <w:r w:rsidRPr="00892FAB">
              <w:rPr>
                <w:noProof w:val="0"/>
                <w:lang w:val="en-US" w:eastAsia="ru-RU"/>
              </w:rPr>
              <w:t>executa</w:t>
            </w:r>
            <w:r w:rsidR="00401B22" w:rsidRPr="00401B22">
              <w:rPr>
                <w:noProof w:val="0"/>
                <w:lang w:val="en-US" w:eastAsia="ru-RU"/>
              </w:rPr>
              <w:t xml:space="preserve"> </w:t>
            </w:r>
            <w:r w:rsidRPr="00892FAB">
              <w:rPr>
                <w:noProof w:val="0"/>
                <w:lang w:val="en-US" w:eastAsia="ru-RU"/>
              </w:rPr>
              <w:t>dispoziţiile</w:t>
            </w:r>
            <w:r w:rsidR="00401B22" w:rsidRPr="00401B22">
              <w:rPr>
                <w:noProof w:val="0"/>
                <w:lang w:val="en-US" w:eastAsia="ru-RU"/>
              </w:rPr>
              <w:t xml:space="preserve"> </w:t>
            </w:r>
            <w:r w:rsidRPr="00892FAB">
              <w:rPr>
                <w:noProof w:val="0"/>
                <w:lang w:val="en-US" w:eastAsia="ru-RU"/>
              </w:rPr>
              <w:t>primite, în afara cazului</w:t>
            </w:r>
            <w:r w:rsidR="00401B22" w:rsidRPr="00401B22">
              <w:rPr>
                <w:noProof w:val="0"/>
                <w:lang w:val="en-US" w:eastAsia="ru-RU"/>
              </w:rPr>
              <w:t xml:space="preserve"> </w:t>
            </w:r>
            <w:r w:rsidRPr="00892FAB">
              <w:rPr>
                <w:noProof w:val="0"/>
                <w:lang w:val="en-US" w:eastAsia="ru-RU"/>
              </w:rPr>
              <w:t>în care ele</w:t>
            </w:r>
            <w:r w:rsidR="00401B22" w:rsidRPr="00401B22">
              <w:rPr>
                <w:noProof w:val="0"/>
                <w:lang w:val="en-US" w:eastAsia="ru-RU"/>
              </w:rPr>
              <w:t xml:space="preserve"> </w:t>
            </w:r>
            <w:r w:rsidRPr="00892FAB">
              <w:rPr>
                <w:noProof w:val="0"/>
                <w:lang w:val="en-US" w:eastAsia="ru-RU"/>
              </w:rPr>
              <w:t>contravin</w:t>
            </w:r>
            <w:r w:rsidR="00401B22" w:rsidRPr="00401B22">
              <w:rPr>
                <w:noProof w:val="0"/>
                <w:lang w:val="en-US" w:eastAsia="ru-RU"/>
              </w:rPr>
              <w:t xml:space="preserve"> </w:t>
            </w:r>
            <w:r w:rsidRPr="00892FAB">
              <w:rPr>
                <w:noProof w:val="0"/>
                <w:lang w:val="en-US" w:eastAsia="ru-RU"/>
              </w:rPr>
              <w:t>prevederilor</w:t>
            </w:r>
            <w:r w:rsidR="00401B22" w:rsidRPr="00401B22">
              <w:rPr>
                <w:noProof w:val="0"/>
                <w:lang w:val="en-US" w:eastAsia="ru-RU"/>
              </w:rPr>
              <w:t xml:space="preserve"> </w:t>
            </w:r>
            <w:r w:rsidRPr="00892FAB">
              <w:rPr>
                <w:noProof w:val="0"/>
                <w:lang w:val="en-US" w:eastAsia="ru-RU"/>
              </w:rPr>
              <w:t>legale. Dacă</w:t>
            </w:r>
            <w:r w:rsidR="00401B22" w:rsidRPr="00401B22">
              <w:rPr>
                <w:noProof w:val="0"/>
                <w:lang w:val="en-US" w:eastAsia="ru-RU"/>
              </w:rPr>
              <w:t xml:space="preserve"> </w:t>
            </w:r>
            <w:r w:rsidRPr="00892FAB">
              <w:rPr>
                <w:noProof w:val="0"/>
                <w:lang w:val="en-US" w:eastAsia="ru-RU"/>
              </w:rPr>
              <w:t>prin</w:t>
            </w:r>
            <w:r w:rsidR="00401B22" w:rsidRPr="00401B22">
              <w:rPr>
                <w:noProof w:val="0"/>
                <w:lang w:val="en-US" w:eastAsia="ru-RU"/>
              </w:rPr>
              <w:t xml:space="preserve"> </w:t>
            </w:r>
            <w:r w:rsidRPr="00892FAB">
              <w:rPr>
                <w:noProof w:val="0"/>
                <w:lang w:val="en-US" w:eastAsia="ru-RU"/>
              </w:rPr>
              <w:t>executarea</w:t>
            </w:r>
            <w:r w:rsidR="00401B22" w:rsidRPr="00401B22">
              <w:rPr>
                <w:noProof w:val="0"/>
                <w:lang w:val="en-US" w:eastAsia="ru-RU"/>
              </w:rPr>
              <w:t xml:space="preserve"> </w:t>
            </w:r>
            <w:r w:rsidRPr="00892FAB">
              <w:rPr>
                <w:noProof w:val="0"/>
                <w:lang w:val="en-US" w:eastAsia="ru-RU"/>
              </w:rPr>
              <w:t>dispoziţiilor</w:t>
            </w:r>
            <w:r w:rsidR="00401B22" w:rsidRPr="00401B22">
              <w:rPr>
                <w:noProof w:val="0"/>
                <w:lang w:val="en-US" w:eastAsia="ru-RU"/>
              </w:rPr>
              <w:t xml:space="preserve"> </w:t>
            </w:r>
            <w:r w:rsidRPr="00892FAB">
              <w:rPr>
                <w:noProof w:val="0"/>
                <w:lang w:val="en-US" w:eastAsia="ru-RU"/>
              </w:rPr>
              <w:t>Beneficiarului se creează</w:t>
            </w:r>
            <w:r w:rsidR="00401B22" w:rsidRPr="00401B22">
              <w:rPr>
                <w:noProof w:val="0"/>
                <w:lang w:val="en-US" w:eastAsia="ru-RU"/>
              </w:rPr>
              <w:t xml:space="preserve"> </w:t>
            </w:r>
            <w:r w:rsidRPr="00892FAB">
              <w:rPr>
                <w:noProof w:val="0"/>
                <w:lang w:val="en-US" w:eastAsia="ru-RU"/>
              </w:rPr>
              <w:t>dificultăţi</w:t>
            </w:r>
            <w:r w:rsidR="00401B22" w:rsidRPr="00401B22">
              <w:rPr>
                <w:noProof w:val="0"/>
                <w:lang w:val="en-US" w:eastAsia="ru-RU"/>
              </w:rPr>
              <w:t xml:space="preserve"> </w:t>
            </w:r>
            <w:r w:rsidRPr="00892FAB">
              <w:rPr>
                <w:noProof w:val="0"/>
                <w:lang w:val="en-US" w:eastAsia="ru-RU"/>
              </w:rPr>
              <w:t>în</w:t>
            </w:r>
            <w:r w:rsidR="00401B22" w:rsidRPr="00401B22">
              <w:rPr>
                <w:noProof w:val="0"/>
                <w:lang w:val="en-US" w:eastAsia="ru-RU"/>
              </w:rPr>
              <w:t xml:space="preserve"> </w:t>
            </w:r>
            <w:r w:rsidRPr="00892FAB">
              <w:rPr>
                <w:noProof w:val="0"/>
                <w:lang w:val="en-US" w:eastAsia="ru-RU"/>
              </w:rPr>
              <w:t>execuţie, care generează</w:t>
            </w:r>
            <w:r w:rsidR="00401B22" w:rsidRPr="00401B22">
              <w:rPr>
                <w:noProof w:val="0"/>
                <w:lang w:val="en-US" w:eastAsia="ru-RU"/>
              </w:rPr>
              <w:t xml:space="preserve"> </w:t>
            </w:r>
            <w:r w:rsidRPr="00892FAB">
              <w:rPr>
                <w:noProof w:val="0"/>
                <w:lang w:val="en-US" w:eastAsia="ru-RU"/>
              </w:rPr>
              <w:t>cheltuieli</w:t>
            </w:r>
            <w:r w:rsidR="00401B22" w:rsidRPr="00401B22">
              <w:rPr>
                <w:noProof w:val="0"/>
                <w:lang w:val="en-US" w:eastAsia="ru-RU"/>
              </w:rPr>
              <w:t xml:space="preserve"> </w:t>
            </w:r>
            <w:r w:rsidRPr="00892FAB">
              <w:rPr>
                <w:noProof w:val="0"/>
                <w:lang w:val="en-US" w:eastAsia="ru-RU"/>
              </w:rPr>
              <w:t>suplimentare, acestea</w:t>
            </w:r>
            <w:r w:rsidR="00401B22" w:rsidRPr="00401B22">
              <w:rPr>
                <w:noProof w:val="0"/>
                <w:lang w:val="en-US" w:eastAsia="ru-RU"/>
              </w:rPr>
              <w:t xml:space="preserve"> </w:t>
            </w:r>
            <w:r w:rsidRPr="00892FAB">
              <w:rPr>
                <w:noProof w:val="0"/>
                <w:lang w:val="en-US" w:eastAsia="ru-RU"/>
              </w:rPr>
              <w:t>vor fi suportate de către</w:t>
            </w:r>
            <w:r w:rsidR="00401B22" w:rsidRPr="00401B22">
              <w:rPr>
                <w:noProof w:val="0"/>
                <w:lang w:val="en-US" w:eastAsia="ru-RU"/>
              </w:rPr>
              <w:t xml:space="preserve"> </w:t>
            </w:r>
            <w:r w:rsidRPr="00892FAB">
              <w:rPr>
                <w:noProof w:val="0"/>
                <w:lang w:val="en-US" w:eastAsia="ru-RU"/>
              </w:rPr>
              <w:t xml:space="preserve">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7.12. Trasarea</w:t>
            </w:r>
            <w:r w:rsidR="00401B22" w:rsidRPr="00401B22">
              <w:rPr>
                <w:noProof w:val="0"/>
                <w:lang w:val="en-US" w:eastAsia="ru-RU"/>
              </w:rPr>
              <w:t xml:space="preserve"> </w:t>
            </w:r>
            <w:r w:rsidRPr="00892FAB">
              <w:rPr>
                <w:noProof w:val="0"/>
                <w:lang w:val="en-US" w:eastAsia="ru-RU"/>
              </w:rPr>
              <w:t>axelor</w:t>
            </w:r>
            <w:r w:rsidR="00401B22" w:rsidRPr="00401B22">
              <w:rPr>
                <w:noProof w:val="0"/>
                <w:lang w:val="en-US" w:eastAsia="ru-RU"/>
              </w:rPr>
              <w:t xml:space="preserve"> </w:t>
            </w:r>
            <w:r w:rsidRPr="00892FAB">
              <w:rPr>
                <w:noProof w:val="0"/>
                <w:lang w:val="en-US" w:eastAsia="ru-RU"/>
              </w:rPr>
              <w:t>principale, bornelor de referinţă, căilor de circulaţie</w:t>
            </w:r>
            <w:r w:rsidR="00401B22" w:rsidRPr="00401B22">
              <w:rPr>
                <w:noProof w:val="0"/>
                <w:lang w:val="en-US" w:eastAsia="ru-RU"/>
              </w:rPr>
              <w:t xml:space="preserve"> </w:t>
            </w:r>
            <w:r w:rsidRPr="00892FAB">
              <w:rPr>
                <w:noProof w:val="0"/>
                <w:lang w:val="en-US" w:eastAsia="ru-RU"/>
              </w:rPr>
              <w:t>şi</w:t>
            </w:r>
            <w:r w:rsidR="00401B22" w:rsidRPr="00401B22">
              <w:rPr>
                <w:noProof w:val="0"/>
                <w:lang w:val="en-US" w:eastAsia="ru-RU"/>
              </w:rPr>
              <w:t xml:space="preserve"> </w:t>
            </w:r>
            <w:r w:rsidRPr="00892FAB">
              <w:rPr>
                <w:noProof w:val="0"/>
                <w:lang w:val="en-US" w:eastAsia="ru-RU"/>
              </w:rPr>
              <w:t>limitelor</w:t>
            </w:r>
            <w:r w:rsidR="00401B22" w:rsidRPr="00401B22">
              <w:rPr>
                <w:noProof w:val="0"/>
                <w:lang w:val="en-US" w:eastAsia="ru-RU"/>
              </w:rPr>
              <w:t xml:space="preserve"> </w:t>
            </w:r>
            <w:r w:rsidRPr="00892FAB">
              <w:rPr>
                <w:noProof w:val="0"/>
                <w:lang w:val="en-US" w:eastAsia="ru-RU"/>
              </w:rPr>
              <w:t>terenului pus la dispoziţia</w:t>
            </w:r>
            <w:r w:rsidR="00401B22" w:rsidRPr="00401B22">
              <w:rPr>
                <w:noProof w:val="0"/>
                <w:lang w:val="en-US" w:eastAsia="ru-RU"/>
              </w:rPr>
              <w:t xml:space="preserve"> </w:t>
            </w:r>
            <w:r w:rsidRPr="00892FAB">
              <w:rPr>
                <w:noProof w:val="0"/>
                <w:lang w:val="en-US" w:eastAsia="ru-RU"/>
              </w:rPr>
              <w:t>Antreprenorului, precum şi</w:t>
            </w:r>
            <w:r w:rsidR="00401B22" w:rsidRPr="00401B22">
              <w:rPr>
                <w:noProof w:val="0"/>
                <w:lang w:val="en-US" w:eastAsia="ru-RU"/>
              </w:rPr>
              <w:t xml:space="preserve"> </w:t>
            </w:r>
            <w:r w:rsidRPr="00892FAB">
              <w:rPr>
                <w:noProof w:val="0"/>
                <w:lang w:val="en-US" w:eastAsia="ru-RU"/>
              </w:rPr>
              <w:t>materializarea</w:t>
            </w:r>
            <w:r w:rsidR="00401B22" w:rsidRPr="00401B22">
              <w:rPr>
                <w:noProof w:val="0"/>
                <w:lang w:val="en-US" w:eastAsia="ru-RU"/>
              </w:rPr>
              <w:t xml:space="preserve"> </w:t>
            </w:r>
            <w:r w:rsidRPr="00892FAB">
              <w:rPr>
                <w:noProof w:val="0"/>
                <w:lang w:val="en-US" w:eastAsia="ru-RU"/>
              </w:rPr>
              <w:t>cotelor de nivel</w:t>
            </w:r>
            <w:r w:rsidR="00401B22" w:rsidRPr="00401B22">
              <w:rPr>
                <w:noProof w:val="0"/>
                <w:lang w:val="en-US" w:eastAsia="ru-RU"/>
              </w:rPr>
              <w:t xml:space="preserve"> </w:t>
            </w:r>
            <w:r w:rsidRPr="00892FAB">
              <w:rPr>
                <w:noProof w:val="0"/>
                <w:lang w:val="en-US" w:eastAsia="ru-RU"/>
              </w:rPr>
              <w:t>în</w:t>
            </w:r>
            <w:r w:rsidR="00401B22" w:rsidRPr="00401B22">
              <w:rPr>
                <w:noProof w:val="0"/>
                <w:lang w:val="en-US" w:eastAsia="ru-RU"/>
              </w:rPr>
              <w:t xml:space="preserve"> </w:t>
            </w:r>
            <w:r w:rsidRPr="00892FAB">
              <w:rPr>
                <w:noProof w:val="0"/>
                <w:lang w:val="en-US" w:eastAsia="ru-RU"/>
              </w:rPr>
              <w:t>imediata</w:t>
            </w:r>
            <w:r w:rsidR="00401B22" w:rsidRPr="00401B22">
              <w:rPr>
                <w:noProof w:val="0"/>
                <w:lang w:val="en-US" w:eastAsia="ru-RU"/>
              </w:rPr>
              <w:t xml:space="preserve"> </w:t>
            </w:r>
            <w:r w:rsidRPr="00892FAB">
              <w:rPr>
                <w:noProof w:val="0"/>
                <w:lang w:val="en-US" w:eastAsia="ru-RU"/>
              </w:rPr>
              <w:t xml:space="preserve">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7.13. Pentru</w:t>
            </w:r>
            <w:r w:rsidR="00401B22" w:rsidRPr="00401B22">
              <w:rPr>
                <w:noProof w:val="0"/>
                <w:lang w:val="en-US" w:eastAsia="ru-RU"/>
              </w:rPr>
              <w:t xml:space="preserve"> </w:t>
            </w:r>
            <w:r w:rsidRPr="00892FAB">
              <w:rPr>
                <w:noProof w:val="0"/>
                <w:lang w:val="en-US" w:eastAsia="ru-RU"/>
              </w:rPr>
              <w:t>verificarea</w:t>
            </w:r>
            <w:r w:rsidR="00401B22" w:rsidRPr="00401B22">
              <w:rPr>
                <w:noProof w:val="0"/>
                <w:lang w:val="en-US" w:eastAsia="ru-RU"/>
              </w:rPr>
              <w:t xml:space="preserve"> </w:t>
            </w:r>
            <w:r w:rsidRPr="00892FAB">
              <w:rPr>
                <w:noProof w:val="0"/>
                <w:lang w:val="en-US" w:eastAsia="ru-RU"/>
              </w:rPr>
              <w:t>trasării de către</w:t>
            </w:r>
            <w:r w:rsidR="00401B22" w:rsidRPr="00401B22">
              <w:rPr>
                <w:noProof w:val="0"/>
                <w:lang w:val="en-US" w:eastAsia="ru-RU"/>
              </w:rPr>
              <w:t xml:space="preserve"> </w:t>
            </w:r>
            <w:r w:rsidRPr="00892FAB">
              <w:rPr>
                <w:noProof w:val="0"/>
                <w:lang w:val="en-US" w:eastAsia="ru-RU"/>
              </w:rPr>
              <w:t>Beneficiar</w:t>
            </w:r>
            <w:r w:rsidR="00401B22" w:rsidRPr="00401B22">
              <w:rPr>
                <w:noProof w:val="0"/>
                <w:lang w:val="en-US" w:eastAsia="ru-RU"/>
              </w:rPr>
              <w:t xml:space="preserve"> </w:t>
            </w:r>
            <w:r w:rsidRPr="00892FAB">
              <w:rPr>
                <w:noProof w:val="0"/>
                <w:lang w:val="en-US" w:eastAsia="ru-RU"/>
              </w:rPr>
              <w:t>sau</w:t>
            </w:r>
            <w:r w:rsidR="00401B22" w:rsidRPr="00401B22">
              <w:rPr>
                <w:noProof w:val="0"/>
                <w:lang w:val="en-US" w:eastAsia="ru-RU"/>
              </w:rPr>
              <w:t xml:space="preserve"> </w:t>
            </w:r>
            <w:r w:rsidRPr="00892FAB">
              <w:rPr>
                <w:noProof w:val="0"/>
                <w:lang w:val="en-US" w:eastAsia="ru-RU"/>
              </w:rPr>
              <w:t>proiectant, Antreprenorul</w:t>
            </w:r>
            <w:r w:rsidR="00401B22" w:rsidRPr="00401B22">
              <w:rPr>
                <w:noProof w:val="0"/>
                <w:lang w:val="en-US" w:eastAsia="ru-RU"/>
              </w:rPr>
              <w:t xml:space="preserve"> </w:t>
            </w:r>
            <w:r w:rsidRPr="00892FAB">
              <w:rPr>
                <w:noProof w:val="0"/>
                <w:lang w:val="en-US" w:eastAsia="ru-RU"/>
              </w:rPr>
              <w:t>este</w:t>
            </w:r>
            <w:r w:rsidR="00401B22" w:rsidRPr="00401B22">
              <w:rPr>
                <w:noProof w:val="0"/>
                <w:lang w:val="en-US" w:eastAsia="ru-RU"/>
              </w:rPr>
              <w:t xml:space="preserve"> </w:t>
            </w:r>
            <w:r w:rsidRPr="00892FAB">
              <w:rPr>
                <w:noProof w:val="0"/>
                <w:lang w:val="en-US" w:eastAsia="ru-RU"/>
              </w:rPr>
              <w:t>obligat</w:t>
            </w:r>
            <w:r w:rsidR="00401B22" w:rsidRPr="00401B22">
              <w:rPr>
                <w:noProof w:val="0"/>
                <w:lang w:val="en-US" w:eastAsia="ru-RU"/>
              </w:rPr>
              <w:t xml:space="preserve"> </w:t>
            </w:r>
            <w:r w:rsidRPr="00892FAB">
              <w:rPr>
                <w:noProof w:val="0"/>
                <w:lang w:val="en-US" w:eastAsia="ru-RU"/>
              </w:rPr>
              <w:t>să</w:t>
            </w:r>
            <w:r w:rsidR="00401B22" w:rsidRPr="00401B22">
              <w:rPr>
                <w:noProof w:val="0"/>
                <w:lang w:val="en-US" w:eastAsia="ru-RU"/>
              </w:rPr>
              <w:t xml:space="preserve"> </w:t>
            </w:r>
            <w:r w:rsidRPr="00892FAB">
              <w:rPr>
                <w:noProof w:val="0"/>
                <w:lang w:val="en-US" w:eastAsia="ru-RU"/>
              </w:rPr>
              <w:t>protejeze</w:t>
            </w:r>
            <w:r w:rsidR="00401B22" w:rsidRPr="00401B22">
              <w:rPr>
                <w:noProof w:val="0"/>
                <w:lang w:val="en-US" w:eastAsia="ru-RU"/>
              </w:rPr>
              <w:t xml:space="preserve"> </w:t>
            </w:r>
            <w:r w:rsidRPr="00892FAB">
              <w:rPr>
                <w:noProof w:val="0"/>
                <w:lang w:val="en-US" w:eastAsia="ru-RU"/>
              </w:rPr>
              <w:t>şi</w:t>
            </w:r>
            <w:r w:rsidR="00401B22" w:rsidRPr="00401B22">
              <w:rPr>
                <w:noProof w:val="0"/>
                <w:lang w:val="en-US" w:eastAsia="ru-RU"/>
              </w:rPr>
              <w:t xml:space="preserve"> </w:t>
            </w:r>
            <w:r w:rsidRPr="00892FAB">
              <w:rPr>
                <w:noProof w:val="0"/>
                <w:lang w:val="en-US" w:eastAsia="ru-RU"/>
              </w:rPr>
              <w:t>să</w:t>
            </w:r>
            <w:r w:rsidR="00401B22" w:rsidRPr="00401B22">
              <w:rPr>
                <w:noProof w:val="0"/>
                <w:lang w:val="en-US" w:eastAsia="ru-RU"/>
              </w:rPr>
              <w:t xml:space="preserve"> </w:t>
            </w:r>
            <w:r w:rsidRPr="00892FAB">
              <w:rPr>
                <w:noProof w:val="0"/>
                <w:lang w:val="en-US" w:eastAsia="ru-RU"/>
              </w:rPr>
              <w:t>păstreze</w:t>
            </w:r>
            <w:r w:rsidR="00401B22" w:rsidRPr="00401B22">
              <w:rPr>
                <w:noProof w:val="0"/>
                <w:lang w:val="en-US" w:eastAsia="ru-RU"/>
              </w:rPr>
              <w:t xml:space="preserve"> </w:t>
            </w:r>
            <w:r w:rsidRPr="00892FAB">
              <w:rPr>
                <w:noProof w:val="0"/>
                <w:lang w:val="en-US" w:eastAsia="ru-RU"/>
              </w:rPr>
              <w:t>toate</w:t>
            </w:r>
            <w:r w:rsidR="00401B22" w:rsidRPr="00401B22">
              <w:rPr>
                <w:noProof w:val="0"/>
                <w:lang w:val="en-US" w:eastAsia="ru-RU"/>
              </w:rPr>
              <w:t xml:space="preserve"> </w:t>
            </w:r>
            <w:r w:rsidRPr="00892FAB">
              <w:rPr>
                <w:noProof w:val="0"/>
                <w:lang w:val="en-US" w:eastAsia="ru-RU"/>
              </w:rPr>
              <w:t>reperele, bornele</w:t>
            </w:r>
            <w:r w:rsidR="00401B22" w:rsidRPr="00401B22">
              <w:rPr>
                <w:noProof w:val="0"/>
                <w:lang w:val="en-US" w:eastAsia="ru-RU"/>
              </w:rPr>
              <w:t xml:space="preserve"> </w:t>
            </w:r>
            <w:r w:rsidRPr="00892FAB">
              <w:rPr>
                <w:noProof w:val="0"/>
                <w:lang w:val="en-US" w:eastAsia="ru-RU"/>
              </w:rPr>
              <w:t>sau</w:t>
            </w:r>
            <w:r w:rsidR="00401B22" w:rsidRPr="00401B22">
              <w:rPr>
                <w:noProof w:val="0"/>
                <w:lang w:val="en-US" w:eastAsia="ru-RU"/>
              </w:rPr>
              <w:t xml:space="preserve"> </w:t>
            </w:r>
            <w:r w:rsidRPr="00892FAB">
              <w:rPr>
                <w:noProof w:val="0"/>
                <w:lang w:val="en-US" w:eastAsia="ru-RU"/>
              </w:rPr>
              <w:t>alte</w:t>
            </w:r>
            <w:r w:rsidR="00401B22" w:rsidRPr="00401B22">
              <w:rPr>
                <w:noProof w:val="0"/>
                <w:lang w:val="en-US" w:eastAsia="ru-RU"/>
              </w:rPr>
              <w:t xml:space="preserve"> </w:t>
            </w:r>
            <w:r w:rsidRPr="00892FAB">
              <w:rPr>
                <w:noProof w:val="0"/>
                <w:lang w:val="en-US" w:eastAsia="ru-RU"/>
              </w:rPr>
              <w:t>obiecte</w:t>
            </w:r>
            <w:r w:rsidR="00401B22" w:rsidRPr="00401B22">
              <w:rPr>
                <w:noProof w:val="0"/>
                <w:lang w:val="en-US" w:eastAsia="ru-RU"/>
              </w:rPr>
              <w:t xml:space="preserve"> </w:t>
            </w:r>
            <w:r w:rsidRPr="00892FAB">
              <w:rPr>
                <w:noProof w:val="0"/>
                <w:lang w:val="en-US" w:eastAsia="ru-RU"/>
              </w:rPr>
              <w:t>folosite la trasarea</w:t>
            </w:r>
            <w:r w:rsidR="00401B22" w:rsidRPr="00401B22">
              <w:rPr>
                <w:noProof w:val="0"/>
                <w:lang w:val="en-US" w:eastAsia="ru-RU"/>
              </w:rPr>
              <w:t xml:space="preserve"> </w:t>
            </w:r>
            <w:r w:rsidRPr="00892FAB">
              <w:rPr>
                <w:noProof w:val="0"/>
                <w:lang w:val="en-US" w:eastAsia="ru-RU"/>
              </w:rPr>
              <w:t xml:space="preserve">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7.14. Ridicările de teren, trasările</w:t>
            </w:r>
            <w:r w:rsidR="00401B22" w:rsidRPr="00401B22">
              <w:rPr>
                <w:noProof w:val="0"/>
                <w:lang w:val="en-US" w:eastAsia="ru-RU"/>
              </w:rPr>
              <w:t xml:space="preserve"> </w:t>
            </w:r>
            <w:r w:rsidRPr="00892FAB">
              <w:rPr>
                <w:noProof w:val="0"/>
                <w:lang w:val="en-US" w:eastAsia="ru-RU"/>
              </w:rPr>
              <w:t>şi</w:t>
            </w:r>
            <w:r w:rsidR="00401B22" w:rsidRPr="00401B22">
              <w:rPr>
                <w:noProof w:val="0"/>
                <w:lang w:val="en-US" w:eastAsia="ru-RU"/>
              </w:rPr>
              <w:t xml:space="preserve"> </w:t>
            </w:r>
            <w:r w:rsidRPr="00892FAB">
              <w:rPr>
                <w:noProof w:val="0"/>
                <w:lang w:val="en-US" w:eastAsia="ru-RU"/>
              </w:rPr>
              <w:t>cotele de nivel, precum şi</w:t>
            </w:r>
            <w:r w:rsidR="00401B22" w:rsidRPr="00401B22">
              <w:rPr>
                <w:noProof w:val="0"/>
                <w:lang w:val="en-US" w:eastAsia="ru-RU"/>
              </w:rPr>
              <w:t xml:space="preserve"> </w:t>
            </w:r>
            <w:r w:rsidRPr="00892FAB">
              <w:rPr>
                <w:noProof w:val="0"/>
                <w:lang w:val="en-US" w:eastAsia="ru-RU"/>
              </w:rPr>
              <w:t>alte</w:t>
            </w:r>
            <w:r w:rsidR="00401B22" w:rsidRPr="00401B22">
              <w:rPr>
                <w:noProof w:val="0"/>
                <w:lang w:val="en-US" w:eastAsia="ru-RU"/>
              </w:rPr>
              <w:t xml:space="preserve"> </w:t>
            </w:r>
            <w:r w:rsidRPr="00892FAB">
              <w:rPr>
                <w:noProof w:val="0"/>
                <w:lang w:val="en-US" w:eastAsia="ru-RU"/>
              </w:rPr>
              <w:t>documente</w:t>
            </w:r>
            <w:r w:rsidR="00401B22" w:rsidRPr="00401B22">
              <w:rPr>
                <w:noProof w:val="0"/>
                <w:lang w:val="en-US" w:eastAsia="ru-RU"/>
              </w:rPr>
              <w:t xml:space="preserve"> </w:t>
            </w:r>
            <w:r w:rsidRPr="00892FAB">
              <w:rPr>
                <w:noProof w:val="0"/>
                <w:lang w:val="en-US" w:eastAsia="ru-RU"/>
              </w:rPr>
              <w:t>puse la dispoziţia</w:t>
            </w:r>
            <w:r w:rsidR="00401B22" w:rsidRPr="00401B22">
              <w:rPr>
                <w:noProof w:val="0"/>
                <w:lang w:val="en-US" w:eastAsia="ru-RU"/>
              </w:rPr>
              <w:t xml:space="preserve"> </w:t>
            </w:r>
            <w:r w:rsidRPr="00892FAB">
              <w:rPr>
                <w:noProof w:val="0"/>
                <w:lang w:val="en-US" w:eastAsia="ru-RU"/>
              </w:rPr>
              <w:t>Antreprenorului de către</w:t>
            </w:r>
            <w:r w:rsidR="00401B22" w:rsidRPr="00401B22">
              <w:rPr>
                <w:noProof w:val="0"/>
                <w:lang w:val="en-US" w:eastAsia="ru-RU"/>
              </w:rPr>
              <w:t xml:space="preserve"> </w:t>
            </w:r>
            <w:r w:rsidRPr="00892FAB">
              <w:rPr>
                <w:noProof w:val="0"/>
                <w:lang w:val="en-US" w:eastAsia="ru-RU"/>
              </w:rPr>
              <w:t>Beneficiar</w:t>
            </w:r>
            <w:r w:rsidR="00401B22" w:rsidRPr="00401B22">
              <w:rPr>
                <w:noProof w:val="0"/>
                <w:lang w:val="en-US" w:eastAsia="ru-RU"/>
              </w:rPr>
              <w:t xml:space="preserve"> </w:t>
            </w:r>
            <w:r w:rsidRPr="00892FAB">
              <w:rPr>
                <w:noProof w:val="0"/>
                <w:lang w:val="en-US" w:eastAsia="ru-RU"/>
              </w:rPr>
              <w:t>pentru</w:t>
            </w:r>
            <w:r w:rsidR="00401B22" w:rsidRPr="00401B22">
              <w:rPr>
                <w:noProof w:val="0"/>
                <w:lang w:val="en-US" w:eastAsia="ru-RU"/>
              </w:rPr>
              <w:t xml:space="preserve"> </w:t>
            </w:r>
            <w:r w:rsidRPr="00892FAB">
              <w:rPr>
                <w:noProof w:val="0"/>
                <w:lang w:val="en-US" w:eastAsia="ru-RU"/>
              </w:rPr>
              <w:t>executarea</w:t>
            </w:r>
            <w:r w:rsidR="00401B22" w:rsidRPr="00401B22">
              <w:rPr>
                <w:noProof w:val="0"/>
                <w:lang w:val="en-US" w:eastAsia="ru-RU"/>
              </w:rPr>
              <w:t xml:space="preserve"> </w:t>
            </w:r>
            <w:r w:rsidRPr="00892FAB">
              <w:rPr>
                <w:noProof w:val="0"/>
                <w:lang w:val="en-US" w:eastAsia="ru-RU"/>
              </w:rPr>
              <w:t>contractului sunt hotărâtoare. Antreprenorul</w:t>
            </w:r>
            <w:r w:rsidR="00401B22" w:rsidRPr="00401B22">
              <w:rPr>
                <w:noProof w:val="0"/>
                <w:lang w:val="en-US" w:eastAsia="ru-RU"/>
              </w:rPr>
              <w:t xml:space="preserve"> </w:t>
            </w:r>
            <w:r w:rsidRPr="00892FAB">
              <w:rPr>
                <w:noProof w:val="0"/>
                <w:lang w:val="en-US" w:eastAsia="ru-RU"/>
              </w:rPr>
              <w:t>este</w:t>
            </w:r>
            <w:r w:rsidR="00401B22" w:rsidRPr="00401B22">
              <w:rPr>
                <w:noProof w:val="0"/>
                <w:lang w:val="en-US" w:eastAsia="ru-RU"/>
              </w:rPr>
              <w:t xml:space="preserve"> </w:t>
            </w:r>
            <w:r w:rsidRPr="00892FAB">
              <w:rPr>
                <w:noProof w:val="0"/>
                <w:lang w:val="en-US" w:eastAsia="ru-RU"/>
              </w:rPr>
              <w:t>obligat</w:t>
            </w:r>
            <w:r w:rsidR="00401B22" w:rsidRPr="00401B22">
              <w:rPr>
                <w:noProof w:val="0"/>
                <w:lang w:val="en-US" w:eastAsia="ru-RU"/>
              </w:rPr>
              <w:t xml:space="preserve"> </w:t>
            </w:r>
            <w:r w:rsidRPr="00892FAB">
              <w:rPr>
                <w:noProof w:val="0"/>
                <w:lang w:val="en-US" w:eastAsia="ru-RU"/>
              </w:rPr>
              <w:t>să</w:t>
            </w:r>
            <w:r w:rsidR="00401B22" w:rsidRPr="00401B22">
              <w:rPr>
                <w:noProof w:val="0"/>
                <w:lang w:val="en-US" w:eastAsia="ru-RU"/>
              </w:rPr>
              <w:t xml:space="preserve"> </w:t>
            </w:r>
            <w:r w:rsidRPr="00892FAB">
              <w:rPr>
                <w:noProof w:val="0"/>
                <w:lang w:val="en-US" w:eastAsia="ru-RU"/>
              </w:rPr>
              <w:t>verifice</w:t>
            </w:r>
            <w:r w:rsidR="00401B22" w:rsidRPr="00401B22">
              <w:rPr>
                <w:noProof w:val="0"/>
                <w:lang w:val="en-US" w:eastAsia="ru-RU"/>
              </w:rPr>
              <w:t xml:space="preserve"> </w:t>
            </w:r>
            <w:r w:rsidRPr="00892FAB">
              <w:rPr>
                <w:noProof w:val="0"/>
                <w:lang w:val="en-US" w:eastAsia="ru-RU"/>
              </w:rPr>
              <w:t>documentele</w:t>
            </w:r>
            <w:r w:rsidR="00401B22" w:rsidRPr="00401B22">
              <w:rPr>
                <w:noProof w:val="0"/>
                <w:lang w:val="en-US" w:eastAsia="ru-RU"/>
              </w:rPr>
              <w:t xml:space="preserve"> </w:t>
            </w:r>
            <w:r w:rsidR="00401B22">
              <w:rPr>
                <w:noProof w:val="0"/>
                <w:lang w:val="en-US" w:eastAsia="ru-RU"/>
              </w:rPr>
              <w:t>primate</w:t>
            </w:r>
            <w:r w:rsidR="00401B22" w:rsidRPr="00401B22">
              <w:rPr>
                <w:noProof w:val="0"/>
                <w:lang w:val="en-US" w:eastAsia="ru-RU"/>
              </w:rPr>
              <w:t xml:space="preserve"> </w:t>
            </w:r>
            <w:r w:rsidRPr="00892FAB">
              <w:rPr>
                <w:noProof w:val="0"/>
                <w:lang w:val="en-US" w:eastAsia="ru-RU"/>
              </w:rPr>
              <w:t>şi</w:t>
            </w:r>
            <w:r w:rsidR="00401B22" w:rsidRPr="00401B22">
              <w:rPr>
                <w:noProof w:val="0"/>
                <w:lang w:val="en-US" w:eastAsia="ru-RU"/>
              </w:rPr>
              <w:t xml:space="preserve"> </w:t>
            </w:r>
            <w:r w:rsidRPr="00892FAB">
              <w:rPr>
                <w:noProof w:val="0"/>
                <w:lang w:val="en-US" w:eastAsia="ru-RU"/>
              </w:rPr>
              <w:t>să</w:t>
            </w:r>
            <w:r w:rsidR="00401B22" w:rsidRPr="00401B22">
              <w:rPr>
                <w:noProof w:val="0"/>
                <w:lang w:val="en-US" w:eastAsia="ru-RU"/>
              </w:rPr>
              <w:t xml:space="preserve"> </w:t>
            </w:r>
            <w:r w:rsidRPr="00892FAB">
              <w:rPr>
                <w:noProof w:val="0"/>
                <w:lang w:val="en-US" w:eastAsia="ru-RU"/>
              </w:rPr>
              <w:t>înştiinţeze</w:t>
            </w:r>
            <w:r w:rsidR="00401B22" w:rsidRPr="00401B22">
              <w:rPr>
                <w:noProof w:val="0"/>
                <w:lang w:val="en-US" w:eastAsia="ru-RU"/>
              </w:rPr>
              <w:t xml:space="preserve"> </w:t>
            </w:r>
            <w:r w:rsidRPr="00892FAB">
              <w:rPr>
                <w:noProof w:val="0"/>
                <w:lang w:val="en-US" w:eastAsia="ru-RU"/>
              </w:rPr>
              <w:t>Beneficiarul cu privire la erorile</w:t>
            </w:r>
            <w:r w:rsidR="00401B22" w:rsidRPr="00401B22">
              <w:rPr>
                <w:noProof w:val="0"/>
                <w:lang w:val="en-US" w:eastAsia="ru-RU"/>
              </w:rPr>
              <w:t xml:space="preserve"> </w:t>
            </w:r>
            <w:r w:rsidRPr="00892FAB">
              <w:rPr>
                <w:noProof w:val="0"/>
                <w:lang w:val="en-US" w:eastAsia="ru-RU"/>
              </w:rPr>
              <w:t>şi</w:t>
            </w:r>
            <w:r w:rsidR="00401B22" w:rsidRPr="00401B22">
              <w:rPr>
                <w:noProof w:val="0"/>
                <w:lang w:val="en-US" w:eastAsia="ru-RU"/>
              </w:rPr>
              <w:t xml:space="preserve"> </w:t>
            </w:r>
            <w:r w:rsidRPr="00892FAB">
              <w:rPr>
                <w:noProof w:val="0"/>
                <w:lang w:val="en-US" w:eastAsia="ru-RU"/>
              </w:rPr>
              <w:t>inexactităţile</w:t>
            </w:r>
            <w:r w:rsidR="00401B22" w:rsidRPr="00401B22">
              <w:rPr>
                <w:noProof w:val="0"/>
                <w:lang w:val="en-US" w:eastAsia="ru-RU"/>
              </w:rPr>
              <w:t xml:space="preserve"> </w:t>
            </w:r>
            <w:r w:rsidRPr="00892FAB">
              <w:rPr>
                <w:noProof w:val="0"/>
                <w:lang w:val="en-US" w:eastAsia="ru-RU"/>
              </w:rPr>
              <w:t>constatate</w:t>
            </w:r>
            <w:r w:rsidR="00401B22" w:rsidRPr="00401B22">
              <w:rPr>
                <w:noProof w:val="0"/>
                <w:lang w:val="en-US" w:eastAsia="ru-RU"/>
              </w:rPr>
              <w:t xml:space="preserve"> </w:t>
            </w:r>
            <w:r w:rsidRPr="00892FAB">
              <w:rPr>
                <w:noProof w:val="0"/>
                <w:lang w:val="en-US" w:eastAsia="ru-RU"/>
              </w:rPr>
              <w:t>sau</w:t>
            </w:r>
            <w:r w:rsidR="00401B22" w:rsidRPr="00401B22">
              <w:rPr>
                <w:noProof w:val="0"/>
                <w:lang w:val="en-US" w:eastAsia="ru-RU"/>
              </w:rPr>
              <w:t xml:space="preserve"> </w:t>
            </w:r>
            <w:r w:rsidRPr="00892FAB">
              <w:rPr>
                <w:noProof w:val="0"/>
                <w:lang w:val="en-US" w:eastAsia="ru-RU"/>
              </w:rPr>
              <w:t xml:space="preserve">presupuse. </w:t>
            </w:r>
          </w:p>
          <w:p w:rsidR="00892FAB" w:rsidRPr="00892FAB" w:rsidRDefault="00892FAB" w:rsidP="00892FAB">
            <w:pPr>
              <w:tabs>
                <w:tab w:val="left" w:pos="1276"/>
              </w:tabs>
              <w:jc w:val="both"/>
              <w:rPr>
                <w:noProof w:val="0"/>
                <w:lang w:val="en-US" w:eastAsia="ru-RU"/>
              </w:rPr>
            </w:pPr>
            <w:r w:rsidRPr="00892FAB">
              <w:rPr>
                <w:noProof w:val="0"/>
                <w:lang w:val="en-US" w:eastAsia="ru-RU"/>
              </w:rPr>
              <w:t>7.15. Antreprenorul are obligaţia</w:t>
            </w:r>
            <w:r w:rsidR="00401B22" w:rsidRPr="00401B22">
              <w:rPr>
                <w:noProof w:val="0"/>
                <w:lang w:val="en-US" w:eastAsia="ru-RU"/>
              </w:rPr>
              <w:t xml:space="preserve"> </w:t>
            </w:r>
            <w:r w:rsidRPr="00892FAB">
              <w:rPr>
                <w:noProof w:val="0"/>
                <w:lang w:val="en-US" w:eastAsia="ru-RU"/>
              </w:rPr>
              <w:t>să</w:t>
            </w:r>
            <w:r w:rsidR="00401B22" w:rsidRPr="00401B22">
              <w:rPr>
                <w:noProof w:val="0"/>
                <w:lang w:val="en-US" w:eastAsia="ru-RU"/>
              </w:rPr>
              <w:t xml:space="preserve"> </w:t>
            </w:r>
            <w:r w:rsidRPr="00892FAB">
              <w:rPr>
                <w:noProof w:val="0"/>
                <w:lang w:val="en-US" w:eastAsia="ru-RU"/>
              </w:rPr>
              <w:t>stabilească</w:t>
            </w:r>
            <w:r w:rsidR="00401B22" w:rsidRPr="00401B22">
              <w:rPr>
                <w:noProof w:val="0"/>
                <w:lang w:val="en-US" w:eastAsia="ru-RU"/>
              </w:rPr>
              <w:t xml:space="preserve"> </w:t>
            </w:r>
            <w:r w:rsidRPr="00892FAB">
              <w:rPr>
                <w:noProof w:val="0"/>
                <w:lang w:val="en-US" w:eastAsia="ru-RU"/>
              </w:rPr>
              <w:t>toate</w:t>
            </w:r>
            <w:r w:rsidR="00401B22" w:rsidRPr="00401B22">
              <w:rPr>
                <w:noProof w:val="0"/>
                <w:lang w:val="en-US" w:eastAsia="ru-RU"/>
              </w:rPr>
              <w:t xml:space="preserve"> </w:t>
            </w:r>
            <w:r w:rsidRPr="00892FAB">
              <w:rPr>
                <w:noProof w:val="0"/>
                <w:lang w:val="en-US" w:eastAsia="ru-RU"/>
              </w:rPr>
              <w:t>relaţiile care reglementează</w:t>
            </w:r>
            <w:r w:rsidR="00DF1B87" w:rsidRPr="00DF1B87">
              <w:rPr>
                <w:noProof w:val="0"/>
                <w:lang w:val="en-US" w:eastAsia="ru-RU"/>
              </w:rPr>
              <w:t xml:space="preserve"> </w:t>
            </w:r>
            <w:r w:rsidRPr="00892FAB">
              <w:rPr>
                <w:noProof w:val="0"/>
                <w:lang w:val="en-US" w:eastAsia="ru-RU"/>
              </w:rPr>
              <w:t>raporturile cu subantreprenorii</w:t>
            </w:r>
            <w:r w:rsidR="00DF1B87" w:rsidRPr="00DF1B87">
              <w:rPr>
                <w:noProof w:val="0"/>
                <w:lang w:val="en-US" w:eastAsia="ru-RU"/>
              </w:rPr>
              <w:t xml:space="preserve"> </w:t>
            </w:r>
            <w:r w:rsidRPr="00892FAB">
              <w:rPr>
                <w:noProof w:val="0"/>
                <w:lang w:val="en-US" w:eastAsia="ru-RU"/>
              </w:rPr>
              <w:t>şi</w:t>
            </w:r>
            <w:r w:rsidR="00DF1B87" w:rsidRPr="00DF1B87">
              <w:rPr>
                <w:noProof w:val="0"/>
                <w:lang w:val="en-US" w:eastAsia="ru-RU"/>
              </w:rPr>
              <w:t xml:space="preserve"> </w:t>
            </w:r>
            <w:r w:rsidRPr="00892FAB">
              <w:rPr>
                <w:noProof w:val="0"/>
                <w:lang w:val="en-US" w:eastAsia="ru-RU"/>
              </w:rPr>
              <w:t>este</w:t>
            </w:r>
            <w:r w:rsidR="00DF1B87" w:rsidRPr="00DF1B87">
              <w:rPr>
                <w:noProof w:val="0"/>
                <w:lang w:val="en-US" w:eastAsia="ru-RU"/>
              </w:rPr>
              <w:t xml:space="preserve"> </w:t>
            </w:r>
            <w:r w:rsidRPr="00892FAB">
              <w:rPr>
                <w:noProof w:val="0"/>
                <w:lang w:val="en-US" w:eastAsia="ru-RU"/>
              </w:rPr>
              <w:t>răspunzător</w:t>
            </w:r>
            <w:r w:rsidR="00DF1B87" w:rsidRPr="00DF1B87">
              <w:rPr>
                <w:noProof w:val="0"/>
                <w:lang w:val="en-US" w:eastAsia="ru-RU"/>
              </w:rPr>
              <w:t xml:space="preserve"> </w:t>
            </w:r>
            <w:r w:rsidRPr="00892FAB">
              <w:rPr>
                <w:noProof w:val="0"/>
                <w:lang w:val="en-US" w:eastAsia="ru-RU"/>
              </w:rPr>
              <w:t>faţă de Beneficiar</w:t>
            </w:r>
            <w:r w:rsidR="00DF1B87" w:rsidRPr="00DF1B87">
              <w:rPr>
                <w:noProof w:val="0"/>
                <w:lang w:val="en-US" w:eastAsia="ru-RU"/>
              </w:rPr>
              <w:t xml:space="preserve"> </w:t>
            </w:r>
            <w:r w:rsidRPr="00892FAB">
              <w:rPr>
                <w:noProof w:val="0"/>
                <w:lang w:val="en-US" w:eastAsia="ru-RU"/>
              </w:rPr>
              <w:t>pentru</w:t>
            </w:r>
            <w:r w:rsidR="00DF1B87" w:rsidRPr="00DF1B87">
              <w:rPr>
                <w:noProof w:val="0"/>
                <w:lang w:val="en-US" w:eastAsia="ru-RU"/>
              </w:rPr>
              <w:t xml:space="preserve"> </w:t>
            </w:r>
            <w:r w:rsidRPr="00892FAB">
              <w:rPr>
                <w:noProof w:val="0"/>
                <w:lang w:val="en-US" w:eastAsia="ru-RU"/>
              </w:rPr>
              <w:t>respectarea de către</w:t>
            </w:r>
            <w:r w:rsidR="00DF1B87" w:rsidRPr="00DF1B87">
              <w:rPr>
                <w:noProof w:val="0"/>
                <w:lang w:val="en-US" w:eastAsia="ru-RU"/>
              </w:rPr>
              <w:t xml:space="preserve"> </w:t>
            </w:r>
            <w:r w:rsidRPr="00892FAB">
              <w:rPr>
                <w:noProof w:val="0"/>
                <w:lang w:val="en-US" w:eastAsia="ru-RU"/>
              </w:rPr>
              <w:t>subantreprenorii a prevederilor</w:t>
            </w:r>
            <w:r w:rsidR="00DF1B87" w:rsidRPr="00DF1B87">
              <w:rPr>
                <w:noProof w:val="0"/>
                <w:lang w:val="en-US" w:eastAsia="ru-RU"/>
              </w:rPr>
              <w:t xml:space="preserve"> </w:t>
            </w:r>
            <w:r w:rsidRPr="00892FAB">
              <w:rPr>
                <w:noProof w:val="0"/>
                <w:lang w:val="en-US" w:eastAsia="ru-RU"/>
              </w:rPr>
              <w:t>legale</w:t>
            </w:r>
            <w:r w:rsidR="00DF1B87" w:rsidRPr="00DF1B87">
              <w:rPr>
                <w:noProof w:val="0"/>
                <w:lang w:val="en-US" w:eastAsia="ru-RU"/>
              </w:rPr>
              <w:t xml:space="preserve"> </w:t>
            </w:r>
            <w:r w:rsidRPr="00892FAB">
              <w:rPr>
                <w:noProof w:val="0"/>
                <w:lang w:val="en-US" w:eastAsia="ru-RU"/>
              </w:rPr>
              <w:t>și</w:t>
            </w:r>
            <w:r w:rsidR="00DF1B87" w:rsidRPr="00DF1B87">
              <w:rPr>
                <w:noProof w:val="0"/>
                <w:lang w:val="en-US" w:eastAsia="ru-RU"/>
              </w:rPr>
              <w:t xml:space="preserve"> </w:t>
            </w:r>
            <w:r w:rsidRPr="00892FAB">
              <w:rPr>
                <w:noProof w:val="0"/>
                <w:lang w:val="en-US" w:eastAsia="ru-RU"/>
              </w:rPr>
              <w:t>obligațiunilor</w:t>
            </w:r>
            <w:r w:rsidR="00DF1B87" w:rsidRPr="00DF1B87">
              <w:rPr>
                <w:noProof w:val="0"/>
                <w:lang w:val="en-US" w:eastAsia="ru-RU"/>
              </w:rPr>
              <w:t xml:space="preserve"> </w:t>
            </w:r>
            <w:r w:rsidR="00DF1B87">
              <w:rPr>
                <w:noProof w:val="0"/>
                <w:lang w:val="en-US" w:eastAsia="ru-RU"/>
              </w:rPr>
              <w:t>contractual</w:t>
            </w:r>
            <w:r w:rsidR="00DF1B87" w:rsidRPr="00DF1B87">
              <w:rPr>
                <w:noProof w:val="0"/>
                <w:lang w:val="en-US" w:eastAsia="ru-RU"/>
              </w:rPr>
              <w:t xml:space="preserve"> </w:t>
            </w:r>
            <w:r w:rsidRPr="00892FAB">
              <w:rPr>
                <w:noProof w:val="0"/>
                <w:lang w:val="en-US" w:eastAsia="ru-RU"/>
              </w:rPr>
              <w:t>și</w:t>
            </w:r>
            <w:r w:rsidR="00DF1B87" w:rsidRPr="00DF1B87">
              <w:rPr>
                <w:noProof w:val="0"/>
                <w:lang w:val="en-US" w:eastAsia="ru-RU"/>
              </w:rPr>
              <w:t xml:space="preserve"> </w:t>
            </w:r>
            <w:r w:rsidRPr="00892FAB">
              <w:rPr>
                <w:noProof w:val="0"/>
                <w:lang w:val="en-US" w:eastAsia="ru-RU"/>
              </w:rPr>
              <w:t xml:space="preserve">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7.16. Pe parcursul</w:t>
            </w:r>
            <w:r w:rsidR="00DF1B87" w:rsidRPr="00DF1B87">
              <w:rPr>
                <w:noProof w:val="0"/>
                <w:lang w:val="en-US" w:eastAsia="ru-RU"/>
              </w:rPr>
              <w:t xml:space="preserve"> </w:t>
            </w:r>
            <w:r w:rsidRPr="00892FAB">
              <w:rPr>
                <w:noProof w:val="0"/>
                <w:lang w:val="en-US" w:eastAsia="ru-RU"/>
              </w:rPr>
              <w:t>executării</w:t>
            </w:r>
            <w:r w:rsidR="00DF1B87" w:rsidRPr="00DF1B87">
              <w:rPr>
                <w:noProof w:val="0"/>
                <w:lang w:val="en-US" w:eastAsia="ru-RU"/>
              </w:rPr>
              <w:t xml:space="preserve"> </w:t>
            </w:r>
            <w:r w:rsidRPr="00892FAB">
              <w:rPr>
                <w:noProof w:val="0"/>
                <w:lang w:val="en-US" w:eastAsia="ru-RU"/>
              </w:rPr>
              <w:t>lucrărilor, Beneficiarul are dreptul</w:t>
            </w:r>
            <w:r w:rsidR="00DF1B87" w:rsidRPr="00DF1B87">
              <w:rPr>
                <w:noProof w:val="0"/>
                <w:lang w:val="en-US" w:eastAsia="ru-RU"/>
              </w:rPr>
              <w:t xml:space="preserve"> </w:t>
            </w:r>
            <w:r w:rsidRPr="00892FAB">
              <w:rPr>
                <w:noProof w:val="0"/>
                <w:lang w:val="en-US" w:eastAsia="ru-RU"/>
              </w:rPr>
              <w:t>să</w:t>
            </w:r>
            <w:r w:rsidR="00DF1B87" w:rsidRPr="00DF1B87">
              <w:rPr>
                <w:noProof w:val="0"/>
                <w:lang w:val="en-US" w:eastAsia="ru-RU"/>
              </w:rPr>
              <w:t xml:space="preserve"> </w:t>
            </w:r>
            <w:r w:rsidRPr="00892FAB">
              <w:rPr>
                <w:noProof w:val="0"/>
                <w:lang w:val="en-US" w:eastAsia="ru-RU"/>
              </w:rPr>
              <w:t>dispună</w:t>
            </w:r>
            <w:r w:rsidR="00DF1B87" w:rsidRPr="00DF1B87">
              <w:rPr>
                <w:noProof w:val="0"/>
                <w:lang w:val="en-US" w:eastAsia="ru-RU"/>
              </w:rPr>
              <w:t xml:space="preserve"> </w:t>
            </w:r>
            <w:r w:rsidRPr="00892FAB">
              <w:rPr>
                <w:noProof w:val="0"/>
                <w:lang w:val="en-US" w:eastAsia="ru-RU"/>
              </w:rPr>
              <w:t>în</w:t>
            </w:r>
            <w:r w:rsidR="00DF1B87" w:rsidRPr="00DF1B87">
              <w:rPr>
                <w:noProof w:val="0"/>
                <w:lang w:val="en-US" w:eastAsia="ru-RU"/>
              </w:rPr>
              <w:t xml:space="preserve"> </w:t>
            </w:r>
            <w:r w:rsidRPr="00892FAB">
              <w:rPr>
                <w:noProof w:val="0"/>
                <w:lang w:val="en-US" w:eastAsia="ru-RU"/>
              </w:rPr>
              <w:t xml:space="preserve">scris: </w:t>
            </w:r>
          </w:p>
          <w:p w:rsidR="00892FAB" w:rsidRPr="00892FAB" w:rsidRDefault="00892FAB" w:rsidP="00B11F79">
            <w:pPr>
              <w:numPr>
                <w:ilvl w:val="0"/>
                <w:numId w:val="32"/>
              </w:numPr>
              <w:tabs>
                <w:tab w:val="left" w:pos="345"/>
              </w:tabs>
              <w:ind w:left="0" w:firstLine="0"/>
              <w:contextualSpacing/>
              <w:jc w:val="both"/>
              <w:rPr>
                <w:noProof w:val="0"/>
                <w:lang w:val="en-US" w:eastAsia="ru-RU"/>
              </w:rPr>
            </w:pPr>
            <w:r w:rsidRPr="00892FAB">
              <w:rPr>
                <w:noProof w:val="0"/>
                <w:lang w:val="en-US" w:eastAsia="ru-RU"/>
              </w:rPr>
              <w:t>îndepărtarea de pe şantier</w:t>
            </w:r>
            <w:r w:rsidR="00DF1B87" w:rsidRPr="00DF1B87">
              <w:rPr>
                <w:noProof w:val="0"/>
                <w:lang w:val="en-US" w:eastAsia="ru-RU"/>
              </w:rPr>
              <w:t xml:space="preserve"> </w:t>
            </w:r>
            <w:r w:rsidRPr="00892FAB">
              <w:rPr>
                <w:noProof w:val="0"/>
                <w:lang w:val="en-US" w:eastAsia="ru-RU"/>
              </w:rPr>
              <w:t>a</w:t>
            </w:r>
            <w:r w:rsidR="00DF1B87" w:rsidRPr="00DF1B87">
              <w:rPr>
                <w:noProof w:val="0"/>
                <w:lang w:val="en-US" w:eastAsia="ru-RU"/>
              </w:rPr>
              <w:t xml:space="preserve"> </w:t>
            </w:r>
            <w:r w:rsidRPr="00892FAB">
              <w:rPr>
                <w:noProof w:val="0"/>
                <w:lang w:val="en-US" w:eastAsia="ru-RU"/>
              </w:rPr>
              <w:t>oricăror</w:t>
            </w:r>
            <w:r w:rsidR="00DF1B87" w:rsidRPr="00DF1B87">
              <w:rPr>
                <w:noProof w:val="0"/>
                <w:lang w:val="en-US" w:eastAsia="ru-RU"/>
              </w:rPr>
              <w:t xml:space="preserve"> </w:t>
            </w:r>
            <w:r w:rsidRPr="00892FAB">
              <w:rPr>
                <w:noProof w:val="0"/>
                <w:lang w:val="en-US" w:eastAsia="ru-RU"/>
              </w:rPr>
              <w:t>materiale care sunt calitativ</w:t>
            </w:r>
            <w:r w:rsidR="00DF1B87" w:rsidRPr="00DF1B87">
              <w:rPr>
                <w:noProof w:val="0"/>
                <w:lang w:val="en-US" w:eastAsia="ru-RU"/>
              </w:rPr>
              <w:t xml:space="preserve"> </w:t>
            </w:r>
            <w:r w:rsidRPr="00892FAB">
              <w:rPr>
                <w:noProof w:val="0"/>
                <w:lang w:val="en-US" w:eastAsia="ru-RU"/>
              </w:rPr>
              <w:t xml:space="preserve">necorespunzătoare; </w:t>
            </w:r>
          </w:p>
          <w:p w:rsidR="00892FAB" w:rsidRPr="00892FAB" w:rsidRDefault="00892FAB" w:rsidP="00B11F79">
            <w:pPr>
              <w:numPr>
                <w:ilvl w:val="0"/>
                <w:numId w:val="32"/>
              </w:numPr>
              <w:tabs>
                <w:tab w:val="left" w:pos="345"/>
              </w:tabs>
              <w:ind w:left="0" w:firstLine="0"/>
              <w:jc w:val="both"/>
              <w:rPr>
                <w:noProof w:val="0"/>
                <w:lang w:val="en-US" w:eastAsia="ru-RU"/>
              </w:rPr>
            </w:pPr>
            <w:r w:rsidRPr="00892FAB">
              <w:rPr>
                <w:noProof w:val="0"/>
                <w:lang w:val="en-US" w:eastAsia="ru-RU"/>
              </w:rPr>
              <w:t>înlocuirea</w:t>
            </w:r>
            <w:r w:rsidR="00DF1B87" w:rsidRPr="00DF1B87">
              <w:rPr>
                <w:noProof w:val="0"/>
                <w:lang w:val="en-US" w:eastAsia="ru-RU"/>
              </w:rPr>
              <w:t xml:space="preserve"> </w:t>
            </w:r>
            <w:r w:rsidRPr="00892FAB">
              <w:rPr>
                <w:noProof w:val="0"/>
                <w:lang w:val="en-US" w:eastAsia="ru-RU"/>
              </w:rPr>
              <w:t>materialelor</w:t>
            </w:r>
            <w:r w:rsidR="00DF1B87" w:rsidRPr="00DF1B87">
              <w:rPr>
                <w:noProof w:val="0"/>
                <w:lang w:val="en-US" w:eastAsia="ru-RU"/>
              </w:rPr>
              <w:t xml:space="preserve"> </w:t>
            </w:r>
            <w:r w:rsidRPr="00892FAB">
              <w:rPr>
                <w:noProof w:val="0"/>
                <w:lang w:val="en-US" w:eastAsia="ru-RU"/>
              </w:rPr>
              <w:t>necorespunzătoare</w:t>
            </w:r>
            <w:r w:rsidR="00DF1B87" w:rsidRPr="00DF1B87">
              <w:rPr>
                <w:noProof w:val="0"/>
                <w:lang w:val="en-US" w:eastAsia="ru-RU"/>
              </w:rPr>
              <w:t xml:space="preserve"> </w:t>
            </w:r>
            <w:r w:rsidRPr="00892FAB">
              <w:rPr>
                <w:noProof w:val="0"/>
                <w:lang w:val="en-US" w:eastAsia="ru-RU"/>
              </w:rPr>
              <w:t>calitativ cu altele</w:t>
            </w:r>
            <w:r w:rsidR="00DF1B87" w:rsidRPr="00DF1B87">
              <w:rPr>
                <w:noProof w:val="0"/>
                <w:lang w:val="en-US" w:eastAsia="ru-RU"/>
              </w:rPr>
              <w:t xml:space="preserve"> </w:t>
            </w:r>
            <w:r w:rsidRPr="00892FAB">
              <w:rPr>
                <w:noProof w:val="0"/>
                <w:lang w:val="en-US" w:eastAsia="ru-RU"/>
              </w:rPr>
              <w:t xml:space="preserve">corespunzătoare; </w:t>
            </w:r>
          </w:p>
          <w:p w:rsidR="00892FAB" w:rsidRPr="00892FAB" w:rsidRDefault="00892FAB" w:rsidP="00B11F79">
            <w:pPr>
              <w:numPr>
                <w:ilvl w:val="0"/>
                <w:numId w:val="32"/>
              </w:numPr>
              <w:tabs>
                <w:tab w:val="left" w:pos="345"/>
              </w:tabs>
              <w:ind w:left="0" w:firstLine="0"/>
              <w:jc w:val="both"/>
              <w:rPr>
                <w:noProof w:val="0"/>
                <w:lang w:val="en-US" w:eastAsia="ru-RU"/>
              </w:rPr>
            </w:pPr>
            <w:proofErr w:type="gramStart"/>
            <w:r w:rsidRPr="00892FAB">
              <w:rPr>
                <w:noProof w:val="0"/>
                <w:lang w:val="en-US" w:eastAsia="ru-RU"/>
              </w:rPr>
              <w:t>îndepărtarea</w:t>
            </w:r>
            <w:proofErr w:type="gramEnd"/>
            <w:r w:rsidR="00DF1B87" w:rsidRPr="00DF1B87">
              <w:rPr>
                <w:noProof w:val="0"/>
                <w:lang w:val="en-US" w:eastAsia="ru-RU"/>
              </w:rPr>
              <w:t xml:space="preserve"> </w:t>
            </w:r>
            <w:r w:rsidRPr="00892FAB">
              <w:rPr>
                <w:noProof w:val="0"/>
                <w:lang w:val="en-US" w:eastAsia="ru-RU"/>
              </w:rPr>
              <w:t>sau</w:t>
            </w:r>
            <w:r w:rsidR="00DF1B87" w:rsidRPr="00DF1B87">
              <w:rPr>
                <w:noProof w:val="0"/>
                <w:lang w:val="en-US" w:eastAsia="ru-RU"/>
              </w:rPr>
              <w:t xml:space="preserve"> </w:t>
            </w:r>
            <w:r w:rsidRPr="00892FAB">
              <w:rPr>
                <w:noProof w:val="0"/>
                <w:lang w:val="en-US" w:eastAsia="ru-RU"/>
              </w:rPr>
              <w:t>refacerea</w:t>
            </w:r>
            <w:r w:rsidR="00DF1B87" w:rsidRPr="00DF1B87">
              <w:rPr>
                <w:noProof w:val="0"/>
                <w:lang w:val="en-US" w:eastAsia="ru-RU"/>
              </w:rPr>
              <w:t xml:space="preserve"> </w:t>
            </w:r>
            <w:r w:rsidRPr="00892FAB">
              <w:rPr>
                <w:noProof w:val="0"/>
                <w:lang w:val="en-US" w:eastAsia="ru-RU"/>
              </w:rPr>
              <w:t>oricărei</w:t>
            </w:r>
            <w:r w:rsidR="00DF1B87" w:rsidRPr="00DF1B87">
              <w:rPr>
                <w:noProof w:val="0"/>
                <w:lang w:val="en-US" w:eastAsia="ru-RU"/>
              </w:rPr>
              <w:t xml:space="preserve"> </w:t>
            </w:r>
            <w:r w:rsidRPr="00892FAB">
              <w:rPr>
                <w:noProof w:val="0"/>
                <w:lang w:val="en-US" w:eastAsia="ru-RU"/>
              </w:rPr>
              <w:t>lucrări</w:t>
            </w:r>
            <w:r w:rsidR="00DF1B87" w:rsidRPr="00DF1B87">
              <w:rPr>
                <w:noProof w:val="0"/>
                <w:lang w:val="en-US" w:eastAsia="ru-RU"/>
              </w:rPr>
              <w:t xml:space="preserve"> </w:t>
            </w:r>
            <w:r w:rsidRPr="00892FAB">
              <w:rPr>
                <w:noProof w:val="0"/>
                <w:lang w:val="en-US" w:eastAsia="ru-RU"/>
              </w:rPr>
              <w:t>sau</w:t>
            </w:r>
            <w:r w:rsidR="00DF1B87" w:rsidRPr="00DF1B87">
              <w:rPr>
                <w:noProof w:val="0"/>
                <w:lang w:val="en-US" w:eastAsia="ru-RU"/>
              </w:rPr>
              <w:t xml:space="preserve"> </w:t>
            </w:r>
            <w:r w:rsidRPr="00892FAB">
              <w:rPr>
                <w:noProof w:val="0"/>
                <w:lang w:val="en-US" w:eastAsia="ru-RU"/>
              </w:rPr>
              <w:t>părţi de lucrare</w:t>
            </w:r>
            <w:r w:rsidR="00DF1B87" w:rsidRPr="00DF1B87">
              <w:rPr>
                <w:noProof w:val="0"/>
                <w:lang w:val="en-US" w:eastAsia="ru-RU"/>
              </w:rPr>
              <w:t xml:space="preserve"> </w:t>
            </w:r>
            <w:r w:rsidRPr="00892FAB">
              <w:rPr>
                <w:noProof w:val="0"/>
                <w:lang w:val="en-US" w:eastAsia="ru-RU"/>
              </w:rPr>
              <w:t>necorespunzătoare din punct de vedere</w:t>
            </w:r>
            <w:r w:rsidR="00DF1B87" w:rsidRPr="00DF1B87">
              <w:rPr>
                <w:noProof w:val="0"/>
                <w:lang w:val="en-US" w:eastAsia="ru-RU"/>
              </w:rPr>
              <w:t xml:space="preserve"> </w:t>
            </w:r>
            <w:r w:rsidRPr="00892FAB">
              <w:rPr>
                <w:noProof w:val="0"/>
                <w:lang w:val="en-US" w:eastAsia="ru-RU"/>
              </w:rPr>
              <w:t xml:space="preserve">calitativ. </w:t>
            </w:r>
          </w:p>
          <w:p w:rsidR="00892FAB" w:rsidRPr="00892FAB" w:rsidRDefault="00892FAB" w:rsidP="00892FAB">
            <w:pPr>
              <w:tabs>
                <w:tab w:val="left" w:pos="314"/>
              </w:tabs>
              <w:jc w:val="both"/>
              <w:rPr>
                <w:noProof w:val="0"/>
                <w:lang w:val="en-US" w:eastAsia="ru-RU"/>
              </w:rPr>
            </w:pPr>
            <w:r w:rsidRPr="00892FAB">
              <w:rPr>
                <w:noProof w:val="0"/>
                <w:lang w:val="en-US" w:eastAsia="ru-RU"/>
              </w:rPr>
              <w:t>7.17. În</w:t>
            </w:r>
            <w:r w:rsidR="00DF1B87" w:rsidRPr="00DF1B87">
              <w:rPr>
                <w:noProof w:val="0"/>
                <w:lang w:val="en-US" w:eastAsia="ru-RU"/>
              </w:rPr>
              <w:t xml:space="preserve"> </w:t>
            </w:r>
            <w:r w:rsidRPr="00892FAB">
              <w:rPr>
                <w:noProof w:val="0"/>
                <w:lang w:val="en-US" w:eastAsia="ru-RU"/>
              </w:rPr>
              <w:t>cazul</w:t>
            </w:r>
            <w:r w:rsidR="00DF1B87" w:rsidRPr="00DF1B87">
              <w:rPr>
                <w:noProof w:val="0"/>
                <w:lang w:val="en-US" w:eastAsia="ru-RU"/>
              </w:rPr>
              <w:t xml:space="preserve"> </w:t>
            </w:r>
            <w:r w:rsidRPr="00892FAB">
              <w:rPr>
                <w:noProof w:val="0"/>
                <w:lang w:val="en-US" w:eastAsia="ru-RU"/>
              </w:rPr>
              <w:t>neexecutării de către</w:t>
            </w:r>
            <w:r w:rsidR="00DF1B87" w:rsidRPr="002219B2">
              <w:rPr>
                <w:noProof w:val="0"/>
                <w:lang w:val="en-US" w:eastAsia="ru-RU"/>
              </w:rPr>
              <w:t xml:space="preserve"> </w:t>
            </w:r>
            <w:r w:rsidRPr="00892FAB">
              <w:rPr>
                <w:noProof w:val="0"/>
                <w:lang w:val="en-US" w:eastAsia="ru-RU"/>
              </w:rPr>
              <w:t>Antreprenor a dispoziţiilor din punctul 4.1., Beneficiarul</w:t>
            </w:r>
            <w:r w:rsidR="002219B2" w:rsidRPr="002219B2">
              <w:rPr>
                <w:noProof w:val="0"/>
                <w:lang w:val="en-US" w:eastAsia="ru-RU"/>
              </w:rPr>
              <w:t xml:space="preserve"> </w:t>
            </w:r>
            <w:r w:rsidRPr="00892FAB">
              <w:rPr>
                <w:noProof w:val="0"/>
                <w:lang w:val="en-US" w:eastAsia="ru-RU"/>
              </w:rPr>
              <w:t>poate</w:t>
            </w:r>
            <w:r w:rsidR="002219B2" w:rsidRPr="002219B2">
              <w:rPr>
                <w:noProof w:val="0"/>
                <w:lang w:val="en-US" w:eastAsia="ru-RU"/>
              </w:rPr>
              <w:t xml:space="preserve"> </w:t>
            </w:r>
            <w:r w:rsidRPr="00892FAB">
              <w:rPr>
                <w:noProof w:val="0"/>
                <w:lang w:val="en-US" w:eastAsia="ru-RU"/>
              </w:rPr>
              <w:t>opri</w:t>
            </w:r>
            <w:r w:rsidR="002219B2" w:rsidRPr="002219B2">
              <w:rPr>
                <w:noProof w:val="0"/>
                <w:lang w:val="en-US" w:eastAsia="ru-RU"/>
              </w:rPr>
              <w:t xml:space="preserve"> </w:t>
            </w:r>
            <w:r w:rsidRPr="00892FAB">
              <w:rPr>
                <w:noProof w:val="0"/>
                <w:lang w:val="en-US" w:eastAsia="ru-RU"/>
              </w:rPr>
              <w:t>lucrările, prin</w:t>
            </w:r>
            <w:r w:rsidR="002219B2" w:rsidRPr="002219B2">
              <w:rPr>
                <w:noProof w:val="0"/>
                <w:lang w:val="en-US" w:eastAsia="ru-RU"/>
              </w:rPr>
              <w:t xml:space="preserve"> </w:t>
            </w:r>
            <w:r w:rsidRPr="00892FAB">
              <w:rPr>
                <w:noProof w:val="0"/>
                <w:lang w:val="en-US" w:eastAsia="ru-RU"/>
              </w:rPr>
              <w:t>rezoluțiunea</w:t>
            </w:r>
            <w:r w:rsidR="002219B2" w:rsidRPr="002219B2">
              <w:rPr>
                <w:noProof w:val="0"/>
                <w:lang w:val="en-US" w:eastAsia="ru-RU"/>
              </w:rPr>
              <w:t xml:space="preserve"> </w:t>
            </w:r>
            <w:r w:rsidRPr="00892FAB">
              <w:rPr>
                <w:noProof w:val="0"/>
                <w:lang w:val="en-US" w:eastAsia="ru-RU"/>
              </w:rPr>
              <w:t>contractului, în</w:t>
            </w:r>
            <w:r w:rsidR="002219B2" w:rsidRPr="002219B2">
              <w:rPr>
                <w:noProof w:val="0"/>
                <w:lang w:val="en-US" w:eastAsia="ru-RU"/>
              </w:rPr>
              <w:t xml:space="preserve"> </w:t>
            </w:r>
            <w:r w:rsidRPr="00892FAB">
              <w:rPr>
                <w:noProof w:val="0"/>
                <w:lang w:val="en-US" w:eastAsia="ru-RU"/>
              </w:rPr>
              <w:t>condiţiile</w:t>
            </w:r>
            <w:r w:rsidR="002219B2" w:rsidRPr="002219B2">
              <w:rPr>
                <w:noProof w:val="0"/>
                <w:lang w:val="en-US" w:eastAsia="ru-RU"/>
              </w:rPr>
              <w:t xml:space="preserve"> </w:t>
            </w:r>
            <w:r w:rsidRPr="00892FAB">
              <w:rPr>
                <w:noProof w:val="0"/>
                <w:lang w:val="en-US" w:eastAsia="ru-RU"/>
              </w:rPr>
              <w:t>legii, totodată</w:t>
            </w:r>
            <w:r w:rsidR="002219B2" w:rsidRPr="002219B2">
              <w:rPr>
                <w:noProof w:val="0"/>
                <w:lang w:val="en-US" w:eastAsia="ru-RU"/>
              </w:rPr>
              <w:t xml:space="preserve"> </w:t>
            </w:r>
            <w:r w:rsidRPr="00892FAB">
              <w:rPr>
                <w:noProof w:val="0"/>
                <w:lang w:val="en-US" w:eastAsia="ru-RU"/>
              </w:rPr>
              <w:t>Antreprenorul</w:t>
            </w:r>
            <w:r w:rsidR="002219B2" w:rsidRPr="002219B2">
              <w:rPr>
                <w:noProof w:val="0"/>
                <w:lang w:val="en-US" w:eastAsia="ru-RU"/>
              </w:rPr>
              <w:t xml:space="preserve"> </w:t>
            </w:r>
            <w:r w:rsidRPr="00892FAB">
              <w:rPr>
                <w:noProof w:val="0"/>
                <w:lang w:val="en-US" w:eastAsia="ru-RU"/>
              </w:rPr>
              <w:t>compensează</w:t>
            </w:r>
            <w:r w:rsidR="002219B2" w:rsidRPr="002219B2">
              <w:rPr>
                <w:noProof w:val="0"/>
                <w:lang w:val="en-US" w:eastAsia="ru-RU"/>
              </w:rPr>
              <w:t xml:space="preserve"> </w:t>
            </w:r>
            <w:r w:rsidRPr="00892FAB">
              <w:rPr>
                <w:noProof w:val="0"/>
                <w:lang w:val="en-US" w:eastAsia="ru-RU"/>
              </w:rPr>
              <w:t>cheltuielile</w:t>
            </w:r>
            <w:r w:rsidR="002219B2" w:rsidRPr="002219B2">
              <w:rPr>
                <w:noProof w:val="0"/>
                <w:lang w:val="en-US" w:eastAsia="ru-RU"/>
              </w:rPr>
              <w:t xml:space="preserve"> </w:t>
            </w:r>
            <w:r w:rsidRPr="00892FAB">
              <w:rPr>
                <w:noProof w:val="0"/>
                <w:lang w:val="en-US" w:eastAsia="ru-RU"/>
              </w:rPr>
              <w:t>aferente</w:t>
            </w:r>
            <w:r w:rsidR="002219B2" w:rsidRPr="002219B2">
              <w:rPr>
                <w:noProof w:val="0"/>
                <w:lang w:val="en-US" w:eastAsia="ru-RU"/>
              </w:rPr>
              <w:t xml:space="preserve"> </w:t>
            </w:r>
            <w:r w:rsidRPr="00892FAB">
              <w:rPr>
                <w:noProof w:val="0"/>
                <w:lang w:val="en-US" w:eastAsia="ru-RU"/>
              </w:rPr>
              <w:t>suportate de Beneficiar</w:t>
            </w:r>
            <w:r w:rsidR="002219B2" w:rsidRPr="002219B2">
              <w:rPr>
                <w:noProof w:val="0"/>
                <w:lang w:val="en-US" w:eastAsia="ru-RU"/>
              </w:rPr>
              <w:t xml:space="preserve"> </w:t>
            </w:r>
            <w:r w:rsidRPr="00892FAB">
              <w:rPr>
                <w:noProof w:val="0"/>
                <w:lang w:val="en-US" w:eastAsia="ru-RU"/>
              </w:rPr>
              <w:t>în</w:t>
            </w:r>
            <w:r w:rsidR="002219B2" w:rsidRPr="002219B2">
              <w:rPr>
                <w:noProof w:val="0"/>
                <w:lang w:val="en-US" w:eastAsia="ru-RU"/>
              </w:rPr>
              <w:t xml:space="preserve"> </w:t>
            </w:r>
            <w:r w:rsidRPr="00892FAB">
              <w:rPr>
                <w:noProof w:val="0"/>
                <w:lang w:val="en-US" w:eastAsia="ru-RU"/>
              </w:rPr>
              <w:t>legătură cu faptul</w:t>
            </w:r>
            <w:r w:rsidR="002219B2" w:rsidRPr="002219B2">
              <w:rPr>
                <w:noProof w:val="0"/>
                <w:lang w:val="en-US" w:eastAsia="ru-RU"/>
              </w:rPr>
              <w:t xml:space="preserve"> </w:t>
            </w:r>
            <w:r w:rsidRPr="00892FAB">
              <w:rPr>
                <w:noProof w:val="0"/>
                <w:lang w:val="en-US" w:eastAsia="ru-RU"/>
              </w:rPr>
              <w:t xml:space="preserve">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7.18. În</w:t>
            </w:r>
            <w:r w:rsidR="002219B2" w:rsidRPr="002219B2">
              <w:rPr>
                <w:noProof w:val="0"/>
                <w:lang w:val="en-US" w:eastAsia="ru-RU"/>
              </w:rPr>
              <w:t xml:space="preserve"> </w:t>
            </w:r>
            <w:r w:rsidRPr="00892FAB">
              <w:rPr>
                <w:noProof w:val="0"/>
                <w:lang w:val="en-US" w:eastAsia="ru-RU"/>
              </w:rPr>
              <w:t>cazul</w:t>
            </w:r>
            <w:r w:rsidR="002219B2" w:rsidRPr="002219B2">
              <w:rPr>
                <w:noProof w:val="0"/>
                <w:lang w:val="en-US" w:eastAsia="ru-RU"/>
              </w:rPr>
              <w:t xml:space="preserve"> </w:t>
            </w:r>
            <w:r w:rsidRPr="00892FAB">
              <w:rPr>
                <w:noProof w:val="0"/>
                <w:lang w:val="en-US" w:eastAsia="ru-RU"/>
              </w:rPr>
              <w:t>în care în</w:t>
            </w:r>
            <w:r w:rsidR="002219B2" w:rsidRPr="002219B2">
              <w:rPr>
                <w:noProof w:val="0"/>
                <w:lang w:val="en-US" w:eastAsia="ru-RU"/>
              </w:rPr>
              <w:t xml:space="preserve"> </w:t>
            </w:r>
            <w:r w:rsidRPr="00892FAB">
              <w:rPr>
                <w:noProof w:val="0"/>
                <w:lang w:val="en-US" w:eastAsia="ru-RU"/>
              </w:rPr>
              <w:t>timpul</w:t>
            </w:r>
            <w:r w:rsidR="002219B2" w:rsidRPr="002219B2">
              <w:rPr>
                <w:noProof w:val="0"/>
                <w:lang w:val="en-US" w:eastAsia="ru-RU"/>
              </w:rPr>
              <w:t xml:space="preserve"> </w:t>
            </w:r>
            <w:r w:rsidRPr="00892FAB">
              <w:rPr>
                <w:noProof w:val="0"/>
                <w:lang w:val="en-US" w:eastAsia="ru-RU"/>
              </w:rPr>
              <w:t>executării</w:t>
            </w:r>
            <w:r w:rsidR="002219B2" w:rsidRPr="002219B2">
              <w:rPr>
                <w:noProof w:val="0"/>
                <w:lang w:val="en-US" w:eastAsia="ru-RU"/>
              </w:rPr>
              <w:t xml:space="preserve"> </w:t>
            </w:r>
            <w:r w:rsidRPr="00892FAB">
              <w:rPr>
                <w:noProof w:val="0"/>
                <w:lang w:val="en-US" w:eastAsia="ru-RU"/>
              </w:rPr>
              <w:t>lucrărilor, pe amplasamente se descoperă</w:t>
            </w:r>
            <w:r w:rsidR="002219B2" w:rsidRPr="002219B2">
              <w:rPr>
                <w:noProof w:val="0"/>
                <w:lang w:val="en-US" w:eastAsia="ru-RU"/>
              </w:rPr>
              <w:t xml:space="preserve"> </w:t>
            </w:r>
            <w:r w:rsidRPr="00892FAB">
              <w:rPr>
                <w:noProof w:val="0"/>
                <w:lang w:val="en-US" w:eastAsia="ru-RU"/>
              </w:rPr>
              <w:t>valori</w:t>
            </w:r>
            <w:r w:rsidR="002219B2" w:rsidRPr="002219B2">
              <w:rPr>
                <w:noProof w:val="0"/>
                <w:lang w:val="en-US" w:eastAsia="ru-RU"/>
              </w:rPr>
              <w:t xml:space="preserve"> </w:t>
            </w:r>
            <w:r w:rsidRPr="00892FAB">
              <w:rPr>
                <w:noProof w:val="0"/>
                <w:lang w:val="en-US" w:eastAsia="ru-RU"/>
              </w:rPr>
              <w:t>istorice, artistice</w:t>
            </w:r>
            <w:r w:rsidR="002219B2" w:rsidRPr="002219B2">
              <w:rPr>
                <w:noProof w:val="0"/>
                <w:lang w:val="en-US" w:eastAsia="ru-RU"/>
              </w:rPr>
              <w:t xml:space="preserve"> </w:t>
            </w:r>
            <w:r w:rsidRPr="00892FAB">
              <w:rPr>
                <w:noProof w:val="0"/>
                <w:lang w:val="en-US" w:eastAsia="ru-RU"/>
              </w:rPr>
              <w:t>sau</w:t>
            </w:r>
            <w:r w:rsidR="002219B2" w:rsidRPr="002219B2">
              <w:rPr>
                <w:noProof w:val="0"/>
                <w:lang w:val="en-US" w:eastAsia="ru-RU"/>
              </w:rPr>
              <w:t xml:space="preserve"> </w:t>
            </w:r>
            <w:r w:rsidRPr="00892FAB">
              <w:rPr>
                <w:noProof w:val="0"/>
                <w:lang w:val="en-US" w:eastAsia="ru-RU"/>
              </w:rPr>
              <w:t>ştiinţifice, Antreprenorul</w:t>
            </w:r>
            <w:r w:rsidR="002219B2" w:rsidRPr="002219B2">
              <w:rPr>
                <w:noProof w:val="0"/>
                <w:lang w:val="en-US" w:eastAsia="ru-RU"/>
              </w:rPr>
              <w:t xml:space="preserve"> </w:t>
            </w:r>
            <w:r w:rsidRPr="00892FAB">
              <w:rPr>
                <w:noProof w:val="0"/>
                <w:lang w:val="en-US" w:eastAsia="ru-RU"/>
              </w:rPr>
              <w:t>este</w:t>
            </w:r>
            <w:r w:rsidR="002219B2" w:rsidRPr="002219B2">
              <w:rPr>
                <w:noProof w:val="0"/>
                <w:lang w:val="en-US" w:eastAsia="ru-RU"/>
              </w:rPr>
              <w:t xml:space="preserve"> </w:t>
            </w:r>
            <w:r w:rsidRPr="00892FAB">
              <w:rPr>
                <w:noProof w:val="0"/>
                <w:lang w:val="en-US" w:eastAsia="ru-RU"/>
              </w:rPr>
              <w:t>obligat</w:t>
            </w:r>
            <w:r w:rsidR="002219B2" w:rsidRPr="002219B2">
              <w:rPr>
                <w:noProof w:val="0"/>
                <w:lang w:val="en-US" w:eastAsia="ru-RU"/>
              </w:rPr>
              <w:t xml:space="preserve"> </w:t>
            </w:r>
            <w:r w:rsidRPr="00892FAB">
              <w:rPr>
                <w:noProof w:val="0"/>
                <w:lang w:val="en-US" w:eastAsia="ru-RU"/>
              </w:rPr>
              <w:t>să</w:t>
            </w:r>
            <w:r w:rsidR="002219B2" w:rsidRPr="002219B2">
              <w:rPr>
                <w:noProof w:val="0"/>
                <w:lang w:val="en-US" w:eastAsia="ru-RU"/>
              </w:rPr>
              <w:t xml:space="preserve"> </w:t>
            </w:r>
            <w:r w:rsidRPr="00892FAB">
              <w:rPr>
                <w:noProof w:val="0"/>
                <w:lang w:val="en-US" w:eastAsia="ru-RU"/>
              </w:rPr>
              <w:t>oprească</w:t>
            </w:r>
            <w:r w:rsidR="002219B2" w:rsidRPr="002219B2">
              <w:rPr>
                <w:noProof w:val="0"/>
                <w:lang w:val="en-US" w:eastAsia="ru-RU"/>
              </w:rPr>
              <w:t xml:space="preserve"> </w:t>
            </w:r>
            <w:r w:rsidRPr="00892FAB">
              <w:rPr>
                <w:noProof w:val="0"/>
                <w:lang w:val="en-US" w:eastAsia="ru-RU"/>
              </w:rPr>
              <w:t>execuţia</w:t>
            </w:r>
            <w:r w:rsidR="002219B2" w:rsidRPr="002219B2">
              <w:rPr>
                <w:noProof w:val="0"/>
                <w:lang w:val="en-US" w:eastAsia="ru-RU"/>
              </w:rPr>
              <w:t xml:space="preserve"> </w:t>
            </w:r>
            <w:r w:rsidRPr="00892FAB">
              <w:rPr>
                <w:noProof w:val="0"/>
                <w:lang w:val="en-US" w:eastAsia="ru-RU"/>
              </w:rPr>
              <w:t>lucrărilor</w:t>
            </w:r>
            <w:r w:rsidR="002219B2" w:rsidRPr="002219B2">
              <w:rPr>
                <w:noProof w:val="0"/>
                <w:lang w:val="en-US" w:eastAsia="ru-RU"/>
              </w:rPr>
              <w:t xml:space="preserve"> </w:t>
            </w:r>
            <w:r w:rsidRPr="00892FAB">
              <w:rPr>
                <w:noProof w:val="0"/>
                <w:lang w:val="en-US" w:eastAsia="ru-RU"/>
              </w:rPr>
              <w:t>în zona respectivă</w:t>
            </w:r>
            <w:r w:rsidR="002219B2" w:rsidRPr="002219B2">
              <w:rPr>
                <w:noProof w:val="0"/>
                <w:lang w:val="en-US" w:eastAsia="ru-RU"/>
              </w:rPr>
              <w:t xml:space="preserve"> </w:t>
            </w:r>
            <w:r w:rsidRPr="00892FAB">
              <w:rPr>
                <w:noProof w:val="0"/>
                <w:lang w:val="en-US" w:eastAsia="ru-RU"/>
              </w:rPr>
              <w:t>şi</w:t>
            </w:r>
            <w:r w:rsidR="002219B2" w:rsidRPr="002219B2">
              <w:rPr>
                <w:noProof w:val="0"/>
                <w:lang w:val="en-US" w:eastAsia="ru-RU"/>
              </w:rPr>
              <w:t xml:space="preserve"> </w:t>
            </w:r>
            <w:r w:rsidRPr="00892FAB">
              <w:rPr>
                <w:noProof w:val="0"/>
                <w:lang w:val="en-US" w:eastAsia="ru-RU"/>
              </w:rPr>
              <w:t>să</w:t>
            </w:r>
            <w:r w:rsidR="002219B2" w:rsidRPr="002219B2">
              <w:rPr>
                <w:noProof w:val="0"/>
                <w:lang w:val="en-US" w:eastAsia="ru-RU"/>
              </w:rPr>
              <w:t xml:space="preserve"> </w:t>
            </w:r>
            <w:r w:rsidRPr="00892FAB">
              <w:rPr>
                <w:noProof w:val="0"/>
                <w:lang w:val="en-US" w:eastAsia="ru-RU"/>
              </w:rPr>
              <w:t>comunice</w:t>
            </w:r>
            <w:r w:rsidR="002219B2" w:rsidRPr="002219B2">
              <w:rPr>
                <w:noProof w:val="0"/>
                <w:lang w:val="en-US" w:eastAsia="ru-RU"/>
              </w:rPr>
              <w:t xml:space="preserve"> </w:t>
            </w:r>
            <w:r w:rsidRPr="00892FAB">
              <w:rPr>
                <w:noProof w:val="0"/>
                <w:lang w:val="en-US" w:eastAsia="ru-RU"/>
              </w:rPr>
              <w:t>Beneficiarului</w:t>
            </w:r>
            <w:r w:rsidR="002219B2" w:rsidRPr="002219B2">
              <w:rPr>
                <w:noProof w:val="0"/>
                <w:lang w:val="en-US" w:eastAsia="ru-RU"/>
              </w:rPr>
              <w:t xml:space="preserve"> </w:t>
            </w:r>
            <w:r w:rsidRPr="00892FAB">
              <w:rPr>
                <w:noProof w:val="0"/>
                <w:lang w:val="en-US" w:eastAsia="ru-RU"/>
              </w:rPr>
              <w:t>și</w:t>
            </w:r>
            <w:r w:rsidR="002219B2" w:rsidRPr="002219B2">
              <w:rPr>
                <w:noProof w:val="0"/>
                <w:lang w:val="en-US" w:eastAsia="ru-RU"/>
              </w:rPr>
              <w:t xml:space="preserve"> </w:t>
            </w:r>
            <w:r w:rsidRPr="00892FAB">
              <w:rPr>
                <w:noProof w:val="0"/>
                <w:lang w:val="en-US" w:eastAsia="ru-RU"/>
              </w:rPr>
              <w:t>autorităților de specialitate</w:t>
            </w:r>
            <w:r w:rsidR="002219B2" w:rsidRPr="002219B2">
              <w:rPr>
                <w:noProof w:val="0"/>
                <w:lang w:val="en-US" w:eastAsia="ru-RU"/>
              </w:rPr>
              <w:t xml:space="preserve"> </w:t>
            </w:r>
            <w:r w:rsidRPr="00892FAB">
              <w:rPr>
                <w:noProof w:val="0"/>
                <w:lang w:val="en-US" w:eastAsia="ru-RU"/>
              </w:rPr>
              <w:t xml:space="preserve">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7.19. În</w:t>
            </w:r>
            <w:r w:rsidR="002219B2" w:rsidRPr="002219B2">
              <w:rPr>
                <w:noProof w:val="0"/>
                <w:lang w:val="en-US" w:eastAsia="ru-RU"/>
              </w:rPr>
              <w:t xml:space="preserve"> </w:t>
            </w:r>
            <w:r w:rsidRPr="00892FAB">
              <w:rPr>
                <w:noProof w:val="0"/>
                <w:lang w:val="en-US" w:eastAsia="ru-RU"/>
              </w:rPr>
              <w:t>timpul</w:t>
            </w:r>
            <w:r w:rsidR="002219B2" w:rsidRPr="002219B2">
              <w:rPr>
                <w:noProof w:val="0"/>
                <w:lang w:val="en-US" w:eastAsia="ru-RU"/>
              </w:rPr>
              <w:t xml:space="preserve"> </w:t>
            </w:r>
            <w:r w:rsidRPr="00892FAB">
              <w:rPr>
                <w:noProof w:val="0"/>
                <w:lang w:val="en-US" w:eastAsia="ru-RU"/>
              </w:rPr>
              <w:t>desfăşurării</w:t>
            </w:r>
            <w:r w:rsidR="002219B2" w:rsidRPr="002219B2">
              <w:rPr>
                <w:noProof w:val="0"/>
                <w:lang w:val="en-US" w:eastAsia="ru-RU"/>
              </w:rPr>
              <w:t xml:space="preserve"> </w:t>
            </w:r>
            <w:r w:rsidRPr="00892FAB">
              <w:rPr>
                <w:noProof w:val="0"/>
                <w:lang w:val="en-US" w:eastAsia="ru-RU"/>
              </w:rPr>
              <w:t>lucrărilor, Antreprenorul are obligaţia</w:t>
            </w:r>
            <w:r w:rsidR="002219B2" w:rsidRPr="002219B2">
              <w:rPr>
                <w:noProof w:val="0"/>
                <w:lang w:val="en-US" w:eastAsia="ru-RU"/>
              </w:rPr>
              <w:t xml:space="preserve"> </w:t>
            </w:r>
            <w:r w:rsidRPr="00892FAB">
              <w:rPr>
                <w:noProof w:val="0"/>
                <w:lang w:val="en-US" w:eastAsia="ru-RU"/>
              </w:rPr>
              <w:t>să</w:t>
            </w:r>
            <w:r w:rsidR="002219B2" w:rsidRPr="002219B2">
              <w:rPr>
                <w:noProof w:val="0"/>
                <w:lang w:val="en-US" w:eastAsia="ru-RU"/>
              </w:rPr>
              <w:t xml:space="preserve"> </w:t>
            </w:r>
            <w:r w:rsidRPr="00892FAB">
              <w:rPr>
                <w:noProof w:val="0"/>
                <w:lang w:val="en-US" w:eastAsia="ru-RU"/>
              </w:rPr>
              <w:t>menţină</w:t>
            </w:r>
            <w:r w:rsidR="002219B2" w:rsidRPr="002219B2">
              <w:rPr>
                <w:noProof w:val="0"/>
                <w:lang w:val="en-US" w:eastAsia="ru-RU"/>
              </w:rPr>
              <w:t xml:space="preserve"> </w:t>
            </w:r>
            <w:r w:rsidRPr="00892FAB">
              <w:rPr>
                <w:noProof w:val="0"/>
                <w:lang w:val="en-US" w:eastAsia="ru-RU"/>
              </w:rPr>
              <w:t>căile de acces</w:t>
            </w:r>
            <w:r w:rsidR="002219B2" w:rsidRPr="002219B2">
              <w:rPr>
                <w:noProof w:val="0"/>
                <w:lang w:val="en-US" w:eastAsia="ru-RU"/>
              </w:rPr>
              <w:t xml:space="preserve"> </w:t>
            </w:r>
            <w:r w:rsidRPr="00892FAB">
              <w:rPr>
                <w:noProof w:val="0"/>
                <w:lang w:val="en-US" w:eastAsia="ru-RU"/>
              </w:rPr>
              <w:t>libere, să</w:t>
            </w:r>
            <w:r w:rsidR="002219B2" w:rsidRPr="002219B2">
              <w:rPr>
                <w:noProof w:val="0"/>
                <w:lang w:val="en-US" w:eastAsia="ru-RU"/>
              </w:rPr>
              <w:t xml:space="preserve"> </w:t>
            </w:r>
            <w:r w:rsidRPr="00892FAB">
              <w:rPr>
                <w:noProof w:val="0"/>
                <w:lang w:val="en-US" w:eastAsia="ru-RU"/>
              </w:rPr>
              <w:t>retragă</w:t>
            </w:r>
            <w:r w:rsidR="002219B2" w:rsidRPr="002219B2">
              <w:rPr>
                <w:noProof w:val="0"/>
                <w:lang w:val="en-US" w:eastAsia="ru-RU"/>
              </w:rPr>
              <w:t xml:space="preserve"> </w:t>
            </w:r>
            <w:r w:rsidRPr="00892FAB">
              <w:rPr>
                <w:noProof w:val="0"/>
                <w:lang w:val="en-US" w:eastAsia="ru-RU"/>
              </w:rPr>
              <w:t>utilajele, să</w:t>
            </w:r>
            <w:r w:rsidR="002219B2" w:rsidRPr="002219B2">
              <w:rPr>
                <w:noProof w:val="0"/>
                <w:lang w:val="en-US" w:eastAsia="ru-RU"/>
              </w:rPr>
              <w:t xml:space="preserve"> </w:t>
            </w:r>
            <w:r w:rsidRPr="00892FAB">
              <w:rPr>
                <w:noProof w:val="0"/>
                <w:lang w:val="en-US" w:eastAsia="ru-RU"/>
              </w:rPr>
              <w:t>îndepărteze</w:t>
            </w:r>
            <w:r w:rsidR="002219B2" w:rsidRPr="002219B2">
              <w:rPr>
                <w:noProof w:val="0"/>
                <w:lang w:val="en-US" w:eastAsia="ru-RU"/>
              </w:rPr>
              <w:t xml:space="preserve"> </w:t>
            </w:r>
            <w:r w:rsidRPr="00892FAB">
              <w:rPr>
                <w:noProof w:val="0"/>
                <w:lang w:val="en-US" w:eastAsia="ru-RU"/>
              </w:rPr>
              <w:t>surplusurile de materiale, deşeuri</w:t>
            </w:r>
            <w:r w:rsidR="002219B2" w:rsidRPr="002219B2">
              <w:rPr>
                <w:noProof w:val="0"/>
                <w:lang w:val="en-US" w:eastAsia="ru-RU"/>
              </w:rPr>
              <w:t xml:space="preserve"> </w:t>
            </w:r>
            <w:r w:rsidRPr="00892FAB">
              <w:rPr>
                <w:noProof w:val="0"/>
                <w:lang w:val="en-US" w:eastAsia="ru-RU"/>
              </w:rPr>
              <w:t>şi</w:t>
            </w:r>
            <w:r w:rsidR="002219B2" w:rsidRPr="002219B2">
              <w:rPr>
                <w:noProof w:val="0"/>
                <w:lang w:val="en-US" w:eastAsia="ru-RU"/>
              </w:rPr>
              <w:t xml:space="preserve"> </w:t>
            </w:r>
            <w:r w:rsidRPr="00892FAB">
              <w:rPr>
                <w:noProof w:val="0"/>
                <w:lang w:val="en-US" w:eastAsia="ru-RU"/>
              </w:rPr>
              <w:t>lucrări</w:t>
            </w:r>
            <w:r w:rsidR="002219B2" w:rsidRPr="002219B2">
              <w:rPr>
                <w:noProof w:val="0"/>
                <w:lang w:val="en-US" w:eastAsia="ru-RU"/>
              </w:rPr>
              <w:t xml:space="preserve"> </w:t>
            </w:r>
            <w:r w:rsidRPr="00892FAB">
              <w:rPr>
                <w:noProof w:val="0"/>
                <w:lang w:val="en-US" w:eastAsia="ru-RU"/>
              </w:rPr>
              <w:t>provizorii de orice</w:t>
            </w:r>
            <w:r w:rsidR="002219B2" w:rsidRPr="002219B2">
              <w:rPr>
                <w:noProof w:val="0"/>
                <w:lang w:val="en-US" w:eastAsia="ru-RU"/>
              </w:rPr>
              <w:t xml:space="preserve"> </w:t>
            </w:r>
            <w:r w:rsidRPr="00892FAB">
              <w:rPr>
                <w:noProof w:val="0"/>
                <w:lang w:val="en-US" w:eastAsia="ru-RU"/>
              </w:rPr>
              <w:t>fel, care nu sunt necesare, iar la terminarea</w:t>
            </w:r>
            <w:r w:rsidR="002219B2" w:rsidRPr="002219B2">
              <w:rPr>
                <w:noProof w:val="0"/>
                <w:lang w:val="en-US" w:eastAsia="ru-RU"/>
              </w:rPr>
              <w:t xml:space="preserve"> </w:t>
            </w:r>
            <w:r w:rsidRPr="00892FAB">
              <w:rPr>
                <w:noProof w:val="0"/>
                <w:lang w:val="en-US" w:eastAsia="ru-RU"/>
              </w:rPr>
              <w:t>lucrărilor, Antreprenorul</w:t>
            </w:r>
            <w:r w:rsidR="002219B2" w:rsidRPr="002219B2">
              <w:rPr>
                <w:noProof w:val="0"/>
                <w:lang w:val="en-US" w:eastAsia="ru-RU"/>
              </w:rPr>
              <w:t xml:space="preserve"> </w:t>
            </w:r>
            <w:r w:rsidRPr="00892FAB">
              <w:rPr>
                <w:noProof w:val="0"/>
                <w:lang w:val="en-US" w:eastAsia="ru-RU"/>
              </w:rPr>
              <w:t>va</w:t>
            </w:r>
            <w:r w:rsidR="002219B2" w:rsidRPr="002219B2">
              <w:rPr>
                <w:noProof w:val="0"/>
                <w:lang w:val="en-US" w:eastAsia="ru-RU"/>
              </w:rPr>
              <w:t xml:space="preserve"> </w:t>
            </w:r>
            <w:r w:rsidRPr="00892FAB">
              <w:rPr>
                <w:noProof w:val="0"/>
                <w:lang w:val="en-US" w:eastAsia="ru-RU"/>
              </w:rPr>
              <w:t>evacua de pe şantier</w:t>
            </w:r>
            <w:r w:rsidR="002219B2" w:rsidRPr="002219B2">
              <w:rPr>
                <w:noProof w:val="0"/>
                <w:lang w:val="en-US" w:eastAsia="ru-RU"/>
              </w:rPr>
              <w:t xml:space="preserve"> </w:t>
            </w:r>
            <w:r w:rsidRPr="00892FAB">
              <w:rPr>
                <w:noProof w:val="0"/>
                <w:lang w:val="en-US" w:eastAsia="ru-RU"/>
              </w:rPr>
              <w:t>toate</w:t>
            </w:r>
            <w:r w:rsidR="002219B2" w:rsidRPr="002219B2">
              <w:rPr>
                <w:noProof w:val="0"/>
                <w:lang w:val="en-US" w:eastAsia="ru-RU"/>
              </w:rPr>
              <w:t xml:space="preserve"> </w:t>
            </w:r>
            <w:r w:rsidRPr="00892FAB">
              <w:rPr>
                <w:noProof w:val="0"/>
                <w:lang w:val="en-US" w:eastAsia="ru-RU"/>
              </w:rPr>
              <w:t>utilajele de construcţie, surplusurile de materiale, deşeurile</w:t>
            </w:r>
            <w:r w:rsidR="002219B2" w:rsidRPr="002219B2">
              <w:rPr>
                <w:noProof w:val="0"/>
                <w:lang w:val="en-US" w:eastAsia="ru-RU"/>
              </w:rPr>
              <w:t xml:space="preserve"> </w:t>
            </w:r>
            <w:r w:rsidRPr="00892FAB">
              <w:rPr>
                <w:noProof w:val="0"/>
                <w:lang w:val="en-US" w:eastAsia="ru-RU"/>
              </w:rPr>
              <w:t>şi</w:t>
            </w:r>
            <w:r w:rsidR="002219B2" w:rsidRPr="002219B2">
              <w:rPr>
                <w:noProof w:val="0"/>
                <w:lang w:val="en-US" w:eastAsia="ru-RU"/>
              </w:rPr>
              <w:t xml:space="preserve"> </w:t>
            </w:r>
            <w:r w:rsidRPr="00892FAB">
              <w:rPr>
                <w:noProof w:val="0"/>
                <w:lang w:val="en-US" w:eastAsia="ru-RU"/>
              </w:rPr>
              <w:t>lucrările</w:t>
            </w:r>
            <w:r w:rsidR="002219B2" w:rsidRPr="002219B2">
              <w:rPr>
                <w:noProof w:val="0"/>
                <w:lang w:val="en-US" w:eastAsia="ru-RU"/>
              </w:rPr>
              <w:t xml:space="preserve"> </w:t>
            </w:r>
            <w:r w:rsidRPr="00892FAB">
              <w:rPr>
                <w:noProof w:val="0"/>
                <w:lang w:val="en-US" w:eastAsia="ru-RU"/>
              </w:rPr>
              <w:t>provizorii</w:t>
            </w:r>
            <w:r w:rsidR="002219B2" w:rsidRPr="002219B2">
              <w:rPr>
                <w:noProof w:val="0"/>
                <w:lang w:val="en-US" w:eastAsia="ru-RU"/>
              </w:rPr>
              <w:t xml:space="preserve"> </w:t>
            </w:r>
            <w:r w:rsidRPr="00892FAB">
              <w:rPr>
                <w:noProof w:val="0"/>
                <w:lang w:val="en-US" w:eastAsia="ru-RU"/>
              </w:rPr>
              <w:t>și</w:t>
            </w:r>
            <w:r w:rsidR="002219B2" w:rsidRPr="002219B2">
              <w:rPr>
                <w:noProof w:val="0"/>
                <w:lang w:val="en-US" w:eastAsia="ru-RU"/>
              </w:rPr>
              <w:t xml:space="preserve"> </w:t>
            </w:r>
            <w:r w:rsidRPr="00892FAB">
              <w:rPr>
                <w:noProof w:val="0"/>
                <w:lang w:val="en-US" w:eastAsia="ru-RU"/>
              </w:rPr>
              <w:t>va</w:t>
            </w:r>
            <w:r w:rsidR="002219B2" w:rsidRPr="002219B2">
              <w:rPr>
                <w:noProof w:val="0"/>
                <w:lang w:val="en-US" w:eastAsia="ru-RU"/>
              </w:rPr>
              <w:t xml:space="preserve"> </w:t>
            </w:r>
            <w:r w:rsidRPr="00892FAB">
              <w:rPr>
                <w:noProof w:val="0"/>
                <w:lang w:val="en-US" w:eastAsia="ru-RU"/>
              </w:rPr>
              <w:t>readuce</w:t>
            </w:r>
            <w:r w:rsidR="002219B2" w:rsidRPr="002219B2">
              <w:rPr>
                <w:noProof w:val="0"/>
                <w:lang w:val="en-US" w:eastAsia="ru-RU"/>
              </w:rPr>
              <w:t xml:space="preserve"> </w:t>
            </w:r>
            <w:r w:rsidRPr="00892FAB">
              <w:rPr>
                <w:noProof w:val="0"/>
                <w:lang w:val="en-US" w:eastAsia="ru-RU"/>
              </w:rPr>
              <w:t>în stare inițială</w:t>
            </w:r>
            <w:r w:rsidR="002219B2" w:rsidRPr="002219B2">
              <w:rPr>
                <w:noProof w:val="0"/>
                <w:lang w:val="en-US" w:eastAsia="ru-RU"/>
              </w:rPr>
              <w:t xml:space="preserve"> </w:t>
            </w:r>
            <w:r w:rsidRPr="00892FAB">
              <w:rPr>
                <w:noProof w:val="0"/>
                <w:lang w:val="en-US" w:eastAsia="ru-RU"/>
              </w:rPr>
              <w:t>toate</w:t>
            </w:r>
            <w:r w:rsidR="002219B2" w:rsidRPr="002219B2">
              <w:rPr>
                <w:noProof w:val="0"/>
                <w:lang w:val="en-US" w:eastAsia="ru-RU"/>
              </w:rPr>
              <w:t xml:space="preserve"> </w:t>
            </w:r>
            <w:r w:rsidRPr="00892FAB">
              <w:rPr>
                <w:noProof w:val="0"/>
                <w:lang w:val="en-US" w:eastAsia="ru-RU"/>
              </w:rPr>
              <w:t>sectoarele pe care le-a utilizat</w:t>
            </w:r>
            <w:r w:rsidR="002219B2" w:rsidRPr="002219B2">
              <w:rPr>
                <w:noProof w:val="0"/>
                <w:lang w:val="en-US" w:eastAsia="ru-RU"/>
              </w:rPr>
              <w:t xml:space="preserve"> </w:t>
            </w:r>
            <w:r w:rsidRPr="00892FAB">
              <w:rPr>
                <w:noProof w:val="0"/>
                <w:lang w:val="en-US" w:eastAsia="ru-RU"/>
              </w:rPr>
              <w:t>în</w:t>
            </w:r>
            <w:r w:rsidR="002219B2" w:rsidRPr="002219B2">
              <w:rPr>
                <w:noProof w:val="0"/>
                <w:lang w:val="en-US" w:eastAsia="ru-RU"/>
              </w:rPr>
              <w:t xml:space="preserve"> </w:t>
            </w:r>
            <w:r w:rsidRPr="00892FAB">
              <w:rPr>
                <w:noProof w:val="0"/>
                <w:lang w:val="en-US" w:eastAsia="ru-RU"/>
              </w:rPr>
              <w:t>legătură cu executarea</w:t>
            </w:r>
            <w:r w:rsidR="002219B2" w:rsidRPr="002219B2">
              <w:rPr>
                <w:noProof w:val="0"/>
                <w:lang w:val="en-US" w:eastAsia="ru-RU"/>
              </w:rPr>
              <w:t xml:space="preserve"> </w:t>
            </w:r>
            <w:r w:rsidRPr="00892FAB">
              <w:rPr>
                <w:noProof w:val="0"/>
                <w:lang w:val="en-US" w:eastAsia="ru-RU"/>
              </w:rPr>
              <w:lastRenderedPageBreak/>
              <w:t xml:space="preserve">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7.20. Lucrările</w:t>
            </w:r>
            <w:r w:rsidR="002219B2" w:rsidRPr="002219B2">
              <w:rPr>
                <w:noProof w:val="0"/>
                <w:lang w:val="en-US" w:eastAsia="ru-RU"/>
              </w:rPr>
              <w:t xml:space="preserve"> </w:t>
            </w:r>
            <w:r w:rsidRPr="00892FAB">
              <w:rPr>
                <w:noProof w:val="0"/>
                <w:lang w:val="en-US" w:eastAsia="ru-RU"/>
              </w:rPr>
              <w:t>suplimentare</w:t>
            </w:r>
            <w:r w:rsidR="002219B2" w:rsidRPr="002219B2">
              <w:rPr>
                <w:noProof w:val="0"/>
                <w:lang w:val="en-US" w:eastAsia="ru-RU"/>
              </w:rPr>
              <w:t xml:space="preserve"> </w:t>
            </w:r>
            <w:r w:rsidRPr="00892FAB">
              <w:rPr>
                <w:noProof w:val="0"/>
                <w:lang w:val="en-US" w:eastAsia="ru-RU"/>
              </w:rPr>
              <w:t>față de cele</w:t>
            </w:r>
            <w:r w:rsidR="002219B2" w:rsidRPr="002219B2">
              <w:rPr>
                <w:noProof w:val="0"/>
                <w:lang w:val="en-US" w:eastAsia="ru-RU"/>
              </w:rPr>
              <w:t xml:space="preserve"> </w:t>
            </w:r>
            <w:r w:rsidRPr="00892FAB">
              <w:rPr>
                <w:noProof w:val="0"/>
                <w:lang w:val="en-US" w:eastAsia="ru-RU"/>
              </w:rPr>
              <w:t xml:space="preserve">contractate, considerate necesare de Antreprenor, nu pot fi </w:t>
            </w:r>
            <w:r w:rsidR="002219B2">
              <w:rPr>
                <w:noProof w:val="0"/>
                <w:lang w:val="en-US" w:eastAsia="ru-RU"/>
              </w:rPr>
              <w:t>demarcate</w:t>
            </w:r>
            <w:r w:rsidR="002219B2" w:rsidRPr="002219B2">
              <w:rPr>
                <w:noProof w:val="0"/>
                <w:lang w:val="en-US" w:eastAsia="ru-RU"/>
              </w:rPr>
              <w:t xml:space="preserve"> </w:t>
            </w:r>
            <w:r w:rsidRPr="00892FAB">
              <w:rPr>
                <w:noProof w:val="0"/>
                <w:lang w:val="en-US" w:eastAsia="ru-RU"/>
              </w:rPr>
              <w:t>sau</w:t>
            </w:r>
            <w:r w:rsidR="002219B2" w:rsidRPr="002219B2">
              <w:rPr>
                <w:noProof w:val="0"/>
                <w:lang w:val="en-US" w:eastAsia="ru-RU"/>
              </w:rPr>
              <w:t xml:space="preserve"> </w:t>
            </w:r>
            <w:r w:rsidRPr="00892FAB">
              <w:rPr>
                <w:noProof w:val="0"/>
                <w:lang w:val="en-US" w:eastAsia="ru-RU"/>
              </w:rPr>
              <w:t>executate</w:t>
            </w:r>
            <w:r w:rsidR="002219B2" w:rsidRPr="002219B2">
              <w:rPr>
                <w:noProof w:val="0"/>
                <w:lang w:val="en-US" w:eastAsia="ru-RU"/>
              </w:rPr>
              <w:t xml:space="preserve"> </w:t>
            </w:r>
            <w:r w:rsidRPr="00892FAB">
              <w:rPr>
                <w:noProof w:val="0"/>
                <w:lang w:val="en-US" w:eastAsia="ru-RU"/>
              </w:rPr>
              <w:t>fără</w:t>
            </w:r>
            <w:r w:rsidR="002219B2" w:rsidRPr="002219B2">
              <w:rPr>
                <w:noProof w:val="0"/>
                <w:lang w:val="en-US" w:eastAsia="ru-RU"/>
              </w:rPr>
              <w:t xml:space="preserve"> </w:t>
            </w:r>
            <w:r w:rsidRPr="00892FAB">
              <w:rPr>
                <w:noProof w:val="0"/>
                <w:lang w:val="en-US" w:eastAsia="ru-RU"/>
              </w:rPr>
              <w:t>modificarea</w:t>
            </w:r>
            <w:r w:rsidR="002219B2" w:rsidRPr="002219B2">
              <w:rPr>
                <w:noProof w:val="0"/>
                <w:lang w:val="en-US" w:eastAsia="ru-RU"/>
              </w:rPr>
              <w:t xml:space="preserve"> </w:t>
            </w:r>
            <w:r w:rsidRPr="00892FAB">
              <w:rPr>
                <w:noProof w:val="0"/>
                <w:lang w:val="en-US" w:eastAsia="ru-RU"/>
              </w:rPr>
              <w:t xml:space="preserve">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w:t>
            </w:r>
            <w:r w:rsidR="002219B2" w:rsidRPr="002219B2">
              <w:rPr>
                <w:noProof w:val="0"/>
                <w:lang w:val="en-US" w:eastAsia="ru-RU"/>
              </w:rPr>
              <w:t xml:space="preserve"> </w:t>
            </w:r>
            <w:r w:rsidRPr="00892FAB">
              <w:rPr>
                <w:noProof w:val="0"/>
                <w:lang w:val="en-US" w:eastAsia="ru-RU"/>
              </w:rPr>
              <w:t>răspunde</w:t>
            </w:r>
            <w:r w:rsidR="002219B2" w:rsidRPr="002219B2">
              <w:rPr>
                <w:noProof w:val="0"/>
                <w:lang w:val="en-US" w:eastAsia="ru-RU"/>
              </w:rPr>
              <w:t xml:space="preserve"> </w:t>
            </w:r>
            <w:r w:rsidRPr="00892FAB">
              <w:rPr>
                <w:noProof w:val="0"/>
                <w:lang w:val="en-US" w:eastAsia="ru-RU"/>
              </w:rPr>
              <w:t>pentru</w:t>
            </w:r>
            <w:r w:rsidR="002219B2" w:rsidRPr="002219B2">
              <w:rPr>
                <w:noProof w:val="0"/>
                <w:lang w:val="en-US" w:eastAsia="ru-RU"/>
              </w:rPr>
              <w:t xml:space="preserve"> </w:t>
            </w:r>
            <w:r w:rsidRPr="00892FAB">
              <w:rPr>
                <w:noProof w:val="0"/>
                <w:lang w:val="en-US" w:eastAsia="ru-RU"/>
              </w:rPr>
              <w:t>defectele</w:t>
            </w:r>
            <w:r w:rsidR="002219B2" w:rsidRPr="002219B2">
              <w:rPr>
                <w:noProof w:val="0"/>
                <w:lang w:val="en-US" w:eastAsia="ru-RU"/>
              </w:rPr>
              <w:t xml:space="preserve"> </w:t>
            </w:r>
            <w:r w:rsidRPr="00892FAB">
              <w:rPr>
                <w:noProof w:val="0"/>
                <w:lang w:val="en-US" w:eastAsia="ru-RU"/>
              </w:rPr>
              <w:t>ascunse ale construcției, în</w:t>
            </w:r>
            <w:r w:rsidR="002219B2" w:rsidRPr="002219B2">
              <w:rPr>
                <w:noProof w:val="0"/>
                <w:lang w:val="en-US" w:eastAsia="ru-RU"/>
              </w:rPr>
              <w:t xml:space="preserve"> </w:t>
            </w:r>
            <w:r w:rsidRPr="00892FAB">
              <w:rPr>
                <w:noProof w:val="0"/>
                <w:lang w:val="en-US" w:eastAsia="ru-RU"/>
              </w:rPr>
              <w:t>conformitate cu prevederile</w:t>
            </w:r>
            <w:r w:rsidR="002219B2" w:rsidRPr="002219B2">
              <w:rPr>
                <w:noProof w:val="0"/>
                <w:lang w:val="en-US" w:eastAsia="ru-RU"/>
              </w:rPr>
              <w:t xml:space="preserve"> </w:t>
            </w:r>
            <w:r w:rsidRPr="00892FAB">
              <w:rPr>
                <w:noProof w:val="0"/>
                <w:lang w:val="en-US" w:eastAsia="ru-RU"/>
              </w:rPr>
              <w:t>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w:t>
            </w:r>
            <w:r w:rsidR="002219B2" w:rsidRPr="002219B2">
              <w:rPr>
                <w:noProof w:val="0"/>
                <w:lang w:val="en-US" w:eastAsia="ru-RU"/>
              </w:rPr>
              <w:t xml:space="preserve"> </w:t>
            </w:r>
            <w:r w:rsidRPr="00892FAB">
              <w:rPr>
                <w:noProof w:val="0"/>
                <w:lang w:val="en-US" w:eastAsia="ru-RU"/>
              </w:rPr>
              <w:t>trebuie</w:t>
            </w:r>
            <w:r w:rsidR="002219B2" w:rsidRPr="002219B2">
              <w:rPr>
                <w:noProof w:val="0"/>
                <w:lang w:val="en-US" w:eastAsia="ru-RU"/>
              </w:rPr>
              <w:t xml:space="preserve"> </w:t>
            </w:r>
            <w:r w:rsidRPr="00892FAB">
              <w:rPr>
                <w:noProof w:val="0"/>
                <w:lang w:val="en-US" w:eastAsia="ru-RU"/>
              </w:rPr>
              <w:t>să</w:t>
            </w:r>
            <w:r w:rsidR="002219B2" w:rsidRPr="002219B2">
              <w:rPr>
                <w:noProof w:val="0"/>
                <w:lang w:val="en-US" w:eastAsia="ru-RU"/>
              </w:rPr>
              <w:t xml:space="preserve"> </w:t>
            </w:r>
            <w:r w:rsidRPr="00892FAB">
              <w:rPr>
                <w:noProof w:val="0"/>
                <w:lang w:val="en-US" w:eastAsia="ru-RU"/>
              </w:rPr>
              <w:t>obţină, pe propria cheltuială, toate</w:t>
            </w:r>
            <w:r w:rsidR="002219B2" w:rsidRPr="002219B2">
              <w:rPr>
                <w:noProof w:val="0"/>
                <w:lang w:val="en-US" w:eastAsia="ru-RU"/>
              </w:rPr>
              <w:t xml:space="preserve"> </w:t>
            </w:r>
            <w:r w:rsidRPr="00892FAB">
              <w:rPr>
                <w:noProof w:val="0"/>
                <w:lang w:val="en-US" w:eastAsia="ru-RU"/>
              </w:rPr>
              <w:t>avizele, autorizaţiile</w:t>
            </w:r>
            <w:r w:rsidR="002219B2" w:rsidRPr="002219B2">
              <w:rPr>
                <w:noProof w:val="0"/>
                <w:lang w:val="en-US" w:eastAsia="ru-RU"/>
              </w:rPr>
              <w:t xml:space="preserve"> </w:t>
            </w:r>
            <w:r w:rsidRPr="00892FAB">
              <w:rPr>
                <w:noProof w:val="0"/>
                <w:lang w:val="en-US" w:eastAsia="ru-RU"/>
              </w:rPr>
              <w:t>şi</w:t>
            </w:r>
            <w:r w:rsidR="002219B2" w:rsidRPr="002219B2">
              <w:rPr>
                <w:noProof w:val="0"/>
                <w:lang w:val="en-US" w:eastAsia="ru-RU"/>
              </w:rPr>
              <w:t xml:space="preserve"> </w:t>
            </w:r>
            <w:r w:rsidRPr="00892FAB">
              <w:rPr>
                <w:noProof w:val="0"/>
                <w:lang w:val="en-US" w:eastAsia="ru-RU"/>
              </w:rPr>
              <w:t>aprobările, să</w:t>
            </w:r>
            <w:r w:rsidR="002219B2" w:rsidRPr="002219B2">
              <w:rPr>
                <w:noProof w:val="0"/>
                <w:lang w:val="en-US" w:eastAsia="ru-RU"/>
              </w:rPr>
              <w:t xml:space="preserve"> </w:t>
            </w:r>
            <w:r w:rsidRPr="00892FAB">
              <w:rPr>
                <w:noProof w:val="0"/>
                <w:lang w:val="en-US" w:eastAsia="ru-RU"/>
              </w:rPr>
              <w:t>plătească</w:t>
            </w:r>
            <w:r w:rsidR="002219B2" w:rsidRPr="002219B2">
              <w:rPr>
                <w:noProof w:val="0"/>
                <w:lang w:val="en-US" w:eastAsia="ru-RU"/>
              </w:rPr>
              <w:t xml:space="preserve"> </w:t>
            </w:r>
            <w:r w:rsidRPr="00892FAB">
              <w:rPr>
                <w:noProof w:val="0"/>
                <w:lang w:val="en-US" w:eastAsia="ru-RU"/>
              </w:rPr>
              <w:t>toate</w:t>
            </w:r>
            <w:r w:rsidR="002219B2" w:rsidRPr="002219B2">
              <w:rPr>
                <w:noProof w:val="0"/>
                <w:lang w:val="en-US" w:eastAsia="ru-RU"/>
              </w:rPr>
              <w:t xml:space="preserve"> </w:t>
            </w:r>
            <w:r w:rsidRPr="00892FAB">
              <w:rPr>
                <w:noProof w:val="0"/>
                <w:lang w:val="en-US" w:eastAsia="ru-RU"/>
              </w:rPr>
              <w:t>taxele</w:t>
            </w:r>
            <w:r w:rsidR="002219B2" w:rsidRPr="002219B2">
              <w:rPr>
                <w:noProof w:val="0"/>
                <w:lang w:val="en-US" w:eastAsia="ru-RU"/>
              </w:rPr>
              <w:t xml:space="preserve"> </w:t>
            </w:r>
            <w:r w:rsidRPr="00892FAB">
              <w:rPr>
                <w:noProof w:val="0"/>
                <w:lang w:val="en-US" w:eastAsia="ru-RU"/>
              </w:rPr>
              <w:t>necesare legate de execuţia</w:t>
            </w:r>
            <w:r w:rsidR="002219B2" w:rsidRPr="002219B2">
              <w:rPr>
                <w:noProof w:val="0"/>
                <w:lang w:val="en-US" w:eastAsia="ru-RU"/>
              </w:rPr>
              <w:t xml:space="preserve"> </w:t>
            </w:r>
            <w:r w:rsidRPr="00892FAB">
              <w:rPr>
                <w:noProof w:val="0"/>
                <w:lang w:val="en-US" w:eastAsia="ru-RU"/>
              </w:rPr>
              <w:t>lucrărilor, precum şi</w:t>
            </w:r>
            <w:r w:rsidR="002219B2" w:rsidRPr="002219B2">
              <w:rPr>
                <w:noProof w:val="0"/>
                <w:lang w:val="en-US" w:eastAsia="ru-RU"/>
              </w:rPr>
              <w:t xml:space="preserve"> </w:t>
            </w:r>
            <w:r w:rsidRPr="00892FAB">
              <w:rPr>
                <w:noProof w:val="0"/>
                <w:lang w:val="en-US" w:eastAsia="ru-RU"/>
              </w:rPr>
              <w:t>pentru</w:t>
            </w:r>
            <w:r w:rsidR="002219B2" w:rsidRPr="002219B2">
              <w:rPr>
                <w:noProof w:val="0"/>
                <w:lang w:val="en-US" w:eastAsia="ru-RU"/>
              </w:rPr>
              <w:t xml:space="preserve"> </w:t>
            </w:r>
            <w:r w:rsidRPr="00892FAB">
              <w:rPr>
                <w:noProof w:val="0"/>
                <w:lang w:val="en-US" w:eastAsia="ru-RU"/>
              </w:rPr>
              <w:t>bunuri</w:t>
            </w:r>
            <w:r w:rsidR="002219B2" w:rsidRPr="002219B2">
              <w:rPr>
                <w:noProof w:val="0"/>
                <w:lang w:val="en-US" w:eastAsia="ru-RU"/>
              </w:rPr>
              <w:t xml:space="preserve"> </w:t>
            </w:r>
            <w:r w:rsidRPr="00892FAB">
              <w:rPr>
                <w:noProof w:val="0"/>
                <w:lang w:val="en-US" w:eastAsia="ru-RU"/>
              </w:rPr>
              <w:t>sau</w:t>
            </w:r>
            <w:r w:rsidR="002219B2" w:rsidRPr="002219B2">
              <w:rPr>
                <w:noProof w:val="0"/>
                <w:lang w:val="en-US" w:eastAsia="ru-RU"/>
              </w:rPr>
              <w:t xml:space="preserve"> </w:t>
            </w:r>
            <w:r w:rsidRPr="00892FAB">
              <w:rPr>
                <w:noProof w:val="0"/>
                <w:lang w:val="en-US" w:eastAsia="ru-RU"/>
              </w:rPr>
              <w:t>drepturi</w:t>
            </w:r>
            <w:r w:rsidR="002219B2" w:rsidRPr="002219B2">
              <w:rPr>
                <w:noProof w:val="0"/>
                <w:lang w:val="en-US" w:eastAsia="ru-RU"/>
              </w:rPr>
              <w:t xml:space="preserve"> </w:t>
            </w:r>
            <w:r w:rsidRPr="00892FAB">
              <w:rPr>
                <w:noProof w:val="0"/>
                <w:lang w:val="en-US" w:eastAsia="ru-RU"/>
              </w:rPr>
              <w:t>afectate</w:t>
            </w:r>
            <w:r w:rsidR="002219B2" w:rsidRPr="002219B2">
              <w:rPr>
                <w:noProof w:val="0"/>
                <w:lang w:val="en-US" w:eastAsia="ru-RU"/>
              </w:rPr>
              <w:t xml:space="preserve"> </w:t>
            </w:r>
            <w:r w:rsidRPr="00892FAB">
              <w:rPr>
                <w:noProof w:val="0"/>
                <w:lang w:val="en-US" w:eastAsia="ru-RU"/>
              </w:rPr>
              <w:t xml:space="preserve">sau care pot fi </w:t>
            </w:r>
            <w:r w:rsidRPr="00D05282">
              <w:rPr>
                <w:noProof w:val="0"/>
                <w:lang w:val="en-US" w:eastAsia="ru-RU"/>
              </w:rPr>
              <w:t>afectate de execuţia</w:t>
            </w:r>
            <w:r w:rsidR="002219B2" w:rsidRPr="00D05282">
              <w:rPr>
                <w:noProof w:val="0"/>
                <w:lang w:val="en-US" w:eastAsia="ru-RU"/>
              </w:rPr>
              <w:t xml:space="preserve"> </w:t>
            </w:r>
            <w:r w:rsidRPr="00D05282">
              <w:rPr>
                <w:noProof w:val="0"/>
                <w:lang w:val="en-US" w:eastAsia="ru-RU"/>
              </w:rPr>
              <w:t>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w:t>
            </w:r>
            <w:r w:rsidR="00D05282">
              <w:rPr>
                <w:noProof w:val="0"/>
                <w:lang w:val="en-US" w:eastAsia="ru-RU"/>
              </w:rPr>
              <w:t xml:space="preserve"> </w:t>
            </w:r>
            <w:r w:rsidRPr="00892FAB">
              <w:rPr>
                <w:noProof w:val="0"/>
                <w:lang w:val="en-US" w:eastAsia="ru-RU"/>
              </w:rPr>
              <w:t>contractului de achiziţie</w:t>
            </w:r>
            <w:r w:rsidR="00D05282">
              <w:rPr>
                <w:noProof w:val="0"/>
                <w:lang w:val="en-US" w:eastAsia="ru-RU"/>
              </w:rPr>
              <w:t xml:space="preserve"> </w:t>
            </w:r>
            <w:r w:rsidRPr="00892FAB">
              <w:rPr>
                <w:noProof w:val="0"/>
                <w:lang w:val="en-US" w:eastAsia="ru-RU"/>
              </w:rPr>
              <w:t>publică, în</w:t>
            </w:r>
            <w:r w:rsidR="00D05282">
              <w:rPr>
                <w:noProof w:val="0"/>
                <w:lang w:val="en-US" w:eastAsia="ru-RU"/>
              </w:rPr>
              <w:t xml:space="preserve"> </w:t>
            </w:r>
            <w:r w:rsidRPr="00892FAB">
              <w:rPr>
                <w:noProof w:val="0"/>
                <w:lang w:val="en-US" w:eastAsia="ru-RU"/>
              </w:rPr>
              <w:t>cursul</w:t>
            </w:r>
            <w:r w:rsidR="00D05282">
              <w:rPr>
                <w:noProof w:val="0"/>
                <w:lang w:val="en-US" w:eastAsia="ru-RU"/>
              </w:rPr>
              <w:t xml:space="preserve"> </w:t>
            </w:r>
            <w:r w:rsidRPr="00892FAB">
              <w:rPr>
                <w:noProof w:val="0"/>
                <w:lang w:val="en-US" w:eastAsia="ru-RU"/>
              </w:rPr>
              <w:t>perioadei sale de valabilitate, se va</w:t>
            </w:r>
            <w:r w:rsidR="00D05282">
              <w:rPr>
                <w:noProof w:val="0"/>
                <w:lang w:val="en-US" w:eastAsia="ru-RU"/>
              </w:rPr>
              <w:t xml:space="preserve"> </w:t>
            </w:r>
            <w:r w:rsidRPr="00892FAB">
              <w:rPr>
                <w:noProof w:val="0"/>
                <w:lang w:val="en-US" w:eastAsia="ru-RU"/>
              </w:rPr>
              <w:t>efectua conform prevederilor</w:t>
            </w:r>
            <w:r w:rsidR="00D05282">
              <w:rPr>
                <w:noProof w:val="0"/>
                <w:lang w:val="en-US" w:eastAsia="ru-RU"/>
              </w:rPr>
              <w:t xml:space="preserve"> </w:t>
            </w:r>
            <w:r w:rsidRPr="00892FAB">
              <w:rPr>
                <w:noProof w:val="0"/>
                <w:lang w:val="en-US" w:eastAsia="ru-RU"/>
              </w:rPr>
              <w:t>actelor normative aplicabile</w:t>
            </w:r>
            <w:r w:rsidR="00D05282">
              <w:rPr>
                <w:noProof w:val="0"/>
                <w:lang w:val="en-US" w:eastAsia="ru-RU"/>
              </w:rPr>
              <w:t xml:space="preserve"> </w:t>
            </w:r>
            <w:r w:rsidRPr="00892FAB">
              <w:rPr>
                <w:noProof w:val="0"/>
                <w:lang w:val="en-US" w:eastAsia="ru-RU"/>
              </w:rPr>
              <w:t>în</w:t>
            </w:r>
            <w:r w:rsidR="00D05282">
              <w:rPr>
                <w:noProof w:val="0"/>
                <w:lang w:val="en-US" w:eastAsia="ru-RU"/>
              </w:rPr>
              <w:t xml:space="preserve"> </w:t>
            </w:r>
            <w:r w:rsidRPr="00892FAB">
              <w:rPr>
                <w:noProof w:val="0"/>
                <w:lang w:val="en-US" w:eastAsia="ru-RU"/>
              </w:rPr>
              <w:t>domeniul</w:t>
            </w:r>
            <w:r w:rsidR="00D05282">
              <w:rPr>
                <w:noProof w:val="0"/>
                <w:lang w:val="en-US" w:eastAsia="ru-RU"/>
              </w:rPr>
              <w:t xml:space="preserve"> </w:t>
            </w:r>
            <w:r w:rsidRPr="00892FAB">
              <w:rPr>
                <w:noProof w:val="0"/>
                <w:lang w:val="en-US" w:eastAsia="ru-RU"/>
              </w:rPr>
              <w:t>achiziţiilor</w:t>
            </w:r>
            <w:r w:rsidR="00D05282">
              <w:rPr>
                <w:noProof w:val="0"/>
                <w:lang w:val="en-US" w:eastAsia="ru-RU"/>
              </w:rPr>
              <w:t xml:space="preserve"> </w:t>
            </w:r>
            <w:r w:rsidRPr="00892FAB">
              <w:rPr>
                <w:noProof w:val="0"/>
                <w:lang w:val="en-US" w:eastAsia="ru-RU"/>
              </w:rPr>
              <w:t>publice, prin</w:t>
            </w:r>
            <w:r w:rsidR="00D05282">
              <w:rPr>
                <w:noProof w:val="0"/>
                <w:lang w:val="en-US" w:eastAsia="ru-RU"/>
              </w:rPr>
              <w:t xml:space="preserve"> accord </w:t>
            </w:r>
            <w:r w:rsidRPr="00892FAB">
              <w:rPr>
                <w:noProof w:val="0"/>
                <w:lang w:val="en-US" w:eastAsia="ru-RU"/>
              </w:rPr>
              <w:t>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 xml:space="preserve">9.2.Ajustarea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w:t>
            </w:r>
            <w:r w:rsidR="00D431DC">
              <w:rPr>
                <w:noProof w:val="0"/>
                <w:lang w:val="en-US" w:eastAsia="ru-RU"/>
              </w:rPr>
              <w:t xml:space="preserve"> </w:t>
            </w:r>
            <w:r w:rsidRPr="00892FAB">
              <w:rPr>
                <w:noProof w:val="0"/>
                <w:lang w:val="en-US" w:eastAsia="ru-RU"/>
              </w:rPr>
              <w:t>contractului</w:t>
            </w:r>
            <w:r w:rsidR="00D431DC">
              <w:rPr>
                <w:noProof w:val="0"/>
                <w:lang w:val="en-US" w:eastAsia="ru-RU"/>
              </w:rPr>
              <w:t xml:space="preserve"> </w:t>
            </w:r>
            <w:r w:rsidRPr="00892FAB">
              <w:rPr>
                <w:noProof w:val="0"/>
                <w:lang w:val="en-US" w:eastAsia="ru-RU"/>
              </w:rPr>
              <w:t>sau</w:t>
            </w:r>
            <w:r w:rsidR="00D431DC">
              <w:rPr>
                <w:noProof w:val="0"/>
                <w:lang w:val="en-US" w:eastAsia="ru-RU"/>
              </w:rPr>
              <w:t xml:space="preserve"> </w:t>
            </w:r>
            <w:r w:rsidRPr="00892FAB">
              <w:rPr>
                <w:noProof w:val="0"/>
                <w:lang w:val="en-US" w:eastAsia="ru-RU"/>
              </w:rPr>
              <w:t>atunci</w:t>
            </w:r>
            <w:r w:rsidR="00D431DC">
              <w:rPr>
                <w:noProof w:val="0"/>
                <w:lang w:val="en-US" w:eastAsia="ru-RU"/>
              </w:rPr>
              <w:t xml:space="preserve"> </w:t>
            </w:r>
            <w:r w:rsidRPr="00892FAB">
              <w:rPr>
                <w:noProof w:val="0"/>
                <w:lang w:val="en-US" w:eastAsia="ru-RU"/>
              </w:rPr>
              <w:t xml:space="preserve">când se </w:t>
            </w:r>
            <w:r w:rsidR="00D431DC">
              <w:rPr>
                <w:noProof w:val="0"/>
                <w:lang w:val="en-US" w:eastAsia="ru-RU"/>
              </w:rPr>
              <w:t xml:space="preserve">introduce </w:t>
            </w:r>
            <w:r w:rsidRPr="00892FAB">
              <w:rPr>
                <w:noProof w:val="0"/>
                <w:lang w:val="en-US" w:eastAsia="ru-RU"/>
              </w:rPr>
              <w:t>noi</w:t>
            </w:r>
            <w:r w:rsidR="00D431DC">
              <w:rPr>
                <w:noProof w:val="0"/>
                <w:lang w:val="en-US" w:eastAsia="ru-RU"/>
              </w:rPr>
              <w:t xml:space="preserve"> </w:t>
            </w:r>
            <w:r w:rsidRPr="00892FAB">
              <w:rPr>
                <w:noProof w:val="0"/>
                <w:lang w:val="en-US" w:eastAsia="ru-RU"/>
              </w:rPr>
              <w:t>subcontractanţi, este</w:t>
            </w:r>
            <w:r w:rsidR="00D431DC">
              <w:rPr>
                <w:noProof w:val="0"/>
                <w:lang w:val="en-US" w:eastAsia="ru-RU"/>
              </w:rPr>
              <w:t xml:space="preserve"> obligatory </w:t>
            </w:r>
            <w:r w:rsidRPr="00892FAB">
              <w:rPr>
                <w:noProof w:val="0"/>
                <w:lang w:val="en-US" w:eastAsia="ru-RU"/>
              </w:rPr>
              <w:t>furnizarea</w:t>
            </w:r>
            <w:r w:rsidR="00D431DC">
              <w:rPr>
                <w:noProof w:val="0"/>
                <w:lang w:val="en-US" w:eastAsia="ru-RU"/>
              </w:rPr>
              <w:t xml:space="preserve"> </w:t>
            </w:r>
            <w:r w:rsidRPr="00892FAB">
              <w:rPr>
                <w:noProof w:val="0"/>
                <w:lang w:val="en-US" w:eastAsia="ru-RU"/>
              </w:rPr>
              <w:t>către</w:t>
            </w:r>
            <w:r w:rsidR="00D431DC">
              <w:rPr>
                <w:noProof w:val="0"/>
                <w:lang w:val="en-US" w:eastAsia="ru-RU"/>
              </w:rPr>
              <w:t xml:space="preserve"> </w:t>
            </w:r>
            <w:r w:rsidRPr="00892FAB">
              <w:rPr>
                <w:noProof w:val="0"/>
                <w:lang w:val="en-US" w:eastAsia="ru-RU"/>
              </w:rPr>
              <w:t>Beneficiar a contractelor</w:t>
            </w:r>
            <w:r w:rsidR="00D431DC">
              <w:rPr>
                <w:noProof w:val="0"/>
                <w:lang w:val="en-US" w:eastAsia="ru-RU"/>
              </w:rPr>
              <w:t xml:space="preserve"> </w:t>
            </w:r>
            <w:r w:rsidRPr="00892FAB">
              <w:rPr>
                <w:noProof w:val="0"/>
                <w:lang w:val="en-US" w:eastAsia="ru-RU"/>
              </w:rPr>
              <w:t>încheiate de către</w:t>
            </w:r>
            <w:r w:rsidR="00D431DC">
              <w:rPr>
                <w:noProof w:val="0"/>
                <w:lang w:val="en-US" w:eastAsia="ru-RU"/>
              </w:rPr>
              <w:t xml:space="preserve"> </w:t>
            </w:r>
            <w:r w:rsidRPr="00892FAB">
              <w:rPr>
                <w:noProof w:val="0"/>
                <w:lang w:val="en-US" w:eastAsia="ru-RU"/>
              </w:rPr>
              <w:t>Antreprenor cu subcontractanţii</w:t>
            </w:r>
            <w:r w:rsidR="00D431DC">
              <w:rPr>
                <w:noProof w:val="0"/>
                <w:lang w:val="en-US" w:eastAsia="ru-RU"/>
              </w:rPr>
              <w:t xml:space="preserve"> </w:t>
            </w:r>
            <w:r w:rsidRPr="00892FAB">
              <w:rPr>
                <w:noProof w:val="0"/>
                <w:lang w:val="en-US" w:eastAsia="ru-RU"/>
              </w:rPr>
              <w:t>nominalizaţi</w:t>
            </w:r>
            <w:r w:rsidR="00D431DC">
              <w:rPr>
                <w:noProof w:val="0"/>
                <w:lang w:val="en-US" w:eastAsia="ru-RU"/>
              </w:rPr>
              <w:t xml:space="preserve"> </w:t>
            </w:r>
            <w:r w:rsidRPr="00892FAB">
              <w:rPr>
                <w:noProof w:val="0"/>
                <w:lang w:val="en-US" w:eastAsia="ru-RU"/>
              </w:rPr>
              <w:t>în</w:t>
            </w:r>
            <w:r w:rsidR="00D431DC">
              <w:rPr>
                <w:noProof w:val="0"/>
                <w:lang w:val="en-US" w:eastAsia="ru-RU"/>
              </w:rPr>
              <w:t xml:space="preserve"> </w:t>
            </w:r>
            <w:r w:rsidRPr="00892FAB">
              <w:rPr>
                <w:noProof w:val="0"/>
                <w:lang w:val="en-US" w:eastAsia="ru-RU"/>
              </w:rPr>
              <w:t>ofertă</w:t>
            </w:r>
            <w:r w:rsidR="00D431DC">
              <w:rPr>
                <w:noProof w:val="0"/>
                <w:lang w:val="en-US" w:eastAsia="ru-RU"/>
              </w:rPr>
              <w:t xml:space="preserve"> </w:t>
            </w:r>
            <w:r w:rsidRPr="00892FAB">
              <w:rPr>
                <w:noProof w:val="0"/>
                <w:lang w:val="en-US" w:eastAsia="ru-RU"/>
              </w:rPr>
              <w:t>sau</w:t>
            </w:r>
            <w:r w:rsidR="00D431DC">
              <w:rPr>
                <w:noProof w:val="0"/>
                <w:lang w:val="en-US" w:eastAsia="ru-RU"/>
              </w:rPr>
              <w:t xml:space="preserve"> </w:t>
            </w:r>
            <w:r w:rsidRPr="00892FAB">
              <w:rPr>
                <w:noProof w:val="0"/>
                <w:lang w:val="en-US" w:eastAsia="ru-RU"/>
              </w:rPr>
              <w:t>declaraţi ulterior, astfel</w:t>
            </w:r>
            <w:r w:rsidR="00D431DC">
              <w:rPr>
                <w:noProof w:val="0"/>
                <w:lang w:val="en-US" w:eastAsia="ru-RU"/>
              </w:rPr>
              <w:t xml:space="preserve"> </w:t>
            </w:r>
            <w:r w:rsidRPr="00892FAB">
              <w:rPr>
                <w:noProof w:val="0"/>
                <w:lang w:val="en-US" w:eastAsia="ru-RU"/>
              </w:rPr>
              <w:t>încât</w:t>
            </w:r>
            <w:r w:rsidR="00D431DC">
              <w:rPr>
                <w:noProof w:val="0"/>
                <w:lang w:val="en-US" w:eastAsia="ru-RU"/>
              </w:rPr>
              <w:t xml:space="preserve"> </w:t>
            </w:r>
            <w:r w:rsidRPr="00892FAB">
              <w:rPr>
                <w:noProof w:val="0"/>
                <w:lang w:val="en-US" w:eastAsia="ru-RU"/>
              </w:rPr>
              <w:t>activităţile</w:t>
            </w:r>
            <w:r w:rsidR="00D431DC">
              <w:rPr>
                <w:noProof w:val="0"/>
                <w:lang w:val="en-US" w:eastAsia="ru-RU"/>
              </w:rPr>
              <w:t xml:space="preserve"> </w:t>
            </w:r>
            <w:r w:rsidRPr="00892FAB">
              <w:rPr>
                <w:noProof w:val="0"/>
                <w:lang w:val="en-US" w:eastAsia="ru-RU"/>
              </w:rPr>
              <w:t>ce</w:t>
            </w:r>
            <w:r w:rsidR="00D431DC">
              <w:rPr>
                <w:noProof w:val="0"/>
                <w:lang w:val="en-US" w:eastAsia="ru-RU"/>
              </w:rPr>
              <w:t xml:space="preserve"> </w:t>
            </w:r>
            <w:r w:rsidRPr="00892FAB">
              <w:rPr>
                <w:noProof w:val="0"/>
                <w:lang w:val="en-US" w:eastAsia="ru-RU"/>
              </w:rPr>
              <w:t>revin</w:t>
            </w:r>
            <w:r w:rsidR="00D431DC">
              <w:rPr>
                <w:noProof w:val="0"/>
                <w:lang w:val="en-US" w:eastAsia="ru-RU"/>
              </w:rPr>
              <w:t xml:space="preserve"> </w:t>
            </w:r>
            <w:r w:rsidRPr="00892FAB">
              <w:rPr>
                <w:noProof w:val="0"/>
                <w:lang w:val="en-US" w:eastAsia="ru-RU"/>
              </w:rPr>
              <w:t>acestora, precum şi</w:t>
            </w:r>
            <w:r w:rsidR="00D431DC">
              <w:rPr>
                <w:noProof w:val="0"/>
                <w:lang w:val="en-US" w:eastAsia="ru-RU"/>
              </w:rPr>
              <w:t xml:space="preserve"> </w:t>
            </w:r>
            <w:r w:rsidRPr="00892FAB">
              <w:rPr>
                <w:noProof w:val="0"/>
                <w:lang w:val="en-US" w:eastAsia="ru-RU"/>
              </w:rPr>
              <w:t>sumele</w:t>
            </w:r>
            <w:r w:rsidR="00D431DC">
              <w:rPr>
                <w:noProof w:val="0"/>
                <w:lang w:val="en-US" w:eastAsia="ru-RU"/>
              </w:rPr>
              <w:t xml:space="preserve"> </w:t>
            </w:r>
            <w:r w:rsidRPr="00892FAB">
              <w:rPr>
                <w:noProof w:val="0"/>
                <w:lang w:val="en-US" w:eastAsia="ru-RU"/>
              </w:rPr>
              <w:t>aferente</w:t>
            </w:r>
            <w:r w:rsidR="00D431DC">
              <w:rPr>
                <w:noProof w:val="0"/>
                <w:lang w:val="en-US" w:eastAsia="ru-RU"/>
              </w:rPr>
              <w:t xml:space="preserve"> </w:t>
            </w:r>
            <w:r w:rsidRPr="00892FAB">
              <w:rPr>
                <w:noProof w:val="0"/>
                <w:lang w:val="en-US" w:eastAsia="ru-RU"/>
              </w:rPr>
              <w:t>prestaţiilor, să fie cuprinse</w:t>
            </w:r>
            <w:r w:rsidR="00D431DC">
              <w:rPr>
                <w:noProof w:val="0"/>
                <w:lang w:val="en-US" w:eastAsia="ru-RU"/>
              </w:rPr>
              <w:t xml:space="preserve"> </w:t>
            </w:r>
            <w:r w:rsidRPr="00892FAB">
              <w:rPr>
                <w:noProof w:val="0"/>
                <w:lang w:val="en-US" w:eastAsia="ru-RU"/>
              </w:rPr>
              <w:t>în contract devenind</w:t>
            </w:r>
            <w:r w:rsidR="00D431DC">
              <w:rPr>
                <w:noProof w:val="0"/>
                <w:lang w:val="en-US" w:eastAsia="ru-RU"/>
              </w:rPr>
              <w:t xml:space="preserve"> </w:t>
            </w:r>
            <w:r w:rsidRPr="00892FAB">
              <w:rPr>
                <w:noProof w:val="0"/>
                <w:lang w:val="en-US" w:eastAsia="ru-RU"/>
              </w:rPr>
              <w:t>anexe ale acestuia. Ele trebuie</w:t>
            </w:r>
            <w:r w:rsidR="00D431DC">
              <w:rPr>
                <w:noProof w:val="0"/>
                <w:lang w:val="en-US" w:eastAsia="ru-RU"/>
              </w:rPr>
              <w:t xml:space="preserve"> </w:t>
            </w:r>
            <w:r w:rsidRPr="00892FAB">
              <w:rPr>
                <w:noProof w:val="0"/>
                <w:lang w:val="en-US" w:eastAsia="ru-RU"/>
              </w:rPr>
              <w:t>să</w:t>
            </w:r>
            <w:r w:rsidR="00D431DC">
              <w:rPr>
                <w:noProof w:val="0"/>
                <w:lang w:val="en-US" w:eastAsia="ru-RU"/>
              </w:rPr>
              <w:t xml:space="preserve"> </w:t>
            </w:r>
            <w:r w:rsidRPr="00892FAB">
              <w:rPr>
                <w:noProof w:val="0"/>
                <w:lang w:val="en-US" w:eastAsia="ru-RU"/>
              </w:rPr>
              <w:t>cuprindă</w:t>
            </w:r>
            <w:r w:rsidR="00D431DC">
              <w:rPr>
                <w:noProof w:val="0"/>
                <w:lang w:val="en-US" w:eastAsia="ru-RU"/>
              </w:rPr>
              <w:t xml:space="preserve"> </w:t>
            </w:r>
            <w:r w:rsidRPr="00892FAB">
              <w:rPr>
                <w:noProof w:val="0"/>
                <w:lang w:val="en-US" w:eastAsia="ru-RU"/>
              </w:rPr>
              <w:t>obligatoriu, însa</w:t>
            </w:r>
            <w:r w:rsidR="00D431DC">
              <w:rPr>
                <w:noProof w:val="0"/>
                <w:lang w:val="en-US" w:eastAsia="ru-RU"/>
              </w:rPr>
              <w:t xml:space="preserve"> </w:t>
            </w:r>
            <w:r w:rsidRPr="00892FAB">
              <w:rPr>
                <w:noProof w:val="0"/>
                <w:lang w:val="en-US" w:eastAsia="ru-RU"/>
              </w:rPr>
              <w:t>fără a se limita: denumirea</w:t>
            </w:r>
            <w:r w:rsidR="00D431DC">
              <w:rPr>
                <w:noProof w:val="0"/>
                <w:lang w:val="en-US" w:eastAsia="ru-RU"/>
              </w:rPr>
              <w:t xml:space="preserve"> </w:t>
            </w:r>
            <w:r w:rsidRPr="00892FAB">
              <w:rPr>
                <w:noProof w:val="0"/>
                <w:lang w:val="en-US" w:eastAsia="ru-RU"/>
              </w:rPr>
              <w:t>subcontractanţilor, reprezentanţii</w:t>
            </w:r>
            <w:r w:rsidR="00D431DC">
              <w:rPr>
                <w:noProof w:val="0"/>
                <w:lang w:val="en-US" w:eastAsia="ru-RU"/>
              </w:rPr>
              <w:t xml:space="preserve"> </w:t>
            </w:r>
            <w:r w:rsidRPr="00892FAB">
              <w:rPr>
                <w:noProof w:val="0"/>
                <w:lang w:val="en-US" w:eastAsia="ru-RU"/>
              </w:rPr>
              <w:t>legali ai noilor</w:t>
            </w:r>
            <w:r w:rsidR="00D431DC">
              <w:rPr>
                <w:noProof w:val="0"/>
                <w:lang w:val="en-US" w:eastAsia="ru-RU"/>
              </w:rPr>
              <w:t xml:space="preserve"> </w:t>
            </w:r>
            <w:r w:rsidRPr="00892FAB">
              <w:rPr>
                <w:noProof w:val="0"/>
                <w:lang w:val="en-US" w:eastAsia="ru-RU"/>
              </w:rPr>
              <w:t>subcontractanţi, datele de contact, activităţile</w:t>
            </w:r>
            <w:r w:rsidR="00D431DC">
              <w:rPr>
                <w:noProof w:val="0"/>
                <w:lang w:val="en-US" w:eastAsia="ru-RU"/>
              </w:rPr>
              <w:t xml:space="preserve"> </w:t>
            </w:r>
            <w:r w:rsidRPr="00892FAB">
              <w:rPr>
                <w:noProof w:val="0"/>
                <w:lang w:val="en-US" w:eastAsia="ru-RU"/>
              </w:rPr>
              <w:t>ce</w:t>
            </w:r>
            <w:r w:rsidR="00D431DC">
              <w:rPr>
                <w:noProof w:val="0"/>
                <w:lang w:val="en-US" w:eastAsia="ru-RU"/>
              </w:rPr>
              <w:t xml:space="preserve"> </w:t>
            </w:r>
            <w:r w:rsidRPr="00892FAB">
              <w:rPr>
                <w:noProof w:val="0"/>
                <w:lang w:val="en-US" w:eastAsia="ru-RU"/>
              </w:rPr>
              <w:t>urmeazã a fi su</w:t>
            </w:r>
            <w:r w:rsidR="00D431DC">
              <w:rPr>
                <w:noProof w:val="0"/>
                <w:lang w:val="en-US" w:eastAsia="ru-RU"/>
              </w:rPr>
              <w:t>b</w:t>
            </w:r>
            <w:r w:rsidRPr="00892FAB">
              <w:rPr>
                <w:noProof w:val="0"/>
                <w:lang w:val="en-US" w:eastAsia="ru-RU"/>
              </w:rPr>
              <w:t>contractate, valoarea</w:t>
            </w:r>
            <w:r w:rsidR="00D431DC">
              <w:rPr>
                <w:noProof w:val="0"/>
                <w:lang w:val="en-US" w:eastAsia="ru-RU"/>
              </w:rPr>
              <w:t xml:space="preserve"> </w:t>
            </w:r>
            <w:r w:rsidRPr="00892FAB">
              <w:rPr>
                <w:noProof w:val="0"/>
                <w:lang w:val="en-US" w:eastAsia="ru-RU"/>
              </w:rPr>
              <w:t>aferentă</w:t>
            </w:r>
            <w:r w:rsidR="00D431DC">
              <w:rPr>
                <w:noProof w:val="0"/>
                <w:lang w:val="en-US" w:eastAsia="ru-RU"/>
              </w:rPr>
              <w:t xml:space="preserve"> </w:t>
            </w:r>
            <w:r w:rsidRPr="00892FAB">
              <w:rPr>
                <w:noProof w:val="0"/>
                <w:lang w:val="en-US" w:eastAsia="ru-RU"/>
              </w:rPr>
              <w:t>prestaţiilor, opțiunea de a fi plătiți direct de cătreBeneficiar.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10.2. Antreprenorul nu va</w:t>
            </w:r>
            <w:r w:rsidR="00D431DC">
              <w:rPr>
                <w:noProof w:val="0"/>
                <w:lang w:val="en-US" w:eastAsia="ru-RU"/>
              </w:rPr>
              <w:t xml:space="preserve"> </w:t>
            </w:r>
            <w:r w:rsidRPr="00892FAB">
              <w:rPr>
                <w:noProof w:val="0"/>
                <w:lang w:val="en-US" w:eastAsia="ru-RU"/>
              </w:rPr>
              <w:t>avea</w:t>
            </w:r>
            <w:r w:rsidR="00D431DC">
              <w:rPr>
                <w:noProof w:val="0"/>
                <w:lang w:val="en-US" w:eastAsia="ru-RU"/>
              </w:rPr>
              <w:t xml:space="preserve"> </w:t>
            </w:r>
            <w:r w:rsidRPr="00892FAB">
              <w:rPr>
                <w:noProof w:val="0"/>
                <w:lang w:val="en-US" w:eastAsia="ru-RU"/>
              </w:rPr>
              <w:t xml:space="preserve">dreptul de </w:t>
            </w:r>
            <w:proofErr w:type="gramStart"/>
            <w:r w:rsidRPr="00892FAB">
              <w:rPr>
                <w:noProof w:val="0"/>
                <w:lang w:val="en-US" w:eastAsia="ru-RU"/>
              </w:rPr>
              <w:t>a</w:t>
            </w:r>
            <w:proofErr w:type="gramEnd"/>
            <w:r w:rsidRPr="00892FAB">
              <w:rPr>
                <w:noProof w:val="0"/>
                <w:lang w:val="en-US" w:eastAsia="ru-RU"/>
              </w:rPr>
              <w:t xml:space="preserve"> înlocui/implica</w:t>
            </w:r>
            <w:r w:rsidR="00D431DC">
              <w:rPr>
                <w:noProof w:val="0"/>
                <w:lang w:val="en-US" w:eastAsia="ru-RU"/>
              </w:rPr>
              <w:t xml:space="preserve"> </w:t>
            </w:r>
            <w:r w:rsidRPr="00892FAB">
              <w:rPr>
                <w:noProof w:val="0"/>
                <w:lang w:val="en-US" w:eastAsia="ru-RU"/>
              </w:rPr>
              <w:t>niciun</w:t>
            </w:r>
            <w:r w:rsidR="00D431DC">
              <w:rPr>
                <w:noProof w:val="0"/>
                <w:lang w:val="en-US" w:eastAsia="ru-RU"/>
              </w:rPr>
              <w:t xml:space="preserve"> </w:t>
            </w:r>
            <w:r w:rsidRPr="00892FAB">
              <w:rPr>
                <w:noProof w:val="0"/>
                <w:lang w:val="en-US" w:eastAsia="ru-RU"/>
              </w:rPr>
              <w:t>subcontractant, în</w:t>
            </w:r>
            <w:r w:rsidR="00D431DC">
              <w:rPr>
                <w:noProof w:val="0"/>
                <w:lang w:val="en-US" w:eastAsia="ru-RU"/>
              </w:rPr>
              <w:t xml:space="preserve"> </w:t>
            </w:r>
            <w:r w:rsidRPr="00892FAB">
              <w:rPr>
                <w:noProof w:val="0"/>
                <w:lang w:val="en-US" w:eastAsia="ru-RU"/>
              </w:rPr>
              <w:t>perioada de execuție a contractului</w:t>
            </w:r>
            <w:r w:rsidR="00D431DC">
              <w:rPr>
                <w:noProof w:val="0"/>
                <w:lang w:val="en-US" w:eastAsia="ru-RU"/>
              </w:rPr>
              <w:t xml:space="preserve"> </w:t>
            </w:r>
            <w:r w:rsidRPr="00892FAB">
              <w:rPr>
                <w:noProof w:val="0"/>
                <w:lang w:val="en-US" w:eastAsia="ru-RU"/>
              </w:rPr>
              <w:t>fără</w:t>
            </w:r>
            <w:r w:rsidR="00D431DC">
              <w:rPr>
                <w:noProof w:val="0"/>
                <w:lang w:val="en-US" w:eastAsia="ru-RU"/>
              </w:rPr>
              <w:t xml:space="preserve"> </w:t>
            </w:r>
            <w:r w:rsidRPr="00892FAB">
              <w:rPr>
                <w:noProof w:val="0"/>
                <w:lang w:val="en-US" w:eastAsia="ru-RU"/>
              </w:rPr>
              <w:t>acordul</w:t>
            </w:r>
            <w:r w:rsidR="00D431DC">
              <w:rPr>
                <w:noProof w:val="0"/>
                <w:lang w:val="en-US" w:eastAsia="ru-RU"/>
              </w:rPr>
              <w:t xml:space="preserve"> </w:t>
            </w:r>
            <w:r w:rsidRPr="00892FAB">
              <w:rPr>
                <w:noProof w:val="0"/>
                <w:lang w:val="en-US" w:eastAsia="ru-RU"/>
              </w:rPr>
              <w:t>prealabil al Beneficiarului. Orice solicitare</w:t>
            </w:r>
            <w:r w:rsidR="00D431DC">
              <w:rPr>
                <w:noProof w:val="0"/>
                <w:lang w:val="en-US" w:eastAsia="ru-RU"/>
              </w:rPr>
              <w:t xml:space="preserve"> </w:t>
            </w:r>
            <w:r w:rsidRPr="00892FAB">
              <w:rPr>
                <w:noProof w:val="0"/>
                <w:lang w:val="en-US" w:eastAsia="ru-RU"/>
              </w:rPr>
              <w:t>privind</w:t>
            </w:r>
            <w:r w:rsidR="00D431DC">
              <w:rPr>
                <w:noProof w:val="0"/>
                <w:lang w:val="en-US" w:eastAsia="ru-RU"/>
              </w:rPr>
              <w:t xml:space="preserve"> </w:t>
            </w:r>
            <w:r w:rsidRPr="00892FAB">
              <w:rPr>
                <w:noProof w:val="0"/>
                <w:lang w:val="en-US" w:eastAsia="ru-RU"/>
              </w:rPr>
              <w:t>înlocuirea/implicarea de noi</w:t>
            </w:r>
            <w:r w:rsidR="00D431DC">
              <w:rPr>
                <w:noProof w:val="0"/>
                <w:lang w:val="en-US" w:eastAsia="ru-RU"/>
              </w:rPr>
              <w:t xml:space="preserve"> </w:t>
            </w:r>
            <w:r w:rsidRPr="00892FAB">
              <w:rPr>
                <w:noProof w:val="0"/>
                <w:lang w:val="en-US" w:eastAsia="ru-RU"/>
              </w:rPr>
              <w:t>subcontractanţi, va fi înaintată de catre</w:t>
            </w:r>
            <w:r w:rsidR="00D431DC">
              <w:rPr>
                <w:noProof w:val="0"/>
                <w:lang w:val="en-US" w:eastAsia="ru-RU"/>
              </w:rPr>
              <w:t xml:space="preserve"> </w:t>
            </w:r>
            <w:r w:rsidRPr="00892FAB">
              <w:rPr>
                <w:noProof w:val="0"/>
                <w:lang w:val="en-US" w:eastAsia="ru-RU"/>
              </w:rPr>
              <w:t>Antreprenor</w:t>
            </w:r>
            <w:r w:rsidR="00D431DC">
              <w:rPr>
                <w:noProof w:val="0"/>
                <w:lang w:val="en-US" w:eastAsia="ru-RU"/>
              </w:rPr>
              <w:t xml:space="preserve"> </w:t>
            </w:r>
            <w:r w:rsidRPr="00892FAB">
              <w:rPr>
                <w:noProof w:val="0"/>
                <w:lang w:val="en-US" w:eastAsia="ru-RU"/>
              </w:rPr>
              <w:t>în</w:t>
            </w:r>
            <w:r w:rsidR="00D431DC">
              <w:rPr>
                <w:noProof w:val="0"/>
                <w:lang w:val="en-US" w:eastAsia="ru-RU"/>
              </w:rPr>
              <w:t xml:space="preserve"> </w:t>
            </w:r>
            <w:r w:rsidRPr="00892FAB">
              <w:rPr>
                <w:noProof w:val="0"/>
                <w:lang w:val="en-US" w:eastAsia="ru-RU"/>
              </w:rPr>
              <w:t>vederea</w:t>
            </w:r>
            <w:r w:rsidR="00D431DC">
              <w:rPr>
                <w:noProof w:val="0"/>
                <w:lang w:val="en-US" w:eastAsia="ru-RU"/>
              </w:rPr>
              <w:t xml:space="preserve"> </w:t>
            </w:r>
            <w:r w:rsidRPr="00892FAB">
              <w:rPr>
                <w:noProof w:val="0"/>
                <w:lang w:val="en-US" w:eastAsia="ru-RU"/>
              </w:rPr>
              <w:t>obţinerii</w:t>
            </w:r>
            <w:r w:rsidR="00D431DC">
              <w:rPr>
                <w:noProof w:val="0"/>
                <w:lang w:val="en-US" w:eastAsia="ru-RU"/>
              </w:rPr>
              <w:t xml:space="preserve"> </w:t>
            </w:r>
            <w:r w:rsidRPr="00892FAB">
              <w:rPr>
                <w:noProof w:val="0"/>
                <w:lang w:val="en-US" w:eastAsia="ru-RU"/>
              </w:rPr>
              <w:t>acordului</w:t>
            </w:r>
            <w:r w:rsidR="00D431DC">
              <w:rPr>
                <w:noProof w:val="0"/>
                <w:lang w:val="en-US" w:eastAsia="ru-RU"/>
              </w:rPr>
              <w:t xml:space="preserve"> </w:t>
            </w:r>
            <w:r w:rsidRPr="00892FAB">
              <w:rPr>
                <w:noProof w:val="0"/>
                <w:lang w:val="en-US" w:eastAsia="ru-RU"/>
              </w:rPr>
              <w:t>Beneficiarului</w:t>
            </w:r>
            <w:r w:rsidR="00D431DC">
              <w:rPr>
                <w:noProof w:val="0"/>
                <w:lang w:val="en-US" w:eastAsia="ru-RU"/>
              </w:rPr>
              <w:t xml:space="preserve"> </w:t>
            </w:r>
            <w:r w:rsidRPr="00892FAB">
              <w:rPr>
                <w:noProof w:val="0"/>
                <w:lang w:val="en-US" w:eastAsia="ru-RU"/>
              </w:rPr>
              <w:t>într-un termen rezonabil</w:t>
            </w:r>
            <w:r w:rsidR="00D431DC">
              <w:rPr>
                <w:noProof w:val="0"/>
                <w:lang w:val="en-US" w:eastAsia="ru-RU"/>
              </w:rPr>
              <w:t xml:space="preserve"> </w:t>
            </w:r>
            <w:r w:rsidRPr="00892FAB">
              <w:rPr>
                <w:noProof w:val="0"/>
                <w:lang w:val="en-US" w:eastAsia="ru-RU"/>
              </w:rPr>
              <w:t>şi care nu va</w:t>
            </w:r>
            <w:r w:rsidR="00D431DC">
              <w:rPr>
                <w:noProof w:val="0"/>
                <w:lang w:val="en-US" w:eastAsia="ru-RU"/>
              </w:rPr>
              <w:t xml:space="preserve"> </w:t>
            </w:r>
            <w:r w:rsidRPr="00892FAB">
              <w:rPr>
                <w:noProof w:val="0"/>
                <w:lang w:val="en-US" w:eastAsia="ru-RU"/>
              </w:rPr>
              <w:t>putea fi mai mic de 15 zile</w:t>
            </w:r>
            <w:r w:rsidR="00D431DC">
              <w:rPr>
                <w:noProof w:val="0"/>
                <w:lang w:val="en-US" w:eastAsia="ru-RU"/>
              </w:rPr>
              <w:t xml:space="preserve"> </w:t>
            </w:r>
            <w:r w:rsidRPr="00892FAB">
              <w:rPr>
                <w:noProof w:val="0"/>
                <w:lang w:val="en-US" w:eastAsia="ru-RU"/>
              </w:rPr>
              <w:t>înainte de momentul</w:t>
            </w:r>
            <w:r w:rsidR="00D431DC">
              <w:rPr>
                <w:noProof w:val="0"/>
                <w:lang w:val="en-US" w:eastAsia="ru-RU"/>
              </w:rPr>
              <w:t xml:space="preserve"> </w:t>
            </w:r>
            <w:r w:rsidRPr="00892FAB">
              <w:rPr>
                <w:noProof w:val="0"/>
                <w:lang w:val="en-US" w:eastAsia="ru-RU"/>
              </w:rPr>
              <w:t>începerii</w:t>
            </w:r>
            <w:r w:rsidR="00D431DC">
              <w:rPr>
                <w:noProof w:val="0"/>
                <w:lang w:val="en-US" w:eastAsia="ru-RU"/>
              </w:rPr>
              <w:t xml:space="preserve"> </w:t>
            </w:r>
            <w:r w:rsidRPr="00892FAB">
              <w:rPr>
                <w:noProof w:val="0"/>
                <w:lang w:val="en-US" w:eastAsia="ru-RU"/>
              </w:rPr>
              <w:t>activităţii de către</w:t>
            </w:r>
            <w:r w:rsidR="00D431DC">
              <w:rPr>
                <w:noProof w:val="0"/>
                <w:lang w:val="en-US" w:eastAsia="ru-RU"/>
              </w:rPr>
              <w:t xml:space="preserve"> </w:t>
            </w:r>
            <w:r w:rsidRPr="00892FAB">
              <w:rPr>
                <w:noProof w:val="0"/>
                <w:lang w:val="en-US" w:eastAsia="ru-RU"/>
              </w:rPr>
              <w:t>noii</w:t>
            </w:r>
            <w:r w:rsidR="00D431DC">
              <w:rPr>
                <w:noProof w:val="0"/>
                <w:lang w:val="en-US" w:eastAsia="ru-RU"/>
              </w:rPr>
              <w:t xml:space="preserve"> </w:t>
            </w:r>
            <w:r w:rsidRPr="00892FAB">
              <w:rPr>
                <w:noProof w:val="0"/>
                <w:lang w:val="en-US" w:eastAsia="ru-RU"/>
              </w:rPr>
              <w:t xml:space="preserve">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10.3. În</w:t>
            </w:r>
            <w:r w:rsidR="00D431DC">
              <w:rPr>
                <w:noProof w:val="0"/>
                <w:lang w:val="en-US" w:eastAsia="ru-RU"/>
              </w:rPr>
              <w:t xml:space="preserve"> </w:t>
            </w:r>
            <w:r w:rsidRPr="00892FAB">
              <w:rPr>
                <w:noProof w:val="0"/>
                <w:lang w:val="en-US" w:eastAsia="ru-RU"/>
              </w:rPr>
              <w:t>vederea</w:t>
            </w:r>
            <w:r w:rsidR="00D431DC">
              <w:rPr>
                <w:noProof w:val="0"/>
                <w:lang w:val="en-US" w:eastAsia="ru-RU"/>
              </w:rPr>
              <w:t xml:space="preserve"> </w:t>
            </w:r>
            <w:r w:rsidRPr="00892FAB">
              <w:rPr>
                <w:noProof w:val="0"/>
                <w:lang w:val="en-US" w:eastAsia="ru-RU"/>
              </w:rPr>
              <w:t>obţinerii</w:t>
            </w:r>
            <w:r w:rsidR="00D431DC">
              <w:rPr>
                <w:noProof w:val="0"/>
                <w:lang w:val="en-US" w:eastAsia="ru-RU"/>
              </w:rPr>
              <w:t xml:space="preserve"> </w:t>
            </w:r>
            <w:r w:rsidRPr="00892FAB">
              <w:rPr>
                <w:noProof w:val="0"/>
                <w:lang w:val="en-US" w:eastAsia="ru-RU"/>
              </w:rPr>
              <w:t>acordului</w:t>
            </w:r>
            <w:r w:rsidR="00D431DC">
              <w:rPr>
                <w:noProof w:val="0"/>
                <w:lang w:val="en-US" w:eastAsia="ru-RU"/>
              </w:rPr>
              <w:t xml:space="preserve"> </w:t>
            </w:r>
            <w:r w:rsidRPr="00892FAB">
              <w:rPr>
                <w:noProof w:val="0"/>
                <w:lang w:val="en-US" w:eastAsia="ru-RU"/>
              </w:rPr>
              <w:t>Beneficiarului, noii</w:t>
            </w:r>
            <w:r w:rsidR="00D431DC">
              <w:rPr>
                <w:noProof w:val="0"/>
                <w:lang w:val="en-US" w:eastAsia="ru-RU"/>
              </w:rPr>
              <w:t xml:space="preserve"> </w:t>
            </w:r>
            <w:r w:rsidRPr="00892FAB">
              <w:rPr>
                <w:noProof w:val="0"/>
                <w:lang w:val="en-US" w:eastAsia="ru-RU"/>
              </w:rPr>
              <w:t>subcontractanţi sunt obligati sã</w:t>
            </w:r>
            <w:r w:rsidR="00D431DC">
              <w:rPr>
                <w:noProof w:val="0"/>
                <w:lang w:val="en-US" w:eastAsia="ru-RU"/>
              </w:rPr>
              <w:t xml:space="preserve"> </w:t>
            </w:r>
            <w:r w:rsidRPr="00892FAB">
              <w:rPr>
                <w:noProof w:val="0"/>
                <w:lang w:val="en-US" w:eastAsia="ru-RU"/>
              </w:rPr>
              <w:t>prezinte la solicitare, informații cu privire la activitățile</w:t>
            </w:r>
            <w:r w:rsidR="00D431DC">
              <w:rPr>
                <w:noProof w:val="0"/>
                <w:lang w:val="en-US" w:eastAsia="ru-RU"/>
              </w:rPr>
              <w:t xml:space="preserve"> </w:t>
            </w:r>
            <w:r w:rsidRPr="00892FAB">
              <w:rPr>
                <w:noProof w:val="0"/>
                <w:lang w:val="en-US" w:eastAsia="ru-RU"/>
              </w:rPr>
              <w:t>ce</w:t>
            </w:r>
            <w:r w:rsidR="00D431DC">
              <w:rPr>
                <w:noProof w:val="0"/>
                <w:lang w:val="en-US" w:eastAsia="ru-RU"/>
              </w:rPr>
              <w:t xml:space="preserve"> </w:t>
            </w:r>
            <w:r w:rsidRPr="00892FAB">
              <w:rPr>
                <w:noProof w:val="0"/>
                <w:lang w:val="en-US" w:eastAsia="ru-RU"/>
              </w:rPr>
              <w:t>urmează a fi subcontractate, proporționale</w:t>
            </w:r>
            <w:r w:rsidR="00D431DC">
              <w:rPr>
                <w:noProof w:val="0"/>
                <w:lang w:val="en-US" w:eastAsia="ru-RU"/>
              </w:rPr>
              <w:t xml:space="preserve"> </w:t>
            </w:r>
            <w:r w:rsidRPr="00892FAB">
              <w:rPr>
                <w:noProof w:val="0"/>
                <w:lang w:val="en-US" w:eastAsia="ru-RU"/>
              </w:rPr>
              <w:t>cerințelor</w:t>
            </w:r>
            <w:r w:rsidR="00D431DC">
              <w:rPr>
                <w:noProof w:val="0"/>
                <w:lang w:val="en-US" w:eastAsia="ru-RU"/>
              </w:rPr>
              <w:t xml:space="preserve"> </w:t>
            </w:r>
            <w:r w:rsidRPr="00892FAB">
              <w:rPr>
                <w:noProof w:val="0"/>
                <w:lang w:val="en-US" w:eastAsia="ru-RU"/>
              </w:rPr>
              <w:t>impuse</w:t>
            </w:r>
            <w:r w:rsidR="00D431DC">
              <w:rPr>
                <w:noProof w:val="0"/>
                <w:lang w:val="en-US" w:eastAsia="ru-RU"/>
              </w:rPr>
              <w:t xml:space="preserve"> </w:t>
            </w:r>
            <w:r w:rsidRPr="00892FAB">
              <w:rPr>
                <w:noProof w:val="0"/>
                <w:lang w:val="en-US" w:eastAsia="ru-RU"/>
              </w:rPr>
              <w:t>inițial</w:t>
            </w:r>
            <w:r w:rsidR="00D431DC">
              <w:rPr>
                <w:noProof w:val="0"/>
                <w:lang w:val="en-US" w:eastAsia="ru-RU"/>
              </w:rPr>
              <w:t xml:space="preserve"> </w:t>
            </w:r>
            <w:r w:rsidRPr="00892FAB">
              <w:rPr>
                <w:noProof w:val="0"/>
                <w:lang w:val="en-US" w:eastAsia="ru-RU"/>
              </w:rPr>
              <w:t>prin</w:t>
            </w:r>
            <w:r w:rsidR="00D431DC">
              <w:rPr>
                <w:noProof w:val="0"/>
                <w:lang w:val="en-US" w:eastAsia="ru-RU"/>
              </w:rPr>
              <w:t xml:space="preserve">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w:t>
            </w:r>
            <w:r w:rsidR="00D431DC">
              <w:rPr>
                <w:noProof w:val="0"/>
                <w:lang w:val="en-US" w:eastAsia="ru-RU"/>
              </w:rPr>
              <w:t xml:space="preserve"> </w:t>
            </w:r>
            <w:r w:rsidRPr="00892FAB">
              <w:rPr>
                <w:noProof w:val="0"/>
                <w:lang w:val="en-US" w:eastAsia="ru-RU"/>
              </w:rPr>
              <w:t>subcontractanţi nu diminueaza</w:t>
            </w:r>
            <w:r w:rsidR="00D431DC">
              <w:rPr>
                <w:noProof w:val="0"/>
                <w:lang w:val="en-US" w:eastAsia="ru-RU"/>
              </w:rPr>
              <w:t xml:space="preserve"> </w:t>
            </w:r>
            <w:r w:rsidRPr="00892FAB">
              <w:rPr>
                <w:noProof w:val="0"/>
                <w:lang w:val="en-US" w:eastAsia="ru-RU"/>
              </w:rPr>
              <w:t>în</w:t>
            </w:r>
            <w:r w:rsidR="00D431DC">
              <w:rPr>
                <w:noProof w:val="0"/>
                <w:lang w:val="en-US" w:eastAsia="ru-RU"/>
              </w:rPr>
              <w:t xml:space="preserve"> </w:t>
            </w:r>
            <w:r w:rsidRPr="00892FAB">
              <w:rPr>
                <w:noProof w:val="0"/>
                <w:lang w:val="en-US" w:eastAsia="ru-RU"/>
              </w:rPr>
              <w:t>nici o situaţie</w:t>
            </w:r>
            <w:r w:rsidR="00D431DC">
              <w:rPr>
                <w:noProof w:val="0"/>
                <w:lang w:val="en-US" w:eastAsia="ru-RU"/>
              </w:rPr>
              <w:t xml:space="preserve"> </w:t>
            </w:r>
            <w:r w:rsidRPr="00892FAB">
              <w:rPr>
                <w:noProof w:val="0"/>
                <w:lang w:val="en-US" w:eastAsia="ru-RU"/>
              </w:rPr>
              <w:t>răspunderea</w:t>
            </w:r>
            <w:r w:rsidR="00D431DC">
              <w:rPr>
                <w:noProof w:val="0"/>
                <w:lang w:val="en-US" w:eastAsia="ru-RU"/>
              </w:rPr>
              <w:t xml:space="preserve"> </w:t>
            </w:r>
            <w:r w:rsidRPr="00892FAB">
              <w:rPr>
                <w:noProof w:val="0"/>
                <w:lang w:val="en-US" w:eastAsia="ru-RU"/>
              </w:rPr>
              <w:t>Antreprenorului</w:t>
            </w:r>
            <w:r w:rsidR="00D431DC">
              <w:rPr>
                <w:noProof w:val="0"/>
                <w:lang w:val="en-US" w:eastAsia="ru-RU"/>
              </w:rPr>
              <w:t xml:space="preserve"> </w:t>
            </w:r>
            <w:r w:rsidRPr="00892FAB">
              <w:rPr>
                <w:noProof w:val="0"/>
                <w:lang w:val="en-US" w:eastAsia="ru-RU"/>
              </w:rPr>
              <w:t>în</w:t>
            </w:r>
            <w:r w:rsidR="00D431DC">
              <w:rPr>
                <w:noProof w:val="0"/>
                <w:lang w:val="en-US" w:eastAsia="ru-RU"/>
              </w:rPr>
              <w:t xml:space="preserve"> </w:t>
            </w:r>
            <w:r w:rsidRPr="00892FAB">
              <w:rPr>
                <w:noProof w:val="0"/>
                <w:lang w:val="en-US" w:eastAsia="ru-RU"/>
              </w:rPr>
              <w:t>ceea</w:t>
            </w:r>
            <w:r w:rsidR="00D431DC">
              <w:rPr>
                <w:noProof w:val="0"/>
                <w:lang w:val="en-US" w:eastAsia="ru-RU"/>
              </w:rPr>
              <w:t xml:space="preserve"> </w:t>
            </w:r>
            <w:r w:rsidRPr="00892FAB">
              <w:rPr>
                <w:noProof w:val="0"/>
                <w:lang w:val="en-US" w:eastAsia="ru-RU"/>
              </w:rPr>
              <w:t>ce</w:t>
            </w:r>
            <w:r w:rsidR="00D431DC">
              <w:rPr>
                <w:noProof w:val="0"/>
                <w:lang w:val="en-US" w:eastAsia="ru-RU"/>
              </w:rPr>
              <w:t xml:space="preserve"> </w:t>
            </w:r>
            <w:r w:rsidRPr="00892FAB">
              <w:rPr>
                <w:noProof w:val="0"/>
                <w:lang w:val="en-US" w:eastAsia="ru-RU"/>
              </w:rPr>
              <w:t>priveşte</w:t>
            </w:r>
            <w:r w:rsidR="00D431DC">
              <w:rPr>
                <w:noProof w:val="0"/>
                <w:lang w:val="en-US" w:eastAsia="ru-RU"/>
              </w:rPr>
              <w:t xml:space="preserve"> </w:t>
            </w:r>
            <w:r w:rsidRPr="00892FAB">
              <w:rPr>
                <w:noProof w:val="0"/>
                <w:lang w:val="en-US" w:eastAsia="ru-RU"/>
              </w:rPr>
              <w:t>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w:t>
            </w:r>
            <w:r w:rsidR="00D431DC">
              <w:rPr>
                <w:noProof w:val="0"/>
                <w:lang w:val="en-US" w:eastAsia="ru-RU"/>
              </w:rPr>
              <w:t xml:space="preserve"> </w:t>
            </w:r>
            <w:r w:rsidRPr="00892FAB">
              <w:rPr>
                <w:noProof w:val="0"/>
                <w:lang w:val="en-US" w:eastAsia="ru-RU"/>
              </w:rPr>
              <w:t>forţei de muncă pe bază de acord nu este</w:t>
            </w:r>
            <w:r w:rsidR="00D431DC">
              <w:rPr>
                <w:noProof w:val="0"/>
                <w:lang w:val="en-US" w:eastAsia="ru-RU"/>
              </w:rPr>
              <w:t xml:space="preserve"> </w:t>
            </w:r>
            <w:r w:rsidRPr="00892FAB">
              <w:rPr>
                <w:noProof w:val="0"/>
                <w:lang w:val="en-US" w:eastAsia="ru-RU"/>
              </w:rPr>
              <w:t>considerată</w:t>
            </w:r>
            <w:r w:rsidR="00D431DC">
              <w:rPr>
                <w:noProof w:val="0"/>
                <w:lang w:val="en-US" w:eastAsia="ru-RU"/>
              </w:rPr>
              <w:t xml:space="preserve"> </w:t>
            </w:r>
            <w:r w:rsidRPr="00892FAB">
              <w:rPr>
                <w:noProof w:val="0"/>
                <w:lang w:val="en-US" w:eastAsia="ru-RU"/>
              </w:rPr>
              <w:t>obiectul</w:t>
            </w:r>
            <w:r w:rsidR="00D431DC">
              <w:rPr>
                <w:noProof w:val="0"/>
                <w:lang w:val="en-US" w:eastAsia="ru-RU"/>
              </w:rPr>
              <w:t xml:space="preserve"> </w:t>
            </w:r>
            <w:r w:rsidRPr="00892FAB">
              <w:rPr>
                <w:noProof w:val="0"/>
                <w:lang w:val="en-US" w:eastAsia="ru-RU"/>
              </w:rPr>
              <w:t>unei</w:t>
            </w:r>
            <w:r w:rsidR="00D431DC">
              <w:rPr>
                <w:noProof w:val="0"/>
                <w:lang w:val="en-US" w:eastAsia="ru-RU"/>
              </w:rPr>
              <w:t xml:space="preserve"> </w:t>
            </w:r>
            <w:r w:rsidRPr="00892FAB">
              <w:rPr>
                <w:noProof w:val="0"/>
                <w:lang w:val="en-US" w:eastAsia="ru-RU"/>
              </w:rPr>
              <w:t>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Antreprenorul</w:t>
            </w:r>
            <w:r w:rsidR="00D431DC">
              <w:rPr>
                <w:noProof w:val="0"/>
                <w:lang w:val="en-US" w:eastAsia="ru-RU"/>
              </w:rPr>
              <w:t xml:space="preserve"> </w:t>
            </w:r>
            <w:r w:rsidRPr="00892FAB">
              <w:rPr>
                <w:noProof w:val="0"/>
                <w:lang w:val="en-US" w:eastAsia="ru-RU"/>
              </w:rPr>
              <w:t>şi</w:t>
            </w:r>
            <w:r w:rsidR="00D431DC">
              <w:rPr>
                <w:noProof w:val="0"/>
                <w:lang w:val="en-US" w:eastAsia="ru-RU"/>
              </w:rPr>
              <w:t xml:space="preserve"> </w:t>
            </w:r>
            <w:r w:rsidRPr="00892FAB">
              <w:rPr>
                <w:noProof w:val="0"/>
                <w:lang w:val="en-US" w:eastAsia="ru-RU"/>
              </w:rPr>
              <w:t>subantreprenorii</w:t>
            </w:r>
            <w:r w:rsidR="00D431DC">
              <w:rPr>
                <w:noProof w:val="0"/>
                <w:lang w:val="en-US" w:eastAsia="ru-RU"/>
              </w:rPr>
              <w:t xml:space="preserve"> </w:t>
            </w:r>
            <w:r w:rsidRPr="00892FAB">
              <w:rPr>
                <w:noProof w:val="0"/>
                <w:lang w:val="en-US" w:eastAsia="ru-RU"/>
              </w:rPr>
              <w:t>vor</w:t>
            </w:r>
            <w:r w:rsidR="00D431DC">
              <w:rPr>
                <w:noProof w:val="0"/>
                <w:lang w:val="en-US" w:eastAsia="ru-RU"/>
              </w:rPr>
              <w:t xml:space="preserve"> </w:t>
            </w:r>
            <w:r w:rsidRPr="00892FAB">
              <w:rPr>
                <w:noProof w:val="0"/>
                <w:lang w:val="en-US" w:eastAsia="ru-RU"/>
              </w:rPr>
              <w:t>îndeplini</w:t>
            </w:r>
            <w:r w:rsidR="00D431DC">
              <w:rPr>
                <w:noProof w:val="0"/>
                <w:lang w:val="en-US" w:eastAsia="ru-RU"/>
              </w:rPr>
              <w:t xml:space="preserve"> </w:t>
            </w:r>
            <w:r w:rsidRPr="00892FAB">
              <w:rPr>
                <w:noProof w:val="0"/>
                <w:lang w:val="en-US" w:eastAsia="ru-RU"/>
              </w:rPr>
              <w:t>toate</w:t>
            </w:r>
            <w:r w:rsidR="00D431DC">
              <w:rPr>
                <w:noProof w:val="0"/>
                <w:lang w:val="en-US" w:eastAsia="ru-RU"/>
              </w:rPr>
              <w:t xml:space="preserve"> </w:t>
            </w:r>
            <w:r w:rsidRPr="00892FAB">
              <w:rPr>
                <w:noProof w:val="0"/>
                <w:lang w:val="en-US" w:eastAsia="ru-RU"/>
              </w:rPr>
              <w:t>formalităţile</w:t>
            </w:r>
            <w:r w:rsidR="00D431DC">
              <w:rPr>
                <w:noProof w:val="0"/>
                <w:lang w:val="en-US" w:eastAsia="ru-RU"/>
              </w:rPr>
              <w:t xml:space="preserve"> </w:t>
            </w:r>
            <w:r w:rsidRPr="00892FAB">
              <w:rPr>
                <w:noProof w:val="0"/>
                <w:lang w:val="en-US" w:eastAsia="ru-RU"/>
              </w:rPr>
              <w:t>necesare</w:t>
            </w:r>
            <w:r w:rsidR="00D431DC">
              <w:rPr>
                <w:noProof w:val="0"/>
                <w:lang w:val="en-US" w:eastAsia="ru-RU"/>
              </w:rPr>
              <w:t xml:space="preserve"> </w:t>
            </w:r>
            <w:r w:rsidRPr="00892FAB">
              <w:rPr>
                <w:noProof w:val="0"/>
                <w:lang w:val="en-US" w:eastAsia="ru-RU"/>
              </w:rPr>
              <w:t>angajării</w:t>
            </w:r>
            <w:r w:rsidR="00D431DC">
              <w:rPr>
                <w:noProof w:val="0"/>
                <w:lang w:val="en-US" w:eastAsia="ru-RU"/>
              </w:rPr>
              <w:t xml:space="preserve"> </w:t>
            </w:r>
            <w:r w:rsidRPr="00892FAB">
              <w:rPr>
                <w:noProof w:val="0"/>
                <w:lang w:val="en-US" w:eastAsia="ru-RU"/>
              </w:rPr>
              <w:t>întregii</w:t>
            </w:r>
            <w:r w:rsidR="00D431DC">
              <w:rPr>
                <w:noProof w:val="0"/>
                <w:lang w:val="en-US" w:eastAsia="ru-RU"/>
              </w:rPr>
              <w:t xml:space="preserve"> </w:t>
            </w:r>
            <w:r w:rsidRPr="00892FAB">
              <w:rPr>
                <w:noProof w:val="0"/>
                <w:lang w:val="en-US" w:eastAsia="ru-RU"/>
              </w:rPr>
              <w:t>forţe de muncă</w:t>
            </w:r>
            <w:r w:rsidR="00D431DC">
              <w:rPr>
                <w:noProof w:val="0"/>
                <w:lang w:val="en-US" w:eastAsia="ru-RU"/>
              </w:rPr>
              <w:t xml:space="preserve"> </w:t>
            </w:r>
            <w:r w:rsidRPr="00892FAB">
              <w:rPr>
                <w:noProof w:val="0"/>
                <w:lang w:val="en-US" w:eastAsia="ru-RU"/>
              </w:rPr>
              <w:t>pentru</w:t>
            </w:r>
            <w:r w:rsidR="00D431DC">
              <w:rPr>
                <w:noProof w:val="0"/>
                <w:lang w:val="en-US" w:eastAsia="ru-RU"/>
              </w:rPr>
              <w:t xml:space="preserve"> </w:t>
            </w:r>
            <w:r w:rsidRPr="00892FAB">
              <w:rPr>
                <w:noProof w:val="0"/>
                <w:lang w:val="en-US" w:eastAsia="ru-RU"/>
              </w:rPr>
              <w:t>executarea</w:t>
            </w:r>
            <w:r w:rsidR="00D431DC">
              <w:rPr>
                <w:noProof w:val="0"/>
                <w:lang w:val="en-US" w:eastAsia="ru-RU"/>
              </w:rPr>
              <w:t xml:space="preserve"> </w:t>
            </w:r>
            <w:r w:rsidRPr="00892FAB">
              <w:rPr>
                <w:noProof w:val="0"/>
                <w:lang w:val="en-US" w:eastAsia="ru-RU"/>
              </w:rPr>
              <w:t>lucrărilor</w:t>
            </w:r>
            <w:r w:rsidR="00D431DC">
              <w:rPr>
                <w:noProof w:val="0"/>
                <w:lang w:val="en-US" w:eastAsia="ru-RU"/>
              </w:rPr>
              <w:t xml:space="preserve"> </w:t>
            </w:r>
            <w:r w:rsidRPr="00892FAB">
              <w:rPr>
                <w:noProof w:val="0"/>
                <w:lang w:val="en-US" w:eastAsia="ru-RU"/>
              </w:rPr>
              <w:t>contractate</w:t>
            </w:r>
            <w:r w:rsidR="00D431DC">
              <w:rPr>
                <w:noProof w:val="0"/>
                <w:lang w:val="en-US" w:eastAsia="ru-RU"/>
              </w:rPr>
              <w:t xml:space="preserve"> </w:t>
            </w:r>
            <w:r w:rsidRPr="00892FAB">
              <w:rPr>
                <w:noProof w:val="0"/>
                <w:lang w:val="en-US" w:eastAsia="ru-RU"/>
              </w:rPr>
              <w:t>în</w:t>
            </w:r>
            <w:r w:rsidR="00D431DC">
              <w:rPr>
                <w:noProof w:val="0"/>
                <w:lang w:val="en-US" w:eastAsia="ru-RU"/>
              </w:rPr>
              <w:t xml:space="preserve"> </w:t>
            </w:r>
            <w:r w:rsidRPr="00892FAB">
              <w:rPr>
                <w:noProof w:val="0"/>
                <w:lang w:val="en-US" w:eastAsia="ru-RU"/>
              </w:rPr>
              <w:t>conformitate cu prevederile</w:t>
            </w:r>
            <w:r w:rsidR="00D431DC">
              <w:rPr>
                <w:noProof w:val="0"/>
                <w:lang w:val="en-US" w:eastAsia="ru-RU"/>
              </w:rPr>
              <w:t xml:space="preserve"> </w:t>
            </w:r>
            <w:r w:rsidRPr="00892FAB">
              <w:rPr>
                <w:noProof w:val="0"/>
                <w:lang w:val="en-US" w:eastAsia="ru-RU"/>
              </w:rPr>
              <w:t>actelor normative în</w:t>
            </w:r>
            <w:r w:rsidR="00D431DC">
              <w:rPr>
                <w:noProof w:val="0"/>
                <w:lang w:val="en-US" w:eastAsia="ru-RU"/>
              </w:rPr>
              <w:t xml:space="preserve"> </w:t>
            </w:r>
            <w:r w:rsidRPr="00892FAB">
              <w:rPr>
                <w:noProof w:val="0"/>
                <w:lang w:val="en-US" w:eastAsia="ru-RU"/>
              </w:rPr>
              <w:t>domeniul</w:t>
            </w:r>
            <w:r w:rsidR="00D431DC">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12.1. Materialele</w:t>
            </w:r>
            <w:r w:rsidR="00B156A2">
              <w:rPr>
                <w:noProof w:val="0"/>
                <w:lang w:val="en-US" w:eastAsia="ru-RU"/>
              </w:rPr>
              <w:t xml:space="preserve"> </w:t>
            </w:r>
            <w:r w:rsidRPr="00892FAB">
              <w:rPr>
                <w:noProof w:val="0"/>
                <w:lang w:val="en-US" w:eastAsia="ru-RU"/>
              </w:rPr>
              <w:t>vor fi de calitatea</w:t>
            </w:r>
            <w:r w:rsidR="00B156A2">
              <w:rPr>
                <w:noProof w:val="0"/>
                <w:lang w:val="en-US" w:eastAsia="ru-RU"/>
              </w:rPr>
              <w:t xml:space="preserve"> </w:t>
            </w:r>
            <w:r w:rsidRPr="00892FAB">
              <w:rPr>
                <w:noProof w:val="0"/>
                <w:lang w:val="en-US" w:eastAsia="ru-RU"/>
              </w:rPr>
              <w:t>prevăzută</w:t>
            </w:r>
            <w:r w:rsidR="00B156A2">
              <w:rPr>
                <w:noProof w:val="0"/>
                <w:lang w:val="en-US" w:eastAsia="ru-RU"/>
              </w:rPr>
              <w:t xml:space="preserve"> </w:t>
            </w:r>
            <w:r w:rsidRPr="00892FAB">
              <w:rPr>
                <w:noProof w:val="0"/>
                <w:lang w:val="en-US" w:eastAsia="ru-RU"/>
              </w:rPr>
              <w:t>în</w:t>
            </w:r>
            <w:r w:rsidR="00B156A2">
              <w:rPr>
                <w:noProof w:val="0"/>
                <w:lang w:val="en-US" w:eastAsia="ru-RU"/>
              </w:rPr>
              <w:t xml:space="preserve"> </w:t>
            </w:r>
            <w:r w:rsidRPr="00892FAB">
              <w:rPr>
                <w:noProof w:val="0"/>
                <w:lang w:val="en-US" w:eastAsia="ru-RU"/>
              </w:rPr>
              <w:t>documentaţia de executare, urmând a fi supuse periodic la diverse testări de către</w:t>
            </w:r>
            <w:r w:rsidR="00B156A2">
              <w:rPr>
                <w:noProof w:val="0"/>
                <w:lang w:val="en-US" w:eastAsia="ru-RU"/>
              </w:rPr>
              <w:t xml:space="preserve"> </w:t>
            </w:r>
            <w:r w:rsidRPr="00892FAB">
              <w:rPr>
                <w:noProof w:val="0"/>
                <w:lang w:val="en-US" w:eastAsia="ru-RU"/>
              </w:rPr>
              <w:t>proiectantul</w:t>
            </w:r>
            <w:r w:rsidR="00B156A2">
              <w:rPr>
                <w:noProof w:val="0"/>
                <w:lang w:val="en-US" w:eastAsia="ru-RU"/>
              </w:rPr>
              <w:t xml:space="preserve"> </w:t>
            </w:r>
            <w:r w:rsidRPr="00892FAB">
              <w:rPr>
                <w:noProof w:val="0"/>
                <w:lang w:val="en-US" w:eastAsia="ru-RU"/>
              </w:rPr>
              <w:t>sau</w:t>
            </w:r>
            <w:r w:rsidR="00B156A2">
              <w:rPr>
                <w:noProof w:val="0"/>
                <w:lang w:val="en-US" w:eastAsia="ru-RU"/>
              </w:rPr>
              <w:t xml:space="preserve"> </w:t>
            </w:r>
            <w:r w:rsidRPr="00892FAB">
              <w:rPr>
                <w:noProof w:val="0"/>
                <w:lang w:val="en-US" w:eastAsia="ru-RU"/>
              </w:rPr>
              <w:t>Beneficiarul</w:t>
            </w:r>
            <w:r w:rsidR="00B156A2">
              <w:rPr>
                <w:noProof w:val="0"/>
                <w:lang w:val="en-US" w:eastAsia="ru-RU"/>
              </w:rPr>
              <w:t xml:space="preserve"> </w:t>
            </w:r>
            <w:r w:rsidRPr="00892FAB">
              <w:rPr>
                <w:noProof w:val="0"/>
                <w:lang w:val="en-US" w:eastAsia="ru-RU"/>
              </w:rPr>
              <w:t>ce le va</w:t>
            </w:r>
            <w:r w:rsidR="00B156A2">
              <w:rPr>
                <w:noProof w:val="0"/>
                <w:lang w:val="en-US" w:eastAsia="ru-RU"/>
              </w:rPr>
              <w:t xml:space="preserve"> </w:t>
            </w:r>
            <w:r w:rsidRPr="00892FAB">
              <w:rPr>
                <w:noProof w:val="0"/>
                <w:lang w:val="en-US" w:eastAsia="ru-RU"/>
              </w:rPr>
              <w:t>solicita. Antreprenorul</w:t>
            </w:r>
            <w:r w:rsidR="00B156A2">
              <w:rPr>
                <w:noProof w:val="0"/>
                <w:lang w:val="en-US" w:eastAsia="ru-RU"/>
              </w:rPr>
              <w:t xml:space="preserve"> </w:t>
            </w:r>
            <w:r w:rsidRPr="00892FAB">
              <w:rPr>
                <w:noProof w:val="0"/>
                <w:lang w:val="en-US" w:eastAsia="ru-RU"/>
              </w:rPr>
              <w:lastRenderedPageBreak/>
              <w:t>va</w:t>
            </w:r>
            <w:r w:rsidR="00B156A2">
              <w:rPr>
                <w:noProof w:val="0"/>
                <w:lang w:val="en-US" w:eastAsia="ru-RU"/>
              </w:rPr>
              <w:t xml:space="preserve"> </w:t>
            </w:r>
            <w:r w:rsidRPr="00892FAB">
              <w:rPr>
                <w:noProof w:val="0"/>
                <w:lang w:val="en-US" w:eastAsia="ru-RU"/>
              </w:rPr>
              <w:t>asigura, la cerere, forţa de muncă, instrumentele, utilajul</w:t>
            </w:r>
            <w:r w:rsidR="00B156A2">
              <w:rPr>
                <w:noProof w:val="0"/>
                <w:lang w:val="en-US" w:eastAsia="ru-RU"/>
              </w:rPr>
              <w:t xml:space="preserve"> </w:t>
            </w:r>
            <w:r w:rsidRPr="00892FAB">
              <w:rPr>
                <w:noProof w:val="0"/>
                <w:lang w:val="en-US" w:eastAsia="ru-RU"/>
              </w:rPr>
              <w:t>şi</w:t>
            </w:r>
            <w:r w:rsidR="00B156A2">
              <w:rPr>
                <w:noProof w:val="0"/>
                <w:lang w:val="en-US" w:eastAsia="ru-RU"/>
              </w:rPr>
              <w:t xml:space="preserve"> </w:t>
            </w:r>
            <w:r w:rsidRPr="00892FAB">
              <w:rPr>
                <w:noProof w:val="0"/>
                <w:lang w:val="en-US" w:eastAsia="ru-RU"/>
              </w:rPr>
              <w:t>materialele</w:t>
            </w:r>
            <w:r w:rsidR="00B156A2">
              <w:rPr>
                <w:noProof w:val="0"/>
                <w:lang w:val="en-US" w:eastAsia="ru-RU"/>
              </w:rPr>
              <w:t xml:space="preserve"> </w:t>
            </w:r>
            <w:r w:rsidRPr="00892FAB">
              <w:rPr>
                <w:noProof w:val="0"/>
                <w:lang w:val="en-US" w:eastAsia="ru-RU"/>
              </w:rPr>
              <w:t>necesare</w:t>
            </w:r>
            <w:r w:rsidR="00B156A2">
              <w:rPr>
                <w:noProof w:val="0"/>
                <w:lang w:val="en-US" w:eastAsia="ru-RU"/>
              </w:rPr>
              <w:t xml:space="preserve"> </w:t>
            </w:r>
            <w:r w:rsidRPr="00892FAB">
              <w:rPr>
                <w:noProof w:val="0"/>
                <w:lang w:val="en-US" w:eastAsia="ru-RU"/>
              </w:rPr>
              <w:t>pentru</w:t>
            </w:r>
            <w:r w:rsidR="00B156A2">
              <w:rPr>
                <w:noProof w:val="0"/>
                <w:lang w:val="en-US" w:eastAsia="ru-RU"/>
              </w:rPr>
              <w:t xml:space="preserve"> </w:t>
            </w:r>
            <w:r w:rsidRPr="00892FAB">
              <w:rPr>
                <w:noProof w:val="0"/>
                <w:lang w:val="en-US" w:eastAsia="ru-RU"/>
              </w:rPr>
              <w:t>examinarea, măsurarea</w:t>
            </w:r>
            <w:r w:rsidR="00B156A2">
              <w:rPr>
                <w:noProof w:val="0"/>
                <w:lang w:val="en-US" w:eastAsia="ru-RU"/>
              </w:rPr>
              <w:t xml:space="preserve"> </w:t>
            </w:r>
            <w:r w:rsidRPr="00892FAB">
              <w:rPr>
                <w:noProof w:val="0"/>
                <w:lang w:val="en-US" w:eastAsia="ru-RU"/>
              </w:rPr>
              <w:t>şi</w:t>
            </w:r>
            <w:r w:rsidR="00B156A2">
              <w:rPr>
                <w:noProof w:val="0"/>
                <w:lang w:val="en-US" w:eastAsia="ru-RU"/>
              </w:rPr>
              <w:t xml:space="preserve"> </w:t>
            </w:r>
            <w:r w:rsidRPr="00892FAB">
              <w:rPr>
                <w:noProof w:val="0"/>
                <w:lang w:val="en-US" w:eastAsia="ru-RU"/>
              </w:rPr>
              <w:t>testarea</w:t>
            </w:r>
            <w:r w:rsidR="00B156A2">
              <w:rPr>
                <w:noProof w:val="0"/>
                <w:lang w:val="en-US" w:eastAsia="ru-RU"/>
              </w:rPr>
              <w:t xml:space="preserve"> </w:t>
            </w:r>
            <w:r w:rsidRPr="00892FAB">
              <w:rPr>
                <w:noProof w:val="0"/>
                <w:lang w:val="en-US" w:eastAsia="ru-RU"/>
              </w:rPr>
              <w:t xml:space="preserve">lucrărilor. </w:t>
            </w:r>
          </w:p>
          <w:p w:rsidR="00892FAB" w:rsidRPr="00892FAB" w:rsidRDefault="00892FAB" w:rsidP="00892FAB">
            <w:pPr>
              <w:tabs>
                <w:tab w:val="left" w:pos="0"/>
              </w:tabs>
              <w:jc w:val="both"/>
              <w:rPr>
                <w:noProof w:val="0"/>
                <w:lang w:val="en-US" w:eastAsia="ru-RU"/>
              </w:rPr>
            </w:pPr>
            <w:r w:rsidRPr="00892FAB">
              <w:rPr>
                <w:noProof w:val="0"/>
                <w:lang w:val="en-US" w:eastAsia="ru-RU"/>
              </w:rPr>
              <w:t>12.2. Costul</w:t>
            </w:r>
            <w:r w:rsidR="00B156A2">
              <w:rPr>
                <w:noProof w:val="0"/>
                <w:lang w:val="en-US" w:eastAsia="ru-RU"/>
              </w:rPr>
              <w:t xml:space="preserve"> </w:t>
            </w:r>
            <w:r w:rsidRPr="00892FAB">
              <w:rPr>
                <w:noProof w:val="0"/>
                <w:lang w:val="en-US" w:eastAsia="ru-RU"/>
              </w:rPr>
              <w:t>probelor</w:t>
            </w:r>
            <w:r w:rsidR="00B156A2">
              <w:rPr>
                <w:noProof w:val="0"/>
                <w:lang w:val="en-US" w:eastAsia="ru-RU"/>
              </w:rPr>
              <w:t xml:space="preserve"> </w:t>
            </w:r>
            <w:r w:rsidRPr="00892FAB">
              <w:rPr>
                <w:noProof w:val="0"/>
                <w:lang w:val="en-US" w:eastAsia="ru-RU"/>
              </w:rPr>
              <w:t>şi</w:t>
            </w:r>
            <w:r w:rsidR="00B156A2">
              <w:rPr>
                <w:noProof w:val="0"/>
                <w:lang w:val="en-US" w:eastAsia="ru-RU"/>
              </w:rPr>
              <w:t xml:space="preserve"> </w:t>
            </w:r>
            <w:r w:rsidRPr="00892FAB">
              <w:rPr>
                <w:noProof w:val="0"/>
                <w:lang w:val="en-US" w:eastAsia="ru-RU"/>
              </w:rPr>
              <w:t>încercărilor</w:t>
            </w:r>
            <w:r w:rsidR="00B156A2">
              <w:rPr>
                <w:noProof w:val="0"/>
                <w:lang w:val="en-US" w:eastAsia="ru-RU"/>
              </w:rPr>
              <w:t xml:space="preserve"> </w:t>
            </w:r>
            <w:r w:rsidRPr="00892FAB">
              <w:rPr>
                <w:noProof w:val="0"/>
                <w:lang w:val="en-US" w:eastAsia="ru-RU"/>
              </w:rPr>
              <w:t>va fi suportat de Antreprenor, dacă</w:t>
            </w:r>
            <w:r w:rsidR="00B156A2">
              <w:rPr>
                <w:noProof w:val="0"/>
                <w:lang w:val="en-US" w:eastAsia="ru-RU"/>
              </w:rPr>
              <w:t xml:space="preserve"> </w:t>
            </w:r>
            <w:r w:rsidRPr="00892FAB">
              <w:rPr>
                <w:noProof w:val="0"/>
                <w:lang w:val="en-US" w:eastAsia="ru-RU"/>
              </w:rPr>
              <w:t>acesta</w:t>
            </w:r>
            <w:r w:rsidR="00B156A2">
              <w:rPr>
                <w:noProof w:val="0"/>
                <w:lang w:val="en-US" w:eastAsia="ru-RU"/>
              </w:rPr>
              <w:t xml:space="preserve"> </w:t>
            </w:r>
            <w:r w:rsidRPr="00892FAB">
              <w:rPr>
                <w:noProof w:val="0"/>
                <w:lang w:val="en-US" w:eastAsia="ru-RU"/>
              </w:rPr>
              <w:t>este</w:t>
            </w:r>
            <w:r w:rsidR="00B156A2">
              <w:rPr>
                <w:noProof w:val="0"/>
                <w:lang w:val="en-US" w:eastAsia="ru-RU"/>
              </w:rPr>
              <w:t xml:space="preserve"> </w:t>
            </w:r>
            <w:r w:rsidRPr="00892FAB">
              <w:rPr>
                <w:noProof w:val="0"/>
                <w:lang w:val="en-US" w:eastAsia="ru-RU"/>
              </w:rPr>
              <w:t>prevăzut</w:t>
            </w:r>
            <w:r w:rsidR="00B156A2">
              <w:rPr>
                <w:noProof w:val="0"/>
                <w:lang w:val="en-US" w:eastAsia="ru-RU"/>
              </w:rPr>
              <w:t xml:space="preserve"> </w:t>
            </w:r>
            <w:r w:rsidRPr="00892FAB">
              <w:rPr>
                <w:noProof w:val="0"/>
                <w:lang w:val="en-US" w:eastAsia="ru-RU"/>
              </w:rPr>
              <w:t>în</w:t>
            </w:r>
            <w:r w:rsidR="00B156A2">
              <w:rPr>
                <w:noProof w:val="0"/>
                <w:lang w:val="en-US" w:eastAsia="ru-RU"/>
              </w:rPr>
              <w:t xml:space="preserve"> </w:t>
            </w:r>
            <w:r w:rsidRPr="00892FAB">
              <w:rPr>
                <w:noProof w:val="0"/>
                <w:lang w:val="en-US" w:eastAsia="ru-RU"/>
              </w:rPr>
              <w:t>documentaţie, în</w:t>
            </w:r>
            <w:r w:rsidR="00B156A2">
              <w:rPr>
                <w:noProof w:val="0"/>
                <w:lang w:val="en-US" w:eastAsia="ru-RU"/>
              </w:rPr>
              <w:t xml:space="preserve"> </w:t>
            </w:r>
            <w:r w:rsidRPr="00892FAB">
              <w:rPr>
                <w:noProof w:val="0"/>
                <w:lang w:val="en-US" w:eastAsia="ru-RU"/>
              </w:rPr>
              <w:t>caz</w:t>
            </w:r>
            <w:r w:rsidR="00B156A2">
              <w:rPr>
                <w:noProof w:val="0"/>
                <w:lang w:val="en-US" w:eastAsia="ru-RU"/>
              </w:rPr>
              <w:t xml:space="preserve"> </w:t>
            </w:r>
            <w:r w:rsidRPr="00892FAB">
              <w:rPr>
                <w:noProof w:val="0"/>
                <w:lang w:val="en-US" w:eastAsia="ru-RU"/>
              </w:rPr>
              <w:t>contrar</w:t>
            </w:r>
            <w:r w:rsidR="00B156A2">
              <w:rPr>
                <w:noProof w:val="0"/>
                <w:lang w:val="en-US" w:eastAsia="ru-RU"/>
              </w:rPr>
              <w:t xml:space="preserve"> </w:t>
            </w:r>
            <w:r w:rsidRPr="00892FAB">
              <w:rPr>
                <w:noProof w:val="0"/>
                <w:lang w:val="en-US" w:eastAsia="ru-RU"/>
              </w:rPr>
              <w:t>cheltuielile</w:t>
            </w:r>
            <w:r w:rsidR="00B156A2">
              <w:rPr>
                <w:noProof w:val="0"/>
                <w:lang w:val="en-US" w:eastAsia="ru-RU"/>
              </w:rPr>
              <w:t xml:space="preserve"> </w:t>
            </w:r>
            <w:r w:rsidRPr="00892FAB">
              <w:rPr>
                <w:noProof w:val="0"/>
                <w:lang w:val="en-US" w:eastAsia="ru-RU"/>
              </w:rPr>
              <w:t xml:space="preserve">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12.3. Costul</w:t>
            </w:r>
            <w:r w:rsidR="00B156A2">
              <w:rPr>
                <w:noProof w:val="0"/>
                <w:lang w:val="en-US" w:eastAsia="ru-RU"/>
              </w:rPr>
              <w:t xml:space="preserve"> </w:t>
            </w:r>
            <w:r w:rsidRPr="00892FAB">
              <w:rPr>
                <w:noProof w:val="0"/>
                <w:lang w:val="en-US" w:eastAsia="ru-RU"/>
              </w:rPr>
              <w:t>probelor</w:t>
            </w:r>
            <w:r w:rsidR="00B156A2">
              <w:rPr>
                <w:noProof w:val="0"/>
                <w:lang w:val="en-US" w:eastAsia="ru-RU"/>
              </w:rPr>
              <w:t xml:space="preserve"> </w:t>
            </w:r>
            <w:r w:rsidRPr="00892FAB">
              <w:rPr>
                <w:noProof w:val="0"/>
                <w:lang w:val="en-US" w:eastAsia="ru-RU"/>
              </w:rPr>
              <w:t>neprevăzute</w:t>
            </w:r>
            <w:r w:rsidR="00B156A2">
              <w:rPr>
                <w:noProof w:val="0"/>
                <w:lang w:val="en-US" w:eastAsia="ru-RU"/>
              </w:rPr>
              <w:t xml:space="preserve"> </w:t>
            </w:r>
            <w:r w:rsidRPr="00892FAB">
              <w:rPr>
                <w:noProof w:val="0"/>
                <w:lang w:val="en-US" w:eastAsia="ru-RU"/>
              </w:rPr>
              <w:t>şi</w:t>
            </w:r>
            <w:r w:rsidR="00B156A2">
              <w:rPr>
                <w:noProof w:val="0"/>
                <w:lang w:val="en-US" w:eastAsia="ru-RU"/>
              </w:rPr>
              <w:t xml:space="preserve"> </w:t>
            </w:r>
            <w:r w:rsidRPr="00892FAB">
              <w:rPr>
                <w:noProof w:val="0"/>
                <w:lang w:val="en-US" w:eastAsia="ru-RU"/>
              </w:rPr>
              <w:t>comandate de Beneficiar</w:t>
            </w:r>
            <w:r w:rsidR="00B156A2">
              <w:rPr>
                <w:noProof w:val="0"/>
                <w:lang w:val="en-US" w:eastAsia="ru-RU"/>
              </w:rPr>
              <w:t xml:space="preserve"> </w:t>
            </w:r>
            <w:r w:rsidRPr="00892FAB">
              <w:rPr>
                <w:noProof w:val="0"/>
                <w:lang w:val="en-US" w:eastAsia="ru-RU"/>
              </w:rPr>
              <w:t>pentru</w:t>
            </w:r>
            <w:r w:rsidR="00B156A2">
              <w:rPr>
                <w:noProof w:val="0"/>
                <w:lang w:val="en-US" w:eastAsia="ru-RU"/>
              </w:rPr>
              <w:t xml:space="preserve"> </w:t>
            </w:r>
            <w:r w:rsidRPr="00892FAB">
              <w:rPr>
                <w:noProof w:val="0"/>
                <w:lang w:val="en-US" w:eastAsia="ru-RU"/>
              </w:rPr>
              <w:t>verificarea</w:t>
            </w:r>
            <w:r w:rsidR="00B156A2">
              <w:rPr>
                <w:noProof w:val="0"/>
                <w:lang w:val="en-US" w:eastAsia="ru-RU"/>
              </w:rPr>
              <w:t xml:space="preserve"> </w:t>
            </w:r>
            <w:r w:rsidRPr="00892FAB">
              <w:rPr>
                <w:noProof w:val="0"/>
                <w:lang w:val="en-US" w:eastAsia="ru-RU"/>
              </w:rPr>
              <w:t>unor</w:t>
            </w:r>
            <w:r w:rsidR="00B156A2">
              <w:rPr>
                <w:noProof w:val="0"/>
                <w:lang w:val="en-US" w:eastAsia="ru-RU"/>
              </w:rPr>
              <w:t xml:space="preserve"> </w:t>
            </w:r>
            <w:r w:rsidRPr="00892FAB">
              <w:rPr>
                <w:noProof w:val="0"/>
                <w:lang w:val="en-US" w:eastAsia="ru-RU"/>
              </w:rPr>
              <w:t>lucrări</w:t>
            </w:r>
            <w:r w:rsidR="00B156A2">
              <w:rPr>
                <w:noProof w:val="0"/>
                <w:lang w:val="en-US" w:eastAsia="ru-RU"/>
              </w:rPr>
              <w:t xml:space="preserve"> </w:t>
            </w:r>
            <w:r w:rsidRPr="00892FAB">
              <w:rPr>
                <w:noProof w:val="0"/>
                <w:lang w:val="en-US" w:eastAsia="ru-RU"/>
              </w:rPr>
              <w:t>sau</w:t>
            </w:r>
            <w:r w:rsidR="00B156A2">
              <w:rPr>
                <w:noProof w:val="0"/>
                <w:lang w:val="en-US" w:eastAsia="ru-RU"/>
              </w:rPr>
              <w:t xml:space="preserve"> material </w:t>
            </w:r>
            <w:r w:rsidRPr="00892FAB">
              <w:rPr>
                <w:noProof w:val="0"/>
                <w:lang w:val="en-US" w:eastAsia="ru-RU"/>
              </w:rPr>
              <w:t>puse</w:t>
            </w:r>
            <w:r w:rsidR="00B156A2">
              <w:rPr>
                <w:noProof w:val="0"/>
                <w:lang w:val="en-US" w:eastAsia="ru-RU"/>
              </w:rPr>
              <w:t xml:space="preserve"> </w:t>
            </w:r>
            <w:r w:rsidRPr="00892FAB">
              <w:rPr>
                <w:noProof w:val="0"/>
                <w:lang w:val="en-US" w:eastAsia="ru-RU"/>
              </w:rPr>
              <w:t>în</w:t>
            </w:r>
            <w:r w:rsidR="00111AA3">
              <w:rPr>
                <w:noProof w:val="0"/>
                <w:lang w:val="en-US" w:eastAsia="ru-RU"/>
              </w:rPr>
              <w:t xml:space="preserve"> </w:t>
            </w:r>
            <w:r w:rsidRPr="00892FAB">
              <w:rPr>
                <w:noProof w:val="0"/>
                <w:lang w:val="en-US" w:eastAsia="ru-RU"/>
              </w:rPr>
              <w:t>operă</w:t>
            </w:r>
            <w:r w:rsidR="00111AA3">
              <w:rPr>
                <w:noProof w:val="0"/>
                <w:lang w:val="en-US" w:eastAsia="ru-RU"/>
              </w:rPr>
              <w:t xml:space="preserve"> </w:t>
            </w:r>
            <w:r w:rsidRPr="00892FAB">
              <w:rPr>
                <w:noProof w:val="0"/>
                <w:lang w:val="en-US" w:eastAsia="ru-RU"/>
              </w:rPr>
              <w:t>vor fi suportate de Antreprenor, dacă se dovedeşte</w:t>
            </w:r>
            <w:r w:rsidR="00111AA3">
              <w:rPr>
                <w:noProof w:val="0"/>
                <w:lang w:val="en-US" w:eastAsia="ru-RU"/>
              </w:rPr>
              <w:t xml:space="preserve"> </w:t>
            </w:r>
            <w:r w:rsidRPr="00892FAB">
              <w:rPr>
                <w:noProof w:val="0"/>
                <w:lang w:val="en-US" w:eastAsia="ru-RU"/>
              </w:rPr>
              <w:t>că</w:t>
            </w:r>
            <w:r w:rsidR="00111AA3">
              <w:rPr>
                <w:noProof w:val="0"/>
                <w:lang w:val="en-US" w:eastAsia="ru-RU"/>
              </w:rPr>
              <w:t xml:space="preserve"> </w:t>
            </w:r>
            <w:r w:rsidRPr="00892FAB">
              <w:rPr>
                <w:noProof w:val="0"/>
                <w:lang w:val="en-US" w:eastAsia="ru-RU"/>
              </w:rPr>
              <w:t>materialele nu sunt corespunzător</w:t>
            </w:r>
            <w:r w:rsidR="00111AA3">
              <w:rPr>
                <w:noProof w:val="0"/>
                <w:lang w:val="en-US" w:eastAsia="ru-RU"/>
              </w:rPr>
              <w:t xml:space="preserve"> </w:t>
            </w:r>
            <w:r w:rsidRPr="00892FAB">
              <w:rPr>
                <w:noProof w:val="0"/>
                <w:lang w:val="en-US" w:eastAsia="ru-RU"/>
              </w:rPr>
              <w:t>calitative</w:t>
            </w:r>
            <w:r w:rsidR="00111AA3">
              <w:rPr>
                <w:noProof w:val="0"/>
                <w:lang w:val="en-US" w:eastAsia="ru-RU"/>
              </w:rPr>
              <w:t xml:space="preserve"> </w:t>
            </w:r>
            <w:r w:rsidRPr="00892FAB">
              <w:rPr>
                <w:noProof w:val="0"/>
                <w:lang w:val="en-US" w:eastAsia="ru-RU"/>
              </w:rPr>
              <w:t>sau</w:t>
            </w:r>
            <w:r w:rsidR="00111AA3">
              <w:rPr>
                <w:noProof w:val="0"/>
                <w:lang w:val="en-US" w:eastAsia="ru-RU"/>
              </w:rPr>
              <w:t xml:space="preserve"> </w:t>
            </w:r>
            <w:r w:rsidRPr="00892FAB">
              <w:rPr>
                <w:noProof w:val="0"/>
                <w:lang w:val="en-US" w:eastAsia="ru-RU"/>
              </w:rPr>
              <w:t>manopera nu este</w:t>
            </w:r>
            <w:r w:rsidR="00111AA3">
              <w:rPr>
                <w:noProof w:val="0"/>
                <w:lang w:val="en-US" w:eastAsia="ru-RU"/>
              </w:rPr>
              <w:t xml:space="preserve"> </w:t>
            </w:r>
            <w:r w:rsidRPr="00892FAB">
              <w:rPr>
                <w:noProof w:val="0"/>
                <w:lang w:val="en-US" w:eastAsia="ru-RU"/>
              </w:rPr>
              <w:t>în</w:t>
            </w:r>
            <w:r w:rsidR="00111AA3">
              <w:rPr>
                <w:noProof w:val="0"/>
                <w:lang w:val="en-US" w:eastAsia="ru-RU"/>
              </w:rPr>
              <w:t xml:space="preserve"> </w:t>
            </w:r>
            <w:r w:rsidRPr="00892FAB">
              <w:rPr>
                <w:noProof w:val="0"/>
                <w:lang w:val="en-US" w:eastAsia="ru-RU"/>
              </w:rPr>
              <w:t>conformitate cu prevederile</w:t>
            </w:r>
            <w:r w:rsidR="00111AA3">
              <w:rPr>
                <w:noProof w:val="0"/>
                <w:lang w:val="en-US" w:eastAsia="ru-RU"/>
              </w:rPr>
              <w:t xml:space="preserve"> </w:t>
            </w:r>
            <w:r w:rsidRPr="00892FAB">
              <w:rPr>
                <w:noProof w:val="0"/>
                <w:lang w:val="en-US" w:eastAsia="ru-RU"/>
              </w:rPr>
              <w:t>contractului. În</w:t>
            </w:r>
            <w:r w:rsidR="00111AA3">
              <w:rPr>
                <w:noProof w:val="0"/>
                <w:lang w:val="en-US" w:eastAsia="ru-RU"/>
              </w:rPr>
              <w:t xml:space="preserve"> </w:t>
            </w:r>
            <w:r w:rsidRPr="00892FAB">
              <w:rPr>
                <w:noProof w:val="0"/>
                <w:lang w:val="en-US" w:eastAsia="ru-RU"/>
              </w:rPr>
              <w:t>caz</w:t>
            </w:r>
            <w:r w:rsidR="00111AA3">
              <w:rPr>
                <w:noProof w:val="0"/>
                <w:lang w:val="en-US" w:eastAsia="ru-RU"/>
              </w:rPr>
              <w:t xml:space="preserve"> </w:t>
            </w:r>
            <w:r w:rsidRPr="00892FAB">
              <w:rPr>
                <w:noProof w:val="0"/>
                <w:lang w:val="en-US" w:eastAsia="ru-RU"/>
              </w:rPr>
              <w:t>contrar, Beneficiarul</w:t>
            </w:r>
            <w:r w:rsidR="00111AA3">
              <w:rPr>
                <w:noProof w:val="0"/>
                <w:lang w:val="en-US" w:eastAsia="ru-RU"/>
              </w:rPr>
              <w:t xml:space="preserve"> </w:t>
            </w:r>
            <w:r w:rsidRPr="00892FAB">
              <w:rPr>
                <w:noProof w:val="0"/>
                <w:lang w:val="en-US" w:eastAsia="ru-RU"/>
              </w:rPr>
              <w:t>va</w:t>
            </w:r>
            <w:r w:rsidR="00111AA3">
              <w:rPr>
                <w:noProof w:val="0"/>
                <w:lang w:val="en-US" w:eastAsia="ru-RU"/>
              </w:rPr>
              <w:t xml:space="preserve"> </w:t>
            </w:r>
            <w:r w:rsidRPr="00892FAB">
              <w:rPr>
                <w:noProof w:val="0"/>
                <w:lang w:val="en-US" w:eastAsia="ru-RU"/>
              </w:rPr>
              <w:t>suporta</w:t>
            </w:r>
            <w:r w:rsidR="00111AA3">
              <w:rPr>
                <w:noProof w:val="0"/>
                <w:lang w:val="en-US" w:eastAsia="ru-RU"/>
              </w:rPr>
              <w:t xml:space="preserve"> </w:t>
            </w:r>
            <w:r w:rsidRPr="00892FAB">
              <w:rPr>
                <w:noProof w:val="0"/>
                <w:lang w:val="en-US" w:eastAsia="ru-RU"/>
              </w:rPr>
              <w:t>aceste</w:t>
            </w:r>
            <w:r w:rsidR="00111AA3">
              <w:rPr>
                <w:noProof w:val="0"/>
                <w:lang w:val="en-US" w:eastAsia="ru-RU"/>
              </w:rPr>
              <w:t xml:space="preserve"> </w:t>
            </w:r>
            <w:r w:rsidRPr="00892FAB">
              <w:rPr>
                <w:noProof w:val="0"/>
                <w:lang w:val="en-US" w:eastAsia="ru-RU"/>
              </w:rPr>
              <w:t xml:space="preserve">cheltuieli. </w:t>
            </w:r>
          </w:p>
          <w:p w:rsidR="00892FAB" w:rsidRPr="00892FAB" w:rsidRDefault="00892FAB" w:rsidP="00892FAB">
            <w:pPr>
              <w:tabs>
                <w:tab w:val="left" w:pos="284"/>
              </w:tabs>
              <w:jc w:val="both"/>
              <w:rPr>
                <w:noProof w:val="0"/>
                <w:lang w:val="en-US" w:eastAsia="ru-RU"/>
              </w:rPr>
            </w:pPr>
            <w:r w:rsidRPr="00892FAB">
              <w:rPr>
                <w:noProof w:val="0"/>
                <w:lang w:val="en-US" w:eastAsia="ru-RU"/>
              </w:rPr>
              <w:t>12.4. Beneficiarul, proiectantul</w:t>
            </w:r>
            <w:r w:rsidR="00111AA3">
              <w:rPr>
                <w:noProof w:val="0"/>
                <w:lang w:val="en-US" w:eastAsia="ru-RU"/>
              </w:rPr>
              <w:t xml:space="preserve"> </w:t>
            </w:r>
            <w:r w:rsidRPr="00892FAB">
              <w:rPr>
                <w:noProof w:val="0"/>
                <w:lang w:val="en-US" w:eastAsia="ru-RU"/>
              </w:rPr>
              <w:t>sau</w:t>
            </w:r>
            <w:r w:rsidR="00111AA3">
              <w:rPr>
                <w:noProof w:val="0"/>
                <w:lang w:val="en-US" w:eastAsia="ru-RU"/>
              </w:rPr>
              <w:t xml:space="preserve"> </w:t>
            </w:r>
            <w:r w:rsidRPr="00892FAB">
              <w:rPr>
                <w:noProof w:val="0"/>
                <w:lang w:val="en-US" w:eastAsia="ru-RU"/>
              </w:rPr>
              <w:t>orice</w:t>
            </w:r>
            <w:r w:rsidR="00111AA3">
              <w:rPr>
                <w:noProof w:val="0"/>
                <w:lang w:val="en-US" w:eastAsia="ru-RU"/>
              </w:rPr>
              <w:t xml:space="preserve"> </w:t>
            </w:r>
            <w:r w:rsidRPr="00892FAB">
              <w:rPr>
                <w:noProof w:val="0"/>
                <w:lang w:val="en-US" w:eastAsia="ru-RU"/>
              </w:rPr>
              <w:t>altă</w:t>
            </w:r>
            <w:r w:rsidR="00111AA3">
              <w:rPr>
                <w:noProof w:val="0"/>
                <w:lang w:val="en-US" w:eastAsia="ru-RU"/>
              </w:rPr>
              <w:t xml:space="preserve"> </w:t>
            </w:r>
            <w:r w:rsidRPr="00892FAB">
              <w:rPr>
                <w:noProof w:val="0"/>
                <w:lang w:val="en-US" w:eastAsia="ru-RU"/>
              </w:rPr>
              <w:t>persoană</w:t>
            </w:r>
            <w:r w:rsidR="00111AA3">
              <w:rPr>
                <w:noProof w:val="0"/>
                <w:lang w:val="en-US" w:eastAsia="ru-RU"/>
              </w:rPr>
              <w:t xml:space="preserve"> </w:t>
            </w:r>
            <w:r w:rsidRPr="00892FAB">
              <w:rPr>
                <w:noProof w:val="0"/>
                <w:lang w:val="en-US" w:eastAsia="ru-RU"/>
              </w:rPr>
              <w:t>autorizată de aceştia au acces tot timpul la lucrări pe şantier</w:t>
            </w:r>
            <w:r w:rsidR="00111AA3">
              <w:rPr>
                <w:noProof w:val="0"/>
                <w:lang w:val="en-US" w:eastAsia="ru-RU"/>
              </w:rPr>
              <w:t xml:space="preserve"> </w:t>
            </w:r>
            <w:r w:rsidRPr="00892FAB">
              <w:rPr>
                <w:noProof w:val="0"/>
                <w:lang w:val="en-US" w:eastAsia="ru-RU"/>
              </w:rPr>
              <w:t>şi</w:t>
            </w:r>
            <w:r w:rsidR="00111AA3">
              <w:rPr>
                <w:noProof w:val="0"/>
                <w:lang w:val="en-US" w:eastAsia="ru-RU"/>
              </w:rPr>
              <w:t xml:space="preserve"> </w:t>
            </w:r>
            <w:r w:rsidRPr="00892FAB">
              <w:rPr>
                <w:noProof w:val="0"/>
                <w:lang w:val="en-US" w:eastAsia="ru-RU"/>
              </w:rPr>
              <w:t>înlocurile</w:t>
            </w:r>
            <w:r w:rsidR="00111AA3">
              <w:rPr>
                <w:noProof w:val="0"/>
                <w:lang w:val="en-US" w:eastAsia="ru-RU"/>
              </w:rPr>
              <w:t xml:space="preserve"> </w:t>
            </w:r>
            <w:r w:rsidRPr="00892FAB">
              <w:rPr>
                <w:noProof w:val="0"/>
                <w:lang w:val="en-US" w:eastAsia="ru-RU"/>
              </w:rPr>
              <w:t>unde se pregăteşte</w:t>
            </w:r>
            <w:r w:rsidR="00111AA3">
              <w:rPr>
                <w:noProof w:val="0"/>
                <w:lang w:val="en-US" w:eastAsia="ru-RU"/>
              </w:rPr>
              <w:t xml:space="preserve"> </w:t>
            </w:r>
            <w:r w:rsidRPr="00892FAB">
              <w:rPr>
                <w:noProof w:val="0"/>
                <w:lang w:val="en-US" w:eastAsia="ru-RU"/>
              </w:rPr>
              <w:t>lucrarea, în</w:t>
            </w:r>
            <w:r w:rsidR="00111AA3">
              <w:rPr>
                <w:noProof w:val="0"/>
                <w:lang w:val="en-US" w:eastAsia="ru-RU"/>
              </w:rPr>
              <w:t xml:space="preserve"> </w:t>
            </w:r>
            <w:r w:rsidRPr="00892FAB">
              <w:rPr>
                <w:noProof w:val="0"/>
                <w:lang w:val="en-US" w:eastAsia="ru-RU"/>
              </w:rPr>
              <w:t xml:space="preserve">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w:t>
            </w:r>
            <w:r w:rsidR="00111AA3">
              <w:rPr>
                <w:noProof w:val="0"/>
                <w:lang w:val="en-US" w:eastAsia="ru-RU"/>
              </w:rPr>
              <w:t xml:space="preserve"> </w:t>
            </w:r>
            <w:r w:rsidRPr="00892FAB">
              <w:rPr>
                <w:noProof w:val="0"/>
                <w:lang w:val="en-US" w:eastAsia="ru-RU"/>
              </w:rPr>
              <w:t>ascunse nu vor fi acoperite</w:t>
            </w:r>
            <w:r w:rsidR="00111AA3">
              <w:rPr>
                <w:noProof w:val="0"/>
                <w:lang w:val="en-US" w:eastAsia="ru-RU"/>
              </w:rPr>
              <w:t xml:space="preserve"> </w:t>
            </w:r>
            <w:r w:rsidRPr="00892FAB">
              <w:rPr>
                <w:noProof w:val="0"/>
                <w:lang w:val="en-US" w:eastAsia="ru-RU"/>
              </w:rPr>
              <w:t>fără</w:t>
            </w:r>
            <w:r w:rsidR="00111AA3">
              <w:rPr>
                <w:noProof w:val="0"/>
                <w:lang w:val="en-US" w:eastAsia="ru-RU"/>
              </w:rPr>
              <w:t xml:space="preserve"> </w:t>
            </w:r>
            <w:r w:rsidRPr="00892FAB">
              <w:rPr>
                <w:noProof w:val="0"/>
                <w:lang w:val="en-US" w:eastAsia="ru-RU"/>
              </w:rPr>
              <w:t>aprobarea</w:t>
            </w:r>
            <w:r w:rsidR="00111AA3">
              <w:rPr>
                <w:noProof w:val="0"/>
                <w:lang w:val="en-US" w:eastAsia="ru-RU"/>
              </w:rPr>
              <w:t xml:space="preserve"> </w:t>
            </w:r>
            <w:r w:rsidRPr="00892FAB">
              <w:rPr>
                <w:noProof w:val="0"/>
                <w:lang w:val="en-US" w:eastAsia="ru-RU"/>
              </w:rPr>
              <w:t>Dirigintelui de șantier</w:t>
            </w:r>
            <w:r w:rsidR="00111AA3">
              <w:rPr>
                <w:noProof w:val="0"/>
                <w:lang w:val="en-US" w:eastAsia="ru-RU"/>
              </w:rPr>
              <w:t xml:space="preserve"> </w:t>
            </w:r>
            <w:r w:rsidRPr="00892FAB">
              <w:rPr>
                <w:noProof w:val="0"/>
                <w:lang w:val="en-US" w:eastAsia="ru-RU"/>
              </w:rPr>
              <w:t>atestat</w:t>
            </w:r>
            <w:r w:rsidR="00111AA3">
              <w:rPr>
                <w:noProof w:val="0"/>
                <w:lang w:val="en-US" w:eastAsia="ru-RU"/>
              </w:rPr>
              <w:t xml:space="preserve"> </w:t>
            </w:r>
            <w:r w:rsidRPr="00892FAB">
              <w:rPr>
                <w:noProof w:val="0"/>
                <w:lang w:val="en-US" w:eastAsia="ru-RU"/>
              </w:rPr>
              <w:t>şi, după</w:t>
            </w:r>
            <w:r w:rsidR="00111AA3">
              <w:rPr>
                <w:noProof w:val="0"/>
                <w:lang w:val="en-US" w:eastAsia="ru-RU"/>
              </w:rPr>
              <w:t xml:space="preserve"> </w:t>
            </w:r>
            <w:r w:rsidRPr="00892FAB">
              <w:rPr>
                <w:noProof w:val="0"/>
                <w:lang w:val="en-US" w:eastAsia="ru-RU"/>
              </w:rPr>
              <w:t>caz, a proiectantului, Antreprenorul</w:t>
            </w:r>
            <w:r w:rsidR="00111AA3">
              <w:rPr>
                <w:noProof w:val="0"/>
                <w:lang w:val="en-US" w:eastAsia="ru-RU"/>
              </w:rPr>
              <w:t xml:space="preserve"> </w:t>
            </w:r>
            <w:r w:rsidRPr="00892FAB">
              <w:rPr>
                <w:noProof w:val="0"/>
                <w:lang w:val="en-US" w:eastAsia="ru-RU"/>
              </w:rPr>
              <w:t>asigurând</w:t>
            </w:r>
            <w:r w:rsidR="00111AA3">
              <w:rPr>
                <w:noProof w:val="0"/>
                <w:lang w:val="en-US" w:eastAsia="ru-RU"/>
              </w:rPr>
              <w:t xml:space="preserve"> </w:t>
            </w:r>
            <w:r w:rsidRPr="00892FAB">
              <w:rPr>
                <w:noProof w:val="0"/>
                <w:lang w:val="en-US" w:eastAsia="ru-RU"/>
              </w:rPr>
              <w:t>posibilitatea</w:t>
            </w:r>
            <w:r w:rsidR="00111AA3">
              <w:rPr>
                <w:noProof w:val="0"/>
                <w:lang w:val="en-US" w:eastAsia="ru-RU"/>
              </w:rPr>
              <w:t xml:space="preserve"> </w:t>
            </w:r>
            <w:r w:rsidRPr="00892FAB">
              <w:rPr>
                <w:noProof w:val="0"/>
                <w:lang w:val="en-US" w:eastAsia="ru-RU"/>
              </w:rPr>
              <w:t>acestora</w:t>
            </w:r>
            <w:r w:rsidR="00111AA3">
              <w:rPr>
                <w:noProof w:val="0"/>
                <w:lang w:val="en-US" w:eastAsia="ru-RU"/>
              </w:rPr>
              <w:t xml:space="preserve"> </w:t>
            </w:r>
            <w:r w:rsidRPr="00892FAB">
              <w:rPr>
                <w:noProof w:val="0"/>
                <w:lang w:val="en-US" w:eastAsia="ru-RU"/>
              </w:rPr>
              <w:t>să</w:t>
            </w:r>
            <w:r w:rsidR="00111AA3">
              <w:rPr>
                <w:noProof w:val="0"/>
                <w:lang w:val="en-US" w:eastAsia="ru-RU"/>
              </w:rPr>
              <w:t xml:space="preserve"> </w:t>
            </w:r>
            <w:r w:rsidRPr="00892FAB">
              <w:rPr>
                <w:noProof w:val="0"/>
                <w:lang w:val="en-US" w:eastAsia="ru-RU"/>
              </w:rPr>
              <w:t>examineze</w:t>
            </w:r>
            <w:r w:rsidR="00111AA3">
              <w:rPr>
                <w:noProof w:val="0"/>
                <w:lang w:val="en-US" w:eastAsia="ru-RU"/>
              </w:rPr>
              <w:t xml:space="preserve"> </w:t>
            </w:r>
            <w:r w:rsidRPr="00892FAB">
              <w:rPr>
                <w:noProof w:val="0"/>
                <w:lang w:val="en-US" w:eastAsia="ru-RU"/>
              </w:rPr>
              <w:t>şi</w:t>
            </w:r>
            <w:r w:rsidR="00111AA3">
              <w:rPr>
                <w:noProof w:val="0"/>
                <w:lang w:val="en-US" w:eastAsia="ru-RU"/>
              </w:rPr>
              <w:t xml:space="preserve"> </w:t>
            </w:r>
            <w:r w:rsidRPr="00892FAB">
              <w:rPr>
                <w:noProof w:val="0"/>
                <w:lang w:val="en-US" w:eastAsia="ru-RU"/>
              </w:rPr>
              <w:t>să</w:t>
            </w:r>
            <w:r w:rsidR="00111AA3">
              <w:rPr>
                <w:noProof w:val="0"/>
                <w:lang w:val="en-US" w:eastAsia="ru-RU"/>
              </w:rPr>
              <w:t xml:space="preserve"> </w:t>
            </w:r>
            <w:r w:rsidRPr="00892FAB">
              <w:rPr>
                <w:noProof w:val="0"/>
                <w:lang w:val="en-US" w:eastAsia="ru-RU"/>
              </w:rPr>
              <w:t>urmărească</w:t>
            </w:r>
            <w:r w:rsidR="00111AA3">
              <w:rPr>
                <w:noProof w:val="0"/>
                <w:lang w:val="en-US" w:eastAsia="ru-RU"/>
              </w:rPr>
              <w:t xml:space="preserve"> </w:t>
            </w:r>
            <w:r w:rsidRPr="00892FAB">
              <w:rPr>
                <w:noProof w:val="0"/>
                <w:lang w:val="en-US" w:eastAsia="ru-RU"/>
              </w:rPr>
              <w:t>orice</w:t>
            </w:r>
            <w:r w:rsidR="00111AA3">
              <w:rPr>
                <w:noProof w:val="0"/>
                <w:lang w:val="en-US" w:eastAsia="ru-RU"/>
              </w:rPr>
              <w:t xml:space="preserve"> </w:t>
            </w:r>
            <w:r w:rsidRPr="00892FAB">
              <w:rPr>
                <w:noProof w:val="0"/>
                <w:lang w:val="en-US" w:eastAsia="ru-RU"/>
              </w:rPr>
              <w:t>lucrare care urmează</w:t>
            </w:r>
            <w:r w:rsidR="00111AA3">
              <w:rPr>
                <w:noProof w:val="0"/>
                <w:lang w:val="en-US" w:eastAsia="ru-RU"/>
              </w:rPr>
              <w:t xml:space="preserve"> </w:t>
            </w:r>
            <w:r w:rsidRPr="00892FAB">
              <w:rPr>
                <w:noProof w:val="0"/>
                <w:lang w:val="en-US" w:eastAsia="ru-RU"/>
              </w:rPr>
              <w:t>să fie ascunsă. Antreprenorul</w:t>
            </w:r>
            <w:r w:rsidR="00111AA3">
              <w:rPr>
                <w:noProof w:val="0"/>
                <w:lang w:val="en-US" w:eastAsia="ru-RU"/>
              </w:rPr>
              <w:t xml:space="preserve"> </w:t>
            </w:r>
            <w:r w:rsidRPr="00892FAB">
              <w:rPr>
                <w:noProof w:val="0"/>
                <w:lang w:val="en-US" w:eastAsia="ru-RU"/>
              </w:rPr>
              <w:t>va</w:t>
            </w:r>
            <w:r w:rsidR="00111AA3">
              <w:rPr>
                <w:noProof w:val="0"/>
                <w:lang w:val="en-US" w:eastAsia="ru-RU"/>
              </w:rPr>
              <w:t xml:space="preserve"> </w:t>
            </w:r>
            <w:r w:rsidRPr="00892FAB">
              <w:rPr>
                <w:noProof w:val="0"/>
                <w:lang w:val="en-US" w:eastAsia="ru-RU"/>
              </w:rPr>
              <w:t>anunţa</w:t>
            </w:r>
            <w:r w:rsidR="00111AA3">
              <w:rPr>
                <w:noProof w:val="0"/>
                <w:lang w:val="en-US" w:eastAsia="ru-RU"/>
              </w:rPr>
              <w:t xml:space="preserve"> </w:t>
            </w:r>
            <w:r w:rsidRPr="00892FAB">
              <w:rPr>
                <w:noProof w:val="0"/>
                <w:lang w:val="en-US" w:eastAsia="ru-RU"/>
              </w:rPr>
              <w:t>dirigintele de șantier</w:t>
            </w:r>
            <w:r w:rsidR="00111AA3">
              <w:rPr>
                <w:noProof w:val="0"/>
                <w:lang w:val="en-US" w:eastAsia="ru-RU"/>
              </w:rPr>
              <w:t xml:space="preserve"> </w:t>
            </w:r>
            <w:r w:rsidRPr="00892FAB">
              <w:rPr>
                <w:noProof w:val="0"/>
                <w:lang w:val="en-US" w:eastAsia="ru-RU"/>
              </w:rPr>
              <w:t>atestat, proiectantul</w:t>
            </w:r>
            <w:r w:rsidR="00111AA3">
              <w:rPr>
                <w:noProof w:val="0"/>
                <w:lang w:val="en-US" w:eastAsia="ru-RU"/>
              </w:rPr>
              <w:t xml:space="preserve"> </w:t>
            </w:r>
            <w:r w:rsidRPr="00892FAB">
              <w:rPr>
                <w:noProof w:val="0"/>
                <w:lang w:val="en-US" w:eastAsia="ru-RU"/>
              </w:rPr>
              <w:t>ori de câte</w:t>
            </w:r>
            <w:r w:rsidR="00111AA3">
              <w:rPr>
                <w:noProof w:val="0"/>
                <w:lang w:val="en-US" w:eastAsia="ru-RU"/>
              </w:rPr>
              <w:t xml:space="preserve"> </w:t>
            </w:r>
            <w:r w:rsidRPr="00892FAB">
              <w:rPr>
                <w:noProof w:val="0"/>
                <w:lang w:val="en-US" w:eastAsia="ru-RU"/>
              </w:rPr>
              <w:t>ori</w:t>
            </w:r>
            <w:r w:rsidR="00111AA3">
              <w:rPr>
                <w:noProof w:val="0"/>
                <w:lang w:val="en-US" w:eastAsia="ru-RU"/>
              </w:rPr>
              <w:t xml:space="preserve"> </w:t>
            </w:r>
            <w:r w:rsidRPr="00892FAB">
              <w:rPr>
                <w:noProof w:val="0"/>
                <w:lang w:val="en-US" w:eastAsia="ru-RU"/>
              </w:rPr>
              <w:t xml:space="preserve">astfel de lucrări, </w:t>
            </w:r>
            <w:r w:rsidR="00111AA3">
              <w:rPr>
                <w:noProof w:val="0"/>
                <w:lang w:val="en-US" w:eastAsia="ru-RU"/>
              </w:rPr>
              <w:t xml:space="preserve">inclusive </w:t>
            </w:r>
            <w:r w:rsidRPr="00892FAB">
              <w:rPr>
                <w:noProof w:val="0"/>
                <w:lang w:val="en-US" w:eastAsia="ru-RU"/>
              </w:rPr>
              <w:t>fundaţiile</w:t>
            </w:r>
            <w:r w:rsidR="00111AA3">
              <w:rPr>
                <w:noProof w:val="0"/>
                <w:lang w:val="en-US" w:eastAsia="ru-RU"/>
              </w:rPr>
              <w:t xml:space="preserve"> </w:t>
            </w:r>
            <w:r w:rsidRPr="00892FAB">
              <w:rPr>
                <w:noProof w:val="0"/>
                <w:lang w:val="en-US" w:eastAsia="ru-RU"/>
              </w:rPr>
              <w:t>clădirii, sunt gata pentru a fi examinate. Dirigintele de șantier</w:t>
            </w:r>
            <w:r w:rsidR="00111AA3">
              <w:rPr>
                <w:noProof w:val="0"/>
                <w:lang w:val="en-US" w:eastAsia="ru-RU"/>
              </w:rPr>
              <w:t xml:space="preserve"> </w:t>
            </w:r>
            <w:r w:rsidRPr="00892FAB">
              <w:rPr>
                <w:noProof w:val="0"/>
                <w:lang w:val="en-US" w:eastAsia="ru-RU"/>
              </w:rPr>
              <w:t>atestat</w:t>
            </w:r>
            <w:r w:rsidR="00111AA3">
              <w:rPr>
                <w:noProof w:val="0"/>
                <w:lang w:val="en-US" w:eastAsia="ru-RU"/>
              </w:rPr>
              <w:t xml:space="preserve"> </w:t>
            </w:r>
            <w:r w:rsidRPr="00892FAB">
              <w:rPr>
                <w:noProof w:val="0"/>
                <w:lang w:val="en-US" w:eastAsia="ru-RU"/>
              </w:rPr>
              <w:t>şi</w:t>
            </w:r>
            <w:r w:rsidR="00111AA3">
              <w:rPr>
                <w:noProof w:val="0"/>
                <w:lang w:val="en-US" w:eastAsia="ru-RU"/>
              </w:rPr>
              <w:t xml:space="preserve"> </w:t>
            </w:r>
            <w:r w:rsidRPr="00892FAB">
              <w:rPr>
                <w:noProof w:val="0"/>
                <w:lang w:val="en-US" w:eastAsia="ru-RU"/>
              </w:rPr>
              <w:t>proiectantul</w:t>
            </w:r>
            <w:r w:rsidR="00111AA3">
              <w:rPr>
                <w:noProof w:val="0"/>
                <w:lang w:val="en-US" w:eastAsia="ru-RU"/>
              </w:rPr>
              <w:t xml:space="preserve"> </w:t>
            </w:r>
            <w:r w:rsidRPr="00892FAB">
              <w:rPr>
                <w:noProof w:val="0"/>
                <w:lang w:val="en-US" w:eastAsia="ru-RU"/>
              </w:rPr>
              <w:t>vor</w:t>
            </w:r>
            <w:r w:rsidR="00111AA3">
              <w:rPr>
                <w:noProof w:val="0"/>
                <w:lang w:val="en-US" w:eastAsia="ru-RU"/>
              </w:rPr>
              <w:t xml:space="preserve"> </w:t>
            </w:r>
            <w:r w:rsidRPr="00892FAB">
              <w:rPr>
                <w:noProof w:val="0"/>
                <w:lang w:val="en-US" w:eastAsia="ru-RU"/>
              </w:rPr>
              <w:t>participa la examinarea</w:t>
            </w:r>
            <w:r w:rsidR="00111AA3">
              <w:rPr>
                <w:noProof w:val="0"/>
                <w:lang w:val="en-US" w:eastAsia="ru-RU"/>
              </w:rPr>
              <w:t xml:space="preserve"> </w:t>
            </w:r>
            <w:r w:rsidRPr="00892FAB">
              <w:rPr>
                <w:noProof w:val="0"/>
                <w:lang w:val="en-US" w:eastAsia="ru-RU"/>
              </w:rPr>
              <w:t>şi</w:t>
            </w:r>
            <w:r w:rsidR="00111AA3">
              <w:rPr>
                <w:noProof w:val="0"/>
                <w:lang w:val="en-US" w:eastAsia="ru-RU"/>
              </w:rPr>
              <w:t xml:space="preserve"> </w:t>
            </w:r>
            <w:r w:rsidRPr="00892FAB">
              <w:rPr>
                <w:noProof w:val="0"/>
                <w:lang w:val="en-US" w:eastAsia="ru-RU"/>
              </w:rPr>
              <w:t>măsurarea</w:t>
            </w:r>
            <w:r w:rsidR="00111AA3">
              <w:rPr>
                <w:noProof w:val="0"/>
                <w:lang w:val="en-US" w:eastAsia="ru-RU"/>
              </w:rPr>
              <w:t xml:space="preserve"> </w:t>
            </w:r>
            <w:r w:rsidRPr="00892FAB">
              <w:rPr>
                <w:noProof w:val="0"/>
                <w:lang w:val="en-US" w:eastAsia="ru-RU"/>
              </w:rPr>
              <w:t xml:space="preserve">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12.6. Antreprenorul</w:t>
            </w:r>
            <w:r w:rsidR="00111AA3">
              <w:rPr>
                <w:noProof w:val="0"/>
                <w:lang w:val="en-US" w:eastAsia="ru-RU"/>
              </w:rPr>
              <w:t xml:space="preserve"> </w:t>
            </w:r>
            <w:r w:rsidRPr="00892FAB">
              <w:rPr>
                <w:noProof w:val="0"/>
                <w:lang w:val="en-US" w:eastAsia="ru-RU"/>
              </w:rPr>
              <w:t>va</w:t>
            </w:r>
            <w:r w:rsidR="00111AA3">
              <w:rPr>
                <w:noProof w:val="0"/>
                <w:lang w:val="en-US" w:eastAsia="ru-RU"/>
              </w:rPr>
              <w:t xml:space="preserve"> </w:t>
            </w:r>
            <w:r w:rsidRPr="00892FAB">
              <w:rPr>
                <w:noProof w:val="0"/>
                <w:lang w:val="en-US" w:eastAsia="ru-RU"/>
              </w:rPr>
              <w:t>dezveli</w:t>
            </w:r>
            <w:r w:rsidR="00111AA3">
              <w:rPr>
                <w:noProof w:val="0"/>
                <w:lang w:val="en-US" w:eastAsia="ru-RU"/>
              </w:rPr>
              <w:t xml:space="preserve"> </w:t>
            </w:r>
            <w:r w:rsidRPr="00892FAB">
              <w:rPr>
                <w:noProof w:val="0"/>
                <w:lang w:val="en-US" w:eastAsia="ru-RU"/>
              </w:rPr>
              <w:t>orice</w:t>
            </w:r>
            <w:r w:rsidR="00111AA3">
              <w:rPr>
                <w:noProof w:val="0"/>
                <w:lang w:val="en-US" w:eastAsia="ru-RU"/>
              </w:rPr>
              <w:t xml:space="preserve"> </w:t>
            </w:r>
            <w:r w:rsidRPr="00892FAB">
              <w:rPr>
                <w:noProof w:val="0"/>
                <w:lang w:val="en-US" w:eastAsia="ru-RU"/>
              </w:rPr>
              <w:t>parte</w:t>
            </w:r>
            <w:r w:rsidR="00111AA3">
              <w:rPr>
                <w:noProof w:val="0"/>
                <w:lang w:val="en-US" w:eastAsia="ru-RU"/>
              </w:rPr>
              <w:t xml:space="preserve"> </w:t>
            </w:r>
            <w:r w:rsidRPr="00892FAB">
              <w:rPr>
                <w:noProof w:val="0"/>
                <w:lang w:val="en-US" w:eastAsia="ru-RU"/>
              </w:rPr>
              <w:t>sau</w:t>
            </w:r>
            <w:r w:rsidR="00111AA3">
              <w:rPr>
                <w:noProof w:val="0"/>
                <w:lang w:val="en-US" w:eastAsia="ru-RU"/>
              </w:rPr>
              <w:t xml:space="preserve"> </w:t>
            </w:r>
            <w:r w:rsidRPr="00892FAB">
              <w:rPr>
                <w:noProof w:val="0"/>
                <w:lang w:val="en-US" w:eastAsia="ru-RU"/>
              </w:rPr>
              <w:t>părţi de lucrare la dispoziţia</w:t>
            </w:r>
            <w:r w:rsidR="00111AA3">
              <w:rPr>
                <w:noProof w:val="0"/>
                <w:lang w:val="en-US" w:eastAsia="ru-RU"/>
              </w:rPr>
              <w:t xml:space="preserve"> </w:t>
            </w:r>
            <w:r w:rsidRPr="00892FAB">
              <w:rPr>
                <w:noProof w:val="0"/>
                <w:lang w:val="en-US" w:eastAsia="ru-RU"/>
              </w:rPr>
              <w:t>Beneficiarului</w:t>
            </w:r>
            <w:r w:rsidR="00111AA3">
              <w:rPr>
                <w:noProof w:val="0"/>
                <w:lang w:val="en-US" w:eastAsia="ru-RU"/>
              </w:rPr>
              <w:t xml:space="preserve"> </w:t>
            </w:r>
            <w:r w:rsidRPr="00892FAB">
              <w:rPr>
                <w:noProof w:val="0"/>
                <w:lang w:val="en-US" w:eastAsia="ru-RU"/>
              </w:rPr>
              <w:t>şi</w:t>
            </w:r>
            <w:r w:rsidR="00111AA3">
              <w:rPr>
                <w:noProof w:val="0"/>
                <w:lang w:val="en-US" w:eastAsia="ru-RU"/>
              </w:rPr>
              <w:t xml:space="preserve"> </w:t>
            </w:r>
            <w:r w:rsidRPr="00892FAB">
              <w:rPr>
                <w:noProof w:val="0"/>
                <w:lang w:val="en-US" w:eastAsia="ru-RU"/>
              </w:rPr>
              <w:t>va reface această</w:t>
            </w:r>
            <w:r w:rsidR="00111AA3">
              <w:rPr>
                <w:noProof w:val="0"/>
                <w:lang w:val="en-US" w:eastAsia="ru-RU"/>
              </w:rPr>
              <w:t xml:space="preserve"> </w:t>
            </w:r>
            <w:r w:rsidRPr="00892FAB">
              <w:rPr>
                <w:noProof w:val="0"/>
                <w:lang w:val="en-US" w:eastAsia="ru-RU"/>
              </w:rPr>
              <w:t>parte</w:t>
            </w:r>
            <w:r w:rsidR="00111AA3">
              <w:rPr>
                <w:noProof w:val="0"/>
                <w:lang w:val="en-US" w:eastAsia="ru-RU"/>
              </w:rPr>
              <w:t xml:space="preserve"> </w:t>
            </w:r>
            <w:r w:rsidRPr="00892FAB">
              <w:rPr>
                <w:noProof w:val="0"/>
                <w:lang w:val="en-US" w:eastAsia="ru-RU"/>
              </w:rPr>
              <w:t>sau</w:t>
            </w:r>
            <w:r w:rsidR="00111AA3">
              <w:rPr>
                <w:noProof w:val="0"/>
                <w:lang w:val="en-US" w:eastAsia="ru-RU"/>
              </w:rPr>
              <w:t xml:space="preserve"> </w:t>
            </w:r>
            <w:r w:rsidRPr="00892FAB">
              <w:rPr>
                <w:noProof w:val="0"/>
                <w:lang w:val="en-US" w:eastAsia="ru-RU"/>
              </w:rPr>
              <w:t>părţi de lucrare, dacă</w:t>
            </w:r>
            <w:r w:rsidR="00111AA3">
              <w:rPr>
                <w:noProof w:val="0"/>
                <w:lang w:val="en-US" w:eastAsia="ru-RU"/>
              </w:rPr>
              <w:t xml:space="preserve"> </w:t>
            </w:r>
            <w:r w:rsidRPr="00892FAB">
              <w:rPr>
                <w:noProof w:val="0"/>
                <w:lang w:val="en-US" w:eastAsia="ru-RU"/>
              </w:rPr>
              <w:t>este</w:t>
            </w:r>
            <w:r w:rsidR="00111AA3">
              <w:rPr>
                <w:noProof w:val="0"/>
                <w:lang w:val="en-US" w:eastAsia="ru-RU"/>
              </w:rPr>
              <w:t xml:space="preserve"> </w:t>
            </w:r>
            <w:r w:rsidRPr="00892FAB">
              <w:rPr>
                <w:noProof w:val="0"/>
                <w:lang w:val="en-US" w:eastAsia="ru-RU"/>
              </w:rPr>
              <w:t>cazul. Dacă se constată</w:t>
            </w:r>
            <w:r w:rsidR="00111AA3">
              <w:rPr>
                <w:noProof w:val="0"/>
                <w:lang w:val="en-US" w:eastAsia="ru-RU"/>
              </w:rPr>
              <w:t xml:space="preserve"> </w:t>
            </w:r>
            <w:r w:rsidRPr="00892FAB">
              <w:rPr>
                <w:noProof w:val="0"/>
                <w:lang w:val="en-US" w:eastAsia="ru-RU"/>
              </w:rPr>
              <w:t>că</w:t>
            </w:r>
            <w:r w:rsidR="00111AA3">
              <w:rPr>
                <w:noProof w:val="0"/>
                <w:lang w:val="en-US" w:eastAsia="ru-RU"/>
              </w:rPr>
              <w:t xml:space="preserve"> </w:t>
            </w:r>
            <w:r w:rsidRPr="00892FAB">
              <w:rPr>
                <w:noProof w:val="0"/>
                <w:lang w:val="en-US" w:eastAsia="ru-RU"/>
              </w:rPr>
              <w:t>lucrările au fost de calitate</w:t>
            </w:r>
            <w:r w:rsidR="00111AA3">
              <w:rPr>
                <w:noProof w:val="0"/>
                <w:lang w:val="en-US" w:eastAsia="ru-RU"/>
              </w:rPr>
              <w:t xml:space="preserve"> </w:t>
            </w:r>
            <w:r w:rsidRPr="00892FAB">
              <w:rPr>
                <w:noProof w:val="0"/>
                <w:lang w:val="en-US" w:eastAsia="ru-RU"/>
              </w:rPr>
              <w:t>corespunzătoare</w:t>
            </w:r>
            <w:r w:rsidR="00111AA3">
              <w:rPr>
                <w:noProof w:val="0"/>
                <w:lang w:val="en-US" w:eastAsia="ru-RU"/>
              </w:rPr>
              <w:t xml:space="preserve"> </w:t>
            </w:r>
            <w:r w:rsidRPr="00892FAB">
              <w:rPr>
                <w:noProof w:val="0"/>
                <w:lang w:val="en-US" w:eastAsia="ru-RU"/>
              </w:rPr>
              <w:t>şi</w:t>
            </w:r>
            <w:r w:rsidR="00111AA3">
              <w:rPr>
                <w:noProof w:val="0"/>
                <w:lang w:val="en-US" w:eastAsia="ru-RU"/>
              </w:rPr>
              <w:t xml:space="preserve"> </w:t>
            </w:r>
            <w:r w:rsidRPr="00892FAB">
              <w:rPr>
                <w:noProof w:val="0"/>
                <w:lang w:val="en-US" w:eastAsia="ru-RU"/>
              </w:rPr>
              <w:t>realizate conform documentaţiei de execuţie, dezvelirea, refacerea</w:t>
            </w:r>
            <w:r w:rsidR="00111AA3">
              <w:rPr>
                <w:noProof w:val="0"/>
                <w:lang w:val="en-US" w:eastAsia="ru-RU"/>
              </w:rPr>
              <w:t xml:space="preserve"> </w:t>
            </w:r>
            <w:r w:rsidRPr="00892FAB">
              <w:rPr>
                <w:noProof w:val="0"/>
                <w:lang w:val="en-US" w:eastAsia="ru-RU"/>
              </w:rPr>
              <w:t>şi/sau</w:t>
            </w:r>
            <w:r w:rsidR="00111AA3">
              <w:rPr>
                <w:noProof w:val="0"/>
                <w:lang w:val="en-US" w:eastAsia="ru-RU"/>
              </w:rPr>
              <w:t xml:space="preserve"> </w:t>
            </w:r>
            <w:r w:rsidRPr="00892FAB">
              <w:rPr>
                <w:noProof w:val="0"/>
                <w:lang w:val="en-US" w:eastAsia="ru-RU"/>
              </w:rPr>
              <w:t>repararea</w:t>
            </w:r>
            <w:r w:rsidR="00111AA3">
              <w:rPr>
                <w:noProof w:val="0"/>
                <w:lang w:val="en-US" w:eastAsia="ru-RU"/>
              </w:rPr>
              <w:t xml:space="preserve"> </w:t>
            </w:r>
            <w:r w:rsidRPr="00892FAB">
              <w:rPr>
                <w:noProof w:val="0"/>
                <w:lang w:val="en-US" w:eastAsia="ru-RU"/>
              </w:rPr>
              <w:t>vor fi suportate de Beneficiar, în</w:t>
            </w:r>
            <w:r w:rsidR="00111AA3">
              <w:rPr>
                <w:noProof w:val="0"/>
                <w:lang w:val="en-US" w:eastAsia="ru-RU"/>
              </w:rPr>
              <w:t xml:space="preserve"> </w:t>
            </w:r>
            <w:r w:rsidRPr="00892FAB">
              <w:rPr>
                <w:noProof w:val="0"/>
                <w:lang w:val="en-US" w:eastAsia="ru-RU"/>
              </w:rPr>
              <w:t>caz</w:t>
            </w:r>
            <w:r w:rsidR="00111AA3">
              <w:rPr>
                <w:noProof w:val="0"/>
                <w:lang w:val="en-US" w:eastAsia="ru-RU"/>
              </w:rPr>
              <w:t xml:space="preserve"> </w:t>
            </w:r>
            <w:r w:rsidRPr="00892FAB">
              <w:rPr>
                <w:noProof w:val="0"/>
                <w:lang w:val="en-US" w:eastAsia="ru-RU"/>
              </w:rPr>
              <w:t xml:space="preserve">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12.7. Costurile</w:t>
            </w:r>
            <w:r w:rsidR="00111AA3">
              <w:rPr>
                <w:noProof w:val="0"/>
                <w:lang w:val="en-US" w:eastAsia="ru-RU"/>
              </w:rPr>
              <w:t xml:space="preserve"> </w:t>
            </w:r>
            <w:r w:rsidRPr="00892FAB">
              <w:rPr>
                <w:noProof w:val="0"/>
                <w:lang w:val="en-US" w:eastAsia="ru-RU"/>
              </w:rPr>
              <w:t>pentru</w:t>
            </w:r>
            <w:r w:rsidR="00111AA3">
              <w:rPr>
                <w:noProof w:val="0"/>
                <w:lang w:val="en-US" w:eastAsia="ru-RU"/>
              </w:rPr>
              <w:t xml:space="preserve"> </w:t>
            </w:r>
            <w:r w:rsidRPr="00892FAB">
              <w:rPr>
                <w:noProof w:val="0"/>
                <w:lang w:val="en-US" w:eastAsia="ru-RU"/>
              </w:rPr>
              <w:t>consumul de utilităţi, precum şi cel al contoarelor</w:t>
            </w:r>
            <w:r w:rsidR="00111AA3">
              <w:rPr>
                <w:noProof w:val="0"/>
                <w:lang w:val="en-US" w:eastAsia="ru-RU"/>
              </w:rPr>
              <w:t xml:space="preserve"> </w:t>
            </w:r>
            <w:r w:rsidRPr="00892FAB">
              <w:rPr>
                <w:noProof w:val="0"/>
                <w:lang w:val="en-US" w:eastAsia="ru-RU"/>
              </w:rPr>
              <w:t>sau al altor</w:t>
            </w:r>
            <w:r w:rsidR="00111AA3">
              <w:rPr>
                <w:noProof w:val="0"/>
                <w:lang w:val="en-US" w:eastAsia="ru-RU"/>
              </w:rPr>
              <w:t xml:space="preserve"> </w:t>
            </w:r>
            <w:r w:rsidRPr="00892FAB">
              <w:rPr>
                <w:noProof w:val="0"/>
                <w:lang w:val="en-US" w:eastAsia="ru-RU"/>
              </w:rPr>
              <w:t>aparate de măsurat se suportă de către</w:t>
            </w:r>
            <w:r w:rsidR="00111AA3">
              <w:rPr>
                <w:noProof w:val="0"/>
                <w:lang w:val="en-US" w:eastAsia="ru-RU"/>
              </w:rPr>
              <w:t xml:space="preserve"> </w:t>
            </w:r>
            <w:r w:rsidRPr="00892FAB">
              <w:rPr>
                <w:noProof w:val="0"/>
                <w:lang w:val="en-US" w:eastAsia="ru-RU"/>
              </w:rPr>
              <w:t>Antreprenor. În</w:t>
            </w:r>
            <w:r w:rsidR="00111AA3">
              <w:rPr>
                <w:noProof w:val="0"/>
                <w:lang w:val="en-US" w:eastAsia="ru-RU"/>
              </w:rPr>
              <w:t xml:space="preserve"> </w:t>
            </w:r>
            <w:r w:rsidRPr="00892FAB">
              <w:rPr>
                <w:noProof w:val="0"/>
                <w:lang w:val="en-US" w:eastAsia="ru-RU"/>
              </w:rPr>
              <w:t>cazul</w:t>
            </w:r>
            <w:r w:rsidR="00111AA3">
              <w:rPr>
                <w:noProof w:val="0"/>
                <w:lang w:val="en-US" w:eastAsia="ru-RU"/>
              </w:rPr>
              <w:t xml:space="preserve"> </w:t>
            </w:r>
            <w:r w:rsidRPr="00892FAB">
              <w:rPr>
                <w:noProof w:val="0"/>
                <w:lang w:val="en-US" w:eastAsia="ru-RU"/>
              </w:rPr>
              <w:t>mai</w:t>
            </w:r>
            <w:r w:rsidR="00111AA3">
              <w:rPr>
                <w:noProof w:val="0"/>
                <w:lang w:val="en-US" w:eastAsia="ru-RU"/>
              </w:rPr>
              <w:t xml:space="preserve"> </w:t>
            </w:r>
            <w:r w:rsidRPr="00892FAB">
              <w:rPr>
                <w:noProof w:val="0"/>
                <w:lang w:val="en-US" w:eastAsia="ru-RU"/>
              </w:rPr>
              <w:t>multor</w:t>
            </w:r>
            <w:r w:rsidR="00111AA3">
              <w:rPr>
                <w:noProof w:val="0"/>
                <w:lang w:val="en-US" w:eastAsia="ru-RU"/>
              </w:rPr>
              <w:t xml:space="preserve"> </w:t>
            </w:r>
            <w:r w:rsidRPr="00892FAB">
              <w:rPr>
                <w:noProof w:val="0"/>
                <w:lang w:val="en-US" w:eastAsia="ru-RU"/>
              </w:rPr>
              <w:t>antreprenori, costurile se suportă</w:t>
            </w:r>
            <w:r w:rsidR="00111AA3">
              <w:rPr>
                <w:noProof w:val="0"/>
                <w:lang w:val="en-US" w:eastAsia="ru-RU"/>
              </w:rPr>
              <w:t xml:space="preserve"> </w:t>
            </w:r>
            <w:r w:rsidRPr="00892FAB">
              <w:rPr>
                <w:noProof w:val="0"/>
                <w:lang w:val="en-US" w:eastAsia="ru-RU"/>
              </w:rPr>
              <w:t>proporţional de către</w:t>
            </w:r>
            <w:r w:rsidR="00111AA3">
              <w:rPr>
                <w:noProof w:val="0"/>
                <w:lang w:val="en-US" w:eastAsia="ru-RU"/>
              </w:rPr>
              <w:t xml:space="preserve"> </w:t>
            </w:r>
            <w:r w:rsidRPr="00892FAB">
              <w:rPr>
                <w:noProof w:val="0"/>
                <w:lang w:val="en-US" w:eastAsia="ru-RU"/>
              </w:rPr>
              <w:t xml:space="preserve">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w:t>
            </w:r>
            <w:r w:rsidR="00111AA3">
              <w:rPr>
                <w:noProof w:val="0"/>
                <w:lang w:val="en-US" w:eastAsia="ru-RU"/>
              </w:rPr>
              <w:t xml:space="preserve"> </w:t>
            </w:r>
            <w:r w:rsidRPr="00892FAB">
              <w:rPr>
                <w:noProof w:val="0"/>
                <w:lang w:val="en-US" w:eastAsia="ru-RU"/>
              </w:rPr>
              <w:t>executate de Antreprenor</w:t>
            </w:r>
            <w:r w:rsidR="00111AA3">
              <w:rPr>
                <w:noProof w:val="0"/>
                <w:lang w:val="en-US" w:eastAsia="ru-RU"/>
              </w:rPr>
              <w:t xml:space="preserve"> </w:t>
            </w:r>
            <w:r w:rsidRPr="00892FAB">
              <w:rPr>
                <w:noProof w:val="0"/>
                <w:lang w:val="en-US" w:eastAsia="ru-RU"/>
              </w:rPr>
              <w:t>în afara celor</w:t>
            </w:r>
            <w:r w:rsidR="00111AA3">
              <w:rPr>
                <w:noProof w:val="0"/>
                <w:lang w:val="en-US" w:eastAsia="ru-RU"/>
              </w:rPr>
              <w:t xml:space="preserve"> </w:t>
            </w:r>
            <w:r w:rsidRPr="00892FAB">
              <w:rPr>
                <w:noProof w:val="0"/>
                <w:lang w:val="en-US" w:eastAsia="ru-RU"/>
              </w:rPr>
              <w:t>prevăzute</w:t>
            </w:r>
            <w:r w:rsidR="00111AA3">
              <w:rPr>
                <w:noProof w:val="0"/>
                <w:lang w:val="en-US" w:eastAsia="ru-RU"/>
              </w:rPr>
              <w:t xml:space="preserve"> </w:t>
            </w:r>
            <w:r w:rsidRPr="00892FAB">
              <w:rPr>
                <w:noProof w:val="0"/>
                <w:lang w:val="en-US" w:eastAsia="ru-RU"/>
              </w:rPr>
              <w:t>în contract sau</w:t>
            </w:r>
            <w:r w:rsidR="00111AA3">
              <w:rPr>
                <w:noProof w:val="0"/>
                <w:lang w:val="en-US" w:eastAsia="ru-RU"/>
              </w:rPr>
              <w:t xml:space="preserve"> </w:t>
            </w:r>
            <w:r w:rsidRPr="00892FAB">
              <w:rPr>
                <w:noProof w:val="0"/>
                <w:lang w:val="en-US" w:eastAsia="ru-RU"/>
              </w:rPr>
              <w:t>fără</w:t>
            </w:r>
            <w:r w:rsidR="00111AA3">
              <w:rPr>
                <w:noProof w:val="0"/>
                <w:lang w:val="en-US" w:eastAsia="ru-RU"/>
              </w:rPr>
              <w:t xml:space="preserve"> </w:t>
            </w:r>
            <w:r w:rsidRPr="00892FAB">
              <w:rPr>
                <w:noProof w:val="0"/>
                <w:lang w:val="en-US" w:eastAsia="ru-RU"/>
              </w:rPr>
              <w:t>dispoziţia</w:t>
            </w:r>
            <w:r w:rsidR="00111AA3">
              <w:rPr>
                <w:noProof w:val="0"/>
                <w:lang w:val="en-US" w:eastAsia="ru-RU"/>
              </w:rPr>
              <w:t xml:space="preserve"> </w:t>
            </w:r>
            <w:r w:rsidRPr="00892FAB">
              <w:rPr>
                <w:noProof w:val="0"/>
                <w:lang w:val="en-US" w:eastAsia="ru-RU"/>
              </w:rPr>
              <w:t>Beneficiarului, precum și</w:t>
            </w:r>
            <w:r w:rsidR="00111AA3">
              <w:rPr>
                <w:noProof w:val="0"/>
                <w:lang w:val="en-US" w:eastAsia="ru-RU"/>
              </w:rPr>
              <w:t xml:space="preserve"> </w:t>
            </w:r>
            <w:r w:rsidRPr="00892FAB">
              <w:rPr>
                <w:noProof w:val="0"/>
                <w:lang w:val="en-US" w:eastAsia="ru-RU"/>
              </w:rPr>
              <w:t xml:space="preserve">cele care nu </w:t>
            </w:r>
            <w:r w:rsidR="00111AA3">
              <w:rPr>
                <w:noProof w:val="0"/>
                <w:lang w:val="en-US" w:eastAsia="ru-RU"/>
              </w:rPr>
              <w:t xml:space="preserve">respect </w:t>
            </w:r>
            <w:r w:rsidRPr="00892FAB">
              <w:rPr>
                <w:noProof w:val="0"/>
                <w:lang w:val="en-US" w:eastAsia="ru-RU"/>
              </w:rPr>
              <w:t>prevederile</w:t>
            </w:r>
            <w:r w:rsidR="00111AA3">
              <w:rPr>
                <w:noProof w:val="0"/>
                <w:lang w:val="en-US" w:eastAsia="ru-RU"/>
              </w:rPr>
              <w:t xml:space="preserve"> </w:t>
            </w:r>
            <w:r w:rsidRPr="00892FAB">
              <w:rPr>
                <w:noProof w:val="0"/>
                <w:lang w:val="en-US" w:eastAsia="ru-RU"/>
              </w:rPr>
              <w:t>contractului, fără</w:t>
            </w:r>
            <w:r w:rsidR="00111AA3">
              <w:rPr>
                <w:noProof w:val="0"/>
                <w:lang w:val="en-US" w:eastAsia="ru-RU"/>
              </w:rPr>
              <w:t xml:space="preserve"> </w:t>
            </w:r>
            <w:r w:rsidRPr="00892FAB">
              <w:rPr>
                <w:noProof w:val="0"/>
                <w:lang w:val="en-US" w:eastAsia="ru-RU"/>
              </w:rPr>
              <w:t>a</w:t>
            </w:r>
            <w:r w:rsidR="00111AA3">
              <w:rPr>
                <w:noProof w:val="0"/>
                <w:lang w:val="en-US" w:eastAsia="ru-RU"/>
              </w:rPr>
              <w:t xml:space="preserve"> </w:t>
            </w:r>
            <w:r w:rsidRPr="00892FAB">
              <w:rPr>
                <w:noProof w:val="0"/>
                <w:lang w:val="en-US" w:eastAsia="ru-RU"/>
              </w:rPr>
              <w:t>exista</w:t>
            </w:r>
            <w:r w:rsidR="00111AA3">
              <w:rPr>
                <w:noProof w:val="0"/>
                <w:lang w:val="en-US" w:eastAsia="ru-RU"/>
              </w:rPr>
              <w:t xml:space="preserve"> </w:t>
            </w:r>
            <w:r w:rsidRPr="00892FAB">
              <w:rPr>
                <w:noProof w:val="0"/>
                <w:lang w:val="en-US" w:eastAsia="ru-RU"/>
              </w:rPr>
              <w:t>în</w:t>
            </w:r>
            <w:r w:rsidR="00111AA3">
              <w:rPr>
                <w:noProof w:val="0"/>
                <w:lang w:val="en-US" w:eastAsia="ru-RU"/>
              </w:rPr>
              <w:t xml:space="preserve"> </w:t>
            </w:r>
            <w:r w:rsidRPr="00892FAB">
              <w:rPr>
                <w:noProof w:val="0"/>
                <w:lang w:val="en-US" w:eastAsia="ru-RU"/>
              </w:rPr>
              <w:t>acest</w:t>
            </w:r>
            <w:r w:rsidR="00111AA3">
              <w:rPr>
                <w:noProof w:val="0"/>
                <w:lang w:val="en-US" w:eastAsia="ru-RU"/>
              </w:rPr>
              <w:t xml:space="preserve"> </w:t>
            </w:r>
            <w:r w:rsidRPr="00892FAB">
              <w:rPr>
                <w:noProof w:val="0"/>
                <w:lang w:val="en-US" w:eastAsia="ru-RU"/>
              </w:rPr>
              <w:t>sens o dispoziţie</w:t>
            </w:r>
            <w:r w:rsidR="00111AA3">
              <w:rPr>
                <w:noProof w:val="0"/>
                <w:lang w:val="en-US" w:eastAsia="ru-RU"/>
              </w:rPr>
              <w:t xml:space="preserve"> </w:t>
            </w:r>
            <w:r w:rsidRPr="00892FAB">
              <w:rPr>
                <w:noProof w:val="0"/>
                <w:lang w:val="en-US" w:eastAsia="ru-RU"/>
              </w:rPr>
              <w:t>expresă a Beneficiarului, nu vor fi plătite</w:t>
            </w:r>
            <w:r w:rsidR="00111AA3">
              <w:rPr>
                <w:noProof w:val="0"/>
                <w:lang w:val="en-US" w:eastAsia="ru-RU"/>
              </w:rPr>
              <w:t xml:space="preserve"> </w:t>
            </w:r>
            <w:r w:rsidRPr="00892FAB">
              <w:rPr>
                <w:noProof w:val="0"/>
                <w:lang w:val="en-US" w:eastAsia="ru-RU"/>
              </w:rPr>
              <w:t>Antreprenorului. Antreprenorul</w:t>
            </w:r>
            <w:r w:rsidR="00111AA3">
              <w:rPr>
                <w:noProof w:val="0"/>
                <w:lang w:val="en-US" w:eastAsia="ru-RU"/>
              </w:rPr>
              <w:t xml:space="preserve"> </w:t>
            </w:r>
            <w:r w:rsidRPr="00892FAB">
              <w:rPr>
                <w:noProof w:val="0"/>
                <w:lang w:val="en-US" w:eastAsia="ru-RU"/>
              </w:rPr>
              <w:t>trebuie</w:t>
            </w:r>
            <w:r w:rsidR="00111AA3">
              <w:rPr>
                <w:noProof w:val="0"/>
                <w:lang w:val="en-US" w:eastAsia="ru-RU"/>
              </w:rPr>
              <w:t xml:space="preserve"> </w:t>
            </w:r>
            <w:r w:rsidRPr="00892FAB">
              <w:rPr>
                <w:noProof w:val="0"/>
                <w:lang w:val="en-US" w:eastAsia="ru-RU"/>
              </w:rPr>
              <w:t>să</w:t>
            </w:r>
            <w:r w:rsidR="00111AA3">
              <w:rPr>
                <w:noProof w:val="0"/>
                <w:lang w:val="en-US" w:eastAsia="ru-RU"/>
              </w:rPr>
              <w:t xml:space="preserve"> </w:t>
            </w:r>
            <w:r w:rsidRPr="00892FAB">
              <w:rPr>
                <w:noProof w:val="0"/>
                <w:lang w:val="en-US" w:eastAsia="ru-RU"/>
              </w:rPr>
              <w:t>înlăture</w:t>
            </w:r>
            <w:r w:rsidR="00111AA3">
              <w:rPr>
                <w:noProof w:val="0"/>
                <w:lang w:val="en-US" w:eastAsia="ru-RU"/>
              </w:rPr>
              <w:t xml:space="preserve"> </w:t>
            </w:r>
            <w:r w:rsidRPr="00892FAB">
              <w:rPr>
                <w:noProof w:val="0"/>
                <w:lang w:val="en-US" w:eastAsia="ru-RU"/>
              </w:rPr>
              <w:t>aceste</w:t>
            </w:r>
            <w:r w:rsidR="00111AA3">
              <w:rPr>
                <w:noProof w:val="0"/>
                <w:lang w:val="en-US" w:eastAsia="ru-RU"/>
              </w:rPr>
              <w:t xml:space="preserve"> </w:t>
            </w:r>
            <w:r w:rsidRPr="00892FAB">
              <w:rPr>
                <w:noProof w:val="0"/>
                <w:lang w:val="en-US" w:eastAsia="ru-RU"/>
              </w:rPr>
              <w:t>lucrări, în</w:t>
            </w:r>
            <w:r w:rsidR="00111AA3">
              <w:rPr>
                <w:noProof w:val="0"/>
                <w:lang w:val="en-US" w:eastAsia="ru-RU"/>
              </w:rPr>
              <w:t xml:space="preserve"> </w:t>
            </w:r>
            <w:r w:rsidRPr="00892FAB">
              <w:rPr>
                <w:noProof w:val="0"/>
                <w:lang w:val="en-US" w:eastAsia="ru-RU"/>
              </w:rPr>
              <w:t>termenul</w:t>
            </w:r>
            <w:r w:rsidR="00111AA3">
              <w:rPr>
                <w:noProof w:val="0"/>
                <w:lang w:val="en-US" w:eastAsia="ru-RU"/>
              </w:rPr>
              <w:t xml:space="preserve"> </w:t>
            </w:r>
            <w:r w:rsidRPr="00892FAB">
              <w:rPr>
                <w:noProof w:val="0"/>
                <w:lang w:val="en-US" w:eastAsia="ru-RU"/>
              </w:rPr>
              <w:t>stabilit cu Beneficiarul. De asemenea, el</w:t>
            </w:r>
            <w:r w:rsidR="00111AA3">
              <w:rPr>
                <w:noProof w:val="0"/>
                <w:lang w:val="en-US" w:eastAsia="ru-RU"/>
              </w:rPr>
              <w:t xml:space="preserve"> </w:t>
            </w:r>
            <w:r w:rsidRPr="00892FAB">
              <w:rPr>
                <w:noProof w:val="0"/>
                <w:lang w:val="en-US" w:eastAsia="ru-RU"/>
              </w:rPr>
              <w:t>răspunde</w:t>
            </w:r>
            <w:r w:rsidR="00111AA3">
              <w:rPr>
                <w:noProof w:val="0"/>
                <w:lang w:val="en-US" w:eastAsia="ru-RU"/>
              </w:rPr>
              <w:t xml:space="preserve"> </w:t>
            </w:r>
            <w:r w:rsidRPr="00892FAB">
              <w:rPr>
                <w:noProof w:val="0"/>
                <w:lang w:val="en-US" w:eastAsia="ru-RU"/>
              </w:rPr>
              <w:t>în</w:t>
            </w:r>
            <w:r w:rsidR="00111AA3">
              <w:rPr>
                <w:noProof w:val="0"/>
                <w:lang w:val="en-US" w:eastAsia="ru-RU"/>
              </w:rPr>
              <w:t xml:space="preserve"> </w:t>
            </w:r>
            <w:r w:rsidRPr="00892FAB">
              <w:rPr>
                <w:noProof w:val="0"/>
                <w:lang w:val="en-US" w:eastAsia="ru-RU"/>
              </w:rPr>
              <w:t>faţa</w:t>
            </w:r>
            <w:r w:rsidR="00111AA3">
              <w:rPr>
                <w:noProof w:val="0"/>
                <w:lang w:val="en-US" w:eastAsia="ru-RU"/>
              </w:rPr>
              <w:t xml:space="preserve"> </w:t>
            </w:r>
            <w:r w:rsidRPr="00892FAB">
              <w:rPr>
                <w:noProof w:val="0"/>
                <w:lang w:val="en-US" w:eastAsia="ru-RU"/>
              </w:rPr>
              <w:t>Beneficiarului de toate</w:t>
            </w:r>
            <w:r w:rsidR="00111AA3">
              <w:rPr>
                <w:noProof w:val="0"/>
                <w:lang w:val="en-US" w:eastAsia="ru-RU"/>
              </w:rPr>
              <w:t xml:space="preserve"> </w:t>
            </w:r>
            <w:r w:rsidRPr="00892FAB">
              <w:rPr>
                <w:noProof w:val="0"/>
                <w:lang w:val="en-US" w:eastAsia="ru-RU"/>
              </w:rPr>
              <w:t>pagubele pe care le-a provocat</w:t>
            </w:r>
            <w:r w:rsidR="00111AA3">
              <w:rPr>
                <w:noProof w:val="0"/>
                <w:lang w:val="en-US" w:eastAsia="ru-RU"/>
              </w:rPr>
              <w:t xml:space="preserve"> </w:t>
            </w:r>
            <w:r w:rsidRPr="00892FAB">
              <w:rPr>
                <w:noProof w:val="0"/>
                <w:lang w:val="en-US" w:eastAsia="ru-RU"/>
              </w:rPr>
              <w:t>acestuia. Lucrările respective vor fi plătite</w:t>
            </w:r>
            <w:r w:rsidR="00111AA3">
              <w:rPr>
                <w:noProof w:val="0"/>
                <w:lang w:val="en-US" w:eastAsia="ru-RU"/>
              </w:rPr>
              <w:t xml:space="preserve"> </w:t>
            </w:r>
            <w:r w:rsidRPr="00892FAB">
              <w:rPr>
                <w:noProof w:val="0"/>
                <w:lang w:val="en-US" w:eastAsia="ru-RU"/>
              </w:rPr>
              <w:t>Antreprenorului</w:t>
            </w:r>
            <w:r w:rsidR="00111AA3">
              <w:rPr>
                <w:noProof w:val="0"/>
                <w:lang w:val="en-US" w:eastAsia="ru-RU"/>
              </w:rPr>
              <w:t xml:space="preserve"> </w:t>
            </w:r>
            <w:r w:rsidRPr="00892FAB">
              <w:rPr>
                <w:noProof w:val="0"/>
                <w:lang w:val="en-US" w:eastAsia="ru-RU"/>
              </w:rPr>
              <w:t>numai</w:t>
            </w:r>
            <w:r w:rsidR="00111AA3">
              <w:rPr>
                <w:noProof w:val="0"/>
                <w:lang w:val="en-US" w:eastAsia="ru-RU"/>
              </w:rPr>
              <w:t xml:space="preserve"> </w:t>
            </w:r>
            <w:r w:rsidRPr="00892FAB">
              <w:rPr>
                <w:noProof w:val="0"/>
                <w:lang w:val="en-US" w:eastAsia="ru-RU"/>
              </w:rPr>
              <w:t>dacă se dovedesc a fi necesare</w:t>
            </w:r>
            <w:r w:rsidR="00111AA3">
              <w:rPr>
                <w:noProof w:val="0"/>
                <w:lang w:val="en-US" w:eastAsia="ru-RU"/>
              </w:rPr>
              <w:t xml:space="preserve"> </w:t>
            </w:r>
            <w:r w:rsidRPr="00892FAB">
              <w:rPr>
                <w:noProof w:val="0"/>
                <w:lang w:val="en-US" w:eastAsia="ru-RU"/>
              </w:rPr>
              <w:t>şi se presupune</w:t>
            </w:r>
            <w:r w:rsidR="00111AA3">
              <w:rPr>
                <w:noProof w:val="0"/>
                <w:lang w:val="en-US" w:eastAsia="ru-RU"/>
              </w:rPr>
              <w:t xml:space="preserve"> </w:t>
            </w:r>
            <w:r w:rsidRPr="00892FAB">
              <w:rPr>
                <w:noProof w:val="0"/>
                <w:lang w:val="en-US" w:eastAsia="ru-RU"/>
              </w:rPr>
              <w:t>că</w:t>
            </w:r>
            <w:r w:rsidR="00111AA3">
              <w:rPr>
                <w:noProof w:val="0"/>
                <w:lang w:val="en-US" w:eastAsia="ru-RU"/>
              </w:rPr>
              <w:t xml:space="preserve"> </w:t>
            </w:r>
            <w:r w:rsidRPr="00892FAB">
              <w:rPr>
                <w:noProof w:val="0"/>
                <w:lang w:val="en-US" w:eastAsia="ru-RU"/>
              </w:rPr>
              <w:t>ele</w:t>
            </w:r>
            <w:r w:rsidR="00111AA3">
              <w:rPr>
                <w:noProof w:val="0"/>
                <w:lang w:val="en-US" w:eastAsia="ru-RU"/>
              </w:rPr>
              <w:t xml:space="preserve"> </w:t>
            </w:r>
            <w:r w:rsidRPr="00892FAB">
              <w:rPr>
                <w:noProof w:val="0"/>
                <w:lang w:val="en-US" w:eastAsia="ru-RU"/>
              </w:rPr>
              <w:t>corespund</w:t>
            </w:r>
            <w:r w:rsidR="00111AA3">
              <w:rPr>
                <w:noProof w:val="0"/>
                <w:lang w:val="en-US" w:eastAsia="ru-RU"/>
              </w:rPr>
              <w:t xml:space="preserve"> </w:t>
            </w:r>
            <w:r w:rsidRPr="00892FAB">
              <w:rPr>
                <w:noProof w:val="0"/>
                <w:lang w:val="en-US" w:eastAsia="ru-RU"/>
              </w:rPr>
              <w:t>voinţei</w:t>
            </w:r>
            <w:r w:rsidR="00111AA3">
              <w:rPr>
                <w:noProof w:val="0"/>
                <w:lang w:val="en-US" w:eastAsia="ru-RU"/>
              </w:rPr>
              <w:t xml:space="preserve"> </w:t>
            </w:r>
            <w:r w:rsidRPr="00892FAB">
              <w:rPr>
                <w:noProof w:val="0"/>
                <w:lang w:val="en-US" w:eastAsia="ru-RU"/>
              </w:rPr>
              <w:t>Beneficiarului, în care caz</w:t>
            </w:r>
            <w:r w:rsidR="00111AA3">
              <w:rPr>
                <w:noProof w:val="0"/>
                <w:lang w:val="en-US" w:eastAsia="ru-RU"/>
              </w:rPr>
              <w:t xml:space="preserve"> </w:t>
            </w:r>
            <w:r w:rsidRPr="00892FAB">
              <w:rPr>
                <w:noProof w:val="0"/>
                <w:lang w:val="en-US" w:eastAsia="ru-RU"/>
              </w:rPr>
              <w:t>vor fi notificate</w:t>
            </w:r>
            <w:r w:rsidR="00111AA3">
              <w:rPr>
                <w:noProof w:val="0"/>
                <w:lang w:val="en-US" w:eastAsia="ru-RU"/>
              </w:rPr>
              <w:t xml:space="preserve"> </w:t>
            </w:r>
            <w:r w:rsidRPr="00892FAB">
              <w:rPr>
                <w:noProof w:val="0"/>
                <w:lang w:val="en-US" w:eastAsia="ru-RU"/>
              </w:rPr>
              <w:t>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13.1. Perioada de garanție</w:t>
            </w:r>
            <w:r w:rsidR="001B4888">
              <w:rPr>
                <w:noProof w:val="0"/>
                <w:lang w:val="en-US" w:eastAsia="ru-RU"/>
              </w:rPr>
              <w:t xml:space="preserve"> </w:t>
            </w:r>
            <w:r w:rsidRPr="00892FAB">
              <w:rPr>
                <w:noProof w:val="0"/>
                <w:lang w:val="en-US" w:eastAsia="ru-RU"/>
              </w:rPr>
              <w:t>curge de la data recepției la terminarea</w:t>
            </w:r>
            <w:r w:rsidR="001B4888">
              <w:rPr>
                <w:noProof w:val="0"/>
                <w:lang w:val="en-US" w:eastAsia="ru-RU"/>
              </w:rPr>
              <w:t xml:space="preserve"> </w:t>
            </w:r>
            <w:r w:rsidRPr="00892FAB">
              <w:rPr>
                <w:noProof w:val="0"/>
                <w:lang w:val="en-US" w:eastAsia="ru-RU"/>
              </w:rPr>
              <w:t>lucrărilor</w:t>
            </w:r>
            <w:r w:rsidR="001B4888">
              <w:rPr>
                <w:noProof w:val="0"/>
                <w:lang w:val="en-US" w:eastAsia="ru-RU"/>
              </w:rPr>
              <w:t xml:space="preserve"> </w:t>
            </w:r>
            <w:r w:rsidRPr="00892FAB">
              <w:rPr>
                <w:noProof w:val="0"/>
                <w:lang w:val="en-US" w:eastAsia="ru-RU"/>
              </w:rPr>
              <w:t>și</w:t>
            </w:r>
            <w:r w:rsidR="001B4888">
              <w:rPr>
                <w:noProof w:val="0"/>
                <w:lang w:val="en-US" w:eastAsia="ru-RU"/>
              </w:rPr>
              <w:t xml:space="preserve"> </w:t>
            </w:r>
            <w:proofErr w:type="gramStart"/>
            <w:r w:rsidRPr="00892FAB">
              <w:rPr>
                <w:noProof w:val="0"/>
                <w:lang w:val="en-US" w:eastAsia="ru-RU"/>
              </w:rPr>
              <w:t>este  de</w:t>
            </w:r>
            <w:proofErr w:type="gramEnd"/>
            <w:r w:rsidRPr="00892FAB">
              <w:rPr>
                <w:noProof w:val="0"/>
                <w:lang w:val="en-US" w:eastAsia="ru-RU"/>
              </w:rPr>
              <w:t xml:space="preserv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1B4888" w:rsidP="00892FAB">
            <w:pPr>
              <w:tabs>
                <w:tab w:val="left" w:pos="567"/>
              </w:tabs>
              <w:jc w:val="both"/>
              <w:rPr>
                <w:noProof w:val="0"/>
                <w:lang w:val="en-US" w:eastAsia="ru-RU"/>
              </w:rPr>
            </w:pPr>
            <w:r>
              <w:rPr>
                <w:noProof w:val="0"/>
                <w:lang w:val="en-US" w:eastAsia="ru-RU"/>
              </w:rPr>
              <w:t>14.1</w:t>
            </w:r>
            <w:proofErr w:type="gramStart"/>
            <w:r>
              <w:rPr>
                <w:noProof w:val="0"/>
                <w:lang w:val="en-US" w:eastAsia="ru-RU"/>
              </w:rPr>
              <w:t>.</w:t>
            </w:r>
            <w:r w:rsidR="00892FAB" w:rsidRPr="00892FAB">
              <w:rPr>
                <w:noProof w:val="0"/>
                <w:lang w:val="en-US" w:eastAsia="ru-RU"/>
              </w:rPr>
              <w:t>Părţile</w:t>
            </w:r>
            <w:proofErr w:type="gramEnd"/>
            <w:r>
              <w:rPr>
                <w:noProof w:val="0"/>
                <w:lang w:val="en-US" w:eastAsia="ru-RU"/>
              </w:rPr>
              <w:t xml:space="preserve"> </w:t>
            </w:r>
            <w:r w:rsidR="00892FAB" w:rsidRPr="00892FAB">
              <w:rPr>
                <w:noProof w:val="0"/>
                <w:lang w:val="en-US" w:eastAsia="ru-RU"/>
              </w:rPr>
              <w:t>poartă</w:t>
            </w:r>
            <w:r>
              <w:rPr>
                <w:noProof w:val="0"/>
                <w:lang w:val="en-US" w:eastAsia="ru-RU"/>
              </w:rPr>
              <w:t xml:space="preserve"> </w:t>
            </w:r>
            <w:r w:rsidR="00892FAB" w:rsidRPr="00892FAB">
              <w:rPr>
                <w:noProof w:val="0"/>
                <w:lang w:val="en-US" w:eastAsia="ru-RU"/>
              </w:rPr>
              <w:t>răspundere</w:t>
            </w:r>
            <w:r>
              <w:rPr>
                <w:noProof w:val="0"/>
                <w:lang w:val="en-US" w:eastAsia="ru-RU"/>
              </w:rPr>
              <w:t xml:space="preserve"> </w:t>
            </w:r>
            <w:r w:rsidR="00892FAB" w:rsidRPr="00892FAB">
              <w:rPr>
                <w:noProof w:val="0"/>
                <w:lang w:val="en-US" w:eastAsia="ru-RU"/>
              </w:rPr>
              <w:t>pentru</w:t>
            </w:r>
            <w:r>
              <w:rPr>
                <w:noProof w:val="0"/>
                <w:lang w:val="en-US" w:eastAsia="ru-RU"/>
              </w:rPr>
              <w:t xml:space="preserve"> </w:t>
            </w:r>
            <w:r w:rsidR="00892FAB" w:rsidRPr="00892FAB">
              <w:rPr>
                <w:noProof w:val="0"/>
                <w:lang w:val="en-US" w:eastAsia="ru-RU"/>
              </w:rPr>
              <w:t>neexecutarea</w:t>
            </w:r>
            <w:r>
              <w:rPr>
                <w:noProof w:val="0"/>
                <w:lang w:val="en-US" w:eastAsia="ru-RU"/>
              </w:rPr>
              <w:t xml:space="preserve"> </w:t>
            </w:r>
            <w:r w:rsidR="00892FAB" w:rsidRPr="00892FAB">
              <w:rPr>
                <w:noProof w:val="0"/>
                <w:lang w:val="en-US" w:eastAsia="ru-RU"/>
              </w:rPr>
              <w:t>sau</w:t>
            </w:r>
            <w:r>
              <w:rPr>
                <w:noProof w:val="0"/>
                <w:lang w:val="en-US" w:eastAsia="ru-RU"/>
              </w:rPr>
              <w:t xml:space="preserve"> </w:t>
            </w:r>
            <w:r w:rsidR="00892FAB" w:rsidRPr="00892FAB">
              <w:rPr>
                <w:noProof w:val="0"/>
                <w:lang w:val="en-US" w:eastAsia="ru-RU"/>
              </w:rPr>
              <w:t>executarea</w:t>
            </w:r>
            <w:r>
              <w:rPr>
                <w:noProof w:val="0"/>
                <w:lang w:val="en-US" w:eastAsia="ru-RU"/>
              </w:rPr>
              <w:t xml:space="preserve"> </w:t>
            </w:r>
            <w:r w:rsidR="00892FAB" w:rsidRPr="00892FAB">
              <w:rPr>
                <w:noProof w:val="0"/>
                <w:lang w:val="en-US" w:eastAsia="ru-RU"/>
              </w:rPr>
              <w:t>necorespunzătoare</w:t>
            </w:r>
            <w:r>
              <w:rPr>
                <w:noProof w:val="0"/>
                <w:lang w:val="en-US" w:eastAsia="ru-RU"/>
              </w:rPr>
              <w:t xml:space="preserve"> </w:t>
            </w:r>
            <w:r w:rsidR="00892FAB" w:rsidRPr="00892FAB">
              <w:rPr>
                <w:noProof w:val="0"/>
                <w:lang w:val="en-US" w:eastAsia="ru-RU"/>
              </w:rPr>
              <w:t>a</w:t>
            </w:r>
            <w:r>
              <w:rPr>
                <w:noProof w:val="0"/>
                <w:lang w:val="en-US" w:eastAsia="ru-RU"/>
              </w:rPr>
              <w:t xml:space="preserve"> </w:t>
            </w:r>
            <w:r w:rsidR="00892FAB" w:rsidRPr="00892FAB">
              <w:rPr>
                <w:noProof w:val="0"/>
                <w:lang w:val="en-US" w:eastAsia="ru-RU"/>
              </w:rPr>
              <w:t>obligaţiilor</w:t>
            </w:r>
            <w:r>
              <w:rPr>
                <w:noProof w:val="0"/>
                <w:lang w:val="en-US" w:eastAsia="ru-RU"/>
              </w:rPr>
              <w:t xml:space="preserve"> </w:t>
            </w:r>
            <w:r w:rsidR="00892FAB" w:rsidRPr="00892FAB">
              <w:rPr>
                <w:noProof w:val="0"/>
                <w:lang w:val="en-US" w:eastAsia="ru-RU"/>
              </w:rPr>
              <w:t>prevăzute de prezentul contract în</w:t>
            </w:r>
            <w:r>
              <w:rPr>
                <w:noProof w:val="0"/>
                <w:lang w:val="en-US" w:eastAsia="ru-RU"/>
              </w:rPr>
              <w:t xml:space="preserve"> </w:t>
            </w:r>
            <w:r w:rsidR="00892FAB" w:rsidRPr="00892FAB">
              <w:rPr>
                <w:noProof w:val="0"/>
                <w:lang w:val="en-US" w:eastAsia="ru-RU"/>
              </w:rPr>
              <w:t>conformitate cu actele normative a Republicii Moldova.</w:t>
            </w:r>
          </w:p>
          <w:p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14.2. Dacă</w:t>
            </w:r>
            <w:r w:rsidR="001B4888">
              <w:rPr>
                <w:noProof w:val="0"/>
                <w:lang w:val="en-US" w:eastAsia="ru-RU"/>
              </w:rPr>
              <w:t xml:space="preserve"> </w:t>
            </w:r>
            <w:r w:rsidRPr="00892FAB">
              <w:rPr>
                <w:noProof w:val="0"/>
                <w:lang w:val="en-US" w:eastAsia="ru-RU"/>
              </w:rPr>
              <w:t>în</w:t>
            </w:r>
            <w:r w:rsidR="001B4888">
              <w:rPr>
                <w:noProof w:val="0"/>
                <w:lang w:val="en-US" w:eastAsia="ru-RU"/>
              </w:rPr>
              <w:t xml:space="preserve"> </w:t>
            </w:r>
            <w:r w:rsidRPr="00892FAB">
              <w:rPr>
                <w:noProof w:val="0"/>
                <w:lang w:val="en-US" w:eastAsia="ru-RU"/>
              </w:rPr>
              <w:t>legătură cu executarea</w:t>
            </w:r>
            <w:r w:rsidR="001B4888">
              <w:rPr>
                <w:noProof w:val="0"/>
                <w:lang w:val="en-US" w:eastAsia="ru-RU"/>
              </w:rPr>
              <w:t xml:space="preserve"> </w:t>
            </w:r>
            <w:r w:rsidRPr="00892FAB">
              <w:rPr>
                <w:noProof w:val="0"/>
                <w:lang w:val="en-US" w:eastAsia="ru-RU"/>
              </w:rPr>
              <w:t>lucrărilor de construcţii se produce o daună</w:t>
            </w:r>
            <w:r w:rsidR="001B4888">
              <w:rPr>
                <w:noProof w:val="0"/>
                <w:lang w:val="en-US" w:eastAsia="ru-RU"/>
              </w:rPr>
              <w:t xml:space="preserve"> </w:t>
            </w:r>
            <w:r w:rsidRPr="00892FAB">
              <w:rPr>
                <w:noProof w:val="0"/>
                <w:lang w:val="en-US" w:eastAsia="ru-RU"/>
              </w:rPr>
              <w:t>unui</w:t>
            </w:r>
            <w:r w:rsidR="001B4888">
              <w:rPr>
                <w:noProof w:val="0"/>
                <w:lang w:val="en-US" w:eastAsia="ru-RU"/>
              </w:rPr>
              <w:t xml:space="preserve"> </w:t>
            </w:r>
            <w:r w:rsidRPr="00892FAB">
              <w:rPr>
                <w:noProof w:val="0"/>
                <w:lang w:val="en-US" w:eastAsia="ru-RU"/>
              </w:rPr>
              <w:t>terţ, părţile</w:t>
            </w:r>
            <w:r w:rsidR="001B4888">
              <w:rPr>
                <w:noProof w:val="0"/>
                <w:lang w:val="en-US" w:eastAsia="ru-RU"/>
              </w:rPr>
              <w:t xml:space="preserve"> </w:t>
            </w:r>
            <w:r w:rsidRPr="00892FAB">
              <w:rPr>
                <w:noProof w:val="0"/>
                <w:lang w:val="en-US" w:eastAsia="ru-RU"/>
              </w:rPr>
              <w:t>contractante</w:t>
            </w:r>
            <w:r w:rsidR="001B4888">
              <w:rPr>
                <w:noProof w:val="0"/>
                <w:lang w:val="en-US" w:eastAsia="ru-RU"/>
              </w:rPr>
              <w:t xml:space="preserve"> </w:t>
            </w:r>
            <w:r w:rsidRPr="00892FAB">
              <w:rPr>
                <w:noProof w:val="0"/>
                <w:lang w:val="en-US" w:eastAsia="ru-RU"/>
              </w:rPr>
              <w:t>răspund</w:t>
            </w:r>
            <w:r w:rsidR="001B4888">
              <w:rPr>
                <w:noProof w:val="0"/>
                <w:lang w:val="en-US" w:eastAsia="ru-RU"/>
              </w:rPr>
              <w:t xml:space="preserve"> </w:t>
            </w:r>
            <w:r w:rsidRPr="00892FAB">
              <w:rPr>
                <w:noProof w:val="0"/>
                <w:lang w:val="en-US" w:eastAsia="ru-RU"/>
              </w:rPr>
              <w:t>solidar, conform prevederilor</w:t>
            </w:r>
            <w:r w:rsidR="001B4888">
              <w:rPr>
                <w:noProof w:val="0"/>
                <w:lang w:val="en-US" w:eastAsia="ru-RU"/>
              </w:rPr>
              <w:t xml:space="preserve"> </w:t>
            </w:r>
            <w:r w:rsidRPr="00892FAB">
              <w:rPr>
                <w:noProof w:val="0"/>
                <w:lang w:val="en-US" w:eastAsia="ru-RU"/>
              </w:rPr>
              <w:t>legale. Pentru</w:t>
            </w:r>
            <w:r w:rsidR="001B4888">
              <w:rPr>
                <w:noProof w:val="0"/>
                <w:lang w:val="en-US" w:eastAsia="ru-RU"/>
              </w:rPr>
              <w:t xml:space="preserve"> </w:t>
            </w:r>
            <w:r w:rsidRPr="00892FAB">
              <w:rPr>
                <w:noProof w:val="0"/>
                <w:lang w:val="en-US" w:eastAsia="ru-RU"/>
              </w:rPr>
              <w:t>stabilirea</w:t>
            </w:r>
            <w:r w:rsidR="001B4888">
              <w:rPr>
                <w:noProof w:val="0"/>
                <w:lang w:val="en-US" w:eastAsia="ru-RU"/>
              </w:rPr>
              <w:t xml:space="preserve"> </w:t>
            </w:r>
            <w:r w:rsidRPr="00892FAB">
              <w:rPr>
                <w:noProof w:val="0"/>
                <w:lang w:val="en-US" w:eastAsia="ru-RU"/>
              </w:rPr>
              <w:t>între</w:t>
            </w:r>
            <w:r w:rsidR="001B4888">
              <w:rPr>
                <w:noProof w:val="0"/>
                <w:lang w:val="en-US" w:eastAsia="ru-RU"/>
              </w:rPr>
              <w:t xml:space="preserve"> </w:t>
            </w:r>
            <w:r w:rsidRPr="00892FAB">
              <w:rPr>
                <w:noProof w:val="0"/>
                <w:lang w:val="en-US" w:eastAsia="ru-RU"/>
              </w:rPr>
              <w:t>părţi a cuantumului</w:t>
            </w:r>
            <w:r w:rsidR="001B4888">
              <w:rPr>
                <w:noProof w:val="0"/>
                <w:lang w:val="en-US" w:eastAsia="ru-RU"/>
              </w:rPr>
              <w:t xml:space="preserve"> </w:t>
            </w:r>
            <w:r w:rsidRPr="00892FAB">
              <w:rPr>
                <w:noProof w:val="0"/>
                <w:lang w:val="en-US" w:eastAsia="ru-RU"/>
              </w:rPr>
              <w:t>răspunderii</w:t>
            </w:r>
            <w:r w:rsidR="001B4888">
              <w:rPr>
                <w:noProof w:val="0"/>
                <w:lang w:val="en-US" w:eastAsia="ru-RU"/>
              </w:rPr>
              <w:t xml:space="preserve"> </w:t>
            </w:r>
            <w:r w:rsidRPr="00892FAB">
              <w:rPr>
                <w:noProof w:val="0"/>
                <w:lang w:val="en-US" w:eastAsia="ru-RU"/>
              </w:rPr>
              <w:t>pentru</w:t>
            </w:r>
            <w:r w:rsidR="001B4888">
              <w:rPr>
                <w:noProof w:val="0"/>
                <w:lang w:val="en-US" w:eastAsia="ru-RU"/>
              </w:rPr>
              <w:t xml:space="preserve"> </w:t>
            </w:r>
            <w:r w:rsidRPr="00892FAB">
              <w:rPr>
                <w:noProof w:val="0"/>
                <w:lang w:val="en-US" w:eastAsia="ru-RU"/>
              </w:rPr>
              <w:t>dauna</w:t>
            </w:r>
            <w:r w:rsidR="001B4888">
              <w:rPr>
                <w:noProof w:val="0"/>
                <w:lang w:val="en-US" w:eastAsia="ru-RU"/>
              </w:rPr>
              <w:t xml:space="preserve"> </w:t>
            </w:r>
            <w:r w:rsidRPr="00892FAB">
              <w:rPr>
                <w:noProof w:val="0"/>
                <w:lang w:val="en-US" w:eastAsia="ru-RU"/>
              </w:rPr>
              <w:t>provocată se va</w:t>
            </w:r>
            <w:r w:rsidR="001B4888">
              <w:rPr>
                <w:noProof w:val="0"/>
                <w:lang w:val="en-US" w:eastAsia="ru-RU"/>
              </w:rPr>
              <w:t xml:space="preserve"> </w:t>
            </w:r>
            <w:r w:rsidRPr="00892FAB">
              <w:rPr>
                <w:noProof w:val="0"/>
                <w:lang w:val="en-US" w:eastAsia="ru-RU"/>
              </w:rPr>
              <w:t>ţine</w:t>
            </w:r>
            <w:r w:rsidR="001B4888">
              <w:rPr>
                <w:noProof w:val="0"/>
                <w:lang w:val="en-US" w:eastAsia="ru-RU"/>
              </w:rPr>
              <w:t xml:space="preserve"> </w:t>
            </w:r>
            <w:r w:rsidRPr="00892FAB">
              <w:rPr>
                <w:noProof w:val="0"/>
                <w:lang w:val="en-US" w:eastAsia="ru-RU"/>
              </w:rPr>
              <w:t>seama de gradul de vinovăţie a fiecăruia</w:t>
            </w:r>
            <w:r w:rsidR="001B4888">
              <w:rPr>
                <w:noProof w:val="0"/>
                <w:lang w:val="en-US" w:eastAsia="ru-RU"/>
              </w:rPr>
              <w:t xml:space="preserve"> </w:t>
            </w:r>
            <w:r w:rsidRPr="00892FAB">
              <w:rPr>
                <w:noProof w:val="0"/>
                <w:lang w:val="en-US" w:eastAsia="ru-RU"/>
              </w:rPr>
              <w:t>în</w:t>
            </w:r>
            <w:r w:rsidR="001B4888">
              <w:rPr>
                <w:noProof w:val="0"/>
                <w:lang w:val="en-US" w:eastAsia="ru-RU"/>
              </w:rPr>
              <w:t xml:space="preserve"> </w:t>
            </w:r>
            <w:r w:rsidRPr="00892FAB">
              <w:rPr>
                <w:noProof w:val="0"/>
                <w:lang w:val="en-US" w:eastAsia="ru-RU"/>
              </w:rPr>
              <w:t>producerea</w:t>
            </w:r>
            <w:r w:rsidR="001B4888">
              <w:rPr>
                <w:noProof w:val="0"/>
                <w:lang w:val="en-US" w:eastAsia="ru-RU"/>
              </w:rPr>
              <w:t xml:space="preserve"> </w:t>
            </w:r>
            <w:r w:rsidRPr="00892FAB">
              <w:rPr>
                <w:noProof w:val="0"/>
                <w:lang w:val="en-US" w:eastAsia="ru-RU"/>
              </w:rPr>
              <w:t>acesteia, dacă</w:t>
            </w:r>
            <w:r w:rsidR="001B4888">
              <w:rPr>
                <w:noProof w:val="0"/>
                <w:lang w:val="en-US" w:eastAsia="ru-RU"/>
              </w:rPr>
              <w:t xml:space="preserve"> </w:t>
            </w:r>
            <w:r w:rsidRPr="00892FAB">
              <w:rPr>
                <w:noProof w:val="0"/>
                <w:lang w:val="en-US" w:eastAsia="ru-RU"/>
              </w:rPr>
              <w:t>în</w:t>
            </w:r>
            <w:r w:rsidR="001B4888">
              <w:rPr>
                <w:noProof w:val="0"/>
                <w:lang w:val="en-US" w:eastAsia="ru-RU"/>
              </w:rPr>
              <w:t xml:space="preserve"> </w:t>
            </w:r>
            <w:r w:rsidRPr="00892FAB">
              <w:rPr>
                <w:noProof w:val="0"/>
                <w:lang w:val="en-US" w:eastAsia="ru-RU"/>
              </w:rPr>
              <w:t>clauzele</w:t>
            </w:r>
            <w:r w:rsidR="001B4888">
              <w:rPr>
                <w:noProof w:val="0"/>
                <w:lang w:val="en-US" w:eastAsia="ru-RU"/>
              </w:rPr>
              <w:t xml:space="preserve"> </w:t>
            </w:r>
            <w:r w:rsidRPr="00892FAB">
              <w:rPr>
                <w:noProof w:val="0"/>
                <w:lang w:val="en-US" w:eastAsia="ru-RU"/>
              </w:rPr>
              <w:t>contractuale nu s-a prevăzut</w:t>
            </w:r>
            <w:r w:rsidR="001B4888">
              <w:rPr>
                <w:noProof w:val="0"/>
                <w:lang w:val="en-US" w:eastAsia="ru-RU"/>
              </w:rPr>
              <w:t xml:space="preserve"> </w:t>
            </w:r>
            <w:r w:rsidRPr="00892FAB">
              <w:rPr>
                <w:noProof w:val="0"/>
                <w:lang w:val="en-US" w:eastAsia="ru-RU"/>
              </w:rPr>
              <w:t xml:space="preserve">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w:t>
            </w:r>
            <w:r w:rsidR="001B4888">
              <w:rPr>
                <w:noProof w:val="0"/>
                <w:lang w:val="en-US" w:eastAsia="ru-RU"/>
              </w:rPr>
              <w:t xml:space="preserve"> </w:t>
            </w:r>
            <w:r w:rsidRPr="00892FAB">
              <w:rPr>
                <w:noProof w:val="0"/>
                <w:lang w:val="en-US" w:eastAsia="ru-RU"/>
              </w:rPr>
              <w:t>asocierii</w:t>
            </w:r>
            <w:r w:rsidR="001B4888">
              <w:rPr>
                <w:noProof w:val="0"/>
                <w:lang w:val="en-US" w:eastAsia="ru-RU"/>
              </w:rPr>
              <w:t xml:space="preserve"> </w:t>
            </w:r>
            <w:r w:rsidRPr="00892FAB">
              <w:rPr>
                <w:noProof w:val="0"/>
                <w:lang w:val="en-US" w:eastAsia="ru-RU"/>
              </w:rPr>
              <w:t>își</w:t>
            </w:r>
            <w:r w:rsidR="001B4888">
              <w:rPr>
                <w:noProof w:val="0"/>
                <w:lang w:val="en-US" w:eastAsia="ru-RU"/>
              </w:rPr>
              <w:t xml:space="preserve"> </w:t>
            </w:r>
            <w:r w:rsidRPr="00892FAB">
              <w:rPr>
                <w:noProof w:val="0"/>
                <w:lang w:val="en-US" w:eastAsia="ru-RU"/>
              </w:rPr>
              <w:t>păstrează</w:t>
            </w:r>
            <w:r w:rsidR="001B4888">
              <w:rPr>
                <w:noProof w:val="0"/>
                <w:lang w:val="en-US" w:eastAsia="ru-RU"/>
              </w:rPr>
              <w:t xml:space="preserve"> </w:t>
            </w:r>
            <w:r w:rsidRPr="00892FAB">
              <w:rPr>
                <w:noProof w:val="0"/>
                <w:lang w:val="en-US" w:eastAsia="ru-RU"/>
              </w:rPr>
              <w:t>individualitatea ca subiecți de drept, însă sunt obligați</w:t>
            </w:r>
            <w:r w:rsidR="001B4888">
              <w:rPr>
                <w:noProof w:val="0"/>
                <w:lang w:val="en-US" w:eastAsia="ru-RU"/>
              </w:rPr>
              <w:t xml:space="preserve"> </w:t>
            </w:r>
            <w:r w:rsidRPr="00892FAB">
              <w:rPr>
                <w:noProof w:val="0"/>
                <w:lang w:val="en-US" w:eastAsia="ru-RU"/>
              </w:rPr>
              <w:t>să</w:t>
            </w:r>
            <w:r w:rsidR="001B4888">
              <w:rPr>
                <w:noProof w:val="0"/>
                <w:lang w:val="en-US" w:eastAsia="ru-RU"/>
              </w:rPr>
              <w:t xml:space="preserve"> </w:t>
            </w:r>
            <w:r w:rsidRPr="00892FAB">
              <w:rPr>
                <w:noProof w:val="0"/>
                <w:lang w:val="en-US" w:eastAsia="ru-RU"/>
              </w:rPr>
              <w:t>răspundă</w:t>
            </w:r>
            <w:r w:rsidR="001B4888">
              <w:rPr>
                <w:noProof w:val="0"/>
                <w:lang w:val="en-US" w:eastAsia="ru-RU"/>
              </w:rPr>
              <w:t xml:space="preserve"> </w:t>
            </w:r>
            <w:r w:rsidRPr="00892FAB">
              <w:rPr>
                <w:noProof w:val="0"/>
                <w:lang w:val="en-US" w:eastAsia="ru-RU"/>
              </w:rPr>
              <w:t>solidar</w:t>
            </w:r>
            <w:r w:rsidR="001B4888">
              <w:rPr>
                <w:noProof w:val="0"/>
                <w:lang w:val="en-US" w:eastAsia="ru-RU"/>
              </w:rPr>
              <w:t xml:space="preserve"> </w:t>
            </w:r>
            <w:r w:rsidRPr="00892FAB">
              <w:rPr>
                <w:noProof w:val="0"/>
                <w:lang w:val="en-US" w:eastAsia="ru-RU"/>
              </w:rPr>
              <w:t>față de Beneficiar</w:t>
            </w:r>
            <w:r w:rsidR="001B4888">
              <w:rPr>
                <w:noProof w:val="0"/>
                <w:lang w:val="en-US" w:eastAsia="ru-RU"/>
              </w:rPr>
              <w:t xml:space="preserve"> </w:t>
            </w:r>
            <w:r w:rsidRPr="00892FAB">
              <w:rPr>
                <w:noProof w:val="0"/>
                <w:lang w:val="en-US" w:eastAsia="ru-RU"/>
              </w:rPr>
              <w:t>pentru</w:t>
            </w:r>
            <w:r w:rsidR="001B4888">
              <w:rPr>
                <w:noProof w:val="0"/>
                <w:lang w:val="en-US" w:eastAsia="ru-RU"/>
              </w:rPr>
              <w:t xml:space="preserve"> </w:t>
            </w:r>
            <w:r w:rsidRPr="00892FAB">
              <w:rPr>
                <w:noProof w:val="0"/>
                <w:lang w:val="en-US" w:eastAsia="ru-RU"/>
              </w:rPr>
              <w:t>modul de îndeplinire</w:t>
            </w:r>
            <w:r w:rsidR="001B4888">
              <w:rPr>
                <w:noProof w:val="0"/>
                <w:lang w:val="en-US" w:eastAsia="ru-RU"/>
              </w:rPr>
              <w:t xml:space="preserve"> </w:t>
            </w:r>
            <w:proofErr w:type="gramStart"/>
            <w:r w:rsidRPr="00892FAB">
              <w:rPr>
                <w:noProof w:val="0"/>
                <w:lang w:val="en-US" w:eastAsia="ru-RU"/>
              </w:rPr>
              <w:t>a</w:t>
            </w:r>
            <w:proofErr w:type="gramEnd"/>
            <w:r w:rsidR="001B4888">
              <w:rPr>
                <w:noProof w:val="0"/>
                <w:lang w:val="en-US" w:eastAsia="ru-RU"/>
              </w:rPr>
              <w:t xml:space="preserve"> </w:t>
            </w:r>
            <w:r w:rsidRPr="00892FAB">
              <w:rPr>
                <w:noProof w:val="0"/>
                <w:lang w:val="en-US" w:eastAsia="ru-RU"/>
              </w:rPr>
              <w:t>obligațiilor</w:t>
            </w:r>
            <w:r w:rsidR="001B4888">
              <w:rPr>
                <w:noProof w:val="0"/>
                <w:lang w:val="en-US" w:eastAsia="ru-RU"/>
              </w:rPr>
              <w:t xml:space="preserve"> </w:t>
            </w:r>
            <w:r w:rsidRPr="00892FAB">
              <w:rPr>
                <w:noProof w:val="0"/>
                <w:lang w:val="en-US" w:eastAsia="ru-RU"/>
              </w:rPr>
              <w:t>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14.4. Dacă</w:t>
            </w:r>
            <w:r w:rsidR="001B4888">
              <w:rPr>
                <w:noProof w:val="0"/>
                <w:lang w:val="en-US" w:eastAsia="ru-RU"/>
              </w:rPr>
              <w:t xml:space="preserve"> prejudicial </w:t>
            </w:r>
            <w:r w:rsidRPr="00892FAB">
              <w:rPr>
                <w:noProof w:val="0"/>
                <w:lang w:val="en-US" w:eastAsia="ru-RU"/>
              </w:rPr>
              <w:t>cauzat</w:t>
            </w:r>
            <w:r w:rsidR="001B4888">
              <w:rPr>
                <w:noProof w:val="0"/>
                <w:lang w:val="en-US" w:eastAsia="ru-RU"/>
              </w:rPr>
              <w:t xml:space="preserve"> </w:t>
            </w:r>
            <w:r w:rsidRPr="00892FAB">
              <w:rPr>
                <w:noProof w:val="0"/>
                <w:lang w:val="en-US" w:eastAsia="ru-RU"/>
              </w:rPr>
              <w:t>terţei</w:t>
            </w:r>
            <w:r w:rsidR="001B4888">
              <w:rPr>
                <w:noProof w:val="0"/>
                <w:lang w:val="en-US" w:eastAsia="ru-RU"/>
              </w:rPr>
              <w:t xml:space="preserve"> personae </w:t>
            </w:r>
            <w:r w:rsidRPr="00892FAB">
              <w:rPr>
                <w:noProof w:val="0"/>
                <w:lang w:val="en-US" w:eastAsia="ru-RU"/>
              </w:rPr>
              <w:t>este</w:t>
            </w:r>
            <w:r w:rsidR="001B4888">
              <w:rPr>
                <w:noProof w:val="0"/>
                <w:lang w:val="en-US" w:eastAsia="ru-RU"/>
              </w:rPr>
              <w:t xml:space="preserve"> </w:t>
            </w:r>
            <w:r w:rsidRPr="00892FAB">
              <w:rPr>
                <w:noProof w:val="0"/>
                <w:lang w:val="en-US" w:eastAsia="ru-RU"/>
              </w:rPr>
              <w:t>urmare a unei</w:t>
            </w:r>
            <w:r w:rsidR="001B4888">
              <w:rPr>
                <w:noProof w:val="0"/>
                <w:lang w:val="en-US" w:eastAsia="ru-RU"/>
              </w:rPr>
              <w:t xml:space="preserve"> </w:t>
            </w:r>
            <w:r w:rsidRPr="00892FAB">
              <w:rPr>
                <w:noProof w:val="0"/>
                <w:lang w:val="en-US" w:eastAsia="ru-RU"/>
              </w:rPr>
              <w:t>măsuri</w:t>
            </w:r>
            <w:r w:rsidR="001B4888">
              <w:rPr>
                <w:noProof w:val="0"/>
                <w:lang w:val="en-US" w:eastAsia="ru-RU"/>
              </w:rPr>
              <w:t xml:space="preserve"> </w:t>
            </w:r>
            <w:r w:rsidRPr="00892FAB">
              <w:rPr>
                <w:noProof w:val="0"/>
                <w:lang w:val="en-US" w:eastAsia="ru-RU"/>
              </w:rPr>
              <w:t>dispuse de beneficiar</w:t>
            </w:r>
            <w:r w:rsidR="001B4888">
              <w:rPr>
                <w:noProof w:val="0"/>
                <w:lang w:val="en-US" w:eastAsia="ru-RU"/>
              </w:rPr>
              <w:t xml:space="preserve"> </w:t>
            </w:r>
            <w:r w:rsidRPr="00892FAB">
              <w:rPr>
                <w:noProof w:val="0"/>
                <w:lang w:val="en-US" w:eastAsia="ru-RU"/>
              </w:rPr>
              <w:t>în forma în care a fost</w:t>
            </w:r>
            <w:r w:rsidR="001B4888">
              <w:rPr>
                <w:noProof w:val="0"/>
                <w:lang w:val="en-US" w:eastAsia="ru-RU"/>
              </w:rPr>
              <w:t xml:space="preserve"> </w:t>
            </w:r>
            <w:r w:rsidRPr="00892FAB">
              <w:rPr>
                <w:noProof w:val="0"/>
                <w:lang w:val="en-US" w:eastAsia="ru-RU"/>
              </w:rPr>
              <w:t>aplicată, atunci</w:t>
            </w:r>
            <w:r w:rsidR="001B4888">
              <w:rPr>
                <w:noProof w:val="0"/>
                <w:lang w:val="en-US" w:eastAsia="ru-RU"/>
              </w:rPr>
              <w:t xml:space="preserve"> </w:t>
            </w:r>
            <w:r w:rsidRPr="00892FAB">
              <w:rPr>
                <w:noProof w:val="0"/>
                <w:lang w:val="en-US" w:eastAsia="ru-RU"/>
              </w:rPr>
              <w:t>acesta</w:t>
            </w:r>
            <w:r w:rsidR="001B4888">
              <w:rPr>
                <w:noProof w:val="0"/>
                <w:lang w:val="en-US" w:eastAsia="ru-RU"/>
              </w:rPr>
              <w:t xml:space="preserve"> </w:t>
            </w:r>
            <w:r w:rsidRPr="00892FAB">
              <w:rPr>
                <w:noProof w:val="0"/>
                <w:lang w:val="en-US" w:eastAsia="ru-RU"/>
              </w:rPr>
              <w:t>poartă</w:t>
            </w:r>
            <w:r w:rsidR="001B4888">
              <w:rPr>
                <w:noProof w:val="0"/>
                <w:lang w:val="en-US" w:eastAsia="ru-RU"/>
              </w:rPr>
              <w:t xml:space="preserve"> </w:t>
            </w:r>
            <w:r w:rsidRPr="00892FAB">
              <w:rPr>
                <w:noProof w:val="0"/>
                <w:lang w:val="en-US" w:eastAsia="ru-RU"/>
              </w:rPr>
              <w:t>singur</w:t>
            </w:r>
            <w:r w:rsidR="001B4888">
              <w:rPr>
                <w:noProof w:val="0"/>
                <w:lang w:val="en-US" w:eastAsia="ru-RU"/>
              </w:rPr>
              <w:t xml:space="preserve"> </w:t>
            </w:r>
            <w:r w:rsidRPr="00892FAB">
              <w:rPr>
                <w:noProof w:val="0"/>
                <w:lang w:val="en-US" w:eastAsia="ru-RU"/>
              </w:rPr>
              <w:t>răspunderea, numai</w:t>
            </w:r>
            <w:r w:rsidR="001B4888">
              <w:rPr>
                <w:noProof w:val="0"/>
                <w:lang w:val="en-US" w:eastAsia="ru-RU"/>
              </w:rPr>
              <w:t xml:space="preserve"> </w:t>
            </w:r>
            <w:r w:rsidRPr="00892FAB">
              <w:rPr>
                <w:noProof w:val="0"/>
                <w:lang w:val="en-US" w:eastAsia="ru-RU"/>
              </w:rPr>
              <w:t>dacă</w:t>
            </w:r>
            <w:r w:rsidR="001B4888">
              <w:rPr>
                <w:noProof w:val="0"/>
                <w:lang w:val="en-US" w:eastAsia="ru-RU"/>
              </w:rPr>
              <w:t xml:space="preserve"> </w:t>
            </w:r>
            <w:r w:rsidRPr="00892FAB">
              <w:rPr>
                <w:noProof w:val="0"/>
                <w:lang w:val="en-US" w:eastAsia="ru-RU"/>
              </w:rPr>
              <w:t>Antreprenorul l-a înştiinţat</w:t>
            </w:r>
            <w:r w:rsidR="001B4888">
              <w:rPr>
                <w:noProof w:val="0"/>
                <w:lang w:val="en-US" w:eastAsia="ru-RU"/>
              </w:rPr>
              <w:t xml:space="preserve"> </w:t>
            </w:r>
            <w:r w:rsidRPr="00892FAB">
              <w:rPr>
                <w:noProof w:val="0"/>
                <w:lang w:val="en-US" w:eastAsia="ru-RU"/>
              </w:rPr>
              <w:t>înprealabil de pericolul</w:t>
            </w:r>
            <w:r w:rsidR="001B4888">
              <w:rPr>
                <w:noProof w:val="0"/>
                <w:lang w:val="en-US" w:eastAsia="ru-RU"/>
              </w:rPr>
              <w:t xml:space="preserve"> </w:t>
            </w:r>
            <w:r w:rsidRPr="00892FAB">
              <w:rPr>
                <w:noProof w:val="0"/>
                <w:lang w:val="en-US" w:eastAsia="ru-RU"/>
              </w:rPr>
              <w:t>legat de executarea</w:t>
            </w:r>
            <w:r w:rsidR="001B4888">
              <w:rPr>
                <w:noProof w:val="0"/>
                <w:lang w:val="en-US" w:eastAsia="ru-RU"/>
              </w:rPr>
              <w:t xml:space="preserve"> </w:t>
            </w:r>
            <w:r w:rsidRPr="00892FAB">
              <w:rPr>
                <w:noProof w:val="0"/>
                <w:lang w:val="en-US" w:eastAsia="ru-RU"/>
              </w:rPr>
              <w:t xml:space="preserve">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14.5. Antreprenorul</w:t>
            </w:r>
            <w:r w:rsidR="001B4888">
              <w:rPr>
                <w:noProof w:val="0"/>
                <w:lang w:val="en-US" w:eastAsia="ru-RU"/>
              </w:rPr>
              <w:t xml:space="preserve"> </w:t>
            </w:r>
            <w:r w:rsidRPr="00892FAB">
              <w:rPr>
                <w:noProof w:val="0"/>
                <w:lang w:val="en-US" w:eastAsia="ru-RU"/>
              </w:rPr>
              <w:t>este</w:t>
            </w:r>
            <w:r w:rsidR="001B4888">
              <w:rPr>
                <w:noProof w:val="0"/>
                <w:lang w:val="en-US" w:eastAsia="ru-RU"/>
              </w:rPr>
              <w:t xml:space="preserve"> </w:t>
            </w:r>
            <w:r w:rsidRPr="00892FAB">
              <w:rPr>
                <w:noProof w:val="0"/>
                <w:lang w:val="en-US" w:eastAsia="ru-RU"/>
              </w:rPr>
              <w:t>obligat, conform prevederilor</w:t>
            </w:r>
            <w:r w:rsidR="001B4888">
              <w:rPr>
                <w:noProof w:val="0"/>
                <w:lang w:val="en-US" w:eastAsia="ru-RU"/>
              </w:rPr>
              <w:t xml:space="preserve"> </w:t>
            </w:r>
            <w:r w:rsidRPr="00892FAB">
              <w:rPr>
                <w:noProof w:val="0"/>
                <w:lang w:val="en-US" w:eastAsia="ru-RU"/>
              </w:rPr>
              <w:t>legale, la plata</w:t>
            </w:r>
            <w:r w:rsidR="001B4888">
              <w:rPr>
                <w:noProof w:val="0"/>
                <w:lang w:val="en-US" w:eastAsia="ru-RU"/>
              </w:rPr>
              <w:t xml:space="preserve"> </w:t>
            </w:r>
            <w:r w:rsidRPr="00892FAB">
              <w:rPr>
                <w:noProof w:val="0"/>
                <w:lang w:val="en-US" w:eastAsia="ru-RU"/>
              </w:rPr>
              <w:t>daunelor</w:t>
            </w:r>
            <w:r w:rsidR="001B4888">
              <w:rPr>
                <w:noProof w:val="0"/>
                <w:lang w:val="en-US" w:eastAsia="ru-RU"/>
              </w:rPr>
              <w:t xml:space="preserve"> </w:t>
            </w:r>
            <w:r w:rsidRPr="00892FAB">
              <w:rPr>
                <w:noProof w:val="0"/>
                <w:lang w:val="en-US" w:eastAsia="ru-RU"/>
              </w:rPr>
              <w:t>pentru</w:t>
            </w:r>
            <w:r w:rsidR="001B4888">
              <w:rPr>
                <w:noProof w:val="0"/>
                <w:lang w:val="en-US" w:eastAsia="ru-RU"/>
              </w:rPr>
              <w:t xml:space="preserve"> </w:t>
            </w:r>
            <w:r w:rsidRPr="00892FAB">
              <w:rPr>
                <w:noProof w:val="0"/>
                <w:lang w:val="en-US" w:eastAsia="ru-RU"/>
              </w:rPr>
              <w:t>încălcarea</w:t>
            </w:r>
            <w:r w:rsidR="001B4888">
              <w:rPr>
                <w:noProof w:val="0"/>
                <w:lang w:val="en-US" w:eastAsia="ru-RU"/>
              </w:rPr>
              <w:t xml:space="preserve"> </w:t>
            </w:r>
            <w:r w:rsidRPr="00892FAB">
              <w:rPr>
                <w:noProof w:val="0"/>
                <w:lang w:val="en-US" w:eastAsia="ru-RU"/>
              </w:rPr>
              <w:t>sau</w:t>
            </w:r>
            <w:r w:rsidR="001B4888">
              <w:rPr>
                <w:noProof w:val="0"/>
                <w:lang w:val="en-US" w:eastAsia="ru-RU"/>
              </w:rPr>
              <w:t xml:space="preserve"> </w:t>
            </w:r>
            <w:r w:rsidRPr="00892FAB">
              <w:rPr>
                <w:noProof w:val="0"/>
                <w:lang w:val="en-US" w:eastAsia="ru-RU"/>
              </w:rPr>
              <w:t>deteriorarea</w:t>
            </w:r>
            <w:r w:rsidR="001B4888">
              <w:rPr>
                <w:noProof w:val="0"/>
                <w:lang w:val="en-US" w:eastAsia="ru-RU"/>
              </w:rPr>
              <w:t xml:space="preserve"> </w:t>
            </w:r>
            <w:r w:rsidRPr="00892FAB">
              <w:rPr>
                <w:noProof w:val="0"/>
                <w:lang w:val="en-US" w:eastAsia="ru-RU"/>
              </w:rPr>
              <w:t>drumurilor de acces</w:t>
            </w:r>
            <w:r w:rsidR="001B4888">
              <w:rPr>
                <w:noProof w:val="0"/>
                <w:lang w:val="en-US" w:eastAsia="ru-RU"/>
              </w:rPr>
              <w:t xml:space="preserve"> </w:t>
            </w:r>
            <w:r w:rsidRPr="00892FAB">
              <w:rPr>
                <w:noProof w:val="0"/>
                <w:lang w:val="en-US" w:eastAsia="ru-RU"/>
              </w:rPr>
              <w:t>sau a reţelelor de utilităţi, a terenurilor</w:t>
            </w:r>
            <w:r w:rsidR="001B4888">
              <w:rPr>
                <w:noProof w:val="0"/>
                <w:lang w:val="en-US" w:eastAsia="ru-RU"/>
              </w:rPr>
              <w:t xml:space="preserve"> </w:t>
            </w:r>
            <w:r w:rsidRPr="00892FAB">
              <w:rPr>
                <w:noProof w:val="0"/>
                <w:lang w:val="en-US" w:eastAsia="ru-RU"/>
              </w:rPr>
              <w:t>limitrofe</w:t>
            </w:r>
            <w:r w:rsidR="001B4888">
              <w:rPr>
                <w:noProof w:val="0"/>
                <w:lang w:val="en-US" w:eastAsia="ru-RU"/>
              </w:rPr>
              <w:t xml:space="preserve"> </w:t>
            </w:r>
            <w:r w:rsidRPr="00892FAB">
              <w:rPr>
                <w:noProof w:val="0"/>
                <w:lang w:val="en-US" w:eastAsia="ru-RU"/>
              </w:rPr>
              <w:t>prin</w:t>
            </w:r>
            <w:r w:rsidR="001B4888">
              <w:rPr>
                <w:noProof w:val="0"/>
                <w:lang w:val="en-US" w:eastAsia="ru-RU"/>
              </w:rPr>
              <w:t xml:space="preserve"> </w:t>
            </w:r>
            <w:r w:rsidRPr="00892FAB">
              <w:rPr>
                <w:noProof w:val="0"/>
                <w:lang w:val="en-US" w:eastAsia="ru-RU"/>
              </w:rPr>
              <w:t xml:space="preserve">depozitarea de pământ, </w:t>
            </w:r>
            <w:r w:rsidR="001B4888">
              <w:rPr>
                <w:noProof w:val="0"/>
                <w:lang w:val="en-US" w:eastAsia="ru-RU"/>
              </w:rPr>
              <w:t xml:space="preserve">material </w:t>
            </w:r>
            <w:r w:rsidRPr="00892FAB">
              <w:rPr>
                <w:noProof w:val="0"/>
                <w:lang w:val="en-US" w:eastAsia="ru-RU"/>
              </w:rPr>
              <w:t>sau</w:t>
            </w:r>
            <w:r w:rsidR="001B4888">
              <w:rPr>
                <w:noProof w:val="0"/>
                <w:lang w:val="en-US" w:eastAsia="ru-RU"/>
              </w:rPr>
              <w:t xml:space="preserve"> </w:t>
            </w:r>
            <w:r w:rsidRPr="00892FAB">
              <w:rPr>
                <w:noProof w:val="0"/>
                <w:lang w:val="en-US" w:eastAsia="ru-RU"/>
              </w:rPr>
              <w:t>alte</w:t>
            </w:r>
            <w:r w:rsidR="001B4888">
              <w:rPr>
                <w:noProof w:val="0"/>
                <w:lang w:val="en-US" w:eastAsia="ru-RU"/>
              </w:rPr>
              <w:t xml:space="preserve"> </w:t>
            </w:r>
            <w:r w:rsidRPr="00892FAB">
              <w:rPr>
                <w:noProof w:val="0"/>
                <w:lang w:val="en-US" w:eastAsia="ru-RU"/>
              </w:rPr>
              <w:t>obiecte, precum şi ca urmare a unor</w:t>
            </w:r>
            <w:r w:rsidR="001B4888">
              <w:rPr>
                <w:noProof w:val="0"/>
                <w:lang w:val="en-US" w:eastAsia="ru-RU"/>
              </w:rPr>
              <w:t xml:space="preserve"> </w:t>
            </w:r>
            <w:r w:rsidRPr="00892FAB">
              <w:rPr>
                <w:noProof w:val="0"/>
                <w:lang w:val="en-US" w:eastAsia="ru-RU"/>
              </w:rPr>
              <w:t>îngrădiri</w:t>
            </w:r>
            <w:r w:rsidR="001B4888">
              <w:rPr>
                <w:noProof w:val="0"/>
                <w:lang w:val="en-US" w:eastAsia="ru-RU"/>
              </w:rPr>
              <w:t xml:space="preserve"> </w:t>
            </w:r>
            <w:r w:rsidRPr="00892FAB">
              <w:rPr>
                <w:noProof w:val="0"/>
                <w:lang w:val="en-US" w:eastAsia="ru-RU"/>
              </w:rPr>
              <w:t>sau</w:t>
            </w:r>
            <w:r w:rsidR="001B4888">
              <w:rPr>
                <w:noProof w:val="0"/>
                <w:lang w:val="en-US" w:eastAsia="ru-RU"/>
              </w:rPr>
              <w:t xml:space="preserve"> </w:t>
            </w:r>
            <w:r w:rsidRPr="00892FAB">
              <w:rPr>
                <w:noProof w:val="0"/>
                <w:lang w:val="en-US" w:eastAsia="ru-RU"/>
              </w:rPr>
              <w:t>limitări din proprie</w:t>
            </w:r>
            <w:r w:rsidR="001B4888">
              <w:rPr>
                <w:noProof w:val="0"/>
                <w:lang w:val="en-US" w:eastAsia="ru-RU"/>
              </w:rPr>
              <w:t xml:space="preserve"> </w:t>
            </w:r>
            <w:r w:rsidRPr="00892FAB">
              <w:rPr>
                <w:noProof w:val="0"/>
                <w:lang w:val="en-US" w:eastAsia="ru-RU"/>
              </w:rPr>
              <w:t xml:space="preserve">vină. </w:t>
            </w:r>
          </w:p>
          <w:p w:rsidR="00892FAB" w:rsidRPr="00892FAB" w:rsidRDefault="00892FAB" w:rsidP="00892FAB">
            <w:pPr>
              <w:tabs>
                <w:tab w:val="left" w:pos="567"/>
              </w:tabs>
              <w:jc w:val="both"/>
              <w:rPr>
                <w:noProof w:val="0"/>
                <w:lang w:val="en-US" w:eastAsia="ru-RU"/>
              </w:rPr>
            </w:pPr>
            <w:r w:rsidRPr="00892FAB">
              <w:rPr>
                <w:noProof w:val="0"/>
                <w:lang w:val="en-US" w:eastAsia="ru-RU"/>
              </w:rPr>
              <w:t>14.6. Antreprenorul</w:t>
            </w:r>
            <w:r w:rsidR="001B4888">
              <w:rPr>
                <w:noProof w:val="0"/>
                <w:lang w:val="en-US" w:eastAsia="ru-RU"/>
              </w:rPr>
              <w:t xml:space="preserve"> </w:t>
            </w:r>
            <w:r w:rsidRPr="00892FAB">
              <w:rPr>
                <w:noProof w:val="0"/>
                <w:lang w:val="en-US" w:eastAsia="ru-RU"/>
              </w:rPr>
              <w:t>trebuie</w:t>
            </w:r>
            <w:r w:rsidR="001B4888">
              <w:rPr>
                <w:noProof w:val="0"/>
                <w:lang w:val="en-US" w:eastAsia="ru-RU"/>
              </w:rPr>
              <w:t xml:space="preserve"> </w:t>
            </w:r>
            <w:r w:rsidRPr="00892FAB">
              <w:rPr>
                <w:noProof w:val="0"/>
                <w:lang w:val="en-US" w:eastAsia="ru-RU"/>
              </w:rPr>
              <w:t>să</w:t>
            </w:r>
            <w:r w:rsidR="001B4888">
              <w:rPr>
                <w:noProof w:val="0"/>
                <w:lang w:val="en-US" w:eastAsia="ru-RU"/>
              </w:rPr>
              <w:t xml:space="preserve"> </w:t>
            </w:r>
            <w:r w:rsidRPr="00892FAB">
              <w:rPr>
                <w:noProof w:val="0"/>
                <w:lang w:val="en-US" w:eastAsia="ru-RU"/>
              </w:rPr>
              <w:t>asigure</w:t>
            </w:r>
            <w:r w:rsidR="001B4888">
              <w:rPr>
                <w:noProof w:val="0"/>
                <w:lang w:val="en-US" w:eastAsia="ru-RU"/>
              </w:rPr>
              <w:t xml:space="preserve"> </w:t>
            </w:r>
            <w:r w:rsidRPr="00892FAB">
              <w:rPr>
                <w:noProof w:val="0"/>
                <w:lang w:val="en-US" w:eastAsia="ru-RU"/>
              </w:rPr>
              <w:t>lucrările</w:t>
            </w:r>
            <w:r w:rsidR="001B4888">
              <w:rPr>
                <w:noProof w:val="0"/>
                <w:lang w:val="en-US" w:eastAsia="ru-RU"/>
              </w:rPr>
              <w:t xml:space="preserve"> </w:t>
            </w:r>
            <w:r w:rsidRPr="00892FAB">
              <w:rPr>
                <w:noProof w:val="0"/>
                <w:lang w:val="en-US" w:eastAsia="ru-RU"/>
              </w:rPr>
              <w:t>executate</w:t>
            </w:r>
            <w:r w:rsidR="001B4888">
              <w:rPr>
                <w:noProof w:val="0"/>
                <w:lang w:val="en-US" w:eastAsia="ru-RU"/>
              </w:rPr>
              <w:t xml:space="preserve"> </w:t>
            </w:r>
            <w:r w:rsidRPr="00892FAB">
              <w:rPr>
                <w:noProof w:val="0"/>
                <w:lang w:val="en-US" w:eastAsia="ru-RU"/>
              </w:rPr>
              <w:t>şi</w:t>
            </w:r>
            <w:r w:rsidR="001B4888">
              <w:rPr>
                <w:noProof w:val="0"/>
                <w:lang w:val="en-US" w:eastAsia="ru-RU"/>
              </w:rPr>
              <w:t xml:space="preserve"> </w:t>
            </w:r>
            <w:r w:rsidRPr="00892FAB">
              <w:rPr>
                <w:noProof w:val="0"/>
                <w:lang w:val="en-US" w:eastAsia="ru-RU"/>
              </w:rPr>
              <w:t xml:space="preserve">dotările pe care le </w:t>
            </w:r>
            <w:proofErr w:type="gramStart"/>
            <w:r w:rsidRPr="00892FAB">
              <w:rPr>
                <w:noProof w:val="0"/>
                <w:lang w:val="en-US" w:eastAsia="ru-RU"/>
              </w:rPr>
              <w:t>are</w:t>
            </w:r>
            <w:proofErr w:type="gramEnd"/>
            <w:r w:rsidRPr="00892FAB">
              <w:rPr>
                <w:noProof w:val="0"/>
                <w:lang w:val="en-US" w:eastAsia="ru-RU"/>
              </w:rPr>
              <w:t xml:space="preserve"> la dispoziţie</w:t>
            </w:r>
            <w:r w:rsidR="001B4888">
              <w:rPr>
                <w:noProof w:val="0"/>
                <w:lang w:val="en-US" w:eastAsia="ru-RU"/>
              </w:rPr>
              <w:t xml:space="preserve"> </w:t>
            </w:r>
            <w:r w:rsidRPr="00892FAB">
              <w:rPr>
                <w:noProof w:val="0"/>
                <w:lang w:val="en-US" w:eastAsia="ru-RU"/>
              </w:rPr>
              <w:t>împotriva</w:t>
            </w:r>
            <w:r w:rsidR="001B4888">
              <w:rPr>
                <w:noProof w:val="0"/>
                <w:lang w:val="en-US" w:eastAsia="ru-RU"/>
              </w:rPr>
              <w:t xml:space="preserve"> </w:t>
            </w:r>
            <w:r w:rsidRPr="00892FAB">
              <w:rPr>
                <w:noProof w:val="0"/>
                <w:lang w:val="en-US" w:eastAsia="ru-RU"/>
              </w:rPr>
              <w:t>degradării</w:t>
            </w:r>
            <w:r w:rsidR="001B4888">
              <w:rPr>
                <w:noProof w:val="0"/>
                <w:lang w:val="en-US" w:eastAsia="ru-RU"/>
              </w:rPr>
              <w:t xml:space="preserve"> </w:t>
            </w:r>
            <w:r w:rsidRPr="00892FAB">
              <w:rPr>
                <w:noProof w:val="0"/>
                <w:lang w:val="en-US" w:eastAsia="ru-RU"/>
              </w:rPr>
              <w:t>şi</w:t>
            </w:r>
            <w:r w:rsidR="001B4888">
              <w:rPr>
                <w:noProof w:val="0"/>
                <w:lang w:val="en-US" w:eastAsia="ru-RU"/>
              </w:rPr>
              <w:t xml:space="preserve"> </w:t>
            </w:r>
            <w:r w:rsidRPr="00892FAB">
              <w:rPr>
                <w:noProof w:val="0"/>
                <w:lang w:val="en-US" w:eastAsia="ru-RU"/>
              </w:rPr>
              <w:t>furturilor</w:t>
            </w:r>
            <w:r w:rsidR="001B4888">
              <w:rPr>
                <w:noProof w:val="0"/>
                <w:lang w:val="en-US" w:eastAsia="ru-RU"/>
              </w:rPr>
              <w:t xml:space="preserve"> </w:t>
            </w:r>
            <w:r w:rsidRPr="00892FAB">
              <w:rPr>
                <w:noProof w:val="0"/>
                <w:lang w:val="en-US" w:eastAsia="ru-RU"/>
              </w:rPr>
              <w:t>până la predarea</w:t>
            </w:r>
            <w:r w:rsidR="001B4888">
              <w:rPr>
                <w:noProof w:val="0"/>
                <w:lang w:val="en-US" w:eastAsia="ru-RU"/>
              </w:rPr>
              <w:t xml:space="preserve"> </w:t>
            </w:r>
            <w:r w:rsidRPr="00892FAB">
              <w:rPr>
                <w:noProof w:val="0"/>
                <w:lang w:val="en-US" w:eastAsia="ru-RU"/>
              </w:rPr>
              <w:t>lucrărilor</w:t>
            </w:r>
            <w:r w:rsidR="001B4888">
              <w:rPr>
                <w:noProof w:val="0"/>
                <w:lang w:val="en-US" w:eastAsia="ru-RU"/>
              </w:rPr>
              <w:t xml:space="preserve"> </w:t>
            </w:r>
            <w:r w:rsidRPr="00892FAB">
              <w:rPr>
                <w:noProof w:val="0"/>
                <w:lang w:val="en-US" w:eastAsia="ru-RU"/>
              </w:rPr>
              <w:t>către</w:t>
            </w:r>
            <w:r w:rsidR="001B4888">
              <w:rPr>
                <w:noProof w:val="0"/>
                <w:lang w:val="en-US" w:eastAsia="ru-RU"/>
              </w:rPr>
              <w:t xml:space="preserve"> </w:t>
            </w:r>
            <w:r w:rsidRPr="00892FAB">
              <w:rPr>
                <w:noProof w:val="0"/>
                <w:lang w:val="en-US" w:eastAsia="ru-RU"/>
              </w:rPr>
              <w:t>Beneficiar. El trebuie să ia</w:t>
            </w:r>
            <w:r w:rsidR="001B4888">
              <w:rPr>
                <w:noProof w:val="0"/>
                <w:lang w:val="en-US" w:eastAsia="ru-RU"/>
              </w:rPr>
              <w:t xml:space="preserve"> </w:t>
            </w:r>
            <w:r w:rsidRPr="00892FAB">
              <w:rPr>
                <w:noProof w:val="0"/>
                <w:lang w:val="en-US" w:eastAsia="ru-RU"/>
              </w:rPr>
              <w:t>măsuri de protecţie contra degradării</w:t>
            </w:r>
            <w:r w:rsidR="001B4888">
              <w:rPr>
                <w:noProof w:val="0"/>
                <w:lang w:val="en-US" w:eastAsia="ru-RU"/>
              </w:rPr>
              <w:t xml:space="preserve"> </w:t>
            </w:r>
            <w:r w:rsidRPr="00892FAB">
              <w:rPr>
                <w:noProof w:val="0"/>
                <w:lang w:val="en-US" w:eastAsia="ru-RU"/>
              </w:rPr>
              <w:t>lucrării</w:t>
            </w:r>
            <w:r w:rsidR="001B4888">
              <w:rPr>
                <w:noProof w:val="0"/>
                <w:lang w:val="en-US" w:eastAsia="ru-RU"/>
              </w:rPr>
              <w:t xml:space="preserve"> </w:t>
            </w:r>
            <w:r w:rsidRPr="00892FAB">
              <w:rPr>
                <w:noProof w:val="0"/>
                <w:lang w:val="en-US" w:eastAsia="ru-RU"/>
              </w:rPr>
              <w:t>datorită</w:t>
            </w:r>
            <w:r w:rsidR="001B4888">
              <w:rPr>
                <w:noProof w:val="0"/>
                <w:lang w:val="en-US" w:eastAsia="ru-RU"/>
              </w:rPr>
              <w:t xml:space="preserve"> </w:t>
            </w:r>
            <w:r w:rsidRPr="00892FAB">
              <w:rPr>
                <w:noProof w:val="0"/>
                <w:lang w:val="en-US" w:eastAsia="ru-RU"/>
              </w:rPr>
              <w:t>acţiunilor</w:t>
            </w:r>
            <w:r w:rsidR="001B4888">
              <w:rPr>
                <w:noProof w:val="0"/>
                <w:lang w:val="en-US" w:eastAsia="ru-RU"/>
              </w:rPr>
              <w:t xml:space="preserve"> </w:t>
            </w:r>
            <w:r w:rsidRPr="00892FAB">
              <w:rPr>
                <w:noProof w:val="0"/>
                <w:lang w:val="en-US" w:eastAsia="ru-RU"/>
              </w:rPr>
              <w:t>atmosferice</w:t>
            </w:r>
            <w:r w:rsidR="001B4888">
              <w:rPr>
                <w:noProof w:val="0"/>
                <w:lang w:val="en-US" w:eastAsia="ru-RU"/>
              </w:rPr>
              <w:t xml:space="preserve"> </w:t>
            </w:r>
            <w:r w:rsidRPr="00892FAB">
              <w:rPr>
                <w:noProof w:val="0"/>
                <w:lang w:val="en-US" w:eastAsia="ru-RU"/>
              </w:rPr>
              <w:t>şi</w:t>
            </w:r>
            <w:r w:rsidR="001B4888">
              <w:rPr>
                <w:noProof w:val="0"/>
                <w:lang w:val="en-US" w:eastAsia="ru-RU"/>
              </w:rPr>
              <w:t xml:space="preserve"> </w:t>
            </w:r>
            <w:proofErr w:type="gramStart"/>
            <w:r w:rsidRPr="00892FAB">
              <w:rPr>
                <w:noProof w:val="0"/>
                <w:lang w:val="en-US" w:eastAsia="ru-RU"/>
              </w:rPr>
              <w:t>a</w:t>
            </w:r>
            <w:proofErr w:type="gramEnd"/>
            <w:r w:rsidR="001B4888">
              <w:rPr>
                <w:noProof w:val="0"/>
                <w:lang w:val="en-US" w:eastAsia="ru-RU"/>
              </w:rPr>
              <w:t xml:space="preserve"> </w:t>
            </w:r>
            <w:r w:rsidRPr="00892FAB">
              <w:rPr>
                <w:noProof w:val="0"/>
                <w:lang w:val="en-US" w:eastAsia="ru-RU"/>
              </w:rPr>
              <w:t>apei</w:t>
            </w:r>
            <w:r w:rsidR="001B4888">
              <w:rPr>
                <w:noProof w:val="0"/>
                <w:lang w:val="en-US" w:eastAsia="ru-RU"/>
              </w:rPr>
              <w:t xml:space="preserve"> </w:t>
            </w:r>
            <w:r w:rsidRPr="00892FAB">
              <w:rPr>
                <w:noProof w:val="0"/>
                <w:lang w:val="en-US" w:eastAsia="ru-RU"/>
              </w:rPr>
              <w:t>şi</w:t>
            </w:r>
            <w:r w:rsidR="001B4888">
              <w:rPr>
                <w:noProof w:val="0"/>
                <w:lang w:val="en-US" w:eastAsia="ru-RU"/>
              </w:rPr>
              <w:t xml:space="preserve"> </w:t>
            </w:r>
            <w:r w:rsidRPr="00892FAB">
              <w:rPr>
                <w:noProof w:val="0"/>
                <w:lang w:val="en-US" w:eastAsia="ru-RU"/>
              </w:rPr>
              <w:t>să</w:t>
            </w:r>
            <w:r w:rsidR="001B4888">
              <w:rPr>
                <w:noProof w:val="0"/>
                <w:lang w:val="en-US" w:eastAsia="ru-RU"/>
              </w:rPr>
              <w:t xml:space="preserve"> </w:t>
            </w:r>
            <w:r w:rsidRPr="00892FAB">
              <w:rPr>
                <w:noProof w:val="0"/>
                <w:lang w:val="en-US" w:eastAsia="ru-RU"/>
              </w:rPr>
              <w:t>îndepărteze</w:t>
            </w:r>
            <w:r w:rsidR="001B4888">
              <w:rPr>
                <w:noProof w:val="0"/>
                <w:lang w:val="en-US" w:eastAsia="ru-RU"/>
              </w:rPr>
              <w:t xml:space="preserve"> </w:t>
            </w:r>
            <w:r w:rsidRPr="00892FAB">
              <w:rPr>
                <w:noProof w:val="0"/>
                <w:lang w:val="en-US" w:eastAsia="ru-RU"/>
              </w:rPr>
              <w:t>zăpada</w:t>
            </w:r>
            <w:r w:rsidR="001B4888">
              <w:rPr>
                <w:noProof w:val="0"/>
                <w:lang w:val="en-US" w:eastAsia="ru-RU"/>
              </w:rPr>
              <w:t xml:space="preserve"> </w:t>
            </w:r>
            <w:r w:rsidRPr="00892FAB">
              <w:rPr>
                <w:noProof w:val="0"/>
                <w:lang w:val="en-US" w:eastAsia="ru-RU"/>
              </w:rPr>
              <w:t>şi</w:t>
            </w:r>
            <w:r w:rsidR="001B4888">
              <w:rPr>
                <w:noProof w:val="0"/>
                <w:lang w:val="en-US" w:eastAsia="ru-RU"/>
              </w:rPr>
              <w:t xml:space="preserve"> </w:t>
            </w:r>
            <w:r w:rsidRPr="00892FAB">
              <w:rPr>
                <w:noProof w:val="0"/>
                <w:lang w:val="en-US" w:eastAsia="ru-RU"/>
              </w:rPr>
              <w:t xml:space="preserve">gheaţa. </w:t>
            </w:r>
          </w:p>
          <w:p w:rsidR="00892FAB" w:rsidRPr="00892FAB" w:rsidRDefault="00892FAB" w:rsidP="00892FAB">
            <w:pPr>
              <w:tabs>
                <w:tab w:val="left" w:pos="567"/>
              </w:tabs>
              <w:jc w:val="both"/>
              <w:rPr>
                <w:noProof w:val="0"/>
                <w:lang w:val="en-US" w:eastAsia="ru-RU"/>
              </w:rPr>
            </w:pPr>
            <w:r w:rsidRPr="00892FAB">
              <w:rPr>
                <w:noProof w:val="0"/>
                <w:lang w:val="en-US" w:eastAsia="ru-RU"/>
              </w:rPr>
              <w:t>14.7. Dacă</w:t>
            </w:r>
            <w:r w:rsidR="004A536B">
              <w:rPr>
                <w:noProof w:val="0"/>
                <w:lang w:val="en-US" w:eastAsia="ru-RU"/>
              </w:rPr>
              <w:t xml:space="preserve"> </w:t>
            </w:r>
            <w:r w:rsidRPr="00892FAB">
              <w:rPr>
                <w:noProof w:val="0"/>
                <w:lang w:val="en-US" w:eastAsia="ru-RU"/>
              </w:rPr>
              <w:t>nerespectarea de către</w:t>
            </w:r>
            <w:r w:rsidR="004A536B">
              <w:rPr>
                <w:noProof w:val="0"/>
                <w:lang w:val="en-US" w:eastAsia="ru-RU"/>
              </w:rPr>
              <w:t xml:space="preserve"> </w:t>
            </w:r>
            <w:r w:rsidRPr="00892FAB">
              <w:rPr>
                <w:noProof w:val="0"/>
                <w:lang w:val="en-US" w:eastAsia="ru-RU"/>
              </w:rPr>
              <w:t>Antreprenor a prevederilor</w:t>
            </w:r>
            <w:r w:rsidR="004A536B">
              <w:rPr>
                <w:noProof w:val="0"/>
                <w:lang w:val="en-US" w:eastAsia="ru-RU"/>
              </w:rPr>
              <w:t xml:space="preserve"> </w:t>
            </w:r>
            <w:r w:rsidRPr="00892FAB">
              <w:rPr>
                <w:noProof w:val="0"/>
                <w:lang w:val="en-US" w:eastAsia="ru-RU"/>
              </w:rPr>
              <w:t>ori</w:t>
            </w:r>
            <w:r w:rsidR="004A536B">
              <w:rPr>
                <w:noProof w:val="0"/>
                <w:lang w:val="en-US" w:eastAsia="ru-RU"/>
              </w:rPr>
              <w:t xml:space="preserve"> </w:t>
            </w:r>
            <w:r w:rsidRPr="00892FAB">
              <w:rPr>
                <w:noProof w:val="0"/>
                <w:lang w:val="en-US" w:eastAsia="ru-RU"/>
              </w:rPr>
              <w:t>cărui</w:t>
            </w:r>
            <w:r w:rsidR="004A536B">
              <w:rPr>
                <w:noProof w:val="0"/>
                <w:lang w:val="en-US" w:eastAsia="ru-RU"/>
              </w:rPr>
              <w:t xml:space="preserve"> </w:t>
            </w:r>
            <w:r w:rsidRPr="00892FAB">
              <w:rPr>
                <w:noProof w:val="0"/>
                <w:lang w:val="en-US" w:eastAsia="ru-RU"/>
              </w:rPr>
              <w:t>regulament</w:t>
            </w:r>
            <w:r w:rsidR="004A536B">
              <w:rPr>
                <w:noProof w:val="0"/>
                <w:lang w:val="en-US" w:eastAsia="ru-RU"/>
              </w:rPr>
              <w:t xml:space="preserve"> </w:t>
            </w:r>
            <w:r w:rsidRPr="00892FAB">
              <w:rPr>
                <w:noProof w:val="0"/>
                <w:lang w:val="en-US" w:eastAsia="ru-RU"/>
              </w:rPr>
              <w:t>sau</w:t>
            </w:r>
            <w:r w:rsidR="004A536B">
              <w:rPr>
                <w:noProof w:val="0"/>
                <w:lang w:val="en-US" w:eastAsia="ru-RU"/>
              </w:rPr>
              <w:t xml:space="preserve"> </w:t>
            </w:r>
            <w:r w:rsidRPr="00892FAB">
              <w:rPr>
                <w:noProof w:val="0"/>
                <w:lang w:val="en-US" w:eastAsia="ru-RU"/>
              </w:rPr>
              <w:t>hotărâri ale autorităţilor</w:t>
            </w:r>
            <w:r w:rsidR="004A536B">
              <w:rPr>
                <w:noProof w:val="0"/>
                <w:lang w:val="en-US" w:eastAsia="ru-RU"/>
              </w:rPr>
              <w:t xml:space="preserve"> </w:t>
            </w:r>
            <w:r w:rsidRPr="00892FAB">
              <w:rPr>
                <w:noProof w:val="0"/>
                <w:lang w:val="en-US" w:eastAsia="ru-RU"/>
              </w:rPr>
              <w:t>administraţiei</w:t>
            </w:r>
            <w:r w:rsidR="004A536B">
              <w:rPr>
                <w:noProof w:val="0"/>
                <w:lang w:val="en-US" w:eastAsia="ru-RU"/>
              </w:rPr>
              <w:t xml:space="preserve"> </w:t>
            </w:r>
            <w:r w:rsidRPr="00892FAB">
              <w:rPr>
                <w:noProof w:val="0"/>
                <w:lang w:val="en-US" w:eastAsia="ru-RU"/>
              </w:rPr>
              <w:t>publice locale sau ale altor</w:t>
            </w:r>
            <w:r w:rsidR="004A536B">
              <w:rPr>
                <w:noProof w:val="0"/>
                <w:lang w:val="en-US" w:eastAsia="ru-RU"/>
              </w:rPr>
              <w:t xml:space="preserve"> </w:t>
            </w:r>
            <w:r w:rsidRPr="00892FAB">
              <w:rPr>
                <w:noProof w:val="0"/>
                <w:lang w:val="en-US" w:eastAsia="ru-RU"/>
              </w:rPr>
              <w:t xml:space="preserve">organe locale, legal constituite, şi care au </w:t>
            </w:r>
            <w:r w:rsidR="004A536B">
              <w:rPr>
                <w:noProof w:val="0"/>
                <w:lang w:val="en-US" w:eastAsia="ru-RU"/>
              </w:rPr>
              <w:t xml:space="preserve">character </w:t>
            </w:r>
            <w:r w:rsidRPr="00892FAB">
              <w:rPr>
                <w:noProof w:val="0"/>
                <w:lang w:val="en-US" w:eastAsia="ru-RU"/>
              </w:rPr>
              <w:t>obligatoriu la executarea</w:t>
            </w:r>
            <w:r w:rsidR="004A536B">
              <w:rPr>
                <w:noProof w:val="0"/>
                <w:lang w:val="en-US" w:eastAsia="ru-RU"/>
              </w:rPr>
              <w:t xml:space="preserve"> </w:t>
            </w:r>
            <w:r w:rsidRPr="00892FAB">
              <w:rPr>
                <w:noProof w:val="0"/>
                <w:lang w:val="en-US" w:eastAsia="ru-RU"/>
              </w:rPr>
              <w:t>lucrărilor, provoacă</w:t>
            </w:r>
            <w:r w:rsidR="004A536B">
              <w:rPr>
                <w:noProof w:val="0"/>
                <w:lang w:val="en-US" w:eastAsia="ru-RU"/>
              </w:rPr>
              <w:t xml:space="preserve"> </w:t>
            </w:r>
            <w:r w:rsidRPr="00892FAB">
              <w:rPr>
                <w:noProof w:val="0"/>
                <w:lang w:val="en-US" w:eastAsia="ru-RU"/>
              </w:rPr>
              <w:t>pagube</w:t>
            </w:r>
            <w:r w:rsidR="004A536B">
              <w:rPr>
                <w:noProof w:val="0"/>
                <w:lang w:val="en-US" w:eastAsia="ru-RU"/>
              </w:rPr>
              <w:t xml:space="preserve"> </w:t>
            </w:r>
            <w:r w:rsidRPr="00892FAB">
              <w:rPr>
                <w:noProof w:val="0"/>
                <w:lang w:val="en-US" w:eastAsia="ru-RU"/>
              </w:rPr>
              <w:t>pentru</w:t>
            </w:r>
            <w:r w:rsidR="004A536B">
              <w:rPr>
                <w:noProof w:val="0"/>
                <w:lang w:val="en-US" w:eastAsia="ru-RU"/>
              </w:rPr>
              <w:t xml:space="preserve"> </w:t>
            </w:r>
            <w:r w:rsidRPr="00892FAB">
              <w:rPr>
                <w:noProof w:val="0"/>
                <w:lang w:val="en-US" w:eastAsia="ru-RU"/>
              </w:rPr>
              <w:t>Beneficiar, acesta</w:t>
            </w:r>
            <w:r w:rsidR="004A536B">
              <w:rPr>
                <w:noProof w:val="0"/>
                <w:lang w:val="en-US" w:eastAsia="ru-RU"/>
              </w:rPr>
              <w:t xml:space="preserve"> </w:t>
            </w:r>
            <w:r w:rsidRPr="00892FAB">
              <w:rPr>
                <w:noProof w:val="0"/>
                <w:lang w:val="en-US" w:eastAsia="ru-RU"/>
              </w:rPr>
              <w:t>va fi despăgubit de Antreprenor</w:t>
            </w:r>
            <w:r w:rsidR="004A536B">
              <w:rPr>
                <w:noProof w:val="0"/>
                <w:lang w:val="en-US" w:eastAsia="ru-RU"/>
              </w:rPr>
              <w:t xml:space="preserve"> </w:t>
            </w:r>
            <w:r w:rsidRPr="00892FAB">
              <w:rPr>
                <w:noProof w:val="0"/>
                <w:lang w:val="en-US" w:eastAsia="ru-RU"/>
              </w:rPr>
              <w:t>în</w:t>
            </w:r>
            <w:r w:rsidR="004A536B">
              <w:rPr>
                <w:noProof w:val="0"/>
                <w:lang w:val="en-US" w:eastAsia="ru-RU"/>
              </w:rPr>
              <w:t xml:space="preserve"> </w:t>
            </w:r>
            <w:r w:rsidRPr="00892FAB">
              <w:rPr>
                <w:noProof w:val="0"/>
                <w:lang w:val="en-US" w:eastAsia="ru-RU"/>
              </w:rPr>
              <w:t>mărimea</w:t>
            </w:r>
            <w:r w:rsidR="004A536B">
              <w:rPr>
                <w:noProof w:val="0"/>
                <w:lang w:val="en-US" w:eastAsia="ru-RU"/>
              </w:rPr>
              <w:t xml:space="preserve"> </w:t>
            </w:r>
            <w:r w:rsidRPr="00892FAB">
              <w:rPr>
                <w:noProof w:val="0"/>
                <w:lang w:val="en-US" w:eastAsia="ru-RU"/>
              </w:rPr>
              <w:t>sumei</w:t>
            </w:r>
            <w:r w:rsidR="004A536B">
              <w:rPr>
                <w:noProof w:val="0"/>
                <w:lang w:val="en-US" w:eastAsia="ru-RU"/>
              </w:rPr>
              <w:t xml:space="preserve"> </w:t>
            </w:r>
            <w:r w:rsidRPr="00892FAB">
              <w:rPr>
                <w:noProof w:val="0"/>
                <w:lang w:val="en-US" w:eastAsia="ru-RU"/>
              </w:rPr>
              <w:t xml:space="preserve">prejudiciului. </w:t>
            </w:r>
          </w:p>
          <w:p w:rsidR="00892FAB" w:rsidRPr="00892FAB" w:rsidRDefault="00892FAB" w:rsidP="00892FAB">
            <w:pPr>
              <w:jc w:val="both"/>
              <w:rPr>
                <w:noProof w:val="0"/>
                <w:lang w:val="en-US" w:eastAsia="ru-RU"/>
              </w:rPr>
            </w:pPr>
            <w:r w:rsidRPr="00892FAB">
              <w:rPr>
                <w:noProof w:val="0"/>
                <w:lang w:val="en-US" w:eastAsia="ru-RU"/>
              </w:rPr>
              <w:t>14.8. Dacă</w:t>
            </w:r>
            <w:r w:rsidR="004A536B">
              <w:rPr>
                <w:noProof w:val="0"/>
                <w:lang w:val="en-US" w:eastAsia="ru-RU"/>
              </w:rPr>
              <w:t xml:space="preserve"> </w:t>
            </w:r>
            <w:r w:rsidRPr="00892FAB">
              <w:rPr>
                <w:noProof w:val="0"/>
                <w:lang w:val="en-US" w:eastAsia="ru-RU"/>
              </w:rPr>
              <w:t>motivele</w:t>
            </w:r>
            <w:r w:rsidR="004A536B">
              <w:rPr>
                <w:noProof w:val="0"/>
                <w:lang w:val="en-US" w:eastAsia="ru-RU"/>
              </w:rPr>
              <w:t xml:space="preserve"> </w:t>
            </w:r>
            <w:r w:rsidRPr="00892FAB">
              <w:rPr>
                <w:noProof w:val="0"/>
                <w:lang w:val="en-US" w:eastAsia="ru-RU"/>
              </w:rPr>
              <w:t>constrângerii</w:t>
            </w:r>
            <w:r w:rsidR="004A536B">
              <w:rPr>
                <w:noProof w:val="0"/>
                <w:lang w:val="en-US" w:eastAsia="ru-RU"/>
              </w:rPr>
              <w:t xml:space="preserve"> </w:t>
            </w:r>
            <w:r w:rsidRPr="00892FAB">
              <w:rPr>
                <w:noProof w:val="0"/>
                <w:lang w:val="en-US" w:eastAsia="ru-RU"/>
              </w:rPr>
              <w:t>sau ale întreruperii sunt imputabile</w:t>
            </w:r>
            <w:r w:rsidR="004A536B">
              <w:rPr>
                <w:noProof w:val="0"/>
                <w:lang w:val="en-US" w:eastAsia="ru-RU"/>
              </w:rPr>
              <w:t xml:space="preserve"> </w:t>
            </w:r>
            <w:r w:rsidRPr="00892FAB">
              <w:rPr>
                <w:noProof w:val="0"/>
                <w:lang w:val="en-US" w:eastAsia="ru-RU"/>
              </w:rPr>
              <w:t>uneia</w:t>
            </w:r>
            <w:r w:rsidR="004A536B">
              <w:rPr>
                <w:noProof w:val="0"/>
                <w:lang w:val="en-US" w:eastAsia="ru-RU"/>
              </w:rPr>
              <w:t xml:space="preserve"> </w:t>
            </w:r>
            <w:r w:rsidRPr="00892FAB">
              <w:rPr>
                <w:noProof w:val="0"/>
                <w:lang w:val="en-US" w:eastAsia="ru-RU"/>
              </w:rPr>
              <w:t>dintre</w:t>
            </w:r>
            <w:r w:rsidR="004A536B">
              <w:rPr>
                <w:noProof w:val="0"/>
                <w:lang w:val="en-US" w:eastAsia="ru-RU"/>
              </w:rPr>
              <w:t xml:space="preserve"> </w:t>
            </w:r>
            <w:r w:rsidRPr="00892FAB">
              <w:rPr>
                <w:noProof w:val="0"/>
                <w:lang w:val="en-US" w:eastAsia="ru-RU"/>
              </w:rPr>
              <w:t>părţile</w:t>
            </w:r>
            <w:r w:rsidR="004A536B">
              <w:rPr>
                <w:noProof w:val="0"/>
                <w:lang w:val="en-US" w:eastAsia="ru-RU"/>
              </w:rPr>
              <w:t xml:space="preserve"> </w:t>
            </w:r>
            <w:r w:rsidRPr="00892FAB">
              <w:rPr>
                <w:noProof w:val="0"/>
                <w:lang w:val="en-US" w:eastAsia="ru-RU"/>
              </w:rPr>
              <w:t>contractante, atunci</w:t>
            </w:r>
            <w:r w:rsidR="004A536B">
              <w:rPr>
                <w:noProof w:val="0"/>
                <w:lang w:val="en-US" w:eastAsia="ru-RU"/>
              </w:rPr>
              <w:t xml:space="preserve"> </w:t>
            </w:r>
            <w:r w:rsidRPr="00892FAB">
              <w:rPr>
                <w:noProof w:val="0"/>
                <w:lang w:val="en-US" w:eastAsia="ru-RU"/>
              </w:rPr>
              <w:t>cealaltă</w:t>
            </w:r>
            <w:r w:rsidR="004A536B">
              <w:rPr>
                <w:noProof w:val="0"/>
                <w:lang w:val="en-US" w:eastAsia="ru-RU"/>
              </w:rPr>
              <w:t xml:space="preserve"> </w:t>
            </w:r>
            <w:r w:rsidRPr="00892FAB">
              <w:rPr>
                <w:noProof w:val="0"/>
                <w:lang w:val="en-US" w:eastAsia="ru-RU"/>
              </w:rPr>
              <w:t>parte</w:t>
            </w:r>
            <w:r w:rsidR="004A536B">
              <w:rPr>
                <w:noProof w:val="0"/>
                <w:lang w:val="en-US" w:eastAsia="ru-RU"/>
              </w:rPr>
              <w:t xml:space="preserve"> </w:t>
            </w:r>
            <w:r w:rsidRPr="00892FAB">
              <w:rPr>
                <w:noProof w:val="0"/>
                <w:lang w:val="en-US" w:eastAsia="ru-RU"/>
              </w:rPr>
              <w:t>poate</w:t>
            </w:r>
            <w:r w:rsidR="004A536B">
              <w:rPr>
                <w:noProof w:val="0"/>
                <w:lang w:val="en-US" w:eastAsia="ru-RU"/>
              </w:rPr>
              <w:t xml:space="preserve"> </w:t>
            </w:r>
            <w:r w:rsidRPr="00892FAB">
              <w:rPr>
                <w:noProof w:val="0"/>
                <w:lang w:val="en-US" w:eastAsia="ru-RU"/>
              </w:rPr>
              <w:t>emite</w:t>
            </w:r>
            <w:r w:rsidR="004A536B">
              <w:rPr>
                <w:noProof w:val="0"/>
                <w:lang w:val="en-US" w:eastAsia="ru-RU"/>
              </w:rPr>
              <w:t xml:space="preserve"> </w:t>
            </w:r>
            <w:r w:rsidRPr="00892FAB">
              <w:rPr>
                <w:noProof w:val="0"/>
                <w:lang w:val="en-US" w:eastAsia="ru-RU"/>
              </w:rPr>
              <w:t>pretenţii</w:t>
            </w:r>
            <w:r w:rsidR="004A536B">
              <w:rPr>
                <w:noProof w:val="0"/>
                <w:lang w:val="en-US" w:eastAsia="ru-RU"/>
              </w:rPr>
              <w:t xml:space="preserve"> </w:t>
            </w:r>
            <w:r w:rsidRPr="00892FAB">
              <w:rPr>
                <w:noProof w:val="0"/>
                <w:lang w:val="en-US" w:eastAsia="ru-RU"/>
              </w:rPr>
              <w:t>privind</w:t>
            </w:r>
            <w:r w:rsidR="004A536B">
              <w:rPr>
                <w:noProof w:val="0"/>
                <w:lang w:val="en-US" w:eastAsia="ru-RU"/>
              </w:rPr>
              <w:t xml:space="preserve"> </w:t>
            </w:r>
            <w:r w:rsidRPr="00892FAB">
              <w:rPr>
                <w:noProof w:val="0"/>
                <w:lang w:val="en-US" w:eastAsia="ru-RU"/>
              </w:rPr>
              <w:t>despăgubirea</w:t>
            </w:r>
            <w:r w:rsidR="004A536B">
              <w:rPr>
                <w:noProof w:val="0"/>
                <w:lang w:val="en-US" w:eastAsia="ru-RU"/>
              </w:rPr>
              <w:t xml:space="preserve"> </w:t>
            </w:r>
            <w:r w:rsidRPr="00892FAB">
              <w:rPr>
                <w:noProof w:val="0"/>
                <w:lang w:val="en-US" w:eastAsia="ru-RU"/>
              </w:rPr>
              <w:t>pentru</w:t>
            </w:r>
            <w:r w:rsidR="004A536B">
              <w:rPr>
                <w:noProof w:val="0"/>
                <w:lang w:val="en-US" w:eastAsia="ru-RU"/>
              </w:rPr>
              <w:t xml:space="preserve"> </w:t>
            </w:r>
            <w:r w:rsidRPr="00892FAB">
              <w:rPr>
                <w:noProof w:val="0"/>
                <w:lang w:val="en-US" w:eastAsia="ru-RU"/>
              </w:rPr>
              <w:t>daunele</w:t>
            </w:r>
            <w:r w:rsidR="004A536B">
              <w:rPr>
                <w:noProof w:val="0"/>
                <w:lang w:val="en-US" w:eastAsia="ru-RU"/>
              </w:rPr>
              <w:t xml:space="preserve"> </w:t>
            </w:r>
            <w:r w:rsidRPr="00892FAB">
              <w:rPr>
                <w:noProof w:val="0"/>
                <w:lang w:val="en-US" w:eastAsia="ru-RU"/>
              </w:rPr>
              <w:t>intervenite</w:t>
            </w:r>
            <w:r w:rsidR="004A536B">
              <w:rPr>
                <w:noProof w:val="0"/>
                <w:lang w:val="en-US" w:eastAsia="ru-RU"/>
              </w:rPr>
              <w:t xml:space="preserve"> </w:t>
            </w:r>
            <w:r w:rsidRPr="00892FAB">
              <w:rPr>
                <w:noProof w:val="0"/>
                <w:lang w:val="en-US" w:eastAsia="ru-RU"/>
              </w:rPr>
              <w:t xml:space="preserve">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w:t>
            </w:r>
            <w:r w:rsidR="004A536B">
              <w:rPr>
                <w:noProof w:val="0"/>
                <w:lang w:val="en-US" w:eastAsia="ru-RU"/>
              </w:rPr>
              <w:t xml:space="preserve"> </w:t>
            </w:r>
            <w:r w:rsidRPr="00892FAB">
              <w:rPr>
                <w:noProof w:val="0"/>
                <w:lang w:val="en-US" w:eastAsia="ru-RU"/>
              </w:rPr>
              <w:t>pentru</w:t>
            </w:r>
            <w:r w:rsidR="004A536B">
              <w:rPr>
                <w:noProof w:val="0"/>
                <w:lang w:val="en-US" w:eastAsia="ru-RU"/>
              </w:rPr>
              <w:t xml:space="preserve"> </w:t>
            </w:r>
            <w:r w:rsidRPr="00892FAB">
              <w:rPr>
                <w:noProof w:val="0"/>
                <w:lang w:val="en-US" w:eastAsia="ru-RU"/>
              </w:rPr>
              <w:t>nici un fel de daune-interese, compensaţii</w:t>
            </w:r>
            <w:r w:rsidR="004A536B">
              <w:rPr>
                <w:noProof w:val="0"/>
                <w:lang w:val="en-US" w:eastAsia="ru-RU"/>
              </w:rPr>
              <w:t xml:space="preserve"> </w:t>
            </w:r>
            <w:r w:rsidRPr="00892FAB">
              <w:rPr>
                <w:noProof w:val="0"/>
                <w:lang w:val="en-US" w:eastAsia="ru-RU"/>
              </w:rPr>
              <w:t>plătibile conform prevederilor</w:t>
            </w:r>
            <w:r w:rsidR="004A536B">
              <w:rPr>
                <w:noProof w:val="0"/>
                <w:lang w:val="en-US" w:eastAsia="ru-RU"/>
              </w:rPr>
              <w:t xml:space="preserve"> </w:t>
            </w:r>
            <w:r w:rsidRPr="00892FAB">
              <w:rPr>
                <w:noProof w:val="0"/>
                <w:lang w:val="en-US" w:eastAsia="ru-RU"/>
              </w:rPr>
              <w:t>legale, în</w:t>
            </w:r>
            <w:r w:rsidR="004A536B">
              <w:rPr>
                <w:noProof w:val="0"/>
                <w:lang w:val="en-US" w:eastAsia="ru-RU"/>
              </w:rPr>
              <w:t xml:space="preserve"> </w:t>
            </w:r>
            <w:r w:rsidRPr="00892FAB">
              <w:rPr>
                <w:noProof w:val="0"/>
                <w:lang w:val="en-US" w:eastAsia="ru-RU"/>
              </w:rPr>
              <w:t>privinţa</w:t>
            </w:r>
            <w:r w:rsidR="004A536B">
              <w:rPr>
                <w:noProof w:val="0"/>
                <w:lang w:val="en-US" w:eastAsia="ru-RU"/>
              </w:rPr>
              <w:t xml:space="preserve"> </w:t>
            </w:r>
            <w:r w:rsidRPr="00892FAB">
              <w:rPr>
                <w:noProof w:val="0"/>
                <w:lang w:val="en-US" w:eastAsia="ru-RU"/>
              </w:rPr>
              <w:t>sau ca urmare a unui accident sau</w:t>
            </w:r>
            <w:r w:rsidR="004A536B">
              <w:rPr>
                <w:noProof w:val="0"/>
                <w:lang w:val="en-US" w:eastAsia="ru-RU"/>
              </w:rPr>
              <w:t xml:space="preserve"> </w:t>
            </w:r>
            <w:r w:rsidRPr="00892FAB">
              <w:rPr>
                <w:noProof w:val="0"/>
                <w:lang w:val="en-US" w:eastAsia="ru-RU"/>
              </w:rPr>
              <w:t>prejudiciu</w:t>
            </w:r>
            <w:r w:rsidR="004A536B">
              <w:rPr>
                <w:noProof w:val="0"/>
                <w:lang w:val="en-US" w:eastAsia="ru-RU"/>
              </w:rPr>
              <w:t xml:space="preserve"> </w:t>
            </w:r>
            <w:r w:rsidRPr="00892FAB">
              <w:rPr>
                <w:noProof w:val="0"/>
                <w:lang w:val="en-US" w:eastAsia="ru-RU"/>
              </w:rPr>
              <w:t>adus</w:t>
            </w:r>
            <w:r w:rsidR="004A536B">
              <w:rPr>
                <w:noProof w:val="0"/>
                <w:lang w:val="en-US" w:eastAsia="ru-RU"/>
              </w:rPr>
              <w:t xml:space="preserve"> </w:t>
            </w:r>
            <w:r w:rsidRPr="00892FAB">
              <w:rPr>
                <w:noProof w:val="0"/>
                <w:lang w:val="en-US" w:eastAsia="ru-RU"/>
              </w:rPr>
              <w:t>unui</w:t>
            </w:r>
            <w:r w:rsidR="004A536B">
              <w:rPr>
                <w:noProof w:val="0"/>
                <w:lang w:val="en-US" w:eastAsia="ru-RU"/>
              </w:rPr>
              <w:t xml:space="preserve"> </w:t>
            </w:r>
            <w:r w:rsidRPr="00892FAB">
              <w:rPr>
                <w:noProof w:val="0"/>
                <w:lang w:val="en-US" w:eastAsia="ru-RU"/>
              </w:rPr>
              <w:t>muncitor</w:t>
            </w:r>
            <w:r w:rsidR="004A536B">
              <w:rPr>
                <w:noProof w:val="0"/>
                <w:lang w:val="en-US" w:eastAsia="ru-RU"/>
              </w:rPr>
              <w:t xml:space="preserve"> </w:t>
            </w:r>
            <w:r w:rsidRPr="00892FAB">
              <w:rPr>
                <w:noProof w:val="0"/>
                <w:lang w:val="en-US" w:eastAsia="ru-RU"/>
              </w:rPr>
              <w:t>sau</w:t>
            </w:r>
            <w:r w:rsidR="004A536B">
              <w:rPr>
                <w:noProof w:val="0"/>
                <w:lang w:val="en-US" w:eastAsia="ru-RU"/>
              </w:rPr>
              <w:t xml:space="preserve"> </w:t>
            </w:r>
            <w:r w:rsidRPr="00892FAB">
              <w:rPr>
                <w:noProof w:val="0"/>
                <w:lang w:val="en-US" w:eastAsia="ru-RU"/>
              </w:rPr>
              <w:t>altei</w:t>
            </w:r>
            <w:r w:rsidR="004A536B">
              <w:rPr>
                <w:noProof w:val="0"/>
                <w:lang w:val="en-US" w:eastAsia="ru-RU"/>
              </w:rPr>
              <w:t xml:space="preserve"> personae </w:t>
            </w:r>
            <w:r w:rsidRPr="00892FAB">
              <w:rPr>
                <w:noProof w:val="0"/>
                <w:lang w:val="en-US" w:eastAsia="ru-RU"/>
              </w:rPr>
              <w:t>angajate de Antreprenor, cu excepția</w:t>
            </w:r>
            <w:r w:rsidR="004A536B">
              <w:rPr>
                <w:noProof w:val="0"/>
                <w:lang w:val="en-US" w:eastAsia="ru-RU"/>
              </w:rPr>
              <w:t xml:space="preserve"> </w:t>
            </w:r>
            <w:r w:rsidRPr="00892FAB">
              <w:rPr>
                <w:noProof w:val="0"/>
                <w:lang w:val="en-US" w:eastAsia="ru-RU"/>
              </w:rPr>
              <w:t>unui accident sau</w:t>
            </w:r>
            <w:r w:rsidR="004A536B">
              <w:rPr>
                <w:noProof w:val="0"/>
                <w:lang w:val="en-US" w:eastAsia="ru-RU"/>
              </w:rPr>
              <w:t xml:space="preserve"> </w:t>
            </w:r>
            <w:r w:rsidRPr="00892FAB">
              <w:rPr>
                <w:noProof w:val="0"/>
                <w:lang w:val="en-US" w:eastAsia="ru-RU"/>
              </w:rPr>
              <w:t>prejudiciu</w:t>
            </w:r>
            <w:r w:rsidR="004A536B">
              <w:rPr>
                <w:noProof w:val="0"/>
                <w:lang w:val="en-US" w:eastAsia="ru-RU"/>
              </w:rPr>
              <w:t xml:space="preserve"> </w:t>
            </w:r>
            <w:r w:rsidRPr="00892FAB">
              <w:rPr>
                <w:noProof w:val="0"/>
                <w:lang w:val="en-US" w:eastAsia="ru-RU"/>
              </w:rPr>
              <w:t xml:space="preserve">rezultând din vina Beneficiarului, </w:t>
            </w:r>
            <w:proofErr w:type="gramStart"/>
            <w:r w:rsidRPr="00892FAB">
              <w:rPr>
                <w:noProof w:val="0"/>
                <w:lang w:val="en-US" w:eastAsia="ru-RU"/>
              </w:rPr>
              <w:t>a</w:t>
            </w:r>
            <w:proofErr w:type="gramEnd"/>
            <w:r w:rsidR="004A536B">
              <w:rPr>
                <w:noProof w:val="0"/>
                <w:lang w:val="en-US" w:eastAsia="ru-RU"/>
              </w:rPr>
              <w:t xml:space="preserve"> </w:t>
            </w:r>
            <w:r w:rsidRPr="00892FAB">
              <w:rPr>
                <w:noProof w:val="0"/>
                <w:lang w:val="en-US" w:eastAsia="ru-RU"/>
              </w:rPr>
              <w:t>agenţilor</w:t>
            </w:r>
            <w:r w:rsidR="004A536B">
              <w:rPr>
                <w:noProof w:val="0"/>
                <w:lang w:val="en-US" w:eastAsia="ru-RU"/>
              </w:rPr>
              <w:t xml:space="preserve"> </w:t>
            </w:r>
            <w:r w:rsidRPr="00892FAB">
              <w:rPr>
                <w:noProof w:val="0"/>
                <w:lang w:val="en-US" w:eastAsia="ru-RU"/>
              </w:rPr>
              <w:t>sau</w:t>
            </w:r>
            <w:r w:rsidR="004A536B">
              <w:rPr>
                <w:noProof w:val="0"/>
                <w:lang w:val="en-US" w:eastAsia="ru-RU"/>
              </w:rPr>
              <w:t xml:space="preserve"> </w:t>
            </w:r>
            <w:r w:rsidRPr="00892FAB">
              <w:rPr>
                <w:noProof w:val="0"/>
                <w:lang w:val="en-US" w:eastAsia="ru-RU"/>
              </w:rPr>
              <w:t>a</w:t>
            </w:r>
            <w:r w:rsidR="004A536B">
              <w:rPr>
                <w:noProof w:val="0"/>
                <w:lang w:val="en-US" w:eastAsia="ru-RU"/>
              </w:rPr>
              <w:t xml:space="preserve"> </w:t>
            </w:r>
            <w:r w:rsidRPr="00892FAB">
              <w:rPr>
                <w:noProof w:val="0"/>
                <w:lang w:val="en-US" w:eastAsia="ru-RU"/>
              </w:rPr>
              <w:t>angajaţilor</w:t>
            </w:r>
            <w:r w:rsidR="004A536B">
              <w:rPr>
                <w:noProof w:val="0"/>
                <w:lang w:val="en-US" w:eastAsia="ru-RU"/>
              </w:rPr>
              <w:t xml:space="preserve"> </w:t>
            </w:r>
            <w:r w:rsidRPr="00892FAB">
              <w:rPr>
                <w:noProof w:val="0"/>
                <w:lang w:val="en-US" w:eastAsia="ru-RU"/>
              </w:rPr>
              <w:t>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Toate</w:t>
            </w:r>
            <w:r w:rsidR="00A02DD0">
              <w:rPr>
                <w:noProof w:val="0"/>
                <w:lang w:val="en-US" w:eastAsia="ru-RU"/>
              </w:rPr>
              <w:t xml:space="preserve"> </w:t>
            </w:r>
            <w:r w:rsidRPr="00892FAB">
              <w:rPr>
                <w:noProof w:val="0"/>
                <w:lang w:val="en-US" w:eastAsia="ru-RU"/>
              </w:rPr>
              <w:t>lucrările</w:t>
            </w:r>
            <w:r w:rsidR="00A02DD0">
              <w:rPr>
                <w:noProof w:val="0"/>
                <w:lang w:val="en-US" w:eastAsia="ru-RU"/>
              </w:rPr>
              <w:t xml:space="preserve"> </w:t>
            </w:r>
            <w:r w:rsidRPr="00892FAB">
              <w:rPr>
                <w:noProof w:val="0"/>
                <w:lang w:val="en-US" w:eastAsia="ru-RU"/>
              </w:rPr>
              <w:t>contractate</w:t>
            </w:r>
            <w:r w:rsidR="00A02DD0">
              <w:rPr>
                <w:noProof w:val="0"/>
                <w:lang w:val="en-US" w:eastAsia="ru-RU"/>
              </w:rPr>
              <w:t xml:space="preserve"> </w:t>
            </w:r>
            <w:r w:rsidRPr="00892FAB">
              <w:rPr>
                <w:noProof w:val="0"/>
                <w:lang w:val="en-US" w:eastAsia="ru-RU"/>
              </w:rPr>
              <w:t>vor fi finalizate de Antreprenor</w:t>
            </w:r>
            <w:r w:rsidR="00A02DD0">
              <w:rPr>
                <w:noProof w:val="0"/>
                <w:lang w:val="en-US" w:eastAsia="ru-RU"/>
              </w:rPr>
              <w:t xml:space="preserve"> </w:t>
            </w:r>
            <w:r w:rsidRPr="00892FAB">
              <w:rPr>
                <w:noProof w:val="0"/>
                <w:lang w:val="en-US" w:eastAsia="ru-RU"/>
              </w:rPr>
              <w:t>și</w:t>
            </w:r>
            <w:r w:rsidR="00A02DD0">
              <w:rPr>
                <w:noProof w:val="0"/>
                <w:lang w:val="en-US" w:eastAsia="ru-RU"/>
              </w:rPr>
              <w:t xml:space="preserve"> </w:t>
            </w:r>
            <w:r w:rsidRPr="00892FAB">
              <w:rPr>
                <w:noProof w:val="0"/>
                <w:lang w:val="en-US" w:eastAsia="ru-RU"/>
              </w:rPr>
              <w:t>recepţionate de Beneficiar</w:t>
            </w:r>
            <w:r w:rsidR="00A02DD0">
              <w:rPr>
                <w:noProof w:val="0"/>
                <w:lang w:val="en-US" w:eastAsia="ru-RU"/>
              </w:rPr>
              <w:t xml:space="preserve"> </w:t>
            </w:r>
            <w:r w:rsidRPr="00892FAB">
              <w:rPr>
                <w:noProof w:val="0"/>
                <w:lang w:val="en-US" w:eastAsia="ru-RU"/>
              </w:rPr>
              <w:t>în</w:t>
            </w:r>
            <w:r w:rsidR="00A02DD0">
              <w:rPr>
                <w:noProof w:val="0"/>
                <w:lang w:val="en-US" w:eastAsia="ru-RU"/>
              </w:rPr>
              <w:t xml:space="preserve"> </w:t>
            </w:r>
            <w:r w:rsidRPr="00892FAB">
              <w:rPr>
                <w:noProof w:val="0"/>
                <w:lang w:val="en-US" w:eastAsia="ru-RU"/>
              </w:rPr>
              <w:t>cadrul</w:t>
            </w:r>
            <w:r w:rsidR="00A02DD0">
              <w:rPr>
                <w:noProof w:val="0"/>
                <w:lang w:val="en-US" w:eastAsia="ru-RU"/>
              </w:rPr>
              <w:t xml:space="preserve"> </w:t>
            </w:r>
            <w:r w:rsidRPr="00892FAB">
              <w:rPr>
                <w:noProof w:val="0"/>
                <w:lang w:val="en-US" w:eastAsia="ru-RU"/>
              </w:rPr>
              <w:t>termenului</w:t>
            </w:r>
            <w:r w:rsidR="00A02DD0">
              <w:rPr>
                <w:noProof w:val="0"/>
                <w:lang w:val="en-US" w:eastAsia="ru-RU"/>
              </w:rPr>
              <w:t xml:space="preserve"> </w:t>
            </w:r>
            <w:r w:rsidRPr="00892FAB">
              <w:rPr>
                <w:noProof w:val="0"/>
                <w:lang w:val="en-US" w:eastAsia="ru-RU"/>
              </w:rPr>
              <w:t>convenit de parți</w:t>
            </w:r>
            <w:r w:rsidR="00A02DD0">
              <w:rPr>
                <w:noProof w:val="0"/>
                <w:lang w:val="en-US" w:eastAsia="ru-RU"/>
              </w:rPr>
              <w:t xml:space="preserve"> </w:t>
            </w:r>
            <w:r w:rsidRPr="00892FAB">
              <w:rPr>
                <w:noProof w:val="0"/>
                <w:lang w:val="en-US" w:eastAsia="ru-RU"/>
              </w:rPr>
              <w:t>potrivit</w:t>
            </w:r>
            <w:r w:rsidR="00A02DD0">
              <w:rPr>
                <w:noProof w:val="0"/>
                <w:lang w:val="en-US" w:eastAsia="ru-RU"/>
              </w:rPr>
              <w:t xml:space="preserve"> </w:t>
            </w:r>
            <w:r w:rsidRPr="00892FAB">
              <w:rPr>
                <w:noProof w:val="0"/>
                <w:lang w:val="en-US" w:eastAsia="ru-RU"/>
              </w:rPr>
              <w:t>punctului 4.1., sub sancţiunea</w:t>
            </w:r>
            <w:r w:rsidR="00A02DD0">
              <w:rPr>
                <w:noProof w:val="0"/>
                <w:lang w:val="en-US" w:eastAsia="ru-RU"/>
              </w:rPr>
              <w:t xml:space="preserve"> </w:t>
            </w:r>
            <w:r w:rsidRPr="00892FAB">
              <w:rPr>
                <w:noProof w:val="0"/>
                <w:lang w:val="en-US" w:eastAsia="ru-RU"/>
              </w:rPr>
              <w:t>aplicării</w:t>
            </w:r>
            <w:r w:rsidR="00A02DD0">
              <w:rPr>
                <w:noProof w:val="0"/>
                <w:lang w:val="en-US" w:eastAsia="ru-RU"/>
              </w:rPr>
              <w:t xml:space="preserve"> </w:t>
            </w:r>
            <w:r w:rsidRPr="00892FAB">
              <w:rPr>
                <w:noProof w:val="0"/>
                <w:lang w:val="en-US" w:eastAsia="ru-RU"/>
              </w:rPr>
              <w:t>unor</w:t>
            </w:r>
            <w:r w:rsidR="00A02DD0">
              <w:rPr>
                <w:noProof w:val="0"/>
                <w:lang w:val="en-US" w:eastAsia="ru-RU"/>
              </w:rPr>
              <w:t xml:space="preserve"> </w:t>
            </w:r>
            <w:r w:rsidRPr="00892FAB">
              <w:rPr>
                <w:noProof w:val="0"/>
                <w:lang w:val="en-US" w:eastAsia="ru-RU"/>
              </w:rPr>
              <w:t>penalitați de întârziere</w:t>
            </w:r>
            <w:r w:rsidR="00A02DD0">
              <w:rPr>
                <w:noProof w:val="0"/>
                <w:lang w:val="en-US" w:eastAsia="ru-RU"/>
              </w:rPr>
              <w:t xml:space="preserve"> </w:t>
            </w:r>
            <w:r w:rsidRPr="00892FAB">
              <w:rPr>
                <w:noProof w:val="0"/>
                <w:lang w:val="en-US" w:eastAsia="ru-RU"/>
              </w:rPr>
              <w:t>în</w:t>
            </w:r>
            <w:r w:rsidR="00A02DD0">
              <w:rPr>
                <w:noProof w:val="0"/>
                <w:lang w:val="en-US" w:eastAsia="ru-RU"/>
              </w:rPr>
              <w:t xml:space="preserve"> </w:t>
            </w:r>
            <w:r w:rsidRPr="00892FAB">
              <w:rPr>
                <w:noProof w:val="0"/>
                <w:lang w:val="en-US" w:eastAsia="ru-RU"/>
              </w:rPr>
              <w:t>cuantum de: ________ %/ zi din valoarea</w:t>
            </w:r>
            <w:r w:rsidR="00A02DD0">
              <w:rPr>
                <w:noProof w:val="0"/>
                <w:lang w:val="en-US" w:eastAsia="ru-RU"/>
              </w:rPr>
              <w:t xml:space="preserve"> </w:t>
            </w:r>
            <w:r w:rsidRPr="00892FAB">
              <w:rPr>
                <w:noProof w:val="0"/>
                <w:lang w:val="en-US" w:eastAsia="ru-RU"/>
              </w:rPr>
              <w:t>restului de executat</w:t>
            </w:r>
            <w:r w:rsidR="00A02DD0">
              <w:rPr>
                <w:noProof w:val="0"/>
                <w:lang w:val="en-US" w:eastAsia="ru-RU"/>
              </w:rPr>
              <w:t xml:space="preserve"> </w:t>
            </w:r>
            <w:r w:rsidRPr="00892FAB">
              <w:rPr>
                <w:noProof w:val="0"/>
                <w:lang w:val="en-US" w:eastAsia="ru-RU"/>
              </w:rPr>
              <w:t>dar nu mai</w:t>
            </w:r>
            <w:r w:rsidR="00A02DD0">
              <w:rPr>
                <w:noProof w:val="0"/>
                <w:lang w:val="en-US" w:eastAsia="ru-RU"/>
              </w:rPr>
              <w:t xml:space="preserve"> </w:t>
            </w:r>
            <w:r w:rsidRPr="00892FAB">
              <w:rPr>
                <w:noProof w:val="0"/>
                <w:lang w:val="en-US" w:eastAsia="ru-RU"/>
              </w:rPr>
              <w:t>mult de ________</w:t>
            </w:r>
            <w:proofErr w:type="gramStart"/>
            <w:r w:rsidRPr="00892FAB">
              <w:rPr>
                <w:noProof w:val="0"/>
                <w:lang w:val="en-US" w:eastAsia="ru-RU"/>
              </w:rPr>
              <w:t>%  din</w:t>
            </w:r>
            <w:proofErr w:type="gramEnd"/>
            <w:r w:rsidR="00A02DD0">
              <w:rPr>
                <w:noProof w:val="0"/>
                <w:lang w:val="en-US" w:eastAsia="ru-RU"/>
              </w:rPr>
              <w:t xml:space="preserve"> </w:t>
            </w:r>
            <w:r w:rsidRPr="00892FAB">
              <w:rPr>
                <w:noProof w:val="0"/>
                <w:lang w:val="en-US" w:eastAsia="ru-RU"/>
              </w:rPr>
              <w:t>suma</w:t>
            </w:r>
            <w:r w:rsidR="00A02DD0">
              <w:rPr>
                <w:noProof w:val="0"/>
                <w:lang w:val="en-US" w:eastAsia="ru-RU"/>
              </w:rPr>
              <w:t xml:space="preserve"> </w:t>
            </w:r>
            <w:r w:rsidRPr="00892FAB">
              <w:rPr>
                <w:noProof w:val="0"/>
                <w:lang w:val="en-US" w:eastAsia="ru-RU"/>
              </w:rPr>
              <w:t xml:space="preserve">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00A02DD0">
              <w:rPr>
                <w:noProof w:val="0"/>
                <w:color w:val="000000"/>
                <w:lang w:val="en-US" w:eastAsia="ru-RU"/>
              </w:rPr>
              <w:t xml:space="preserve"> </w:t>
            </w:r>
            <w:r w:rsidRPr="00892FAB">
              <w:rPr>
                <w:noProof w:val="0"/>
                <w:lang w:val="en-US" w:eastAsia="ru-RU"/>
              </w:rPr>
              <w:t>în</w:t>
            </w:r>
            <w:r w:rsidR="00A02DD0">
              <w:rPr>
                <w:noProof w:val="0"/>
                <w:lang w:val="en-US" w:eastAsia="ru-RU"/>
              </w:rPr>
              <w:t xml:space="preserve"> </w:t>
            </w:r>
            <w:r w:rsidRPr="00892FAB">
              <w:rPr>
                <w:noProof w:val="0"/>
                <w:lang w:val="en-US" w:eastAsia="ru-RU"/>
              </w:rPr>
              <w:t>situația</w:t>
            </w:r>
            <w:r w:rsidR="00A02DD0">
              <w:rPr>
                <w:noProof w:val="0"/>
                <w:lang w:val="en-US" w:eastAsia="ru-RU"/>
              </w:rPr>
              <w:t xml:space="preserve"> </w:t>
            </w:r>
            <w:r w:rsidRPr="00892FAB">
              <w:rPr>
                <w:noProof w:val="0"/>
                <w:lang w:val="en-US" w:eastAsia="ru-RU"/>
              </w:rPr>
              <w:t>epuizării</w:t>
            </w:r>
            <w:r w:rsidR="00A02DD0">
              <w:rPr>
                <w:noProof w:val="0"/>
                <w:lang w:val="en-US" w:eastAsia="ru-RU"/>
              </w:rPr>
              <w:t xml:space="preserve"> </w:t>
            </w:r>
            <w:r w:rsidRPr="00892FAB">
              <w:rPr>
                <w:noProof w:val="0"/>
                <w:lang w:val="en-US" w:eastAsia="ru-RU"/>
              </w:rPr>
              <w:t>duratei de execuţie, pentru</w:t>
            </w:r>
            <w:r w:rsidR="00A02DD0">
              <w:rPr>
                <w:noProof w:val="0"/>
                <w:lang w:val="en-US" w:eastAsia="ru-RU"/>
              </w:rPr>
              <w:t xml:space="preserve"> </w:t>
            </w:r>
            <w:r w:rsidRPr="00892FAB">
              <w:rPr>
                <w:noProof w:val="0"/>
                <w:lang w:val="en-US" w:eastAsia="ru-RU"/>
              </w:rPr>
              <w:t>fiecare zi de întârziere, de la data scadenței</w:t>
            </w:r>
            <w:r w:rsidR="00A02DD0">
              <w:rPr>
                <w:noProof w:val="0"/>
                <w:lang w:val="en-US" w:eastAsia="ru-RU"/>
              </w:rPr>
              <w:t xml:space="preserve"> </w:t>
            </w:r>
            <w:r w:rsidRPr="00892FAB">
              <w:rPr>
                <w:noProof w:val="0"/>
                <w:lang w:val="en-US" w:eastAsia="ru-RU"/>
              </w:rPr>
              <w:t>obligaţiei</w:t>
            </w:r>
            <w:r w:rsidR="00A02DD0">
              <w:rPr>
                <w:noProof w:val="0"/>
                <w:lang w:val="en-US" w:eastAsia="ru-RU"/>
              </w:rPr>
              <w:t xml:space="preserve"> </w:t>
            </w:r>
            <w:r w:rsidRPr="00892FAB">
              <w:rPr>
                <w:noProof w:val="0"/>
                <w:lang w:val="en-US" w:eastAsia="ru-RU"/>
              </w:rPr>
              <w:t>Antreprenorului</w:t>
            </w:r>
            <w:r w:rsidR="00A02DD0">
              <w:rPr>
                <w:noProof w:val="0"/>
                <w:lang w:val="en-US" w:eastAsia="ru-RU"/>
              </w:rPr>
              <w:t xml:space="preserve"> </w:t>
            </w:r>
            <w:r w:rsidRPr="00892FAB">
              <w:rPr>
                <w:noProof w:val="0"/>
                <w:lang w:val="en-US" w:eastAsia="ru-RU"/>
              </w:rPr>
              <w:t>și</w:t>
            </w:r>
            <w:r w:rsidR="00A02DD0">
              <w:rPr>
                <w:noProof w:val="0"/>
                <w:lang w:val="en-US" w:eastAsia="ru-RU"/>
              </w:rPr>
              <w:t xml:space="preserve"> </w:t>
            </w:r>
            <w:r w:rsidRPr="00892FAB">
              <w:rPr>
                <w:noProof w:val="0"/>
                <w:lang w:val="en-US" w:eastAsia="ru-RU"/>
              </w:rPr>
              <w:t>până la data îndeplinirii</w:t>
            </w:r>
            <w:r w:rsidR="00A02DD0">
              <w:rPr>
                <w:noProof w:val="0"/>
                <w:lang w:val="en-US" w:eastAsia="ru-RU"/>
              </w:rPr>
              <w:t xml:space="preserve"> effective </w:t>
            </w:r>
            <w:proofErr w:type="gramStart"/>
            <w:r w:rsidRPr="00892FAB">
              <w:rPr>
                <w:noProof w:val="0"/>
                <w:lang w:val="en-US" w:eastAsia="ru-RU"/>
              </w:rPr>
              <w:t>a</w:t>
            </w:r>
            <w:proofErr w:type="gramEnd"/>
            <w:r w:rsidR="00A02DD0">
              <w:rPr>
                <w:noProof w:val="0"/>
                <w:lang w:val="en-US" w:eastAsia="ru-RU"/>
              </w:rPr>
              <w:t xml:space="preserve"> </w:t>
            </w:r>
            <w:r w:rsidRPr="00892FAB">
              <w:rPr>
                <w:noProof w:val="0"/>
                <w:lang w:val="en-US" w:eastAsia="ru-RU"/>
              </w:rPr>
              <w:t>obligaţiei de finalizare a lucrărilor</w:t>
            </w:r>
            <w:r w:rsidR="00A02DD0">
              <w:rPr>
                <w:noProof w:val="0"/>
                <w:lang w:val="en-US" w:eastAsia="ru-RU"/>
              </w:rPr>
              <w:t xml:space="preserve"> </w:t>
            </w:r>
            <w:r w:rsidRPr="00892FAB">
              <w:rPr>
                <w:noProof w:val="0"/>
                <w:lang w:val="en-US" w:eastAsia="ru-RU"/>
              </w:rPr>
              <w:t>contractate, potrivit</w:t>
            </w:r>
            <w:r w:rsidR="00A02DD0">
              <w:rPr>
                <w:noProof w:val="0"/>
                <w:lang w:val="en-US" w:eastAsia="ru-RU"/>
              </w:rPr>
              <w:t xml:space="preserve"> </w:t>
            </w:r>
            <w:r w:rsidRPr="00892FAB">
              <w:rPr>
                <w:noProof w:val="0"/>
                <w:lang w:val="en-US" w:eastAsia="ru-RU"/>
              </w:rPr>
              <w:t>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w:t>
            </w:r>
            <w:r w:rsidR="00A02DD0">
              <w:rPr>
                <w:noProof w:val="0"/>
                <w:color w:val="000000"/>
                <w:lang w:val="en-US" w:eastAsia="ru-RU"/>
              </w:rPr>
              <w:t xml:space="preserve"> </w:t>
            </w:r>
            <w:r w:rsidRPr="00892FAB">
              <w:rPr>
                <w:noProof w:val="0"/>
                <w:color w:val="000000"/>
                <w:lang w:val="en-US" w:eastAsia="ru-RU"/>
              </w:rPr>
              <w:t>va</w:t>
            </w:r>
            <w:r w:rsidR="00A02DD0">
              <w:rPr>
                <w:noProof w:val="0"/>
                <w:color w:val="000000"/>
                <w:lang w:val="en-US" w:eastAsia="ru-RU"/>
              </w:rPr>
              <w:t xml:space="preserve"> </w:t>
            </w:r>
            <w:r w:rsidRPr="00892FAB">
              <w:rPr>
                <w:noProof w:val="0"/>
                <w:color w:val="000000"/>
                <w:lang w:val="en-US" w:eastAsia="ru-RU"/>
              </w:rPr>
              <w:t>notifica</w:t>
            </w:r>
            <w:r w:rsidR="00A02DD0">
              <w:rPr>
                <w:noProof w:val="0"/>
                <w:color w:val="000000"/>
                <w:lang w:val="en-US" w:eastAsia="ru-RU"/>
              </w:rPr>
              <w:t xml:space="preserve"> </w:t>
            </w:r>
            <w:r w:rsidRPr="00892FAB">
              <w:rPr>
                <w:noProof w:val="0"/>
                <w:color w:val="000000"/>
                <w:lang w:val="en-US" w:eastAsia="ru-RU"/>
              </w:rPr>
              <w:t>Antreprenorul</w:t>
            </w:r>
            <w:r w:rsidR="00A02DD0">
              <w:rPr>
                <w:noProof w:val="0"/>
                <w:color w:val="000000"/>
                <w:lang w:val="en-US" w:eastAsia="ru-RU"/>
              </w:rPr>
              <w:t xml:space="preserve"> </w:t>
            </w:r>
            <w:r w:rsidRPr="00892FAB">
              <w:rPr>
                <w:noProof w:val="0"/>
                <w:color w:val="000000"/>
                <w:lang w:val="en-US" w:eastAsia="ru-RU"/>
              </w:rPr>
              <w:t>în</w:t>
            </w:r>
            <w:r w:rsidR="00A02DD0">
              <w:rPr>
                <w:noProof w:val="0"/>
                <w:color w:val="000000"/>
                <w:lang w:val="en-US" w:eastAsia="ru-RU"/>
              </w:rPr>
              <w:t xml:space="preserve"> </w:t>
            </w:r>
            <w:r w:rsidRPr="00892FAB">
              <w:rPr>
                <w:noProof w:val="0"/>
                <w:color w:val="000000"/>
                <w:lang w:val="en-US" w:eastAsia="ru-RU"/>
              </w:rPr>
              <w:t>scris cu privire la deducerea</w:t>
            </w:r>
            <w:r w:rsidR="00A02DD0">
              <w:rPr>
                <w:noProof w:val="0"/>
                <w:color w:val="000000"/>
                <w:lang w:val="en-US" w:eastAsia="ru-RU"/>
              </w:rPr>
              <w:t xml:space="preserve"> </w:t>
            </w:r>
            <w:r w:rsidRPr="00892FAB">
              <w:rPr>
                <w:noProof w:val="0"/>
                <w:color w:val="000000"/>
                <w:lang w:val="en-US" w:eastAsia="ru-RU"/>
              </w:rPr>
              <w:t>acestor</w:t>
            </w:r>
            <w:r w:rsidR="00A02DD0">
              <w:rPr>
                <w:noProof w:val="0"/>
                <w:color w:val="000000"/>
                <w:lang w:val="en-US" w:eastAsia="ru-RU"/>
              </w:rPr>
              <w:t xml:space="preserve"> </w:t>
            </w:r>
            <w:r w:rsidRPr="00892FAB">
              <w:rPr>
                <w:noProof w:val="0"/>
                <w:color w:val="000000"/>
                <w:lang w:val="en-US" w:eastAsia="ru-RU"/>
              </w:rPr>
              <w:t>penalități</w:t>
            </w:r>
            <w:r w:rsidR="00A02DD0">
              <w:rPr>
                <w:noProof w:val="0"/>
                <w:color w:val="000000"/>
                <w:lang w:val="en-US" w:eastAsia="ru-RU"/>
              </w:rPr>
              <w:t xml:space="preserve"> </w:t>
            </w:r>
            <w:r w:rsidRPr="00892FAB">
              <w:rPr>
                <w:noProof w:val="0"/>
                <w:color w:val="000000"/>
                <w:lang w:val="en-US" w:eastAsia="ru-RU"/>
              </w:rPr>
              <w:t>și</w:t>
            </w:r>
            <w:r w:rsidR="00A02DD0">
              <w:rPr>
                <w:noProof w:val="0"/>
                <w:color w:val="000000"/>
                <w:lang w:val="en-US" w:eastAsia="ru-RU"/>
              </w:rPr>
              <w:t xml:space="preserve"> </w:t>
            </w:r>
            <w:r w:rsidRPr="00892FAB">
              <w:rPr>
                <w:noProof w:val="0"/>
                <w:color w:val="000000"/>
                <w:lang w:val="en-US" w:eastAsia="ru-RU"/>
              </w:rPr>
              <w:t>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w:t>
            </w:r>
            <w:r w:rsidR="00A02DD0">
              <w:rPr>
                <w:noProof w:val="0"/>
                <w:lang w:val="en-US" w:eastAsia="ru-RU"/>
              </w:rPr>
              <w:t xml:space="preserve"> </w:t>
            </w:r>
            <w:r w:rsidRPr="00892FAB">
              <w:rPr>
                <w:noProof w:val="0"/>
                <w:lang w:val="en-US" w:eastAsia="ru-RU"/>
              </w:rPr>
              <w:t>datorate de către</w:t>
            </w:r>
            <w:r w:rsidR="00A02DD0">
              <w:rPr>
                <w:noProof w:val="0"/>
                <w:lang w:val="en-US" w:eastAsia="ru-RU"/>
              </w:rPr>
              <w:t xml:space="preserve"> </w:t>
            </w:r>
            <w:r w:rsidRPr="00892FAB">
              <w:rPr>
                <w:noProof w:val="0"/>
                <w:lang w:val="en-US" w:eastAsia="ru-RU"/>
              </w:rPr>
              <w:t>Beneficiar se efectuează</w:t>
            </w:r>
            <w:r w:rsidR="00A02DD0">
              <w:rPr>
                <w:noProof w:val="0"/>
                <w:lang w:val="en-US" w:eastAsia="ru-RU"/>
              </w:rPr>
              <w:t xml:space="preserve"> </w:t>
            </w:r>
            <w:r w:rsidRPr="00892FAB">
              <w:rPr>
                <w:noProof w:val="0"/>
                <w:lang w:val="en-US" w:eastAsia="ru-RU"/>
              </w:rPr>
              <w:t>după</w:t>
            </w:r>
            <w:r w:rsidR="00A02DD0">
              <w:rPr>
                <w:noProof w:val="0"/>
                <w:lang w:val="en-US" w:eastAsia="ru-RU"/>
              </w:rPr>
              <w:t xml:space="preserve"> </w:t>
            </w:r>
            <w:r w:rsidRPr="00892FAB">
              <w:rPr>
                <w:noProof w:val="0"/>
                <w:lang w:val="en-US" w:eastAsia="ru-RU"/>
              </w:rPr>
              <w:t>achitarea de către</w:t>
            </w:r>
            <w:r w:rsidR="00A02DD0">
              <w:rPr>
                <w:noProof w:val="0"/>
                <w:lang w:val="en-US" w:eastAsia="ru-RU"/>
              </w:rPr>
              <w:t xml:space="preserve"> </w:t>
            </w:r>
            <w:r w:rsidRPr="00892FAB">
              <w:rPr>
                <w:noProof w:val="0"/>
                <w:lang w:val="en-US" w:eastAsia="ru-RU"/>
              </w:rPr>
              <w:t>Antreprenor a sumelor</w:t>
            </w:r>
            <w:r w:rsidR="00A02DD0">
              <w:rPr>
                <w:noProof w:val="0"/>
                <w:lang w:val="en-US" w:eastAsia="ru-RU"/>
              </w:rPr>
              <w:t xml:space="preserve"> </w:t>
            </w:r>
            <w:r w:rsidRPr="00892FAB">
              <w:rPr>
                <w:noProof w:val="0"/>
                <w:lang w:val="en-US" w:eastAsia="ru-RU"/>
              </w:rPr>
              <w:t>datorate.</w:t>
            </w:r>
            <w:r w:rsidRPr="00892FAB">
              <w:rPr>
                <w:noProof w:val="0"/>
                <w:color w:val="000000"/>
                <w:lang w:val="en-US" w:eastAsia="ru-RU"/>
              </w:rPr>
              <w:t xml:space="preserve"> La solicitarea</w:t>
            </w:r>
            <w:r w:rsidR="00A02DD0">
              <w:rPr>
                <w:noProof w:val="0"/>
                <w:color w:val="000000"/>
                <w:lang w:val="en-US" w:eastAsia="ru-RU"/>
              </w:rPr>
              <w:t xml:space="preserve"> </w:t>
            </w:r>
            <w:r w:rsidRPr="00892FAB">
              <w:rPr>
                <w:noProof w:val="0"/>
                <w:color w:val="000000"/>
                <w:lang w:val="en-US" w:eastAsia="ru-RU"/>
              </w:rPr>
              <w:t>Antreprenorului, Beneficiarul are dreptul</w:t>
            </w:r>
            <w:r w:rsidR="00A02DD0">
              <w:rPr>
                <w:noProof w:val="0"/>
                <w:color w:val="000000"/>
                <w:lang w:val="en-US" w:eastAsia="ru-RU"/>
              </w:rPr>
              <w:t xml:space="preserve"> </w:t>
            </w:r>
            <w:r w:rsidRPr="00892FAB">
              <w:rPr>
                <w:noProof w:val="0"/>
                <w:color w:val="000000"/>
                <w:lang w:val="en-US" w:eastAsia="ru-RU"/>
              </w:rPr>
              <w:t>să</w:t>
            </w:r>
            <w:r w:rsidR="00A02DD0">
              <w:rPr>
                <w:noProof w:val="0"/>
                <w:color w:val="000000"/>
                <w:lang w:val="en-US" w:eastAsia="ru-RU"/>
              </w:rPr>
              <w:t xml:space="preserve"> </w:t>
            </w:r>
            <w:r w:rsidRPr="00892FAB">
              <w:rPr>
                <w:noProof w:val="0"/>
                <w:color w:val="000000"/>
                <w:lang w:val="en-US" w:eastAsia="ru-RU"/>
              </w:rPr>
              <w:t>deducă</w:t>
            </w:r>
            <w:r w:rsidR="00A02DD0">
              <w:rPr>
                <w:noProof w:val="0"/>
                <w:color w:val="000000"/>
                <w:lang w:val="en-US" w:eastAsia="ru-RU"/>
              </w:rPr>
              <w:t xml:space="preserve"> </w:t>
            </w:r>
            <w:r w:rsidRPr="00892FAB">
              <w:rPr>
                <w:noProof w:val="0"/>
                <w:color w:val="000000"/>
                <w:lang w:val="en-US" w:eastAsia="ru-RU"/>
              </w:rPr>
              <w:t>penalitățile calculate din plăți, în</w:t>
            </w:r>
            <w:r w:rsidR="00A02DD0">
              <w:rPr>
                <w:noProof w:val="0"/>
                <w:color w:val="000000"/>
                <w:lang w:val="en-US" w:eastAsia="ru-RU"/>
              </w:rPr>
              <w:t xml:space="preserve"> </w:t>
            </w:r>
            <w:r w:rsidRPr="00892FAB">
              <w:rPr>
                <w:noProof w:val="0"/>
                <w:color w:val="000000"/>
                <w:lang w:val="en-US" w:eastAsia="ru-RU"/>
              </w:rPr>
              <w:t>conformitate cu actele normative, notificând</w:t>
            </w:r>
            <w:r w:rsidR="00A02DD0">
              <w:rPr>
                <w:noProof w:val="0"/>
                <w:color w:val="000000"/>
                <w:lang w:val="en-US" w:eastAsia="ru-RU"/>
              </w:rPr>
              <w:t xml:space="preserve"> </w:t>
            </w:r>
            <w:r w:rsidRPr="00892FAB">
              <w:rPr>
                <w:noProof w:val="0"/>
                <w:color w:val="000000"/>
                <w:lang w:val="en-US" w:eastAsia="ru-RU"/>
              </w:rPr>
              <w:t>Antreprenorul</w:t>
            </w:r>
            <w:r w:rsidR="00A02DD0">
              <w:rPr>
                <w:noProof w:val="0"/>
                <w:color w:val="000000"/>
                <w:lang w:val="en-US" w:eastAsia="ru-RU"/>
              </w:rPr>
              <w:t xml:space="preserve"> </w:t>
            </w:r>
            <w:r w:rsidRPr="00892FAB">
              <w:rPr>
                <w:noProof w:val="0"/>
                <w:color w:val="000000"/>
                <w:lang w:val="en-US" w:eastAsia="ru-RU"/>
              </w:rPr>
              <w:t>în</w:t>
            </w:r>
            <w:r w:rsidR="00A02DD0">
              <w:rPr>
                <w:noProof w:val="0"/>
                <w:color w:val="000000"/>
                <w:lang w:val="en-US" w:eastAsia="ru-RU"/>
              </w:rPr>
              <w:t xml:space="preserve"> </w:t>
            </w:r>
            <w:r w:rsidRPr="00892FAB">
              <w:rPr>
                <w:noProof w:val="0"/>
                <w:color w:val="000000"/>
                <w:lang w:val="en-US" w:eastAsia="ru-RU"/>
              </w:rPr>
              <w:t>scris cu privire la deducerea</w:t>
            </w:r>
            <w:r w:rsidR="00A02DD0">
              <w:rPr>
                <w:noProof w:val="0"/>
                <w:color w:val="000000"/>
                <w:lang w:val="en-US" w:eastAsia="ru-RU"/>
              </w:rPr>
              <w:t xml:space="preserve"> </w:t>
            </w:r>
            <w:r w:rsidRPr="00892FAB">
              <w:rPr>
                <w:noProof w:val="0"/>
                <w:color w:val="000000"/>
                <w:lang w:val="en-US" w:eastAsia="ru-RU"/>
              </w:rPr>
              <w:t>acestor</w:t>
            </w:r>
            <w:r w:rsidR="00A02DD0">
              <w:rPr>
                <w:noProof w:val="0"/>
                <w:color w:val="000000"/>
                <w:lang w:val="en-US" w:eastAsia="ru-RU"/>
              </w:rPr>
              <w:t xml:space="preserve"> </w:t>
            </w:r>
            <w:r w:rsidRPr="00892FAB">
              <w:rPr>
                <w:noProof w:val="0"/>
                <w:color w:val="000000"/>
                <w:lang w:val="en-US" w:eastAsia="ru-RU"/>
              </w:rPr>
              <w:t>penalități</w:t>
            </w:r>
            <w:r w:rsidR="00A02DD0">
              <w:rPr>
                <w:noProof w:val="0"/>
                <w:color w:val="000000"/>
                <w:lang w:val="en-US" w:eastAsia="ru-RU"/>
              </w:rPr>
              <w:t xml:space="preserve"> </w:t>
            </w:r>
            <w:r w:rsidRPr="00892FAB">
              <w:rPr>
                <w:noProof w:val="0"/>
                <w:color w:val="000000"/>
                <w:lang w:val="en-US" w:eastAsia="ru-RU"/>
              </w:rPr>
              <w:t>și</w:t>
            </w:r>
            <w:r w:rsidR="00A02DD0">
              <w:rPr>
                <w:noProof w:val="0"/>
                <w:color w:val="000000"/>
                <w:lang w:val="en-US" w:eastAsia="ru-RU"/>
              </w:rPr>
              <w:t xml:space="preserve"> </w:t>
            </w:r>
            <w:r w:rsidRPr="00892FAB">
              <w:rPr>
                <w:noProof w:val="0"/>
                <w:color w:val="000000"/>
                <w:lang w:val="en-US" w:eastAsia="ru-RU"/>
              </w:rPr>
              <w:t>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w:t>
            </w:r>
            <w:r w:rsidR="00A02DD0">
              <w:rPr>
                <w:noProof w:val="0"/>
                <w:lang w:val="en-US" w:eastAsia="ru-RU"/>
              </w:rPr>
              <w:t xml:space="preserve"> </w:t>
            </w:r>
            <w:r w:rsidRPr="00892FAB">
              <w:rPr>
                <w:noProof w:val="0"/>
                <w:lang w:val="en-US" w:eastAsia="ru-RU"/>
              </w:rPr>
              <w:t>penalități de întârziere</w:t>
            </w:r>
            <w:r w:rsidR="00A02DD0">
              <w:rPr>
                <w:noProof w:val="0"/>
                <w:lang w:val="en-US" w:eastAsia="ru-RU"/>
              </w:rPr>
              <w:t xml:space="preserve"> </w:t>
            </w:r>
            <w:r w:rsidRPr="00892FAB">
              <w:rPr>
                <w:noProof w:val="0"/>
                <w:lang w:val="en-US" w:eastAsia="ru-RU"/>
              </w:rPr>
              <w:t>atunci</w:t>
            </w:r>
            <w:r w:rsidR="00A02DD0">
              <w:rPr>
                <w:noProof w:val="0"/>
                <w:lang w:val="en-US" w:eastAsia="ru-RU"/>
              </w:rPr>
              <w:t xml:space="preserve"> </w:t>
            </w:r>
            <w:r w:rsidRPr="00892FAB">
              <w:rPr>
                <w:noProof w:val="0"/>
                <w:lang w:val="en-US" w:eastAsia="ru-RU"/>
              </w:rPr>
              <w:t>când</w:t>
            </w:r>
            <w:r w:rsidR="00A02DD0">
              <w:rPr>
                <w:noProof w:val="0"/>
                <w:lang w:val="en-US" w:eastAsia="ru-RU"/>
              </w:rPr>
              <w:t xml:space="preserve"> </w:t>
            </w:r>
            <w:r w:rsidRPr="00892FAB">
              <w:rPr>
                <w:noProof w:val="0"/>
                <w:lang w:val="en-US" w:eastAsia="ru-RU"/>
              </w:rPr>
              <w:t>întârzierile sunt urmare a lipsei</w:t>
            </w:r>
            <w:r w:rsidR="00A02DD0">
              <w:rPr>
                <w:noProof w:val="0"/>
                <w:lang w:val="en-US" w:eastAsia="ru-RU"/>
              </w:rPr>
              <w:t xml:space="preserve"> </w:t>
            </w:r>
            <w:r w:rsidRPr="00892FAB">
              <w:rPr>
                <w:noProof w:val="0"/>
                <w:lang w:val="en-US" w:eastAsia="ru-RU"/>
              </w:rPr>
              <w:t>frontului de lucru, datorate</w:t>
            </w:r>
            <w:r w:rsidR="00A02DD0">
              <w:rPr>
                <w:noProof w:val="0"/>
                <w:lang w:val="en-US" w:eastAsia="ru-RU"/>
              </w:rPr>
              <w:t xml:space="preserve"> </w:t>
            </w:r>
            <w:r w:rsidRPr="00892FAB">
              <w:rPr>
                <w:noProof w:val="0"/>
                <w:lang w:val="en-US" w:eastAsia="ru-RU"/>
              </w:rPr>
              <w:t>culpei</w:t>
            </w:r>
            <w:r w:rsidR="00A02DD0">
              <w:rPr>
                <w:noProof w:val="0"/>
                <w:lang w:val="en-US" w:eastAsia="ru-RU"/>
              </w:rPr>
              <w:t xml:space="preserve"> </w:t>
            </w:r>
            <w:r w:rsidRPr="00892FAB">
              <w:rPr>
                <w:noProof w:val="0"/>
                <w:lang w:val="en-US" w:eastAsia="ru-RU"/>
              </w:rPr>
              <w:t>Beneficiarului. În</w:t>
            </w:r>
            <w:r w:rsidR="00A02DD0">
              <w:rPr>
                <w:noProof w:val="0"/>
                <w:lang w:val="en-US" w:eastAsia="ru-RU"/>
              </w:rPr>
              <w:t xml:space="preserve"> </w:t>
            </w:r>
            <w:r w:rsidRPr="00892FAB">
              <w:rPr>
                <w:noProof w:val="0"/>
                <w:lang w:val="en-US" w:eastAsia="ru-RU"/>
              </w:rPr>
              <w:t>această</w:t>
            </w:r>
            <w:r w:rsidR="00A02DD0">
              <w:rPr>
                <w:noProof w:val="0"/>
                <w:lang w:val="en-US" w:eastAsia="ru-RU"/>
              </w:rPr>
              <w:t xml:space="preserve"> </w:t>
            </w:r>
            <w:r w:rsidRPr="00892FAB">
              <w:rPr>
                <w:noProof w:val="0"/>
                <w:lang w:val="en-US" w:eastAsia="ru-RU"/>
              </w:rPr>
              <w:t>ipoteză</w:t>
            </w:r>
            <w:r w:rsidR="00A02DD0">
              <w:rPr>
                <w:noProof w:val="0"/>
                <w:lang w:val="en-US" w:eastAsia="ru-RU"/>
              </w:rPr>
              <w:t xml:space="preserve"> </w:t>
            </w:r>
            <w:r w:rsidRPr="00892FAB">
              <w:rPr>
                <w:noProof w:val="0"/>
                <w:lang w:val="en-US" w:eastAsia="ru-RU"/>
              </w:rPr>
              <w:t>termenul de execuţie</w:t>
            </w:r>
            <w:r w:rsidR="00A02DD0">
              <w:rPr>
                <w:noProof w:val="0"/>
                <w:lang w:val="en-US" w:eastAsia="ru-RU"/>
              </w:rPr>
              <w:t xml:space="preserve"> </w:t>
            </w:r>
            <w:r w:rsidRPr="00892FAB">
              <w:rPr>
                <w:noProof w:val="0"/>
                <w:lang w:val="en-US" w:eastAsia="ru-RU"/>
              </w:rPr>
              <w:t>ce</w:t>
            </w:r>
            <w:r w:rsidR="00A02DD0">
              <w:rPr>
                <w:noProof w:val="0"/>
                <w:lang w:val="en-US" w:eastAsia="ru-RU"/>
              </w:rPr>
              <w:t xml:space="preserve"> </w:t>
            </w:r>
            <w:r w:rsidRPr="00892FAB">
              <w:rPr>
                <w:noProof w:val="0"/>
                <w:lang w:val="en-US" w:eastAsia="ru-RU"/>
              </w:rPr>
              <w:t>curge</w:t>
            </w:r>
            <w:r w:rsidR="00A02DD0">
              <w:rPr>
                <w:noProof w:val="0"/>
                <w:lang w:val="en-US" w:eastAsia="ru-RU"/>
              </w:rPr>
              <w:t xml:space="preserve"> </w:t>
            </w:r>
            <w:r w:rsidRPr="00892FAB">
              <w:rPr>
                <w:noProof w:val="0"/>
                <w:lang w:val="en-US" w:eastAsia="ru-RU"/>
              </w:rPr>
              <w:t>împotriva</w:t>
            </w:r>
            <w:r w:rsidR="00A02DD0">
              <w:rPr>
                <w:noProof w:val="0"/>
                <w:lang w:val="en-US" w:eastAsia="ru-RU"/>
              </w:rPr>
              <w:t xml:space="preserve"> </w:t>
            </w:r>
            <w:r w:rsidRPr="00892FAB">
              <w:rPr>
                <w:noProof w:val="0"/>
                <w:lang w:val="en-US" w:eastAsia="ru-RU"/>
              </w:rPr>
              <w:t>Antreprenorului</w:t>
            </w:r>
            <w:r w:rsidR="00A02DD0">
              <w:rPr>
                <w:noProof w:val="0"/>
                <w:lang w:val="en-US" w:eastAsia="ru-RU"/>
              </w:rPr>
              <w:t xml:space="preserve"> </w:t>
            </w:r>
            <w:r w:rsidRPr="00892FAB">
              <w:rPr>
                <w:noProof w:val="0"/>
                <w:lang w:val="en-US" w:eastAsia="ru-RU"/>
              </w:rPr>
              <w:t>va fi prelungit cu durata</w:t>
            </w:r>
            <w:r w:rsidR="00A02DD0">
              <w:rPr>
                <w:noProof w:val="0"/>
                <w:lang w:val="en-US" w:eastAsia="ru-RU"/>
              </w:rPr>
              <w:t xml:space="preserve"> </w:t>
            </w:r>
            <w:r w:rsidRPr="00892FAB">
              <w:rPr>
                <w:noProof w:val="0"/>
                <w:lang w:val="en-US" w:eastAsia="ru-RU"/>
              </w:rPr>
              <w:t>acestui impediment, constatat</w:t>
            </w:r>
            <w:r w:rsidR="00A02DD0">
              <w:rPr>
                <w:noProof w:val="0"/>
                <w:lang w:val="en-US" w:eastAsia="ru-RU"/>
              </w:rPr>
              <w:t xml:space="preserve"> </w:t>
            </w:r>
            <w:r w:rsidRPr="00892FAB">
              <w:rPr>
                <w:noProof w:val="0"/>
                <w:lang w:val="en-US" w:eastAsia="ru-RU"/>
              </w:rPr>
              <w:t>în</w:t>
            </w:r>
            <w:r w:rsidR="00A02DD0">
              <w:rPr>
                <w:noProof w:val="0"/>
                <w:lang w:val="en-US" w:eastAsia="ru-RU"/>
              </w:rPr>
              <w:t xml:space="preserve"> </w:t>
            </w:r>
            <w:r w:rsidRPr="00892FAB">
              <w:rPr>
                <w:noProof w:val="0"/>
                <w:lang w:val="en-US" w:eastAsia="ru-RU"/>
              </w:rPr>
              <w:t>scris de către</w:t>
            </w:r>
            <w:r w:rsidR="00A02DD0">
              <w:rPr>
                <w:noProof w:val="0"/>
                <w:lang w:val="en-US" w:eastAsia="ru-RU"/>
              </w:rPr>
              <w:t xml:space="preserve"> </w:t>
            </w:r>
            <w:r w:rsidRPr="00892FAB">
              <w:rPr>
                <w:noProof w:val="0"/>
                <w:lang w:val="en-US" w:eastAsia="ru-RU"/>
              </w:rPr>
              <w:t>părți</w:t>
            </w:r>
            <w:r w:rsidR="00A02DD0">
              <w:rPr>
                <w:noProof w:val="0"/>
                <w:lang w:val="en-US" w:eastAsia="ru-RU"/>
              </w:rPr>
              <w:t xml:space="preserve"> </w:t>
            </w:r>
            <w:r w:rsidRPr="00892FAB">
              <w:rPr>
                <w:noProof w:val="0"/>
                <w:lang w:val="en-US" w:eastAsia="ru-RU"/>
              </w:rPr>
              <w:t>și</w:t>
            </w:r>
            <w:r w:rsidR="00A02DD0">
              <w:rPr>
                <w:noProof w:val="0"/>
                <w:lang w:val="en-US" w:eastAsia="ru-RU"/>
              </w:rPr>
              <w:t xml:space="preserve"> </w:t>
            </w:r>
            <w:r w:rsidRPr="00892FAB">
              <w:rPr>
                <w:noProof w:val="0"/>
                <w:lang w:val="en-US" w:eastAsia="ru-RU"/>
              </w:rPr>
              <w:t>încheierea</w:t>
            </w:r>
            <w:r w:rsidR="00A02DD0">
              <w:rPr>
                <w:noProof w:val="0"/>
                <w:lang w:val="en-US" w:eastAsia="ru-RU"/>
              </w:rPr>
              <w:t xml:space="preserve"> </w:t>
            </w:r>
            <w:r w:rsidRPr="00892FAB">
              <w:rPr>
                <w:noProof w:val="0"/>
                <w:lang w:val="en-US" w:eastAsia="ru-RU"/>
              </w:rPr>
              <w:t>unui</w:t>
            </w:r>
            <w:r w:rsidR="00A02DD0">
              <w:rPr>
                <w:noProof w:val="0"/>
                <w:lang w:val="en-US" w:eastAsia="ru-RU"/>
              </w:rPr>
              <w:t xml:space="preserve"> accord </w:t>
            </w:r>
            <w:r w:rsidRPr="00892FAB">
              <w:rPr>
                <w:noProof w:val="0"/>
                <w:lang w:val="en-US" w:eastAsia="ru-RU"/>
              </w:rPr>
              <w:t>adiţional la contract.</w:t>
            </w:r>
          </w:p>
          <w:p w:rsidR="00892FAB" w:rsidRPr="00892FAB" w:rsidRDefault="00892FAB" w:rsidP="00892FAB">
            <w:pPr>
              <w:jc w:val="both"/>
              <w:rPr>
                <w:noProof w:val="0"/>
                <w:lang w:eastAsia="ru-RU"/>
              </w:rPr>
            </w:pPr>
            <w:r w:rsidRPr="00892FAB">
              <w:rPr>
                <w:noProof w:val="0"/>
                <w:lang w:val="en-US" w:eastAsia="ru-RU"/>
              </w:rPr>
              <w:t>15.5. Pentru</w:t>
            </w:r>
            <w:r w:rsidR="00A02DD0">
              <w:rPr>
                <w:noProof w:val="0"/>
                <w:lang w:val="en-US" w:eastAsia="ru-RU"/>
              </w:rPr>
              <w:t xml:space="preserve"> </w:t>
            </w:r>
            <w:r w:rsidRPr="00892FAB">
              <w:rPr>
                <w:noProof w:val="0"/>
                <w:lang w:val="en-US" w:eastAsia="ru-RU"/>
              </w:rPr>
              <w:t>refuzul de a</w:t>
            </w:r>
            <w:r w:rsidR="00A02DD0">
              <w:rPr>
                <w:noProof w:val="0"/>
                <w:lang w:val="en-US" w:eastAsia="ru-RU"/>
              </w:rPr>
              <w:t xml:space="preserve"> </w:t>
            </w:r>
            <w:r w:rsidRPr="00892FAB">
              <w:rPr>
                <w:noProof w:val="0"/>
                <w:lang w:val="en-US" w:eastAsia="ru-RU"/>
              </w:rPr>
              <w:t>executa</w:t>
            </w:r>
            <w:r w:rsidR="00A02DD0">
              <w:rPr>
                <w:noProof w:val="0"/>
                <w:lang w:val="en-US" w:eastAsia="ru-RU"/>
              </w:rPr>
              <w:t xml:space="preserve"> </w:t>
            </w:r>
            <w:r w:rsidRPr="00892FAB">
              <w:rPr>
                <w:noProof w:val="0"/>
                <w:lang w:val="en-US" w:eastAsia="ru-RU"/>
              </w:rPr>
              <w:t>lucrările</w:t>
            </w:r>
            <w:r w:rsidR="00A02DD0">
              <w:rPr>
                <w:noProof w:val="0"/>
                <w:lang w:val="en-US" w:eastAsia="ru-RU"/>
              </w:rPr>
              <w:t xml:space="preserve"> </w:t>
            </w:r>
            <w:r w:rsidRPr="00892FAB">
              <w:rPr>
                <w:noProof w:val="0"/>
                <w:lang w:val="en-US" w:eastAsia="ru-RU"/>
              </w:rPr>
              <w:t>prevăzute</w:t>
            </w:r>
            <w:r w:rsidR="00A02DD0">
              <w:rPr>
                <w:noProof w:val="0"/>
                <w:lang w:val="en-US" w:eastAsia="ru-RU"/>
              </w:rPr>
              <w:t xml:space="preserve"> </w:t>
            </w:r>
            <w:r w:rsidRPr="00892FAB">
              <w:rPr>
                <w:noProof w:val="0"/>
                <w:lang w:val="en-US" w:eastAsia="ru-RU"/>
              </w:rPr>
              <w:t>în</w:t>
            </w:r>
            <w:r w:rsidR="00A02DD0">
              <w:rPr>
                <w:noProof w:val="0"/>
                <w:lang w:val="en-US" w:eastAsia="ru-RU"/>
              </w:rPr>
              <w:t xml:space="preserve"> </w:t>
            </w:r>
            <w:r w:rsidRPr="00892FAB">
              <w:rPr>
                <w:noProof w:val="0"/>
                <w:lang w:val="en-US" w:eastAsia="ru-RU"/>
              </w:rPr>
              <w:t>prezentul contract, Antreprenorul</w:t>
            </w:r>
            <w:r w:rsidR="00A02DD0">
              <w:rPr>
                <w:noProof w:val="0"/>
                <w:lang w:val="en-US" w:eastAsia="ru-RU"/>
              </w:rPr>
              <w:t xml:space="preserve"> </w:t>
            </w:r>
            <w:r w:rsidRPr="00892FAB">
              <w:rPr>
                <w:noProof w:val="0"/>
                <w:lang w:val="en-US" w:eastAsia="ru-RU"/>
              </w:rPr>
              <w:t>suportă o penalitate</w:t>
            </w:r>
            <w:r w:rsidR="00A02DD0">
              <w:rPr>
                <w:noProof w:val="0"/>
                <w:lang w:val="en-US" w:eastAsia="ru-RU"/>
              </w:rPr>
              <w:t xml:space="preserve"> </w:t>
            </w:r>
            <w:r w:rsidRPr="00892FAB">
              <w:rPr>
                <w:noProof w:val="0"/>
                <w:lang w:val="en-US" w:eastAsia="ru-RU"/>
              </w:rPr>
              <w:t>în</w:t>
            </w:r>
            <w:r w:rsidR="00A02DD0">
              <w:rPr>
                <w:noProof w:val="0"/>
                <w:lang w:val="en-US" w:eastAsia="ru-RU"/>
              </w:rPr>
              <w:t xml:space="preserve"> </w:t>
            </w:r>
            <w:r w:rsidRPr="00892FAB">
              <w:rPr>
                <w:noProof w:val="0"/>
                <w:lang w:val="en-US" w:eastAsia="ru-RU"/>
              </w:rPr>
              <w:t>valoare de _____ % din prețul</w:t>
            </w:r>
            <w:r w:rsidR="00A02DD0">
              <w:rPr>
                <w:noProof w:val="0"/>
                <w:lang w:val="en-US" w:eastAsia="ru-RU"/>
              </w:rPr>
              <w:t xml:space="preserve"> </w:t>
            </w:r>
            <w:r w:rsidRPr="00892FAB">
              <w:rPr>
                <w:noProof w:val="0"/>
                <w:lang w:val="en-US" w:eastAsia="ru-RU"/>
              </w:rPr>
              <w:t xml:space="preserve">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facturii în termenul prevăzut la punctul 3.3, Antreprenorul are dreptul de a solicita plata dobânzii </w:t>
            </w:r>
            <w:r w:rsidRPr="00892FAB">
              <w:rPr>
                <w:noProof w:val="0"/>
                <w:lang w:eastAsia="ru-RU"/>
              </w:rPr>
              <w:lastRenderedPageBreak/>
              <w:t>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responsabilpentrunici un fel de daune-interese, compensaţii</w:t>
            </w:r>
            <w:r w:rsidR="00A02DD0">
              <w:rPr>
                <w:noProof w:val="0"/>
                <w:lang w:val="en-US" w:eastAsia="ru-RU"/>
              </w:rPr>
              <w:t xml:space="preserve"> </w:t>
            </w:r>
            <w:r w:rsidRPr="00892FAB">
              <w:rPr>
                <w:noProof w:val="0"/>
                <w:lang w:val="en-US" w:eastAsia="ru-RU"/>
              </w:rPr>
              <w:t>plătibile conform prevederilor</w:t>
            </w:r>
            <w:r w:rsidR="00A02DD0">
              <w:rPr>
                <w:noProof w:val="0"/>
                <w:lang w:val="en-US" w:eastAsia="ru-RU"/>
              </w:rPr>
              <w:t xml:space="preserve"> </w:t>
            </w:r>
            <w:r w:rsidRPr="00892FAB">
              <w:rPr>
                <w:noProof w:val="0"/>
                <w:lang w:val="en-US" w:eastAsia="ru-RU"/>
              </w:rPr>
              <w:t>legale, în</w:t>
            </w:r>
            <w:r w:rsidR="00A02DD0">
              <w:rPr>
                <w:noProof w:val="0"/>
                <w:lang w:val="en-US" w:eastAsia="ru-RU"/>
              </w:rPr>
              <w:t xml:space="preserve"> </w:t>
            </w:r>
            <w:r w:rsidRPr="00892FAB">
              <w:rPr>
                <w:noProof w:val="0"/>
                <w:lang w:val="en-US" w:eastAsia="ru-RU"/>
              </w:rPr>
              <w:t>privinţa</w:t>
            </w:r>
            <w:r w:rsidR="00A02DD0">
              <w:rPr>
                <w:noProof w:val="0"/>
                <w:lang w:val="en-US" w:eastAsia="ru-RU"/>
              </w:rPr>
              <w:t xml:space="preserve"> </w:t>
            </w:r>
            <w:r w:rsidRPr="00892FAB">
              <w:rPr>
                <w:noProof w:val="0"/>
                <w:lang w:val="en-US" w:eastAsia="ru-RU"/>
              </w:rPr>
              <w:t>sau ca urmare a unui accident sau</w:t>
            </w:r>
            <w:r w:rsidR="00A02DD0">
              <w:rPr>
                <w:noProof w:val="0"/>
                <w:lang w:val="en-US" w:eastAsia="ru-RU"/>
              </w:rPr>
              <w:t xml:space="preserve"> </w:t>
            </w:r>
            <w:r w:rsidRPr="00892FAB">
              <w:rPr>
                <w:noProof w:val="0"/>
                <w:lang w:val="en-US" w:eastAsia="ru-RU"/>
              </w:rPr>
              <w:t>prejudiciu</w:t>
            </w:r>
            <w:r w:rsidR="00A02DD0">
              <w:rPr>
                <w:noProof w:val="0"/>
                <w:lang w:val="en-US" w:eastAsia="ru-RU"/>
              </w:rPr>
              <w:t xml:space="preserve"> </w:t>
            </w:r>
            <w:r w:rsidRPr="00892FAB">
              <w:rPr>
                <w:noProof w:val="0"/>
                <w:lang w:val="en-US" w:eastAsia="ru-RU"/>
              </w:rPr>
              <w:t>adus</w:t>
            </w:r>
            <w:r w:rsidR="00A02DD0">
              <w:rPr>
                <w:noProof w:val="0"/>
                <w:lang w:val="en-US" w:eastAsia="ru-RU"/>
              </w:rPr>
              <w:t xml:space="preserve"> </w:t>
            </w:r>
            <w:r w:rsidRPr="00892FAB">
              <w:rPr>
                <w:noProof w:val="0"/>
                <w:lang w:val="en-US" w:eastAsia="ru-RU"/>
              </w:rPr>
              <w:t>unui</w:t>
            </w:r>
            <w:r w:rsidR="00A02DD0">
              <w:rPr>
                <w:noProof w:val="0"/>
                <w:lang w:val="en-US" w:eastAsia="ru-RU"/>
              </w:rPr>
              <w:t xml:space="preserve"> </w:t>
            </w:r>
            <w:r w:rsidRPr="00892FAB">
              <w:rPr>
                <w:noProof w:val="0"/>
                <w:lang w:val="en-US" w:eastAsia="ru-RU"/>
              </w:rPr>
              <w:t>muncitor</w:t>
            </w:r>
            <w:r w:rsidR="00A02DD0">
              <w:rPr>
                <w:noProof w:val="0"/>
                <w:lang w:val="en-US" w:eastAsia="ru-RU"/>
              </w:rPr>
              <w:t xml:space="preserve"> </w:t>
            </w:r>
            <w:r w:rsidRPr="00892FAB">
              <w:rPr>
                <w:noProof w:val="0"/>
                <w:lang w:val="en-US" w:eastAsia="ru-RU"/>
              </w:rPr>
              <w:t>sau</w:t>
            </w:r>
            <w:r w:rsidR="00A02DD0">
              <w:rPr>
                <w:noProof w:val="0"/>
                <w:lang w:val="en-US" w:eastAsia="ru-RU"/>
              </w:rPr>
              <w:t xml:space="preserve"> </w:t>
            </w:r>
            <w:r w:rsidRPr="00892FAB">
              <w:rPr>
                <w:noProof w:val="0"/>
                <w:lang w:val="en-US" w:eastAsia="ru-RU"/>
              </w:rPr>
              <w:t>altei</w:t>
            </w:r>
            <w:r w:rsidR="00A02DD0">
              <w:rPr>
                <w:noProof w:val="0"/>
                <w:lang w:val="en-US" w:eastAsia="ru-RU"/>
              </w:rPr>
              <w:t xml:space="preserve"> personae </w:t>
            </w:r>
            <w:r w:rsidRPr="00892FAB">
              <w:rPr>
                <w:noProof w:val="0"/>
                <w:lang w:val="en-US" w:eastAsia="ru-RU"/>
              </w:rPr>
              <w:t>angajate de Antreprenor, cu excepţia</w:t>
            </w:r>
            <w:r w:rsidR="00A02DD0">
              <w:rPr>
                <w:noProof w:val="0"/>
                <w:lang w:val="en-US" w:eastAsia="ru-RU"/>
              </w:rPr>
              <w:t xml:space="preserve"> </w:t>
            </w:r>
            <w:r w:rsidRPr="00892FAB">
              <w:rPr>
                <w:noProof w:val="0"/>
                <w:lang w:val="en-US" w:eastAsia="ru-RU"/>
              </w:rPr>
              <w:t>unui accident sau</w:t>
            </w:r>
            <w:r w:rsidR="00A02DD0">
              <w:rPr>
                <w:noProof w:val="0"/>
                <w:lang w:val="en-US" w:eastAsia="ru-RU"/>
              </w:rPr>
              <w:t xml:space="preserve"> </w:t>
            </w:r>
            <w:r w:rsidRPr="00892FAB">
              <w:rPr>
                <w:noProof w:val="0"/>
                <w:lang w:val="en-US" w:eastAsia="ru-RU"/>
              </w:rPr>
              <w:t>prejudiciu</w:t>
            </w:r>
            <w:r w:rsidR="00A02DD0">
              <w:rPr>
                <w:noProof w:val="0"/>
                <w:lang w:val="en-US" w:eastAsia="ru-RU"/>
              </w:rPr>
              <w:t xml:space="preserve"> </w:t>
            </w:r>
            <w:r w:rsidRPr="00892FAB">
              <w:rPr>
                <w:noProof w:val="0"/>
                <w:lang w:val="en-US" w:eastAsia="ru-RU"/>
              </w:rPr>
              <w:t xml:space="preserve">rezultând din vina Beneficiarului, </w:t>
            </w:r>
            <w:proofErr w:type="gramStart"/>
            <w:r w:rsidRPr="00892FAB">
              <w:rPr>
                <w:noProof w:val="0"/>
                <w:lang w:val="en-US" w:eastAsia="ru-RU"/>
              </w:rPr>
              <w:t>a</w:t>
            </w:r>
            <w:proofErr w:type="gramEnd"/>
            <w:r w:rsidR="00A02DD0">
              <w:rPr>
                <w:noProof w:val="0"/>
                <w:lang w:val="en-US" w:eastAsia="ru-RU"/>
              </w:rPr>
              <w:t xml:space="preserve"> </w:t>
            </w:r>
            <w:r w:rsidRPr="00892FAB">
              <w:rPr>
                <w:noProof w:val="0"/>
                <w:lang w:val="en-US" w:eastAsia="ru-RU"/>
              </w:rPr>
              <w:t>agenţilor</w:t>
            </w:r>
            <w:r w:rsidR="00A02DD0">
              <w:rPr>
                <w:noProof w:val="0"/>
                <w:lang w:val="en-US" w:eastAsia="ru-RU"/>
              </w:rPr>
              <w:t xml:space="preserve"> </w:t>
            </w:r>
            <w:r w:rsidRPr="00892FAB">
              <w:rPr>
                <w:noProof w:val="0"/>
                <w:lang w:val="en-US" w:eastAsia="ru-RU"/>
              </w:rPr>
              <w:t>sau</w:t>
            </w:r>
            <w:r w:rsidR="00A02DD0">
              <w:rPr>
                <w:noProof w:val="0"/>
                <w:lang w:val="en-US" w:eastAsia="ru-RU"/>
              </w:rPr>
              <w:t xml:space="preserve"> </w:t>
            </w:r>
            <w:r w:rsidRPr="00892FAB">
              <w:rPr>
                <w:noProof w:val="0"/>
                <w:lang w:val="en-US" w:eastAsia="ru-RU"/>
              </w:rPr>
              <w:t>a</w:t>
            </w:r>
            <w:r w:rsidR="00A02DD0">
              <w:rPr>
                <w:noProof w:val="0"/>
                <w:lang w:val="en-US" w:eastAsia="ru-RU"/>
              </w:rPr>
              <w:t xml:space="preserve"> </w:t>
            </w:r>
            <w:r w:rsidRPr="00892FAB">
              <w:rPr>
                <w:noProof w:val="0"/>
                <w:lang w:val="en-US" w:eastAsia="ru-RU"/>
              </w:rPr>
              <w:t>angajaţilor</w:t>
            </w:r>
            <w:r w:rsidR="00A02DD0">
              <w:rPr>
                <w:noProof w:val="0"/>
                <w:lang w:val="en-US" w:eastAsia="ru-RU"/>
              </w:rPr>
              <w:t xml:space="preserve"> </w:t>
            </w:r>
            <w:r w:rsidRPr="00892FAB">
              <w:rPr>
                <w:noProof w:val="0"/>
                <w:lang w:val="en-US" w:eastAsia="ru-RU"/>
              </w:rPr>
              <w:t>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w:t>
            </w:r>
            <w:r w:rsidRPr="00BC56D4">
              <w:rPr>
                <w:noProof w:val="0"/>
                <w:lang w:eastAsia="ru-RU"/>
              </w:rPr>
              <w:t>în termen de 5 zile lucrătoare de la data semnării contractului, o garanţie de bună execuţie constituită conform actelor normative, pentru realizarea corespunzătoare a contractului,</w:t>
            </w:r>
            <w:r w:rsidRPr="00892FAB">
              <w:rPr>
                <w:noProof w:val="0"/>
                <w:lang w:eastAsia="ru-RU"/>
              </w:rPr>
              <w:t xml:space="preserve">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B11F7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w:t>
            </w:r>
            <w:r w:rsidR="007D1D62">
              <w:rPr>
                <w:noProof w:val="0"/>
                <w:lang w:val="en-US" w:eastAsia="ru-RU"/>
              </w:rPr>
              <w:t xml:space="preserve"> </w:t>
            </w:r>
            <w:r w:rsidRPr="00892FAB">
              <w:rPr>
                <w:noProof w:val="0"/>
                <w:lang w:val="en-US" w:eastAsia="ru-RU"/>
              </w:rPr>
              <w:t>și</w:t>
            </w:r>
            <w:r w:rsidR="007D1D62">
              <w:rPr>
                <w:noProof w:val="0"/>
                <w:lang w:val="en-US" w:eastAsia="ru-RU"/>
              </w:rPr>
              <w:t xml:space="preserve"> </w:t>
            </w:r>
            <w:r w:rsidRPr="00892FAB">
              <w:rPr>
                <w:noProof w:val="0"/>
                <w:lang w:val="en-US" w:eastAsia="ru-RU"/>
              </w:rPr>
              <w:t>Antreprenorul</w:t>
            </w:r>
            <w:r w:rsidR="007D1D62">
              <w:rPr>
                <w:noProof w:val="0"/>
                <w:lang w:val="en-US" w:eastAsia="ru-RU"/>
              </w:rPr>
              <w:t xml:space="preserve"> </w:t>
            </w:r>
            <w:r w:rsidRPr="00892FAB">
              <w:rPr>
                <w:noProof w:val="0"/>
                <w:lang w:val="en-US" w:eastAsia="ru-RU"/>
              </w:rPr>
              <w:t>vor face eforturi</w:t>
            </w:r>
            <w:r w:rsidR="007D1D62">
              <w:rPr>
                <w:noProof w:val="0"/>
                <w:lang w:val="en-US" w:eastAsia="ru-RU"/>
              </w:rPr>
              <w:t xml:space="preserve"> </w:t>
            </w:r>
            <w:r w:rsidRPr="00892FAB">
              <w:rPr>
                <w:noProof w:val="0"/>
                <w:lang w:val="en-US" w:eastAsia="ru-RU"/>
              </w:rPr>
              <w:t>pentru a rezolva pe cale amiabilă</w:t>
            </w:r>
            <w:r w:rsidR="007D1D62">
              <w:rPr>
                <w:noProof w:val="0"/>
                <w:lang w:val="en-US" w:eastAsia="ru-RU"/>
              </w:rPr>
              <w:t xml:space="preserve"> </w:t>
            </w:r>
            <w:r w:rsidRPr="00892FAB">
              <w:rPr>
                <w:noProof w:val="0"/>
                <w:lang w:val="en-US" w:eastAsia="ru-RU"/>
              </w:rPr>
              <w:t>orice</w:t>
            </w:r>
            <w:r w:rsidR="007D1D62">
              <w:rPr>
                <w:noProof w:val="0"/>
                <w:lang w:val="en-US" w:eastAsia="ru-RU"/>
              </w:rPr>
              <w:t xml:space="preserve"> </w:t>
            </w:r>
            <w:r w:rsidRPr="00892FAB">
              <w:rPr>
                <w:noProof w:val="0"/>
                <w:lang w:val="en-US" w:eastAsia="ru-RU"/>
              </w:rPr>
              <w:t>neînţelegere</w:t>
            </w:r>
            <w:r w:rsidR="007D1D62">
              <w:rPr>
                <w:noProof w:val="0"/>
                <w:lang w:val="en-US" w:eastAsia="ru-RU"/>
              </w:rPr>
              <w:t xml:space="preserve"> </w:t>
            </w:r>
            <w:r w:rsidRPr="00892FAB">
              <w:rPr>
                <w:noProof w:val="0"/>
                <w:lang w:val="en-US" w:eastAsia="ru-RU"/>
              </w:rPr>
              <w:t>sau</w:t>
            </w:r>
            <w:r w:rsidR="007D1D62">
              <w:rPr>
                <w:noProof w:val="0"/>
                <w:lang w:val="en-US" w:eastAsia="ru-RU"/>
              </w:rPr>
              <w:t xml:space="preserve"> </w:t>
            </w:r>
            <w:r w:rsidRPr="00892FAB">
              <w:rPr>
                <w:noProof w:val="0"/>
                <w:lang w:val="en-US" w:eastAsia="ru-RU"/>
              </w:rPr>
              <w:t>litigiu care se poate</w:t>
            </w:r>
            <w:r w:rsidR="007D1D62">
              <w:rPr>
                <w:noProof w:val="0"/>
                <w:lang w:val="en-US" w:eastAsia="ru-RU"/>
              </w:rPr>
              <w:t xml:space="preserve"> </w:t>
            </w:r>
            <w:r w:rsidRPr="00892FAB">
              <w:rPr>
                <w:noProof w:val="0"/>
                <w:lang w:val="en-US" w:eastAsia="ru-RU"/>
              </w:rPr>
              <w:t>ivi</w:t>
            </w:r>
            <w:r w:rsidR="007D1D62">
              <w:rPr>
                <w:noProof w:val="0"/>
                <w:lang w:val="en-US" w:eastAsia="ru-RU"/>
              </w:rPr>
              <w:t xml:space="preserve"> </w:t>
            </w:r>
            <w:r w:rsidRPr="00892FAB">
              <w:rPr>
                <w:noProof w:val="0"/>
                <w:lang w:val="en-US" w:eastAsia="ru-RU"/>
              </w:rPr>
              <w:t>intre</w:t>
            </w:r>
            <w:r w:rsidR="007D1D62">
              <w:rPr>
                <w:noProof w:val="0"/>
                <w:lang w:val="en-US" w:eastAsia="ru-RU"/>
              </w:rPr>
              <w:t xml:space="preserve"> </w:t>
            </w:r>
            <w:r w:rsidRPr="00892FAB">
              <w:rPr>
                <w:noProof w:val="0"/>
                <w:lang w:val="en-US" w:eastAsia="ru-RU"/>
              </w:rPr>
              <w:t>ei, în</w:t>
            </w:r>
            <w:r w:rsidR="007D1D62">
              <w:rPr>
                <w:noProof w:val="0"/>
                <w:lang w:val="en-US" w:eastAsia="ru-RU"/>
              </w:rPr>
              <w:t xml:space="preserve"> </w:t>
            </w:r>
            <w:r w:rsidRPr="00892FAB">
              <w:rPr>
                <w:noProof w:val="0"/>
                <w:lang w:val="en-US" w:eastAsia="ru-RU"/>
              </w:rPr>
              <w:t>cadrul</w:t>
            </w:r>
            <w:r w:rsidR="007D1D62">
              <w:rPr>
                <w:noProof w:val="0"/>
                <w:lang w:val="en-US" w:eastAsia="ru-RU"/>
              </w:rPr>
              <w:t xml:space="preserve"> </w:t>
            </w:r>
            <w:r w:rsidRPr="00892FAB">
              <w:rPr>
                <w:noProof w:val="0"/>
                <w:lang w:val="en-US" w:eastAsia="ru-RU"/>
              </w:rPr>
              <w:t>sau</w:t>
            </w:r>
            <w:r w:rsidR="007D1D62">
              <w:rPr>
                <w:noProof w:val="0"/>
                <w:lang w:val="en-US" w:eastAsia="ru-RU"/>
              </w:rPr>
              <w:t xml:space="preserve"> </w:t>
            </w:r>
            <w:r w:rsidRPr="00892FAB">
              <w:rPr>
                <w:noProof w:val="0"/>
                <w:lang w:val="en-US" w:eastAsia="ru-RU"/>
              </w:rPr>
              <w:t>în</w:t>
            </w:r>
            <w:r w:rsidR="007D1D62">
              <w:rPr>
                <w:noProof w:val="0"/>
                <w:lang w:val="en-US" w:eastAsia="ru-RU"/>
              </w:rPr>
              <w:t xml:space="preserve"> </w:t>
            </w:r>
            <w:r w:rsidRPr="00892FAB">
              <w:rPr>
                <w:noProof w:val="0"/>
                <w:lang w:val="en-US" w:eastAsia="ru-RU"/>
              </w:rPr>
              <w:t>legătură cu îndeplinirea</w:t>
            </w:r>
            <w:r w:rsidR="007D1D62">
              <w:rPr>
                <w:noProof w:val="0"/>
                <w:lang w:val="en-US" w:eastAsia="ru-RU"/>
              </w:rPr>
              <w:t xml:space="preserve"> </w:t>
            </w:r>
            <w:r w:rsidRPr="00892FAB">
              <w:rPr>
                <w:noProof w:val="0"/>
                <w:lang w:val="en-US" w:eastAsia="ru-RU"/>
              </w:rPr>
              <w:t>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w:t>
            </w:r>
            <w:r w:rsidR="007D1D62">
              <w:rPr>
                <w:noProof w:val="0"/>
                <w:lang w:val="en-US" w:eastAsia="ru-RU"/>
              </w:rPr>
              <w:t xml:space="preserve"> </w:t>
            </w:r>
            <w:r w:rsidRPr="00892FAB">
              <w:rPr>
                <w:noProof w:val="0"/>
                <w:lang w:val="en-US" w:eastAsia="ru-RU"/>
              </w:rPr>
              <w:t>ipoteza</w:t>
            </w:r>
            <w:r w:rsidR="007D1D62">
              <w:rPr>
                <w:noProof w:val="0"/>
                <w:lang w:val="en-US" w:eastAsia="ru-RU"/>
              </w:rPr>
              <w:t xml:space="preserve"> </w:t>
            </w:r>
            <w:r w:rsidRPr="00892FAB">
              <w:rPr>
                <w:noProof w:val="0"/>
                <w:lang w:val="en-US" w:eastAsia="ru-RU"/>
              </w:rPr>
              <w:t>în care părţile nu reusesc o soluţionare</w:t>
            </w:r>
            <w:r w:rsidR="007D1D62">
              <w:rPr>
                <w:noProof w:val="0"/>
                <w:lang w:val="en-US" w:eastAsia="ru-RU"/>
              </w:rPr>
              <w:t xml:space="preserve"> </w:t>
            </w:r>
            <w:r w:rsidRPr="00892FAB">
              <w:rPr>
                <w:noProof w:val="0"/>
                <w:lang w:val="en-US" w:eastAsia="ru-RU"/>
              </w:rPr>
              <w:t>amiabila</w:t>
            </w:r>
            <w:r w:rsidR="007D1D62">
              <w:rPr>
                <w:noProof w:val="0"/>
                <w:lang w:val="en-US" w:eastAsia="ru-RU"/>
              </w:rPr>
              <w:t xml:space="preserve"> </w:t>
            </w:r>
            <w:r w:rsidRPr="00892FAB">
              <w:rPr>
                <w:noProof w:val="0"/>
                <w:lang w:val="en-US" w:eastAsia="ru-RU"/>
              </w:rPr>
              <w:t>în termen de _____ zile, fiecare</w:t>
            </w:r>
            <w:r w:rsidR="007D1D62">
              <w:rPr>
                <w:noProof w:val="0"/>
                <w:lang w:val="en-US" w:eastAsia="ru-RU"/>
              </w:rPr>
              <w:t xml:space="preserve"> </w:t>
            </w:r>
            <w:r w:rsidRPr="00892FAB">
              <w:rPr>
                <w:noProof w:val="0"/>
                <w:lang w:val="en-US" w:eastAsia="ru-RU"/>
              </w:rPr>
              <w:t>dintre</w:t>
            </w:r>
            <w:r w:rsidR="007D1D62">
              <w:rPr>
                <w:noProof w:val="0"/>
                <w:lang w:val="en-US" w:eastAsia="ru-RU"/>
              </w:rPr>
              <w:t xml:space="preserve"> </w:t>
            </w:r>
            <w:r w:rsidRPr="00892FAB">
              <w:rPr>
                <w:noProof w:val="0"/>
                <w:lang w:val="en-US" w:eastAsia="ru-RU"/>
              </w:rPr>
              <w:t>acestea</w:t>
            </w:r>
            <w:r w:rsidR="007D1D62">
              <w:rPr>
                <w:noProof w:val="0"/>
                <w:lang w:val="en-US" w:eastAsia="ru-RU"/>
              </w:rPr>
              <w:t xml:space="preserve"> </w:t>
            </w:r>
            <w:r w:rsidRPr="00892FAB">
              <w:rPr>
                <w:noProof w:val="0"/>
                <w:lang w:val="en-US" w:eastAsia="ru-RU"/>
              </w:rPr>
              <w:t>poate</w:t>
            </w:r>
            <w:r w:rsidR="007D1D62">
              <w:rPr>
                <w:noProof w:val="0"/>
                <w:lang w:val="en-US" w:eastAsia="ru-RU"/>
              </w:rPr>
              <w:t xml:space="preserve"> </w:t>
            </w:r>
            <w:r w:rsidRPr="00892FAB">
              <w:rPr>
                <w:noProof w:val="0"/>
                <w:lang w:val="en-US" w:eastAsia="ru-RU"/>
              </w:rPr>
              <w:t>solicita ca litigiul</w:t>
            </w:r>
            <w:r w:rsidR="007D1D62">
              <w:rPr>
                <w:noProof w:val="0"/>
                <w:lang w:val="en-US" w:eastAsia="ru-RU"/>
              </w:rPr>
              <w:t xml:space="preserve"> </w:t>
            </w:r>
            <w:r w:rsidRPr="00892FAB">
              <w:rPr>
                <w:noProof w:val="0"/>
                <w:lang w:val="en-US" w:eastAsia="ru-RU"/>
              </w:rPr>
              <w:t>să se soluţioneze de către</w:t>
            </w:r>
            <w:r w:rsidR="007D1D62">
              <w:rPr>
                <w:noProof w:val="0"/>
                <w:lang w:val="en-US" w:eastAsia="ru-RU"/>
              </w:rPr>
              <w:t xml:space="preserve"> </w:t>
            </w:r>
            <w:r w:rsidRPr="00892FAB">
              <w:rPr>
                <w:noProof w:val="0"/>
                <w:lang w:val="en-US" w:eastAsia="ru-RU"/>
              </w:rPr>
              <w:t>instantele</w:t>
            </w:r>
            <w:r w:rsidR="007D1D62">
              <w:rPr>
                <w:noProof w:val="0"/>
                <w:lang w:val="en-US" w:eastAsia="ru-RU"/>
              </w:rPr>
              <w:t xml:space="preserve"> </w:t>
            </w:r>
            <w:r w:rsidRPr="00892FAB">
              <w:rPr>
                <w:noProof w:val="0"/>
                <w:lang w:val="en-US" w:eastAsia="ru-RU"/>
              </w:rPr>
              <w:t>judecătoreşti</w:t>
            </w:r>
            <w:r w:rsidR="007D1D62">
              <w:rPr>
                <w:noProof w:val="0"/>
                <w:lang w:val="en-US" w:eastAsia="ru-RU"/>
              </w:rPr>
              <w:t xml:space="preserve"> </w:t>
            </w:r>
            <w:r w:rsidRPr="00892FAB">
              <w:rPr>
                <w:noProof w:val="0"/>
                <w:lang w:val="en-US" w:eastAsia="ru-RU"/>
              </w:rPr>
              <w:t>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w:t>
            </w:r>
            <w:r w:rsidR="007D1D62">
              <w:rPr>
                <w:noProof w:val="0"/>
                <w:lang w:val="en-US" w:eastAsia="ru-RU"/>
              </w:rPr>
              <w:t xml:space="preserve"> </w:t>
            </w:r>
            <w:r w:rsidRPr="00892FAB">
              <w:rPr>
                <w:noProof w:val="0"/>
                <w:lang w:val="en-US" w:eastAsia="ru-RU"/>
              </w:rPr>
              <w:t>cazul</w:t>
            </w:r>
            <w:r w:rsidR="007D1D62">
              <w:rPr>
                <w:noProof w:val="0"/>
                <w:lang w:val="en-US" w:eastAsia="ru-RU"/>
              </w:rPr>
              <w:t xml:space="preserve"> </w:t>
            </w:r>
            <w:r w:rsidRPr="00892FAB">
              <w:rPr>
                <w:noProof w:val="0"/>
                <w:lang w:val="en-US" w:eastAsia="ru-RU"/>
              </w:rPr>
              <w:t>litigiilor</w:t>
            </w:r>
            <w:r w:rsidR="007D1D62">
              <w:rPr>
                <w:noProof w:val="0"/>
                <w:lang w:val="en-US" w:eastAsia="ru-RU"/>
              </w:rPr>
              <w:t xml:space="preserve"> </w:t>
            </w:r>
            <w:r w:rsidRPr="00892FAB">
              <w:rPr>
                <w:noProof w:val="0"/>
                <w:lang w:val="en-US" w:eastAsia="ru-RU"/>
              </w:rPr>
              <w:t>privind</w:t>
            </w:r>
            <w:r w:rsidR="007D1D62">
              <w:rPr>
                <w:noProof w:val="0"/>
                <w:lang w:val="en-US" w:eastAsia="ru-RU"/>
              </w:rPr>
              <w:t xml:space="preserve"> </w:t>
            </w:r>
            <w:r w:rsidRPr="00892FAB">
              <w:rPr>
                <w:noProof w:val="0"/>
                <w:lang w:val="en-US" w:eastAsia="ru-RU"/>
              </w:rPr>
              <w:t>calitatea</w:t>
            </w:r>
            <w:r w:rsidR="007D1D62">
              <w:rPr>
                <w:noProof w:val="0"/>
                <w:lang w:val="en-US" w:eastAsia="ru-RU"/>
              </w:rPr>
              <w:t xml:space="preserve"> </w:t>
            </w:r>
            <w:r w:rsidRPr="00892FAB">
              <w:rPr>
                <w:noProof w:val="0"/>
                <w:lang w:val="en-US" w:eastAsia="ru-RU"/>
              </w:rPr>
              <w:t>şi</w:t>
            </w:r>
            <w:r w:rsidR="007D1D62">
              <w:rPr>
                <w:noProof w:val="0"/>
                <w:lang w:val="en-US" w:eastAsia="ru-RU"/>
              </w:rPr>
              <w:t xml:space="preserve"> </w:t>
            </w:r>
            <w:r w:rsidRPr="00892FAB">
              <w:rPr>
                <w:noProof w:val="0"/>
                <w:lang w:val="en-US" w:eastAsia="ru-RU"/>
              </w:rPr>
              <w:t>proprietăţile</w:t>
            </w:r>
            <w:r w:rsidR="007D1D62">
              <w:rPr>
                <w:noProof w:val="0"/>
                <w:lang w:val="en-US" w:eastAsia="ru-RU"/>
              </w:rPr>
              <w:t xml:space="preserve"> </w:t>
            </w:r>
            <w:r w:rsidRPr="00892FAB">
              <w:rPr>
                <w:noProof w:val="0"/>
                <w:lang w:val="en-US" w:eastAsia="ru-RU"/>
              </w:rPr>
              <w:t xml:space="preserve">materialelor de construcţie, procedurile </w:t>
            </w:r>
            <w:r w:rsidRPr="00892FAB">
              <w:rPr>
                <w:noProof w:val="0"/>
                <w:lang w:val="en-US" w:eastAsia="ru-RU"/>
              </w:rPr>
              <w:lastRenderedPageBreak/>
              <w:t>de verificare, corectitudinea</w:t>
            </w:r>
            <w:r w:rsidR="007D1D62">
              <w:rPr>
                <w:noProof w:val="0"/>
                <w:lang w:val="en-US" w:eastAsia="ru-RU"/>
              </w:rPr>
              <w:t xml:space="preserve"> </w:t>
            </w:r>
            <w:r w:rsidRPr="00892FAB">
              <w:rPr>
                <w:noProof w:val="0"/>
                <w:lang w:val="en-US" w:eastAsia="ru-RU"/>
              </w:rPr>
              <w:t>efectuării</w:t>
            </w:r>
            <w:r w:rsidR="007D1D62">
              <w:rPr>
                <w:noProof w:val="0"/>
                <w:lang w:val="en-US" w:eastAsia="ru-RU"/>
              </w:rPr>
              <w:t xml:space="preserve"> </w:t>
            </w:r>
            <w:r w:rsidRPr="00892FAB">
              <w:rPr>
                <w:noProof w:val="0"/>
                <w:lang w:val="en-US" w:eastAsia="ru-RU"/>
              </w:rPr>
              <w:t xml:space="preserve">probelor, </w:t>
            </w:r>
            <w:proofErr w:type="gramStart"/>
            <w:r w:rsidRPr="00892FAB">
              <w:rPr>
                <w:noProof w:val="0"/>
                <w:lang w:val="en-US" w:eastAsia="ru-RU"/>
              </w:rPr>
              <w:t>a</w:t>
            </w:r>
            <w:proofErr w:type="gramEnd"/>
            <w:r w:rsidRPr="00892FAB">
              <w:rPr>
                <w:noProof w:val="0"/>
                <w:lang w:val="en-US" w:eastAsia="ru-RU"/>
              </w:rPr>
              <w:t xml:space="preserve"> utilajelor de construcţie</w:t>
            </w:r>
            <w:r w:rsidR="007D1D62">
              <w:rPr>
                <w:noProof w:val="0"/>
                <w:lang w:val="en-US" w:eastAsia="ru-RU"/>
              </w:rPr>
              <w:t xml:space="preserve"> </w:t>
            </w:r>
            <w:r w:rsidRPr="00892FAB">
              <w:rPr>
                <w:noProof w:val="0"/>
                <w:lang w:val="en-US" w:eastAsia="ru-RU"/>
              </w:rPr>
              <w:t>folosite, fiecare</w:t>
            </w:r>
            <w:r w:rsidR="007D1D62">
              <w:rPr>
                <w:noProof w:val="0"/>
                <w:lang w:val="en-US" w:eastAsia="ru-RU"/>
              </w:rPr>
              <w:t xml:space="preserve"> </w:t>
            </w:r>
            <w:r w:rsidRPr="00892FAB">
              <w:rPr>
                <w:noProof w:val="0"/>
                <w:lang w:val="en-US" w:eastAsia="ru-RU"/>
              </w:rPr>
              <w:t>parte</w:t>
            </w:r>
            <w:r w:rsidR="007D1D62">
              <w:rPr>
                <w:noProof w:val="0"/>
                <w:lang w:val="en-US" w:eastAsia="ru-RU"/>
              </w:rPr>
              <w:t xml:space="preserve"> </w:t>
            </w:r>
            <w:r w:rsidRPr="00892FAB">
              <w:rPr>
                <w:noProof w:val="0"/>
                <w:lang w:val="en-US" w:eastAsia="ru-RU"/>
              </w:rPr>
              <w:t>poate, după o înştiinţare</w:t>
            </w:r>
            <w:r w:rsidR="007D1D62">
              <w:rPr>
                <w:noProof w:val="0"/>
                <w:lang w:val="en-US" w:eastAsia="ru-RU"/>
              </w:rPr>
              <w:t xml:space="preserve"> </w:t>
            </w:r>
            <w:r w:rsidRPr="00892FAB">
              <w:rPr>
                <w:noProof w:val="0"/>
                <w:lang w:val="en-US" w:eastAsia="ru-RU"/>
              </w:rPr>
              <w:t>prealabilă a celeilalte</w:t>
            </w:r>
            <w:r w:rsidR="007D1D62">
              <w:rPr>
                <w:noProof w:val="0"/>
                <w:lang w:val="en-US" w:eastAsia="ru-RU"/>
              </w:rPr>
              <w:t xml:space="preserve"> </w:t>
            </w:r>
            <w:r w:rsidRPr="00892FAB">
              <w:rPr>
                <w:noProof w:val="0"/>
                <w:lang w:val="en-US" w:eastAsia="ru-RU"/>
              </w:rPr>
              <w:t>părţi, să</w:t>
            </w:r>
            <w:r w:rsidR="007D1D62">
              <w:rPr>
                <w:noProof w:val="0"/>
                <w:lang w:val="en-US" w:eastAsia="ru-RU"/>
              </w:rPr>
              <w:t xml:space="preserve"> </w:t>
            </w:r>
            <w:r w:rsidRPr="00892FAB">
              <w:rPr>
                <w:noProof w:val="0"/>
                <w:lang w:val="en-US" w:eastAsia="ru-RU"/>
              </w:rPr>
              <w:t>solicite</w:t>
            </w:r>
            <w:r w:rsidR="007D1D62">
              <w:rPr>
                <w:noProof w:val="0"/>
                <w:lang w:val="en-US" w:eastAsia="ru-RU"/>
              </w:rPr>
              <w:t xml:space="preserve"> </w:t>
            </w:r>
            <w:r w:rsidRPr="00892FAB">
              <w:rPr>
                <w:noProof w:val="0"/>
                <w:lang w:val="en-US" w:eastAsia="ru-RU"/>
              </w:rPr>
              <w:t>verificarea, m</w:t>
            </w:r>
            <w:r w:rsidRPr="00892FAB">
              <w:rPr>
                <w:noProof w:val="0"/>
                <w:lang w:eastAsia="ru-RU"/>
              </w:rPr>
              <w:t xml:space="preserve">ăsurarea și testarea, conform normativelor. </w:t>
            </w:r>
            <w:r w:rsidRPr="00892FAB">
              <w:rPr>
                <w:noProof w:val="0"/>
                <w:lang w:val="en-US" w:eastAsia="ru-RU"/>
              </w:rPr>
              <w:t>Costurile</w:t>
            </w:r>
            <w:r w:rsidR="007D1D62">
              <w:rPr>
                <w:noProof w:val="0"/>
                <w:lang w:val="en-US" w:eastAsia="ru-RU"/>
              </w:rPr>
              <w:t xml:space="preserve"> </w:t>
            </w:r>
            <w:r w:rsidRPr="00892FAB">
              <w:rPr>
                <w:noProof w:val="0"/>
                <w:lang w:val="en-US" w:eastAsia="ru-RU"/>
              </w:rPr>
              <w:t>cercetărilor</w:t>
            </w:r>
            <w:r w:rsidR="007D1D62">
              <w:rPr>
                <w:noProof w:val="0"/>
                <w:lang w:val="en-US" w:eastAsia="ru-RU"/>
              </w:rPr>
              <w:t xml:space="preserve"> </w:t>
            </w:r>
            <w:r w:rsidRPr="00892FAB">
              <w:rPr>
                <w:noProof w:val="0"/>
                <w:lang w:val="en-US" w:eastAsia="ru-RU"/>
              </w:rPr>
              <w:t>efectuate le suportă</w:t>
            </w:r>
            <w:r w:rsidR="007D1D62">
              <w:rPr>
                <w:noProof w:val="0"/>
                <w:lang w:val="en-US" w:eastAsia="ru-RU"/>
              </w:rPr>
              <w:t xml:space="preserve"> </w:t>
            </w:r>
            <w:r w:rsidRPr="00892FAB">
              <w:rPr>
                <w:noProof w:val="0"/>
                <w:lang w:val="en-US" w:eastAsia="ru-RU"/>
              </w:rPr>
              <w:t>partea a cărei</w:t>
            </w:r>
            <w:r w:rsidR="007D1D62">
              <w:rPr>
                <w:noProof w:val="0"/>
                <w:lang w:val="en-US" w:eastAsia="ru-RU"/>
              </w:rPr>
              <w:t xml:space="preserve"> </w:t>
            </w:r>
            <w:r w:rsidRPr="00892FAB">
              <w:rPr>
                <w:noProof w:val="0"/>
                <w:lang w:val="en-US" w:eastAsia="ru-RU"/>
              </w:rPr>
              <w:t>culpă a fost</w:t>
            </w:r>
            <w:r w:rsidR="007D1D62">
              <w:rPr>
                <w:noProof w:val="0"/>
                <w:lang w:val="en-US" w:eastAsia="ru-RU"/>
              </w:rPr>
              <w:t xml:space="preserve"> </w:t>
            </w:r>
            <w:r w:rsidRPr="00892FAB">
              <w:rPr>
                <w:noProof w:val="0"/>
                <w:lang w:val="en-US" w:eastAsia="ru-RU"/>
              </w:rPr>
              <w:t>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18.1. Antreprenorul</w:t>
            </w:r>
            <w:r w:rsidR="00BD75FD">
              <w:rPr>
                <w:noProof w:val="0"/>
                <w:lang w:val="en-US" w:eastAsia="ru-RU"/>
              </w:rPr>
              <w:t xml:space="preserve"> </w:t>
            </w:r>
            <w:r w:rsidRPr="00892FAB">
              <w:rPr>
                <w:noProof w:val="0"/>
                <w:lang w:val="en-US" w:eastAsia="ru-RU"/>
              </w:rPr>
              <w:t>poate cere rezoluțiunea</w:t>
            </w:r>
            <w:r w:rsidR="00BD75FD">
              <w:rPr>
                <w:noProof w:val="0"/>
                <w:lang w:val="en-US" w:eastAsia="ru-RU"/>
              </w:rPr>
              <w:t xml:space="preserve"> </w:t>
            </w:r>
            <w:r w:rsidRPr="00892FAB">
              <w:rPr>
                <w:noProof w:val="0"/>
                <w:lang w:val="en-US" w:eastAsia="ru-RU"/>
              </w:rPr>
              <w:t xml:space="preserve">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a) Beneficiarul nu-şi</w:t>
            </w:r>
            <w:r w:rsidR="00BD75FD">
              <w:rPr>
                <w:noProof w:val="0"/>
                <w:lang w:val="en-US" w:eastAsia="ru-RU"/>
              </w:rPr>
              <w:t xml:space="preserve"> </w:t>
            </w:r>
            <w:r w:rsidRPr="00892FAB">
              <w:rPr>
                <w:noProof w:val="0"/>
                <w:lang w:val="en-US" w:eastAsia="ru-RU"/>
              </w:rPr>
              <w:t>îndeplineşte o obligaţie care este</w:t>
            </w:r>
            <w:r w:rsidR="00BD75FD">
              <w:rPr>
                <w:noProof w:val="0"/>
                <w:lang w:val="en-US" w:eastAsia="ru-RU"/>
              </w:rPr>
              <w:t xml:space="preserve"> </w:t>
            </w:r>
            <w:r w:rsidRPr="00892FAB">
              <w:rPr>
                <w:noProof w:val="0"/>
                <w:lang w:val="en-US" w:eastAsia="ru-RU"/>
              </w:rPr>
              <w:t>în sarcina sa</w:t>
            </w:r>
            <w:r w:rsidR="00BD75FD">
              <w:rPr>
                <w:noProof w:val="0"/>
                <w:lang w:val="en-US" w:eastAsia="ru-RU"/>
              </w:rPr>
              <w:t xml:space="preserve"> </w:t>
            </w:r>
            <w:r w:rsidRPr="00892FAB">
              <w:rPr>
                <w:noProof w:val="0"/>
                <w:lang w:val="en-US" w:eastAsia="ru-RU"/>
              </w:rPr>
              <w:t>şi</w:t>
            </w:r>
            <w:r w:rsidR="00BD75FD">
              <w:rPr>
                <w:noProof w:val="0"/>
                <w:lang w:val="en-US" w:eastAsia="ru-RU"/>
              </w:rPr>
              <w:t xml:space="preserve"> </w:t>
            </w:r>
            <w:r w:rsidRPr="00892FAB">
              <w:rPr>
                <w:noProof w:val="0"/>
                <w:lang w:val="en-US" w:eastAsia="ru-RU"/>
              </w:rPr>
              <w:t>prin</w:t>
            </w:r>
            <w:r w:rsidR="00BD75FD">
              <w:rPr>
                <w:noProof w:val="0"/>
                <w:lang w:val="en-US" w:eastAsia="ru-RU"/>
              </w:rPr>
              <w:t xml:space="preserve"> </w:t>
            </w:r>
            <w:r w:rsidRPr="00892FAB">
              <w:rPr>
                <w:noProof w:val="0"/>
                <w:lang w:val="en-US" w:eastAsia="ru-RU"/>
              </w:rPr>
              <w:t>aceasta</w:t>
            </w:r>
            <w:r w:rsidR="00BD75FD">
              <w:rPr>
                <w:noProof w:val="0"/>
                <w:lang w:val="en-US" w:eastAsia="ru-RU"/>
              </w:rPr>
              <w:t xml:space="preserve"> </w:t>
            </w:r>
            <w:r w:rsidRPr="00892FAB">
              <w:rPr>
                <w:noProof w:val="0"/>
                <w:lang w:val="en-US" w:eastAsia="ru-RU"/>
              </w:rPr>
              <w:t>pune</w:t>
            </w:r>
            <w:r w:rsidR="00BD75FD">
              <w:rPr>
                <w:noProof w:val="0"/>
                <w:lang w:val="en-US" w:eastAsia="ru-RU"/>
              </w:rPr>
              <w:t xml:space="preserve"> </w:t>
            </w:r>
            <w:r w:rsidRPr="00892FAB">
              <w:rPr>
                <w:noProof w:val="0"/>
                <w:lang w:val="en-US" w:eastAsia="ru-RU"/>
              </w:rPr>
              <w:t>Antreprenorul</w:t>
            </w:r>
            <w:r w:rsidR="00BD75FD">
              <w:rPr>
                <w:noProof w:val="0"/>
                <w:lang w:val="en-US" w:eastAsia="ru-RU"/>
              </w:rPr>
              <w:t xml:space="preserve"> </w:t>
            </w:r>
            <w:r w:rsidRPr="00892FAB">
              <w:rPr>
                <w:noProof w:val="0"/>
                <w:lang w:val="en-US" w:eastAsia="ru-RU"/>
              </w:rPr>
              <w:t>în</w:t>
            </w:r>
            <w:r w:rsidR="00BD75FD">
              <w:rPr>
                <w:noProof w:val="0"/>
                <w:lang w:val="en-US" w:eastAsia="ru-RU"/>
              </w:rPr>
              <w:t xml:space="preserve"> </w:t>
            </w:r>
            <w:r w:rsidRPr="00892FAB">
              <w:rPr>
                <w:noProof w:val="0"/>
                <w:lang w:val="en-US" w:eastAsia="ru-RU"/>
              </w:rPr>
              <w:t>situaţia de a nu</w:t>
            </w:r>
            <w:r w:rsidR="00BD75FD">
              <w:rPr>
                <w:noProof w:val="0"/>
                <w:lang w:val="en-US" w:eastAsia="ru-RU"/>
              </w:rPr>
              <w:t xml:space="preserve"> </w:t>
            </w:r>
            <w:r w:rsidRPr="00892FAB">
              <w:rPr>
                <w:noProof w:val="0"/>
                <w:lang w:val="en-US" w:eastAsia="ru-RU"/>
              </w:rPr>
              <w:t>putea</w:t>
            </w:r>
            <w:r w:rsidR="00BD75FD">
              <w:rPr>
                <w:noProof w:val="0"/>
                <w:lang w:val="en-US" w:eastAsia="ru-RU"/>
              </w:rPr>
              <w:t xml:space="preserve"> </w:t>
            </w:r>
            <w:r w:rsidRPr="00892FAB">
              <w:rPr>
                <w:noProof w:val="0"/>
                <w:lang w:val="en-US" w:eastAsia="ru-RU"/>
              </w:rPr>
              <w:t>executa</w:t>
            </w:r>
            <w:r w:rsidR="00BD75FD">
              <w:rPr>
                <w:noProof w:val="0"/>
                <w:lang w:val="en-US" w:eastAsia="ru-RU"/>
              </w:rPr>
              <w:t xml:space="preserve"> </w:t>
            </w:r>
            <w:r w:rsidRPr="00892FAB">
              <w:rPr>
                <w:noProof w:val="0"/>
                <w:lang w:val="en-US" w:eastAsia="ru-RU"/>
              </w:rPr>
              <w:t xml:space="preserve">lucrarea; </w:t>
            </w:r>
          </w:p>
          <w:p w:rsidR="00892FAB" w:rsidRPr="00892FAB" w:rsidRDefault="00892FAB" w:rsidP="00B11F79">
            <w:pPr>
              <w:numPr>
                <w:ilvl w:val="0"/>
                <w:numId w:val="9"/>
              </w:numPr>
              <w:tabs>
                <w:tab w:val="left" w:pos="1276"/>
              </w:tabs>
              <w:ind w:left="0" w:hanging="425"/>
              <w:jc w:val="both"/>
              <w:rPr>
                <w:noProof w:val="0"/>
                <w:lang w:val="en-US" w:eastAsia="ru-RU"/>
              </w:rPr>
            </w:pPr>
            <w:r w:rsidRPr="00892FAB">
              <w:rPr>
                <w:noProof w:val="0"/>
                <w:lang w:val="en-US" w:eastAsia="ru-RU"/>
              </w:rPr>
              <w:t>b) Beneficiarul nu onorează o plată</w:t>
            </w:r>
            <w:r w:rsidR="00BD75FD">
              <w:rPr>
                <w:noProof w:val="0"/>
                <w:lang w:val="en-US" w:eastAsia="ru-RU"/>
              </w:rPr>
              <w:t xml:space="preserve"> </w:t>
            </w:r>
            <w:r w:rsidRPr="00892FAB">
              <w:rPr>
                <w:noProof w:val="0"/>
                <w:lang w:val="en-US" w:eastAsia="ru-RU"/>
              </w:rPr>
              <w:t>scadentă</w:t>
            </w:r>
            <w:r w:rsidR="00BD75FD">
              <w:rPr>
                <w:noProof w:val="0"/>
                <w:lang w:val="en-US" w:eastAsia="ru-RU"/>
              </w:rPr>
              <w:t xml:space="preserve"> </w:t>
            </w:r>
            <w:r w:rsidRPr="00892FAB">
              <w:rPr>
                <w:noProof w:val="0"/>
                <w:lang w:val="en-US" w:eastAsia="ru-RU"/>
              </w:rPr>
              <w:t>mai</w:t>
            </w:r>
            <w:r w:rsidR="00BD75FD">
              <w:rPr>
                <w:noProof w:val="0"/>
                <w:lang w:val="en-US" w:eastAsia="ru-RU"/>
              </w:rPr>
              <w:t xml:space="preserve"> </w:t>
            </w:r>
            <w:r w:rsidRPr="00892FAB">
              <w:rPr>
                <w:noProof w:val="0"/>
                <w:lang w:val="en-US" w:eastAsia="ru-RU"/>
              </w:rPr>
              <w:t xml:space="preserve">mult de 3 luni; </w:t>
            </w:r>
          </w:p>
          <w:p w:rsidR="00892FAB" w:rsidRPr="00892FAB" w:rsidRDefault="00892FAB" w:rsidP="00B11F79">
            <w:pPr>
              <w:numPr>
                <w:ilvl w:val="0"/>
                <w:numId w:val="10"/>
              </w:numPr>
              <w:tabs>
                <w:tab w:val="left" w:pos="1276"/>
              </w:tabs>
              <w:ind w:left="0"/>
              <w:contextualSpacing/>
              <w:jc w:val="both"/>
              <w:rPr>
                <w:noProof w:val="0"/>
                <w:lang w:val="en-US" w:eastAsia="ru-RU"/>
              </w:rPr>
            </w:pPr>
            <w:r w:rsidRPr="00892FAB">
              <w:rPr>
                <w:noProof w:val="0"/>
                <w:lang w:val="en-US" w:eastAsia="ru-RU"/>
              </w:rPr>
              <w:t>c) Beneficiarul</w:t>
            </w:r>
            <w:r w:rsidR="00BD75FD">
              <w:rPr>
                <w:noProof w:val="0"/>
                <w:lang w:val="en-US" w:eastAsia="ru-RU"/>
              </w:rPr>
              <w:t xml:space="preserve"> </w:t>
            </w:r>
            <w:r w:rsidRPr="00892FAB">
              <w:rPr>
                <w:noProof w:val="0"/>
                <w:lang w:val="en-US" w:eastAsia="ru-RU"/>
              </w:rPr>
              <w:t>notifică</w:t>
            </w:r>
            <w:r w:rsidR="00BD75FD">
              <w:rPr>
                <w:noProof w:val="0"/>
                <w:lang w:val="en-US" w:eastAsia="ru-RU"/>
              </w:rPr>
              <w:t xml:space="preserve"> </w:t>
            </w:r>
            <w:r w:rsidRPr="00892FAB">
              <w:rPr>
                <w:noProof w:val="0"/>
                <w:lang w:val="en-US" w:eastAsia="ru-RU"/>
              </w:rPr>
              <w:t>Antreprenorul</w:t>
            </w:r>
            <w:r w:rsidR="00BD75FD">
              <w:rPr>
                <w:noProof w:val="0"/>
                <w:lang w:val="en-US" w:eastAsia="ru-RU"/>
              </w:rPr>
              <w:t xml:space="preserve"> </w:t>
            </w:r>
            <w:r w:rsidRPr="00892FAB">
              <w:rPr>
                <w:noProof w:val="0"/>
                <w:lang w:val="en-US" w:eastAsia="ru-RU"/>
              </w:rPr>
              <w:t>că</w:t>
            </w:r>
            <w:r w:rsidR="00BD75FD">
              <w:rPr>
                <w:noProof w:val="0"/>
                <w:lang w:val="en-US" w:eastAsia="ru-RU"/>
              </w:rPr>
              <w:t xml:space="preserve"> </w:t>
            </w:r>
            <w:r w:rsidRPr="00892FAB">
              <w:rPr>
                <w:noProof w:val="0"/>
                <w:lang w:val="en-US" w:eastAsia="ru-RU"/>
              </w:rPr>
              <w:t>datorită</w:t>
            </w:r>
            <w:r w:rsidR="00BD75FD">
              <w:rPr>
                <w:noProof w:val="0"/>
                <w:lang w:val="en-US" w:eastAsia="ru-RU"/>
              </w:rPr>
              <w:t xml:space="preserve"> </w:t>
            </w:r>
            <w:r w:rsidRPr="00892FAB">
              <w:rPr>
                <w:noProof w:val="0"/>
                <w:lang w:val="en-US" w:eastAsia="ru-RU"/>
              </w:rPr>
              <w:t>unor</w:t>
            </w:r>
            <w:r w:rsidR="00BD75FD">
              <w:rPr>
                <w:noProof w:val="0"/>
                <w:lang w:val="en-US" w:eastAsia="ru-RU"/>
              </w:rPr>
              <w:t xml:space="preserve"> conjuncture </w:t>
            </w:r>
            <w:r w:rsidRPr="00892FAB">
              <w:rPr>
                <w:noProof w:val="0"/>
                <w:lang w:val="en-US" w:eastAsia="ru-RU"/>
              </w:rPr>
              <w:t>economice din motive neimputabile</w:t>
            </w:r>
            <w:r w:rsidR="00BD75FD">
              <w:rPr>
                <w:noProof w:val="0"/>
                <w:lang w:val="en-US" w:eastAsia="ru-RU"/>
              </w:rPr>
              <w:t xml:space="preserve"> </w:t>
            </w:r>
            <w:r w:rsidRPr="00892FAB">
              <w:rPr>
                <w:noProof w:val="0"/>
                <w:lang w:val="en-US" w:eastAsia="ru-RU"/>
              </w:rPr>
              <w:t xml:space="preserve">Beneficiarului, </w:t>
            </w:r>
            <w:proofErr w:type="gramStart"/>
            <w:r w:rsidRPr="00892FAB">
              <w:rPr>
                <w:noProof w:val="0"/>
                <w:lang w:val="en-US" w:eastAsia="ru-RU"/>
              </w:rPr>
              <w:t>este</w:t>
            </w:r>
            <w:proofErr w:type="gramEnd"/>
            <w:r w:rsidR="00BD75FD">
              <w:rPr>
                <w:noProof w:val="0"/>
                <w:lang w:val="en-US" w:eastAsia="ru-RU"/>
              </w:rPr>
              <w:t xml:space="preserve"> </w:t>
            </w:r>
            <w:r w:rsidRPr="00892FAB">
              <w:rPr>
                <w:noProof w:val="0"/>
                <w:lang w:val="en-US" w:eastAsia="ru-RU"/>
              </w:rPr>
              <w:t>în</w:t>
            </w:r>
            <w:r w:rsidR="00BD75FD">
              <w:rPr>
                <w:noProof w:val="0"/>
                <w:lang w:val="en-US" w:eastAsia="ru-RU"/>
              </w:rPr>
              <w:t xml:space="preserve"> </w:t>
            </w:r>
            <w:r w:rsidRPr="00892FAB">
              <w:rPr>
                <w:noProof w:val="0"/>
                <w:lang w:val="en-US" w:eastAsia="ru-RU"/>
              </w:rPr>
              <w:t>imposibilitatede a continua îndeplinirea</w:t>
            </w:r>
            <w:r w:rsidR="00BD75FD">
              <w:rPr>
                <w:noProof w:val="0"/>
                <w:lang w:val="en-US" w:eastAsia="ru-RU"/>
              </w:rPr>
              <w:t xml:space="preserve"> </w:t>
            </w:r>
            <w:r w:rsidRPr="00892FAB">
              <w:rPr>
                <w:noProof w:val="0"/>
                <w:lang w:val="en-US" w:eastAsia="ru-RU"/>
              </w:rPr>
              <w:t>obligaţiunilor</w:t>
            </w:r>
            <w:r w:rsidR="00BD75FD">
              <w:rPr>
                <w:noProof w:val="0"/>
                <w:lang w:val="en-US" w:eastAsia="ru-RU"/>
              </w:rPr>
              <w:t xml:space="preserve"> </w:t>
            </w:r>
            <w:r w:rsidRPr="00892FAB">
              <w:rPr>
                <w:noProof w:val="0"/>
                <w:lang w:val="en-US" w:eastAsia="ru-RU"/>
              </w:rPr>
              <w:t xml:space="preserve">contractuale. </w:t>
            </w:r>
          </w:p>
          <w:p w:rsidR="00892FAB" w:rsidRPr="00892FAB" w:rsidRDefault="00892FAB" w:rsidP="00B11F79">
            <w:pPr>
              <w:numPr>
                <w:ilvl w:val="1"/>
                <w:numId w:val="30"/>
              </w:numPr>
              <w:tabs>
                <w:tab w:val="left" w:pos="567"/>
              </w:tabs>
              <w:ind w:left="0" w:hanging="567"/>
              <w:jc w:val="both"/>
              <w:rPr>
                <w:noProof w:val="0"/>
                <w:lang w:val="en-US" w:eastAsia="ru-RU"/>
              </w:rPr>
            </w:pPr>
            <w:r w:rsidRPr="00892FAB">
              <w:rPr>
                <w:noProof w:val="0"/>
                <w:lang w:val="en-US" w:eastAsia="ru-RU"/>
              </w:rPr>
              <w:t>18.2. Beneficiarul</w:t>
            </w:r>
            <w:r w:rsidR="00BD75FD">
              <w:rPr>
                <w:noProof w:val="0"/>
                <w:lang w:val="en-US" w:eastAsia="ru-RU"/>
              </w:rPr>
              <w:t xml:space="preserve"> </w:t>
            </w:r>
            <w:r w:rsidRPr="00892FAB">
              <w:rPr>
                <w:noProof w:val="0"/>
                <w:lang w:val="en-US" w:eastAsia="ru-RU"/>
              </w:rPr>
              <w:t>poate cere rezoluțiunea</w:t>
            </w:r>
            <w:r w:rsidR="00BD75FD">
              <w:rPr>
                <w:noProof w:val="0"/>
                <w:lang w:val="en-US" w:eastAsia="ru-RU"/>
              </w:rPr>
              <w:t xml:space="preserve"> </w:t>
            </w:r>
            <w:r w:rsidRPr="00892FAB">
              <w:rPr>
                <w:noProof w:val="0"/>
                <w:lang w:val="en-US" w:eastAsia="ru-RU"/>
              </w:rPr>
              <w:t xml:space="preserve">contractului, dacă: </w:t>
            </w:r>
          </w:p>
          <w:p w:rsidR="00892FAB" w:rsidRPr="00892FAB" w:rsidRDefault="00892FAB" w:rsidP="00B11F79">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w:t>
            </w:r>
            <w:r w:rsidR="00ED71C0">
              <w:rPr>
                <w:noProof w:val="0"/>
                <w:lang w:val="en-US" w:eastAsia="ru-RU"/>
              </w:rPr>
              <w:t xml:space="preserve"> </w:t>
            </w:r>
            <w:r w:rsidRPr="00892FAB">
              <w:rPr>
                <w:noProof w:val="0"/>
                <w:lang w:val="en-US" w:eastAsia="ru-RU"/>
              </w:rPr>
              <w:t>în incapacitate de plată, lichidare</w:t>
            </w:r>
            <w:r w:rsidR="00ED71C0">
              <w:rPr>
                <w:noProof w:val="0"/>
                <w:lang w:val="en-US" w:eastAsia="ru-RU"/>
              </w:rPr>
              <w:t xml:space="preserve"> </w:t>
            </w:r>
            <w:r w:rsidRPr="00892FAB">
              <w:rPr>
                <w:noProof w:val="0"/>
                <w:lang w:val="en-US" w:eastAsia="ru-RU"/>
              </w:rPr>
              <w:t>sau</w:t>
            </w:r>
            <w:r w:rsidR="00ED71C0">
              <w:rPr>
                <w:noProof w:val="0"/>
                <w:lang w:val="en-US" w:eastAsia="ru-RU"/>
              </w:rPr>
              <w:t xml:space="preserve"> </w:t>
            </w:r>
            <w:r w:rsidRPr="00892FAB">
              <w:rPr>
                <w:noProof w:val="0"/>
                <w:lang w:val="en-US" w:eastAsia="ru-RU"/>
              </w:rPr>
              <w:t>bunurile</w:t>
            </w:r>
            <w:r w:rsidR="00ED71C0">
              <w:rPr>
                <w:noProof w:val="0"/>
                <w:lang w:val="en-US" w:eastAsia="ru-RU"/>
              </w:rPr>
              <w:t xml:space="preserve"> </w:t>
            </w:r>
            <w:r w:rsidRPr="00892FAB">
              <w:rPr>
                <w:noProof w:val="0"/>
                <w:lang w:val="en-US" w:eastAsia="ru-RU"/>
              </w:rPr>
              <w:t>acestuia sunt sub</w:t>
            </w:r>
            <w:r w:rsidR="00ED71C0">
              <w:rPr>
                <w:noProof w:val="0"/>
                <w:lang w:val="en-US" w:eastAsia="ru-RU"/>
              </w:rPr>
              <w:t xml:space="preserve"> </w:t>
            </w:r>
            <w:r w:rsidRPr="00892FAB">
              <w:rPr>
                <w:noProof w:val="0"/>
                <w:lang w:val="en-US" w:eastAsia="ru-RU"/>
              </w:rPr>
              <w:t>sechestru;</w:t>
            </w:r>
          </w:p>
          <w:p w:rsidR="00892FAB" w:rsidRPr="00892FAB" w:rsidRDefault="00892FAB" w:rsidP="00B11F79">
            <w:pPr>
              <w:numPr>
                <w:ilvl w:val="0"/>
                <w:numId w:val="10"/>
              </w:numPr>
              <w:tabs>
                <w:tab w:val="left" w:pos="1276"/>
              </w:tabs>
              <w:ind w:left="0"/>
              <w:contextualSpacing/>
              <w:jc w:val="both"/>
              <w:rPr>
                <w:noProof w:val="0"/>
                <w:lang w:val="en-US" w:eastAsia="ru-RU"/>
              </w:rPr>
            </w:pPr>
            <w:r w:rsidRPr="00892FAB">
              <w:rPr>
                <w:noProof w:val="0"/>
                <w:lang w:val="en-US" w:eastAsia="ru-RU"/>
              </w:rPr>
              <w:t>b) Antreprenorul nu începe</w:t>
            </w:r>
            <w:r w:rsidR="00ED71C0">
              <w:rPr>
                <w:noProof w:val="0"/>
                <w:lang w:val="en-US" w:eastAsia="ru-RU"/>
              </w:rPr>
              <w:t xml:space="preserve"> </w:t>
            </w:r>
            <w:r w:rsidRPr="00892FAB">
              <w:rPr>
                <w:noProof w:val="0"/>
                <w:lang w:val="en-US" w:eastAsia="ru-RU"/>
              </w:rPr>
              <w:t>lucrările</w:t>
            </w:r>
            <w:r w:rsidR="00ED71C0">
              <w:rPr>
                <w:noProof w:val="0"/>
                <w:lang w:val="en-US" w:eastAsia="ru-RU"/>
              </w:rPr>
              <w:t xml:space="preserve"> </w:t>
            </w:r>
            <w:r w:rsidRPr="00892FAB">
              <w:rPr>
                <w:noProof w:val="0"/>
                <w:lang w:val="en-US" w:eastAsia="ru-RU"/>
              </w:rPr>
              <w:t>fără</w:t>
            </w:r>
            <w:r w:rsidR="00ED71C0">
              <w:rPr>
                <w:noProof w:val="0"/>
                <w:lang w:val="en-US" w:eastAsia="ru-RU"/>
              </w:rPr>
              <w:t xml:space="preserve"> </w:t>
            </w:r>
            <w:r w:rsidRPr="00892FAB">
              <w:rPr>
                <w:noProof w:val="0"/>
                <w:lang w:val="en-US" w:eastAsia="ru-RU"/>
              </w:rPr>
              <w:t>să</w:t>
            </w:r>
            <w:r w:rsidR="00ED71C0">
              <w:rPr>
                <w:noProof w:val="0"/>
                <w:lang w:val="en-US" w:eastAsia="ru-RU"/>
              </w:rPr>
              <w:t xml:space="preserve"> </w:t>
            </w:r>
            <w:r w:rsidRPr="00892FAB">
              <w:rPr>
                <w:noProof w:val="0"/>
                <w:lang w:val="en-US" w:eastAsia="ru-RU"/>
              </w:rPr>
              <w:t>aibă un motiv</w:t>
            </w:r>
            <w:r w:rsidR="00ED71C0">
              <w:rPr>
                <w:noProof w:val="0"/>
                <w:lang w:val="en-US" w:eastAsia="ru-RU"/>
              </w:rPr>
              <w:t xml:space="preserve"> </w:t>
            </w:r>
            <w:r w:rsidRPr="00892FAB">
              <w:rPr>
                <w:noProof w:val="0"/>
                <w:lang w:val="en-US" w:eastAsia="ru-RU"/>
              </w:rPr>
              <w:t>justificat</w:t>
            </w:r>
            <w:r w:rsidR="00ED71C0">
              <w:rPr>
                <w:noProof w:val="0"/>
                <w:lang w:val="en-US" w:eastAsia="ru-RU"/>
              </w:rPr>
              <w:t xml:space="preserve"> </w:t>
            </w:r>
            <w:r w:rsidRPr="00892FAB">
              <w:rPr>
                <w:noProof w:val="0"/>
                <w:lang w:val="en-US" w:eastAsia="ru-RU"/>
              </w:rPr>
              <w:t>sau nu reia</w:t>
            </w:r>
            <w:r w:rsidR="00ED71C0">
              <w:rPr>
                <w:noProof w:val="0"/>
                <w:lang w:val="en-US" w:eastAsia="ru-RU"/>
              </w:rPr>
              <w:t xml:space="preserve"> </w:t>
            </w:r>
            <w:r w:rsidRPr="00892FAB">
              <w:rPr>
                <w:noProof w:val="0"/>
                <w:lang w:val="en-US" w:eastAsia="ru-RU"/>
              </w:rPr>
              <w:t>lucrările</w:t>
            </w:r>
            <w:r w:rsidR="00ED71C0">
              <w:rPr>
                <w:noProof w:val="0"/>
                <w:lang w:val="en-US" w:eastAsia="ru-RU"/>
              </w:rPr>
              <w:t xml:space="preserve"> </w:t>
            </w:r>
            <w:r w:rsidRPr="00892FAB">
              <w:rPr>
                <w:noProof w:val="0"/>
                <w:lang w:val="en-US" w:eastAsia="ru-RU"/>
              </w:rPr>
              <w:t>suspendate, în</w:t>
            </w:r>
            <w:r w:rsidR="00ED71C0">
              <w:rPr>
                <w:noProof w:val="0"/>
                <w:lang w:val="en-US" w:eastAsia="ru-RU"/>
              </w:rPr>
              <w:t xml:space="preserve"> </w:t>
            </w:r>
            <w:r w:rsidRPr="00892FAB">
              <w:rPr>
                <w:noProof w:val="0"/>
                <w:lang w:val="en-US" w:eastAsia="ru-RU"/>
              </w:rPr>
              <w:t>termenul</w:t>
            </w:r>
            <w:r w:rsidR="00ED71C0">
              <w:rPr>
                <w:noProof w:val="0"/>
                <w:lang w:val="en-US" w:eastAsia="ru-RU"/>
              </w:rPr>
              <w:t xml:space="preserve"> </w:t>
            </w:r>
            <w:r w:rsidRPr="00892FAB">
              <w:rPr>
                <w:noProof w:val="0"/>
                <w:lang w:val="en-US" w:eastAsia="ru-RU"/>
              </w:rPr>
              <w:t>stabilit de la primirea</w:t>
            </w:r>
            <w:r w:rsidR="00ED71C0">
              <w:rPr>
                <w:noProof w:val="0"/>
                <w:lang w:val="en-US" w:eastAsia="ru-RU"/>
              </w:rPr>
              <w:t xml:space="preserve"> </w:t>
            </w:r>
            <w:r w:rsidRPr="00892FAB">
              <w:rPr>
                <w:noProof w:val="0"/>
                <w:lang w:val="en-US" w:eastAsia="ru-RU"/>
              </w:rPr>
              <w:t>dispoziţiei</w:t>
            </w:r>
            <w:r w:rsidR="00ED71C0">
              <w:rPr>
                <w:noProof w:val="0"/>
                <w:lang w:val="en-US" w:eastAsia="ru-RU"/>
              </w:rPr>
              <w:t xml:space="preserve"> </w:t>
            </w:r>
            <w:r w:rsidRPr="00892FAB">
              <w:rPr>
                <w:noProof w:val="0"/>
                <w:lang w:val="en-US" w:eastAsia="ru-RU"/>
              </w:rPr>
              <w:t xml:space="preserve">scrise de începere/reîncepere a lucrărilor; </w:t>
            </w:r>
          </w:p>
          <w:p w:rsidR="00892FAB" w:rsidRPr="00892FAB" w:rsidRDefault="00892FAB" w:rsidP="00B11F79">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w:t>
            </w:r>
            <w:r w:rsidR="00ED71C0">
              <w:rPr>
                <w:noProof w:val="0"/>
                <w:lang w:val="en-US" w:eastAsia="ru-RU"/>
              </w:rPr>
              <w:t xml:space="preserve"> </w:t>
            </w:r>
            <w:r w:rsidRPr="00892FAB">
              <w:rPr>
                <w:noProof w:val="0"/>
                <w:lang w:val="en-US" w:eastAsia="ru-RU"/>
              </w:rPr>
              <w:t>materialele</w:t>
            </w:r>
            <w:r w:rsidR="00ED71C0">
              <w:rPr>
                <w:noProof w:val="0"/>
                <w:lang w:val="en-US" w:eastAsia="ru-RU"/>
              </w:rPr>
              <w:t xml:space="preserve"> </w:t>
            </w:r>
            <w:r w:rsidRPr="00892FAB">
              <w:rPr>
                <w:noProof w:val="0"/>
                <w:lang w:val="en-US" w:eastAsia="ru-RU"/>
              </w:rPr>
              <w:t>necorespunzătoare de pe şantier</w:t>
            </w:r>
            <w:r w:rsidR="00ED71C0">
              <w:rPr>
                <w:noProof w:val="0"/>
                <w:lang w:val="en-US" w:eastAsia="ru-RU"/>
              </w:rPr>
              <w:t xml:space="preserve"> </w:t>
            </w:r>
            <w:r w:rsidRPr="00892FAB">
              <w:rPr>
                <w:noProof w:val="0"/>
                <w:lang w:val="en-US" w:eastAsia="ru-RU"/>
              </w:rPr>
              <w:t>sau nu a refăcut o lucrare</w:t>
            </w:r>
            <w:r w:rsidR="00ED71C0">
              <w:rPr>
                <w:noProof w:val="0"/>
                <w:lang w:val="en-US" w:eastAsia="ru-RU"/>
              </w:rPr>
              <w:t xml:space="preserve"> </w:t>
            </w:r>
            <w:r w:rsidRPr="00892FAB">
              <w:rPr>
                <w:noProof w:val="0"/>
                <w:lang w:val="en-US" w:eastAsia="ru-RU"/>
              </w:rPr>
              <w:t>în</w:t>
            </w:r>
            <w:r w:rsidR="00ED71C0">
              <w:rPr>
                <w:noProof w:val="0"/>
                <w:lang w:val="en-US" w:eastAsia="ru-RU"/>
              </w:rPr>
              <w:t xml:space="preserve"> </w:t>
            </w:r>
            <w:r w:rsidRPr="00892FAB">
              <w:rPr>
                <w:noProof w:val="0"/>
                <w:lang w:val="en-US" w:eastAsia="ru-RU"/>
              </w:rPr>
              <w:t>termenul</w:t>
            </w:r>
            <w:r w:rsidR="00ED71C0">
              <w:rPr>
                <w:noProof w:val="0"/>
                <w:lang w:val="en-US" w:eastAsia="ru-RU"/>
              </w:rPr>
              <w:t xml:space="preserve"> </w:t>
            </w:r>
            <w:r w:rsidRPr="00892FAB">
              <w:rPr>
                <w:noProof w:val="0"/>
                <w:lang w:val="en-US" w:eastAsia="ru-RU"/>
              </w:rPr>
              <w:t>stabilit de către</w:t>
            </w:r>
            <w:r w:rsidR="00ED71C0">
              <w:rPr>
                <w:noProof w:val="0"/>
                <w:lang w:val="en-US" w:eastAsia="ru-RU"/>
              </w:rPr>
              <w:t xml:space="preserve"> B</w:t>
            </w:r>
            <w:r w:rsidRPr="00892FAB">
              <w:rPr>
                <w:noProof w:val="0"/>
                <w:lang w:val="en-US" w:eastAsia="ru-RU"/>
              </w:rPr>
              <w:t>eneficiar;</w:t>
            </w:r>
          </w:p>
          <w:p w:rsidR="00892FAB" w:rsidRPr="00892FAB" w:rsidRDefault="00892FAB" w:rsidP="00B11F79">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w:t>
            </w:r>
            <w:r w:rsidR="00F35885">
              <w:rPr>
                <w:noProof w:val="0"/>
                <w:lang w:val="en-US" w:eastAsia="ru-RU"/>
              </w:rPr>
              <w:t xml:space="preserve"> </w:t>
            </w:r>
            <w:r w:rsidRPr="00892FAB">
              <w:rPr>
                <w:noProof w:val="0"/>
                <w:lang w:val="en-US" w:eastAsia="ru-RU"/>
              </w:rPr>
              <w:t>garanția de bună</w:t>
            </w:r>
            <w:r w:rsidR="00F35885">
              <w:rPr>
                <w:noProof w:val="0"/>
                <w:lang w:val="en-US" w:eastAsia="ru-RU"/>
              </w:rPr>
              <w:t xml:space="preserve"> </w:t>
            </w:r>
            <w:r w:rsidRPr="00892FAB">
              <w:rPr>
                <w:noProof w:val="0"/>
                <w:lang w:val="en-US" w:eastAsia="ru-RU"/>
              </w:rPr>
              <w:t>execuție</w:t>
            </w:r>
            <w:r w:rsidR="00F35885">
              <w:rPr>
                <w:noProof w:val="0"/>
                <w:lang w:val="en-US" w:eastAsia="ru-RU"/>
              </w:rPr>
              <w:t xml:space="preserve"> </w:t>
            </w:r>
            <w:r w:rsidRPr="00892FAB">
              <w:rPr>
                <w:noProof w:val="0"/>
                <w:lang w:val="en-US" w:eastAsia="ru-RU"/>
              </w:rPr>
              <w:t>în</w:t>
            </w:r>
            <w:r w:rsidR="00F35885">
              <w:rPr>
                <w:noProof w:val="0"/>
                <w:lang w:val="en-US" w:eastAsia="ru-RU"/>
              </w:rPr>
              <w:t xml:space="preserve"> </w:t>
            </w:r>
            <w:r w:rsidRPr="00892FAB">
              <w:rPr>
                <w:noProof w:val="0"/>
                <w:lang w:val="en-US" w:eastAsia="ru-RU"/>
              </w:rPr>
              <w:t>condițiile solicitate prin</w:t>
            </w:r>
            <w:r w:rsidR="00F35885">
              <w:rPr>
                <w:noProof w:val="0"/>
                <w:lang w:val="en-US" w:eastAsia="ru-RU"/>
              </w:rPr>
              <w:t xml:space="preserve"> </w:t>
            </w:r>
            <w:r w:rsidRPr="00892FAB">
              <w:rPr>
                <w:noProof w:val="0"/>
                <w:lang w:val="en-US" w:eastAsia="ru-RU"/>
              </w:rPr>
              <w:t>prezentul contract;</w:t>
            </w:r>
          </w:p>
          <w:p w:rsidR="00892FAB" w:rsidRPr="00892FAB" w:rsidRDefault="00892FAB" w:rsidP="00B11F79">
            <w:pPr>
              <w:numPr>
                <w:ilvl w:val="0"/>
                <w:numId w:val="10"/>
              </w:numPr>
              <w:tabs>
                <w:tab w:val="left" w:pos="1276"/>
              </w:tabs>
              <w:ind w:left="0"/>
              <w:contextualSpacing/>
              <w:jc w:val="both"/>
              <w:rPr>
                <w:noProof w:val="0"/>
                <w:lang w:val="en-US" w:eastAsia="ru-RU"/>
              </w:rPr>
            </w:pPr>
            <w:r w:rsidRPr="00892FAB">
              <w:rPr>
                <w:noProof w:val="0"/>
                <w:lang w:val="en-US" w:eastAsia="ru-RU"/>
              </w:rPr>
              <w:t>e) Antreprenorul</w:t>
            </w:r>
            <w:r w:rsidR="00F35885">
              <w:rPr>
                <w:noProof w:val="0"/>
                <w:lang w:val="en-US" w:eastAsia="ru-RU"/>
              </w:rPr>
              <w:t xml:space="preserve"> </w:t>
            </w:r>
            <w:r w:rsidRPr="00892FAB">
              <w:rPr>
                <w:noProof w:val="0"/>
                <w:lang w:val="en-US" w:eastAsia="ru-RU"/>
              </w:rPr>
              <w:t>notifică</w:t>
            </w:r>
            <w:r w:rsidR="00F35885">
              <w:rPr>
                <w:noProof w:val="0"/>
                <w:lang w:val="en-US" w:eastAsia="ru-RU"/>
              </w:rPr>
              <w:t xml:space="preserve"> </w:t>
            </w:r>
            <w:r w:rsidRPr="00892FAB">
              <w:rPr>
                <w:noProof w:val="0"/>
                <w:lang w:val="en-US" w:eastAsia="ru-RU"/>
              </w:rPr>
              <w:t>Beneficiarul</w:t>
            </w:r>
            <w:r w:rsidR="00F35885">
              <w:rPr>
                <w:noProof w:val="0"/>
                <w:lang w:val="en-US" w:eastAsia="ru-RU"/>
              </w:rPr>
              <w:t xml:space="preserve"> </w:t>
            </w:r>
            <w:r w:rsidRPr="00892FAB">
              <w:rPr>
                <w:noProof w:val="0"/>
                <w:lang w:val="en-US" w:eastAsia="ru-RU"/>
              </w:rPr>
              <w:t>că</w:t>
            </w:r>
            <w:r w:rsidR="00F35885">
              <w:rPr>
                <w:noProof w:val="0"/>
                <w:lang w:val="en-US" w:eastAsia="ru-RU"/>
              </w:rPr>
              <w:t xml:space="preserve"> </w:t>
            </w:r>
            <w:r w:rsidRPr="00892FAB">
              <w:rPr>
                <w:noProof w:val="0"/>
                <w:lang w:val="en-US" w:eastAsia="ru-RU"/>
              </w:rPr>
              <w:t>datorită</w:t>
            </w:r>
            <w:r w:rsidR="00F35885">
              <w:rPr>
                <w:noProof w:val="0"/>
                <w:lang w:val="en-US" w:eastAsia="ru-RU"/>
              </w:rPr>
              <w:t xml:space="preserve"> </w:t>
            </w:r>
            <w:r w:rsidRPr="00892FAB">
              <w:rPr>
                <w:noProof w:val="0"/>
                <w:lang w:val="en-US" w:eastAsia="ru-RU"/>
              </w:rPr>
              <w:t>unor</w:t>
            </w:r>
            <w:r w:rsidR="00F35885">
              <w:rPr>
                <w:noProof w:val="0"/>
                <w:lang w:val="en-US" w:eastAsia="ru-RU"/>
              </w:rPr>
              <w:t xml:space="preserve"> conjuncture </w:t>
            </w:r>
            <w:r w:rsidRPr="00892FAB">
              <w:rPr>
                <w:noProof w:val="0"/>
                <w:lang w:val="en-US" w:eastAsia="ru-RU"/>
              </w:rPr>
              <w:t>economice din motive neimputabile</w:t>
            </w:r>
            <w:r w:rsidR="00F35885">
              <w:rPr>
                <w:noProof w:val="0"/>
                <w:lang w:val="en-US" w:eastAsia="ru-RU"/>
              </w:rPr>
              <w:t xml:space="preserve"> </w:t>
            </w:r>
            <w:r w:rsidRPr="00892FAB">
              <w:rPr>
                <w:noProof w:val="0"/>
                <w:lang w:val="en-US" w:eastAsia="ru-RU"/>
              </w:rPr>
              <w:t xml:space="preserve">Antreprenorului, </w:t>
            </w:r>
            <w:proofErr w:type="gramStart"/>
            <w:r w:rsidRPr="00892FAB">
              <w:rPr>
                <w:noProof w:val="0"/>
                <w:lang w:val="en-US" w:eastAsia="ru-RU"/>
              </w:rPr>
              <w:t>este</w:t>
            </w:r>
            <w:proofErr w:type="gramEnd"/>
            <w:r w:rsidR="00F35885">
              <w:rPr>
                <w:noProof w:val="0"/>
                <w:lang w:val="en-US" w:eastAsia="ru-RU"/>
              </w:rPr>
              <w:t xml:space="preserve"> </w:t>
            </w:r>
            <w:r w:rsidRPr="00892FAB">
              <w:rPr>
                <w:noProof w:val="0"/>
                <w:lang w:val="en-US" w:eastAsia="ru-RU"/>
              </w:rPr>
              <w:t>în</w:t>
            </w:r>
            <w:r w:rsidR="00F35885">
              <w:rPr>
                <w:noProof w:val="0"/>
                <w:lang w:val="en-US" w:eastAsia="ru-RU"/>
              </w:rPr>
              <w:t xml:space="preserve"> </w:t>
            </w:r>
            <w:r w:rsidRPr="00892FAB">
              <w:rPr>
                <w:noProof w:val="0"/>
                <w:lang w:val="en-US" w:eastAsia="ru-RU"/>
              </w:rPr>
              <w:t>imposibilitate</w:t>
            </w:r>
            <w:r w:rsidR="00F35885">
              <w:rPr>
                <w:noProof w:val="0"/>
                <w:lang w:val="en-US" w:eastAsia="ru-RU"/>
              </w:rPr>
              <w:t xml:space="preserve"> </w:t>
            </w:r>
            <w:r w:rsidRPr="00892FAB">
              <w:rPr>
                <w:noProof w:val="0"/>
                <w:lang w:val="en-US" w:eastAsia="ru-RU"/>
              </w:rPr>
              <w:t>de a continua îndeplinirea</w:t>
            </w:r>
            <w:r w:rsidR="00F35885">
              <w:rPr>
                <w:noProof w:val="0"/>
                <w:lang w:val="en-US" w:eastAsia="ru-RU"/>
              </w:rPr>
              <w:t xml:space="preserve"> </w:t>
            </w:r>
            <w:r w:rsidRPr="00892FAB">
              <w:rPr>
                <w:noProof w:val="0"/>
                <w:lang w:val="en-US" w:eastAsia="ru-RU"/>
              </w:rPr>
              <w:t>obligaţiunilor</w:t>
            </w:r>
            <w:r w:rsidR="00F35885">
              <w:rPr>
                <w:noProof w:val="0"/>
                <w:lang w:val="en-US" w:eastAsia="ru-RU"/>
              </w:rPr>
              <w:t xml:space="preserve"> </w:t>
            </w:r>
            <w:r w:rsidRPr="00892FAB">
              <w:rPr>
                <w:noProof w:val="0"/>
                <w:lang w:val="en-US" w:eastAsia="ru-RU"/>
              </w:rPr>
              <w:t xml:space="preserve">contractuale. </w:t>
            </w:r>
          </w:p>
          <w:p w:rsidR="00892FAB" w:rsidRPr="00892FAB" w:rsidRDefault="00892FAB" w:rsidP="00B11F79">
            <w:pPr>
              <w:numPr>
                <w:ilvl w:val="0"/>
                <w:numId w:val="10"/>
              </w:numPr>
              <w:tabs>
                <w:tab w:val="left" w:pos="1276"/>
              </w:tabs>
              <w:ind w:left="0"/>
              <w:contextualSpacing/>
              <w:jc w:val="both"/>
              <w:rPr>
                <w:noProof w:val="0"/>
                <w:lang w:val="en-US" w:eastAsia="ru-RU"/>
              </w:rPr>
            </w:pPr>
            <w:r w:rsidRPr="00892FAB">
              <w:rPr>
                <w:noProof w:val="0"/>
                <w:lang w:val="en-US" w:eastAsia="ru-RU"/>
              </w:rPr>
              <w:t>18.3. Contractul</w:t>
            </w:r>
            <w:r w:rsidR="00F35885">
              <w:rPr>
                <w:noProof w:val="0"/>
                <w:lang w:val="en-US" w:eastAsia="ru-RU"/>
              </w:rPr>
              <w:t xml:space="preserve"> </w:t>
            </w:r>
            <w:r w:rsidRPr="00892FAB">
              <w:rPr>
                <w:noProof w:val="0"/>
                <w:lang w:val="en-US" w:eastAsia="ru-RU"/>
              </w:rPr>
              <w:t>poate fi reziliat cu efecte</w:t>
            </w:r>
            <w:r w:rsidR="00F35885">
              <w:rPr>
                <w:noProof w:val="0"/>
                <w:lang w:val="en-US" w:eastAsia="ru-RU"/>
              </w:rPr>
              <w:t xml:space="preserve"> </w:t>
            </w:r>
            <w:r w:rsidRPr="00892FAB">
              <w:rPr>
                <w:noProof w:val="0"/>
                <w:lang w:val="en-US" w:eastAsia="ru-RU"/>
              </w:rPr>
              <w:t>depline, după</w:t>
            </w:r>
            <w:r w:rsidR="00F35885">
              <w:rPr>
                <w:noProof w:val="0"/>
                <w:lang w:val="en-US" w:eastAsia="ru-RU"/>
              </w:rPr>
              <w:t xml:space="preserve"> </w:t>
            </w:r>
            <w:r w:rsidRPr="00892FAB">
              <w:rPr>
                <w:noProof w:val="0"/>
                <w:lang w:val="en-US" w:eastAsia="ru-RU"/>
              </w:rPr>
              <w:t>acordarea</w:t>
            </w:r>
            <w:r w:rsidR="00F35885">
              <w:rPr>
                <w:noProof w:val="0"/>
                <w:lang w:val="en-US" w:eastAsia="ru-RU"/>
              </w:rPr>
              <w:t xml:space="preserve"> </w:t>
            </w:r>
            <w:r w:rsidRPr="00892FAB">
              <w:rPr>
                <w:noProof w:val="0"/>
                <w:lang w:val="en-US" w:eastAsia="ru-RU"/>
              </w:rPr>
              <w:t>unui</w:t>
            </w:r>
            <w:r w:rsidR="00F35885">
              <w:rPr>
                <w:noProof w:val="0"/>
                <w:lang w:val="en-US" w:eastAsia="ru-RU"/>
              </w:rPr>
              <w:t xml:space="preserve"> </w:t>
            </w:r>
            <w:r w:rsidRPr="00892FAB">
              <w:rPr>
                <w:noProof w:val="0"/>
                <w:lang w:val="en-US" w:eastAsia="ru-RU"/>
              </w:rPr>
              <w:t>preaviz de 15 zile. Dacă</w:t>
            </w:r>
            <w:r w:rsidR="00F35885">
              <w:rPr>
                <w:noProof w:val="0"/>
                <w:lang w:val="en-US" w:eastAsia="ru-RU"/>
              </w:rPr>
              <w:t xml:space="preserve"> </w:t>
            </w:r>
            <w:r w:rsidRPr="00892FAB">
              <w:rPr>
                <w:noProof w:val="0"/>
                <w:lang w:val="en-US" w:eastAsia="ru-RU"/>
              </w:rPr>
              <w:t>înainte de expirarea</w:t>
            </w:r>
            <w:r w:rsidR="00F35885">
              <w:rPr>
                <w:noProof w:val="0"/>
                <w:lang w:val="en-US" w:eastAsia="ru-RU"/>
              </w:rPr>
              <w:t xml:space="preserve"> </w:t>
            </w:r>
            <w:r w:rsidRPr="00892FAB">
              <w:rPr>
                <w:noProof w:val="0"/>
                <w:lang w:val="en-US" w:eastAsia="ru-RU"/>
              </w:rPr>
              <w:t>termenului de preaviz, situațiile invocate ca motiv al rezilierii sunt remediate, înștiințarea</w:t>
            </w:r>
            <w:r w:rsidR="00F35885">
              <w:rPr>
                <w:noProof w:val="0"/>
                <w:lang w:val="en-US" w:eastAsia="ru-RU"/>
              </w:rPr>
              <w:t xml:space="preserve"> </w:t>
            </w:r>
            <w:r w:rsidRPr="00892FAB">
              <w:rPr>
                <w:noProof w:val="0"/>
                <w:lang w:val="en-US" w:eastAsia="ru-RU"/>
              </w:rPr>
              <w:t>încetează</w:t>
            </w:r>
            <w:r w:rsidR="00F35885">
              <w:rPr>
                <w:noProof w:val="0"/>
                <w:lang w:val="en-US" w:eastAsia="ru-RU"/>
              </w:rPr>
              <w:t xml:space="preserve"> </w:t>
            </w:r>
            <w:proofErr w:type="gramStart"/>
            <w:r w:rsidRPr="00892FAB">
              <w:rPr>
                <w:noProof w:val="0"/>
                <w:lang w:val="en-US" w:eastAsia="ru-RU"/>
              </w:rPr>
              <w:t>să</w:t>
            </w:r>
            <w:proofErr w:type="gramEnd"/>
            <w:r w:rsidR="00F35885">
              <w:rPr>
                <w:noProof w:val="0"/>
                <w:lang w:val="en-US" w:eastAsia="ru-RU"/>
              </w:rPr>
              <w:t xml:space="preserve"> </w:t>
            </w:r>
            <w:r w:rsidRPr="00892FAB">
              <w:rPr>
                <w:noProof w:val="0"/>
                <w:lang w:val="en-US" w:eastAsia="ru-RU"/>
              </w:rPr>
              <w:t>aibă</w:t>
            </w:r>
            <w:r w:rsidR="00F35885">
              <w:rPr>
                <w:noProof w:val="0"/>
                <w:lang w:val="en-US" w:eastAsia="ru-RU"/>
              </w:rPr>
              <w:t xml:space="preserve"> </w:t>
            </w:r>
            <w:r w:rsidRPr="00892FAB">
              <w:rPr>
                <w:noProof w:val="0"/>
                <w:lang w:val="en-US" w:eastAsia="ru-RU"/>
              </w:rPr>
              <w:t>efect, iar</w:t>
            </w:r>
            <w:r w:rsidR="00F35885">
              <w:rPr>
                <w:noProof w:val="0"/>
                <w:lang w:val="en-US" w:eastAsia="ru-RU"/>
              </w:rPr>
              <w:t xml:space="preserve"> </w:t>
            </w:r>
            <w:r w:rsidRPr="00892FAB">
              <w:rPr>
                <w:noProof w:val="0"/>
                <w:lang w:val="en-US" w:eastAsia="ru-RU"/>
              </w:rPr>
              <w:t>partea</w:t>
            </w:r>
            <w:r w:rsidR="00F35885">
              <w:rPr>
                <w:noProof w:val="0"/>
                <w:lang w:val="en-US" w:eastAsia="ru-RU"/>
              </w:rPr>
              <w:t xml:space="preserve"> </w:t>
            </w:r>
            <w:r w:rsidRPr="00892FAB">
              <w:rPr>
                <w:noProof w:val="0"/>
                <w:lang w:val="en-US" w:eastAsia="ru-RU"/>
              </w:rPr>
              <w:t>solicitantă nu va</w:t>
            </w:r>
            <w:r w:rsidR="00F35885">
              <w:rPr>
                <w:noProof w:val="0"/>
                <w:lang w:val="en-US" w:eastAsia="ru-RU"/>
              </w:rPr>
              <w:t xml:space="preserve"> </w:t>
            </w:r>
            <w:r w:rsidRPr="00892FAB">
              <w:rPr>
                <w:noProof w:val="0"/>
                <w:lang w:val="en-US" w:eastAsia="ru-RU"/>
              </w:rPr>
              <w:t>mai fi îndreptățită</w:t>
            </w:r>
            <w:r w:rsidR="00F35885">
              <w:rPr>
                <w:noProof w:val="0"/>
                <w:lang w:val="en-US" w:eastAsia="ru-RU"/>
              </w:rPr>
              <w:t xml:space="preserve"> </w:t>
            </w:r>
            <w:r w:rsidRPr="00892FAB">
              <w:rPr>
                <w:noProof w:val="0"/>
                <w:lang w:val="en-US" w:eastAsia="ru-RU"/>
              </w:rPr>
              <w:t>să</w:t>
            </w:r>
            <w:r w:rsidR="00F35885">
              <w:rPr>
                <w:noProof w:val="0"/>
                <w:lang w:val="en-US" w:eastAsia="ru-RU"/>
              </w:rPr>
              <w:t xml:space="preserve"> </w:t>
            </w:r>
            <w:r w:rsidRPr="00892FAB">
              <w:rPr>
                <w:noProof w:val="0"/>
                <w:lang w:val="en-US" w:eastAsia="ru-RU"/>
              </w:rPr>
              <w:t>rezilieze</w:t>
            </w:r>
            <w:r w:rsidR="00F35885">
              <w:rPr>
                <w:noProof w:val="0"/>
                <w:lang w:val="en-US" w:eastAsia="ru-RU"/>
              </w:rPr>
              <w:t xml:space="preserve"> </w:t>
            </w:r>
            <w:r w:rsidRPr="00892FAB">
              <w:rPr>
                <w:noProof w:val="0"/>
                <w:lang w:val="en-US" w:eastAsia="ru-RU"/>
              </w:rPr>
              <w:t>contractul.</w:t>
            </w:r>
          </w:p>
          <w:p w:rsidR="00892FAB" w:rsidRPr="00892FAB" w:rsidRDefault="00892FAB" w:rsidP="00B11F79">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w:t>
            </w:r>
            <w:r w:rsidR="00F35885">
              <w:rPr>
                <w:noProof w:val="0"/>
                <w:lang w:val="en-US" w:eastAsia="ru-RU"/>
              </w:rPr>
              <w:t xml:space="preserve">consider </w:t>
            </w:r>
            <w:r w:rsidRPr="00892FAB">
              <w:rPr>
                <w:noProof w:val="0"/>
                <w:lang w:val="en-US" w:eastAsia="ru-RU"/>
              </w:rPr>
              <w:t>rezolvit, dacă</w:t>
            </w:r>
            <w:r w:rsidR="00F35885">
              <w:rPr>
                <w:noProof w:val="0"/>
                <w:lang w:val="en-US" w:eastAsia="ru-RU"/>
              </w:rPr>
              <w:t xml:space="preserve"> </w:t>
            </w:r>
            <w:r w:rsidRPr="00892FAB">
              <w:rPr>
                <w:noProof w:val="0"/>
                <w:lang w:val="en-US" w:eastAsia="ru-RU"/>
              </w:rPr>
              <w:t>partea</w:t>
            </w:r>
            <w:r w:rsidR="00F35885">
              <w:rPr>
                <w:noProof w:val="0"/>
                <w:lang w:val="en-US" w:eastAsia="ru-RU"/>
              </w:rPr>
              <w:t xml:space="preserve"> </w:t>
            </w:r>
            <w:r w:rsidRPr="00892FAB">
              <w:rPr>
                <w:noProof w:val="0"/>
                <w:lang w:val="en-US" w:eastAsia="ru-RU"/>
              </w:rPr>
              <w:t>contractantă</w:t>
            </w:r>
            <w:r w:rsidR="00F35885">
              <w:rPr>
                <w:noProof w:val="0"/>
                <w:lang w:val="en-US" w:eastAsia="ru-RU"/>
              </w:rPr>
              <w:t xml:space="preserve"> </w:t>
            </w:r>
            <w:proofErr w:type="gramStart"/>
            <w:r w:rsidRPr="00892FAB">
              <w:rPr>
                <w:noProof w:val="0"/>
                <w:lang w:val="en-US" w:eastAsia="ru-RU"/>
              </w:rPr>
              <w:t>va</w:t>
            </w:r>
            <w:proofErr w:type="gramEnd"/>
            <w:r w:rsidR="00F35885">
              <w:rPr>
                <w:noProof w:val="0"/>
                <w:lang w:val="en-US" w:eastAsia="ru-RU"/>
              </w:rPr>
              <w:t xml:space="preserve"> </w:t>
            </w:r>
            <w:r w:rsidRPr="00892FAB">
              <w:rPr>
                <w:noProof w:val="0"/>
                <w:lang w:val="en-US" w:eastAsia="ru-RU"/>
              </w:rPr>
              <w:t>comunica</w:t>
            </w:r>
            <w:r w:rsidR="00F35885">
              <w:rPr>
                <w:noProof w:val="0"/>
                <w:lang w:val="en-US" w:eastAsia="ru-RU"/>
              </w:rPr>
              <w:t xml:space="preserve"> </w:t>
            </w:r>
            <w:r w:rsidRPr="00892FAB">
              <w:rPr>
                <w:noProof w:val="0"/>
                <w:lang w:val="en-US" w:eastAsia="ru-RU"/>
              </w:rPr>
              <w:t>în</w:t>
            </w:r>
            <w:r w:rsidR="00F35885">
              <w:rPr>
                <w:noProof w:val="0"/>
                <w:lang w:val="en-US" w:eastAsia="ru-RU"/>
              </w:rPr>
              <w:t xml:space="preserve"> </w:t>
            </w:r>
            <w:r w:rsidRPr="00892FAB">
              <w:rPr>
                <w:noProof w:val="0"/>
                <w:lang w:val="en-US" w:eastAsia="ru-RU"/>
              </w:rPr>
              <w:t>scris</w:t>
            </w:r>
            <w:r w:rsidR="00F35885">
              <w:rPr>
                <w:noProof w:val="0"/>
                <w:lang w:val="en-US" w:eastAsia="ru-RU"/>
              </w:rPr>
              <w:t xml:space="preserve"> </w:t>
            </w:r>
            <w:r w:rsidRPr="00892FAB">
              <w:rPr>
                <w:noProof w:val="0"/>
                <w:lang w:val="en-US" w:eastAsia="ru-RU"/>
              </w:rPr>
              <w:t>celeilalte</w:t>
            </w:r>
            <w:r w:rsidR="00F35885">
              <w:rPr>
                <w:noProof w:val="0"/>
                <w:lang w:val="en-US" w:eastAsia="ru-RU"/>
              </w:rPr>
              <w:t xml:space="preserve"> </w:t>
            </w:r>
            <w:r w:rsidRPr="00892FAB">
              <w:rPr>
                <w:noProof w:val="0"/>
                <w:lang w:val="en-US" w:eastAsia="ru-RU"/>
              </w:rPr>
              <w:t>părţi</w:t>
            </w:r>
            <w:r w:rsidR="00F35885">
              <w:rPr>
                <w:noProof w:val="0"/>
                <w:lang w:val="en-US" w:eastAsia="ru-RU"/>
              </w:rPr>
              <w:t xml:space="preserve"> </w:t>
            </w:r>
            <w:r w:rsidRPr="00892FAB">
              <w:rPr>
                <w:noProof w:val="0"/>
                <w:lang w:val="en-US" w:eastAsia="ru-RU"/>
              </w:rPr>
              <w:t>contractante</w:t>
            </w:r>
            <w:r w:rsidR="00F35885">
              <w:rPr>
                <w:noProof w:val="0"/>
                <w:lang w:val="en-US" w:eastAsia="ru-RU"/>
              </w:rPr>
              <w:t xml:space="preserve"> </w:t>
            </w:r>
            <w:r w:rsidRPr="00892FAB">
              <w:rPr>
                <w:noProof w:val="0"/>
                <w:lang w:val="en-US" w:eastAsia="ru-RU"/>
              </w:rPr>
              <w:t>în termen de 15 zile</w:t>
            </w:r>
            <w:r w:rsidR="00F35885">
              <w:rPr>
                <w:noProof w:val="0"/>
                <w:lang w:val="en-US" w:eastAsia="ru-RU"/>
              </w:rPr>
              <w:t xml:space="preserve"> </w:t>
            </w:r>
            <w:r w:rsidRPr="00892FAB">
              <w:rPr>
                <w:noProof w:val="0"/>
                <w:lang w:val="en-US" w:eastAsia="ru-RU"/>
              </w:rPr>
              <w:t xml:space="preserve">motivele indicate la punctele 18.1. şi 18.2. din prezentul contract.  </w:t>
            </w:r>
          </w:p>
          <w:p w:rsidR="00892FAB" w:rsidRPr="00892FAB" w:rsidRDefault="00892FAB" w:rsidP="00B11F79">
            <w:pPr>
              <w:numPr>
                <w:ilvl w:val="1"/>
                <w:numId w:val="30"/>
              </w:numPr>
              <w:tabs>
                <w:tab w:val="left" w:pos="567"/>
              </w:tabs>
              <w:ind w:left="0" w:hanging="567"/>
              <w:jc w:val="both"/>
              <w:rPr>
                <w:noProof w:val="0"/>
                <w:lang w:val="en-US" w:eastAsia="ru-RU"/>
              </w:rPr>
            </w:pPr>
            <w:r w:rsidRPr="00892FAB">
              <w:rPr>
                <w:noProof w:val="0"/>
                <w:lang w:val="en-US" w:eastAsia="ru-RU"/>
              </w:rPr>
              <w:t>18.5. Beneficiarul, în</w:t>
            </w:r>
            <w:r w:rsidR="00F35885">
              <w:rPr>
                <w:noProof w:val="0"/>
                <w:lang w:val="en-US" w:eastAsia="ru-RU"/>
              </w:rPr>
              <w:t xml:space="preserve"> </w:t>
            </w:r>
            <w:r w:rsidRPr="00892FAB">
              <w:rPr>
                <w:noProof w:val="0"/>
                <w:lang w:val="en-US" w:eastAsia="ru-RU"/>
              </w:rPr>
              <w:t>caz de rezoluțiunea</w:t>
            </w:r>
            <w:r w:rsidR="00F35885">
              <w:rPr>
                <w:noProof w:val="0"/>
                <w:lang w:val="en-US" w:eastAsia="ru-RU"/>
              </w:rPr>
              <w:t xml:space="preserve"> </w:t>
            </w:r>
            <w:r w:rsidRPr="00892FAB">
              <w:rPr>
                <w:noProof w:val="0"/>
                <w:lang w:val="en-US" w:eastAsia="ru-RU"/>
              </w:rPr>
              <w:t xml:space="preserve">contractului, </w:t>
            </w:r>
            <w:proofErr w:type="gramStart"/>
            <w:r w:rsidRPr="00892FAB">
              <w:rPr>
                <w:noProof w:val="0"/>
                <w:lang w:val="en-US" w:eastAsia="ru-RU"/>
              </w:rPr>
              <w:t>va</w:t>
            </w:r>
            <w:proofErr w:type="gramEnd"/>
            <w:r w:rsidR="00F35885">
              <w:rPr>
                <w:noProof w:val="0"/>
                <w:lang w:val="en-US" w:eastAsia="ru-RU"/>
              </w:rPr>
              <w:t xml:space="preserve"> </w:t>
            </w:r>
            <w:r w:rsidRPr="00892FAB">
              <w:rPr>
                <w:noProof w:val="0"/>
                <w:lang w:val="en-US" w:eastAsia="ru-RU"/>
              </w:rPr>
              <w:t>convoca</w:t>
            </w:r>
            <w:r w:rsidR="00F35885">
              <w:rPr>
                <w:noProof w:val="0"/>
                <w:lang w:val="en-US" w:eastAsia="ru-RU"/>
              </w:rPr>
              <w:t xml:space="preserve"> </w:t>
            </w:r>
            <w:r w:rsidRPr="00892FAB">
              <w:rPr>
                <w:noProof w:val="0"/>
                <w:lang w:val="en-US" w:eastAsia="ru-RU"/>
              </w:rPr>
              <w:t>comisia de recepţie care va</w:t>
            </w:r>
            <w:r w:rsidR="00F35885">
              <w:rPr>
                <w:noProof w:val="0"/>
                <w:lang w:val="en-US" w:eastAsia="ru-RU"/>
              </w:rPr>
              <w:t xml:space="preserve"> </w:t>
            </w:r>
            <w:r w:rsidRPr="00892FAB">
              <w:rPr>
                <w:noProof w:val="0"/>
                <w:lang w:val="en-US" w:eastAsia="ru-RU"/>
              </w:rPr>
              <w:t>efectua</w:t>
            </w:r>
            <w:r w:rsidR="00F35885">
              <w:rPr>
                <w:noProof w:val="0"/>
                <w:lang w:val="en-US" w:eastAsia="ru-RU"/>
              </w:rPr>
              <w:t xml:space="preserve"> </w:t>
            </w:r>
            <w:r w:rsidRPr="00892FAB">
              <w:rPr>
                <w:noProof w:val="0"/>
                <w:lang w:val="en-US" w:eastAsia="ru-RU"/>
              </w:rPr>
              <w:t>recepţia</w:t>
            </w:r>
            <w:r w:rsidR="00F35885">
              <w:rPr>
                <w:noProof w:val="0"/>
                <w:lang w:val="en-US" w:eastAsia="ru-RU"/>
              </w:rPr>
              <w:t xml:space="preserve"> </w:t>
            </w:r>
            <w:r w:rsidRPr="00892FAB">
              <w:rPr>
                <w:noProof w:val="0"/>
                <w:lang w:val="en-US" w:eastAsia="ru-RU"/>
              </w:rPr>
              <w:t>cantitativă</w:t>
            </w:r>
            <w:r w:rsidR="00F35885">
              <w:rPr>
                <w:noProof w:val="0"/>
                <w:lang w:val="en-US" w:eastAsia="ru-RU"/>
              </w:rPr>
              <w:t xml:space="preserve"> </w:t>
            </w:r>
            <w:r w:rsidRPr="00892FAB">
              <w:rPr>
                <w:noProof w:val="0"/>
                <w:lang w:val="en-US" w:eastAsia="ru-RU"/>
              </w:rPr>
              <w:t>şi</w:t>
            </w:r>
            <w:r w:rsidR="00F35885">
              <w:rPr>
                <w:noProof w:val="0"/>
                <w:lang w:val="en-US" w:eastAsia="ru-RU"/>
              </w:rPr>
              <w:t xml:space="preserve"> </w:t>
            </w:r>
            <w:r w:rsidRPr="00892FAB">
              <w:rPr>
                <w:noProof w:val="0"/>
                <w:lang w:val="en-US" w:eastAsia="ru-RU"/>
              </w:rPr>
              <w:t>calitativă a lucrărilor</w:t>
            </w:r>
            <w:r w:rsidR="00F35885">
              <w:rPr>
                <w:noProof w:val="0"/>
                <w:lang w:val="en-US" w:eastAsia="ru-RU"/>
              </w:rPr>
              <w:t xml:space="preserve"> </w:t>
            </w:r>
            <w:r w:rsidRPr="00892FAB">
              <w:rPr>
                <w:noProof w:val="0"/>
                <w:lang w:val="en-US" w:eastAsia="ru-RU"/>
              </w:rPr>
              <w:t>executate, în maximum 15 zile de la data rezoluțiunii</w:t>
            </w:r>
            <w:r w:rsidR="00F35885">
              <w:rPr>
                <w:noProof w:val="0"/>
                <w:lang w:val="en-US" w:eastAsia="ru-RU"/>
              </w:rPr>
              <w:t xml:space="preserve"> </w:t>
            </w:r>
            <w:r w:rsidRPr="00892FAB">
              <w:rPr>
                <w:noProof w:val="0"/>
                <w:lang w:val="en-US" w:eastAsia="ru-RU"/>
              </w:rPr>
              <w:t>contractului.</w:t>
            </w:r>
          </w:p>
          <w:p w:rsidR="00892FAB" w:rsidRPr="00892FAB" w:rsidRDefault="00892FAB" w:rsidP="00B11F79">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r w:rsidRPr="00C35EF2">
              <w:rPr>
                <w:noProof w:val="0"/>
                <w:lang w:val="en-US" w:eastAsia="ru-RU"/>
              </w:rPr>
              <w:t>În</w:t>
            </w:r>
            <w:r w:rsidR="00C35EF2" w:rsidRPr="00C35EF2">
              <w:rPr>
                <w:noProof w:val="0"/>
                <w:lang w:val="en-US" w:eastAsia="ru-RU"/>
              </w:rPr>
              <w:t xml:space="preserve"> </w:t>
            </w:r>
            <w:r w:rsidRPr="00C35EF2">
              <w:rPr>
                <w:noProof w:val="0"/>
                <w:lang w:val="en-US" w:eastAsia="ru-RU"/>
              </w:rPr>
              <w:t>cazul</w:t>
            </w:r>
            <w:r w:rsidR="00C35EF2" w:rsidRPr="00C35EF2">
              <w:rPr>
                <w:noProof w:val="0"/>
                <w:lang w:val="en-US" w:eastAsia="ru-RU"/>
              </w:rPr>
              <w:t xml:space="preserve"> </w:t>
            </w:r>
            <w:r w:rsidRPr="00C35EF2">
              <w:rPr>
                <w:noProof w:val="0"/>
                <w:lang w:val="en-US" w:eastAsia="ru-RU"/>
              </w:rPr>
              <w:t>rezoluțiunii</w:t>
            </w:r>
            <w:r w:rsidR="00C35EF2">
              <w:rPr>
                <w:noProof w:val="0"/>
                <w:lang w:val="en-US" w:eastAsia="ru-RU"/>
              </w:rPr>
              <w:t xml:space="preserve"> </w:t>
            </w:r>
            <w:r w:rsidRPr="00892FAB">
              <w:rPr>
                <w:noProof w:val="0"/>
                <w:lang w:val="en-US" w:eastAsia="ru-RU"/>
              </w:rPr>
              <w:t>contractului, Beneficiarul</w:t>
            </w:r>
            <w:r w:rsidR="00C35EF2">
              <w:rPr>
                <w:noProof w:val="0"/>
                <w:lang w:val="en-US" w:eastAsia="ru-RU"/>
              </w:rPr>
              <w:t xml:space="preserve"> </w:t>
            </w:r>
            <w:r w:rsidRPr="00892FAB">
              <w:rPr>
                <w:noProof w:val="0"/>
                <w:lang w:val="en-US" w:eastAsia="ru-RU"/>
              </w:rPr>
              <w:t>va</w:t>
            </w:r>
            <w:r w:rsidR="00C35EF2">
              <w:rPr>
                <w:noProof w:val="0"/>
                <w:lang w:val="en-US" w:eastAsia="ru-RU"/>
              </w:rPr>
              <w:t xml:space="preserve"> </w:t>
            </w:r>
            <w:r w:rsidRPr="00892FAB">
              <w:rPr>
                <w:noProof w:val="0"/>
                <w:lang w:val="en-US" w:eastAsia="ru-RU"/>
              </w:rPr>
              <w:t>întocmi</w:t>
            </w:r>
            <w:r w:rsidR="00C35EF2">
              <w:rPr>
                <w:noProof w:val="0"/>
                <w:lang w:val="en-US" w:eastAsia="ru-RU"/>
              </w:rPr>
              <w:t xml:space="preserve"> </w:t>
            </w:r>
            <w:r w:rsidRPr="00892FAB">
              <w:rPr>
                <w:noProof w:val="0"/>
                <w:lang w:val="en-US" w:eastAsia="ru-RU"/>
              </w:rPr>
              <w:t>situaţia</w:t>
            </w:r>
            <w:r w:rsidR="00C35EF2">
              <w:rPr>
                <w:noProof w:val="0"/>
                <w:lang w:val="en-US" w:eastAsia="ru-RU"/>
              </w:rPr>
              <w:t xml:space="preserve"> </w:t>
            </w:r>
            <w:r w:rsidRPr="00892FAB">
              <w:rPr>
                <w:noProof w:val="0"/>
                <w:lang w:val="en-US" w:eastAsia="ru-RU"/>
              </w:rPr>
              <w:t>lucrărilor</w:t>
            </w:r>
            <w:r w:rsidR="00C35EF2">
              <w:rPr>
                <w:noProof w:val="0"/>
                <w:lang w:val="en-US" w:eastAsia="ru-RU"/>
              </w:rPr>
              <w:t xml:space="preserve"> </w:t>
            </w:r>
            <w:r w:rsidRPr="00892FAB">
              <w:rPr>
                <w:noProof w:val="0"/>
                <w:lang w:val="en-US" w:eastAsia="ru-RU"/>
              </w:rPr>
              <w:t>efectiv</w:t>
            </w:r>
            <w:r w:rsidR="00C35EF2">
              <w:rPr>
                <w:noProof w:val="0"/>
                <w:lang w:val="en-US" w:eastAsia="ru-RU"/>
              </w:rPr>
              <w:t xml:space="preserve"> </w:t>
            </w:r>
            <w:r w:rsidRPr="00892FAB">
              <w:rPr>
                <w:noProof w:val="0"/>
                <w:lang w:val="en-US" w:eastAsia="ru-RU"/>
              </w:rPr>
              <w:t>executate, inventarul</w:t>
            </w:r>
            <w:r w:rsidR="00C35EF2">
              <w:rPr>
                <w:noProof w:val="0"/>
                <w:lang w:val="en-US" w:eastAsia="ru-RU"/>
              </w:rPr>
              <w:t xml:space="preserve"> </w:t>
            </w:r>
            <w:r w:rsidRPr="00892FAB">
              <w:rPr>
                <w:noProof w:val="0"/>
                <w:lang w:val="en-US" w:eastAsia="ru-RU"/>
              </w:rPr>
              <w:t>materialelor, utilajelor</w:t>
            </w:r>
            <w:r w:rsidR="00C35EF2">
              <w:rPr>
                <w:noProof w:val="0"/>
                <w:lang w:val="en-US" w:eastAsia="ru-RU"/>
              </w:rPr>
              <w:t xml:space="preserve"> </w:t>
            </w:r>
            <w:r w:rsidRPr="00892FAB">
              <w:rPr>
                <w:noProof w:val="0"/>
                <w:lang w:val="en-US" w:eastAsia="ru-RU"/>
              </w:rPr>
              <w:t>şi</w:t>
            </w:r>
            <w:r w:rsidR="00C35EF2">
              <w:rPr>
                <w:noProof w:val="0"/>
                <w:lang w:val="en-US" w:eastAsia="ru-RU"/>
              </w:rPr>
              <w:t xml:space="preserve"> </w:t>
            </w:r>
            <w:r w:rsidRPr="00892FAB">
              <w:rPr>
                <w:noProof w:val="0"/>
                <w:lang w:val="en-US" w:eastAsia="ru-RU"/>
              </w:rPr>
              <w:t>lucrărilor</w:t>
            </w:r>
            <w:r w:rsidR="00C35EF2">
              <w:rPr>
                <w:noProof w:val="0"/>
                <w:lang w:val="en-US" w:eastAsia="ru-RU"/>
              </w:rPr>
              <w:t xml:space="preserve"> </w:t>
            </w:r>
            <w:r w:rsidRPr="00892FAB">
              <w:rPr>
                <w:noProof w:val="0"/>
                <w:lang w:val="en-US" w:eastAsia="ru-RU"/>
              </w:rPr>
              <w:t>provizorii, după care se vor</w:t>
            </w:r>
            <w:r w:rsidR="00C35EF2">
              <w:rPr>
                <w:noProof w:val="0"/>
                <w:lang w:val="en-US" w:eastAsia="ru-RU"/>
              </w:rPr>
              <w:t xml:space="preserve"> </w:t>
            </w:r>
            <w:r w:rsidRPr="00892FAB">
              <w:rPr>
                <w:noProof w:val="0"/>
                <w:lang w:val="en-US" w:eastAsia="ru-RU"/>
              </w:rPr>
              <w:t>stabili</w:t>
            </w:r>
            <w:r w:rsidR="00C35EF2">
              <w:rPr>
                <w:noProof w:val="0"/>
                <w:lang w:val="en-US" w:eastAsia="ru-RU"/>
              </w:rPr>
              <w:t xml:space="preserve"> </w:t>
            </w:r>
            <w:r w:rsidRPr="00892FAB">
              <w:rPr>
                <w:noProof w:val="0"/>
                <w:lang w:val="en-US" w:eastAsia="ru-RU"/>
              </w:rPr>
              <w:t>sumele care urmează</w:t>
            </w:r>
            <w:r w:rsidR="00C35EF2">
              <w:rPr>
                <w:noProof w:val="0"/>
                <w:lang w:val="en-US" w:eastAsia="ru-RU"/>
              </w:rPr>
              <w:t xml:space="preserve"> </w:t>
            </w:r>
            <w:r w:rsidRPr="00892FAB">
              <w:rPr>
                <w:noProof w:val="0"/>
                <w:lang w:val="en-US" w:eastAsia="ru-RU"/>
              </w:rPr>
              <w:t>să le plătească</w:t>
            </w:r>
            <w:r w:rsidR="00F25EAC">
              <w:rPr>
                <w:noProof w:val="0"/>
                <w:lang w:val="en-US" w:eastAsia="ru-RU"/>
              </w:rPr>
              <w:t xml:space="preserve"> </w:t>
            </w:r>
            <w:r w:rsidRPr="00892FAB">
              <w:rPr>
                <w:noProof w:val="0"/>
                <w:lang w:val="en-US" w:eastAsia="ru-RU"/>
              </w:rPr>
              <w:t>în</w:t>
            </w:r>
            <w:r w:rsidR="00F25EAC">
              <w:rPr>
                <w:noProof w:val="0"/>
                <w:lang w:val="en-US" w:eastAsia="ru-RU"/>
              </w:rPr>
              <w:t xml:space="preserve"> </w:t>
            </w:r>
            <w:r w:rsidRPr="00892FAB">
              <w:rPr>
                <w:noProof w:val="0"/>
                <w:lang w:val="en-US" w:eastAsia="ru-RU"/>
              </w:rPr>
              <w:t>conformitate cu prevederile</w:t>
            </w:r>
            <w:r w:rsidR="00F25EAC">
              <w:rPr>
                <w:noProof w:val="0"/>
                <w:lang w:val="en-US" w:eastAsia="ru-RU"/>
              </w:rPr>
              <w:t xml:space="preserve"> </w:t>
            </w:r>
            <w:r w:rsidRPr="00892FAB">
              <w:rPr>
                <w:noProof w:val="0"/>
                <w:lang w:val="en-US" w:eastAsia="ru-RU"/>
              </w:rPr>
              <w:t>contractului, precum şi</w:t>
            </w:r>
            <w:r w:rsidR="00F25EAC">
              <w:rPr>
                <w:noProof w:val="0"/>
                <w:lang w:val="en-US" w:eastAsia="ru-RU"/>
              </w:rPr>
              <w:t xml:space="preserve"> </w:t>
            </w:r>
            <w:r w:rsidRPr="00892FAB">
              <w:rPr>
                <w:noProof w:val="0"/>
                <w:lang w:val="en-US" w:eastAsia="ru-RU"/>
              </w:rPr>
              <w:t>daunele pe care trebuie</w:t>
            </w:r>
            <w:r w:rsidR="00F25EAC">
              <w:rPr>
                <w:noProof w:val="0"/>
                <w:lang w:val="en-US" w:eastAsia="ru-RU"/>
              </w:rPr>
              <w:t xml:space="preserve"> </w:t>
            </w:r>
            <w:r w:rsidRPr="00892FAB">
              <w:rPr>
                <w:noProof w:val="0"/>
                <w:lang w:val="en-US" w:eastAsia="ru-RU"/>
              </w:rPr>
              <w:t>să le suporte</w:t>
            </w:r>
            <w:r w:rsidR="00F25EAC">
              <w:rPr>
                <w:noProof w:val="0"/>
                <w:lang w:val="en-US" w:eastAsia="ru-RU"/>
              </w:rPr>
              <w:t xml:space="preserve"> </w:t>
            </w:r>
            <w:r w:rsidRPr="00892FAB">
              <w:rPr>
                <w:noProof w:val="0"/>
                <w:lang w:val="en-US" w:eastAsia="ru-RU"/>
              </w:rPr>
              <w:t>Antreprenorul din vina căruia s-a rezolvit</w:t>
            </w:r>
            <w:r w:rsidR="00F25EAC">
              <w:rPr>
                <w:noProof w:val="0"/>
                <w:lang w:val="en-US" w:eastAsia="ru-RU"/>
              </w:rPr>
              <w:t xml:space="preserve"> </w:t>
            </w:r>
            <w:r w:rsidRPr="00892FAB">
              <w:rPr>
                <w:noProof w:val="0"/>
                <w:lang w:val="en-US" w:eastAsia="ru-RU"/>
              </w:rPr>
              <w:t xml:space="preserve">contractul. </w:t>
            </w:r>
          </w:p>
          <w:p w:rsidR="00892FAB" w:rsidRPr="00892FAB" w:rsidRDefault="00892FAB" w:rsidP="00B11F79">
            <w:pPr>
              <w:numPr>
                <w:ilvl w:val="1"/>
                <w:numId w:val="30"/>
              </w:numPr>
              <w:tabs>
                <w:tab w:val="left" w:pos="567"/>
              </w:tabs>
              <w:ind w:left="0" w:hanging="567"/>
              <w:jc w:val="both"/>
              <w:rPr>
                <w:noProof w:val="0"/>
                <w:lang w:val="en-US" w:eastAsia="ru-RU"/>
              </w:rPr>
            </w:pPr>
            <w:r w:rsidRPr="00892FAB">
              <w:rPr>
                <w:noProof w:val="0"/>
                <w:lang w:val="en-US" w:eastAsia="ru-RU"/>
              </w:rPr>
              <w:t>18.7. După</w:t>
            </w:r>
            <w:r w:rsidR="00F25EAC">
              <w:rPr>
                <w:noProof w:val="0"/>
                <w:lang w:val="en-US" w:eastAsia="ru-RU"/>
              </w:rPr>
              <w:t xml:space="preserve"> </w:t>
            </w:r>
            <w:r w:rsidRPr="00892FAB">
              <w:rPr>
                <w:noProof w:val="0"/>
                <w:lang w:val="en-US" w:eastAsia="ru-RU"/>
              </w:rPr>
              <w:t>rezoluțiunea</w:t>
            </w:r>
            <w:r w:rsidR="00F25EAC">
              <w:rPr>
                <w:noProof w:val="0"/>
                <w:lang w:val="en-US" w:eastAsia="ru-RU"/>
              </w:rPr>
              <w:t xml:space="preserve"> </w:t>
            </w:r>
            <w:r w:rsidRPr="00892FAB">
              <w:rPr>
                <w:noProof w:val="0"/>
                <w:lang w:val="en-US" w:eastAsia="ru-RU"/>
              </w:rPr>
              <w:t>contractului, Beneficiarul</w:t>
            </w:r>
            <w:r w:rsidR="00F25EAC">
              <w:rPr>
                <w:noProof w:val="0"/>
                <w:lang w:val="en-US" w:eastAsia="ru-RU"/>
              </w:rPr>
              <w:t xml:space="preserve"> </w:t>
            </w:r>
            <w:r w:rsidRPr="00892FAB">
              <w:rPr>
                <w:noProof w:val="0"/>
                <w:lang w:val="en-US" w:eastAsia="ru-RU"/>
              </w:rPr>
              <w:t>poate continua execuţia</w:t>
            </w:r>
            <w:r w:rsidR="00F25EAC">
              <w:rPr>
                <w:noProof w:val="0"/>
                <w:lang w:val="en-US" w:eastAsia="ru-RU"/>
              </w:rPr>
              <w:t xml:space="preserve"> </w:t>
            </w:r>
            <w:r w:rsidRPr="00892FAB">
              <w:rPr>
                <w:noProof w:val="0"/>
                <w:lang w:val="en-US" w:eastAsia="ru-RU"/>
              </w:rPr>
              <w:t>lucrărilor cu respectarea</w:t>
            </w:r>
            <w:r w:rsidR="00F25EAC">
              <w:rPr>
                <w:noProof w:val="0"/>
                <w:lang w:val="en-US" w:eastAsia="ru-RU"/>
              </w:rPr>
              <w:t xml:space="preserve"> </w:t>
            </w:r>
            <w:r w:rsidRPr="00892FAB">
              <w:rPr>
                <w:noProof w:val="0"/>
                <w:lang w:val="en-US" w:eastAsia="ru-RU"/>
              </w:rPr>
              <w:t>prevederilor</w:t>
            </w:r>
            <w:r w:rsidR="00F25EAC">
              <w:rPr>
                <w:noProof w:val="0"/>
                <w:lang w:val="en-US" w:eastAsia="ru-RU"/>
              </w:rPr>
              <w:t xml:space="preserve"> </w:t>
            </w:r>
            <w:r w:rsidRPr="00892FAB">
              <w:rPr>
                <w:noProof w:val="0"/>
                <w:lang w:val="en-US" w:eastAsia="ru-RU"/>
              </w:rPr>
              <w:t xml:space="preserve">legale. </w:t>
            </w:r>
          </w:p>
          <w:p w:rsidR="00892FAB" w:rsidRPr="00892FAB" w:rsidRDefault="00892FAB" w:rsidP="00B11F79">
            <w:pPr>
              <w:numPr>
                <w:ilvl w:val="1"/>
                <w:numId w:val="30"/>
              </w:numPr>
              <w:tabs>
                <w:tab w:val="left" w:pos="567"/>
              </w:tabs>
              <w:ind w:left="0" w:hanging="567"/>
              <w:jc w:val="both"/>
              <w:rPr>
                <w:noProof w:val="0"/>
                <w:lang w:val="en-US" w:eastAsia="ru-RU"/>
              </w:rPr>
            </w:pPr>
            <w:r w:rsidRPr="00892FAB">
              <w:rPr>
                <w:noProof w:val="0"/>
                <w:lang w:val="en-US" w:eastAsia="ru-RU"/>
              </w:rPr>
              <w:t>18.8. Cazuri</w:t>
            </w:r>
            <w:r w:rsidR="00F25EAC">
              <w:rPr>
                <w:noProof w:val="0"/>
                <w:lang w:val="en-US" w:eastAsia="ru-RU"/>
              </w:rPr>
              <w:t xml:space="preserve"> </w:t>
            </w:r>
            <w:r w:rsidRPr="00892FAB">
              <w:rPr>
                <w:noProof w:val="0"/>
                <w:lang w:val="en-US" w:eastAsia="ru-RU"/>
              </w:rPr>
              <w:t>specifice de încetare a contractului de achiziţii</w:t>
            </w:r>
            <w:r w:rsidR="00F25EAC">
              <w:rPr>
                <w:noProof w:val="0"/>
                <w:lang w:val="en-US" w:eastAsia="ru-RU"/>
              </w:rPr>
              <w:t xml:space="preserve"> </w:t>
            </w:r>
            <w:r w:rsidRPr="00892FAB">
              <w:rPr>
                <w:noProof w:val="0"/>
                <w:lang w:val="en-US" w:eastAsia="ru-RU"/>
              </w:rPr>
              <w:t>publice:</w:t>
            </w:r>
          </w:p>
          <w:p w:rsidR="00892FAB" w:rsidRPr="00892FAB" w:rsidRDefault="00892FAB" w:rsidP="00B11F79">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w:t>
            </w:r>
            <w:r w:rsidR="00F25EAC">
              <w:rPr>
                <w:noProof w:val="0"/>
                <w:lang w:val="en-US" w:eastAsia="ru-RU"/>
              </w:rPr>
              <w:t xml:space="preserve"> </w:t>
            </w:r>
            <w:r w:rsidRPr="00892FAB">
              <w:rPr>
                <w:noProof w:val="0"/>
                <w:lang w:val="en-US" w:eastAsia="ru-RU"/>
              </w:rPr>
              <w:t>publice</w:t>
            </w:r>
            <w:r w:rsidR="00F25EAC">
              <w:rPr>
                <w:noProof w:val="0"/>
                <w:lang w:val="en-US" w:eastAsia="ru-RU"/>
              </w:rPr>
              <w:t xml:space="preserve"> </w:t>
            </w:r>
            <w:r w:rsidRPr="00892FAB">
              <w:rPr>
                <w:noProof w:val="0"/>
                <w:lang w:val="en-US" w:eastAsia="ru-RU"/>
              </w:rPr>
              <w:t>în</w:t>
            </w:r>
            <w:r w:rsidR="00F25EAC">
              <w:rPr>
                <w:noProof w:val="0"/>
                <w:lang w:val="en-US" w:eastAsia="ru-RU"/>
              </w:rPr>
              <w:t xml:space="preserve"> </w:t>
            </w:r>
            <w:r w:rsidRPr="00892FAB">
              <w:rPr>
                <w:noProof w:val="0"/>
                <w:lang w:val="en-US" w:eastAsia="ru-RU"/>
              </w:rPr>
              <w:t>perioada de valabilitate</w:t>
            </w:r>
            <w:r w:rsidR="00F25EAC">
              <w:rPr>
                <w:noProof w:val="0"/>
                <w:lang w:val="en-US" w:eastAsia="ru-RU"/>
              </w:rPr>
              <w:t xml:space="preserve"> </w:t>
            </w:r>
            <w:r w:rsidRPr="00892FAB">
              <w:rPr>
                <w:noProof w:val="0"/>
                <w:lang w:val="en-US" w:eastAsia="ru-RU"/>
              </w:rPr>
              <w:t>a</w:t>
            </w:r>
            <w:r w:rsidR="00F25EAC">
              <w:rPr>
                <w:noProof w:val="0"/>
                <w:lang w:val="en-US" w:eastAsia="ru-RU"/>
              </w:rPr>
              <w:t xml:space="preserve"> </w:t>
            </w:r>
            <w:r w:rsidRPr="00892FAB">
              <w:rPr>
                <w:noProof w:val="0"/>
                <w:lang w:val="en-US" w:eastAsia="ru-RU"/>
              </w:rPr>
              <w:t>acestuia</w:t>
            </w:r>
            <w:r w:rsidR="00F25EAC">
              <w:rPr>
                <w:noProof w:val="0"/>
                <w:lang w:val="en-US" w:eastAsia="ru-RU"/>
              </w:rPr>
              <w:t xml:space="preserve"> </w:t>
            </w:r>
            <w:r w:rsidRPr="00892FAB">
              <w:rPr>
                <w:noProof w:val="0"/>
                <w:lang w:val="en-US" w:eastAsia="ru-RU"/>
              </w:rPr>
              <w:t>în</w:t>
            </w:r>
            <w:r w:rsidR="00F25EAC">
              <w:rPr>
                <w:noProof w:val="0"/>
                <w:lang w:val="en-US" w:eastAsia="ru-RU"/>
              </w:rPr>
              <w:t xml:space="preserve"> </w:t>
            </w:r>
            <w:r w:rsidRPr="00892FAB">
              <w:rPr>
                <w:noProof w:val="0"/>
                <w:lang w:val="en-US" w:eastAsia="ru-RU"/>
              </w:rPr>
              <w:t>una</w:t>
            </w:r>
            <w:r w:rsidR="00F25EAC">
              <w:rPr>
                <w:noProof w:val="0"/>
                <w:lang w:val="en-US" w:eastAsia="ru-RU"/>
              </w:rPr>
              <w:t xml:space="preserve"> </w:t>
            </w:r>
            <w:r w:rsidRPr="00892FAB">
              <w:rPr>
                <w:noProof w:val="0"/>
                <w:lang w:val="en-US" w:eastAsia="ru-RU"/>
              </w:rPr>
              <w:t>dintre</w:t>
            </w:r>
            <w:r w:rsidR="00F25EAC">
              <w:rPr>
                <w:noProof w:val="0"/>
                <w:lang w:val="en-US" w:eastAsia="ru-RU"/>
              </w:rPr>
              <w:t xml:space="preserve"> </w:t>
            </w:r>
            <w:r w:rsidRPr="00892FAB">
              <w:rPr>
                <w:noProof w:val="0"/>
                <w:lang w:val="en-US" w:eastAsia="ru-RU"/>
              </w:rPr>
              <w:t>următoarele</w:t>
            </w:r>
            <w:r w:rsidR="00F25EAC">
              <w:rPr>
                <w:noProof w:val="0"/>
                <w:lang w:val="en-US" w:eastAsia="ru-RU"/>
              </w:rPr>
              <w:t xml:space="preserve"> </w:t>
            </w:r>
            <w:r w:rsidRPr="00892FAB">
              <w:rPr>
                <w:noProof w:val="0"/>
                <w:lang w:val="en-US" w:eastAsia="ru-RU"/>
              </w:rPr>
              <w:t>situaţii:</w:t>
            </w:r>
          </w:p>
          <w:p w:rsidR="00892FAB" w:rsidRPr="00892FAB" w:rsidRDefault="00892FAB" w:rsidP="00B11F79">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gramStart"/>
            <w:r w:rsidRPr="00892FAB">
              <w:rPr>
                <w:noProof w:val="0"/>
                <w:lang w:val="en-US" w:eastAsia="ru-RU"/>
              </w:rPr>
              <w:t>contractantul</w:t>
            </w:r>
            <w:proofErr w:type="gramEnd"/>
            <w:r w:rsidRPr="00892FAB">
              <w:rPr>
                <w:noProof w:val="0"/>
                <w:lang w:val="en-US" w:eastAsia="ru-RU"/>
              </w:rPr>
              <w:t xml:space="preserve"> se afla, la momentul</w:t>
            </w:r>
            <w:r w:rsidR="00F25EAC">
              <w:rPr>
                <w:noProof w:val="0"/>
                <w:lang w:val="en-US" w:eastAsia="ru-RU"/>
              </w:rPr>
              <w:t xml:space="preserve"> </w:t>
            </w:r>
            <w:r w:rsidRPr="00892FAB">
              <w:rPr>
                <w:noProof w:val="0"/>
                <w:lang w:val="en-US" w:eastAsia="ru-RU"/>
              </w:rPr>
              <w:t>atribuirii</w:t>
            </w:r>
            <w:r w:rsidR="00F25EAC">
              <w:rPr>
                <w:noProof w:val="0"/>
                <w:lang w:val="en-US" w:eastAsia="ru-RU"/>
              </w:rPr>
              <w:t xml:space="preserve"> </w:t>
            </w:r>
            <w:r w:rsidRPr="00892FAB">
              <w:rPr>
                <w:noProof w:val="0"/>
                <w:lang w:val="en-US" w:eastAsia="ru-RU"/>
              </w:rPr>
              <w:t>lui, în</w:t>
            </w:r>
            <w:r w:rsidR="00F25EAC">
              <w:rPr>
                <w:noProof w:val="0"/>
                <w:lang w:val="en-US" w:eastAsia="ru-RU"/>
              </w:rPr>
              <w:t xml:space="preserve"> </w:t>
            </w:r>
            <w:r w:rsidRPr="00892FAB">
              <w:rPr>
                <w:noProof w:val="0"/>
                <w:lang w:val="en-US" w:eastAsia="ru-RU"/>
              </w:rPr>
              <w:t>una</w:t>
            </w:r>
            <w:r w:rsidR="00F25EAC">
              <w:rPr>
                <w:noProof w:val="0"/>
                <w:lang w:val="en-US" w:eastAsia="ru-RU"/>
              </w:rPr>
              <w:t xml:space="preserve"> </w:t>
            </w:r>
            <w:r w:rsidRPr="00892FAB">
              <w:rPr>
                <w:noProof w:val="0"/>
                <w:lang w:val="en-US" w:eastAsia="ru-RU"/>
              </w:rPr>
              <w:t>dintre</w:t>
            </w:r>
            <w:r w:rsidR="00F25EAC">
              <w:rPr>
                <w:noProof w:val="0"/>
                <w:lang w:val="en-US" w:eastAsia="ru-RU"/>
              </w:rPr>
              <w:t xml:space="preserve"> </w:t>
            </w:r>
            <w:r w:rsidRPr="00892FAB">
              <w:rPr>
                <w:noProof w:val="0"/>
                <w:lang w:val="en-US" w:eastAsia="ru-RU"/>
              </w:rPr>
              <w:t>situaţiile care ar fi determinat</w:t>
            </w:r>
            <w:r w:rsidR="00F25EAC">
              <w:rPr>
                <w:noProof w:val="0"/>
                <w:lang w:val="en-US" w:eastAsia="ru-RU"/>
              </w:rPr>
              <w:t xml:space="preserve"> </w:t>
            </w:r>
            <w:r w:rsidRPr="00892FAB">
              <w:rPr>
                <w:noProof w:val="0"/>
                <w:lang w:val="en-US" w:eastAsia="ru-RU"/>
              </w:rPr>
              <w:t>excluderea</w:t>
            </w:r>
            <w:r w:rsidR="00F25EAC">
              <w:rPr>
                <w:noProof w:val="0"/>
                <w:lang w:val="en-US" w:eastAsia="ru-RU"/>
              </w:rPr>
              <w:t xml:space="preserve"> </w:t>
            </w:r>
            <w:r w:rsidRPr="00892FAB">
              <w:rPr>
                <w:noProof w:val="0"/>
                <w:lang w:val="en-US" w:eastAsia="ru-RU"/>
              </w:rPr>
              <w:t>sa din procedura de atribuire</w:t>
            </w:r>
            <w:r w:rsidR="00F25EAC">
              <w:rPr>
                <w:noProof w:val="0"/>
                <w:lang w:val="en-US" w:eastAsia="ru-RU"/>
              </w:rPr>
              <w:t xml:space="preserve"> </w:t>
            </w:r>
            <w:r w:rsidRPr="00892FAB">
              <w:rPr>
                <w:noProof w:val="0"/>
                <w:lang w:val="en-US" w:eastAsia="ru-RU"/>
              </w:rPr>
              <w:t>potrivit art. 19 al Legii nr. 131/2015 privind</w:t>
            </w:r>
            <w:r w:rsidR="00F25EAC">
              <w:rPr>
                <w:noProof w:val="0"/>
                <w:lang w:val="en-US" w:eastAsia="ru-RU"/>
              </w:rPr>
              <w:t xml:space="preserve"> </w:t>
            </w:r>
            <w:r w:rsidRPr="00892FAB">
              <w:rPr>
                <w:noProof w:val="0"/>
                <w:lang w:val="en-US" w:eastAsia="ru-RU"/>
              </w:rPr>
              <w:t>achizițiile</w:t>
            </w:r>
            <w:r w:rsidR="00F25EAC">
              <w:rPr>
                <w:noProof w:val="0"/>
                <w:lang w:val="en-US" w:eastAsia="ru-RU"/>
              </w:rPr>
              <w:t xml:space="preserve"> </w:t>
            </w:r>
            <w:r w:rsidRPr="00892FAB">
              <w:rPr>
                <w:noProof w:val="0"/>
                <w:lang w:val="en-US" w:eastAsia="ru-RU"/>
              </w:rPr>
              <w:t>publice;</w:t>
            </w:r>
          </w:p>
          <w:p w:rsidR="00892FAB" w:rsidRPr="00892FAB" w:rsidRDefault="00892FAB" w:rsidP="00B11F79">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gramStart"/>
            <w:r w:rsidRPr="00892FAB">
              <w:rPr>
                <w:noProof w:val="0"/>
                <w:lang w:val="en-US" w:eastAsia="ru-RU"/>
              </w:rPr>
              <w:t>contractul</w:t>
            </w:r>
            <w:proofErr w:type="gramEnd"/>
            <w:r w:rsidRPr="00892FAB">
              <w:rPr>
                <w:noProof w:val="0"/>
                <w:lang w:val="en-US" w:eastAsia="ru-RU"/>
              </w:rPr>
              <w:t xml:space="preserve"> a făcut</w:t>
            </w:r>
            <w:r w:rsidR="00F25EAC">
              <w:rPr>
                <w:noProof w:val="0"/>
                <w:lang w:val="en-US" w:eastAsia="ru-RU"/>
              </w:rPr>
              <w:t xml:space="preserve"> </w:t>
            </w:r>
            <w:r w:rsidRPr="00892FAB">
              <w:rPr>
                <w:noProof w:val="0"/>
                <w:lang w:val="en-US" w:eastAsia="ru-RU"/>
              </w:rPr>
              <w:t>obiectul</w:t>
            </w:r>
            <w:r w:rsidR="00F25EAC">
              <w:rPr>
                <w:noProof w:val="0"/>
                <w:lang w:val="en-US" w:eastAsia="ru-RU"/>
              </w:rPr>
              <w:t xml:space="preserve"> </w:t>
            </w:r>
            <w:r w:rsidRPr="00892FAB">
              <w:rPr>
                <w:noProof w:val="0"/>
                <w:lang w:val="en-US" w:eastAsia="ru-RU"/>
              </w:rPr>
              <w:t>unei</w:t>
            </w:r>
            <w:r w:rsidR="00F25EAC">
              <w:rPr>
                <w:noProof w:val="0"/>
                <w:lang w:val="en-US" w:eastAsia="ru-RU"/>
              </w:rPr>
              <w:t xml:space="preserve"> </w:t>
            </w:r>
            <w:r w:rsidRPr="00892FAB">
              <w:rPr>
                <w:noProof w:val="0"/>
                <w:lang w:val="en-US" w:eastAsia="ru-RU"/>
              </w:rPr>
              <w:t>modificări</w:t>
            </w:r>
            <w:r w:rsidR="00F25EAC">
              <w:rPr>
                <w:noProof w:val="0"/>
                <w:lang w:val="en-US" w:eastAsia="ru-RU"/>
              </w:rPr>
              <w:t xml:space="preserve"> </w:t>
            </w:r>
            <w:r w:rsidRPr="00892FAB">
              <w:rPr>
                <w:noProof w:val="0"/>
                <w:lang w:val="en-US" w:eastAsia="ru-RU"/>
              </w:rPr>
              <w:t>substanțiale care necesita o nouă</w:t>
            </w:r>
            <w:r w:rsidR="00F25EAC">
              <w:rPr>
                <w:noProof w:val="0"/>
                <w:lang w:val="en-US" w:eastAsia="ru-RU"/>
              </w:rPr>
              <w:t xml:space="preserve"> </w:t>
            </w:r>
            <w:r w:rsidRPr="00892FAB">
              <w:rPr>
                <w:noProof w:val="0"/>
                <w:lang w:val="en-US" w:eastAsia="ru-RU"/>
              </w:rPr>
              <w:t>procedură de achiziție</w:t>
            </w:r>
            <w:r w:rsidR="00F25EAC">
              <w:rPr>
                <w:noProof w:val="0"/>
                <w:lang w:val="en-US" w:eastAsia="ru-RU"/>
              </w:rPr>
              <w:t xml:space="preserve"> public </w:t>
            </w:r>
            <w:r w:rsidRPr="00892FAB">
              <w:rPr>
                <w:noProof w:val="0"/>
                <w:lang w:val="en-US" w:eastAsia="ru-RU"/>
              </w:rPr>
              <w:t>în</w:t>
            </w:r>
            <w:r w:rsidR="00F25EAC">
              <w:rPr>
                <w:noProof w:val="0"/>
                <w:lang w:val="en-US" w:eastAsia="ru-RU"/>
              </w:rPr>
              <w:t xml:space="preserve"> </w:t>
            </w:r>
            <w:r w:rsidRPr="00892FAB">
              <w:rPr>
                <w:noProof w:val="0"/>
                <w:lang w:val="en-US" w:eastAsia="ru-RU"/>
              </w:rPr>
              <w:t>conformitate cu art. 76 al Legii nr. 131/2015 privind</w:t>
            </w:r>
            <w:r w:rsidR="00F25EAC">
              <w:rPr>
                <w:noProof w:val="0"/>
                <w:lang w:val="en-US" w:eastAsia="ru-RU"/>
              </w:rPr>
              <w:t xml:space="preserve"> </w:t>
            </w:r>
            <w:r w:rsidRPr="00892FAB">
              <w:rPr>
                <w:noProof w:val="0"/>
                <w:lang w:val="en-US" w:eastAsia="ru-RU"/>
              </w:rPr>
              <w:t>achizițiile</w:t>
            </w:r>
            <w:r w:rsidR="00F25EAC">
              <w:rPr>
                <w:noProof w:val="0"/>
                <w:lang w:val="en-US" w:eastAsia="ru-RU"/>
              </w:rPr>
              <w:t xml:space="preserve"> </w:t>
            </w:r>
            <w:r w:rsidRPr="00892FAB">
              <w:rPr>
                <w:noProof w:val="0"/>
                <w:lang w:val="en-US" w:eastAsia="ru-RU"/>
              </w:rPr>
              <w:t>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w:t>
            </w:r>
            <w:r w:rsidR="00F25EAC">
              <w:rPr>
                <w:noProof w:val="0"/>
                <w:lang w:val="en-US" w:eastAsia="ru-RU"/>
              </w:rPr>
              <w:t xml:space="preserve"> </w:t>
            </w:r>
            <w:r w:rsidRPr="00892FAB">
              <w:rPr>
                <w:noProof w:val="0"/>
                <w:lang w:val="en-US" w:eastAsia="ru-RU"/>
              </w:rPr>
              <w:t>să fie atribuit</w:t>
            </w:r>
            <w:r w:rsidR="00F25EAC">
              <w:rPr>
                <w:noProof w:val="0"/>
                <w:lang w:val="en-US" w:eastAsia="ru-RU"/>
              </w:rPr>
              <w:t xml:space="preserve"> </w:t>
            </w:r>
            <w:r w:rsidRPr="00892FAB">
              <w:rPr>
                <w:noProof w:val="0"/>
                <w:lang w:val="en-US" w:eastAsia="ru-RU"/>
              </w:rPr>
              <w:t>contractantului</w:t>
            </w:r>
            <w:r w:rsidR="00F25EAC">
              <w:rPr>
                <w:noProof w:val="0"/>
                <w:lang w:val="en-US" w:eastAsia="ru-RU"/>
              </w:rPr>
              <w:t xml:space="preserve"> </w:t>
            </w:r>
            <w:r w:rsidRPr="00892FAB">
              <w:rPr>
                <w:noProof w:val="0"/>
                <w:lang w:val="en-US" w:eastAsia="ru-RU"/>
              </w:rPr>
              <w:t>respectiv, având</w:t>
            </w:r>
            <w:r w:rsidR="00F25EAC">
              <w:rPr>
                <w:noProof w:val="0"/>
                <w:lang w:val="en-US" w:eastAsia="ru-RU"/>
              </w:rPr>
              <w:t xml:space="preserve"> </w:t>
            </w:r>
            <w:r w:rsidRPr="00892FAB">
              <w:rPr>
                <w:noProof w:val="0"/>
                <w:lang w:val="en-US" w:eastAsia="ru-RU"/>
              </w:rPr>
              <w:t>în</w:t>
            </w:r>
            <w:r w:rsidR="00F25EAC">
              <w:rPr>
                <w:noProof w:val="0"/>
                <w:lang w:val="en-US" w:eastAsia="ru-RU"/>
              </w:rPr>
              <w:t xml:space="preserve"> </w:t>
            </w:r>
            <w:r w:rsidRPr="00892FAB">
              <w:rPr>
                <w:noProof w:val="0"/>
                <w:lang w:val="en-US" w:eastAsia="ru-RU"/>
              </w:rPr>
              <w:t>vedere o încălcare</w:t>
            </w:r>
            <w:r w:rsidR="00F25EAC">
              <w:rPr>
                <w:noProof w:val="0"/>
                <w:lang w:val="en-US" w:eastAsia="ru-RU"/>
              </w:rPr>
              <w:t xml:space="preserve"> </w:t>
            </w:r>
            <w:r w:rsidRPr="00892FAB">
              <w:rPr>
                <w:noProof w:val="0"/>
                <w:lang w:val="en-US" w:eastAsia="ru-RU"/>
              </w:rPr>
              <w:t>gravă</w:t>
            </w:r>
            <w:r w:rsidR="00F25EAC">
              <w:rPr>
                <w:noProof w:val="0"/>
                <w:lang w:val="en-US" w:eastAsia="ru-RU"/>
              </w:rPr>
              <w:t xml:space="preserve"> </w:t>
            </w:r>
            <w:r w:rsidRPr="00892FAB">
              <w:rPr>
                <w:noProof w:val="0"/>
                <w:lang w:val="en-US" w:eastAsia="ru-RU"/>
              </w:rPr>
              <w:t>a</w:t>
            </w:r>
            <w:r w:rsidR="00F25EAC">
              <w:rPr>
                <w:noProof w:val="0"/>
                <w:lang w:val="en-US" w:eastAsia="ru-RU"/>
              </w:rPr>
              <w:t xml:space="preserve"> </w:t>
            </w:r>
            <w:r w:rsidRPr="00892FAB">
              <w:rPr>
                <w:noProof w:val="0"/>
                <w:lang w:val="en-US" w:eastAsia="ru-RU"/>
              </w:rPr>
              <w:t>obligaţiilor</w:t>
            </w:r>
            <w:r w:rsidR="00F25EAC">
              <w:rPr>
                <w:noProof w:val="0"/>
                <w:lang w:val="en-US" w:eastAsia="ru-RU"/>
              </w:rPr>
              <w:t xml:space="preserve"> </w:t>
            </w:r>
            <w:r w:rsidRPr="00892FAB">
              <w:rPr>
                <w:noProof w:val="0"/>
                <w:lang w:val="en-US" w:eastAsia="ru-RU"/>
              </w:rPr>
              <w:t>ce</w:t>
            </w:r>
            <w:r w:rsidR="00F25EAC">
              <w:rPr>
                <w:noProof w:val="0"/>
                <w:lang w:val="en-US" w:eastAsia="ru-RU"/>
              </w:rPr>
              <w:t xml:space="preserve"> </w:t>
            </w:r>
            <w:r w:rsidRPr="00892FAB">
              <w:rPr>
                <w:noProof w:val="0"/>
                <w:lang w:val="en-US" w:eastAsia="ru-RU"/>
              </w:rPr>
              <w:t>rezultă din Legea nr. 131/2015 privind</w:t>
            </w:r>
            <w:r w:rsidR="00F25EAC">
              <w:rPr>
                <w:noProof w:val="0"/>
                <w:lang w:val="en-US" w:eastAsia="ru-RU"/>
              </w:rPr>
              <w:t xml:space="preserve"> </w:t>
            </w:r>
            <w:r w:rsidRPr="00892FAB">
              <w:rPr>
                <w:noProof w:val="0"/>
                <w:lang w:val="en-US" w:eastAsia="ru-RU"/>
              </w:rPr>
              <w:t>achizițiile</w:t>
            </w:r>
            <w:r w:rsidR="00F25EAC">
              <w:rPr>
                <w:noProof w:val="0"/>
                <w:lang w:val="en-US" w:eastAsia="ru-RU"/>
              </w:rPr>
              <w:t xml:space="preserve"> </w:t>
            </w:r>
            <w:r w:rsidRPr="00892FAB">
              <w:rPr>
                <w:noProof w:val="0"/>
                <w:lang w:val="en-US" w:eastAsia="ru-RU"/>
              </w:rPr>
              <w:t>publice</w:t>
            </w:r>
            <w:r w:rsidR="00F25EAC">
              <w:rPr>
                <w:noProof w:val="0"/>
                <w:lang w:val="en-US" w:eastAsia="ru-RU"/>
              </w:rPr>
              <w:t xml:space="preserve"> </w:t>
            </w:r>
            <w:r w:rsidRPr="00892FAB">
              <w:rPr>
                <w:noProof w:val="0"/>
                <w:lang w:val="en-US" w:eastAsia="ru-RU"/>
              </w:rPr>
              <w:t>și/sau</w:t>
            </w:r>
            <w:r w:rsidR="00F25EAC">
              <w:rPr>
                <w:noProof w:val="0"/>
                <w:lang w:val="en-US" w:eastAsia="ru-RU"/>
              </w:rPr>
              <w:t xml:space="preserve"> </w:t>
            </w:r>
            <w:r w:rsidRPr="00892FAB">
              <w:rPr>
                <w:noProof w:val="0"/>
                <w:lang w:val="en-US" w:eastAsia="ru-RU"/>
              </w:rPr>
              <w:t>tratatele</w:t>
            </w:r>
            <w:r w:rsidR="00F25EAC">
              <w:rPr>
                <w:noProof w:val="0"/>
                <w:lang w:val="en-US" w:eastAsia="ru-RU"/>
              </w:rPr>
              <w:t xml:space="preserve"> </w:t>
            </w:r>
            <w:r w:rsidRPr="00892FAB">
              <w:rPr>
                <w:noProof w:val="0"/>
                <w:lang w:val="en-US" w:eastAsia="ru-RU"/>
              </w:rPr>
              <w:lastRenderedPageBreak/>
              <w:t>internaţionale la care Republica Moldova este</w:t>
            </w:r>
            <w:r w:rsidR="00F25EAC">
              <w:rPr>
                <w:noProof w:val="0"/>
                <w:lang w:val="en-US" w:eastAsia="ru-RU"/>
              </w:rPr>
              <w:t xml:space="preserve"> </w:t>
            </w:r>
            <w:r w:rsidRPr="00892FAB">
              <w:rPr>
                <w:noProof w:val="0"/>
                <w:lang w:val="en-US" w:eastAsia="ru-RU"/>
              </w:rPr>
              <w:t>parte, care a fost</w:t>
            </w:r>
            <w:r w:rsidR="00F25EAC">
              <w:rPr>
                <w:noProof w:val="0"/>
                <w:lang w:val="en-US" w:eastAsia="ru-RU"/>
              </w:rPr>
              <w:t xml:space="preserve"> </w:t>
            </w:r>
            <w:r w:rsidRPr="00892FAB">
              <w:rPr>
                <w:noProof w:val="0"/>
                <w:lang w:val="en-US" w:eastAsia="ru-RU"/>
              </w:rPr>
              <w:t>constatată</w:t>
            </w:r>
            <w:r w:rsidR="00F25EAC">
              <w:rPr>
                <w:noProof w:val="0"/>
                <w:lang w:val="en-US" w:eastAsia="ru-RU"/>
              </w:rPr>
              <w:t xml:space="preserve"> </w:t>
            </w:r>
            <w:r w:rsidRPr="00892FAB">
              <w:rPr>
                <w:noProof w:val="0"/>
                <w:lang w:val="en-US" w:eastAsia="ru-RU"/>
              </w:rPr>
              <w:t>printr-o decizie a unei</w:t>
            </w:r>
            <w:r w:rsidR="00F25EAC">
              <w:rPr>
                <w:noProof w:val="0"/>
                <w:lang w:val="en-US" w:eastAsia="ru-RU"/>
              </w:rPr>
              <w:t xml:space="preserve"> </w:t>
            </w:r>
            <w:r w:rsidRPr="00892FAB">
              <w:rPr>
                <w:noProof w:val="0"/>
                <w:lang w:val="en-US" w:eastAsia="ru-RU"/>
              </w:rPr>
              <w:t>instanțe</w:t>
            </w:r>
            <w:r w:rsidR="00F25EAC">
              <w:rPr>
                <w:noProof w:val="0"/>
                <w:lang w:val="en-US" w:eastAsia="ru-RU"/>
              </w:rPr>
              <w:t xml:space="preserve"> </w:t>
            </w:r>
            <w:r w:rsidRPr="00892FAB">
              <w:rPr>
                <w:noProof w:val="0"/>
                <w:lang w:val="en-US" w:eastAsia="ru-RU"/>
              </w:rPr>
              <w:t>judecătorești</w:t>
            </w:r>
            <w:r w:rsidR="00F25EAC">
              <w:rPr>
                <w:noProof w:val="0"/>
                <w:lang w:val="en-US" w:eastAsia="ru-RU"/>
              </w:rPr>
              <w:t xml:space="preserve"> </w:t>
            </w:r>
            <w:r w:rsidRPr="00892FAB">
              <w:rPr>
                <w:noProof w:val="0"/>
                <w:lang w:val="en-US" w:eastAsia="ru-RU"/>
              </w:rPr>
              <w:t>naționale</w:t>
            </w:r>
            <w:r w:rsidR="00F25EAC">
              <w:rPr>
                <w:noProof w:val="0"/>
                <w:lang w:val="en-US" w:eastAsia="ru-RU"/>
              </w:rPr>
              <w:t xml:space="preserve"> </w:t>
            </w:r>
            <w:r w:rsidRPr="00892FAB">
              <w:rPr>
                <w:noProof w:val="0"/>
                <w:lang w:val="en-US" w:eastAsia="ru-RU"/>
              </w:rPr>
              <w:t>sau, după</w:t>
            </w:r>
            <w:r w:rsidR="00F25EAC">
              <w:rPr>
                <w:noProof w:val="0"/>
                <w:lang w:val="en-US" w:eastAsia="ru-RU"/>
              </w:rPr>
              <w:t xml:space="preserve"> </w:t>
            </w:r>
            <w:r w:rsidRPr="00892FAB">
              <w:rPr>
                <w:noProof w:val="0"/>
                <w:lang w:val="en-US" w:eastAsia="ru-RU"/>
              </w:rPr>
              <w:t>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19.1. Părţile</w:t>
            </w:r>
            <w:r w:rsidR="00602D3B">
              <w:rPr>
                <w:noProof w:val="0"/>
                <w:lang w:val="en-US" w:eastAsia="ru-RU"/>
              </w:rPr>
              <w:t xml:space="preserve"> </w:t>
            </w:r>
            <w:r w:rsidRPr="00892FAB">
              <w:rPr>
                <w:noProof w:val="0"/>
                <w:lang w:val="en-US" w:eastAsia="ru-RU"/>
              </w:rPr>
              <w:t>contractante au dreptul, pe durata</w:t>
            </w:r>
            <w:r w:rsidR="00602D3B">
              <w:rPr>
                <w:noProof w:val="0"/>
                <w:lang w:val="en-US" w:eastAsia="ru-RU"/>
              </w:rPr>
              <w:t xml:space="preserve"> </w:t>
            </w:r>
            <w:r w:rsidRPr="00892FAB">
              <w:rPr>
                <w:noProof w:val="0"/>
                <w:lang w:val="en-US" w:eastAsia="ru-RU"/>
              </w:rPr>
              <w:t>îndeplinirii</w:t>
            </w:r>
            <w:r w:rsidR="00602D3B">
              <w:rPr>
                <w:noProof w:val="0"/>
                <w:lang w:val="en-US" w:eastAsia="ru-RU"/>
              </w:rPr>
              <w:t xml:space="preserve"> </w:t>
            </w:r>
            <w:r w:rsidRPr="00892FAB">
              <w:rPr>
                <w:noProof w:val="0"/>
                <w:lang w:val="en-US" w:eastAsia="ru-RU"/>
              </w:rPr>
              <w:t>și</w:t>
            </w:r>
            <w:r w:rsidR="00602D3B">
              <w:rPr>
                <w:noProof w:val="0"/>
                <w:lang w:val="en-US" w:eastAsia="ru-RU"/>
              </w:rPr>
              <w:t xml:space="preserve"> </w:t>
            </w:r>
            <w:r w:rsidRPr="00892FAB">
              <w:rPr>
                <w:noProof w:val="0"/>
                <w:lang w:val="en-US" w:eastAsia="ru-RU"/>
              </w:rPr>
              <w:t>valabilității</w:t>
            </w:r>
            <w:r w:rsidR="00602D3B">
              <w:rPr>
                <w:noProof w:val="0"/>
                <w:lang w:val="en-US" w:eastAsia="ru-RU"/>
              </w:rPr>
              <w:t xml:space="preserve"> </w:t>
            </w:r>
            <w:r w:rsidRPr="00892FAB">
              <w:rPr>
                <w:noProof w:val="0"/>
                <w:lang w:val="en-US" w:eastAsia="ru-RU"/>
              </w:rPr>
              <w:t>contractului</w:t>
            </w:r>
            <w:r w:rsidR="001236FF">
              <w:rPr>
                <w:noProof w:val="0"/>
                <w:lang w:val="en-US" w:eastAsia="ru-RU"/>
              </w:rPr>
              <w:t xml:space="preserve"> </w:t>
            </w:r>
            <w:r w:rsidRPr="00892FAB">
              <w:rPr>
                <w:noProof w:val="0"/>
                <w:lang w:val="en-US" w:eastAsia="ru-RU"/>
              </w:rPr>
              <w:t>să</w:t>
            </w:r>
            <w:r w:rsidR="001236FF">
              <w:rPr>
                <w:noProof w:val="0"/>
                <w:lang w:val="en-US" w:eastAsia="ru-RU"/>
              </w:rPr>
              <w:t xml:space="preserve"> </w:t>
            </w:r>
            <w:r w:rsidRPr="00892FAB">
              <w:rPr>
                <w:noProof w:val="0"/>
                <w:lang w:val="en-US" w:eastAsia="ru-RU"/>
              </w:rPr>
              <w:t>convină</w:t>
            </w:r>
            <w:r w:rsidR="001236FF">
              <w:rPr>
                <w:noProof w:val="0"/>
                <w:lang w:val="en-US" w:eastAsia="ru-RU"/>
              </w:rPr>
              <w:t xml:space="preserve"> </w:t>
            </w:r>
            <w:r w:rsidRPr="00892FAB">
              <w:rPr>
                <w:noProof w:val="0"/>
                <w:lang w:val="en-US" w:eastAsia="ru-RU"/>
              </w:rPr>
              <w:t>asupra</w:t>
            </w:r>
            <w:r w:rsidR="001236FF">
              <w:rPr>
                <w:noProof w:val="0"/>
                <w:lang w:val="en-US" w:eastAsia="ru-RU"/>
              </w:rPr>
              <w:t xml:space="preserve"> </w:t>
            </w:r>
            <w:r w:rsidRPr="00892FAB">
              <w:rPr>
                <w:noProof w:val="0"/>
                <w:lang w:val="en-US" w:eastAsia="ru-RU"/>
              </w:rPr>
              <w:t>modificării</w:t>
            </w:r>
            <w:r w:rsidR="001236FF">
              <w:rPr>
                <w:noProof w:val="0"/>
                <w:lang w:val="en-US" w:eastAsia="ru-RU"/>
              </w:rPr>
              <w:t xml:space="preserve"> </w:t>
            </w:r>
            <w:r w:rsidRPr="00892FAB">
              <w:rPr>
                <w:noProof w:val="0"/>
                <w:lang w:val="en-US" w:eastAsia="ru-RU"/>
              </w:rPr>
              <w:t>clauzelor</w:t>
            </w:r>
            <w:r w:rsidR="001236FF">
              <w:rPr>
                <w:noProof w:val="0"/>
                <w:lang w:val="en-US" w:eastAsia="ru-RU"/>
              </w:rPr>
              <w:t xml:space="preserve"> </w:t>
            </w:r>
            <w:r w:rsidRPr="00892FAB">
              <w:rPr>
                <w:noProof w:val="0"/>
                <w:lang w:val="en-US" w:eastAsia="ru-RU"/>
              </w:rPr>
              <w:t>contractului, prin</w:t>
            </w:r>
            <w:r w:rsidR="001236FF">
              <w:rPr>
                <w:noProof w:val="0"/>
                <w:lang w:val="en-US" w:eastAsia="ru-RU"/>
              </w:rPr>
              <w:t xml:space="preserve"> accord </w:t>
            </w:r>
            <w:r w:rsidRPr="00892FAB">
              <w:rPr>
                <w:noProof w:val="0"/>
                <w:lang w:val="en-US" w:eastAsia="ru-RU"/>
              </w:rPr>
              <w:t>adiţional, în</w:t>
            </w:r>
            <w:r w:rsidR="001236FF">
              <w:rPr>
                <w:noProof w:val="0"/>
                <w:lang w:val="en-US" w:eastAsia="ru-RU"/>
              </w:rPr>
              <w:t xml:space="preserve"> </w:t>
            </w:r>
            <w:r w:rsidRPr="00892FAB">
              <w:rPr>
                <w:noProof w:val="0"/>
                <w:lang w:val="en-US" w:eastAsia="ru-RU"/>
              </w:rPr>
              <w:t>cazul</w:t>
            </w:r>
            <w:r w:rsidR="001236FF">
              <w:rPr>
                <w:noProof w:val="0"/>
                <w:lang w:val="en-US" w:eastAsia="ru-RU"/>
              </w:rPr>
              <w:t xml:space="preserve"> </w:t>
            </w:r>
            <w:r w:rsidRPr="00892FAB">
              <w:rPr>
                <w:noProof w:val="0"/>
                <w:lang w:val="en-US" w:eastAsia="ru-RU"/>
              </w:rPr>
              <w:t>apariţiei</w:t>
            </w:r>
            <w:r w:rsidR="001236FF">
              <w:rPr>
                <w:noProof w:val="0"/>
                <w:lang w:val="en-US" w:eastAsia="ru-RU"/>
              </w:rPr>
              <w:t xml:space="preserve"> </w:t>
            </w:r>
            <w:r w:rsidRPr="00892FAB">
              <w:rPr>
                <w:noProof w:val="0"/>
                <w:lang w:val="en-US" w:eastAsia="ru-RU"/>
              </w:rPr>
              <w:t>unor</w:t>
            </w:r>
            <w:r w:rsidR="001236FF">
              <w:rPr>
                <w:noProof w:val="0"/>
                <w:lang w:val="en-US" w:eastAsia="ru-RU"/>
              </w:rPr>
              <w:t xml:space="preserve"> </w:t>
            </w:r>
            <w:r w:rsidRPr="00892FAB">
              <w:rPr>
                <w:noProof w:val="0"/>
                <w:lang w:val="en-US" w:eastAsia="ru-RU"/>
              </w:rPr>
              <w:t>circumstanţe care lezează</w:t>
            </w:r>
            <w:r w:rsidR="001236FF">
              <w:rPr>
                <w:noProof w:val="0"/>
                <w:lang w:val="en-US" w:eastAsia="ru-RU"/>
              </w:rPr>
              <w:t xml:space="preserve"> </w:t>
            </w:r>
            <w:r w:rsidRPr="00892FAB">
              <w:rPr>
                <w:noProof w:val="0"/>
                <w:lang w:val="en-US" w:eastAsia="ru-RU"/>
              </w:rPr>
              <w:t>interesele</w:t>
            </w:r>
            <w:r w:rsidR="001236FF">
              <w:rPr>
                <w:noProof w:val="0"/>
                <w:lang w:val="en-US" w:eastAsia="ru-RU"/>
              </w:rPr>
              <w:t xml:space="preserve"> </w:t>
            </w:r>
            <w:r w:rsidRPr="00892FAB">
              <w:rPr>
                <w:noProof w:val="0"/>
                <w:lang w:val="en-US" w:eastAsia="ru-RU"/>
              </w:rPr>
              <w:t>comerciale legitime ale acestora</w:t>
            </w:r>
            <w:r w:rsidR="001236FF">
              <w:rPr>
                <w:noProof w:val="0"/>
                <w:lang w:val="en-US" w:eastAsia="ru-RU"/>
              </w:rPr>
              <w:t xml:space="preserve"> </w:t>
            </w:r>
            <w:r w:rsidRPr="00892FAB">
              <w:rPr>
                <w:noProof w:val="0"/>
                <w:lang w:val="en-US" w:eastAsia="ru-RU"/>
              </w:rPr>
              <w:t>şi care nu au putut fi prevăzute la data încheierii</w:t>
            </w:r>
            <w:r w:rsidR="001236FF">
              <w:rPr>
                <w:noProof w:val="0"/>
                <w:lang w:val="en-US" w:eastAsia="ru-RU"/>
              </w:rPr>
              <w:t xml:space="preserve"> </w:t>
            </w:r>
            <w:r w:rsidRPr="00892FAB">
              <w:rPr>
                <w:noProof w:val="0"/>
                <w:lang w:val="en-US" w:eastAsia="ru-RU"/>
              </w:rPr>
              <w:t>contractului. Modificările</w:t>
            </w:r>
            <w:r w:rsidR="001236FF">
              <w:rPr>
                <w:noProof w:val="0"/>
                <w:lang w:val="en-US" w:eastAsia="ru-RU"/>
              </w:rPr>
              <w:t xml:space="preserve"> </w:t>
            </w:r>
            <w:r w:rsidRPr="00892FAB">
              <w:rPr>
                <w:noProof w:val="0"/>
                <w:lang w:val="en-US" w:eastAsia="ru-RU"/>
              </w:rPr>
              <w:t>şi</w:t>
            </w:r>
            <w:r w:rsidR="001236FF">
              <w:rPr>
                <w:noProof w:val="0"/>
                <w:lang w:val="en-US" w:eastAsia="ru-RU"/>
              </w:rPr>
              <w:t xml:space="preserve"> </w:t>
            </w:r>
            <w:r w:rsidRPr="00892FAB">
              <w:rPr>
                <w:noProof w:val="0"/>
                <w:lang w:val="en-US" w:eastAsia="ru-RU"/>
              </w:rPr>
              <w:t>completările la prezentul contract sunt valabile</w:t>
            </w:r>
            <w:r w:rsidR="001236FF">
              <w:rPr>
                <w:noProof w:val="0"/>
                <w:lang w:val="en-US" w:eastAsia="ru-RU"/>
              </w:rPr>
              <w:t xml:space="preserve"> </w:t>
            </w:r>
            <w:r w:rsidRPr="00892FAB">
              <w:rPr>
                <w:noProof w:val="0"/>
                <w:lang w:val="en-US" w:eastAsia="ru-RU"/>
              </w:rPr>
              <w:t>doar</w:t>
            </w:r>
            <w:r w:rsidR="001236FF">
              <w:rPr>
                <w:noProof w:val="0"/>
                <w:lang w:val="en-US" w:eastAsia="ru-RU"/>
              </w:rPr>
              <w:t xml:space="preserve"> </w:t>
            </w:r>
            <w:r w:rsidRPr="00892FAB">
              <w:rPr>
                <w:noProof w:val="0"/>
                <w:lang w:val="en-US" w:eastAsia="ru-RU"/>
              </w:rPr>
              <w:t>în</w:t>
            </w:r>
            <w:r w:rsidR="001236FF">
              <w:rPr>
                <w:noProof w:val="0"/>
                <w:lang w:val="en-US" w:eastAsia="ru-RU"/>
              </w:rPr>
              <w:t xml:space="preserve"> </w:t>
            </w:r>
            <w:r w:rsidRPr="00892FAB">
              <w:rPr>
                <w:noProof w:val="0"/>
                <w:lang w:val="en-US" w:eastAsia="ru-RU"/>
              </w:rPr>
              <w:t>cazul</w:t>
            </w:r>
            <w:r w:rsidR="001236FF">
              <w:rPr>
                <w:noProof w:val="0"/>
                <w:lang w:val="en-US" w:eastAsia="ru-RU"/>
              </w:rPr>
              <w:t xml:space="preserve"> </w:t>
            </w:r>
            <w:r w:rsidRPr="00892FAB">
              <w:rPr>
                <w:noProof w:val="0"/>
                <w:lang w:val="en-US" w:eastAsia="ru-RU"/>
              </w:rPr>
              <w:t>în care au fost</w:t>
            </w:r>
            <w:r w:rsidR="001236FF">
              <w:rPr>
                <w:noProof w:val="0"/>
                <w:lang w:val="en-US" w:eastAsia="ru-RU"/>
              </w:rPr>
              <w:t xml:space="preserve"> </w:t>
            </w:r>
            <w:r w:rsidRPr="00892FAB">
              <w:rPr>
                <w:noProof w:val="0"/>
                <w:lang w:val="en-US" w:eastAsia="ru-RU"/>
              </w:rPr>
              <w:t>perfectate</w:t>
            </w:r>
            <w:r w:rsidR="001236FF">
              <w:rPr>
                <w:noProof w:val="0"/>
                <w:lang w:val="en-US" w:eastAsia="ru-RU"/>
              </w:rPr>
              <w:t xml:space="preserve"> </w:t>
            </w:r>
            <w:r w:rsidRPr="00892FAB">
              <w:rPr>
                <w:noProof w:val="0"/>
                <w:lang w:val="en-US" w:eastAsia="ru-RU"/>
              </w:rPr>
              <w:t>în</w:t>
            </w:r>
            <w:r w:rsidR="001236FF">
              <w:rPr>
                <w:noProof w:val="0"/>
                <w:lang w:val="en-US" w:eastAsia="ru-RU"/>
              </w:rPr>
              <w:t xml:space="preserve"> </w:t>
            </w:r>
            <w:r w:rsidRPr="00892FAB">
              <w:rPr>
                <w:noProof w:val="0"/>
                <w:lang w:val="en-US" w:eastAsia="ru-RU"/>
              </w:rPr>
              <w:t>scris</w:t>
            </w:r>
            <w:r w:rsidR="001236FF">
              <w:rPr>
                <w:noProof w:val="0"/>
                <w:lang w:val="en-US" w:eastAsia="ru-RU"/>
              </w:rPr>
              <w:t xml:space="preserve"> </w:t>
            </w:r>
            <w:r w:rsidRPr="00892FAB">
              <w:rPr>
                <w:noProof w:val="0"/>
                <w:lang w:val="en-US" w:eastAsia="ru-RU"/>
              </w:rPr>
              <w:t>şi au fost</w:t>
            </w:r>
            <w:r w:rsidR="001236FF">
              <w:rPr>
                <w:noProof w:val="0"/>
                <w:lang w:val="en-US" w:eastAsia="ru-RU"/>
              </w:rPr>
              <w:t xml:space="preserve"> </w:t>
            </w:r>
            <w:r w:rsidRPr="00892FAB">
              <w:rPr>
                <w:noProof w:val="0"/>
                <w:lang w:val="en-US" w:eastAsia="ru-RU"/>
              </w:rPr>
              <w:t>semnate de ambele</w:t>
            </w:r>
            <w:r w:rsidR="001236FF">
              <w:rPr>
                <w:noProof w:val="0"/>
                <w:lang w:val="en-US" w:eastAsia="ru-RU"/>
              </w:rPr>
              <w:t xml:space="preserve"> </w:t>
            </w:r>
            <w:r w:rsidRPr="00892FAB">
              <w:rPr>
                <w:noProof w:val="0"/>
                <w:lang w:val="en-US" w:eastAsia="ru-RU"/>
              </w:rPr>
              <w:t xml:space="preserve">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w:t>
            </w:r>
            <w:r w:rsidR="001236FF">
              <w:rPr>
                <w:noProof w:val="0"/>
                <w:lang w:val="en-US" w:eastAsia="ru-RU"/>
              </w:rPr>
              <w:t xml:space="preserve"> </w:t>
            </w:r>
            <w:r w:rsidRPr="00892FAB">
              <w:rPr>
                <w:noProof w:val="0"/>
                <w:lang w:val="en-US" w:eastAsia="ru-RU"/>
              </w:rPr>
              <w:t>dintre</w:t>
            </w:r>
            <w:r w:rsidR="001236FF">
              <w:rPr>
                <w:noProof w:val="0"/>
                <w:lang w:val="en-US" w:eastAsia="ru-RU"/>
              </w:rPr>
              <w:t xml:space="preserve"> </w:t>
            </w:r>
            <w:r w:rsidRPr="00892FAB">
              <w:rPr>
                <w:noProof w:val="0"/>
                <w:lang w:val="en-US" w:eastAsia="ru-RU"/>
              </w:rPr>
              <w:t>Părţi nu are dreptul</w:t>
            </w:r>
            <w:r w:rsidR="001236FF">
              <w:rPr>
                <w:noProof w:val="0"/>
                <w:lang w:val="en-US" w:eastAsia="ru-RU"/>
              </w:rPr>
              <w:t xml:space="preserve"> </w:t>
            </w:r>
            <w:r w:rsidRPr="00892FAB">
              <w:rPr>
                <w:noProof w:val="0"/>
                <w:lang w:val="en-US" w:eastAsia="ru-RU"/>
              </w:rPr>
              <w:t>să</w:t>
            </w:r>
            <w:r w:rsidR="001236FF">
              <w:rPr>
                <w:noProof w:val="0"/>
                <w:lang w:val="en-US" w:eastAsia="ru-RU"/>
              </w:rPr>
              <w:t xml:space="preserve"> transmit </w:t>
            </w:r>
            <w:r w:rsidRPr="00892FAB">
              <w:rPr>
                <w:noProof w:val="0"/>
                <w:lang w:val="en-US" w:eastAsia="ru-RU"/>
              </w:rPr>
              <w:t>obligaţiile</w:t>
            </w:r>
            <w:r w:rsidR="001236FF">
              <w:rPr>
                <w:noProof w:val="0"/>
                <w:lang w:val="en-US" w:eastAsia="ru-RU"/>
              </w:rPr>
              <w:t xml:space="preserve"> </w:t>
            </w:r>
            <w:r w:rsidRPr="00892FAB">
              <w:rPr>
                <w:noProof w:val="0"/>
                <w:lang w:val="en-US" w:eastAsia="ru-RU"/>
              </w:rPr>
              <w:t>şi</w:t>
            </w:r>
            <w:r w:rsidR="001236FF">
              <w:rPr>
                <w:noProof w:val="0"/>
                <w:lang w:val="en-US" w:eastAsia="ru-RU"/>
              </w:rPr>
              <w:t xml:space="preserve"> </w:t>
            </w:r>
            <w:r w:rsidRPr="00892FAB">
              <w:rPr>
                <w:noProof w:val="0"/>
                <w:lang w:val="en-US" w:eastAsia="ru-RU"/>
              </w:rPr>
              <w:t>drepturile sale stipulate în</w:t>
            </w:r>
            <w:r w:rsidR="001236FF">
              <w:rPr>
                <w:noProof w:val="0"/>
                <w:lang w:val="en-US" w:eastAsia="ru-RU"/>
              </w:rPr>
              <w:t xml:space="preserve"> </w:t>
            </w:r>
            <w:r w:rsidRPr="00892FAB">
              <w:rPr>
                <w:noProof w:val="0"/>
                <w:lang w:val="en-US" w:eastAsia="ru-RU"/>
              </w:rPr>
              <w:t>prezentul contract unor</w:t>
            </w:r>
            <w:r w:rsidR="001236FF">
              <w:rPr>
                <w:noProof w:val="0"/>
                <w:lang w:val="en-US" w:eastAsia="ru-RU"/>
              </w:rPr>
              <w:t xml:space="preserve"> </w:t>
            </w:r>
            <w:r w:rsidRPr="00892FAB">
              <w:rPr>
                <w:noProof w:val="0"/>
                <w:lang w:val="en-US" w:eastAsia="ru-RU"/>
              </w:rPr>
              <w:t>terţe</w:t>
            </w:r>
            <w:r w:rsidR="001236FF">
              <w:rPr>
                <w:noProof w:val="0"/>
                <w:lang w:val="en-US" w:eastAsia="ru-RU"/>
              </w:rPr>
              <w:t xml:space="preserve"> </w:t>
            </w:r>
            <w:r w:rsidRPr="00892FAB">
              <w:rPr>
                <w:noProof w:val="0"/>
                <w:lang w:val="en-US" w:eastAsia="ru-RU"/>
              </w:rPr>
              <w:t>persoane, fără</w:t>
            </w:r>
            <w:r w:rsidR="001236FF">
              <w:rPr>
                <w:noProof w:val="0"/>
                <w:lang w:val="en-US" w:eastAsia="ru-RU"/>
              </w:rPr>
              <w:t xml:space="preserve"> </w:t>
            </w:r>
            <w:r w:rsidRPr="00892FAB">
              <w:rPr>
                <w:noProof w:val="0"/>
                <w:lang w:val="en-US" w:eastAsia="ru-RU"/>
              </w:rPr>
              <w:t>acordul</w:t>
            </w:r>
            <w:r w:rsidR="001236FF">
              <w:rPr>
                <w:noProof w:val="0"/>
                <w:lang w:val="en-US" w:eastAsia="ru-RU"/>
              </w:rPr>
              <w:t xml:space="preserve"> </w:t>
            </w:r>
            <w:r w:rsidRPr="00892FAB">
              <w:rPr>
                <w:noProof w:val="0"/>
                <w:lang w:val="en-US" w:eastAsia="ru-RU"/>
              </w:rPr>
              <w:t>în</w:t>
            </w:r>
            <w:r w:rsidR="001236FF">
              <w:rPr>
                <w:noProof w:val="0"/>
                <w:lang w:val="en-US" w:eastAsia="ru-RU"/>
              </w:rPr>
              <w:t xml:space="preserve"> </w:t>
            </w:r>
            <w:r w:rsidRPr="00892FAB">
              <w:rPr>
                <w:noProof w:val="0"/>
                <w:lang w:val="en-US" w:eastAsia="ru-RU"/>
              </w:rPr>
              <w:t>scris al celeilalte</w:t>
            </w:r>
            <w:r w:rsidR="001236FF">
              <w:rPr>
                <w:noProof w:val="0"/>
                <w:lang w:val="en-US" w:eastAsia="ru-RU"/>
              </w:rPr>
              <w:t xml:space="preserve"> </w:t>
            </w:r>
            <w:r w:rsidRPr="00892FAB">
              <w:rPr>
                <w:noProof w:val="0"/>
                <w:lang w:val="en-US" w:eastAsia="ru-RU"/>
              </w:rPr>
              <w:t>părţi.</w:t>
            </w:r>
          </w:p>
          <w:p w:rsidR="00892FAB" w:rsidRPr="00892FAB" w:rsidRDefault="00892FAB" w:rsidP="00892FAB">
            <w:pPr>
              <w:jc w:val="both"/>
              <w:rPr>
                <w:noProof w:val="0"/>
                <w:lang w:val="en-US" w:eastAsia="ru-RU"/>
              </w:rPr>
            </w:pPr>
            <w:r w:rsidRPr="00892FAB">
              <w:rPr>
                <w:noProof w:val="0"/>
                <w:lang w:val="en-US" w:eastAsia="ru-RU"/>
              </w:rPr>
              <w:t>19.3. Prezentul contract este</w:t>
            </w:r>
            <w:r w:rsidR="001236FF">
              <w:rPr>
                <w:noProof w:val="0"/>
                <w:lang w:val="en-US" w:eastAsia="ru-RU"/>
              </w:rPr>
              <w:t xml:space="preserve"> </w:t>
            </w:r>
            <w:r w:rsidRPr="00892FAB">
              <w:rPr>
                <w:noProof w:val="0"/>
                <w:lang w:val="en-US" w:eastAsia="ru-RU"/>
              </w:rPr>
              <w:t>întocmit</w:t>
            </w:r>
            <w:r w:rsidR="001236FF">
              <w:rPr>
                <w:noProof w:val="0"/>
                <w:lang w:val="en-US" w:eastAsia="ru-RU"/>
              </w:rPr>
              <w:t xml:space="preserve"> </w:t>
            </w:r>
            <w:r w:rsidRPr="00892FAB">
              <w:rPr>
                <w:noProof w:val="0"/>
                <w:lang w:val="en-US" w:eastAsia="ru-RU"/>
              </w:rPr>
              <w:t>în</w:t>
            </w:r>
            <w:r w:rsidR="001236FF">
              <w:rPr>
                <w:noProof w:val="0"/>
                <w:lang w:val="en-US" w:eastAsia="ru-RU"/>
              </w:rPr>
              <w:t xml:space="preserve"> limba </w:t>
            </w:r>
            <w:r w:rsidRPr="00892FAB">
              <w:rPr>
                <w:noProof w:val="0"/>
                <w:lang w:val="en-US" w:eastAsia="ru-RU"/>
              </w:rPr>
              <w:t>română, în</w:t>
            </w:r>
            <w:r w:rsidR="001236FF">
              <w:rPr>
                <w:noProof w:val="0"/>
                <w:lang w:val="en-US" w:eastAsia="ru-RU"/>
              </w:rPr>
              <w:t xml:space="preserve"> </w:t>
            </w:r>
            <w:r w:rsidRPr="00892FAB">
              <w:rPr>
                <w:noProof w:val="0"/>
                <w:lang w:val="en-US" w:eastAsia="ru-RU"/>
              </w:rPr>
              <w:t>două</w:t>
            </w:r>
            <w:r w:rsidR="001236FF">
              <w:rPr>
                <w:noProof w:val="0"/>
                <w:lang w:val="en-US" w:eastAsia="ru-RU"/>
              </w:rPr>
              <w:t xml:space="preserve"> </w:t>
            </w:r>
            <w:r w:rsidRPr="00892FAB">
              <w:rPr>
                <w:noProof w:val="0"/>
                <w:lang w:val="en-US" w:eastAsia="ru-RU"/>
              </w:rPr>
              <w:t>exemplare de valoare</w:t>
            </w:r>
            <w:r w:rsidR="001236FF">
              <w:rPr>
                <w:noProof w:val="0"/>
                <w:lang w:val="en-US" w:eastAsia="ru-RU"/>
              </w:rPr>
              <w:t xml:space="preserve"> </w:t>
            </w:r>
            <w:r w:rsidRPr="00892FAB">
              <w:rPr>
                <w:noProof w:val="0"/>
                <w:lang w:val="en-US" w:eastAsia="ru-RU"/>
              </w:rPr>
              <w:t>juridică</w:t>
            </w:r>
            <w:r w:rsidR="001236FF">
              <w:rPr>
                <w:noProof w:val="0"/>
                <w:lang w:val="en-US" w:eastAsia="ru-RU"/>
              </w:rPr>
              <w:t xml:space="preserve"> </w:t>
            </w:r>
            <w:r w:rsidRPr="00892FAB">
              <w:rPr>
                <w:noProof w:val="0"/>
                <w:lang w:val="en-US" w:eastAsia="ru-RU"/>
              </w:rPr>
              <w:t>egală, câte un exemplar pentru</w:t>
            </w:r>
            <w:r w:rsidR="001236FF">
              <w:rPr>
                <w:noProof w:val="0"/>
                <w:lang w:val="en-US" w:eastAsia="ru-RU"/>
              </w:rPr>
              <w:t xml:space="preserve"> </w:t>
            </w:r>
            <w:r w:rsidRPr="00892FAB">
              <w:rPr>
                <w:noProof w:val="0"/>
                <w:lang w:val="en-US" w:eastAsia="ru-RU"/>
              </w:rPr>
              <w:t>Beneficiar</w:t>
            </w:r>
            <w:r w:rsidR="001236FF">
              <w:rPr>
                <w:noProof w:val="0"/>
                <w:lang w:val="en-US" w:eastAsia="ru-RU"/>
              </w:rPr>
              <w:t xml:space="preserve"> </w:t>
            </w:r>
            <w:r w:rsidRPr="00892FAB">
              <w:rPr>
                <w:noProof w:val="0"/>
                <w:lang w:val="en-US" w:eastAsia="ru-RU"/>
              </w:rPr>
              <w:t>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19.4. Prezentul contract reprezintă</w:t>
            </w:r>
            <w:r w:rsidR="001236FF">
              <w:rPr>
                <w:noProof w:val="0"/>
                <w:lang w:val="en-US" w:eastAsia="ru-RU"/>
              </w:rPr>
              <w:t xml:space="preserve"> </w:t>
            </w:r>
            <w:r w:rsidRPr="00892FAB">
              <w:rPr>
                <w:noProof w:val="0"/>
                <w:lang w:val="en-US" w:eastAsia="ru-RU"/>
              </w:rPr>
              <w:t>acordul de voinţă al ambelor</w:t>
            </w:r>
            <w:r w:rsidR="001236FF">
              <w:rPr>
                <w:noProof w:val="0"/>
                <w:lang w:val="en-US" w:eastAsia="ru-RU"/>
              </w:rPr>
              <w:t xml:space="preserve"> </w:t>
            </w:r>
            <w:r w:rsidRPr="00892FAB">
              <w:rPr>
                <w:noProof w:val="0"/>
                <w:lang w:val="en-US" w:eastAsia="ru-RU"/>
              </w:rPr>
              <w:t xml:space="preserve">părţi, se </w:t>
            </w:r>
            <w:r w:rsidR="001236FF">
              <w:rPr>
                <w:noProof w:val="0"/>
                <w:lang w:val="en-US" w:eastAsia="ru-RU"/>
              </w:rPr>
              <w:t xml:space="preserve">consider </w:t>
            </w:r>
            <w:r w:rsidRPr="00892FAB">
              <w:rPr>
                <w:noProof w:val="0"/>
                <w:lang w:val="en-US" w:eastAsia="ru-RU"/>
              </w:rPr>
              <w:t>semnat la data aplicării</w:t>
            </w:r>
            <w:r w:rsidR="001236FF">
              <w:rPr>
                <w:noProof w:val="0"/>
                <w:lang w:val="en-US" w:eastAsia="ru-RU"/>
              </w:rPr>
              <w:t xml:space="preserve"> </w:t>
            </w:r>
            <w:r w:rsidRPr="00892FAB">
              <w:rPr>
                <w:noProof w:val="0"/>
                <w:lang w:val="en-US" w:eastAsia="ru-RU"/>
              </w:rPr>
              <w:t>ultimei</w:t>
            </w:r>
            <w:r w:rsidR="001236FF">
              <w:rPr>
                <w:noProof w:val="0"/>
                <w:lang w:val="en-US" w:eastAsia="ru-RU"/>
              </w:rPr>
              <w:t xml:space="preserve"> </w:t>
            </w:r>
            <w:r w:rsidRPr="00892FAB">
              <w:rPr>
                <w:noProof w:val="0"/>
                <w:lang w:val="en-US" w:eastAsia="ru-RU"/>
              </w:rPr>
              <w:t>semnături de către</w:t>
            </w:r>
            <w:r w:rsidR="001236FF">
              <w:rPr>
                <w:noProof w:val="0"/>
                <w:lang w:val="en-US" w:eastAsia="ru-RU"/>
              </w:rPr>
              <w:t xml:space="preserve"> </w:t>
            </w:r>
            <w:r w:rsidRPr="00892FAB">
              <w:rPr>
                <w:noProof w:val="0"/>
                <w:lang w:val="en-US" w:eastAsia="ru-RU"/>
              </w:rPr>
              <w:t>una</w:t>
            </w:r>
            <w:r w:rsidR="001236FF">
              <w:rPr>
                <w:noProof w:val="0"/>
                <w:lang w:val="en-US" w:eastAsia="ru-RU"/>
              </w:rPr>
              <w:t xml:space="preserve"> </w:t>
            </w:r>
            <w:r w:rsidRPr="00892FAB">
              <w:rPr>
                <w:noProof w:val="0"/>
                <w:lang w:val="en-US" w:eastAsia="ru-RU"/>
              </w:rPr>
              <w:t>dintre</w:t>
            </w:r>
            <w:r w:rsidR="001236FF">
              <w:rPr>
                <w:noProof w:val="0"/>
                <w:lang w:val="en-US" w:eastAsia="ru-RU"/>
              </w:rPr>
              <w:t xml:space="preserve"> </w:t>
            </w:r>
            <w:r w:rsidRPr="00892FAB">
              <w:rPr>
                <w:noProof w:val="0"/>
                <w:lang w:val="en-US" w:eastAsia="ru-RU"/>
              </w:rPr>
              <w:t>părți, este</w:t>
            </w:r>
            <w:r w:rsidR="001236FF">
              <w:rPr>
                <w:noProof w:val="0"/>
                <w:lang w:val="en-US" w:eastAsia="ru-RU"/>
              </w:rPr>
              <w:t xml:space="preserve"> </w:t>
            </w:r>
            <w:r w:rsidRPr="00892FAB">
              <w:rPr>
                <w:noProof w:val="0"/>
                <w:lang w:val="en-US" w:eastAsia="ru-RU"/>
              </w:rPr>
              <w:t>încheiat</w:t>
            </w:r>
            <w:r w:rsidR="001236FF">
              <w:rPr>
                <w:noProof w:val="0"/>
                <w:lang w:val="en-US" w:eastAsia="ru-RU"/>
              </w:rPr>
              <w:t xml:space="preserve"> </w:t>
            </w:r>
            <w:r w:rsidRPr="00892FAB">
              <w:rPr>
                <w:noProof w:val="0"/>
                <w:lang w:val="en-US" w:eastAsia="ru-RU"/>
              </w:rPr>
              <w:t>și</w:t>
            </w:r>
            <w:r w:rsidR="001236FF">
              <w:rPr>
                <w:noProof w:val="0"/>
                <w:lang w:val="en-US" w:eastAsia="ru-RU"/>
              </w:rPr>
              <w:t xml:space="preserve"> </w:t>
            </w:r>
            <w:r w:rsidRPr="00892FAB">
              <w:rPr>
                <w:noProof w:val="0"/>
                <w:lang w:val="en-US" w:eastAsia="ru-RU"/>
              </w:rPr>
              <w:t>înregistrat (după</w:t>
            </w:r>
            <w:r w:rsidR="001236FF">
              <w:rPr>
                <w:noProof w:val="0"/>
                <w:lang w:val="en-US" w:eastAsia="ru-RU"/>
              </w:rPr>
              <w:t xml:space="preserve"> </w:t>
            </w:r>
            <w:r w:rsidRPr="00892FAB">
              <w:rPr>
                <w:noProof w:val="0"/>
                <w:lang w:val="en-US" w:eastAsia="ru-RU"/>
              </w:rPr>
              <w:t>caz) conform prevederilor</w:t>
            </w:r>
            <w:r w:rsidR="001236FF">
              <w:rPr>
                <w:noProof w:val="0"/>
                <w:lang w:val="en-US" w:eastAsia="ru-RU"/>
              </w:rPr>
              <w:t xml:space="preserve"> </w:t>
            </w:r>
            <w:r w:rsidRPr="00892FAB">
              <w:rPr>
                <w:noProof w:val="0"/>
                <w:lang w:val="en-US" w:eastAsia="ru-RU"/>
              </w:rPr>
              <w:t>legale</w:t>
            </w:r>
            <w:r w:rsidR="001236FF">
              <w:rPr>
                <w:noProof w:val="0"/>
                <w:lang w:val="en-US" w:eastAsia="ru-RU"/>
              </w:rPr>
              <w:t xml:space="preserve"> </w:t>
            </w:r>
            <w:r w:rsidRPr="00892FAB">
              <w:rPr>
                <w:noProof w:val="0"/>
                <w:lang w:val="en-US" w:eastAsia="ru-RU"/>
              </w:rPr>
              <w:t>şi</w:t>
            </w:r>
            <w:r w:rsidR="001236FF">
              <w:rPr>
                <w:noProof w:val="0"/>
                <w:lang w:val="en-US" w:eastAsia="ru-RU"/>
              </w:rPr>
              <w:t xml:space="preserve"> </w:t>
            </w:r>
            <w:r w:rsidRPr="00892FAB">
              <w:rPr>
                <w:noProof w:val="0"/>
                <w:lang w:val="en-US" w:eastAsia="ru-RU"/>
              </w:rPr>
              <w:t>intră</w:t>
            </w:r>
            <w:r w:rsidR="001236FF">
              <w:rPr>
                <w:noProof w:val="0"/>
                <w:lang w:val="en-US" w:eastAsia="ru-RU"/>
              </w:rPr>
              <w:t xml:space="preserve"> </w:t>
            </w:r>
            <w:r w:rsidRPr="00892FAB">
              <w:rPr>
                <w:noProof w:val="0"/>
                <w:lang w:val="en-US" w:eastAsia="ru-RU"/>
              </w:rPr>
              <w:t>în</w:t>
            </w:r>
            <w:r w:rsidR="001236FF">
              <w:rPr>
                <w:noProof w:val="0"/>
                <w:lang w:val="en-US" w:eastAsia="ru-RU"/>
              </w:rPr>
              <w:t xml:space="preserve"> </w:t>
            </w:r>
            <w:r w:rsidRPr="00892FAB">
              <w:rPr>
                <w:noProof w:val="0"/>
                <w:lang w:val="en-US" w:eastAsia="ru-RU"/>
              </w:rPr>
              <w:t>vigoare la data notificării</w:t>
            </w:r>
            <w:r w:rsidR="001236FF">
              <w:rPr>
                <w:noProof w:val="0"/>
                <w:lang w:val="en-US" w:eastAsia="ru-RU"/>
              </w:rPr>
              <w:t xml:space="preserve"> </w:t>
            </w:r>
            <w:r w:rsidRPr="00892FAB">
              <w:rPr>
                <w:noProof w:val="0"/>
                <w:lang w:val="en-US" w:eastAsia="ru-RU"/>
              </w:rPr>
              <w:t>Beneficiarului cu privire la începerea</w:t>
            </w:r>
            <w:r w:rsidR="001236FF">
              <w:rPr>
                <w:noProof w:val="0"/>
                <w:lang w:val="en-US" w:eastAsia="ru-RU"/>
              </w:rPr>
              <w:t xml:space="preserve"> </w:t>
            </w:r>
            <w:r w:rsidRPr="00892FAB">
              <w:rPr>
                <w:noProof w:val="0"/>
                <w:lang w:val="en-US" w:eastAsia="ru-RU"/>
              </w:rPr>
              <w:t>activităţii</w:t>
            </w:r>
            <w:r w:rsidR="001236FF">
              <w:rPr>
                <w:noProof w:val="0"/>
                <w:lang w:val="en-US" w:eastAsia="ru-RU"/>
              </w:rPr>
              <w:t xml:space="preserve"> </w:t>
            </w:r>
            <w:r w:rsidRPr="00892FAB">
              <w:rPr>
                <w:noProof w:val="0"/>
                <w:lang w:val="en-US" w:eastAsia="ru-RU"/>
              </w:rPr>
              <w:t>Antreprenorului, fiind</w:t>
            </w:r>
            <w:r w:rsidR="001236FF">
              <w:rPr>
                <w:noProof w:val="0"/>
                <w:lang w:val="en-US" w:eastAsia="ru-RU"/>
              </w:rPr>
              <w:t xml:space="preserve"> </w:t>
            </w:r>
            <w:r w:rsidRPr="00892FAB">
              <w:rPr>
                <w:noProof w:val="0"/>
                <w:lang w:val="en-US" w:eastAsia="ru-RU"/>
              </w:rPr>
              <w:t>valabil</w:t>
            </w:r>
            <w:r w:rsidR="001236FF">
              <w:rPr>
                <w:noProof w:val="0"/>
                <w:lang w:val="en-US" w:eastAsia="ru-RU"/>
              </w:rPr>
              <w:t xml:space="preserve"> </w:t>
            </w:r>
            <w:r w:rsidRPr="00892FAB">
              <w:rPr>
                <w:noProof w:val="0"/>
                <w:lang w:val="en-US" w:eastAsia="ru-RU"/>
              </w:rPr>
              <w:t>până la îndeplinirea</w:t>
            </w:r>
            <w:r w:rsidR="001236FF">
              <w:rPr>
                <w:noProof w:val="0"/>
                <w:lang w:val="en-US" w:eastAsia="ru-RU"/>
              </w:rPr>
              <w:t xml:space="preserve"> integral </w:t>
            </w:r>
            <w:r w:rsidRPr="00892FAB">
              <w:rPr>
                <w:noProof w:val="0"/>
                <w:lang w:val="en-US" w:eastAsia="ru-RU"/>
              </w:rPr>
              <w:t>și</w:t>
            </w:r>
            <w:r w:rsidR="001236FF">
              <w:rPr>
                <w:noProof w:val="0"/>
                <w:lang w:val="en-US" w:eastAsia="ru-RU"/>
              </w:rPr>
              <w:t xml:space="preserve"> </w:t>
            </w:r>
            <w:r w:rsidRPr="00892FAB">
              <w:rPr>
                <w:noProof w:val="0"/>
                <w:lang w:val="en-US" w:eastAsia="ru-RU"/>
              </w:rPr>
              <w:t>corespunzătoare</w:t>
            </w:r>
            <w:r w:rsidR="001236FF">
              <w:rPr>
                <w:noProof w:val="0"/>
                <w:lang w:val="en-US" w:eastAsia="ru-RU"/>
              </w:rPr>
              <w:t xml:space="preserve"> </w:t>
            </w:r>
            <w:r w:rsidRPr="00892FAB">
              <w:rPr>
                <w:noProof w:val="0"/>
                <w:lang w:val="en-US" w:eastAsia="ru-RU"/>
              </w:rPr>
              <w:t>a</w:t>
            </w:r>
            <w:r w:rsidR="001236FF">
              <w:rPr>
                <w:noProof w:val="0"/>
                <w:lang w:val="en-US" w:eastAsia="ru-RU"/>
              </w:rPr>
              <w:t xml:space="preserve"> </w:t>
            </w:r>
            <w:r w:rsidRPr="00892FAB">
              <w:rPr>
                <w:noProof w:val="0"/>
                <w:lang w:val="en-US" w:eastAsia="ru-RU"/>
              </w:rPr>
              <w:t>obligaţiilor de către</w:t>
            </w:r>
            <w:r w:rsidR="001236FF">
              <w:rPr>
                <w:noProof w:val="0"/>
                <w:lang w:val="en-US" w:eastAsia="ru-RU"/>
              </w:rPr>
              <w:t xml:space="preserve"> </w:t>
            </w:r>
            <w:r w:rsidRPr="00892FAB">
              <w:rPr>
                <w:noProof w:val="0"/>
                <w:lang w:val="en-US" w:eastAsia="ru-RU"/>
              </w:rPr>
              <w:t>ambele</w:t>
            </w:r>
            <w:r w:rsidR="001236FF">
              <w:rPr>
                <w:noProof w:val="0"/>
                <w:lang w:val="en-US" w:eastAsia="ru-RU"/>
              </w:rPr>
              <w:t xml:space="preserve"> </w:t>
            </w:r>
            <w:r w:rsidRPr="00892FAB">
              <w:rPr>
                <w:noProof w:val="0"/>
                <w:lang w:val="en-US" w:eastAsia="ru-RU"/>
              </w:rPr>
              <w:t xml:space="preserve">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w:t>
            </w:r>
            <w:r w:rsidR="001236FF">
              <w:rPr>
                <w:noProof w:val="0"/>
                <w:lang w:eastAsia="ru-RU"/>
              </w:rPr>
              <w:t>vit legii, ofertei și documentaț</w:t>
            </w:r>
            <w:r w:rsidRPr="00892FAB">
              <w:rPr>
                <w:noProof w:val="0"/>
                <w:lang w:eastAsia="ru-RU"/>
              </w:rPr>
              <w:t xml:space="preserve">iei de atribuire, de la data intrării sale în vigoare și până la epuizarea convențională sau legală </w:t>
            </w:r>
            <w:proofErr w:type="gramStart"/>
            <w:r w:rsidRPr="00892FAB">
              <w:rPr>
                <w:noProof w:val="0"/>
                <w:lang w:eastAsia="ru-RU"/>
              </w:rPr>
              <w:t>a</w:t>
            </w:r>
            <w:proofErr w:type="gramEnd"/>
            <w:r w:rsidRPr="00892FAB">
              <w:rPr>
                <w:noProof w:val="0"/>
                <w:lang w:eastAsia="ru-RU"/>
              </w:rPr>
              <w:t xml:space="preserve">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B11F7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i/>
                <w:noProof w:val="0"/>
                <w:lang w:val="ru-RU" w:eastAsia="ru-RU"/>
              </w:rPr>
              <w:t>(</w:t>
            </w:r>
            <w:r w:rsidRPr="00892FAB">
              <w:rPr>
                <w:i/>
                <w:noProof w:val="0"/>
                <w:sz w:val="20"/>
                <w:szCs w:val="20"/>
                <w:lang w:val="ru-RU" w:eastAsia="ru-RU"/>
              </w:rPr>
              <w:t>LA NECESITATE)</w:t>
            </w:r>
          </w:p>
          <w:p w:rsidR="00892FAB" w:rsidRPr="00892FAB" w:rsidRDefault="00892FAB" w:rsidP="00B11F79">
            <w:pPr>
              <w:numPr>
                <w:ilvl w:val="0"/>
                <w:numId w:val="12"/>
              </w:numPr>
              <w:spacing w:line="276" w:lineRule="auto"/>
              <w:ind w:left="0"/>
              <w:contextualSpacing/>
              <w:jc w:val="both"/>
              <w:rPr>
                <w:noProof w:val="0"/>
                <w:lang w:val="ru-RU" w:eastAsia="ru-RU"/>
              </w:rPr>
            </w:pPr>
          </w:p>
          <w:p w:rsidR="00892FAB" w:rsidRPr="00892FAB" w:rsidRDefault="00892FAB" w:rsidP="00B11F79">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65240C">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65240C">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Adresapoştală:</w:t>
                  </w:r>
                </w:p>
              </w:tc>
            </w:tr>
            <w:tr w:rsidR="00892FAB" w:rsidRPr="00892FAB" w:rsidTr="0065240C">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65240C">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65240C">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65240C">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65240C">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65240C">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65240C">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proofErr w:type="gramStart"/>
      <w:r w:rsidRPr="00892FAB">
        <w:rPr>
          <w:b/>
          <w:noProof w:val="0"/>
          <w:lang w:val="en-US" w:eastAsia="ru-RU"/>
        </w:rPr>
        <w:t>de</w:t>
      </w:r>
      <w:proofErr w:type="gramEnd"/>
      <w:r w:rsidRPr="00892FAB">
        <w:rPr>
          <w:b/>
          <w:noProof w:val="0"/>
          <w:lang w:val="en-US" w:eastAsia="ru-RU"/>
        </w:rPr>
        <w:t xml:space="preserve"> achiziţie</w:t>
      </w:r>
      <w:r w:rsidR="00B74110">
        <w:rPr>
          <w:b/>
          <w:noProof w:val="0"/>
          <w:lang w:val="en-US" w:eastAsia="ru-RU"/>
        </w:rPr>
        <w:t xml:space="preserve"> </w:t>
      </w:r>
      <w:r w:rsidRPr="00892FAB">
        <w:rPr>
          <w:b/>
          <w:noProof w:val="0"/>
          <w:lang w:val="en-US" w:eastAsia="ru-RU"/>
        </w:rPr>
        <w:t>publică de servicii de proiectare</w:t>
      </w:r>
    </w:p>
    <w:p w:rsidR="00892FAB" w:rsidRPr="00892FAB" w:rsidRDefault="00892FAB" w:rsidP="00892FAB">
      <w:pPr>
        <w:tabs>
          <w:tab w:val="left" w:pos="2295"/>
        </w:tabs>
        <w:jc w:val="both"/>
        <w:rPr>
          <w:noProof w:val="0"/>
          <w:lang w:val="en-US" w:eastAsia="ru-RU"/>
        </w:rPr>
      </w:pPr>
    </w:p>
    <w:p w:rsidR="00892FAB" w:rsidRPr="00892FAB" w:rsidRDefault="00892FAB" w:rsidP="00B11F7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65240C">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65240C">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altăparte,</w:t>
            </w:r>
          </w:p>
        </w:tc>
      </w:tr>
    </w:tbl>
    <w:p w:rsidR="00892FAB" w:rsidRPr="00892FAB" w:rsidRDefault="00892FAB" w:rsidP="00892FAB">
      <w:pPr>
        <w:jc w:val="both"/>
        <w:rPr>
          <w:noProof w:val="0"/>
          <w:lang w:val="en-US" w:eastAsia="ru-RU"/>
        </w:rPr>
      </w:pPr>
      <w:r w:rsidRPr="00892FAB">
        <w:rPr>
          <w:noProof w:val="0"/>
          <w:lang w:val="en-US" w:eastAsia="ru-RU"/>
        </w:rPr>
        <w:t>ambii (denumiţiîncontinuare</w:t>
      </w:r>
      <w:r w:rsidRPr="00892FAB">
        <w:rPr>
          <w:i/>
          <w:noProof w:val="0"/>
          <w:lang w:val="en-US" w:eastAsia="ru-RU"/>
        </w:rPr>
        <w:t>Părţi</w:t>
      </w:r>
      <w:r w:rsidRPr="00892FAB">
        <w:rPr>
          <w:noProof w:val="0"/>
          <w:lang w:val="en-US" w:eastAsia="ru-RU"/>
        </w:rPr>
        <w:t>), au încheiatprezentul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1.1. Achiziţionarea</w:t>
      </w:r>
      <w:r w:rsidR="001236FF">
        <w:rPr>
          <w:noProof w:val="0"/>
          <w:lang w:val="en-US" w:eastAsia="ru-RU"/>
        </w:rPr>
        <w:t xml:space="preserve">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001236FF">
        <w:rPr>
          <w:noProof w:val="0"/>
          <w:lang w:val="en-US" w:eastAsia="ru-RU"/>
        </w:rPr>
        <w:t xml:space="preserve"> </w:t>
      </w:r>
      <w:r w:rsidRPr="00892FAB">
        <w:rPr>
          <w:noProof w:val="0"/>
          <w:lang w:val="en-US" w:eastAsia="ru-RU"/>
        </w:rPr>
        <w:t>procedurii de achiziție</w:t>
      </w:r>
      <w:r w:rsidR="001236FF">
        <w:rPr>
          <w:noProof w:val="0"/>
          <w:lang w:val="en-US" w:eastAsia="ru-RU"/>
        </w:rPr>
        <w:t xml:space="preserve"> </w:t>
      </w:r>
      <w:r w:rsidRPr="00892FAB">
        <w:rPr>
          <w:noProof w:val="0"/>
          <w:lang w:val="en-US" w:eastAsia="ru-RU"/>
        </w:rPr>
        <w:t xml:space="preserve">publică nr. </w:t>
      </w:r>
      <w:proofErr w:type="gramStart"/>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în</w:t>
      </w:r>
      <w:r w:rsidR="001236FF">
        <w:rPr>
          <w:noProof w:val="0"/>
          <w:lang w:val="en-US" w:eastAsia="ru-RU"/>
        </w:rPr>
        <w:t xml:space="preserve"> </w:t>
      </w:r>
      <w:r w:rsidRPr="00892FAB">
        <w:rPr>
          <w:noProof w:val="0"/>
          <w:lang w:val="en-US" w:eastAsia="ru-RU"/>
        </w:rPr>
        <w:t>baza</w:t>
      </w:r>
      <w:r w:rsidR="001236FF">
        <w:rPr>
          <w:noProof w:val="0"/>
          <w:lang w:val="en-US" w:eastAsia="ru-RU"/>
        </w:rPr>
        <w:t xml:space="preserve"> </w:t>
      </w:r>
      <w:r w:rsidRPr="00892FAB">
        <w:rPr>
          <w:noProof w:val="0"/>
          <w:lang w:val="en-US" w:eastAsia="ru-RU"/>
        </w:rPr>
        <w:t>deciziei</w:t>
      </w:r>
      <w:r w:rsidR="001236FF">
        <w:rPr>
          <w:noProof w:val="0"/>
          <w:lang w:val="en-US" w:eastAsia="ru-RU"/>
        </w:rPr>
        <w:t xml:space="preserve"> </w:t>
      </w:r>
      <w:r w:rsidRPr="00892FAB">
        <w:rPr>
          <w:noProof w:val="0"/>
          <w:lang w:val="en-US" w:eastAsia="ru-RU"/>
        </w:rPr>
        <w:t>grupului de lucru al Beneficiarului nr.</w:t>
      </w:r>
      <w:proofErr w:type="gramEnd"/>
      <w:r w:rsidRPr="00892FAB">
        <w:rPr>
          <w:noProof w:val="0"/>
          <w:lang w:val="en-US" w:eastAsia="ru-RU"/>
        </w:rPr>
        <w:t xml:space="preserve">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w:t>
      </w:r>
      <w:r w:rsidR="001236FF">
        <w:rPr>
          <w:noProof w:val="0"/>
          <w:lang w:val="en-US" w:eastAsia="ru-RU"/>
        </w:rPr>
        <w:t xml:space="preserve"> </w:t>
      </w:r>
      <w:r w:rsidRPr="00892FAB">
        <w:rPr>
          <w:noProof w:val="0"/>
          <w:lang w:val="en-US" w:eastAsia="ru-RU"/>
        </w:rPr>
        <w:t>îşi</w:t>
      </w:r>
      <w:r w:rsidR="001236FF">
        <w:rPr>
          <w:noProof w:val="0"/>
          <w:lang w:val="en-US" w:eastAsia="ru-RU"/>
        </w:rPr>
        <w:t xml:space="preserve"> </w:t>
      </w:r>
      <w:r w:rsidRPr="00892FAB">
        <w:rPr>
          <w:noProof w:val="0"/>
          <w:lang w:val="en-US" w:eastAsia="ru-RU"/>
        </w:rPr>
        <w:t>asumă</w:t>
      </w:r>
      <w:r w:rsidR="001236FF">
        <w:rPr>
          <w:noProof w:val="0"/>
          <w:lang w:val="en-US" w:eastAsia="ru-RU"/>
        </w:rPr>
        <w:t xml:space="preserve"> </w:t>
      </w:r>
      <w:r w:rsidRPr="00892FAB">
        <w:rPr>
          <w:noProof w:val="0"/>
          <w:lang w:val="en-US" w:eastAsia="ru-RU"/>
        </w:rPr>
        <w:t>obligaţia de a presta</w:t>
      </w:r>
      <w:r w:rsidR="001236FF">
        <w:rPr>
          <w:noProof w:val="0"/>
          <w:lang w:val="en-US" w:eastAsia="ru-RU"/>
        </w:rPr>
        <w:t xml:space="preserve"> </w:t>
      </w:r>
      <w:r w:rsidRPr="00892FAB">
        <w:rPr>
          <w:noProof w:val="0"/>
          <w:lang w:val="en-US" w:eastAsia="ru-RU"/>
        </w:rPr>
        <w:t>serviciile de proiectare</w:t>
      </w:r>
      <w:r w:rsidR="001236FF">
        <w:rPr>
          <w:noProof w:val="0"/>
          <w:lang w:val="en-US" w:eastAsia="ru-RU"/>
        </w:rPr>
        <w:t xml:space="preserve"> </w:t>
      </w:r>
      <w:r w:rsidRPr="00892FAB">
        <w:rPr>
          <w:noProof w:val="0"/>
          <w:lang w:val="en-US" w:eastAsia="ru-RU"/>
        </w:rPr>
        <w:t>în</w:t>
      </w:r>
      <w:r w:rsidR="001236FF">
        <w:rPr>
          <w:noProof w:val="0"/>
          <w:lang w:val="en-US" w:eastAsia="ru-RU"/>
        </w:rPr>
        <w:t xml:space="preserve"> </w:t>
      </w:r>
      <w:r w:rsidRPr="00892FAB">
        <w:rPr>
          <w:noProof w:val="0"/>
          <w:lang w:val="en-US" w:eastAsia="ru-RU"/>
        </w:rPr>
        <w:t>conformitate cu parametrii</w:t>
      </w:r>
      <w:r w:rsidR="001236FF">
        <w:rPr>
          <w:noProof w:val="0"/>
          <w:lang w:val="en-US" w:eastAsia="ru-RU"/>
        </w:rPr>
        <w:t xml:space="preserve"> </w:t>
      </w:r>
      <w:r w:rsidRPr="00892FAB">
        <w:rPr>
          <w:noProof w:val="0"/>
          <w:lang w:val="en-US" w:eastAsia="ru-RU"/>
        </w:rPr>
        <w:t>tehnici</w:t>
      </w:r>
      <w:r w:rsidR="001236FF">
        <w:rPr>
          <w:noProof w:val="0"/>
          <w:lang w:val="en-US" w:eastAsia="ru-RU"/>
        </w:rPr>
        <w:t xml:space="preserve"> </w:t>
      </w:r>
      <w:r w:rsidRPr="00892FAB">
        <w:rPr>
          <w:noProof w:val="0"/>
          <w:lang w:val="en-US" w:eastAsia="ru-RU"/>
        </w:rPr>
        <w:t>şi</w:t>
      </w:r>
      <w:r w:rsidR="001236FF">
        <w:rPr>
          <w:noProof w:val="0"/>
          <w:lang w:val="en-US" w:eastAsia="ru-RU"/>
        </w:rPr>
        <w:t xml:space="preserve"> </w:t>
      </w:r>
      <w:r w:rsidRPr="00892FAB">
        <w:rPr>
          <w:noProof w:val="0"/>
          <w:lang w:val="en-US" w:eastAsia="ru-RU"/>
        </w:rPr>
        <w:t>cerinţele de bază la elaborarea</w:t>
      </w:r>
      <w:r w:rsidR="001236FF">
        <w:rPr>
          <w:noProof w:val="0"/>
          <w:lang w:val="en-US" w:eastAsia="ru-RU"/>
        </w:rPr>
        <w:t xml:space="preserve"> </w:t>
      </w:r>
      <w:r w:rsidRPr="00892FAB">
        <w:rPr>
          <w:noProof w:val="0"/>
          <w:lang w:val="en-US" w:eastAsia="ru-RU"/>
        </w:rPr>
        <w:t xml:space="preserve">proiectului </w:t>
      </w:r>
      <w:proofErr w:type="gramStart"/>
      <w:r w:rsidRPr="00892FAB">
        <w:rPr>
          <w:noProof w:val="0"/>
          <w:lang w:val="en-US" w:eastAsia="ru-RU"/>
        </w:rPr>
        <w:t>stipulate</w:t>
      </w:r>
      <w:proofErr w:type="gramEnd"/>
      <w:r w:rsidRPr="00892FAB">
        <w:rPr>
          <w:noProof w:val="0"/>
          <w:lang w:val="en-US" w:eastAsia="ru-RU"/>
        </w:rPr>
        <w:t xml:space="preserve"> în</w:t>
      </w:r>
      <w:r w:rsidR="001236FF">
        <w:rPr>
          <w:noProof w:val="0"/>
          <w:lang w:val="en-US" w:eastAsia="ru-RU"/>
        </w:rPr>
        <w:t xml:space="preserve"> </w:t>
      </w:r>
      <w:r w:rsidRPr="00892FAB">
        <w:rPr>
          <w:noProof w:val="0"/>
          <w:lang w:val="en-US" w:eastAsia="ru-RU"/>
        </w:rPr>
        <w:t>documentația de atribuire</w:t>
      </w:r>
      <w:r w:rsidR="001236FF">
        <w:rPr>
          <w:noProof w:val="0"/>
          <w:lang w:val="en-US" w:eastAsia="ru-RU"/>
        </w:rPr>
        <w:t xml:space="preserve"> </w:t>
      </w:r>
      <w:r w:rsidRPr="00892FAB">
        <w:rPr>
          <w:noProof w:val="0"/>
          <w:lang w:val="en-US" w:eastAsia="ru-RU"/>
        </w:rPr>
        <w:t>și</w:t>
      </w:r>
      <w:r w:rsidR="001236FF">
        <w:rPr>
          <w:noProof w:val="0"/>
          <w:lang w:val="en-US" w:eastAsia="ru-RU"/>
        </w:rPr>
        <w:t xml:space="preserve"> </w:t>
      </w:r>
      <w:r w:rsidRPr="00892FAB">
        <w:rPr>
          <w:noProof w:val="0"/>
          <w:lang w:val="en-US" w:eastAsia="ru-RU"/>
        </w:rPr>
        <w:t>caietul de sarcini.</w:t>
      </w:r>
    </w:p>
    <w:p w:rsidR="00892FAB" w:rsidRPr="00892FAB" w:rsidRDefault="00892FAB" w:rsidP="00892FAB">
      <w:pPr>
        <w:jc w:val="both"/>
        <w:rPr>
          <w:noProof w:val="0"/>
          <w:lang w:val="en-US" w:eastAsia="ru-RU"/>
        </w:rPr>
      </w:pPr>
      <w:r w:rsidRPr="00892FAB">
        <w:rPr>
          <w:noProof w:val="0"/>
          <w:lang w:val="en-US" w:eastAsia="ru-RU"/>
        </w:rPr>
        <w:t>1.3. Beneficiarul se obligă, la rândul</w:t>
      </w:r>
      <w:r w:rsidR="001236FF">
        <w:rPr>
          <w:noProof w:val="0"/>
          <w:lang w:val="en-US" w:eastAsia="ru-RU"/>
        </w:rPr>
        <w:t xml:space="preserve"> </w:t>
      </w:r>
      <w:r w:rsidRPr="00892FAB">
        <w:rPr>
          <w:noProof w:val="0"/>
          <w:lang w:val="en-US" w:eastAsia="ru-RU"/>
        </w:rPr>
        <w:t xml:space="preserve">său, </w:t>
      </w:r>
      <w:proofErr w:type="gramStart"/>
      <w:r w:rsidRPr="00892FAB">
        <w:rPr>
          <w:noProof w:val="0"/>
          <w:lang w:val="en-US" w:eastAsia="ru-RU"/>
        </w:rPr>
        <w:t>să</w:t>
      </w:r>
      <w:proofErr w:type="gramEnd"/>
      <w:r w:rsidR="001236FF">
        <w:rPr>
          <w:noProof w:val="0"/>
          <w:lang w:val="en-US" w:eastAsia="ru-RU"/>
        </w:rPr>
        <w:t xml:space="preserve"> </w:t>
      </w:r>
      <w:r w:rsidRPr="00892FAB">
        <w:rPr>
          <w:noProof w:val="0"/>
          <w:lang w:val="en-US" w:eastAsia="ru-RU"/>
        </w:rPr>
        <w:t>achite</w:t>
      </w:r>
      <w:r w:rsidR="001236FF">
        <w:rPr>
          <w:noProof w:val="0"/>
          <w:lang w:val="en-US" w:eastAsia="ru-RU"/>
        </w:rPr>
        <w:t xml:space="preserve"> </w:t>
      </w:r>
      <w:r w:rsidRPr="00892FAB">
        <w:rPr>
          <w:noProof w:val="0"/>
          <w:lang w:val="en-US" w:eastAsia="ru-RU"/>
        </w:rPr>
        <w:t>şi să recepţioneze</w:t>
      </w:r>
      <w:r w:rsidR="001236FF">
        <w:rPr>
          <w:noProof w:val="0"/>
          <w:lang w:val="en-US" w:eastAsia="ru-RU"/>
        </w:rPr>
        <w:t xml:space="preserve"> </w:t>
      </w:r>
      <w:r w:rsidRPr="00892FAB">
        <w:rPr>
          <w:noProof w:val="0"/>
          <w:lang w:val="en-US" w:eastAsia="ru-RU"/>
        </w:rPr>
        <w:t>serviciile de proiectare</w:t>
      </w:r>
      <w:r w:rsidR="001236FF">
        <w:rPr>
          <w:noProof w:val="0"/>
          <w:lang w:val="en-US" w:eastAsia="ru-RU"/>
        </w:rPr>
        <w:t xml:space="preserve"> </w:t>
      </w:r>
      <w:r w:rsidRPr="00892FAB">
        <w:rPr>
          <w:noProof w:val="0"/>
          <w:lang w:val="en-US" w:eastAsia="ru-RU"/>
        </w:rPr>
        <w:t xml:space="preserve">prestate de Prestator. </w:t>
      </w:r>
    </w:p>
    <w:p w:rsidR="00892FAB" w:rsidRPr="00892FAB" w:rsidRDefault="00892FAB" w:rsidP="00892FAB">
      <w:pPr>
        <w:jc w:val="both"/>
        <w:rPr>
          <w:noProof w:val="0"/>
          <w:lang w:val="en-US" w:eastAsia="ru-RU"/>
        </w:rPr>
      </w:pPr>
      <w:r w:rsidRPr="00892FAB">
        <w:rPr>
          <w:noProof w:val="0"/>
          <w:lang w:val="en-US" w:eastAsia="ru-RU"/>
        </w:rPr>
        <w:t>1.4. Calitatea</w:t>
      </w:r>
      <w:r w:rsidR="001236FF">
        <w:rPr>
          <w:noProof w:val="0"/>
          <w:lang w:val="en-US" w:eastAsia="ru-RU"/>
        </w:rPr>
        <w:t xml:space="preserve"> </w:t>
      </w:r>
      <w:r w:rsidRPr="00892FAB">
        <w:rPr>
          <w:noProof w:val="0"/>
          <w:lang w:val="en-US" w:eastAsia="ru-RU"/>
        </w:rPr>
        <w:t>serviciilor se atestă</w:t>
      </w:r>
      <w:r w:rsidR="001236FF">
        <w:rPr>
          <w:noProof w:val="0"/>
          <w:lang w:val="en-US" w:eastAsia="ru-RU"/>
        </w:rPr>
        <w:t xml:space="preserve"> </w:t>
      </w:r>
      <w:r w:rsidRPr="00892FAB">
        <w:rPr>
          <w:noProof w:val="0"/>
          <w:lang w:val="en-US" w:eastAsia="ru-RU"/>
        </w:rPr>
        <w:t>prin</w:t>
      </w:r>
      <w:r w:rsidR="001236FF">
        <w:rPr>
          <w:noProof w:val="0"/>
          <w:lang w:val="en-US" w:eastAsia="ru-RU"/>
        </w:rPr>
        <w:t xml:space="preserve"> </w:t>
      </w:r>
      <w:r w:rsidRPr="00892FAB">
        <w:rPr>
          <w:noProof w:val="0"/>
          <w:lang w:val="en-US" w:eastAsia="ru-RU"/>
        </w:rPr>
        <w:t>respectarea</w:t>
      </w:r>
      <w:r w:rsidR="001236FF">
        <w:rPr>
          <w:noProof w:val="0"/>
          <w:lang w:val="en-US" w:eastAsia="ru-RU"/>
        </w:rPr>
        <w:t xml:space="preserve"> </w:t>
      </w:r>
      <w:r w:rsidRPr="00892FAB">
        <w:rPr>
          <w:noProof w:val="0"/>
          <w:lang w:val="en-US" w:eastAsia="ru-RU"/>
        </w:rPr>
        <w:t>legislației, documentelor normative și</w:t>
      </w:r>
      <w:r w:rsidR="001236FF">
        <w:rPr>
          <w:noProof w:val="0"/>
          <w:lang w:val="en-US" w:eastAsia="ru-RU"/>
        </w:rPr>
        <w:t xml:space="preserve"> </w:t>
      </w:r>
      <w:r w:rsidRPr="00892FAB">
        <w:rPr>
          <w:noProof w:val="0"/>
          <w:lang w:val="en-US" w:eastAsia="ru-RU"/>
        </w:rPr>
        <w:t>standardelor de stat ale căror</w:t>
      </w:r>
      <w:r w:rsidR="001236FF">
        <w:rPr>
          <w:noProof w:val="0"/>
          <w:lang w:val="en-US" w:eastAsia="ru-RU"/>
        </w:rPr>
        <w:t xml:space="preserve"> </w:t>
      </w:r>
      <w:r w:rsidRPr="00892FAB">
        <w:rPr>
          <w:noProof w:val="0"/>
          <w:lang w:val="en-US" w:eastAsia="ru-RU"/>
        </w:rPr>
        <w:t>cerințe</w:t>
      </w:r>
      <w:r w:rsidR="001236FF">
        <w:rPr>
          <w:noProof w:val="0"/>
          <w:lang w:val="en-US" w:eastAsia="ru-RU"/>
        </w:rPr>
        <w:t xml:space="preserve"> </w:t>
      </w:r>
      <w:r w:rsidRPr="00892FAB">
        <w:rPr>
          <w:noProof w:val="0"/>
          <w:lang w:val="en-US" w:eastAsia="ru-RU"/>
        </w:rPr>
        <w:t>trebuie</w:t>
      </w:r>
      <w:r w:rsidR="001236FF">
        <w:rPr>
          <w:noProof w:val="0"/>
          <w:lang w:val="en-US" w:eastAsia="ru-RU"/>
        </w:rPr>
        <w:t xml:space="preserve"> </w:t>
      </w:r>
      <w:r w:rsidRPr="00892FAB">
        <w:rPr>
          <w:noProof w:val="0"/>
          <w:lang w:val="en-US" w:eastAsia="ru-RU"/>
        </w:rPr>
        <w:t>respectate la executarea</w:t>
      </w:r>
      <w:r w:rsidR="001236FF">
        <w:rPr>
          <w:noProof w:val="0"/>
          <w:lang w:val="en-US" w:eastAsia="ru-RU"/>
        </w:rPr>
        <w:t xml:space="preserve"> </w:t>
      </w:r>
      <w:r w:rsidRPr="00892FAB">
        <w:rPr>
          <w:noProof w:val="0"/>
          <w:lang w:val="en-US" w:eastAsia="ru-RU"/>
        </w:rPr>
        <w:t>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w:t>
      </w:r>
      <w:r w:rsidR="00BB7F46">
        <w:rPr>
          <w:noProof w:val="0"/>
          <w:lang w:val="en-US" w:eastAsia="ru-RU"/>
        </w:rPr>
        <w:t xml:space="preserve"> </w:t>
      </w:r>
      <w:r w:rsidRPr="00892FAB">
        <w:rPr>
          <w:noProof w:val="0"/>
          <w:lang w:val="en-US" w:eastAsia="ru-RU"/>
        </w:rPr>
        <w:t>documente</w:t>
      </w:r>
      <w:r w:rsidR="00BB7F46">
        <w:rPr>
          <w:noProof w:val="0"/>
          <w:lang w:val="en-US" w:eastAsia="ru-RU"/>
        </w:rPr>
        <w:t xml:space="preserve"> </w:t>
      </w:r>
      <w:r w:rsidRPr="00892FAB">
        <w:rPr>
          <w:noProof w:val="0"/>
          <w:lang w:val="en-US" w:eastAsia="ru-RU"/>
        </w:rPr>
        <w:t>vor fi considerate părţi</w:t>
      </w:r>
      <w:r w:rsidR="00BB7F46">
        <w:rPr>
          <w:noProof w:val="0"/>
          <w:lang w:val="en-US" w:eastAsia="ru-RU"/>
        </w:rPr>
        <w:t xml:space="preserve"> </w:t>
      </w:r>
      <w:r w:rsidRPr="00892FAB">
        <w:rPr>
          <w:noProof w:val="0"/>
          <w:lang w:val="en-US" w:eastAsia="ru-RU"/>
        </w:rPr>
        <w:t>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w:t>
      </w:r>
      <w:r w:rsidR="00BB7F46">
        <w:rPr>
          <w:noProof w:val="0"/>
          <w:lang w:val="en-US" w:eastAsia="ru-RU"/>
        </w:rPr>
        <w:t xml:space="preserve"> </w:t>
      </w:r>
      <w:r w:rsidRPr="00892FAB">
        <w:rPr>
          <w:noProof w:val="0"/>
          <w:lang w:val="en-US" w:eastAsia="ru-RU"/>
        </w:rPr>
        <w:t>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w:t>
      </w:r>
      <w:r w:rsidR="00BB7F46">
        <w:rPr>
          <w:noProof w:val="0"/>
          <w:lang w:val="en-US" w:eastAsia="ru-RU"/>
        </w:rPr>
        <w:t xml:space="preserve"> </w:t>
      </w:r>
      <w:r w:rsidRPr="00892FAB">
        <w:rPr>
          <w:noProof w:val="0"/>
          <w:lang w:val="en-US" w:eastAsia="ru-RU"/>
        </w:rPr>
        <w:t>tehnică</w:t>
      </w:r>
      <w:r w:rsidR="00BB7F46">
        <w:rPr>
          <w:noProof w:val="0"/>
          <w:lang w:val="en-US" w:eastAsia="ru-RU"/>
        </w:rPr>
        <w:t xml:space="preserve"> </w:t>
      </w:r>
      <w:r w:rsidRPr="00892FAB">
        <w:rPr>
          <w:noProof w:val="0"/>
          <w:lang w:val="en-US" w:eastAsia="ru-RU"/>
        </w:rPr>
        <w:t>și</w:t>
      </w:r>
      <w:r w:rsidR="00BB7F46">
        <w:rPr>
          <w:noProof w:val="0"/>
          <w:lang w:val="en-US" w:eastAsia="ru-RU"/>
        </w:rPr>
        <w:t xml:space="preserve"> </w:t>
      </w:r>
      <w:r w:rsidRPr="00892FAB">
        <w:rPr>
          <w:noProof w:val="0"/>
          <w:lang w:val="en-US" w:eastAsia="ru-RU"/>
        </w:rPr>
        <w:t>propunerea</w:t>
      </w:r>
      <w:r w:rsidR="00BB7F46">
        <w:rPr>
          <w:noProof w:val="0"/>
          <w:lang w:val="en-US" w:eastAsia="ru-RU"/>
        </w:rPr>
        <w:t xml:space="preserve"> </w:t>
      </w:r>
      <w:r w:rsidRPr="00892FAB">
        <w:rPr>
          <w:noProof w:val="0"/>
          <w:lang w:val="en-US" w:eastAsia="ru-RU"/>
        </w:rPr>
        <w:t>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w:t>
      </w:r>
      <w:r w:rsidR="00BB7F46">
        <w:rPr>
          <w:noProof w:val="0"/>
          <w:lang w:val="en-US" w:eastAsia="ru-RU"/>
        </w:rPr>
        <w:t xml:space="preserve"> </w:t>
      </w:r>
      <w:r w:rsidRPr="00892FAB">
        <w:rPr>
          <w:noProof w:val="0"/>
          <w:lang w:val="en-US" w:eastAsia="ru-RU"/>
        </w:rPr>
        <w:t>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w:t>
      </w:r>
      <w:r w:rsidR="00BB7F46">
        <w:rPr>
          <w:noProof w:val="0"/>
          <w:lang w:val="en-US" w:eastAsia="ru-RU"/>
        </w:rPr>
        <w:t xml:space="preserve"> </w:t>
      </w:r>
      <w:r w:rsidRPr="00892FAB">
        <w:rPr>
          <w:noProof w:val="0"/>
          <w:lang w:val="en-US" w:eastAsia="ru-RU"/>
        </w:rPr>
        <w:t>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w:t>
      </w:r>
      <w:r w:rsidR="00BB7F46">
        <w:rPr>
          <w:noProof w:val="0"/>
          <w:lang w:val="en-US" w:eastAsia="ru-RU"/>
        </w:rPr>
        <w:t xml:space="preserve"> </w:t>
      </w:r>
      <w:r w:rsidRPr="00892FAB">
        <w:rPr>
          <w:noProof w:val="0"/>
          <w:lang w:val="en-US" w:eastAsia="ru-RU"/>
        </w:rPr>
        <w:t>aprobat de ambele</w:t>
      </w:r>
      <w:r w:rsidR="00BB7F46">
        <w:rPr>
          <w:noProof w:val="0"/>
          <w:lang w:val="en-US" w:eastAsia="ru-RU"/>
        </w:rPr>
        <w:t xml:space="preserve"> </w:t>
      </w:r>
      <w:r w:rsidRPr="00892FAB">
        <w:rPr>
          <w:noProof w:val="0"/>
          <w:lang w:val="en-US" w:eastAsia="ru-RU"/>
        </w:rPr>
        <w:t>părți.</w:t>
      </w:r>
    </w:p>
    <w:p w:rsidR="00892FAB" w:rsidRPr="00892FAB" w:rsidRDefault="00892FAB" w:rsidP="00892FAB">
      <w:pPr>
        <w:jc w:val="both"/>
        <w:rPr>
          <w:noProof w:val="0"/>
          <w:lang w:val="en-US" w:eastAsia="ru-RU"/>
        </w:rPr>
      </w:pPr>
      <w:r w:rsidRPr="00892FAB">
        <w:rPr>
          <w:noProof w:val="0"/>
          <w:lang w:val="en-US" w:eastAsia="ru-RU"/>
        </w:rPr>
        <w:t>2.2. În</w:t>
      </w:r>
      <w:r w:rsidR="00BB7F46">
        <w:rPr>
          <w:noProof w:val="0"/>
          <w:lang w:val="en-US" w:eastAsia="ru-RU"/>
        </w:rPr>
        <w:t xml:space="preserve"> </w:t>
      </w:r>
      <w:r w:rsidRPr="00892FAB">
        <w:rPr>
          <w:noProof w:val="0"/>
          <w:lang w:val="en-US" w:eastAsia="ru-RU"/>
        </w:rPr>
        <w:t>cazul</w:t>
      </w:r>
      <w:r w:rsidR="00BB7F46">
        <w:rPr>
          <w:noProof w:val="0"/>
          <w:lang w:val="en-US" w:eastAsia="ru-RU"/>
        </w:rPr>
        <w:t xml:space="preserve"> </w:t>
      </w:r>
      <w:r w:rsidRPr="00892FAB">
        <w:rPr>
          <w:noProof w:val="0"/>
          <w:lang w:val="en-US" w:eastAsia="ru-RU"/>
        </w:rPr>
        <w:t>unor</w:t>
      </w:r>
      <w:r w:rsidR="00BB7F46">
        <w:rPr>
          <w:noProof w:val="0"/>
          <w:lang w:val="en-US" w:eastAsia="ru-RU"/>
        </w:rPr>
        <w:t xml:space="preserve"> </w:t>
      </w:r>
      <w:r w:rsidRPr="00892FAB">
        <w:rPr>
          <w:noProof w:val="0"/>
          <w:lang w:val="en-US" w:eastAsia="ru-RU"/>
        </w:rPr>
        <w:t>discrepanţe</w:t>
      </w:r>
      <w:r w:rsidR="00BB7F46">
        <w:rPr>
          <w:noProof w:val="0"/>
          <w:lang w:val="en-US" w:eastAsia="ru-RU"/>
        </w:rPr>
        <w:t xml:space="preserve"> </w:t>
      </w:r>
      <w:r w:rsidRPr="00892FAB">
        <w:rPr>
          <w:noProof w:val="0"/>
          <w:lang w:val="en-US" w:eastAsia="ru-RU"/>
        </w:rPr>
        <w:t>sau</w:t>
      </w:r>
      <w:r w:rsidR="00BB7F46">
        <w:rPr>
          <w:noProof w:val="0"/>
          <w:lang w:val="en-US" w:eastAsia="ru-RU"/>
        </w:rPr>
        <w:t xml:space="preserve"> </w:t>
      </w:r>
      <w:r w:rsidRPr="00892FAB">
        <w:rPr>
          <w:noProof w:val="0"/>
          <w:lang w:val="en-US" w:eastAsia="ru-RU"/>
        </w:rPr>
        <w:t>inconsecvenţe</w:t>
      </w:r>
      <w:r w:rsidR="00BB7F46">
        <w:rPr>
          <w:noProof w:val="0"/>
          <w:lang w:val="en-US" w:eastAsia="ru-RU"/>
        </w:rPr>
        <w:t xml:space="preserve"> </w:t>
      </w:r>
      <w:r w:rsidRPr="00892FAB">
        <w:rPr>
          <w:noProof w:val="0"/>
          <w:lang w:val="en-US" w:eastAsia="ru-RU"/>
        </w:rPr>
        <w:t>între</w:t>
      </w:r>
      <w:r w:rsidR="00BB7F46">
        <w:rPr>
          <w:noProof w:val="0"/>
          <w:lang w:val="en-US" w:eastAsia="ru-RU"/>
        </w:rPr>
        <w:t xml:space="preserve"> </w:t>
      </w:r>
      <w:r w:rsidRPr="00892FAB">
        <w:rPr>
          <w:noProof w:val="0"/>
          <w:lang w:val="en-US" w:eastAsia="ru-RU"/>
        </w:rPr>
        <w:t>documentele</w:t>
      </w:r>
      <w:r w:rsidR="00BB7F46">
        <w:rPr>
          <w:noProof w:val="0"/>
          <w:lang w:val="en-US" w:eastAsia="ru-RU"/>
        </w:rPr>
        <w:t xml:space="preserve"> </w:t>
      </w:r>
      <w:r w:rsidRPr="00892FAB">
        <w:rPr>
          <w:noProof w:val="0"/>
          <w:lang w:val="en-US" w:eastAsia="ru-RU"/>
        </w:rPr>
        <w:t>componente ale contractului, documentele</w:t>
      </w:r>
      <w:r w:rsidR="00BB7F46">
        <w:rPr>
          <w:noProof w:val="0"/>
          <w:lang w:val="en-US" w:eastAsia="ru-RU"/>
        </w:rPr>
        <w:t xml:space="preserve"> </w:t>
      </w:r>
      <w:r w:rsidRPr="00892FAB">
        <w:rPr>
          <w:noProof w:val="0"/>
          <w:lang w:val="en-US" w:eastAsia="ru-RU"/>
        </w:rPr>
        <w:t>vor</w:t>
      </w:r>
      <w:r w:rsidR="00BB7F46">
        <w:rPr>
          <w:noProof w:val="0"/>
          <w:lang w:val="en-US" w:eastAsia="ru-RU"/>
        </w:rPr>
        <w:t xml:space="preserve"> </w:t>
      </w:r>
      <w:r w:rsidRPr="00892FAB">
        <w:rPr>
          <w:noProof w:val="0"/>
          <w:lang w:val="en-US" w:eastAsia="ru-RU"/>
        </w:rPr>
        <w:t>avea</w:t>
      </w:r>
      <w:r w:rsidR="00BB7F46">
        <w:rPr>
          <w:noProof w:val="0"/>
          <w:lang w:val="en-US" w:eastAsia="ru-RU"/>
        </w:rPr>
        <w:t xml:space="preserve"> </w:t>
      </w:r>
      <w:r w:rsidRPr="00892FAB">
        <w:rPr>
          <w:noProof w:val="0"/>
          <w:lang w:val="en-US" w:eastAsia="ru-RU"/>
        </w:rPr>
        <w:t>ordinea de prioritate</w:t>
      </w:r>
      <w:r w:rsidR="00BB7F46">
        <w:rPr>
          <w:noProof w:val="0"/>
          <w:lang w:val="en-US" w:eastAsia="ru-RU"/>
        </w:rPr>
        <w:t xml:space="preserve"> </w:t>
      </w:r>
      <w:r w:rsidRPr="00892FAB">
        <w:rPr>
          <w:noProof w:val="0"/>
          <w:lang w:val="en-US" w:eastAsia="ru-RU"/>
        </w:rPr>
        <w:t>enumerată</w:t>
      </w:r>
      <w:r w:rsidR="00BB7F46">
        <w:rPr>
          <w:noProof w:val="0"/>
          <w:lang w:val="en-US" w:eastAsia="ru-RU"/>
        </w:rPr>
        <w:t xml:space="preserve"> </w:t>
      </w:r>
      <w:r w:rsidRPr="00892FAB">
        <w:rPr>
          <w:noProof w:val="0"/>
          <w:lang w:val="en-US" w:eastAsia="ru-RU"/>
        </w:rPr>
        <w:t>în</w:t>
      </w:r>
      <w:r w:rsidR="00BB7F46">
        <w:rPr>
          <w:noProof w:val="0"/>
          <w:lang w:val="en-US" w:eastAsia="ru-RU"/>
        </w:rPr>
        <w:t xml:space="preserve"> </w:t>
      </w:r>
      <w:r w:rsidRPr="00892FAB">
        <w:rPr>
          <w:noProof w:val="0"/>
          <w:lang w:val="en-US" w:eastAsia="ru-RU"/>
        </w:rPr>
        <w:t>punctul 2.1.</w:t>
      </w:r>
    </w:p>
    <w:p w:rsidR="00892FAB" w:rsidRPr="00892FAB" w:rsidRDefault="00892FAB" w:rsidP="00892FAB">
      <w:pPr>
        <w:jc w:val="both"/>
        <w:rPr>
          <w:noProof w:val="0"/>
          <w:lang w:val="en-US" w:eastAsia="ru-RU"/>
        </w:rPr>
      </w:pPr>
      <w:r w:rsidRPr="00892FAB">
        <w:rPr>
          <w:noProof w:val="0"/>
          <w:lang w:val="en-US" w:eastAsia="ru-RU"/>
        </w:rPr>
        <w:t>2.3. În</w:t>
      </w:r>
      <w:r w:rsidR="00BB7F46">
        <w:rPr>
          <w:noProof w:val="0"/>
          <w:lang w:val="en-US" w:eastAsia="ru-RU"/>
        </w:rPr>
        <w:t xml:space="preserve"> </w:t>
      </w:r>
      <w:r w:rsidRPr="00892FAB">
        <w:rPr>
          <w:noProof w:val="0"/>
          <w:lang w:val="en-US" w:eastAsia="ru-RU"/>
        </w:rPr>
        <w:t>calitate de contravaloare a plăţilor care urmează a fi efectuate de Beneficiar, Prestatorul se obligă</w:t>
      </w:r>
      <w:r w:rsidR="00BB7F46">
        <w:rPr>
          <w:noProof w:val="0"/>
          <w:lang w:val="en-US" w:eastAsia="ru-RU"/>
        </w:rPr>
        <w:t xml:space="preserve"> </w:t>
      </w:r>
      <w:proofErr w:type="gramStart"/>
      <w:r w:rsidRPr="00892FAB">
        <w:rPr>
          <w:noProof w:val="0"/>
          <w:lang w:val="en-US" w:eastAsia="ru-RU"/>
        </w:rPr>
        <w:t>să</w:t>
      </w:r>
      <w:proofErr w:type="gramEnd"/>
      <w:r w:rsidR="00BB7F46">
        <w:rPr>
          <w:noProof w:val="0"/>
          <w:lang w:val="en-US" w:eastAsia="ru-RU"/>
        </w:rPr>
        <w:t xml:space="preserve"> </w:t>
      </w:r>
      <w:r w:rsidRPr="00892FAB">
        <w:rPr>
          <w:noProof w:val="0"/>
          <w:lang w:val="en-US" w:eastAsia="ru-RU"/>
        </w:rPr>
        <w:t>presteze</w:t>
      </w:r>
      <w:r w:rsidR="00BB7F46">
        <w:rPr>
          <w:noProof w:val="0"/>
          <w:lang w:val="en-US" w:eastAsia="ru-RU"/>
        </w:rPr>
        <w:t xml:space="preserve"> </w:t>
      </w:r>
      <w:r w:rsidRPr="00892FAB">
        <w:rPr>
          <w:noProof w:val="0"/>
          <w:lang w:val="en-US" w:eastAsia="ru-RU"/>
        </w:rPr>
        <w:t>serviciile</w:t>
      </w:r>
      <w:r w:rsidR="00BB7F46">
        <w:rPr>
          <w:noProof w:val="0"/>
          <w:lang w:val="en-US" w:eastAsia="ru-RU"/>
        </w:rPr>
        <w:t xml:space="preserve"> </w:t>
      </w:r>
      <w:r w:rsidRPr="00892FAB">
        <w:rPr>
          <w:noProof w:val="0"/>
          <w:lang w:val="en-US" w:eastAsia="ru-RU"/>
        </w:rPr>
        <w:t>prevăzute</w:t>
      </w:r>
      <w:r w:rsidR="00BB7F46">
        <w:rPr>
          <w:noProof w:val="0"/>
          <w:lang w:val="en-US" w:eastAsia="ru-RU"/>
        </w:rPr>
        <w:t xml:space="preserve"> </w:t>
      </w:r>
      <w:r w:rsidRPr="00892FAB">
        <w:rPr>
          <w:noProof w:val="0"/>
          <w:lang w:val="en-US" w:eastAsia="ru-RU"/>
        </w:rPr>
        <w:t>în</w:t>
      </w:r>
      <w:r w:rsidR="00BB7F46">
        <w:rPr>
          <w:noProof w:val="0"/>
          <w:lang w:val="en-US" w:eastAsia="ru-RU"/>
        </w:rPr>
        <w:t xml:space="preserve"> </w:t>
      </w:r>
      <w:r w:rsidRPr="00892FAB">
        <w:rPr>
          <w:noProof w:val="0"/>
          <w:lang w:val="en-US" w:eastAsia="ru-RU"/>
        </w:rPr>
        <w:t>prezentul contract în</w:t>
      </w:r>
      <w:r w:rsidR="00BB7F46">
        <w:rPr>
          <w:noProof w:val="0"/>
          <w:lang w:val="en-US" w:eastAsia="ru-RU"/>
        </w:rPr>
        <w:t xml:space="preserve"> </w:t>
      </w:r>
      <w:r w:rsidRPr="00892FAB">
        <w:rPr>
          <w:noProof w:val="0"/>
          <w:lang w:val="en-US" w:eastAsia="ru-RU"/>
        </w:rPr>
        <w:t>conformitate cu documentația de atribuire</w:t>
      </w:r>
      <w:r w:rsidR="00BB7F46">
        <w:rPr>
          <w:noProof w:val="0"/>
          <w:lang w:val="en-US" w:eastAsia="ru-RU"/>
        </w:rPr>
        <w:t xml:space="preserve"> </w:t>
      </w:r>
      <w:r w:rsidRPr="00892FAB">
        <w:rPr>
          <w:noProof w:val="0"/>
          <w:lang w:val="en-US" w:eastAsia="ru-RU"/>
        </w:rPr>
        <w:t>și</w:t>
      </w:r>
      <w:r w:rsidR="00BB7F46">
        <w:rPr>
          <w:noProof w:val="0"/>
          <w:lang w:val="en-US" w:eastAsia="ru-RU"/>
        </w:rPr>
        <w:t xml:space="preserve"> </w:t>
      </w:r>
      <w:r w:rsidRPr="00892FAB">
        <w:rPr>
          <w:noProof w:val="0"/>
          <w:lang w:val="en-US" w:eastAsia="ru-RU"/>
        </w:rPr>
        <w:t>oferta</w:t>
      </w:r>
      <w:r w:rsidR="00BB7F46">
        <w:rPr>
          <w:noProof w:val="0"/>
          <w:lang w:val="en-US" w:eastAsia="ru-RU"/>
        </w:rPr>
        <w:t xml:space="preserve"> </w:t>
      </w:r>
      <w:r w:rsidRPr="00892FAB">
        <w:rPr>
          <w:noProof w:val="0"/>
          <w:lang w:val="en-US" w:eastAsia="ru-RU"/>
        </w:rPr>
        <w:t>acestuia</w:t>
      </w:r>
      <w:r w:rsidR="00BB7F46">
        <w:rPr>
          <w:noProof w:val="0"/>
          <w:lang w:val="en-US" w:eastAsia="ru-RU"/>
        </w:rPr>
        <w:t xml:space="preserve"> </w:t>
      </w:r>
      <w:r w:rsidRPr="00892FAB">
        <w:rPr>
          <w:noProof w:val="0"/>
          <w:lang w:val="en-US" w:eastAsia="ru-RU"/>
        </w:rPr>
        <w:t>și</w:t>
      </w:r>
      <w:r w:rsidR="00BB7F46">
        <w:rPr>
          <w:noProof w:val="0"/>
          <w:lang w:val="en-US" w:eastAsia="ru-RU"/>
        </w:rPr>
        <w:t xml:space="preserve"> </w:t>
      </w:r>
      <w:r w:rsidRPr="00892FAB">
        <w:rPr>
          <w:noProof w:val="0"/>
          <w:lang w:val="en-US" w:eastAsia="ru-RU"/>
        </w:rPr>
        <w:t>să</w:t>
      </w:r>
      <w:r w:rsidR="00BB7F46">
        <w:rPr>
          <w:noProof w:val="0"/>
          <w:lang w:val="en-US" w:eastAsia="ru-RU"/>
        </w:rPr>
        <w:t xml:space="preserve"> transmit </w:t>
      </w:r>
      <w:r w:rsidRPr="00892FAB">
        <w:rPr>
          <w:noProof w:val="0"/>
          <w:lang w:val="en-US" w:eastAsia="ru-RU"/>
        </w:rPr>
        <w:t>Beneficiarului</w:t>
      </w:r>
      <w:r w:rsidR="00BB7F46">
        <w:rPr>
          <w:noProof w:val="0"/>
          <w:lang w:val="en-US" w:eastAsia="ru-RU"/>
        </w:rPr>
        <w:t xml:space="preserve"> </w:t>
      </w:r>
      <w:r w:rsidRPr="00892FAB">
        <w:rPr>
          <w:noProof w:val="0"/>
          <w:lang w:val="en-US" w:eastAsia="ru-RU"/>
        </w:rPr>
        <w:t>documentația de proiect, precum și</w:t>
      </w:r>
      <w:r w:rsidR="00BB7F46">
        <w:rPr>
          <w:noProof w:val="0"/>
          <w:lang w:val="en-US" w:eastAsia="ru-RU"/>
        </w:rPr>
        <w:t xml:space="preserve"> </w:t>
      </w:r>
      <w:r w:rsidRPr="00892FAB">
        <w:rPr>
          <w:noProof w:val="0"/>
          <w:lang w:val="en-US" w:eastAsia="ru-RU"/>
        </w:rPr>
        <w:t>să</w:t>
      </w:r>
      <w:r w:rsidR="00BB7F46">
        <w:rPr>
          <w:noProof w:val="0"/>
          <w:lang w:val="en-US" w:eastAsia="ru-RU"/>
        </w:rPr>
        <w:t xml:space="preserve"> </w:t>
      </w:r>
      <w:r w:rsidRPr="00892FAB">
        <w:rPr>
          <w:noProof w:val="0"/>
          <w:lang w:val="en-US" w:eastAsia="ru-RU"/>
        </w:rPr>
        <w:t>înlăture</w:t>
      </w:r>
      <w:r w:rsidR="00BB7F46">
        <w:rPr>
          <w:noProof w:val="0"/>
          <w:lang w:val="en-US" w:eastAsia="ru-RU"/>
        </w:rPr>
        <w:t xml:space="preserve"> </w:t>
      </w:r>
      <w:r w:rsidRPr="00892FAB">
        <w:rPr>
          <w:noProof w:val="0"/>
          <w:lang w:val="en-US" w:eastAsia="ru-RU"/>
        </w:rPr>
        <w:t>defectele</w:t>
      </w:r>
      <w:r w:rsidR="00BB7F46">
        <w:rPr>
          <w:noProof w:val="0"/>
          <w:lang w:val="en-US" w:eastAsia="ru-RU"/>
        </w:rPr>
        <w:t xml:space="preserve"> </w:t>
      </w:r>
      <w:r w:rsidRPr="00892FAB">
        <w:rPr>
          <w:noProof w:val="0"/>
          <w:lang w:val="en-US" w:eastAsia="ru-RU"/>
        </w:rPr>
        <w:t>în</w:t>
      </w:r>
      <w:r w:rsidR="00BB7F46">
        <w:rPr>
          <w:noProof w:val="0"/>
          <w:lang w:val="en-US" w:eastAsia="ru-RU"/>
        </w:rPr>
        <w:t xml:space="preserve"> </w:t>
      </w:r>
      <w:r w:rsidRPr="00892FAB">
        <w:rPr>
          <w:noProof w:val="0"/>
          <w:lang w:val="en-US" w:eastAsia="ru-RU"/>
        </w:rPr>
        <w:t>conformitate cu prevederile</w:t>
      </w:r>
      <w:r w:rsidR="00BB7F46">
        <w:rPr>
          <w:noProof w:val="0"/>
          <w:lang w:val="en-US" w:eastAsia="ru-RU"/>
        </w:rPr>
        <w:t xml:space="preserve"> </w:t>
      </w:r>
      <w:r w:rsidRPr="00892FAB">
        <w:rPr>
          <w:noProof w:val="0"/>
          <w:lang w:val="en-US" w:eastAsia="ru-RU"/>
        </w:rPr>
        <w:t>contractului sub toate</w:t>
      </w:r>
      <w:r w:rsidR="00BB7F46">
        <w:rPr>
          <w:noProof w:val="0"/>
          <w:lang w:val="en-US" w:eastAsia="ru-RU"/>
        </w:rPr>
        <w:t xml:space="preserve"> </w:t>
      </w:r>
      <w:r w:rsidRPr="00892FAB">
        <w:rPr>
          <w:noProof w:val="0"/>
          <w:lang w:val="en-US" w:eastAsia="ru-RU"/>
        </w:rPr>
        <w:t>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w:t>
      </w:r>
      <w:r w:rsidR="00BB7F46">
        <w:rPr>
          <w:noProof w:val="0"/>
          <w:lang w:val="en-US" w:eastAsia="ru-RU"/>
        </w:rPr>
        <w:t xml:space="preserve"> </w:t>
      </w:r>
      <w:r w:rsidRPr="00892FAB">
        <w:rPr>
          <w:noProof w:val="0"/>
          <w:lang w:val="en-US" w:eastAsia="ru-RU"/>
        </w:rPr>
        <w:t>prin</w:t>
      </w:r>
      <w:r w:rsidR="00BB7F46">
        <w:rPr>
          <w:noProof w:val="0"/>
          <w:lang w:val="en-US" w:eastAsia="ru-RU"/>
        </w:rPr>
        <w:t xml:space="preserve"> </w:t>
      </w:r>
      <w:r w:rsidRPr="00892FAB">
        <w:rPr>
          <w:noProof w:val="0"/>
          <w:lang w:val="en-US" w:eastAsia="ru-RU"/>
        </w:rPr>
        <w:t xml:space="preserve">prezentul contract </w:t>
      </w:r>
      <w:proofErr w:type="gramStart"/>
      <w:r w:rsidRPr="00892FAB">
        <w:rPr>
          <w:noProof w:val="0"/>
          <w:lang w:val="en-US" w:eastAsia="ru-RU"/>
        </w:rPr>
        <w:t>să</w:t>
      </w:r>
      <w:proofErr w:type="gramEnd"/>
      <w:r w:rsidR="00BB7F46">
        <w:rPr>
          <w:noProof w:val="0"/>
          <w:lang w:val="en-US" w:eastAsia="ru-RU"/>
        </w:rPr>
        <w:t xml:space="preserve"> </w:t>
      </w:r>
      <w:r w:rsidRPr="00892FAB">
        <w:rPr>
          <w:noProof w:val="0"/>
          <w:lang w:val="en-US" w:eastAsia="ru-RU"/>
        </w:rPr>
        <w:t>plătească</w:t>
      </w:r>
      <w:r w:rsidR="00BB7F46">
        <w:rPr>
          <w:noProof w:val="0"/>
          <w:lang w:val="en-US" w:eastAsia="ru-RU"/>
        </w:rPr>
        <w:t xml:space="preserve"> </w:t>
      </w:r>
      <w:r w:rsidRPr="00892FAB">
        <w:rPr>
          <w:noProof w:val="0"/>
          <w:lang w:val="en-US" w:eastAsia="ru-RU"/>
        </w:rPr>
        <w:t>Prestatorului, în</w:t>
      </w:r>
      <w:r w:rsidR="00BB7F46">
        <w:rPr>
          <w:noProof w:val="0"/>
          <w:lang w:val="en-US" w:eastAsia="ru-RU"/>
        </w:rPr>
        <w:t xml:space="preserve"> </w:t>
      </w:r>
      <w:r w:rsidRPr="00892FAB">
        <w:rPr>
          <w:noProof w:val="0"/>
          <w:lang w:val="en-US" w:eastAsia="ru-RU"/>
        </w:rPr>
        <w:t>calitate de contravaloare a prestării</w:t>
      </w:r>
      <w:r w:rsidR="00BB7F46">
        <w:rPr>
          <w:noProof w:val="0"/>
          <w:lang w:val="en-US" w:eastAsia="ru-RU"/>
        </w:rPr>
        <w:t xml:space="preserve"> </w:t>
      </w:r>
      <w:r w:rsidRPr="00892FAB">
        <w:rPr>
          <w:noProof w:val="0"/>
          <w:lang w:val="en-US" w:eastAsia="ru-RU"/>
        </w:rPr>
        <w:t>serviciilor de proiectare, preţul</w:t>
      </w:r>
      <w:r w:rsidR="00BB7F46">
        <w:rPr>
          <w:noProof w:val="0"/>
          <w:lang w:val="en-US" w:eastAsia="ru-RU"/>
        </w:rPr>
        <w:t xml:space="preserve"> contractul</w:t>
      </w:r>
      <w:r w:rsidRPr="00892FAB">
        <w:rPr>
          <w:noProof w:val="0"/>
          <w:lang w:val="en-US" w:eastAsia="ru-RU"/>
        </w:rPr>
        <w:t>ui</w:t>
      </w:r>
      <w:r w:rsidR="00BB7F46">
        <w:rPr>
          <w:noProof w:val="0"/>
          <w:lang w:val="en-US" w:eastAsia="ru-RU"/>
        </w:rPr>
        <w:t xml:space="preserve"> </w:t>
      </w:r>
      <w:r w:rsidRPr="00892FAB">
        <w:rPr>
          <w:noProof w:val="0"/>
          <w:lang w:val="en-US" w:eastAsia="ru-RU"/>
        </w:rPr>
        <w:t>sau</w:t>
      </w:r>
      <w:r w:rsidR="00BB7F46">
        <w:rPr>
          <w:noProof w:val="0"/>
          <w:lang w:val="en-US" w:eastAsia="ru-RU"/>
        </w:rPr>
        <w:t xml:space="preserve"> </w:t>
      </w:r>
      <w:r w:rsidRPr="00892FAB">
        <w:rPr>
          <w:noProof w:val="0"/>
          <w:lang w:val="en-US" w:eastAsia="ru-RU"/>
        </w:rPr>
        <w:t>orice</w:t>
      </w:r>
      <w:r w:rsidR="00BB7F46">
        <w:rPr>
          <w:noProof w:val="0"/>
          <w:lang w:val="en-US" w:eastAsia="ru-RU"/>
        </w:rPr>
        <w:t xml:space="preserve"> </w:t>
      </w:r>
      <w:r w:rsidRPr="00892FAB">
        <w:rPr>
          <w:noProof w:val="0"/>
          <w:lang w:val="en-US" w:eastAsia="ru-RU"/>
        </w:rPr>
        <w:t>altă</w:t>
      </w:r>
      <w:r w:rsidR="00BB7F46">
        <w:rPr>
          <w:noProof w:val="0"/>
          <w:lang w:val="en-US" w:eastAsia="ru-RU"/>
        </w:rPr>
        <w:t xml:space="preserve"> </w:t>
      </w:r>
      <w:r w:rsidRPr="00892FAB">
        <w:rPr>
          <w:noProof w:val="0"/>
          <w:lang w:val="en-US" w:eastAsia="ru-RU"/>
        </w:rPr>
        <w:t>sumă care poate</w:t>
      </w:r>
      <w:r w:rsidR="00BB7F46">
        <w:rPr>
          <w:noProof w:val="0"/>
          <w:lang w:val="en-US" w:eastAsia="ru-RU"/>
        </w:rPr>
        <w:t xml:space="preserve"> devein </w:t>
      </w:r>
      <w:r w:rsidRPr="00892FAB">
        <w:rPr>
          <w:noProof w:val="0"/>
          <w:lang w:val="en-US" w:eastAsia="ru-RU"/>
        </w:rPr>
        <w:t>plătibilă conform prevederilor</w:t>
      </w:r>
      <w:r w:rsidR="00BB7F46">
        <w:rPr>
          <w:noProof w:val="0"/>
          <w:lang w:val="en-US" w:eastAsia="ru-RU"/>
        </w:rPr>
        <w:t xml:space="preserve"> </w:t>
      </w:r>
      <w:r w:rsidRPr="00892FAB">
        <w:rPr>
          <w:noProof w:val="0"/>
          <w:lang w:val="en-US" w:eastAsia="ru-RU"/>
        </w:rPr>
        <w:t>contractului</w:t>
      </w:r>
      <w:r w:rsidR="00BB7F46">
        <w:rPr>
          <w:noProof w:val="0"/>
          <w:lang w:val="en-US" w:eastAsia="ru-RU"/>
        </w:rPr>
        <w:t xml:space="preserve"> </w:t>
      </w:r>
      <w:r w:rsidRPr="00892FAB">
        <w:rPr>
          <w:noProof w:val="0"/>
          <w:lang w:val="en-US" w:eastAsia="ru-RU"/>
        </w:rPr>
        <w:t>în</w:t>
      </w:r>
      <w:r w:rsidR="00BB7F46">
        <w:rPr>
          <w:noProof w:val="0"/>
          <w:lang w:val="en-US" w:eastAsia="ru-RU"/>
        </w:rPr>
        <w:t xml:space="preserve"> </w:t>
      </w:r>
      <w:r w:rsidRPr="00892FAB">
        <w:rPr>
          <w:noProof w:val="0"/>
          <w:lang w:val="en-US" w:eastAsia="ru-RU"/>
        </w:rPr>
        <w:t>termenele</w:t>
      </w:r>
      <w:r w:rsidR="00BB7F46">
        <w:rPr>
          <w:noProof w:val="0"/>
          <w:lang w:val="en-US" w:eastAsia="ru-RU"/>
        </w:rPr>
        <w:t xml:space="preserve"> </w:t>
      </w:r>
      <w:r w:rsidRPr="00892FAB">
        <w:rPr>
          <w:noProof w:val="0"/>
          <w:lang w:val="en-US" w:eastAsia="ru-RU"/>
        </w:rPr>
        <w:t>şi</w:t>
      </w:r>
      <w:r w:rsidR="00BB7F46">
        <w:rPr>
          <w:noProof w:val="0"/>
          <w:lang w:val="en-US" w:eastAsia="ru-RU"/>
        </w:rPr>
        <w:t xml:space="preserve"> </w:t>
      </w:r>
      <w:r w:rsidRPr="00892FAB">
        <w:rPr>
          <w:noProof w:val="0"/>
          <w:lang w:val="en-US" w:eastAsia="ru-RU"/>
        </w:rPr>
        <w:t>modalitatea</w:t>
      </w:r>
      <w:r w:rsidR="00BB7F46">
        <w:rPr>
          <w:noProof w:val="0"/>
          <w:lang w:val="en-US" w:eastAsia="ru-RU"/>
        </w:rPr>
        <w:t xml:space="preserve"> </w:t>
      </w:r>
      <w:r w:rsidRPr="00892FAB">
        <w:rPr>
          <w:noProof w:val="0"/>
          <w:lang w:val="en-US" w:eastAsia="ru-RU"/>
        </w:rPr>
        <w:t>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3.1. Prestatorul se obligă</w:t>
      </w:r>
      <w:r w:rsidR="00284BCE">
        <w:rPr>
          <w:noProof w:val="0"/>
          <w:lang w:val="en-US" w:eastAsia="ru-RU"/>
        </w:rPr>
        <w:t xml:space="preserve"> </w:t>
      </w:r>
      <w:r w:rsidRPr="00892FAB">
        <w:rPr>
          <w:noProof w:val="0"/>
          <w:lang w:val="en-US" w:eastAsia="ru-RU"/>
        </w:rPr>
        <w:t>să</w:t>
      </w:r>
      <w:r w:rsidR="00284BCE">
        <w:rPr>
          <w:noProof w:val="0"/>
          <w:lang w:val="en-US" w:eastAsia="ru-RU"/>
        </w:rPr>
        <w:t xml:space="preserve"> </w:t>
      </w:r>
      <w:r w:rsidRPr="00892FAB">
        <w:rPr>
          <w:noProof w:val="0"/>
          <w:lang w:val="en-US" w:eastAsia="ru-RU"/>
        </w:rPr>
        <w:t>presteze</w:t>
      </w:r>
      <w:r w:rsidR="00284BCE">
        <w:rPr>
          <w:noProof w:val="0"/>
          <w:lang w:val="en-US" w:eastAsia="ru-RU"/>
        </w:rPr>
        <w:t xml:space="preserve"> </w:t>
      </w:r>
      <w:r w:rsidRPr="00892FAB">
        <w:rPr>
          <w:noProof w:val="0"/>
          <w:lang w:val="en-US" w:eastAsia="ru-RU"/>
        </w:rPr>
        <w:t>serviciile</w:t>
      </w:r>
      <w:r w:rsidR="00284BCE">
        <w:rPr>
          <w:noProof w:val="0"/>
          <w:lang w:val="en-US" w:eastAsia="ru-RU"/>
        </w:rPr>
        <w:t xml:space="preserve"> </w:t>
      </w:r>
      <w:r w:rsidRPr="00892FAB">
        <w:rPr>
          <w:noProof w:val="0"/>
          <w:lang w:val="en-US" w:eastAsia="ru-RU"/>
        </w:rPr>
        <w:t>de  elaborare a documentaţiei de proiect</w:t>
      </w:r>
      <w:r w:rsidR="00284BCE">
        <w:rPr>
          <w:noProof w:val="0"/>
          <w:lang w:val="en-US" w:eastAsia="ru-RU"/>
        </w:rPr>
        <w:t xml:space="preserve"> </w:t>
      </w:r>
      <w:r w:rsidRPr="00892FAB">
        <w:rPr>
          <w:noProof w:val="0"/>
          <w:lang w:val="en-US" w:eastAsia="ru-RU"/>
        </w:rPr>
        <w:t>şi</w:t>
      </w:r>
      <w:r w:rsidR="00284BCE">
        <w:rPr>
          <w:noProof w:val="0"/>
          <w:lang w:val="en-US" w:eastAsia="ru-RU"/>
        </w:rPr>
        <w:t xml:space="preserve"> </w:t>
      </w:r>
      <w:r w:rsidRPr="00892FAB">
        <w:rPr>
          <w:noProof w:val="0"/>
          <w:lang w:val="en-US" w:eastAsia="ru-RU"/>
        </w:rPr>
        <w:t xml:space="preserve">deviz, în termen de </w:t>
      </w:r>
      <w:r w:rsidRPr="00892FAB">
        <w:rPr>
          <w:noProof w:val="0"/>
          <w:lang w:eastAsia="ru-RU"/>
        </w:rPr>
        <w:t>până la ______ luni,</w:t>
      </w:r>
      <w:r w:rsidRPr="00892FAB">
        <w:rPr>
          <w:noProof w:val="0"/>
          <w:lang w:val="en-US" w:eastAsia="ru-RU"/>
        </w:rPr>
        <w:t xml:space="preserve"> de la data notificării de către</w:t>
      </w:r>
      <w:r w:rsidR="00284BCE">
        <w:rPr>
          <w:noProof w:val="0"/>
          <w:lang w:val="en-US" w:eastAsia="ru-RU"/>
        </w:rPr>
        <w:t xml:space="preserve"> </w:t>
      </w:r>
      <w:r w:rsidRPr="00892FAB">
        <w:rPr>
          <w:noProof w:val="0"/>
          <w:lang w:val="en-US" w:eastAsia="ru-RU"/>
        </w:rPr>
        <w:t>Beneficiar cu privire la începerea</w:t>
      </w:r>
      <w:r w:rsidR="00284BCE">
        <w:rPr>
          <w:noProof w:val="0"/>
          <w:lang w:val="en-US" w:eastAsia="ru-RU"/>
        </w:rPr>
        <w:t xml:space="preserve"> </w:t>
      </w:r>
      <w:r w:rsidRPr="00892FAB">
        <w:rPr>
          <w:noProof w:val="0"/>
          <w:lang w:val="en-US" w:eastAsia="ru-RU"/>
        </w:rPr>
        <w:t>serviciilor de proiectare</w:t>
      </w:r>
      <w:r w:rsidR="00284BCE">
        <w:rPr>
          <w:noProof w:val="0"/>
          <w:lang w:val="en-US" w:eastAsia="ru-RU"/>
        </w:rPr>
        <w:t xml:space="preserve"> </w:t>
      </w:r>
      <w:r w:rsidRPr="00892FAB">
        <w:rPr>
          <w:noProof w:val="0"/>
          <w:lang w:val="en-US" w:eastAsia="ru-RU"/>
        </w:rPr>
        <w:t>și</w:t>
      </w:r>
      <w:r w:rsidR="00284BCE">
        <w:rPr>
          <w:noProof w:val="0"/>
          <w:lang w:val="en-US" w:eastAsia="ru-RU"/>
        </w:rPr>
        <w:t xml:space="preserve"> </w:t>
      </w:r>
      <w:r w:rsidRPr="00892FAB">
        <w:rPr>
          <w:noProof w:val="0"/>
          <w:lang w:val="en-US" w:eastAsia="ru-RU"/>
        </w:rPr>
        <w:t>în</w:t>
      </w:r>
      <w:r w:rsidR="00284BCE">
        <w:rPr>
          <w:noProof w:val="0"/>
          <w:lang w:val="en-US" w:eastAsia="ru-RU"/>
        </w:rPr>
        <w:t xml:space="preserve"> </w:t>
      </w:r>
      <w:r w:rsidRPr="00892FAB">
        <w:rPr>
          <w:noProof w:val="0"/>
          <w:lang w:val="en-US" w:eastAsia="ru-RU"/>
        </w:rPr>
        <w:t>conformitate cu graficul de prestare</w:t>
      </w:r>
      <w:r w:rsidR="00284BCE">
        <w:rPr>
          <w:noProof w:val="0"/>
          <w:lang w:val="en-US" w:eastAsia="ru-RU"/>
        </w:rPr>
        <w:t xml:space="preserve"> </w:t>
      </w:r>
      <w:r w:rsidRPr="00892FAB">
        <w:rPr>
          <w:noProof w:val="0"/>
          <w:lang w:val="en-US" w:eastAsia="ru-RU"/>
        </w:rPr>
        <w:t>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w:t>
      </w:r>
      <w:r w:rsidR="00284BCE">
        <w:rPr>
          <w:i/>
          <w:noProof w:val="0"/>
          <w:sz w:val="20"/>
          <w:szCs w:val="20"/>
          <w:lang w:val="en-US" w:eastAsia="ru-RU"/>
        </w:rPr>
        <w:t xml:space="preserve"> </w:t>
      </w:r>
      <w:r w:rsidRPr="00892FAB">
        <w:rPr>
          <w:i/>
          <w:noProof w:val="0"/>
          <w:sz w:val="20"/>
          <w:szCs w:val="20"/>
          <w:lang w:val="en-US" w:eastAsia="ru-RU"/>
        </w:rPr>
        <w:t>secțiune</w:t>
      </w:r>
      <w:r w:rsidR="00284BCE">
        <w:rPr>
          <w:i/>
          <w:noProof w:val="0"/>
          <w:sz w:val="20"/>
          <w:szCs w:val="20"/>
          <w:lang w:val="en-US" w:eastAsia="ru-RU"/>
        </w:rPr>
        <w:t xml:space="preserve"> </w:t>
      </w:r>
      <w:r w:rsidRPr="00892FAB">
        <w:rPr>
          <w:i/>
          <w:noProof w:val="0"/>
          <w:sz w:val="20"/>
          <w:szCs w:val="20"/>
          <w:lang w:val="en-US" w:eastAsia="ru-RU"/>
        </w:rPr>
        <w:t>fiecare</w:t>
      </w:r>
      <w:r w:rsidR="00284BCE">
        <w:rPr>
          <w:i/>
          <w:noProof w:val="0"/>
          <w:sz w:val="20"/>
          <w:szCs w:val="20"/>
          <w:lang w:val="en-US" w:eastAsia="ru-RU"/>
        </w:rPr>
        <w:t xml:space="preserve"> </w:t>
      </w:r>
      <w:r w:rsidRPr="00892FAB">
        <w:rPr>
          <w:i/>
          <w:noProof w:val="0"/>
          <w:sz w:val="20"/>
          <w:szCs w:val="20"/>
          <w:lang w:val="en-US" w:eastAsia="ru-RU"/>
        </w:rPr>
        <w:t>autoritate</w:t>
      </w:r>
      <w:r w:rsidR="00284BCE">
        <w:rPr>
          <w:i/>
          <w:noProof w:val="0"/>
          <w:sz w:val="20"/>
          <w:szCs w:val="20"/>
          <w:lang w:val="en-US" w:eastAsia="ru-RU"/>
        </w:rPr>
        <w:t xml:space="preserve"> </w:t>
      </w:r>
      <w:r w:rsidRPr="00892FAB">
        <w:rPr>
          <w:i/>
          <w:noProof w:val="0"/>
          <w:sz w:val="20"/>
          <w:szCs w:val="20"/>
          <w:lang w:val="en-US" w:eastAsia="ru-RU"/>
        </w:rPr>
        <w:t>contractantă</w:t>
      </w:r>
      <w:r w:rsidR="00284BCE">
        <w:rPr>
          <w:i/>
          <w:noProof w:val="0"/>
          <w:sz w:val="20"/>
          <w:szCs w:val="20"/>
          <w:lang w:val="en-US" w:eastAsia="ru-RU"/>
        </w:rPr>
        <w:t xml:space="preserve"> </w:t>
      </w:r>
      <w:proofErr w:type="gramStart"/>
      <w:r w:rsidRPr="00892FAB">
        <w:rPr>
          <w:i/>
          <w:noProof w:val="0"/>
          <w:sz w:val="20"/>
          <w:szCs w:val="20"/>
          <w:lang w:val="en-US" w:eastAsia="ru-RU"/>
        </w:rPr>
        <w:t>va</w:t>
      </w:r>
      <w:proofErr w:type="gramEnd"/>
      <w:r w:rsidR="00284BCE">
        <w:rPr>
          <w:i/>
          <w:noProof w:val="0"/>
          <w:sz w:val="20"/>
          <w:szCs w:val="20"/>
          <w:lang w:val="en-US" w:eastAsia="ru-RU"/>
        </w:rPr>
        <w:t xml:space="preserve"> complete </w:t>
      </w:r>
      <w:r w:rsidRPr="00892FAB">
        <w:rPr>
          <w:i/>
          <w:noProof w:val="0"/>
          <w:sz w:val="20"/>
          <w:szCs w:val="20"/>
          <w:lang w:val="en-US" w:eastAsia="ru-RU"/>
        </w:rPr>
        <w:t>fazele</w:t>
      </w:r>
      <w:r w:rsidR="00284BCE">
        <w:rPr>
          <w:i/>
          <w:noProof w:val="0"/>
          <w:sz w:val="20"/>
          <w:szCs w:val="20"/>
          <w:lang w:val="en-US" w:eastAsia="ru-RU"/>
        </w:rPr>
        <w:t xml:space="preserve"> </w:t>
      </w:r>
      <w:r w:rsidRPr="00892FAB">
        <w:rPr>
          <w:i/>
          <w:noProof w:val="0"/>
          <w:sz w:val="20"/>
          <w:szCs w:val="20"/>
          <w:lang w:val="en-US" w:eastAsia="ru-RU"/>
        </w:rPr>
        <w:t>și</w:t>
      </w:r>
      <w:r w:rsidR="00284BCE">
        <w:rPr>
          <w:i/>
          <w:noProof w:val="0"/>
          <w:sz w:val="20"/>
          <w:szCs w:val="20"/>
          <w:lang w:val="en-US" w:eastAsia="ru-RU"/>
        </w:rPr>
        <w:t xml:space="preserve"> </w:t>
      </w:r>
      <w:r w:rsidRPr="00892FAB">
        <w:rPr>
          <w:i/>
          <w:noProof w:val="0"/>
          <w:sz w:val="20"/>
          <w:szCs w:val="20"/>
          <w:lang w:val="en-US" w:eastAsia="ru-RU"/>
        </w:rPr>
        <w:t>termenele</w:t>
      </w:r>
      <w:r w:rsidR="00284BCE">
        <w:rPr>
          <w:i/>
          <w:noProof w:val="0"/>
          <w:sz w:val="20"/>
          <w:szCs w:val="20"/>
          <w:lang w:val="en-US" w:eastAsia="ru-RU"/>
        </w:rPr>
        <w:t xml:space="preserve"> </w:t>
      </w:r>
      <w:r w:rsidRPr="00892FAB">
        <w:rPr>
          <w:i/>
          <w:noProof w:val="0"/>
          <w:sz w:val="20"/>
          <w:szCs w:val="20"/>
          <w:lang w:val="en-US" w:eastAsia="ru-RU"/>
        </w:rPr>
        <w:t>aferente</w:t>
      </w:r>
      <w:r w:rsidR="00284BCE">
        <w:rPr>
          <w:i/>
          <w:noProof w:val="0"/>
          <w:sz w:val="20"/>
          <w:szCs w:val="20"/>
          <w:lang w:val="en-US" w:eastAsia="ru-RU"/>
        </w:rPr>
        <w:t xml:space="preserve"> </w:t>
      </w:r>
      <w:r w:rsidRPr="00892FAB">
        <w:rPr>
          <w:i/>
          <w:noProof w:val="0"/>
          <w:sz w:val="20"/>
          <w:szCs w:val="20"/>
          <w:lang w:val="en-US" w:eastAsia="ru-RU"/>
        </w:rPr>
        <w:t>realizării</w:t>
      </w:r>
      <w:r w:rsidR="00284BCE">
        <w:rPr>
          <w:i/>
          <w:noProof w:val="0"/>
          <w:sz w:val="20"/>
          <w:szCs w:val="20"/>
          <w:lang w:val="en-US" w:eastAsia="ru-RU"/>
        </w:rPr>
        <w:t xml:space="preserve"> </w:t>
      </w:r>
      <w:r w:rsidRPr="00892FAB">
        <w:rPr>
          <w:i/>
          <w:noProof w:val="0"/>
          <w:sz w:val="20"/>
          <w:szCs w:val="20"/>
          <w:lang w:val="en-US" w:eastAsia="ru-RU"/>
        </w:rPr>
        <w:t>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w:t>
      </w:r>
      <w:r w:rsidR="00284BCE">
        <w:rPr>
          <w:noProof w:val="0"/>
          <w:lang w:val="en-US" w:eastAsia="ru-RU"/>
        </w:rPr>
        <w:t xml:space="preserve"> </w:t>
      </w:r>
      <w:r w:rsidRPr="00892FAB">
        <w:rPr>
          <w:noProof w:val="0"/>
          <w:lang w:val="en-US" w:eastAsia="ru-RU"/>
        </w:rPr>
        <w:t xml:space="preserve">soluțiilor de proiect, se </w:t>
      </w:r>
      <w:proofErr w:type="gramStart"/>
      <w:r w:rsidRPr="00892FAB">
        <w:rPr>
          <w:noProof w:val="0"/>
          <w:lang w:val="en-US" w:eastAsia="ru-RU"/>
        </w:rPr>
        <w:t>va</w:t>
      </w:r>
      <w:proofErr w:type="gramEnd"/>
      <w:r w:rsidR="00284BCE">
        <w:rPr>
          <w:noProof w:val="0"/>
          <w:lang w:val="en-US" w:eastAsia="ru-RU"/>
        </w:rPr>
        <w:t xml:space="preserve"> </w:t>
      </w:r>
      <w:r w:rsidRPr="00892FAB">
        <w:rPr>
          <w:noProof w:val="0"/>
          <w:lang w:val="en-US" w:eastAsia="ru-RU"/>
        </w:rPr>
        <w:t>opta</w:t>
      </w:r>
      <w:r w:rsidR="00284BCE">
        <w:rPr>
          <w:noProof w:val="0"/>
          <w:lang w:val="en-US" w:eastAsia="ru-RU"/>
        </w:rPr>
        <w:t xml:space="preserve"> </w:t>
      </w:r>
      <w:r w:rsidRPr="00892FAB">
        <w:rPr>
          <w:noProof w:val="0"/>
          <w:lang w:val="en-US" w:eastAsia="ru-RU"/>
        </w:rPr>
        <w:t>pentru</w:t>
      </w:r>
      <w:r w:rsidR="00284BCE">
        <w:rPr>
          <w:noProof w:val="0"/>
          <w:lang w:val="en-US" w:eastAsia="ru-RU"/>
        </w:rPr>
        <w:t xml:space="preserve"> </w:t>
      </w:r>
      <w:r w:rsidRPr="00892FAB">
        <w:rPr>
          <w:noProof w:val="0"/>
          <w:lang w:val="en-US" w:eastAsia="ru-RU"/>
        </w:rPr>
        <w:t>soluții care vor duce la optimizarea</w:t>
      </w:r>
      <w:r w:rsidR="00284BCE">
        <w:rPr>
          <w:noProof w:val="0"/>
          <w:lang w:val="en-US" w:eastAsia="ru-RU"/>
        </w:rPr>
        <w:t xml:space="preserve"> </w:t>
      </w:r>
      <w:r w:rsidRPr="00892FAB">
        <w:rPr>
          <w:noProof w:val="0"/>
          <w:lang w:val="en-US" w:eastAsia="ru-RU"/>
        </w:rPr>
        <w:t>cheltuielilor</w:t>
      </w:r>
      <w:r w:rsidR="00284BCE">
        <w:rPr>
          <w:noProof w:val="0"/>
          <w:lang w:val="en-US" w:eastAsia="ru-RU"/>
        </w:rPr>
        <w:t xml:space="preserve"> </w:t>
      </w:r>
      <w:r w:rsidRPr="00892FAB">
        <w:rPr>
          <w:noProof w:val="0"/>
          <w:lang w:val="en-US" w:eastAsia="ru-RU"/>
        </w:rPr>
        <w:t>pentru</w:t>
      </w:r>
      <w:r w:rsidR="00284BCE">
        <w:rPr>
          <w:noProof w:val="0"/>
          <w:lang w:val="en-US" w:eastAsia="ru-RU"/>
        </w:rPr>
        <w:t xml:space="preserve"> </w:t>
      </w:r>
      <w:r w:rsidRPr="00892FAB">
        <w:rPr>
          <w:noProof w:val="0"/>
          <w:lang w:val="en-US" w:eastAsia="ru-RU"/>
        </w:rPr>
        <w:t>execuția</w:t>
      </w:r>
      <w:r w:rsidR="00284BCE">
        <w:rPr>
          <w:noProof w:val="0"/>
          <w:lang w:val="en-US" w:eastAsia="ru-RU"/>
        </w:rPr>
        <w:t xml:space="preserve"> </w:t>
      </w:r>
      <w:r w:rsidRPr="00892FAB">
        <w:rPr>
          <w:noProof w:val="0"/>
          <w:lang w:val="en-US" w:eastAsia="ru-RU"/>
        </w:rPr>
        <w:t>lucrărilor de reparație (ulterior și</w:t>
      </w:r>
      <w:r w:rsidR="00284BCE">
        <w:rPr>
          <w:noProof w:val="0"/>
          <w:lang w:val="en-US" w:eastAsia="ru-RU"/>
        </w:rPr>
        <w:t xml:space="preserve"> </w:t>
      </w:r>
      <w:r w:rsidRPr="00892FAB">
        <w:rPr>
          <w:noProof w:val="0"/>
          <w:lang w:val="en-US" w:eastAsia="ru-RU"/>
        </w:rPr>
        <w:t>pentru</w:t>
      </w:r>
      <w:r w:rsidR="00284BCE">
        <w:rPr>
          <w:noProof w:val="0"/>
          <w:lang w:val="en-US" w:eastAsia="ru-RU"/>
        </w:rPr>
        <w:t xml:space="preserve"> </w:t>
      </w:r>
      <w:r w:rsidRPr="00892FAB">
        <w:rPr>
          <w:noProof w:val="0"/>
          <w:lang w:val="en-US" w:eastAsia="ru-RU"/>
        </w:rPr>
        <w:t>lucrările de întreținere). La elaborarea a cca. 30% din proiectul de execuție</w:t>
      </w:r>
      <w:r w:rsidR="00284BCE">
        <w:rPr>
          <w:noProof w:val="0"/>
          <w:lang w:val="en-US" w:eastAsia="ru-RU"/>
        </w:rPr>
        <w:t xml:space="preserve"> </w:t>
      </w:r>
      <w:r w:rsidRPr="00892FAB">
        <w:rPr>
          <w:noProof w:val="0"/>
          <w:lang w:val="en-US" w:eastAsia="ru-RU"/>
        </w:rPr>
        <w:t>privind</w:t>
      </w:r>
      <w:r w:rsidR="00284BCE">
        <w:rPr>
          <w:noProof w:val="0"/>
          <w:lang w:val="en-US" w:eastAsia="ru-RU"/>
        </w:rPr>
        <w:t xml:space="preserve"> </w:t>
      </w:r>
      <w:r w:rsidRPr="00892FAB">
        <w:rPr>
          <w:noProof w:val="0"/>
          <w:lang w:val="en-US" w:eastAsia="ru-RU"/>
        </w:rPr>
        <w:t>reparația</w:t>
      </w:r>
      <w:r w:rsidR="00284BCE">
        <w:rPr>
          <w:noProof w:val="0"/>
          <w:lang w:val="en-US" w:eastAsia="ru-RU"/>
        </w:rPr>
        <w:t xml:space="preserve"> </w:t>
      </w:r>
      <w:r w:rsidRPr="00892FAB">
        <w:rPr>
          <w:noProof w:val="0"/>
          <w:lang w:val="en-US" w:eastAsia="ru-RU"/>
        </w:rPr>
        <w:t>lucrărilor de artă, Prestatorul</w:t>
      </w:r>
      <w:r w:rsidR="00284BCE">
        <w:rPr>
          <w:noProof w:val="0"/>
          <w:lang w:val="en-US" w:eastAsia="ru-RU"/>
        </w:rPr>
        <w:t xml:space="preserve"> </w:t>
      </w:r>
      <w:proofErr w:type="gramStart"/>
      <w:r w:rsidRPr="00892FAB">
        <w:rPr>
          <w:noProof w:val="0"/>
          <w:lang w:val="en-US" w:eastAsia="ru-RU"/>
        </w:rPr>
        <w:t>va</w:t>
      </w:r>
      <w:proofErr w:type="gramEnd"/>
      <w:r w:rsidR="00284BCE">
        <w:rPr>
          <w:noProof w:val="0"/>
          <w:lang w:val="en-US" w:eastAsia="ru-RU"/>
        </w:rPr>
        <w:t xml:space="preserve"> </w:t>
      </w:r>
      <w:r w:rsidRPr="00892FAB">
        <w:rPr>
          <w:noProof w:val="0"/>
          <w:lang w:val="en-US" w:eastAsia="ru-RU"/>
        </w:rPr>
        <w:t>prezenta</w:t>
      </w:r>
      <w:r w:rsidR="00284BCE">
        <w:rPr>
          <w:noProof w:val="0"/>
          <w:lang w:val="en-US" w:eastAsia="ru-RU"/>
        </w:rPr>
        <w:t xml:space="preserve"> </w:t>
      </w:r>
      <w:r w:rsidRPr="00892FAB">
        <w:rPr>
          <w:noProof w:val="0"/>
          <w:lang w:val="en-US" w:eastAsia="ru-RU"/>
        </w:rPr>
        <w:t>spre</w:t>
      </w:r>
      <w:r w:rsidR="00284BCE">
        <w:rPr>
          <w:noProof w:val="0"/>
          <w:lang w:val="en-US" w:eastAsia="ru-RU"/>
        </w:rPr>
        <w:t xml:space="preserve"> </w:t>
      </w:r>
      <w:r w:rsidRPr="00892FAB">
        <w:rPr>
          <w:noProof w:val="0"/>
          <w:lang w:val="en-US" w:eastAsia="ru-RU"/>
        </w:rPr>
        <w:t>aprobare</w:t>
      </w:r>
      <w:r w:rsidR="00284BCE">
        <w:rPr>
          <w:noProof w:val="0"/>
          <w:lang w:val="en-US" w:eastAsia="ru-RU"/>
        </w:rPr>
        <w:t xml:space="preserve"> </w:t>
      </w:r>
      <w:r w:rsidRPr="00892FAB">
        <w:rPr>
          <w:noProof w:val="0"/>
          <w:lang w:val="en-US" w:eastAsia="ru-RU"/>
        </w:rPr>
        <w:t>către</w:t>
      </w:r>
      <w:r w:rsidR="00284BCE">
        <w:rPr>
          <w:noProof w:val="0"/>
          <w:lang w:val="en-US" w:eastAsia="ru-RU"/>
        </w:rPr>
        <w:t xml:space="preserve"> </w:t>
      </w:r>
      <w:r w:rsidRPr="00892FAB">
        <w:rPr>
          <w:noProof w:val="0"/>
          <w:lang w:val="en-US" w:eastAsia="ru-RU"/>
        </w:rPr>
        <w:t xml:space="preserve">Beneficiar, </w:t>
      </w:r>
      <w:r w:rsidR="00284BCE">
        <w:rPr>
          <w:noProof w:val="0"/>
          <w:lang w:val="en-US" w:eastAsia="ru-RU"/>
        </w:rPr>
        <w:t xml:space="preserve">conceptual </w:t>
      </w:r>
      <w:r w:rsidRPr="00892FAB">
        <w:rPr>
          <w:noProof w:val="0"/>
          <w:lang w:val="en-US" w:eastAsia="ru-RU"/>
        </w:rPr>
        <w:t>soluțiilor de reparație</w:t>
      </w:r>
      <w:r w:rsidR="00284BCE">
        <w:rPr>
          <w:noProof w:val="0"/>
          <w:lang w:val="en-US" w:eastAsia="ru-RU"/>
        </w:rPr>
        <w:t xml:space="preserve"> </w:t>
      </w:r>
      <w:r w:rsidRPr="00892FAB">
        <w:rPr>
          <w:noProof w:val="0"/>
          <w:lang w:val="en-US" w:eastAsia="ru-RU"/>
        </w:rPr>
        <w:t>pentru care s-a</w:t>
      </w:r>
      <w:r w:rsidR="00284BCE">
        <w:rPr>
          <w:noProof w:val="0"/>
          <w:lang w:val="en-US" w:eastAsia="ru-RU"/>
        </w:rPr>
        <w:t xml:space="preserve"> </w:t>
      </w:r>
      <w:r w:rsidRPr="00892FAB">
        <w:rPr>
          <w:noProof w:val="0"/>
          <w:lang w:val="en-US" w:eastAsia="ru-RU"/>
        </w:rPr>
        <w:t>optat, acesta se va</w:t>
      </w:r>
      <w:r w:rsidR="00284BCE">
        <w:rPr>
          <w:noProof w:val="0"/>
          <w:lang w:val="en-US" w:eastAsia="ru-RU"/>
        </w:rPr>
        <w:t xml:space="preserve"> </w:t>
      </w:r>
      <w:r w:rsidRPr="00892FAB">
        <w:rPr>
          <w:noProof w:val="0"/>
          <w:lang w:val="en-US" w:eastAsia="ru-RU"/>
        </w:rPr>
        <w:t>baza pe date relevante, precum și</w:t>
      </w:r>
      <w:r w:rsidR="00284BCE">
        <w:rPr>
          <w:noProof w:val="0"/>
          <w:lang w:val="en-US" w:eastAsia="ru-RU"/>
        </w:rPr>
        <w:t xml:space="preserve"> </w:t>
      </w:r>
      <w:r w:rsidRPr="00892FAB">
        <w:rPr>
          <w:noProof w:val="0"/>
          <w:lang w:val="en-US" w:eastAsia="ru-RU"/>
        </w:rPr>
        <w:t>argumentarea</w:t>
      </w:r>
      <w:r w:rsidR="00284BCE">
        <w:rPr>
          <w:noProof w:val="0"/>
          <w:lang w:val="en-US" w:eastAsia="ru-RU"/>
        </w:rPr>
        <w:t xml:space="preserve"> </w:t>
      </w:r>
      <w:r w:rsidRPr="00892FAB">
        <w:rPr>
          <w:noProof w:val="0"/>
          <w:lang w:val="en-US" w:eastAsia="ru-RU"/>
        </w:rPr>
        <w:t>tehnico-economică.</w:t>
      </w:r>
    </w:p>
    <w:p w:rsidR="00892FAB" w:rsidRPr="00892FAB" w:rsidRDefault="00892FAB" w:rsidP="00892FAB">
      <w:pPr>
        <w:jc w:val="both"/>
        <w:rPr>
          <w:noProof w:val="0"/>
          <w:lang w:val="en-US" w:eastAsia="ru-RU"/>
        </w:rPr>
      </w:pPr>
      <w:r w:rsidRPr="00892FAB">
        <w:rPr>
          <w:noProof w:val="0"/>
          <w:lang w:val="en-US" w:eastAsia="ru-RU"/>
        </w:rPr>
        <w:t>3.3. Prestatorul</w:t>
      </w:r>
      <w:r w:rsidR="00284BCE">
        <w:rPr>
          <w:noProof w:val="0"/>
          <w:lang w:val="en-US" w:eastAsia="ru-RU"/>
        </w:rPr>
        <w:t xml:space="preserve"> </w:t>
      </w:r>
      <w:r w:rsidRPr="00892FAB">
        <w:rPr>
          <w:noProof w:val="0"/>
          <w:lang w:val="en-US" w:eastAsia="ru-RU"/>
        </w:rPr>
        <w:t>prezintă</w:t>
      </w:r>
      <w:r w:rsidR="00284BCE">
        <w:rPr>
          <w:noProof w:val="0"/>
          <w:lang w:val="en-US" w:eastAsia="ru-RU"/>
        </w:rPr>
        <w:t xml:space="preserve"> </w:t>
      </w:r>
      <w:r w:rsidRPr="00892FAB">
        <w:rPr>
          <w:noProof w:val="0"/>
          <w:lang w:val="en-US" w:eastAsia="ru-RU"/>
        </w:rPr>
        <w:t>Beneficiarului</w:t>
      </w:r>
      <w:r w:rsidR="00284BCE">
        <w:rPr>
          <w:noProof w:val="0"/>
          <w:lang w:val="en-US" w:eastAsia="ru-RU"/>
        </w:rPr>
        <w:t xml:space="preserve"> </w:t>
      </w:r>
      <w:r w:rsidRPr="00892FAB">
        <w:rPr>
          <w:noProof w:val="0"/>
          <w:lang w:val="en-US" w:eastAsia="ru-RU"/>
        </w:rPr>
        <w:t>documentaţia de proiect</w:t>
      </w:r>
      <w:r w:rsidR="00284BCE">
        <w:rPr>
          <w:noProof w:val="0"/>
          <w:lang w:val="en-US" w:eastAsia="ru-RU"/>
        </w:rPr>
        <w:t xml:space="preserve"> </w:t>
      </w:r>
      <w:r w:rsidRPr="00892FAB">
        <w:rPr>
          <w:noProof w:val="0"/>
          <w:lang w:val="en-US" w:eastAsia="ru-RU"/>
        </w:rPr>
        <w:t>şi</w:t>
      </w:r>
      <w:r w:rsidR="00284BCE">
        <w:rPr>
          <w:noProof w:val="0"/>
          <w:lang w:val="en-US" w:eastAsia="ru-RU"/>
        </w:rPr>
        <w:t xml:space="preserve"> </w:t>
      </w:r>
      <w:r w:rsidRPr="00892FAB">
        <w:rPr>
          <w:noProof w:val="0"/>
          <w:lang w:val="en-US" w:eastAsia="ru-RU"/>
        </w:rPr>
        <w:t>deviz</w:t>
      </w:r>
      <w:r w:rsidR="00284BCE">
        <w:rPr>
          <w:noProof w:val="0"/>
          <w:lang w:val="en-US" w:eastAsia="ru-RU"/>
        </w:rPr>
        <w:t xml:space="preserve"> </w:t>
      </w:r>
      <w:r w:rsidRPr="00892FAB">
        <w:rPr>
          <w:noProof w:val="0"/>
          <w:lang w:val="en-US" w:eastAsia="ru-RU"/>
        </w:rPr>
        <w:t>în</w:t>
      </w:r>
      <w:r w:rsidR="00284BCE">
        <w:rPr>
          <w:noProof w:val="0"/>
          <w:lang w:val="en-US" w:eastAsia="ru-RU"/>
        </w:rPr>
        <w:t xml:space="preserve"> </w:t>
      </w:r>
      <w:r w:rsidRPr="00892FAB">
        <w:rPr>
          <w:noProof w:val="0"/>
          <w:lang w:val="en-US" w:eastAsia="ru-RU"/>
        </w:rPr>
        <w:t>limba</w:t>
      </w:r>
      <w:r w:rsidR="00284BCE">
        <w:rPr>
          <w:noProof w:val="0"/>
          <w:lang w:val="en-US" w:eastAsia="ru-RU"/>
        </w:rPr>
        <w:t xml:space="preserve"> </w:t>
      </w:r>
      <w:r w:rsidRPr="00892FAB">
        <w:rPr>
          <w:noProof w:val="0"/>
          <w:lang w:val="en-US" w:eastAsia="ru-RU"/>
        </w:rPr>
        <w:t>română (și</w:t>
      </w:r>
      <w:r w:rsidR="00284BCE">
        <w:rPr>
          <w:noProof w:val="0"/>
          <w:lang w:val="en-US" w:eastAsia="ru-RU"/>
        </w:rPr>
        <w:t xml:space="preserve"> </w:t>
      </w:r>
      <w:proofErr w:type="gramStart"/>
      <w:r w:rsidRPr="00892FAB">
        <w:rPr>
          <w:noProof w:val="0"/>
          <w:lang w:val="en-US" w:eastAsia="ru-RU"/>
        </w:rPr>
        <w:t>altă</w:t>
      </w:r>
      <w:proofErr w:type="gramEnd"/>
      <w:r w:rsidR="00284BCE">
        <w:rPr>
          <w:noProof w:val="0"/>
          <w:lang w:val="en-US" w:eastAsia="ru-RU"/>
        </w:rPr>
        <w:t xml:space="preserve"> </w:t>
      </w:r>
      <w:r w:rsidRPr="00892FAB">
        <w:rPr>
          <w:noProof w:val="0"/>
          <w:lang w:val="en-US" w:eastAsia="ru-RU"/>
        </w:rPr>
        <w:t>limbă</w:t>
      </w:r>
      <w:r w:rsidR="00284BCE">
        <w:rPr>
          <w:noProof w:val="0"/>
          <w:lang w:val="en-US" w:eastAsia="ru-RU"/>
        </w:rPr>
        <w:t xml:space="preserve"> </w:t>
      </w:r>
      <w:r w:rsidRPr="00892FAB">
        <w:rPr>
          <w:noProof w:val="0"/>
          <w:lang w:val="en-US" w:eastAsia="ru-RU"/>
        </w:rPr>
        <w:t>după</w:t>
      </w:r>
      <w:r w:rsidR="00284BCE">
        <w:rPr>
          <w:noProof w:val="0"/>
          <w:lang w:val="en-US" w:eastAsia="ru-RU"/>
        </w:rPr>
        <w:t xml:space="preserve"> </w:t>
      </w:r>
      <w:r w:rsidRPr="00892FAB">
        <w:rPr>
          <w:noProof w:val="0"/>
          <w:lang w:val="en-US" w:eastAsia="ru-RU"/>
        </w:rPr>
        <w:t>caz), în</w:t>
      </w:r>
      <w:r w:rsidR="00284BCE">
        <w:rPr>
          <w:noProof w:val="0"/>
          <w:lang w:val="en-US" w:eastAsia="ru-RU"/>
        </w:rPr>
        <w:t xml:space="preserve"> </w:t>
      </w:r>
      <w:r w:rsidRPr="00892FAB">
        <w:rPr>
          <w:noProof w:val="0"/>
          <w:lang w:val="en-US" w:eastAsia="ru-RU"/>
        </w:rPr>
        <w:t>volum de ______ exemplare + varianta</w:t>
      </w:r>
      <w:r w:rsidR="00284BCE">
        <w:rPr>
          <w:noProof w:val="0"/>
          <w:lang w:val="en-US" w:eastAsia="ru-RU"/>
        </w:rPr>
        <w:t xml:space="preserve"> </w:t>
      </w:r>
      <w:r w:rsidRPr="00892FAB">
        <w:rPr>
          <w:noProof w:val="0"/>
          <w:lang w:val="en-US" w:eastAsia="ru-RU"/>
        </w:rPr>
        <w:t xml:space="preserve">electronică. </w:t>
      </w:r>
    </w:p>
    <w:p w:rsidR="00892FAB" w:rsidRPr="00892FAB" w:rsidRDefault="00892FAB" w:rsidP="00892FAB">
      <w:pPr>
        <w:jc w:val="both"/>
        <w:rPr>
          <w:noProof w:val="0"/>
          <w:lang w:val="en-US" w:eastAsia="ru-RU"/>
        </w:rPr>
      </w:pPr>
      <w:r w:rsidRPr="00892FAB">
        <w:rPr>
          <w:noProof w:val="0"/>
          <w:lang w:val="en-US" w:eastAsia="ru-RU"/>
        </w:rPr>
        <w:t xml:space="preserve">3.4. Proiectul se </w:t>
      </w:r>
      <w:r w:rsidR="00284BCE">
        <w:rPr>
          <w:noProof w:val="0"/>
          <w:lang w:val="en-US" w:eastAsia="ru-RU"/>
        </w:rPr>
        <w:t xml:space="preserve">consider predate definitive </w:t>
      </w:r>
      <w:r w:rsidRPr="00892FAB">
        <w:rPr>
          <w:noProof w:val="0"/>
          <w:lang w:val="en-US" w:eastAsia="ru-RU"/>
        </w:rPr>
        <w:t>Beneficiarului</w:t>
      </w:r>
      <w:r w:rsidR="00284BCE">
        <w:rPr>
          <w:noProof w:val="0"/>
          <w:lang w:val="en-US" w:eastAsia="ru-RU"/>
        </w:rPr>
        <w:t xml:space="preserve"> </w:t>
      </w:r>
      <w:r w:rsidRPr="00892FAB">
        <w:rPr>
          <w:noProof w:val="0"/>
          <w:lang w:val="en-US" w:eastAsia="ru-RU"/>
        </w:rPr>
        <w:t>odată cu prezentarea</w:t>
      </w:r>
      <w:r w:rsidR="00284BCE">
        <w:rPr>
          <w:noProof w:val="0"/>
          <w:lang w:val="en-US" w:eastAsia="ru-RU"/>
        </w:rPr>
        <w:t xml:space="preserve"> </w:t>
      </w:r>
      <w:r w:rsidRPr="00892FAB">
        <w:rPr>
          <w:noProof w:val="0"/>
          <w:lang w:val="en-US" w:eastAsia="ru-RU"/>
        </w:rPr>
        <w:t>documentației de proiect</w:t>
      </w:r>
      <w:r w:rsidR="00284BCE">
        <w:rPr>
          <w:noProof w:val="0"/>
          <w:lang w:val="en-US" w:eastAsia="ru-RU"/>
        </w:rPr>
        <w:t xml:space="preserve"> </w:t>
      </w:r>
      <w:r w:rsidRPr="00892FAB">
        <w:rPr>
          <w:noProof w:val="0"/>
          <w:lang w:val="en-US" w:eastAsia="ru-RU"/>
        </w:rPr>
        <w:t>și</w:t>
      </w:r>
      <w:r w:rsidR="00284BCE">
        <w:rPr>
          <w:noProof w:val="0"/>
          <w:lang w:val="en-US" w:eastAsia="ru-RU"/>
        </w:rPr>
        <w:t xml:space="preserve"> </w:t>
      </w:r>
      <w:r w:rsidRPr="00892FAB">
        <w:rPr>
          <w:noProof w:val="0"/>
          <w:lang w:val="en-US" w:eastAsia="ru-RU"/>
        </w:rPr>
        <w:t>deviz</w:t>
      </w:r>
      <w:r w:rsidR="00284BCE">
        <w:rPr>
          <w:noProof w:val="0"/>
          <w:lang w:val="en-US" w:eastAsia="ru-RU"/>
        </w:rPr>
        <w:t xml:space="preserve"> </w:t>
      </w:r>
      <w:r w:rsidRPr="00892FAB">
        <w:rPr>
          <w:noProof w:val="0"/>
          <w:lang w:val="en-US" w:eastAsia="ru-RU"/>
        </w:rPr>
        <w:t>verificată</w:t>
      </w:r>
      <w:r w:rsidR="00284BCE">
        <w:rPr>
          <w:noProof w:val="0"/>
          <w:lang w:val="en-US" w:eastAsia="ru-RU"/>
        </w:rPr>
        <w:t xml:space="preserve"> </w:t>
      </w:r>
      <w:r w:rsidRPr="00892FAB">
        <w:rPr>
          <w:noProof w:val="0"/>
          <w:lang w:val="en-US" w:eastAsia="ru-RU"/>
        </w:rPr>
        <w:t>sau</w:t>
      </w:r>
      <w:r w:rsidR="00284BCE">
        <w:rPr>
          <w:noProof w:val="0"/>
          <w:lang w:val="en-US" w:eastAsia="ru-RU"/>
        </w:rPr>
        <w:t xml:space="preserve"> </w:t>
      </w:r>
      <w:r w:rsidRPr="00892FAB">
        <w:rPr>
          <w:noProof w:val="0"/>
          <w:lang w:val="en-US" w:eastAsia="ru-RU"/>
        </w:rPr>
        <w:t>expertizată</w:t>
      </w:r>
      <w:r w:rsidR="00284BCE">
        <w:rPr>
          <w:noProof w:val="0"/>
          <w:lang w:val="en-US" w:eastAsia="ru-RU"/>
        </w:rPr>
        <w:t xml:space="preserve"> ethnic </w:t>
      </w:r>
      <w:r w:rsidRPr="00892FAB">
        <w:rPr>
          <w:noProof w:val="0"/>
          <w:lang w:val="en-US" w:eastAsia="ru-RU"/>
        </w:rPr>
        <w:t>în</w:t>
      </w:r>
      <w:r w:rsidR="00284BCE">
        <w:rPr>
          <w:noProof w:val="0"/>
          <w:lang w:val="en-US" w:eastAsia="ru-RU"/>
        </w:rPr>
        <w:t xml:space="preserve"> </w:t>
      </w:r>
      <w:r w:rsidRPr="00892FAB">
        <w:rPr>
          <w:noProof w:val="0"/>
          <w:lang w:val="en-US" w:eastAsia="ru-RU"/>
        </w:rPr>
        <w:t>conformitate cu actele normative, fără</w:t>
      </w:r>
      <w:r w:rsidR="00284BCE">
        <w:rPr>
          <w:noProof w:val="0"/>
          <w:lang w:val="en-US" w:eastAsia="ru-RU"/>
        </w:rPr>
        <w:t xml:space="preserve"> </w:t>
      </w:r>
      <w:r w:rsidRPr="00892FAB">
        <w:rPr>
          <w:noProof w:val="0"/>
          <w:lang w:val="en-US" w:eastAsia="ru-RU"/>
        </w:rPr>
        <w:t>obiecții</w:t>
      </w:r>
      <w:r w:rsidR="00284BCE">
        <w:rPr>
          <w:noProof w:val="0"/>
          <w:lang w:val="en-US" w:eastAsia="ru-RU"/>
        </w:rPr>
        <w:t xml:space="preserve"> </w:t>
      </w:r>
      <w:r w:rsidRPr="00892FAB">
        <w:rPr>
          <w:noProof w:val="0"/>
          <w:lang w:val="en-US" w:eastAsia="ru-RU"/>
        </w:rPr>
        <w:t>și</w:t>
      </w:r>
      <w:r w:rsidR="00284BCE">
        <w:rPr>
          <w:noProof w:val="0"/>
          <w:lang w:val="en-US" w:eastAsia="ru-RU"/>
        </w:rPr>
        <w:t xml:space="preserve"> </w:t>
      </w:r>
      <w:r w:rsidRPr="00892FAB">
        <w:rPr>
          <w:noProof w:val="0"/>
          <w:lang w:val="en-US" w:eastAsia="ru-RU"/>
        </w:rPr>
        <w:t>originalul</w:t>
      </w:r>
      <w:r w:rsidR="00284BCE">
        <w:rPr>
          <w:noProof w:val="0"/>
          <w:lang w:val="en-US" w:eastAsia="ru-RU"/>
        </w:rPr>
        <w:t xml:space="preserve"> </w:t>
      </w:r>
      <w:r w:rsidRPr="00892FAB">
        <w:rPr>
          <w:noProof w:val="0"/>
          <w:lang w:val="en-US" w:eastAsia="ru-RU"/>
        </w:rPr>
        <w:t>facturii</w:t>
      </w:r>
      <w:r w:rsidR="00284BCE">
        <w:rPr>
          <w:noProof w:val="0"/>
          <w:lang w:val="en-US" w:eastAsia="ru-RU"/>
        </w:rPr>
        <w:t xml:space="preserve"> </w:t>
      </w:r>
      <w:r w:rsidRPr="00892FAB">
        <w:rPr>
          <w:noProof w:val="0"/>
          <w:lang w:val="en-US" w:eastAsia="ru-RU"/>
        </w:rPr>
        <w:t>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w:t>
      </w:r>
      <w:r w:rsidR="00284BCE">
        <w:rPr>
          <w:noProof w:val="0"/>
          <w:lang w:val="en-US" w:eastAsia="ru-RU"/>
        </w:rPr>
        <w:t xml:space="preserve"> </w:t>
      </w:r>
      <w:r w:rsidRPr="00892FAB">
        <w:rPr>
          <w:noProof w:val="0"/>
          <w:lang w:val="en-US" w:eastAsia="ru-RU"/>
        </w:rPr>
        <w:t xml:space="preserve">serviciilor de </w:t>
      </w:r>
      <w:proofErr w:type="gramStart"/>
      <w:r w:rsidRPr="00892FAB">
        <w:rPr>
          <w:noProof w:val="0"/>
          <w:lang w:val="en-US" w:eastAsia="ru-RU"/>
        </w:rPr>
        <w:t>proiectare  conform</w:t>
      </w:r>
      <w:proofErr w:type="gramEnd"/>
      <w:r w:rsidR="00284BCE">
        <w:rPr>
          <w:noProof w:val="0"/>
          <w:lang w:val="en-US" w:eastAsia="ru-RU"/>
        </w:rPr>
        <w:t xml:space="preserve"> </w:t>
      </w:r>
      <w:r w:rsidRPr="00892FAB">
        <w:rPr>
          <w:noProof w:val="0"/>
          <w:lang w:val="en-US" w:eastAsia="ru-RU"/>
        </w:rPr>
        <w:t>prezentului contract este</w:t>
      </w:r>
      <w:r w:rsidR="00284BCE">
        <w:rPr>
          <w:noProof w:val="0"/>
          <w:lang w:val="en-US" w:eastAsia="ru-RU"/>
        </w:rPr>
        <w:t xml:space="preserve"> stability </w:t>
      </w:r>
      <w:r w:rsidRPr="00892FAB">
        <w:rPr>
          <w:noProof w:val="0"/>
          <w:lang w:val="en-US" w:eastAsia="ru-RU"/>
        </w:rPr>
        <w:t>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w:t>
      </w:r>
      <w:r w:rsidR="00284BCE">
        <w:rPr>
          <w:noProof w:val="0"/>
          <w:lang w:val="en-US" w:eastAsia="ru-RU"/>
        </w:rPr>
        <w:t xml:space="preserve"> </w:t>
      </w:r>
      <w:r w:rsidRPr="00892FAB">
        <w:rPr>
          <w:noProof w:val="0"/>
          <w:lang w:val="en-US" w:eastAsia="ru-RU"/>
        </w:rPr>
        <w:t>prestate</w:t>
      </w:r>
      <w:r w:rsidR="00284BCE">
        <w:rPr>
          <w:noProof w:val="0"/>
          <w:lang w:val="en-US" w:eastAsia="ru-RU"/>
        </w:rPr>
        <w:t xml:space="preserve"> </w:t>
      </w:r>
      <w:r w:rsidRPr="00892FAB">
        <w:rPr>
          <w:noProof w:val="0"/>
          <w:lang w:val="en-US" w:eastAsia="ru-RU"/>
        </w:rPr>
        <w:t>în</w:t>
      </w:r>
      <w:r w:rsidR="00284BCE">
        <w:rPr>
          <w:noProof w:val="0"/>
          <w:lang w:val="en-US" w:eastAsia="ru-RU"/>
        </w:rPr>
        <w:t xml:space="preserve"> </w:t>
      </w:r>
      <w:r w:rsidRPr="00892FAB">
        <w:rPr>
          <w:noProof w:val="0"/>
          <w:lang w:val="en-US" w:eastAsia="ru-RU"/>
        </w:rPr>
        <w:t>baza</w:t>
      </w:r>
      <w:r w:rsidR="00284BCE">
        <w:rPr>
          <w:noProof w:val="0"/>
          <w:lang w:val="en-US" w:eastAsia="ru-RU"/>
        </w:rPr>
        <w:t xml:space="preserve"> </w:t>
      </w:r>
      <w:r w:rsidRPr="00892FAB">
        <w:rPr>
          <w:noProof w:val="0"/>
          <w:lang w:val="en-US" w:eastAsia="ru-RU"/>
        </w:rPr>
        <w:t>contractului</w:t>
      </w:r>
      <w:r w:rsidR="00284BCE">
        <w:rPr>
          <w:noProof w:val="0"/>
          <w:lang w:val="en-US" w:eastAsia="ru-RU"/>
        </w:rPr>
        <w:t xml:space="preserve"> </w:t>
      </w:r>
      <w:r w:rsidRPr="00892FAB">
        <w:rPr>
          <w:noProof w:val="0"/>
          <w:lang w:val="en-US" w:eastAsia="ru-RU"/>
        </w:rPr>
        <w:t>vor</w:t>
      </w:r>
      <w:r w:rsidR="00284BCE">
        <w:rPr>
          <w:noProof w:val="0"/>
          <w:lang w:val="en-US" w:eastAsia="ru-RU"/>
        </w:rPr>
        <w:t xml:space="preserve"> </w:t>
      </w:r>
      <w:r w:rsidRPr="00892FAB">
        <w:rPr>
          <w:noProof w:val="0"/>
          <w:lang w:val="en-US" w:eastAsia="ru-RU"/>
        </w:rPr>
        <w:t>respecta</w:t>
      </w:r>
      <w:r w:rsidR="00284BCE">
        <w:rPr>
          <w:noProof w:val="0"/>
          <w:lang w:val="en-US" w:eastAsia="ru-RU"/>
        </w:rPr>
        <w:t xml:space="preserve"> </w:t>
      </w:r>
      <w:r w:rsidRPr="00892FAB">
        <w:rPr>
          <w:noProof w:val="0"/>
          <w:lang w:val="en-US" w:eastAsia="ru-RU"/>
        </w:rPr>
        <w:t>standardele</w:t>
      </w:r>
      <w:r w:rsidR="00284BCE">
        <w:rPr>
          <w:noProof w:val="0"/>
          <w:lang w:val="en-US" w:eastAsia="ru-RU"/>
        </w:rPr>
        <w:t xml:space="preserve"> </w:t>
      </w:r>
      <w:r w:rsidRPr="00892FAB">
        <w:rPr>
          <w:noProof w:val="0"/>
          <w:lang w:val="en-US" w:eastAsia="ru-RU"/>
        </w:rPr>
        <w:t>stabilite de către</w:t>
      </w:r>
      <w:r w:rsidR="00284BCE">
        <w:rPr>
          <w:noProof w:val="0"/>
          <w:lang w:val="en-US" w:eastAsia="ru-RU"/>
        </w:rPr>
        <w:t xml:space="preserve"> </w:t>
      </w:r>
      <w:r w:rsidRPr="00892FAB">
        <w:rPr>
          <w:noProof w:val="0"/>
          <w:lang w:val="en-US" w:eastAsia="ru-RU"/>
        </w:rPr>
        <w:t>Beneficiar</w:t>
      </w:r>
      <w:r w:rsidR="00284BCE">
        <w:rPr>
          <w:noProof w:val="0"/>
          <w:lang w:val="en-US" w:eastAsia="ru-RU"/>
        </w:rPr>
        <w:t xml:space="preserve"> </w:t>
      </w:r>
      <w:r w:rsidRPr="00892FAB">
        <w:rPr>
          <w:noProof w:val="0"/>
          <w:lang w:val="en-US" w:eastAsia="ru-RU"/>
        </w:rPr>
        <w:t>în</w:t>
      </w:r>
      <w:r w:rsidR="00284BCE">
        <w:rPr>
          <w:noProof w:val="0"/>
          <w:lang w:val="en-US" w:eastAsia="ru-RU"/>
        </w:rPr>
        <w:t xml:space="preserve"> </w:t>
      </w:r>
      <w:r w:rsidRPr="00892FAB">
        <w:rPr>
          <w:noProof w:val="0"/>
          <w:lang w:val="en-US" w:eastAsia="ru-RU"/>
        </w:rPr>
        <w:t>cerințele</w:t>
      </w:r>
      <w:r w:rsidR="00284BCE">
        <w:rPr>
          <w:noProof w:val="0"/>
          <w:lang w:val="en-US" w:eastAsia="ru-RU"/>
        </w:rPr>
        <w:t xml:space="preserve"> </w:t>
      </w:r>
      <w:r w:rsidRPr="00892FAB">
        <w:rPr>
          <w:noProof w:val="0"/>
          <w:lang w:val="en-US" w:eastAsia="ru-RU"/>
        </w:rPr>
        <w:t>caietului de sarcini.</w:t>
      </w:r>
    </w:p>
    <w:p w:rsidR="00892FAB" w:rsidRPr="00892FAB" w:rsidRDefault="00892FAB" w:rsidP="00892FAB">
      <w:pPr>
        <w:jc w:val="both"/>
        <w:rPr>
          <w:noProof w:val="0"/>
          <w:lang w:val="en-US" w:eastAsia="ru-RU"/>
        </w:rPr>
      </w:pPr>
      <w:r w:rsidRPr="00892FAB">
        <w:rPr>
          <w:noProof w:val="0"/>
          <w:lang w:val="en-US" w:eastAsia="ru-RU"/>
        </w:rPr>
        <w:t xml:space="preserve">5.2. Când nu </w:t>
      </w:r>
      <w:proofErr w:type="gramStart"/>
      <w:r w:rsidRPr="00892FAB">
        <w:rPr>
          <w:noProof w:val="0"/>
          <w:lang w:val="en-US" w:eastAsia="ru-RU"/>
        </w:rPr>
        <w:t>este</w:t>
      </w:r>
      <w:proofErr w:type="gramEnd"/>
      <w:r w:rsidR="00284BCE">
        <w:rPr>
          <w:noProof w:val="0"/>
          <w:lang w:val="en-US" w:eastAsia="ru-RU"/>
        </w:rPr>
        <w:t xml:space="preserve"> </w:t>
      </w:r>
      <w:r w:rsidRPr="00892FAB">
        <w:rPr>
          <w:noProof w:val="0"/>
          <w:lang w:val="en-US" w:eastAsia="ru-RU"/>
        </w:rPr>
        <w:t>menţionat</w:t>
      </w:r>
      <w:r w:rsidR="00284BCE">
        <w:rPr>
          <w:noProof w:val="0"/>
          <w:lang w:val="en-US" w:eastAsia="ru-RU"/>
        </w:rPr>
        <w:t xml:space="preserve"> </w:t>
      </w:r>
      <w:r w:rsidRPr="00892FAB">
        <w:rPr>
          <w:noProof w:val="0"/>
          <w:lang w:val="en-US" w:eastAsia="ru-RU"/>
        </w:rPr>
        <w:t>nici un standard sau</w:t>
      </w:r>
      <w:r w:rsidR="00284BCE">
        <w:rPr>
          <w:noProof w:val="0"/>
          <w:lang w:val="en-US" w:eastAsia="ru-RU"/>
        </w:rPr>
        <w:t xml:space="preserve"> </w:t>
      </w:r>
      <w:r w:rsidRPr="00892FAB">
        <w:rPr>
          <w:noProof w:val="0"/>
          <w:lang w:val="en-US" w:eastAsia="ru-RU"/>
        </w:rPr>
        <w:t>reglementare</w:t>
      </w:r>
      <w:r w:rsidR="00284BCE">
        <w:rPr>
          <w:noProof w:val="0"/>
          <w:lang w:val="en-US" w:eastAsia="ru-RU"/>
        </w:rPr>
        <w:t xml:space="preserve"> </w:t>
      </w:r>
      <w:r w:rsidRPr="00892FAB">
        <w:rPr>
          <w:noProof w:val="0"/>
          <w:lang w:val="en-US" w:eastAsia="ru-RU"/>
        </w:rPr>
        <w:t>aplicabilă, se vor</w:t>
      </w:r>
      <w:r w:rsidR="00284BCE">
        <w:rPr>
          <w:noProof w:val="0"/>
          <w:lang w:val="en-US" w:eastAsia="ru-RU"/>
        </w:rPr>
        <w:t xml:space="preserve"> </w:t>
      </w:r>
      <w:r w:rsidRPr="00892FAB">
        <w:rPr>
          <w:noProof w:val="0"/>
          <w:lang w:val="en-US" w:eastAsia="ru-RU"/>
        </w:rPr>
        <w:t>respecta</w:t>
      </w:r>
      <w:r w:rsidR="00284BCE">
        <w:rPr>
          <w:noProof w:val="0"/>
          <w:lang w:val="en-US" w:eastAsia="ru-RU"/>
        </w:rPr>
        <w:t xml:space="preserve"> </w:t>
      </w:r>
      <w:r w:rsidRPr="00892FAB">
        <w:rPr>
          <w:noProof w:val="0"/>
          <w:lang w:val="en-US" w:eastAsia="ru-RU"/>
        </w:rPr>
        <w:t>standardele</w:t>
      </w:r>
      <w:r w:rsidR="00284BCE">
        <w:rPr>
          <w:noProof w:val="0"/>
          <w:lang w:val="en-US" w:eastAsia="ru-RU"/>
        </w:rPr>
        <w:t xml:space="preserve"> </w:t>
      </w:r>
      <w:r w:rsidRPr="00892FAB">
        <w:rPr>
          <w:noProof w:val="0"/>
          <w:lang w:val="en-US" w:eastAsia="ru-RU"/>
        </w:rPr>
        <w:t>sau</w:t>
      </w:r>
      <w:r w:rsidR="00284BCE">
        <w:rPr>
          <w:noProof w:val="0"/>
          <w:lang w:val="en-US" w:eastAsia="ru-RU"/>
        </w:rPr>
        <w:t xml:space="preserve"> </w:t>
      </w:r>
      <w:r w:rsidRPr="00892FAB">
        <w:rPr>
          <w:noProof w:val="0"/>
          <w:lang w:val="en-US" w:eastAsia="ru-RU"/>
        </w:rPr>
        <w:t>alte</w:t>
      </w:r>
      <w:r w:rsidR="00284BCE">
        <w:rPr>
          <w:noProof w:val="0"/>
          <w:lang w:val="en-US" w:eastAsia="ru-RU"/>
        </w:rPr>
        <w:t xml:space="preserve"> </w:t>
      </w:r>
      <w:r w:rsidRPr="00892FAB">
        <w:rPr>
          <w:noProof w:val="0"/>
          <w:lang w:val="en-US" w:eastAsia="ru-RU"/>
        </w:rPr>
        <w:t>reglementări</w:t>
      </w:r>
      <w:r w:rsidR="00284BCE">
        <w:rPr>
          <w:noProof w:val="0"/>
          <w:lang w:val="en-US" w:eastAsia="ru-RU"/>
        </w:rPr>
        <w:t xml:space="preserve"> </w:t>
      </w:r>
      <w:r w:rsidRPr="00892FAB">
        <w:rPr>
          <w:noProof w:val="0"/>
          <w:lang w:val="en-US" w:eastAsia="ru-RU"/>
        </w:rPr>
        <w:t>autorizate</w:t>
      </w:r>
      <w:r w:rsidR="00284BCE">
        <w:rPr>
          <w:noProof w:val="0"/>
          <w:lang w:val="en-US" w:eastAsia="ru-RU"/>
        </w:rPr>
        <w:t xml:space="preserve"> </w:t>
      </w:r>
      <w:r w:rsidRPr="00892FAB">
        <w:rPr>
          <w:noProof w:val="0"/>
          <w:lang w:val="en-US" w:eastAsia="ru-RU"/>
        </w:rPr>
        <w:t>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6.1. Beneficiarul are obligaţia de a pune la dispoziţia Prestatorului orice facilităţi</w:t>
      </w:r>
      <w:r w:rsidR="00AD002D">
        <w:rPr>
          <w:noProof w:val="0"/>
          <w:lang w:eastAsia="ru-RU"/>
        </w:rPr>
        <w:t xml:space="preserve"> </w:t>
      </w:r>
      <w:r w:rsidRPr="00892FAB">
        <w:rPr>
          <w:noProof w:val="0"/>
          <w:lang w:eastAsia="ru-RU"/>
        </w:rPr>
        <w:t xml:space="preserve">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soluţionareaneconformităţilorşineconcordanţelor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întreţinereaşireparaţiile, precum şi, după caz, a proiectelor de urmărire privind comportarea în timp a construcţiilor precum și documentaţia privind postutilizareaconstrucţiilor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AD002D" w:rsidP="00892FAB">
      <w:pPr>
        <w:jc w:val="both"/>
        <w:rPr>
          <w:noProof w:val="0"/>
          <w:lang w:eastAsia="ru-RU"/>
        </w:rPr>
      </w:pPr>
      <w:r>
        <w:rPr>
          <w:noProof w:val="0"/>
          <w:lang w:eastAsia="ru-RU"/>
        </w:rPr>
        <w:t>7.4.</w:t>
      </w:r>
      <w:r w:rsidR="00892FAB" w:rsidRPr="00892FAB">
        <w:rPr>
          <w:noProof w:val="0"/>
          <w:lang w:eastAsia="ru-RU"/>
        </w:rPr>
        <w:t xml:space="preserve">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şiconţinutul-cadru al documentaţiilor aferente obiectivelor/proiectelor de investiţiifinanţate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B11F79" w:rsidRDefault="00892FAB" w:rsidP="00892FAB">
      <w:pPr>
        <w:rPr>
          <w:b/>
          <w:noProof w:val="0"/>
          <w:lang w:eastAsia="ru-RU"/>
        </w:rPr>
      </w:pPr>
      <w:r w:rsidRPr="00B11F79">
        <w:rPr>
          <w:b/>
          <w:noProof w:val="0"/>
          <w:lang w:eastAsia="ru-RU"/>
        </w:rPr>
        <w:t>10. JUSTIFICAREA DATORITĂ UNUI IMPEDIMENT</w:t>
      </w:r>
    </w:p>
    <w:p w:rsidR="00892FAB" w:rsidRPr="00B11F79" w:rsidRDefault="00892FAB" w:rsidP="00892FAB">
      <w:pPr>
        <w:jc w:val="both"/>
        <w:rPr>
          <w:noProof w:val="0"/>
          <w:lang w:eastAsia="ru-RU"/>
        </w:rPr>
      </w:pPr>
      <w:r w:rsidRPr="00B11F79">
        <w:rPr>
          <w:noProof w:val="0"/>
          <w:lang w:eastAsia="ru-RU"/>
        </w:rPr>
        <w:t>10.1. Părţile sunt exonerate de răspundere</w:t>
      </w:r>
      <w:r w:rsidR="00FE3574">
        <w:rPr>
          <w:noProof w:val="0"/>
          <w:lang w:eastAsia="ru-RU"/>
        </w:rPr>
        <w:t xml:space="preserve"> </w:t>
      </w:r>
      <w:r w:rsidRPr="00B11F79">
        <w:rPr>
          <w:noProof w:val="0"/>
          <w:lang w:eastAsia="ru-RU"/>
        </w:rPr>
        <w:t>pentru</w:t>
      </w:r>
      <w:r w:rsidR="00FE3574">
        <w:rPr>
          <w:noProof w:val="0"/>
          <w:lang w:eastAsia="ru-RU"/>
        </w:rPr>
        <w:t xml:space="preserve"> </w:t>
      </w:r>
      <w:r w:rsidRPr="00B11F79">
        <w:rPr>
          <w:noProof w:val="0"/>
          <w:lang w:eastAsia="ru-RU"/>
        </w:rPr>
        <w:t>neîndeplinirea</w:t>
      </w:r>
      <w:r w:rsidR="00FE3574">
        <w:rPr>
          <w:noProof w:val="0"/>
          <w:lang w:eastAsia="ru-RU"/>
        </w:rPr>
        <w:t xml:space="preserve"> </w:t>
      </w:r>
      <w:r w:rsidRPr="00B11F79">
        <w:rPr>
          <w:noProof w:val="0"/>
          <w:lang w:eastAsia="ru-RU"/>
        </w:rPr>
        <w:t>parţială</w:t>
      </w:r>
      <w:r w:rsidR="00FE3574">
        <w:rPr>
          <w:noProof w:val="0"/>
          <w:lang w:eastAsia="ru-RU"/>
        </w:rPr>
        <w:t xml:space="preserve"> </w:t>
      </w:r>
      <w:r w:rsidRPr="00B11F79">
        <w:rPr>
          <w:noProof w:val="0"/>
          <w:lang w:eastAsia="ru-RU"/>
        </w:rPr>
        <w:t>sau</w:t>
      </w:r>
      <w:r w:rsidR="00FE3574">
        <w:rPr>
          <w:noProof w:val="0"/>
          <w:lang w:eastAsia="ru-RU"/>
        </w:rPr>
        <w:t xml:space="preserve"> </w:t>
      </w:r>
      <w:r w:rsidRPr="00B11F79">
        <w:rPr>
          <w:noProof w:val="0"/>
          <w:lang w:eastAsia="ru-RU"/>
        </w:rPr>
        <w:t>integrală</w:t>
      </w:r>
      <w:r w:rsidR="00FE3574">
        <w:rPr>
          <w:noProof w:val="0"/>
          <w:lang w:eastAsia="ru-RU"/>
        </w:rPr>
        <w:t xml:space="preserve"> </w:t>
      </w:r>
      <w:r w:rsidRPr="00B11F79">
        <w:rPr>
          <w:noProof w:val="0"/>
          <w:lang w:eastAsia="ru-RU"/>
        </w:rPr>
        <w:t>a</w:t>
      </w:r>
      <w:r w:rsidR="00FE3574">
        <w:rPr>
          <w:noProof w:val="0"/>
          <w:lang w:eastAsia="ru-RU"/>
        </w:rPr>
        <w:t xml:space="preserve"> </w:t>
      </w:r>
      <w:r w:rsidRPr="00B11F79">
        <w:rPr>
          <w:noProof w:val="0"/>
          <w:lang w:eastAsia="ru-RU"/>
        </w:rPr>
        <w:t>obligaţiilor conform prezentului contract, dacă</w:t>
      </w:r>
      <w:r w:rsidR="00FE3574">
        <w:rPr>
          <w:noProof w:val="0"/>
          <w:lang w:eastAsia="ru-RU"/>
        </w:rPr>
        <w:t xml:space="preserve"> </w:t>
      </w:r>
      <w:r w:rsidRPr="00B11F79">
        <w:rPr>
          <w:noProof w:val="0"/>
          <w:lang w:eastAsia="ru-RU"/>
        </w:rPr>
        <w:t>aceasta</w:t>
      </w:r>
      <w:r w:rsidR="00FE3574">
        <w:rPr>
          <w:noProof w:val="0"/>
          <w:lang w:eastAsia="ru-RU"/>
        </w:rPr>
        <w:t xml:space="preserve"> </w:t>
      </w:r>
      <w:r w:rsidRPr="00B11F79">
        <w:rPr>
          <w:noProof w:val="0"/>
          <w:lang w:eastAsia="ru-RU"/>
        </w:rPr>
        <w:t>este</w:t>
      </w:r>
      <w:r w:rsidR="00FE3574">
        <w:rPr>
          <w:noProof w:val="0"/>
          <w:lang w:eastAsia="ru-RU"/>
        </w:rPr>
        <w:t xml:space="preserve"> </w:t>
      </w:r>
      <w:r w:rsidRPr="00B11F79">
        <w:rPr>
          <w:noProof w:val="0"/>
          <w:lang w:eastAsia="ru-RU"/>
        </w:rPr>
        <w:t>cauzată de producerea</w:t>
      </w:r>
      <w:r w:rsidR="00FE3574">
        <w:rPr>
          <w:noProof w:val="0"/>
          <w:lang w:eastAsia="ru-RU"/>
        </w:rPr>
        <w:t xml:space="preserve"> </w:t>
      </w:r>
      <w:r w:rsidRPr="00B11F79">
        <w:rPr>
          <w:noProof w:val="0"/>
          <w:lang w:eastAsia="ru-RU"/>
        </w:rPr>
        <w:t>unor</w:t>
      </w:r>
      <w:r w:rsidR="00FE3574">
        <w:rPr>
          <w:noProof w:val="0"/>
          <w:lang w:eastAsia="ru-RU"/>
        </w:rPr>
        <w:t xml:space="preserve"> </w:t>
      </w:r>
      <w:r w:rsidRPr="00B11F79">
        <w:rPr>
          <w:noProof w:val="0"/>
          <w:lang w:eastAsia="ru-RU"/>
        </w:rPr>
        <w:t>impedimente</w:t>
      </w:r>
      <w:r w:rsidR="00FE3574">
        <w:rPr>
          <w:noProof w:val="0"/>
          <w:lang w:eastAsia="ru-RU"/>
        </w:rPr>
        <w:t xml:space="preserve"> </w:t>
      </w:r>
      <w:r w:rsidRPr="00B11F79">
        <w:rPr>
          <w:noProof w:val="0"/>
          <w:lang w:eastAsia="ru-RU"/>
        </w:rPr>
        <w:t>în</w:t>
      </w:r>
      <w:r w:rsidR="00FE3574">
        <w:rPr>
          <w:noProof w:val="0"/>
          <w:lang w:eastAsia="ru-RU"/>
        </w:rPr>
        <w:t xml:space="preserve"> </w:t>
      </w:r>
      <w:r w:rsidRPr="00B11F79">
        <w:rPr>
          <w:noProof w:val="0"/>
          <w:lang w:eastAsia="ru-RU"/>
        </w:rPr>
        <w:t>afara</w:t>
      </w:r>
      <w:r w:rsidR="00FE3574">
        <w:rPr>
          <w:noProof w:val="0"/>
          <w:lang w:eastAsia="ru-RU"/>
        </w:rPr>
        <w:t xml:space="preserve"> </w:t>
      </w:r>
      <w:r w:rsidRPr="00B11F79">
        <w:rPr>
          <w:noProof w:val="0"/>
          <w:lang w:eastAsia="ru-RU"/>
        </w:rPr>
        <w:t>controlului</w:t>
      </w:r>
      <w:r w:rsidR="00FE3574">
        <w:rPr>
          <w:noProof w:val="0"/>
          <w:lang w:eastAsia="ru-RU"/>
        </w:rPr>
        <w:t xml:space="preserve"> </w:t>
      </w:r>
      <w:r w:rsidRPr="00B11F79">
        <w:rPr>
          <w:noProof w:val="0"/>
          <w:lang w:eastAsia="ru-RU"/>
        </w:rPr>
        <w:t>părților (războaie, calamităţi</w:t>
      </w:r>
      <w:r w:rsidR="00FE3574">
        <w:rPr>
          <w:noProof w:val="0"/>
          <w:lang w:eastAsia="ru-RU"/>
        </w:rPr>
        <w:t xml:space="preserve"> </w:t>
      </w:r>
      <w:r w:rsidRPr="00B11F79">
        <w:rPr>
          <w:noProof w:val="0"/>
          <w:lang w:eastAsia="ru-RU"/>
        </w:rPr>
        <w:t>naturale: incendii, inundaţii, cutremure de pământ, precum şi</w:t>
      </w:r>
      <w:r w:rsidR="00FE3574">
        <w:rPr>
          <w:noProof w:val="0"/>
          <w:lang w:eastAsia="ru-RU"/>
        </w:rPr>
        <w:t xml:space="preserve"> </w:t>
      </w:r>
      <w:r w:rsidRPr="00B11F79">
        <w:rPr>
          <w:noProof w:val="0"/>
          <w:lang w:eastAsia="ru-RU"/>
        </w:rPr>
        <w:t>alte</w:t>
      </w:r>
      <w:r w:rsidR="00FE3574">
        <w:rPr>
          <w:noProof w:val="0"/>
          <w:lang w:eastAsia="ru-RU"/>
        </w:rPr>
        <w:t xml:space="preserve"> </w:t>
      </w:r>
      <w:r w:rsidRPr="00B11F79">
        <w:rPr>
          <w:noProof w:val="0"/>
          <w:lang w:eastAsia="ru-RU"/>
        </w:rPr>
        <w:t>circumstanţe care nu depind de voinţaPărţilor).</w:t>
      </w:r>
    </w:p>
    <w:p w:rsidR="00892FAB" w:rsidRPr="00892FAB" w:rsidRDefault="00892FAB" w:rsidP="00892FAB">
      <w:pPr>
        <w:jc w:val="both"/>
        <w:rPr>
          <w:noProof w:val="0"/>
          <w:lang w:val="en-US" w:eastAsia="ru-RU"/>
        </w:rPr>
      </w:pPr>
      <w:r w:rsidRPr="00892FAB">
        <w:rPr>
          <w:noProof w:val="0"/>
          <w:lang w:val="en-US" w:eastAsia="ru-RU"/>
        </w:rPr>
        <w:t>10.2. Partea care invocă</w:t>
      </w:r>
      <w:r w:rsidR="00FE3574">
        <w:rPr>
          <w:noProof w:val="0"/>
          <w:lang w:val="en-US" w:eastAsia="ru-RU"/>
        </w:rPr>
        <w:t xml:space="preserve"> </w:t>
      </w:r>
      <w:r w:rsidRPr="00892FAB">
        <w:rPr>
          <w:noProof w:val="0"/>
          <w:lang w:val="en-US" w:eastAsia="ru-RU"/>
        </w:rPr>
        <w:t>apariția</w:t>
      </w:r>
      <w:r w:rsidR="00FE3574">
        <w:rPr>
          <w:noProof w:val="0"/>
          <w:lang w:val="en-US" w:eastAsia="ru-RU"/>
        </w:rPr>
        <w:t xml:space="preserve"> </w:t>
      </w:r>
      <w:r w:rsidRPr="00892FAB">
        <w:rPr>
          <w:noProof w:val="0"/>
          <w:lang w:val="en-US" w:eastAsia="ru-RU"/>
        </w:rPr>
        <w:t>impedimentului</w:t>
      </w:r>
      <w:r w:rsidR="00FE3574">
        <w:rPr>
          <w:noProof w:val="0"/>
          <w:lang w:val="en-US" w:eastAsia="ru-RU"/>
        </w:rPr>
        <w:t xml:space="preserve"> </w:t>
      </w:r>
      <w:r w:rsidRPr="00892FAB">
        <w:rPr>
          <w:noProof w:val="0"/>
          <w:lang w:val="en-US" w:eastAsia="ru-RU"/>
        </w:rPr>
        <w:t>în</w:t>
      </w:r>
      <w:r w:rsidR="00FE3574">
        <w:rPr>
          <w:noProof w:val="0"/>
          <w:lang w:val="en-US" w:eastAsia="ru-RU"/>
        </w:rPr>
        <w:t xml:space="preserve"> </w:t>
      </w:r>
      <w:r w:rsidRPr="00892FAB">
        <w:rPr>
          <w:noProof w:val="0"/>
          <w:lang w:val="en-US" w:eastAsia="ru-RU"/>
        </w:rPr>
        <w:t>afara</w:t>
      </w:r>
      <w:r w:rsidR="00FE3574">
        <w:rPr>
          <w:noProof w:val="0"/>
          <w:lang w:val="en-US" w:eastAsia="ru-RU"/>
        </w:rPr>
        <w:t xml:space="preserve"> </w:t>
      </w:r>
      <w:r w:rsidRPr="00892FAB">
        <w:rPr>
          <w:noProof w:val="0"/>
          <w:lang w:val="en-US" w:eastAsia="ru-RU"/>
        </w:rPr>
        <w:t>controlului</w:t>
      </w:r>
      <w:r w:rsidR="00FE3574">
        <w:rPr>
          <w:noProof w:val="0"/>
          <w:lang w:val="en-US" w:eastAsia="ru-RU"/>
        </w:rPr>
        <w:t xml:space="preserve"> </w:t>
      </w:r>
      <w:proofErr w:type="gramStart"/>
      <w:r w:rsidRPr="00892FAB">
        <w:rPr>
          <w:noProof w:val="0"/>
          <w:lang w:val="en-US" w:eastAsia="ru-RU"/>
        </w:rPr>
        <w:t>este</w:t>
      </w:r>
      <w:proofErr w:type="gramEnd"/>
      <w:r w:rsidR="00FE3574">
        <w:rPr>
          <w:noProof w:val="0"/>
          <w:lang w:val="en-US" w:eastAsia="ru-RU"/>
        </w:rPr>
        <w:t xml:space="preserve"> </w:t>
      </w:r>
      <w:r w:rsidRPr="00892FAB">
        <w:rPr>
          <w:noProof w:val="0"/>
          <w:lang w:val="en-US" w:eastAsia="ru-RU"/>
        </w:rPr>
        <w:t>obligată</w:t>
      </w:r>
      <w:r w:rsidR="00FE3574">
        <w:rPr>
          <w:noProof w:val="0"/>
          <w:lang w:val="en-US" w:eastAsia="ru-RU"/>
        </w:rPr>
        <w:t xml:space="preserve"> </w:t>
      </w:r>
      <w:r w:rsidRPr="00892FAB">
        <w:rPr>
          <w:noProof w:val="0"/>
          <w:lang w:val="en-US" w:eastAsia="ru-RU"/>
        </w:rPr>
        <w:t>să</w:t>
      </w:r>
      <w:r w:rsidR="00FE3574">
        <w:rPr>
          <w:noProof w:val="0"/>
          <w:lang w:val="en-US" w:eastAsia="ru-RU"/>
        </w:rPr>
        <w:t xml:space="preserve"> </w:t>
      </w:r>
      <w:r w:rsidRPr="00892FAB">
        <w:rPr>
          <w:noProof w:val="0"/>
          <w:lang w:val="en-US" w:eastAsia="ru-RU"/>
        </w:rPr>
        <w:t>informeze</w:t>
      </w:r>
      <w:r w:rsidR="00FE3574">
        <w:rPr>
          <w:noProof w:val="0"/>
          <w:lang w:val="en-US" w:eastAsia="ru-RU"/>
        </w:rPr>
        <w:t xml:space="preserve"> </w:t>
      </w:r>
      <w:r w:rsidRPr="00892FAB">
        <w:rPr>
          <w:noProof w:val="0"/>
          <w:lang w:val="en-US" w:eastAsia="ru-RU"/>
        </w:rPr>
        <w:t>imediat (dar nu mai</w:t>
      </w:r>
      <w:r w:rsidR="00FE3574">
        <w:rPr>
          <w:noProof w:val="0"/>
          <w:lang w:val="en-US" w:eastAsia="ru-RU"/>
        </w:rPr>
        <w:t xml:space="preserve"> </w:t>
      </w:r>
      <w:r w:rsidRPr="00892FAB">
        <w:rPr>
          <w:noProof w:val="0"/>
          <w:lang w:val="en-US" w:eastAsia="ru-RU"/>
        </w:rPr>
        <w:t xml:space="preserve">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_____ zile) cealaltă</w:t>
      </w:r>
      <w:r w:rsidR="00FE3574">
        <w:rPr>
          <w:noProof w:val="0"/>
          <w:lang w:val="en-US" w:eastAsia="ru-RU"/>
        </w:rPr>
        <w:t xml:space="preserve"> </w:t>
      </w:r>
      <w:r w:rsidRPr="00892FAB">
        <w:rPr>
          <w:noProof w:val="0"/>
          <w:lang w:val="en-US" w:eastAsia="ru-RU"/>
        </w:rPr>
        <w:t>Parte</w:t>
      </w:r>
      <w:r w:rsidR="00FE3574">
        <w:rPr>
          <w:noProof w:val="0"/>
          <w:lang w:val="en-US" w:eastAsia="ru-RU"/>
        </w:rPr>
        <w:t xml:space="preserve"> </w:t>
      </w:r>
      <w:r w:rsidRPr="00892FAB">
        <w:rPr>
          <w:noProof w:val="0"/>
          <w:lang w:val="en-US" w:eastAsia="ru-RU"/>
        </w:rPr>
        <w:t>despre</w:t>
      </w:r>
      <w:r w:rsidR="00FE3574">
        <w:rPr>
          <w:noProof w:val="0"/>
          <w:lang w:val="en-US" w:eastAsia="ru-RU"/>
        </w:rPr>
        <w:t xml:space="preserve"> </w:t>
      </w:r>
      <w:r w:rsidRPr="00892FAB">
        <w:rPr>
          <w:noProof w:val="0"/>
          <w:lang w:val="en-US" w:eastAsia="ru-RU"/>
        </w:rPr>
        <w:t>survenirea</w:t>
      </w:r>
      <w:r w:rsidR="00FE3574">
        <w:rPr>
          <w:noProof w:val="0"/>
          <w:lang w:val="en-US" w:eastAsia="ru-RU"/>
        </w:rPr>
        <w:t xml:space="preserve"> </w:t>
      </w:r>
      <w:r w:rsidRPr="00892FAB">
        <w:rPr>
          <w:noProof w:val="0"/>
          <w:lang w:val="en-US" w:eastAsia="ru-RU"/>
        </w:rPr>
        <w:t>circumstanţelor, dar</w:t>
      </w:r>
      <w:r w:rsidR="00FE3574">
        <w:rPr>
          <w:noProof w:val="0"/>
          <w:lang w:val="en-US" w:eastAsia="ru-RU"/>
        </w:rPr>
        <w:t xml:space="preserve"> </w:t>
      </w:r>
      <w:r w:rsidRPr="00892FAB">
        <w:rPr>
          <w:noProof w:val="0"/>
          <w:lang w:val="en-US" w:eastAsia="ru-RU"/>
        </w:rPr>
        <w:t>și</w:t>
      </w:r>
      <w:r w:rsidR="00FE3574">
        <w:rPr>
          <w:noProof w:val="0"/>
          <w:lang w:val="en-US" w:eastAsia="ru-RU"/>
        </w:rPr>
        <w:t xml:space="preserve"> </w:t>
      </w:r>
      <w:r w:rsidRPr="00892FAB">
        <w:rPr>
          <w:noProof w:val="0"/>
          <w:lang w:val="en-US" w:eastAsia="ru-RU"/>
        </w:rPr>
        <w:t>despre</w:t>
      </w:r>
      <w:r w:rsidR="00FE3574">
        <w:rPr>
          <w:noProof w:val="0"/>
          <w:lang w:val="en-US" w:eastAsia="ru-RU"/>
        </w:rPr>
        <w:t xml:space="preserve"> </w:t>
      </w:r>
      <w:r w:rsidRPr="00892FAB">
        <w:rPr>
          <w:noProof w:val="0"/>
          <w:lang w:val="en-US" w:eastAsia="ru-RU"/>
        </w:rPr>
        <w:t>efectele</w:t>
      </w:r>
      <w:r w:rsidR="00FE3574">
        <w:rPr>
          <w:noProof w:val="0"/>
          <w:lang w:val="en-US" w:eastAsia="ru-RU"/>
        </w:rPr>
        <w:t xml:space="preserve"> </w:t>
      </w:r>
      <w:r w:rsidRPr="00892FAB">
        <w:rPr>
          <w:noProof w:val="0"/>
          <w:lang w:val="en-US" w:eastAsia="ru-RU"/>
        </w:rPr>
        <w:t>acestora</w:t>
      </w:r>
      <w:r w:rsidR="00FE3574">
        <w:rPr>
          <w:noProof w:val="0"/>
          <w:lang w:val="en-US" w:eastAsia="ru-RU"/>
        </w:rPr>
        <w:t xml:space="preserve"> </w:t>
      </w:r>
      <w:r w:rsidRPr="00892FAB">
        <w:rPr>
          <w:noProof w:val="0"/>
          <w:lang w:val="en-US" w:eastAsia="ru-RU"/>
        </w:rPr>
        <w:t>asupra</w:t>
      </w:r>
      <w:r w:rsidR="00FE3574">
        <w:rPr>
          <w:noProof w:val="0"/>
          <w:lang w:val="en-US" w:eastAsia="ru-RU"/>
        </w:rPr>
        <w:t xml:space="preserve"> </w:t>
      </w:r>
      <w:r w:rsidRPr="00892FAB">
        <w:rPr>
          <w:noProof w:val="0"/>
          <w:lang w:val="en-US" w:eastAsia="ru-RU"/>
        </w:rPr>
        <w:t>executării</w:t>
      </w:r>
      <w:r w:rsidR="00FE3574">
        <w:rPr>
          <w:noProof w:val="0"/>
          <w:lang w:val="en-US" w:eastAsia="ru-RU"/>
        </w:rPr>
        <w:t xml:space="preserve"> </w:t>
      </w:r>
      <w:r w:rsidRPr="00892FAB">
        <w:rPr>
          <w:noProof w:val="0"/>
          <w:lang w:val="en-US" w:eastAsia="ru-RU"/>
        </w:rPr>
        <w:t xml:space="preserve">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w:t>
      </w:r>
      <w:r w:rsidR="00052650">
        <w:rPr>
          <w:noProof w:val="0"/>
          <w:lang w:val="en-US" w:eastAsia="ru-RU"/>
        </w:rPr>
        <w:t xml:space="preserve"> </w:t>
      </w:r>
      <w:r w:rsidRPr="00892FAB">
        <w:rPr>
          <w:noProof w:val="0"/>
          <w:lang w:val="en-US" w:eastAsia="ru-RU"/>
        </w:rPr>
        <w:t>circumstanţelor</w:t>
      </w:r>
      <w:r w:rsidR="00052650">
        <w:rPr>
          <w:noProof w:val="0"/>
          <w:lang w:val="en-US" w:eastAsia="ru-RU"/>
        </w:rPr>
        <w:t xml:space="preserve"> </w:t>
      </w:r>
      <w:r w:rsidRPr="00892FAB">
        <w:rPr>
          <w:noProof w:val="0"/>
          <w:lang w:val="en-US" w:eastAsia="ru-RU"/>
        </w:rPr>
        <w:t>impedimentului, momentul</w:t>
      </w:r>
      <w:r w:rsidR="00052650">
        <w:rPr>
          <w:noProof w:val="0"/>
          <w:lang w:val="en-US" w:eastAsia="ru-RU"/>
        </w:rPr>
        <w:t xml:space="preserve"> </w:t>
      </w:r>
      <w:r w:rsidRPr="00892FAB">
        <w:rPr>
          <w:noProof w:val="0"/>
          <w:lang w:val="en-US" w:eastAsia="ru-RU"/>
        </w:rPr>
        <w:t>declanşării</w:t>
      </w:r>
      <w:r w:rsidR="00052650">
        <w:rPr>
          <w:noProof w:val="0"/>
          <w:lang w:val="en-US" w:eastAsia="ru-RU"/>
        </w:rPr>
        <w:t xml:space="preserve"> </w:t>
      </w:r>
      <w:r w:rsidRPr="00892FAB">
        <w:rPr>
          <w:noProof w:val="0"/>
          <w:lang w:val="en-US" w:eastAsia="ru-RU"/>
        </w:rPr>
        <w:t>şi</w:t>
      </w:r>
      <w:r w:rsidR="00052650">
        <w:rPr>
          <w:noProof w:val="0"/>
          <w:lang w:val="en-US" w:eastAsia="ru-RU"/>
        </w:rPr>
        <w:t xml:space="preserve"> </w:t>
      </w:r>
      <w:r w:rsidRPr="00892FAB">
        <w:rPr>
          <w:noProof w:val="0"/>
          <w:lang w:val="en-US" w:eastAsia="ru-RU"/>
        </w:rPr>
        <w:t>termenul de acţiune</w:t>
      </w:r>
      <w:r w:rsidR="00052650">
        <w:rPr>
          <w:noProof w:val="0"/>
          <w:lang w:val="en-US" w:eastAsia="ru-RU"/>
        </w:rPr>
        <w:t xml:space="preserve"> </w:t>
      </w:r>
      <w:r w:rsidRPr="00892FAB">
        <w:rPr>
          <w:noProof w:val="0"/>
          <w:lang w:val="en-US" w:eastAsia="ru-RU"/>
        </w:rPr>
        <w:t>trebuie</w:t>
      </w:r>
      <w:r w:rsidR="00052650">
        <w:rPr>
          <w:noProof w:val="0"/>
          <w:lang w:val="en-US" w:eastAsia="ru-RU"/>
        </w:rPr>
        <w:t xml:space="preserve"> </w:t>
      </w:r>
      <w:proofErr w:type="gramStart"/>
      <w:r w:rsidRPr="00892FAB">
        <w:rPr>
          <w:noProof w:val="0"/>
          <w:lang w:val="en-US" w:eastAsia="ru-RU"/>
        </w:rPr>
        <w:t>să</w:t>
      </w:r>
      <w:proofErr w:type="gramEnd"/>
      <w:r w:rsidRPr="00892FAB">
        <w:rPr>
          <w:noProof w:val="0"/>
          <w:lang w:val="en-US" w:eastAsia="ru-RU"/>
        </w:rPr>
        <w:t xml:space="preserve"> fie confirmate</w:t>
      </w:r>
      <w:r w:rsidR="00052650">
        <w:rPr>
          <w:noProof w:val="0"/>
          <w:lang w:val="en-US" w:eastAsia="ru-RU"/>
        </w:rPr>
        <w:t xml:space="preserve"> </w:t>
      </w:r>
      <w:r w:rsidRPr="00892FAB">
        <w:rPr>
          <w:noProof w:val="0"/>
          <w:lang w:val="en-US" w:eastAsia="ru-RU"/>
        </w:rPr>
        <w:t>printr-un certificat, eliberat</w:t>
      </w:r>
      <w:r w:rsidR="00052650">
        <w:rPr>
          <w:noProof w:val="0"/>
          <w:lang w:val="en-US" w:eastAsia="ru-RU"/>
        </w:rPr>
        <w:t xml:space="preserve">          </w:t>
      </w:r>
      <w:r w:rsidRPr="00892FAB">
        <w:rPr>
          <w:noProof w:val="0"/>
          <w:lang w:val="en-US" w:eastAsia="ru-RU"/>
        </w:rPr>
        <w:t>în mod corespunzător de către</w:t>
      </w:r>
      <w:r w:rsidR="00052650">
        <w:rPr>
          <w:noProof w:val="0"/>
          <w:lang w:val="en-US" w:eastAsia="ru-RU"/>
        </w:rPr>
        <w:t xml:space="preserve"> </w:t>
      </w:r>
      <w:r w:rsidRPr="00892FAB">
        <w:rPr>
          <w:noProof w:val="0"/>
          <w:lang w:val="en-US" w:eastAsia="ru-RU"/>
        </w:rPr>
        <w:t>organul competent din ţara</w:t>
      </w:r>
      <w:r w:rsidR="00052650">
        <w:rPr>
          <w:noProof w:val="0"/>
          <w:lang w:val="en-US" w:eastAsia="ru-RU"/>
        </w:rPr>
        <w:t xml:space="preserve"> </w:t>
      </w:r>
      <w:r w:rsidRPr="00892FAB">
        <w:rPr>
          <w:noProof w:val="0"/>
          <w:lang w:val="en-US" w:eastAsia="ru-RU"/>
        </w:rPr>
        <w:t>Părţii care invocă</w:t>
      </w:r>
      <w:r w:rsidR="00052650">
        <w:rPr>
          <w:noProof w:val="0"/>
          <w:lang w:val="en-US" w:eastAsia="ru-RU"/>
        </w:rPr>
        <w:t xml:space="preserve"> </w:t>
      </w:r>
      <w:r w:rsidRPr="00892FAB">
        <w:rPr>
          <w:noProof w:val="0"/>
          <w:lang w:val="en-US" w:eastAsia="ru-RU"/>
        </w:rPr>
        <w:t>asemenea</w:t>
      </w:r>
      <w:r w:rsidR="00052650">
        <w:rPr>
          <w:noProof w:val="0"/>
          <w:lang w:val="en-US" w:eastAsia="ru-RU"/>
        </w:rPr>
        <w:t xml:space="preserve"> </w:t>
      </w:r>
      <w:r w:rsidRPr="00892FAB">
        <w:rPr>
          <w:noProof w:val="0"/>
          <w:lang w:val="en-US" w:eastAsia="ru-RU"/>
        </w:rPr>
        <w:t>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w:t>
      </w:r>
      <w:r w:rsidR="00052650">
        <w:rPr>
          <w:noProof w:val="0"/>
          <w:lang w:val="en-US" w:eastAsia="ru-RU"/>
        </w:rPr>
        <w:t xml:space="preserve"> </w:t>
      </w:r>
      <w:r w:rsidRPr="00892FAB">
        <w:rPr>
          <w:noProof w:val="0"/>
          <w:lang w:val="en-US" w:eastAsia="ru-RU"/>
        </w:rPr>
        <w:t>contractului de achiziţie</w:t>
      </w:r>
      <w:r w:rsidR="00052650">
        <w:rPr>
          <w:noProof w:val="0"/>
          <w:lang w:val="en-US" w:eastAsia="ru-RU"/>
        </w:rPr>
        <w:t xml:space="preserve"> </w:t>
      </w:r>
      <w:r w:rsidRPr="00892FAB">
        <w:rPr>
          <w:noProof w:val="0"/>
          <w:lang w:val="en-US" w:eastAsia="ru-RU"/>
        </w:rPr>
        <w:t>publică, în</w:t>
      </w:r>
      <w:r w:rsidR="00052650">
        <w:rPr>
          <w:noProof w:val="0"/>
          <w:lang w:val="en-US" w:eastAsia="ru-RU"/>
        </w:rPr>
        <w:t xml:space="preserve"> </w:t>
      </w:r>
      <w:r w:rsidRPr="00892FAB">
        <w:rPr>
          <w:noProof w:val="0"/>
          <w:lang w:val="en-US" w:eastAsia="ru-RU"/>
        </w:rPr>
        <w:t>cursul</w:t>
      </w:r>
      <w:r w:rsidR="00052650">
        <w:rPr>
          <w:noProof w:val="0"/>
          <w:lang w:val="en-US" w:eastAsia="ru-RU"/>
        </w:rPr>
        <w:t xml:space="preserve"> </w:t>
      </w:r>
      <w:r w:rsidRPr="00892FAB">
        <w:rPr>
          <w:noProof w:val="0"/>
          <w:lang w:val="en-US" w:eastAsia="ru-RU"/>
        </w:rPr>
        <w:t xml:space="preserve">perioadei sale de valabilitate, se </w:t>
      </w:r>
      <w:proofErr w:type="gramStart"/>
      <w:r w:rsidRPr="00892FAB">
        <w:rPr>
          <w:noProof w:val="0"/>
          <w:lang w:val="en-US" w:eastAsia="ru-RU"/>
        </w:rPr>
        <w:t>va</w:t>
      </w:r>
      <w:proofErr w:type="gramEnd"/>
      <w:r w:rsidR="00052650">
        <w:rPr>
          <w:noProof w:val="0"/>
          <w:lang w:val="en-US" w:eastAsia="ru-RU"/>
        </w:rPr>
        <w:t xml:space="preserve"> </w:t>
      </w:r>
      <w:r w:rsidRPr="00892FAB">
        <w:rPr>
          <w:noProof w:val="0"/>
          <w:lang w:val="en-US" w:eastAsia="ru-RU"/>
        </w:rPr>
        <w:t>efectua conform prevederilor</w:t>
      </w:r>
      <w:r w:rsidR="00052650">
        <w:rPr>
          <w:noProof w:val="0"/>
          <w:lang w:val="en-US" w:eastAsia="ru-RU"/>
        </w:rPr>
        <w:t xml:space="preserve"> </w:t>
      </w:r>
      <w:r w:rsidRPr="00892FAB">
        <w:rPr>
          <w:noProof w:val="0"/>
          <w:lang w:val="en-US" w:eastAsia="ru-RU"/>
        </w:rPr>
        <w:t>actelor normative cu incidenţă</w:t>
      </w:r>
      <w:r w:rsidR="00052650">
        <w:rPr>
          <w:noProof w:val="0"/>
          <w:lang w:val="en-US" w:eastAsia="ru-RU"/>
        </w:rPr>
        <w:t xml:space="preserve"> </w:t>
      </w:r>
      <w:r w:rsidRPr="00892FAB">
        <w:rPr>
          <w:noProof w:val="0"/>
          <w:lang w:val="en-US" w:eastAsia="ru-RU"/>
        </w:rPr>
        <w:t>în</w:t>
      </w:r>
      <w:r w:rsidR="00052650">
        <w:rPr>
          <w:noProof w:val="0"/>
          <w:lang w:val="en-US" w:eastAsia="ru-RU"/>
        </w:rPr>
        <w:t xml:space="preserve"> </w:t>
      </w:r>
      <w:r w:rsidRPr="00892FAB">
        <w:rPr>
          <w:noProof w:val="0"/>
          <w:lang w:val="en-US" w:eastAsia="ru-RU"/>
        </w:rPr>
        <w:t>domeniul</w:t>
      </w:r>
      <w:r w:rsidR="00052650">
        <w:rPr>
          <w:noProof w:val="0"/>
          <w:lang w:val="en-US" w:eastAsia="ru-RU"/>
        </w:rPr>
        <w:t xml:space="preserve"> </w:t>
      </w:r>
      <w:r w:rsidRPr="00892FAB">
        <w:rPr>
          <w:noProof w:val="0"/>
          <w:lang w:val="en-US" w:eastAsia="ru-RU"/>
        </w:rPr>
        <w:t>achiziţiilor</w:t>
      </w:r>
      <w:r w:rsidR="00052650">
        <w:rPr>
          <w:noProof w:val="0"/>
          <w:lang w:val="en-US" w:eastAsia="ru-RU"/>
        </w:rPr>
        <w:t xml:space="preserve"> </w:t>
      </w:r>
      <w:r w:rsidRPr="00892FAB">
        <w:rPr>
          <w:noProof w:val="0"/>
          <w:lang w:val="en-US" w:eastAsia="ru-RU"/>
        </w:rPr>
        <w:t>publice, prin</w:t>
      </w:r>
      <w:r w:rsidR="00052650">
        <w:rPr>
          <w:noProof w:val="0"/>
          <w:lang w:val="en-US" w:eastAsia="ru-RU"/>
        </w:rPr>
        <w:t xml:space="preserve"> accord </w:t>
      </w:r>
      <w:r w:rsidRPr="00892FAB">
        <w:rPr>
          <w:noProof w:val="0"/>
          <w:lang w:val="en-US" w:eastAsia="ru-RU"/>
        </w:rPr>
        <w:t>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w:t>
      </w:r>
      <w:r w:rsidR="00052650">
        <w:rPr>
          <w:noProof w:val="0"/>
          <w:lang w:val="en-US" w:eastAsia="ru-RU"/>
        </w:rPr>
        <w:t xml:space="preserve"> </w:t>
      </w:r>
      <w:r w:rsidRPr="00892FAB">
        <w:rPr>
          <w:noProof w:val="0"/>
          <w:lang w:val="en-US" w:eastAsia="ru-RU"/>
        </w:rPr>
        <w:t>Prestator</w:t>
      </w:r>
      <w:r w:rsidR="00052650">
        <w:rPr>
          <w:noProof w:val="0"/>
          <w:lang w:val="en-US" w:eastAsia="ru-RU"/>
        </w:rPr>
        <w:t xml:space="preserve"> </w:t>
      </w:r>
      <w:r w:rsidRPr="00892FAB">
        <w:rPr>
          <w:noProof w:val="0"/>
          <w:lang w:val="en-US" w:eastAsia="ru-RU"/>
        </w:rPr>
        <w:t>şi</w:t>
      </w:r>
      <w:r w:rsidR="00052650">
        <w:rPr>
          <w:noProof w:val="0"/>
          <w:lang w:val="en-US" w:eastAsia="ru-RU"/>
        </w:rPr>
        <w:t xml:space="preserve"> </w:t>
      </w:r>
      <w:r w:rsidRPr="00892FAB">
        <w:rPr>
          <w:noProof w:val="0"/>
          <w:lang w:val="en-US" w:eastAsia="ru-RU"/>
        </w:rPr>
        <w:t>recepţionate de către</w:t>
      </w:r>
      <w:r w:rsidR="00052650">
        <w:rPr>
          <w:noProof w:val="0"/>
          <w:lang w:val="en-US" w:eastAsia="ru-RU"/>
        </w:rPr>
        <w:t xml:space="preserve"> </w:t>
      </w:r>
      <w:r w:rsidRPr="00892FAB">
        <w:rPr>
          <w:noProof w:val="0"/>
          <w:lang w:val="en-US" w:eastAsia="ru-RU"/>
        </w:rPr>
        <w:t>Beneficiar</w:t>
      </w:r>
      <w:r w:rsidR="00052650">
        <w:rPr>
          <w:noProof w:val="0"/>
          <w:lang w:val="en-US" w:eastAsia="ru-RU"/>
        </w:rPr>
        <w:t xml:space="preserve"> </w:t>
      </w:r>
      <w:r w:rsidRPr="00892FAB">
        <w:rPr>
          <w:noProof w:val="0"/>
          <w:lang w:val="en-US" w:eastAsia="ru-RU"/>
        </w:rPr>
        <w:t>dacă:</w:t>
      </w:r>
    </w:p>
    <w:p w:rsidR="00892FAB" w:rsidRPr="00892FAB" w:rsidRDefault="00052650" w:rsidP="00B11F79">
      <w:pPr>
        <w:numPr>
          <w:ilvl w:val="0"/>
          <w:numId w:val="35"/>
        </w:numPr>
        <w:tabs>
          <w:tab w:val="num" w:pos="0"/>
          <w:tab w:val="left" w:pos="360"/>
        </w:tabs>
        <w:suppressAutoHyphens/>
        <w:ind w:left="0" w:firstLine="0"/>
        <w:jc w:val="both"/>
        <w:rPr>
          <w:noProof w:val="0"/>
          <w:lang w:val="en-US" w:eastAsia="ru-RU"/>
        </w:rPr>
      </w:pPr>
      <w:r>
        <w:rPr>
          <w:noProof w:val="0"/>
          <w:lang w:val="en-US" w:eastAsia="ru-RU"/>
        </w:rPr>
        <w:t>c</w:t>
      </w:r>
      <w:r w:rsidR="00892FAB" w:rsidRPr="00892FAB">
        <w:rPr>
          <w:noProof w:val="0"/>
          <w:lang w:val="en-US" w:eastAsia="ru-RU"/>
        </w:rPr>
        <w:t>antitatea</w:t>
      </w:r>
      <w:r>
        <w:rPr>
          <w:noProof w:val="0"/>
          <w:lang w:val="en-US" w:eastAsia="ru-RU"/>
        </w:rPr>
        <w:t xml:space="preserve"> </w:t>
      </w:r>
      <w:r w:rsidR="00892FAB" w:rsidRPr="00892FAB">
        <w:rPr>
          <w:noProof w:val="0"/>
          <w:lang w:val="en-US" w:eastAsia="ru-RU"/>
        </w:rPr>
        <w:t>serviciilor de proiectare</w:t>
      </w:r>
      <w:r>
        <w:rPr>
          <w:noProof w:val="0"/>
          <w:lang w:val="en-US" w:eastAsia="ru-RU"/>
        </w:rPr>
        <w:t xml:space="preserve"> </w:t>
      </w:r>
      <w:r w:rsidR="00892FAB" w:rsidRPr="00892FAB">
        <w:rPr>
          <w:noProof w:val="0"/>
          <w:lang w:val="en-US" w:eastAsia="ru-RU"/>
        </w:rPr>
        <w:t>corespunde</w:t>
      </w:r>
      <w:r>
        <w:rPr>
          <w:noProof w:val="0"/>
          <w:lang w:val="en-US" w:eastAsia="ru-RU"/>
        </w:rPr>
        <w:t xml:space="preserve"> </w:t>
      </w:r>
      <w:r w:rsidR="00892FAB" w:rsidRPr="00892FAB">
        <w:rPr>
          <w:noProof w:val="0"/>
          <w:lang w:val="en-US" w:eastAsia="ru-RU"/>
        </w:rPr>
        <w:t>informaţiei indicate în</w:t>
      </w:r>
      <w:r>
        <w:rPr>
          <w:noProof w:val="0"/>
          <w:lang w:val="en-US" w:eastAsia="ru-RU"/>
        </w:rPr>
        <w:t xml:space="preserve"> </w:t>
      </w:r>
      <w:r w:rsidR="00892FAB" w:rsidRPr="00892FAB">
        <w:rPr>
          <w:noProof w:val="0"/>
          <w:lang w:val="en-US" w:eastAsia="ru-RU"/>
        </w:rPr>
        <w:t xml:space="preserve">prezentul contract; </w:t>
      </w:r>
    </w:p>
    <w:p w:rsidR="00892FAB" w:rsidRPr="00892FAB" w:rsidRDefault="00052650" w:rsidP="00B11F79">
      <w:pPr>
        <w:numPr>
          <w:ilvl w:val="0"/>
          <w:numId w:val="35"/>
        </w:numPr>
        <w:tabs>
          <w:tab w:val="num" w:pos="0"/>
          <w:tab w:val="left" w:pos="360"/>
        </w:tabs>
        <w:suppressAutoHyphens/>
        <w:ind w:left="0" w:firstLine="0"/>
        <w:jc w:val="both"/>
        <w:rPr>
          <w:noProof w:val="0"/>
          <w:lang w:val="en-US" w:eastAsia="ru-RU"/>
        </w:rPr>
      </w:pPr>
      <w:proofErr w:type="gramStart"/>
      <w:r>
        <w:rPr>
          <w:noProof w:val="0"/>
          <w:lang w:val="en-US" w:eastAsia="ru-RU"/>
        </w:rPr>
        <w:t>c</w:t>
      </w:r>
      <w:r w:rsidR="00892FAB" w:rsidRPr="00892FAB">
        <w:rPr>
          <w:noProof w:val="0"/>
          <w:lang w:val="en-US" w:eastAsia="ru-RU"/>
        </w:rPr>
        <w:t>alitatea</w:t>
      </w:r>
      <w:proofErr w:type="gramEnd"/>
      <w:r>
        <w:rPr>
          <w:noProof w:val="0"/>
          <w:lang w:val="en-US" w:eastAsia="ru-RU"/>
        </w:rPr>
        <w:t xml:space="preserve"> </w:t>
      </w:r>
      <w:r w:rsidR="00892FAB" w:rsidRPr="00892FAB">
        <w:rPr>
          <w:noProof w:val="0"/>
          <w:lang w:val="en-US" w:eastAsia="ru-RU"/>
        </w:rPr>
        <w:t>serviciilor de proiectare</w:t>
      </w:r>
      <w:r>
        <w:rPr>
          <w:noProof w:val="0"/>
          <w:lang w:val="en-US" w:eastAsia="ru-RU"/>
        </w:rPr>
        <w:t xml:space="preserve"> </w:t>
      </w:r>
      <w:r w:rsidR="00892FAB" w:rsidRPr="00892FAB">
        <w:rPr>
          <w:noProof w:val="0"/>
          <w:lang w:val="en-US" w:eastAsia="ru-RU"/>
        </w:rPr>
        <w:t>corespunde</w:t>
      </w:r>
      <w:r>
        <w:rPr>
          <w:noProof w:val="0"/>
          <w:lang w:val="en-US" w:eastAsia="ru-RU"/>
        </w:rPr>
        <w:t xml:space="preserve"> </w:t>
      </w:r>
      <w:r w:rsidR="00892FAB" w:rsidRPr="00892FAB">
        <w:rPr>
          <w:noProof w:val="0"/>
          <w:lang w:val="en-US" w:eastAsia="ru-RU"/>
        </w:rPr>
        <w:t>documentelor normative și</w:t>
      </w:r>
      <w:r>
        <w:rPr>
          <w:noProof w:val="0"/>
          <w:lang w:val="en-US" w:eastAsia="ru-RU"/>
        </w:rPr>
        <w:t xml:space="preserve"> </w:t>
      </w:r>
      <w:r w:rsidR="00892FAB" w:rsidRPr="00892FAB">
        <w:rPr>
          <w:noProof w:val="0"/>
          <w:lang w:val="en-US" w:eastAsia="ru-RU"/>
        </w:rPr>
        <w:t>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w:t>
      </w:r>
      <w:r w:rsidR="00052650">
        <w:rPr>
          <w:noProof w:val="0"/>
          <w:lang w:val="en-US" w:eastAsia="ru-RU"/>
        </w:rPr>
        <w:t xml:space="preserve"> </w:t>
      </w:r>
      <w:r w:rsidRPr="00892FAB">
        <w:rPr>
          <w:noProof w:val="0"/>
          <w:lang w:val="en-US" w:eastAsia="ru-RU"/>
        </w:rPr>
        <w:t>contractului se poate</w:t>
      </w:r>
      <w:r w:rsidR="00052650">
        <w:rPr>
          <w:noProof w:val="0"/>
          <w:lang w:val="en-US" w:eastAsia="ru-RU"/>
        </w:rPr>
        <w:t xml:space="preserve"> </w:t>
      </w:r>
      <w:r w:rsidRPr="00892FAB">
        <w:rPr>
          <w:noProof w:val="0"/>
          <w:lang w:val="en-US" w:eastAsia="ru-RU"/>
        </w:rPr>
        <w:t>realiza cu acordul</w:t>
      </w:r>
      <w:r w:rsidR="00052650">
        <w:rPr>
          <w:noProof w:val="0"/>
          <w:lang w:val="en-US" w:eastAsia="ru-RU"/>
        </w:rPr>
        <w:t xml:space="preserve"> </w:t>
      </w:r>
      <w:r w:rsidRPr="00892FAB">
        <w:rPr>
          <w:noProof w:val="0"/>
          <w:lang w:val="en-US" w:eastAsia="ru-RU"/>
        </w:rPr>
        <w:t>comun al Părţilor.</w:t>
      </w:r>
    </w:p>
    <w:p w:rsidR="00892FAB" w:rsidRPr="00892FAB" w:rsidRDefault="00892FAB" w:rsidP="00892FAB">
      <w:pPr>
        <w:jc w:val="both"/>
        <w:rPr>
          <w:noProof w:val="0"/>
          <w:lang w:val="en-US" w:eastAsia="ru-RU"/>
        </w:rPr>
      </w:pPr>
      <w:r w:rsidRPr="00892FAB">
        <w:rPr>
          <w:noProof w:val="0"/>
          <w:lang w:val="en-US" w:eastAsia="ru-RU"/>
        </w:rPr>
        <w:t>14.2. Contractul</w:t>
      </w:r>
      <w:r w:rsidR="00052650">
        <w:rPr>
          <w:noProof w:val="0"/>
          <w:lang w:val="en-US" w:eastAsia="ru-RU"/>
        </w:rPr>
        <w:t xml:space="preserve"> </w:t>
      </w:r>
      <w:r w:rsidRPr="00892FAB">
        <w:rPr>
          <w:noProof w:val="0"/>
          <w:lang w:val="en-US" w:eastAsia="ru-RU"/>
        </w:rPr>
        <w:t>poate fi rezolvit</w:t>
      </w:r>
      <w:r w:rsidR="00052650">
        <w:rPr>
          <w:noProof w:val="0"/>
          <w:lang w:val="en-US" w:eastAsia="ru-RU"/>
        </w:rPr>
        <w:t xml:space="preserve"> </w:t>
      </w:r>
      <w:r w:rsidRPr="00892FAB">
        <w:rPr>
          <w:noProof w:val="0"/>
          <w:lang w:val="en-US" w:eastAsia="ru-RU"/>
        </w:rPr>
        <w:t>în mod unilateral în</w:t>
      </w:r>
      <w:r w:rsidR="00052650">
        <w:rPr>
          <w:noProof w:val="0"/>
          <w:lang w:val="en-US" w:eastAsia="ru-RU"/>
        </w:rPr>
        <w:t xml:space="preserve"> </w:t>
      </w:r>
      <w:r w:rsidRPr="00892FAB">
        <w:rPr>
          <w:noProof w:val="0"/>
          <w:lang w:val="en-US" w:eastAsia="ru-RU"/>
        </w:rPr>
        <w:t>caz de:</w:t>
      </w:r>
    </w:p>
    <w:p w:rsidR="00892FAB" w:rsidRPr="00892FAB" w:rsidRDefault="00892FAB" w:rsidP="00B11F7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refuz al Prestatorului de a presta</w:t>
      </w:r>
      <w:r w:rsidR="00052650">
        <w:rPr>
          <w:noProof w:val="0"/>
          <w:lang w:val="en-US" w:eastAsia="ru-RU"/>
        </w:rPr>
        <w:t xml:space="preserve"> </w:t>
      </w:r>
      <w:r w:rsidRPr="00892FAB">
        <w:rPr>
          <w:noProof w:val="0"/>
          <w:lang w:val="en-US" w:eastAsia="ru-RU"/>
        </w:rPr>
        <w:t>serviciile de proiectare</w:t>
      </w:r>
      <w:r w:rsidR="00052650">
        <w:rPr>
          <w:noProof w:val="0"/>
          <w:lang w:val="en-US" w:eastAsia="ru-RU"/>
        </w:rPr>
        <w:t xml:space="preserve"> </w:t>
      </w:r>
      <w:r w:rsidRPr="00892FAB">
        <w:rPr>
          <w:noProof w:val="0"/>
          <w:lang w:val="en-US" w:eastAsia="ru-RU"/>
        </w:rPr>
        <w:t>prevăzute</w:t>
      </w:r>
      <w:r w:rsidR="00052650">
        <w:rPr>
          <w:noProof w:val="0"/>
          <w:lang w:val="en-US" w:eastAsia="ru-RU"/>
        </w:rPr>
        <w:t xml:space="preserve"> </w:t>
      </w:r>
      <w:r w:rsidRPr="00892FAB">
        <w:rPr>
          <w:noProof w:val="0"/>
          <w:lang w:val="en-US" w:eastAsia="ru-RU"/>
        </w:rPr>
        <w:t>în</w:t>
      </w:r>
      <w:r w:rsidR="00052650">
        <w:rPr>
          <w:noProof w:val="0"/>
          <w:lang w:val="en-US" w:eastAsia="ru-RU"/>
        </w:rPr>
        <w:t xml:space="preserve"> </w:t>
      </w:r>
      <w:r w:rsidRPr="00892FAB">
        <w:rPr>
          <w:noProof w:val="0"/>
          <w:lang w:val="en-US" w:eastAsia="ru-RU"/>
        </w:rPr>
        <w:t xml:space="preserve">prezentul contract;         </w:t>
      </w:r>
    </w:p>
    <w:p w:rsidR="00892FAB" w:rsidRPr="00892FAB" w:rsidRDefault="00892FAB" w:rsidP="00B11F7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w:t>
      </w:r>
      <w:r w:rsidR="00052650">
        <w:rPr>
          <w:noProof w:val="0"/>
          <w:lang w:val="en-US" w:eastAsia="ru-RU"/>
        </w:rPr>
        <w:t xml:space="preserve"> </w:t>
      </w:r>
      <w:r w:rsidRPr="00892FAB">
        <w:rPr>
          <w:noProof w:val="0"/>
          <w:lang w:val="en-US" w:eastAsia="ru-RU"/>
        </w:rPr>
        <w:t>Prestator a termenelor de executare</w:t>
      </w:r>
      <w:r w:rsidR="00052650">
        <w:rPr>
          <w:noProof w:val="0"/>
          <w:lang w:val="en-US" w:eastAsia="ru-RU"/>
        </w:rPr>
        <w:t xml:space="preserve"> </w:t>
      </w:r>
      <w:r w:rsidRPr="00892FAB">
        <w:rPr>
          <w:noProof w:val="0"/>
          <w:lang w:val="en-US" w:eastAsia="ru-RU"/>
        </w:rPr>
        <w:t>stabilite;</w:t>
      </w:r>
    </w:p>
    <w:p w:rsidR="00892FAB" w:rsidRPr="00892FAB" w:rsidRDefault="00892FAB" w:rsidP="00B11F7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w:t>
      </w:r>
      <w:r w:rsidR="00052650">
        <w:rPr>
          <w:noProof w:val="0"/>
          <w:lang w:val="en-US" w:eastAsia="ru-RU"/>
        </w:rPr>
        <w:t xml:space="preserve"> </w:t>
      </w:r>
      <w:r w:rsidRPr="00892FAB">
        <w:rPr>
          <w:noProof w:val="0"/>
          <w:lang w:val="en-US" w:eastAsia="ru-RU"/>
        </w:rPr>
        <w:t>Beneficiar a termenelor de plată a serviciilor;</w:t>
      </w:r>
    </w:p>
    <w:p w:rsidR="00892FAB" w:rsidRPr="00892FAB" w:rsidRDefault="00892FAB" w:rsidP="00B11F7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w:t>
      </w:r>
      <w:r w:rsidR="00052650">
        <w:rPr>
          <w:noProof w:val="0"/>
          <w:lang w:val="en-US" w:eastAsia="ru-RU"/>
        </w:rPr>
        <w:t xml:space="preserve"> </w:t>
      </w:r>
      <w:r w:rsidRPr="00892FAB">
        <w:rPr>
          <w:noProof w:val="0"/>
          <w:lang w:val="en-US" w:eastAsia="ru-RU"/>
        </w:rPr>
        <w:t>una</w:t>
      </w:r>
      <w:r w:rsidR="00052650">
        <w:rPr>
          <w:noProof w:val="0"/>
          <w:lang w:val="en-US" w:eastAsia="ru-RU"/>
        </w:rPr>
        <w:t xml:space="preserve"> </w:t>
      </w:r>
      <w:r w:rsidRPr="00892FAB">
        <w:rPr>
          <w:noProof w:val="0"/>
          <w:lang w:val="en-US" w:eastAsia="ru-RU"/>
        </w:rPr>
        <w:t>dintre</w:t>
      </w:r>
      <w:r w:rsidR="00052650">
        <w:rPr>
          <w:noProof w:val="0"/>
          <w:lang w:val="en-US" w:eastAsia="ru-RU"/>
        </w:rPr>
        <w:t xml:space="preserve"> </w:t>
      </w:r>
      <w:r w:rsidRPr="00892FAB">
        <w:rPr>
          <w:noProof w:val="0"/>
          <w:lang w:val="en-US" w:eastAsia="ru-RU"/>
        </w:rPr>
        <w:t>Părţi a pretenţiilor</w:t>
      </w:r>
      <w:r w:rsidR="00052650">
        <w:rPr>
          <w:noProof w:val="0"/>
          <w:lang w:val="en-US" w:eastAsia="ru-RU"/>
        </w:rPr>
        <w:t xml:space="preserve"> </w:t>
      </w:r>
      <w:r w:rsidRPr="00892FAB">
        <w:rPr>
          <w:noProof w:val="0"/>
          <w:lang w:val="en-US" w:eastAsia="ru-RU"/>
        </w:rPr>
        <w:t>înaintate conform prezentului contract;</w:t>
      </w:r>
    </w:p>
    <w:p w:rsidR="00892FAB" w:rsidRPr="00892FAB" w:rsidRDefault="00892FAB" w:rsidP="00B11F79">
      <w:pPr>
        <w:numPr>
          <w:ilvl w:val="0"/>
          <w:numId w:val="26"/>
        </w:numPr>
        <w:tabs>
          <w:tab w:val="left" w:pos="0"/>
          <w:tab w:val="left" w:pos="360"/>
        </w:tabs>
        <w:suppressAutoHyphens/>
        <w:ind w:left="0" w:firstLine="0"/>
        <w:jc w:val="both"/>
        <w:rPr>
          <w:noProof w:val="0"/>
          <w:lang w:val="en-US" w:eastAsia="ru-RU"/>
        </w:rPr>
      </w:pPr>
      <w:proofErr w:type="gramStart"/>
      <w:r w:rsidRPr="00892FAB">
        <w:rPr>
          <w:noProof w:val="0"/>
          <w:lang w:val="en-US" w:eastAsia="ru-RU"/>
        </w:rPr>
        <w:t>contractantul</w:t>
      </w:r>
      <w:proofErr w:type="gramEnd"/>
      <w:r w:rsidRPr="00892FAB">
        <w:rPr>
          <w:noProof w:val="0"/>
          <w:lang w:val="en-US" w:eastAsia="ru-RU"/>
        </w:rPr>
        <w:t xml:space="preserve"> se afla, la momentul</w:t>
      </w:r>
      <w:r w:rsidR="00052650">
        <w:rPr>
          <w:noProof w:val="0"/>
          <w:lang w:val="en-US" w:eastAsia="ru-RU"/>
        </w:rPr>
        <w:t xml:space="preserve"> </w:t>
      </w:r>
      <w:r w:rsidRPr="00892FAB">
        <w:rPr>
          <w:noProof w:val="0"/>
          <w:lang w:val="en-US" w:eastAsia="ru-RU"/>
        </w:rPr>
        <w:t>atribuirii</w:t>
      </w:r>
      <w:r w:rsidR="00052650">
        <w:rPr>
          <w:noProof w:val="0"/>
          <w:lang w:val="en-US" w:eastAsia="ru-RU"/>
        </w:rPr>
        <w:t xml:space="preserve"> </w:t>
      </w:r>
      <w:r w:rsidRPr="00892FAB">
        <w:rPr>
          <w:noProof w:val="0"/>
          <w:lang w:val="en-US" w:eastAsia="ru-RU"/>
        </w:rPr>
        <w:t>lui, în</w:t>
      </w:r>
      <w:r w:rsidR="00052650">
        <w:rPr>
          <w:noProof w:val="0"/>
          <w:lang w:val="en-US" w:eastAsia="ru-RU"/>
        </w:rPr>
        <w:t xml:space="preserve"> </w:t>
      </w:r>
      <w:r w:rsidRPr="00892FAB">
        <w:rPr>
          <w:noProof w:val="0"/>
          <w:lang w:val="en-US" w:eastAsia="ru-RU"/>
        </w:rPr>
        <w:t>una</w:t>
      </w:r>
      <w:r w:rsidR="00052650">
        <w:rPr>
          <w:noProof w:val="0"/>
          <w:lang w:val="en-US" w:eastAsia="ru-RU"/>
        </w:rPr>
        <w:t xml:space="preserve"> </w:t>
      </w:r>
      <w:r w:rsidRPr="00892FAB">
        <w:rPr>
          <w:noProof w:val="0"/>
          <w:lang w:val="en-US" w:eastAsia="ru-RU"/>
        </w:rPr>
        <w:t>dintre</w:t>
      </w:r>
      <w:r w:rsidR="00052650">
        <w:rPr>
          <w:noProof w:val="0"/>
          <w:lang w:val="en-US" w:eastAsia="ru-RU"/>
        </w:rPr>
        <w:t xml:space="preserve"> </w:t>
      </w:r>
      <w:r w:rsidRPr="00892FAB">
        <w:rPr>
          <w:noProof w:val="0"/>
          <w:lang w:val="en-US" w:eastAsia="ru-RU"/>
        </w:rPr>
        <w:t>situațiile care ar fi determinat</w:t>
      </w:r>
      <w:r w:rsidR="00052650">
        <w:rPr>
          <w:noProof w:val="0"/>
          <w:lang w:val="en-US" w:eastAsia="ru-RU"/>
        </w:rPr>
        <w:t xml:space="preserve"> </w:t>
      </w:r>
      <w:r w:rsidRPr="00892FAB">
        <w:rPr>
          <w:noProof w:val="0"/>
          <w:lang w:val="en-US" w:eastAsia="ru-RU"/>
        </w:rPr>
        <w:t>excluderea</w:t>
      </w:r>
      <w:r w:rsidR="00052650">
        <w:rPr>
          <w:noProof w:val="0"/>
          <w:lang w:val="en-US" w:eastAsia="ru-RU"/>
        </w:rPr>
        <w:t xml:space="preserve"> </w:t>
      </w:r>
      <w:r w:rsidRPr="00892FAB">
        <w:rPr>
          <w:noProof w:val="0"/>
          <w:lang w:val="en-US" w:eastAsia="ru-RU"/>
        </w:rPr>
        <w:t>sa din procedura de atribuire</w:t>
      </w:r>
      <w:r w:rsidR="00052650">
        <w:rPr>
          <w:noProof w:val="0"/>
          <w:lang w:val="en-US" w:eastAsia="ru-RU"/>
        </w:rPr>
        <w:t xml:space="preserve"> </w:t>
      </w:r>
      <w:r w:rsidRPr="00892FAB">
        <w:rPr>
          <w:noProof w:val="0"/>
          <w:lang w:val="en-US" w:eastAsia="ru-RU"/>
        </w:rPr>
        <w:t>potrivit art. 19 al Legii nr. 131/2015 privind</w:t>
      </w:r>
      <w:r w:rsidR="00052650">
        <w:rPr>
          <w:noProof w:val="0"/>
          <w:lang w:val="en-US" w:eastAsia="ru-RU"/>
        </w:rPr>
        <w:t xml:space="preserve"> </w:t>
      </w:r>
      <w:r w:rsidRPr="00892FAB">
        <w:rPr>
          <w:noProof w:val="0"/>
          <w:lang w:val="en-US" w:eastAsia="ru-RU"/>
        </w:rPr>
        <w:t>achizițiile</w:t>
      </w:r>
      <w:r w:rsidR="00052650">
        <w:rPr>
          <w:noProof w:val="0"/>
          <w:lang w:val="en-US" w:eastAsia="ru-RU"/>
        </w:rPr>
        <w:t xml:space="preserve"> </w:t>
      </w:r>
      <w:r w:rsidRPr="00892FAB">
        <w:rPr>
          <w:noProof w:val="0"/>
          <w:lang w:val="en-US" w:eastAsia="ru-RU"/>
        </w:rPr>
        <w:t>publice;</w:t>
      </w:r>
    </w:p>
    <w:p w:rsidR="00892FAB" w:rsidRPr="00892FAB" w:rsidRDefault="00892FAB" w:rsidP="00B11F79">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a făcut</w:t>
      </w:r>
      <w:r w:rsidR="00052650">
        <w:rPr>
          <w:noProof w:val="0"/>
          <w:lang w:val="en-US" w:eastAsia="ru-RU"/>
        </w:rPr>
        <w:t xml:space="preserve"> </w:t>
      </w:r>
      <w:r w:rsidRPr="00892FAB">
        <w:rPr>
          <w:noProof w:val="0"/>
          <w:lang w:val="en-US" w:eastAsia="ru-RU"/>
        </w:rPr>
        <w:t>obiectul</w:t>
      </w:r>
      <w:r w:rsidR="00052650">
        <w:rPr>
          <w:noProof w:val="0"/>
          <w:lang w:val="en-US" w:eastAsia="ru-RU"/>
        </w:rPr>
        <w:t xml:space="preserve"> </w:t>
      </w:r>
      <w:r w:rsidRPr="00892FAB">
        <w:rPr>
          <w:noProof w:val="0"/>
          <w:lang w:val="en-US" w:eastAsia="ru-RU"/>
        </w:rPr>
        <w:t>unei</w:t>
      </w:r>
      <w:r w:rsidR="00052650">
        <w:rPr>
          <w:noProof w:val="0"/>
          <w:lang w:val="en-US" w:eastAsia="ru-RU"/>
        </w:rPr>
        <w:t xml:space="preserve"> </w:t>
      </w:r>
      <w:r w:rsidRPr="00892FAB">
        <w:rPr>
          <w:noProof w:val="0"/>
          <w:lang w:val="en-US" w:eastAsia="ru-RU"/>
        </w:rPr>
        <w:t>modificări</w:t>
      </w:r>
      <w:r w:rsidR="00052650">
        <w:rPr>
          <w:noProof w:val="0"/>
          <w:lang w:val="en-US" w:eastAsia="ru-RU"/>
        </w:rPr>
        <w:t xml:space="preserve"> </w:t>
      </w:r>
      <w:r w:rsidRPr="00892FAB">
        <w:rPr>
          <w:noProof w:val="0"/>
          <w:lang w:val="en-US" w:eastAsia="ru-RU"/>
        </w:rPr>
        <w:t>substanțiale care necesită o nouă</w:t>
      </w:r>
      <w:r w:rsidR="00052650">
        <w:rPr>
          <w:noProof w:val="0"/>
          <w:lang w:val="en-US" w:eastAsia="ru-RU"/>
        </w:rPr>
        <w:t xml:space="preserve"> </w:t>
      </w:r>
      <w:r w:rsidRPr="00892FAB">
        <w:rPr>
          <w:noProof w:val="0"/>
          <w:lang w:val="en-US" w:eastAsia="ru-RU"/>
        </w:rPr>
        <w:t>procedură de achiziție</w:t>
      </w:r>
      <w:r w:rsidR="00052650">
        <w:rPr>
          <w:noProof w:val="0"/>
          <w:lang w:val="en-US" w:eastAsia="ru-RU"/>
        </w:rPr>
        <w:t xml:space="preserve"> public </w:t>
      </w:r>
      <w:r w:rsidRPr="00892FAB">
        <w:rPr>
          <w:noProof w:val="0"/>
          <w:lang w:val="en-US" w:eastAsia="ru-RU"/>
        </w:rPr>
        <w:t>în</w:t>
      </w:r>
      <w:r w:rsidR="00052650">
        <w:rPr>
          <w:noProof w:val="0"/>
          <w:lang w:val="en-US" w:eastAsia="ru-RU"/>
        </w:rPr>
        <w:t xml:space="preserve"> </w:t>
      </w:r>
      <w:r w:rsidRPr="00892FAB">
        <w:rPr>
          <w:noProof w:val="0"/>
          <w:lang w:val="en-US" w:eastAsia="ru-RU"/>
        </w:rPr>
        <w:t>conformitate cu art. 76 al Legii nr. 131/2015 privind</w:t>
      </w:r>
      <w:r w:rsidR="00052650">
        <w:rPr>
          <w:noProof w:val="0"/>
          <w:lang w:val="en-US" w:eastAsia="ru-RU"/>
        </w:rPr>
        <w:t xml:space="preserve"> </w:t>
      </w:r>
      <w:r w:rsidRPr="00892FAB">
        <w:rPr>
          <w:noProof w:val="0"/>
          <w:lang w:val="en-US" w:eastAsia="ru-RU"/>
        </w:rPr>
        <w:t>achizițiile</w:t>
      </w:r>
      <w:r w:rsidR="00052650">
        <w:rPr>
          <w:noProof w:val="0"/>
          <w:lang w:val="en-US" w:eastAsia="ru-RU"/>
        </w:rPr>
        <w:t xml:space="preserve"> </w:t>
      </w:r>
      <w:r w:rsidRPr="00892FAB">
        <w:rPr>
          <w:noProof w:val="0"/>
          <w:lang w:val="en-US" w:eastAsia="ru-RU"/>
        </w:rPr>
        <w:t>publice;</w:t>
      </w:r>
    </w:p>
    <w:p w:rsidR="00892FAB" w:rsidRPr="00892FAB" w:rsidRDefault="00892FAB" w:rsidP="00B11F79">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w:t>
      </w:r>
      <w:r w:rsidR="00052650">
        <w:rPr>
          <w:noProof w:val="0"/>
          <w:lang w:val="en-US" w:eastAsia="ru-RU"/>
        </w:rPr>
        <w:t xml:space="preserve"> </w:t>
      </w:r>
      <w:r w:rsidRPr="00892FAB">
        <w:rPr>
          <w:noProof w:val="0"/>
          <w:lang w:val="en-US" w:eastAsia="ru-RU"/>
        </w:rPr>
        <w:t>să fie atribuit</w:t>
      </w:r>
      <w:r w:rsidR="00052650">
        <w:rPr>
          <w:noProof w:val="0"/>
          <w:lang w:val="en-US" w:eastAsia="ru-RU"/>
        </w:rPr>
        <w:t xml:space="preserve"> </w:t>
      </w:r>
      <w:r w:rsidRPr="00892FAB">
        <w:rPr>
          <w:noProof w:val="0"/>
          <w:lang w:val="en-US" w:eastAsia="ru-RU"/>
        </w:rPr>
        <w:t>contractantului</w:t>
      </w:r>
      <w:r w:rsidR="00052650">
        <w:rPr>
          <w:noProof w:val="0"/>
          <w:lang w:val="en-US" w:eastAsia="ru-RU"/>
        </w:rPr>
        <w:t xml:space="preserve"> </w:t>
      </w:r>
      <w:r w:rsidRPr="00892FAB">
        <w:rPr>
          <w:noProof w:val="0"/>
          <w:lang w:val="en-US" w:eastAsia="ru-RU"/>
        </w:rPr>
        <w:t>respectiv, avînd</w:t>
      </w:r>
      <w:r w:rsidR="00052650">
        <w:rPr>
          <w:noProof w:val="0"/>
          <w:lang w:val="en-US" w:eastAsia="ru-RU"/>
        </w:rPr>
        <w:t xml:space="preserve"> </w:t>
      </w:r>
      <w:r w:rsidRPr="00892FAB">
        <w:rPr>
          <w:noProof w:val="0"/>
          <w:lang w:val="en-US" w:eastAsia="ru-RU"/>
        </w:rPr>
        <w:t>în</w:t>
      </w:r>
      <w:r w:rsidR="00052650">
        <w:rPr>
          <w:noProof w:val="0"/>
          <w:lang w:val="en-US" w:eastAsia="ru-RU"/>
        </w:rPr>
        <w:t xml:space="preserve"> </w:t>
      </w:r>
      <w:r w:rsidRPr="00892FAB">
        <w:rPr>
          <w:noProof w:val="0"/>
          <w:lang w:val="en-US" w:eastAsia="ru-RU"/>
        </w:rPr>
        <w:t>vedere o încălcare</w:t>
      </w:r>
      <w:r w:rsidR="00052650">
        <w:rPr>
          <w:noProof w:val="0"/>
          <w:lang w:val="en-US" w:eastAsia="ru-RU"/>
        </w:rPr>
        <w:t xml:space="preserve"> </w:t>
      </w:r>
      <w:r w:rsidRPr="00892FAB">
        <w:rPr>
          <w:noProof w:val="0"/>
          <w:lang w:val="en-US" w:eastAsia="ru-RU"/>
        </w:rPr>
        <w:t>gravă</w:t>
      </w:r>
      <w:r w:rsidR="00052650">
        <w:rPr>
          <w:noProof w:val="0"/>
          <w:lang w:val="en-US" w:eastAsia="ru-RU"/>
        </w:rPr>
        <w:t xml:space="preserve"> </w:t>
      </w:r>
      <w:r w:rsidRPr="00892FAB">
        <w:rPr>
          <w:noProof w:val="0"/>
          <w:lang w:val="en-US" w:eastAsia="ru-RU"/>
        </w:rPr>
        <w:t>a</w:t>
      </w:r>
      <w:r w:rsidR="00052650">
        <w:rPr>
          <w:noProof w:val="0"/>
          <w:lang w:val="en-US" w:eastAsia="ru-RU"/>
        </w:rPr>
        <w:t xml:space="preserve"> </w:t>
      </w:r>
      <w:r w:rsidRPr="00892FAB">
        <w:rPr>
          <w:noProof w:val="0"/>
          <w:lang w:val="en-US" w:eastAsia="ru-RU"/>
        </w:rPr>
        <w:t>obligaţiilor</w:t>
      </w:r>
      <w:r w:rsidR="00052650">
        <w:rPr>
          <w:noProof w:val="0"/>
          <w:lang w:val="en-US" w:eastAsia="ru-RU"/>
        </w:rPr>
        <w:t xml:space="preserve"> </w:t>
      </w:r>
      <w:r w:rsidRPr="00892FAB">
        <w:rPr>
          <w:noProof w:val="0"/>
          <w:lang w:val="en-US" w:eastAsia="ru-RU"/>
        </w:rPr>
        <w:t>ce</w:t>
      </w:r>
      <w:r w:rsidR="00052650">
        <w:rPr>
          <w:noProof w:val="0"/>
          <w:lang w:val="en-US" w:eastAsia="ru-RU"/>
        </w:rPr>
        <w:t xml:space="preserve"> </w:t>
      </w:r>
      <w:r w:rsidRPr="00892FAB">
        <w:rPr>
          <w:noProof w:val="0"/>
          <w:lang w:val="en-US" w:eastAsia="ru-RU"/>
        </w:rPr>
        <w:t>rezultă din Legea nr. 131/2015 privind</w:t>
      </w:r>
      <w:r w:rsidR="00052650">
        <w:rPr>
          <w:noProof w:val="0"/>
          <w:lang w:val="en-US" w:eastAsia="ru-RU"/>
        </w:rPr>
        <w:t xml:space="preserve"> </w:t>
      </w:r>
      <w:r w:rsidRPr="00892FAB">
        <w:rPr>
          <w:noProof w:val="0"/>
          <w:lang w:val="en-US" w:eastAsia="ru-RU"/>
        </w:rPr>
        <w:t>achizițiile</w:t>
      </w:r>
      <w:r w:rsidR="00052650">
        <w:rPr>
          <w:noProof w:val="0"/>
          <w:lang w:val="en-US" w:eastAsia="ru-RU"/>
        </w:rPr>
        <w:t xml:space="preserve"> </w:t>
      </w:r>
      <w:r w:rsidRPr="00892FAB">
        <w:rPr>
          <w:noProof w:val="0"/>
          <w:lang w:val="en-US" w:eastAsia="ru-RU"/>
        </w:rPr>
        <w:t>publice</w:t>
      </w:r>
      <w:r w:rsidR="00052650">
        <w:rPr>
          <w:noProof w:val="0"/>
          <w:lang w:val="en-US" w:eastAsia="ru-RU"/>
        </w:rPr>
        <w:t xml:space="preserve"> </w:t>
      </w:r>
      <w:r w:rsidRPr="00892FAB">
        <w:rPr>
          <w:noProof w:val="0"/>
          <w:lang w:val="en-US" w:eastAsia="ru-RU"/>
        </w:rPr>
        <w:t>și/sau</w:t>
      </w:r>
      <w:r w:rsidR="00052650">
        <w:rPr>
          <w:noProof w:val="0"/>
          <w:lang w:val="en-US" w:eastAsia="ru-RU"/>
        </w:rPr>
        <w:t xml:space="preserve"> </w:t>
      </w:r>
      <w:r w:rsidRPr="00892FAB">
        <w:rPr>
          <w:noProof w:val="0"/>
          <w:lang w:val="en-US" w:eastAsia="ru-RU"/>
        </w:rPr>
        <w:t>tratatele</w:t>
      </w:r>
      <w:r w:rsidR="00052650">
        <w:rPr>
          <w:noProof w:val="0"/>
          <w:lang w:val="en-US" w:eastAsia="ru-RU"/>
        </w:rPr>
        <w:t xml:space="preserve"> </w:t>
      </w:r>
      <w:r w:rsidRPr="00892FAB">
        <w:rPr>
          <w:noProof w:val="0"/>
          <w:lang w:val="en-US" w:eastAsia="ru-RU"/>
        </w:rPr>
        <w:t>internaţionale la care Republica Moldova este</w:t>
      </w:r>
      <w:r w:rsidR="00052650">
        <w:rPr>
          <w:noProof w:val="0"/>
          <w:lang w:val="en-US" w:eastAsia="ru-RU"/>
        </w:rPr>
        <w:t xml:space="preserve"> </w:t>
      </w:r>
      <w:r w:rsidRPr="00892FAB">
        <w:rPr>
          <w:noProof w:val="0"/>
          <w:lang w:val="en-US" w:eastAsia="ru-RU"/>
        </w:rPr>
        <w:t>parte, care a fost</w:t>
      </w:r>
      <w:r w:rsidR="00052650">
        <w:rPr>
          <w:noProof w:val="0"/>
          <w:lang w:val="en-US" w:eastAsia="ru-RU"/>
        </w:rPr>
        <w:t xml:space="preserve"> </w:t>
      </w:r>
      <w:r w:rsidRPr="00892FAB">
        <w:rPr>
          <w:noProof w:val="0"/>
          <w:lang w:val="en-US" w:eastAsia="ru-RU"/>
        </w:rPr>
        <w:t>constatată</w:t>
      </w:r>
      <w:r w:rsidR="00052650">
        <w:rPr>
          <w:noProof w:val="0"/>
          <w:lang w:val="en-US" w:eastAsia="ru-RU"/>
        </w:rPr>
        <w:t xml:space="preserve"> </w:t>
      </w:r>
      <w:r w:rsidRPr="00892FAB">
        <w:rPr>
          <w:noProof w:val="0"/>
          <w:lang w:val="en-US" w:eastAsia="ru-RU"/>
        </w:rPr>
        <w:t>printr-o decizie a unei</w:t>
      </w:r>
      <w:r w:rsidR="00052650">
        <w:rPr>
          <w:noProof w:val="0"/>
          <w:lang w:val="en-US" w:eastAsia="ru-RU"/>
        </w:rPr>
        <w:t xml:space="preserve"> </w:t>
      </w:r>
      <w:r w:rsidRPr="00892FAB">
        <w:rPr>
          <w:noProof w:val="0"/>
          <w:lang w:val="en-US" w:eastAsia="ru-RU"/>
        </w:rPr>
        <w:t>instanțe</w:t>
      </w:r>
      <w:r w:rsidR="00052650">
        <w:rPr>
          <w:noProof w:val="0"/>
          <w:lang w:val="en-US" w:eastAsia="ru-RU"/>
        </w:rPr>
        <w:t xml:space="preserve"> </w:t>
      </w:r>
      <w:r w:rsidRPr="00892FAB">
        <w:rPr>
          <w:noProof w:val="0"/>
          <w:lang w:val="en-US" w:eastAsia="ru-RU"/>
        </w:rPr>
        <w:t>judecătorești</w:t>
      </w:r>
      <w:r w:rsidR="00052650">
        <w:rPr>
          <w:noProof w:val="0"/>
          <w:lang w:val="en-US" w:eastAsia="ru-RU"/>
        </w:rPr>
        <w:t xml:space="preserve"> </w:t>
      </w:r>
      <w:r w:rsidRPr="00892FAB">
        <w:rPr>
          <w:noProof w:val="0"/>
          <w:lang w:val="en-US" w:eastAsia="ru-RU"/>
        </w:rPr>
        <w:t>naționale</w:t>
      </w:r>
      <w:r w:rsidR="00052650">
        <w:rPr>
          <w:noProof w:val="0"/>
          <w:lang w:val="en-US" w:eastAsia="ru-RU"/>
        </w:rPr>
        <w:t xml:space="preserve"> </w:t>
      </w:r>
      <w:r w:rsidRPr="00892FAB">
        <w:rPr>
          <w:noProof w:val="0"/>
          <w:lang w:val="en-US" w:eastAsia="ru-RU"/>
        </w:rPr>
        <w:t>sau, după</w:t>
      </w:r>
      <w:r w:rsidR="00052650">
        <w:rPr>
          <w:noProof w:val="0"/>
          <w:lang w:val="en-US" w:eastAsia="ru-RU"/>
        </w:rPr>
        <w:t xml:space="preserve"> </w:t>
      </w:r>
      <w:r w:rsidRPr="00892FAB">
        <w:rPr>
          <w:noProof w:val="0"/>
          <w:lang w:val="en-US" w:eastAsia="ru-RU"/>
        </w:rPr>
        <w:t>caz, internaționale.</w:t>
      </w:r>
    </w:p>
    <w:p w:rsidR="00892FAB" w:rsidRPr="00892FAB" w:rsidRDefault="00892FAB" w:rsidP="00892FAB">
      <w:pPr>
        <w:jc w:val="both"/>
        <w:rPr>
          <w:noProof w:val="0"/>
          <w:lang w:val="en-US" w:eastAsia="ru-RU"/>
        </w:rPr>
      </w:pPr>
      <w:r w:rsidRPr="00892FAB">
        <w:rPr>
          <w:noProof w:val="0"/>
          <w:lang w:val="en-US" w:eastAsia="ru-RU"/>
        </w:rPr>
        <w:t>14.3. Partea</w:t>
      </w:r>
      <w:r w:rsidR="00052650">
        <w:rPr>
          <w:noProof w:val="0"/>
          <w:lang w:val="en-US" w:eastAsia="ru-RU"/>
        </w:rPr>
        <w:t xml:space="preserve"> </w:t>
      </w:r>
      <w:r w:rsidRPr="00892FAB">
        <w:rPr>
          <w:noProof w:val="0"/>
          <w:lang w:val="en-US" w:eastAsia="ru-RU"/>
        </w:rPr>
        <w:t>iniţiatoare a rezoluțiunii</w:t>
      </w:r>
      <w:r w:rsidR="00052650">
        <w:rPr>
          <w:noProof w:val="0"/>
          <w:lang w:val="en-US" w:eastAsia="ru-RU"/>
        </w:rPr>
        <w:t xml:space="preserve"> </w:t>
      </w:r>
      <w:r w:rsidRPr="00892FAB">
        <w:rPr>
          <w:noProof w:val="0"/>
          <w:lang w:val="en-US" w:eastAsia="ru-RU"/>
        </w:rPr>
        <w:t>contractului</w:t>
      </w:r>
      <w:r w:rsidR="00052650">
        <w:rPr>
          <w:noProof w:val="0"/>
          <w:lang w:val="en-US" w:eastAsia="ru-RU"/>
        </w:rPr>
        <w:t xml:space="preserve"> </w:t>
      </w:r>
      <w:r w:rsidRPr="00892FAB">
        <w:rPr>
          <w:noProof w:val="0"/>
          <w:lang w:val="en-US" w:eastAsia="ru-RU"/>
        </w:rPr>
        <w:t>este</w:t>
      </w:r>
      <w:r w:rsidR="00052650">
        <w:rPr>
          <w:noProof w:val="0"/>
          <w:lang w:val="en-US" w:eastAsia="ru-RU"/>
        </w:rPr>
        <w:t xml:space="preserve"> </w:t>
      </w:r>
      <w:r w:rsidRPr="00892FAB">
        <w:rPr>
          <w:noProof w:val="0"/>
          <w:lang w:val="en-US" w:eastAsia="ru-RU"/>
        </w:rPr>
        <w:t>obligată</w:t>
      </w:r>
      <w:r w:rsidR="00052650">
        <w:rPr>
          <w:noProof w:val="0"/>
          <w:lang w:val="en-US" w:eastAsia="ru-RU"/>
        </w:rPr>
        <w:t xml:space="preserve"> </w:t>
      </w:r>
      <w:r w:rsidRPr="00892FAB">
        <w:rPr>
          <w:noProof w:val="0"/>
          <w:lang w:val="en-US" w:eastAsia="ru-RU"/>
        </w:rPr>
        <w:t>să</w:t>
      </w:r>
      <w:r w:rsidR="00052650">
        <w:rPr>
          <w:noProof w:val="0"/>
          <w:lang w:val="en-US" w:eastAsia="ru-RU"/>
        </w:rPr>
        <w:t xml:space="preserve"> </w:t>
      </w:r>
      <w:r w:rsidRPr="00892FAB">
        <w:rPr>
          <w:noProof w:val="0"/>
          <w:lang w:val="en-US" w:eastAsia="ru-RU"/>
        </w:rPr>
        <w:t>comunice</w:t>
      </w:r>
      <w:r w:rsidR="00052650">
        <w:rPr>
          <w:noProof w:val="0"/>
          <w:lang w:val="en-US" w:eastAsia="ru-RU"/>
        </w:rPr>
        <w:t xml:space="preserve"> </w:t>
      </w:r>
      <w:r w:rsidRPr="00892FAB">
        <w:rPr>
          <w:noProof w:val="0"/>
          <w:lang w:val="en-US" w:eastAsia="ru-RU"/>
        </w:rPr>
        <w:t>în termen de ____</w:t>
      </w:r>
      <w:proofErr w:type="gramStart"/>
      <w:r w:rsidRPr="00892FAB">
        <w:rPr>
          <w:noProof w:val="0"/>
          <w:lang w:val="en-US" w:eastAsia="ru-RU"/>
        </w:rPr>
        <w:t>_  zile</w:t>
      </w:r>
      <w:proofErr w:type="gramEnd"/>
      <w:r w:rsidR="00052650">
        <w:rPr>
          <w:noProof w:val="0"/>
          <w:lang w:val="en-US" w:eastAsia="ru-RU"/>
        </w:rPr>
        <w:t xml:space="preserve"> </w:t>
      </w:r>
      <w:r w:rsidRPr="00892FAB">
        <w:rPr>
          <w:noProof w:val="0"/>
          <w:lang w:val="en-US" w:eastAsia="ru-RU"/>
        </w:rPr>
        <w:t>lucrătoare</w:t>
      </w:r>
      <w:r w:rsidR="00052650">
        <w:rPr>
          <w:noProof w:val="0"/>
          <w:lang w:val="en-US" w:eastAsia="ru-RU"/>
        </w:rPr>
        <w:t xml:space="preserve"> </w:t>
      </w:r>
      <w:r w:rsidRPr="00892FAB">
        <w:rPr>
          <w:noProof w:val="0"/>
          <w:lang w:val="en-US" w:eastAsia="ru-RU"/>
        </w:rPr>
        <w:t>celeilalte</w:t>
      </w:r>
      <w:r w:rsidR="00052650">
        <w:rPr>
          <w:noProof w:val="0"/>
          <w:lang w:val="en-US" w:eastAsia="ru-RU"/>
        </w:rPr>
        <w:t xml:space="preserve"> </w:t>
      </w:r>
      <w:r w:rsidRPr="00892FAB">
        <w:rPr>
          <w:noProof w:val="0"/>
          <w:lang w:val="en-US" w:eastAsia="ru-RU"/>
        </w:rPr>
        <w:t>Părţi</w:t>
      </w:r>
      <w:r w:rsidR="00052650">
        <w:rPr>
          <w:noProof w:val="0"/>
          <w:lang w:val="en-US" w:eastAsia="ru-RU"/>
        </w:rPr>
        <w:t xml:space="preserve"> </w:t>
      </w:r>
      <w:r w:rsidRPr="00892FAB">
        <w:rPr>
          <w:noProof w:val="0"/>
          <w:lang w:val="en-US" w:eastAsia="ru-RU"/>
        </w:rPr>
        <w:t>despre</w:t>
      </w:r>
      <w:r w:rsidR="00052650">
        <w:rPr>
          <w:noProof w:val="0"/>
          <w:lang w:val="en-US" w:eastAsia="ru-RU"/>
        </w:rPr>
        <w:t xml:space="preserve"> </w:t>
      </w:r>
      <w:r w:rsidRPr="00892FAB">
        <w:rPr>
          <w:noProof w:val="0"/>
          <w:lang w:val="en-US" w:eastAsia="ru-RU"/>
        </w:rPr>
        <w:t>intenţiile</w:t>
      </w:r>
      <w:r w:rsidR="00052650">
        <w:rPr>
          <w:noProof w:val="0"/>
          <w:lang w:val="en-US" w:eastAsia="ru-RU"/>
        </w:rPr>
        <w:t xml:space="preserve"> </w:t>
      </w:r>
      <w:r w:rsidRPr="00892FAB">
        <w:rPr>
          <w:noProof w:val="0"/>
          <w:lang w:val="en-US" w:eastAsia="ru-RU"/>
        </w:rPr>
        <w:t>ei</w:t>
      </w:r>
      <w:r w:rsidR="00052650">
        <w:rPr>
          <w:noProof w:val="0"/>
          <w:lang w:val="en-US" w:eastAsia="ru-RU"/>
        </w:rPr>
        <w:t xml:space="preserve"> </w:t>
      </w:r>
      <w:r w:rsidRPr="00892FAB">
        <w:rPr>
          <w:noProof w:val="0"/>
          <w:lang w:val="en-US" w:eastAsia="ru-RU"/>
        </w:rPr>
        <w:t>printr-o scrisoare</w:t>
      </w:r>
      <w:r w:rsidR="00052650">
        <w:rPr>
          <w:noProof w:val="0"/>
          <w:lang w:val="en-US" w:eastAsia="ru-RU"/>
        </w:rPr>
        <w:t xml:space="preserve"> </w:t>
      </w:r>
      <w:r w:rsidRPr="00892FAB">
        <w:rPr>
          <w:noProof w:val="0"/>
          <w:lang w:val="en-US" w:eastAsia="ru-RU"/>
        </w:rPr>
        <w:t>motivată.</w:t>
      </w:r>
    </w:p>
    <w:p w:rsidR="00892FAB" w:rsidRPr="00892FAB" w:rsidRDefault="00892FAB" w:rsidP="00892FAB">
      <w:pPr>
        <w:jc w:val="both"/>
        <w:rPr>
          <w:noProof w:val="0"/>
          <w:lang w:val="en-US" w:eastAsia="ru-RU"/>
        </w:rPr>
      </w:pPr>
      <w:r w:rsidRPr="00892FAB">
        <w:rPr>
          <w:noProof w:val="0"/>
          <w:lang w:val="en-US" w:eastAsia="ru-RU"/>
        </w:rPr>
        <w:t>14.4. Partea</w:t>
      </w:r>
      <w:r w:rsidR="00052650">
        <w:rPr>
          <w:noProof w:val="0"/>
          <w:lang w:val="en-US" w:eastAsia="ru-RU"/>
        </w:rPr>
        <w:t xml:space="preserve"> </w:t>
      </w:r>
      <w:r w:rsidRPr="00892FAB">
        <w:rPr>
          <w:noProof w:val="0"/>
          <w:lang w:val="en-US" w:eastAsia="ru-RU"/>
        </w:rPr>
        <w:t>înştiinţată</w:t>
      </w:r>
      <w:r w:rsidR="00052650">
        <w:rPr>
          <w:noProof w:val="0"/>
          <w:lang w:val="en-US" w:eastAsia="ru-RU"/>
        </w:rPr>
        <w:t xml:space="preserve"> </w:t>
      </w:r>
      <w:r w:rsidRPr="00892FAB">
        <w:rPr>
          <w:noProof w:val="0"/>
          <w:lang w:val="en-US" w:eastAsia="ru-RU"/>
        </w:rPr>
        <w:t>este</w:t>
      </w:r>
      <w:r w:rsidR="00052650">
        <w:rPr>
          <w:noProof w:val="0"/>
          <w:lang w:val="en-US" w:eastAsia="ru-RU"/>
        </w:rPr>
        <w:t xml:space="preserve"> </w:t>
      </w:r>
      <w:r w:rsidRPr="00892FAB">
        <w:rPr>
          <w:noProof w:val="0"/>
          <w:lang w:val="en-US" w:eastAsia="ru-RU"/>
        </w:rPr>
        <w:t>obligată</w:t>
      </w:r>
      <w:r w:rsidR="00052650">
        <w:rPr>
          <w:noProof w:val="0"/>
          <w:lang w:val="en-US" w:eastAsia="ru-RU"/>
        </w:rPr>
        <w:t xml:space="preserve"> </w:t>
      </w:r>
      <w:r w:rsidRPr="00892FAB">
        <w:rPr>
          <w:noProof w:val="0"/>
          <w:lang w:val="en-US" w:eastAsia="ru-RU"/>
        </w:rPr>
        <w:t>să</w:t>
      </w:r>
      <w:r w:rsidR="00052650">
        <w:rPr>
          <w:noProof w:val="0"/>
          <w:lang w:val="en-US" w:eastAsia="ru-RU"/>
        </w:rPr>
        <w:t xml:space="preserve"> </w:t>
      </w:r>
      <w:r w:rsidRPr="00892FAB">
        <w:rPr>
          <w:noProof w:val="0"/>
          <w:lang w:val="en-US" w:eastAsia="ru-RU"/>
        </w:rPr>
        <w:t>răspundă</w:t>
      </w:r>
      <w:r w:rsidR="00052650">
        <w:rPr>
          <w:noProof w:val="0"/>
          <w:lang w:val="en-US" w:eastAsia="ru-RU"/>
        </w:rPr>
        <w:t xml:space="preserve"> </w:t>
      </w:r>
      <w:r w:rsidRPr="00892FAB">
        <w:rPr>
          <w:noProof w:val="0"/>
          <w:lang w:val="en-US" w:eastAsia="ru-RU"/>
        </w:rPr>
        <w:t>în</w:t>
      </w:r>
      <w:r w:rsidR="00052650">
        <w:rPr>
          <w:noProof w:val="0"/>
          <w:lang w:val="en-US" w:eastAsia="ru-RU"/>
        </w:rPr>
        <w:t xml:space="preserve"> </w:t>
      </w:r>
      <w:r w:rsidRPr="00892FAB">
        <w:rPr>
          <w:noProof w:val="0"/>
          <w:lang w:val="en-US" w:eastAsia="ru-RU"/>
        </w:rPr>
        <w:t>decurs</w:t>
      </w:r>
      <w:r w:rsidR="00052650">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____ zile</w:t>
      </w:r>
      <w:r w:rsidR="00052650">
        <w:rPr>
          <w:noProof w:val="0"/>
          <w:lang w:val="en-US" w:eastAsia="ru-RU"/>
        </w:rPr>
        <w:t xml:space="preserve"> </w:t>
      </w:r>
      <w:r w:rsidRPr="00892FAB">
        <w:rPr>
          <w:noProof w:val="0"/>
          <w:lang w:val="en-US" w:eastAsia="ru-RU"/>
        </w:rPr>
        <w:t>lucrătoare de la primirea</w:t>
      </w:r>
      <w:r w:rsidR="00052650">
        <w:rPr>
          <w:noProof w:val="0"/>
          <w:lang w:val="en-US" w:eastAsia="ru-RU"/>
        </w:rPr>
        <w:t xml:space="preserve"> </w:t>
      </w:r>
      <w:r w:rsidRPr="00892FAB">
        <w:rPr>
          <w:noProof w:val="0"/>
          <w:lang w:val="en-US" w:eastAsia="ru-RU"/>
        </w:rPr>
        <w:t>notificării, după</w:t>
      </w:r>
      <w:r w:rsidR="00052650">
        <w:rPr>
          <w:noProof w:val="0"/>
          <w:lang w:val="en-US" w:eastAsia="ru-RU"/>
        </w:rPr>
        <w:t xml:space="preserve"> </w:t>
      </w:r>
      <w:r w:rsidRPr="00892FAB">
        <w:rPr>
          <w:noProof w:val="0"/>
          <w:lang w:val="en-US" w:eastAsia="ru-RU"/>
        </w:rPr>
        <w:t>expirarea</w:t>
      </w:r>
      <w:r w:rsidR="00052650">
        <w:rPr>
          <w:noProof w:val="0"/>
          <w:lang w:val="en-US" w:eastAsia="ru-RU"/>
        </w:rPr>
        <w:t xml:space="preserve"> </w:t>
      </w:r>
      <w:r w:rsidRPr="00892FAB">
        <w:rPr>
          <w:noProof w:val="0"/>
          <w:lang w:val="en-US" w:eastAsia="ru-RU"/>
        </w:rPr>
        <w:t xml:space="preserve">acestui termen contractul se </w:t>
      </w:r>
      <w:r w:rsidR="00052650">
        <w:rPr>
          <w:noProof w:val="0"/>
          <w:lang w:val="en-US" w:eastAsia="ru-RU"/>
        </w:rPr>
        <w:t xml:space="preserve">consider </w:t>
      </w:r>
      <w:r w:rsidRPr="00892FAB">
        <w:rPr>
          <w:noProof w:val="0"/>
          <w:lang w:val="en-US" w:eastAsia="ru-RU"/>
        </w:rPr>
        <w:t>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w:t>
      </w:r>
      <w:r w:rsidR="007209E7">
        <w:rPr>
          <w:noProof w:val="0"/>
          <w:lang w:val="en-US" w:eastAsia="ru-RU"/>
        </w:rPr>
        <w:t xml:space="preserve"> </w:t>
      </w:r>
      <w:r w:rsidRPr="00892FAB">
        <w:rPr>
          <w:noProof w:val="0"/>
          <w:lang w:val="en-US" w:eastAsia="ru-RU"/>
        </w:rPr>
        <w:t>privind</w:t>
      </w:r>
      <w:r w:rsidR="007209E7">
        <w:rPr>
          <w:noProof w:val="0"/>
          <w:lang w:val="en-US" w:eastAsia="ru-RU"/>
        </w:rPr>
        <w:t xml:space="preserve"> </w:t>
      </w:r>
      <w:r w:rsidRPr="00892FAB">
        <w:rPr>
          <w:noProof w:val="0"/>
          <w:lang w:val="en-US" w:eastAsia="ru-RU"/>
        </w:rPr>
        <w:t>cantitatea</w:t>
      </w:r>
      <w:r w:rsidR="007209E7">
        <w:rPr>
          <w:noProof w:val="0"/>
          <w:lang w:val="en-US" w:eastAsia="ru-RU"/>
        </w:rPr>
        <w:t xml:space="preserve"> </w:t>
      </w:r>
      <w:r w:rsidRPr="00892FAB">
        <w:rPr>
          <w:noProof w:val="0"/>
          <w:lang w:val="en-US" w:eastAsia="ru-RU"/>
        </w:rPr>
        <w:t>serviciilor de proiectare</w:t>
      </w:r>
      <w:r w:rsidR="007209E7">
        <w:rPr>
          <w:noProof w:val="0"/>
          <w:lang w:val="en-US" w:eastAsia="ru-RU"/>
        </w:rPr>
        <w:t xml:space="preserve"> </w:t>
      </w:r>
      <w:r w:rsidRPr="00892FAB">
        <w:rPr>
          <w:noProof w:val="0"/>
          <w:lang w:val="en-US" w:eastAsia="ru-RU"/>
        </w:rPr>
        <w:t>prestate sunt înaintate</w:t>
      </w:r>
      <w:r w:rsidR="007209E7">
        <w:rPr>
          <w:noProof w:val="0"/>
          <w:lang w:val="en-US" w:eastAsia="ru-RU"/>
        </w:rPr>
        <w:t xml:space="preserve"> </w:t>
      </w:r>
      <w:r w:rsidRPr="00892FAB">
        <w:rPr>
          <w:noProof w:val="0"/>
          <w:lang w:val="en-US" w:eastAsia="ru-RU"/>
        </w:rPr>
        <w:t>Prestatorului la momentul</w:t>
      </w:r>
      <w:r w:rsidR="007209E7">
        <w:rPr>
          <w:noProof w:val="0"/>
          <w:lang w:val="en-US" w:eastAsia="ru-RU"/>
        </w:rPr>
        <w:t xml:space="preserve"> </w:t>
      </w:r>
      <w:r w:rsidRPr="00892FAB">
        <w:rPr>
          <w:noProof w:val="0"/>
          <w:lang w:val="en-US" w:eastAsia="ru-RU"/>
        </w:rPr>
        <w:t>recepţionării</w:t>
      </w:r>
      <w:r w:rsidR="007209E7">
        <w:rPr>
          <w:noProof w:val="0"/>
          <w:lang w:val="en-US" w:eastAsia="ru-RU"/>
        </w:rPr>
        <w:t xml:space="preserve"> </w:t>
      </w:r>
      <w:r w:rsidRPr="00892FAB">
        <w:rPr>
          <w:noProof w:val="0"/>
          <w:lang w:val="en-US" w:eastAsia="ru-RU"/>
        </w:rPr>
        <w:t>acestora</w:t>
      </w:r>
      <w:r w:rsidR="007209E7">
        <w:rPr>
          <w:noProof w:val="0"/>
          <w:lang w:val="en-US" w:eastAsia="ru-RU"/>
        </w:rPr>
        <w:t xml:space="preserve"> </w:t>
      </w:r>
      <w:r w:rsidRPr="00892FAB">
        <w:rPr>
          <w:noProof w:val="0"/>
          <w:lang w:val="en-US" w:eastAsia="ru-RU"/>
        </w:rPr>
        <w:t>sau nu mai</w:t>
      </w:r>
      <w:r w:rsidR="007209E7">
        <w:rPr>
          <w:noProof w:val="0"/>
          <w:lang w:val="en-US" w:eastAsia="ru-RU"/>
        </w:rPr>
        <w:t xml:space="preserve"> </w:t>
      </w:r>
      <w:r w:rsidRPr="00892FAB">
        <w:rPr>
          <w:noProof w:val="0"/>
          <w:lang w:val="en-US" w:eastAsia="ru-RU"/>
        </w:rPr>
        <w:t>târziu de _____ zile de la data recepționării, fiind</w:t>
      </w:r>
      <w:r w:rsidR="007209E7">
        <w:rPr>
          <w:noProof w:val="0"/>
          <w:lang w:val="en-US" w:eastAsia="ru-RU"/>
        </w:rPr>
        <w:t xml:space="preserve"> </w:t>
      </w:r>
      <w:r w:rsidRPr="00892FAB">
        <w:rPr>
          <w:noProof w:val="0"/>
          <w:lang w:val="en-US" w:eastAsia="ru-RU"/>
        </w:rPr>
        <w:t>confirmate</w:t>
      </w:r>
      <w:r w:rsidR="007209E7">
        <w:rPr>
          <w:noProof w:val="0"/>
          <w:lang w:val="en-US" w:eastAsia="ru-RU"/>
        </w:rPr>
        <w:t xml:space="preserve"> </w:t>
      </w:r>
      <w:r w:rsidRPr="00892FAB">
        <w:rPr>
          <w:noProof w:val="0"/>
          <w:lang w:val="en-US" w:eastAsia="ru-RU"/>
        </w:rPr>
        <w:t>printr-un act întocmit</w:t>
      </w:r>
      <w:r w:rsidR="007209E7">
        <w:rPr>
          <w:noProof w:val="0"/>
          <w:lang w:val="en-US" w:eastAsia="ru-RU"/>
        </w:rPr>
        <w:t xml:space="preserve"> </w:t>
      </w:r>
      <w:r w:rsidRPr="00892FAB">
        <w:rPr>
          <w:noProof w:val="0"/>
          <w:lang w:val="en-US" w:eastAsia="ru-RU"/>
        </w:rPr>
        <w:t>în</w:t>
      </w:r>
      <w:r w:rsidR="007209E7">
        <w:rPr>
          <w:noProof w:val="0"/>
          <w:lang w:val="en-US" w:eastAsia="ru-RU"/>
        </w:rPr>
        <w:t xml:space="preserve"> </w:t>
      </w:r>
      <w:r w:rsidRPr="00892FAB">
        <w:rPr>
          <w:noProof w:val="0"/>
          <w:lang w:val="en-US" w:eastAsia="ru-RU"/>
        </w:rPr>
        <w:t>comun cu reprezentantul</w:t>
      </w:r>
      <w:r w:rsidR="007209E7">
        <w:rPr>
          <w:noProof w:val="0"/>
          <w:lang w:val="en-US" w:eastAsia="ru-RU"/>
        </w:rPr>
        <w:t xml:space="preserve"> </w:t>
      </w:r>
      <w:r w:rsidRPr="00892FAB">
        <w:rPr>
          <w:noProof w:val="0"/>
          <w:lang w:val="en-US" w:eastAsia="ru-RU"/>
        </w:rPr>
        <w:t>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îşiîndeplineşteobligaţiile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w:t>
      </w:r>
      <w:r w:rsidR="00D86D8A">
        <w:rPr>
          <w:noProof w:val="0"/>
          <w:lang w:val="en-US" w:eastAsia="ru-RU"/>
        </w:rPr>
        <w:t xml:space="preserve"> </w:t>
      </w:r>
      <w:proofErr w:type="gramStart"/>
      <w:r w:rsidRPr="00892FAB">
        <w:rPr>
          <w:noProof w:val="0"/>
          <w:lang w:val="en-US" w:eastAsia="ru-RU"/>
        </w:rPr>
        <w:t>să</w:t>
      </w:r>
      <w:proofErr w:type="gramEnd"/>
      <w:r w:rsidR="00D86D8A">
        <w:rPr>
          <w:noProof w:val="0"/>
          <w:lang w:val="en-US" w:eastAsia="ru-RU"/>
        </w:rPr>
        <w:t xml:space="preserve"> </w:t>
      </w:r>
      <w:r w:rsidRPr="00892FAB">
        <w:rPr>
          <w:noProof w:val="0"/>
          <w:lang w:val="en-US" w:eastAsia="ru-RU"/>
        </w:rPr>
        <w:t>despăgubească</w:t>
      </w:r>
      <w:r w:rsidR="00D86D8A">
        <w:rPr>
          <w:noProof w:val="0"/>
          <w:lang w:val="en-US" w:eastAsia="ru-RU"/>
        </w:rPr>
        <w:t xml:space="preserve"> </w:t>
      </w:r>
      <w:r w:rsidRPr="00892FAB">
        <w:rPr>
          <w:noProof w:val="0"/>
          <w:lang w:val="en-US" w:eastAsia="ru-RU"/>
        </w:rPr>
        <w:t>Beneficiarul</w:t>
      </w:r>
      <w:r w:rsidR="00D86D8A">
        <w:rPr>
          <w:noProof w:val="0"/>
          <w:lang w:val="en-US" w:eastAsia="ru-RU"/>
        </w:rPr>
        <w:t xml:space="preserve"> </w:t>
      </w:r>
      <w:r w:rsidRPr="00892FAB">
        <w:rPr>
          <w:noProof w:val="0"/>
          <w:lang w:val="en-US" w:eastAsia="ru-RU"/>
        </w:rPr>
        <w:t>împotriva</w:t>
      </w:r>
      <w:r w:rsidR="00D86D8A">
        <w:rPr>
          <w:noProof w:val="0"/>
          <w:lang w:val="en-US" w:eastAsia="ru-RU"/>
        </w:rPr>
        <w:t xml:space="preserve"> </w:t>
      </w:r>
      <w:r w:rsidRPr="00892FAB">
        <w:rPr>
          <w:noProof w:val="0"/>
          <w:lang w:val="en-US" w:eastAsia="ru-RU"/>
        </w:rPr>
        <w:t>oricăror:</w:t>
      </w:r>
    </w:p>
    <w:p w:rsidR="00892FAB" w:rsidRPr="00892FAB" w:rsidRDefault="00892FAB" w:rsidP="00892FAB">
      <w:pPr>
        <w:jc w:val="both"/>
        <w:rPr>
          <w:noProof w:val="0"/>
          <w:lang w:val="en-US" w:eastAsia="ru-RU"/>
        </w:rPr>
      </w:pPr>
      <w:r w:rsidRPr="00892FAB">
        <w:rPr>
          <w:noProof w:val="0"/>
          <w:lang w:val="en-US" w:eastAsia="ru-RU"/>
        </w:rPr>
        <w:t xml:space="preserve">a) </w:t>
      </w:r>
      <w:proofErr w:type="gramStart"/>
      <w:r w:rsidRPr="00892FAB">
        <w:rPr>
          <w:noProof w:val="0"/>
          <w:lang w:val="en-US" w:eastAsia="ru-RU"/>
        </w:rPr>
        <w:t>reclamaţii</w:t>
      </w:r>
      <w:proofErr w:type="gramEnd"/>
      <w:r w:rsidR="00D86D8A">
        <w:rPr>
          <w:noProof w:val="0"/>
          <w:lang w:val="en-US" w:eastAsia="ru-RU"/>
        </w:rPr>
        <w:t xml:space="preserve"> </w:t>
      </w:r>
      <w:r w:rsidRPr="00892FAB">
        <w:rPr>
          <w:noProof w:val="0"/>
          <w:lang w:val="en-US" w:eastAsia="ru-RU"/>
        </w:rPr>
        <w:t>şi</w:t>
      </w:r>
      <w:r w:rsidR="00D86D8A">
        <w:rPr>
          <w:noProof w:val="0"/>
          <w:lang w:val="en-US" w:eastAsia="ru-RU"/>
        </w:rPr>
        <w:t xml:space="preserve"> </w:t>
      </w:r>
      <w:r w:rsidRPr="00892FAB">
        <w:rPr>
          <w:noProof w:val="0"/>
          <w:lang w:val="en-US" w:eastAsia="ru-RU"/>
        </w:rPr>
        <w:t>acţiuni</w:t>
      </w:r>
      <w:r w:rsidR="00D86D8A">
        <w:rPr>
          <w:noProof w:val="0"/>
          <w:lang w:val="en-US" w:eastAsia="ru-RU"/>
        </w:rPr>
        <w:t xml:space="preserve"> </w:t>
      </w:r>
      <w:r w:rsidRPr="00892FAB">
        <w:rPr>
          <w:noProof w:val="0"/>
          <w:lang w:val="en-US" w:eastAsia="ru-RU"/>
        </w:rPr>
        <w:t>în</w:t>
      </w:r>
      <w:r w:rsidR="00D86D8A">
        <w:rPr>
          <w:noProof w:val="0"/>
          <w:lang w:val="en-US" w:eastAsia="ru-RU"/>
        </w:rPr>
        <w:t xml:space="preserve"> </w:t>
      </w:r>
      <w:r w:rsidRPr="00892FAB">
        <w:rPr>
          <w:noProof w:val="0"/>
          <w:lang w:val="en-US" w:eastAsia="ru-RU"/>
        </w:rPr>
        <w:t>justiţie, ce</w:t>
      </w:r>
      <w:r w:rsidR="00D86D8A">
        <w:rPr>
          <w:noProof w:val="0"/>
          <w:lang w:val="en-US" w:eastAsia="ru-RU"/>
        </w:rPr>
        <w:t xml:space="preserve"> </w:t>
      </w:r>
      <w:r w:rsidRPr="00892FAB">
        <w:rPr>
          <w:noProof w:val="0"/>
          <w:lang w:val="en-US" w:eastAsia="ru-RU"/>
        </w:rPr>
        <w:t>rezultă din încălcarea</w:t>
      </w:r>
      <w:r w:rsidR="00D86D8A">
        <w:rPr>
          <w:noProof w:val="0"/>
          <w:lang w:val="en-US" w:eastAsia="ru-RU"/>
        </w:rPr>
        <w:t xml:space="preserve"> </w:t>
      </w:r>
      <w:r w:rsidRPr="00892FAB">
        <w:rPr>
          <w:noProof w:val="0"/>
          <w:lang w:val="en-US" w:eastAsia="ru-RU"/>
        </w:rPr>
        <w:t>unor</w:t>
      </w:r>
      <w:r w:rsidR="00D86D8A">
        <w:rPr>
          <w:noProof w:val="0"/>
          <w:lang w:val="en-US" w:eastAsia="ru-RU"/>
        </w:rPr>
        <w:t xml:space="preserve"> </w:t>
      </w:r>
      <w:r w:rsidRPr="00892FAB">
        <w:rPr>
          <w:noProof w:val="0"/>
          <w:lang w:val="en-US" w:eastAsia="ru-RU"/>
        </w:rPr>
        <w:t>drepturi de proprietate</w:t>
      </w:r>
      <w:r w:rsidR="00D86D8A">
        <w:rPr>
          <w:noProof w:val="0"/>
          <w:lang w:val="en-US" w:eastAsia="ru-RU"/>
        </w:rPr>
        <w:t xml:space="preserve"> </w:t>
      </w:r>
      <w:r w:rsidRPr="00892FAB">
        <w:rPr>
          <w:noProof w:val="0"/>
          <w:lang w:val="en-US" w:eastAsia="ru-RU"/>
        </w:rPr>
        <w:t>intelectuală (brevete, nume, mărci</w:t>
      </w:r>
      <w:r w:rsidR="00D86D8A">
        <w:rPr>
          <w:noProof w:val="0"/>
          <w:lang w:val="en-US" w:eastAsia="ru-RU"/>
        </w:rPr>
        <w:t xml:space="preserve"> </w:t>
      </w:r>
      <w:r w:rsidRPr="00892FAB">
        <w:rPr>
          <w:noProof w:val="0"/>
          <w:lang w:val="en-US" w:eastAsia="ru-RU"/>
        </w:rPr>
        <w:t>înregistrate etc.), legate de echipamentele, materialele, instalaţiile</w:t>
      </w:r>
      <w:r w:rsidR="00D86D8A">
        <w:rPr>
          <w:noProof w:val="0"/>
          <w:lang w:val="en-US" w:eastAsia="ru-RU"/>
        </w:rPr>
        <w:t xml:space="preserve"> </w:t>
      </w:r>
      <w:r w:rsidRPr="00892FAB">
        <w:rPr>
          <w:noProof w:val="0"/>
          <w:lang w:val="en-US" w:eastAsia="ru-RU"/>
        </w:rPr>
        <w:t>sau</w:t>
      </w:r>
      <w:r w:rsidR="00D86D8A">
        <w:rPr>
          <w:noProof w:val="0"/>
          <w:lang w:val="en-US" w:eastAsia="ru-RU"/>
        </w:rPr>
        <w:t xml:space="preserve"> </w:t>
      </w:r>
      <w:r w:rsidRPr="00892FAB">
        <w:rPr>
          <w:noProof w:val="0"/>
          <w:lang w:val="en-US" w:eastAsia="ru-RU"/>
        </w:rPr>
        <w:t>utilajele</w:t>
      </w:r>
      <w:r w:rsidR="00D86D8A">
        <w:rPr>
          <w:noProof w:val="0"/>
          <w:lang w:val="en-US" w:eastAsia="ru-RU"/>
        </w:rPr>
        <w:t xml:space="preserve"> </w:t>
      </w:r>
      <w:r w:rsidRPr="00892FAB">
        <w:rPr>
          <w:noProof w:val="0"/>
          <w:lang w:val="en-US" w:eastAsia="ru-RU"/>
        </w:rPr>
        <w:t>folosite</w:t>
      </w:r>
      <w:r w:rsidR="00D86D8A">
        <w:rPr>
          <w:noProof w:val="0"/>
          <w:lang w:val="en-US" w:eastAsia="ru-RU"/>
        </w:rPr>
        <w:t xml:space="preserve"> </w:t>
      </w:r>
      <w:r w:rsidRPr="00892FAB">
        <w:rPr>
          <w:noProof w:val="0"/>
          <w:lang w:val="en-US" w:eastAsia="ru-RU"/>
        </w:rPr>
        <w:t>pentru</w:t>
      </w:r>
      <w:r w:rsidR="00D86D8A">
        <w:rPr>
          <w:noProof w:val="0"/>
          <w:lang w:val="en-US" w:eastAsia="ru-RU"/>
        </w:rPr>
        <w:t xml:space="preserve"> </w:t>
      </w:r>
      <w:r w:rsidRPr="00892FAB">
        <w:rPr>
          <w:noProof w:val="0"/>
          <w:lang w:val="en-US" w:eastAsia="ru-RU"/>
        </w:rPr>
        <w:t>sau</w:t>
      </w:r>
      <w:r w:rsidR="00D86D8A">
        <w:rPr>
          <w:noProof w:val="0"/>
          <w:lang w:val="en-US" w:eastAsia="ru-RU"/>
        </w:rPr>
        <w:t xml:space="preserve"> </w:t>
      </w:r>
      <w:r w:rsidRPr="00892FAB">
        <w:rPr>
          <w:noProof w:val="0"/>
          <w:lang w:val="en-US" w:eastAsia="ru-RU"/>
        </w:rPr>
        <w:t>în</w:t>
      </w:r>
      <w:r w:rsidR="00D86D8A">
        <w:rPr>
          <w:noProof w:val="0"/>
          <w:lang w:val="en-US" w:eastAsia="ru-RU"/>
        </w:rPr>
        <w:t xml:space="preserve"> </w:t>
      </w:r>
      <w:r w:rsidRPr="00892FAB">
        <w:rPr>
          <w:noProof w:val="0"/>
          <w:lang w:val="en-US" w:eastAsia="ru-RU"/>
        </w:rPr>
        <w:t>legătură cu produsele</w:t>
      </w:r>
      <w:r w:rsidR="00D86D8A">
        <w:rPr>
          <w:noProof w:val="0"/>
          <w:lang w:val="en-US" w:eastAsia="ru-RU"/>
        </w:rPr>
        <w:t xml:space="preserve"> </w:t>
      </w:r>
      <w:r w:rsidRPr="00892FAB">
        <w:rPr>
          <w:noProof w:val="0"/>
          <w:lang w:val="en-US" w:eastAsia="ru-RU"/>
        </w:rPr>
        <w:t>achiziţionate;</w:t>
      </w:r>
    </w:p>
    <w:p w:rsidR="00892FAB" w:rsidRPr="00892FAB" w:rsidRDefault="00892FAB" w:rsidP="00892FAB">
      <w:pPr>
        <w:jc w:val="both"/>
        <w:rPr>
          <w:noProof w:val="0"/>
          <w:lang w:val="en-US" w:eastAsia="ru-RU"/>
        </w:rPr>
      </w:pPr>
      <w:r w:rsidRPr="00892FAB">
        <w:rPr>
          <w:noProof w:val="0"/>
          <w:lang w:val="en-US" w:eastAsia="ru-RU"/>
        </w:rPr>
        <w:t>b) daune-interese, costuri, taxe</w:t>
      </w:r>
      <w:r w:rsidR="00D86D8A">
        <w:rPr>
          <w:noProof w:val="0"/>
          <w:lang w:val="en-US" w:eastAsia="ru-RU"/>
        </w:rPr>
        <w:t xml:space="preserve"> </w:t>
      </w:r>
      <w:r w:rsidRPr="00892FAB">
        <w:rPr>
          <w:noProof w:val="0"/>
          <w:lang w:val="en-US" w:eastAsia="ru-RU"/>
        </w:rPr>
        <w:t>şi</w:t>
      </w:r>
      <w:r w:rsidR="00D86D8A">
        <w:rPr>
          <w:noProof w:val="0"/>
          <w:lang w:val="en-US" w:eastAsia="ru-RU"/>
        </w:rPr>
        <w:t xml:space="preserve"> </w:t>
      </w:r>
      <w:r w:rsidRPr="00892FAB">
        <w:rPr>
          <w:noProof w:val="0"/>
          <w:lang w:val="en-US" w:eastAsia="ru-RU"/>
        </w:rPr>
        <w:t>cheltuieli de orice</w:t>
      </w:r>
      <w:r w:rsidR="00D86D8A">
        <w:rPr>
          <w:noProof w:val="0"/>
          <w:lang w:val="en-US" w:eastAsia="ru-RU"/>
        </w:rPr>
        <w:t xml:space="preserve"> </w:t>
      </w:r>
      <w:r w:rsidRPr="00892FAB">
        <w:rPr>
          <w:noProof w:val="0"/>
          <w:lang w:val="en-US" w:eastAsia="ru-RU"/>
        </w:rPr>
        <w:t>natură, aferente, cu excepţia</w:t>
      </w:r>
      <w:r w:rsidR="00D86D8A">
        <w:rPr>
          <w:noProof w:val="0"/>
          <w:lang w:val="en-US" w:eastAsia="ru-RU"/>
        </w:rPr>
        <w:t xml:space="preserve"> </w:t>
      </w:r>
      <w:r w:rsidRPr="00892FAB">
        <w:rPr>
          <w:noProof w:val="0"/>
          <w:lang w:val="en-US" w:eastAsia="ru-RU"/>
        </w:rPr>
        <w:t>situaţiei</w:t>
      </w:r>
      <w:r w:rsidR="00D86D8A">
        <w:rPr>
          <w:noProof w:val="0"/>
          <w:lang w:val="en-US" w:eastAsia="ru-RU"/>
        </w:rPr>
        <w:t xml:space="preserve"> </w:t>
      </w:r>
      <w:r w:rsidRPr="00892FAB">
        <w:rPr>
          <w:noProof w:val="0"/>
          <w:lang w:val="en-US" w:eastAsia="ru-RU"/>
        </w:rPr>
        <w:t>în care o astfel de încălcare</w:t>
      </w:r>
      <w:r w:rsidR="00D86D8A">
        <w:rPr>
          <w:noProof w:val="0"/>
          <w:lang w:val="en-US" w:eastAsia="ru-RU"/>
        </w:rPr>
        <w:t xml:space="preserve"> </w:t>
      </w:r>
      <w:r w:rsidRPr="00892FAB">
        <w:rPr>
          <w:noProof w:val="0"/>
          <w:lang w:val="en-US" w:eastAsia="ru-RU"/>
        </w:rPr>
        <w:t>rezultă din respectarea</w:t>
      </w:r>
      <w:r w:rsidR="00D86D8A">
        <w:rPr>
          <w:noProof w:val="0"/>
          <w:lang w:val="en-US" w:eastAsia="ru-RU"/>
        </w:rPr>
        <w:t xml:space="preserve"> </w:t>
      </w:r>
      <w:r w:rsidRPr="00892FAB">
        <w:rPr>
          <w:noProof w:val="0"/>
          <w:lang w:val="en-US" w:eastAsia="ru-RU"/>
        </w:rPr>
        <w:t>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18.1. Prestatorul</w:t>
      </w:r>
      <w:r w:rsidR="00A86B1D">
        <w:rPr>
          <w:noProof w:val="0"/>
          <w:lang w:val="en-US" w:eastAsia="ru-RU"/>
        </w:rPr>
        <w:t xml:space="preserve"> </w:t>
      </w:r>
      <w:r w:rsidRPr="00892FAB">
        <w:rPr>
          <w:noProof w:val="0"/>
          <w:lang w:val="en-US" w:eastAsia="ru-RU"/>
        </w:rPr>
        <w:t>poate cere rezoluțiunea</w:t>
      </w:r>
      <w:r w:rsidR="00A86B1D">
        <w:rPr>
          <w:noProof w:val="0"/>
          <w:lang w:val="en-US" w:eastAsia="ru-RU"/>
        </w:rPr>
        <w:t xml:space="preserve"> </w:t>
      </w:r>
      <w:r w:rsidRPr="00892FAB">
        <w:rPr>
          <w:noProof w:val="0"/>
          <w:lang w:val="en-US" w:eastAsia="ru-RU"/>
        </w:rPr>
        <w:t xml:space="preserve">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a) Beneficiarul nu-şi</w:t>
      </w:r>
      <w:r w:rsidR="00A86B1D">
        <w:rPr>
          <w:noProof w:val="0"/>
          <w:lang w:val="en-US" w:eastAsia="ru-RU"/>
        </w:rPr>
        <w:t xml:space="preserve"> </w:t>
      </w:r>
      <w:r w:rsidRPr="00892FAB">
        <w:rPr>
          <w:noProof w:val="0"/>
          <w:lang w:val="en-US" w:eastAsia="ru-RU"/>
        </w:rPr>
        <w:t xml:space="preserve">îndeplineşte o obligaţie care </w:t>
      </w:r>
      <w:proofErr w:type="gramStart"/>
      <w:r w:rsidRPr="00892FAB">
        <w:rPr>
          <w:noProof w:val="0"/>
          <w:lang w:val="en-US" w:eastAsia="ru-RU"/>
        </w:rPr>
        <w:t>este</w:t>
      </w:r>
      <w:proofErr w:type="gramEnd"/>
      <w:r w:rsidR="00A86B1D">
        <w:rPr>
          <w:noProof w:val="0"/>
          <w:lang w:val="en-US" w:eastAsia="ru-RU"/>
        </w:rPr>
        <w:t xml:space="preserve"> </w:t>
      </w:r>
      <w:r w:rsidRPr="00892FAB">
        <w:rPr>
          <w:noProof w:val="0"/>
          <w:lang w:val="en-US" w:eastAsia="ru-RU"/>
        </w:rPr>
        <w:t>în sarcina sa</w:t>
      </w:r>
      <w:r w:rsidR="00A86B1D">
        <w:rPr>
          <w:noProof w:val="0"/>
          <w:lang w:val="en-US" w:eastAsia="ru-RU"/>
        </w:rPr>
        <w:t xml:space="preserve"> </w:t>
      </w:r>
      <w:r w:rsidRPr="00892FAB">
        <w:rPr>
          <w:noProof w:val="0"/>
          <w:lang w:val="en-US" w:eastAsia="ru-RU"/>
        </w:rPr>
        <w:t>şi</w:t>
      </w:r>
      <w:r w:rsidR="00A86B1D">
        <w:rPr>
          <w:noProof w:val="0"/>
          <w:lang w:val="en-US" w:eastAsia="ru-RU"/>
        </w:rPr>
        <w:t xml:space="preserve"> </w:t>
      </w:r>
      <w:r w:rsidRPr="00892FAB">
        <w:rPr>
          <w:noProof w:val="0"/>
          <w:lang w:val="en-US" w:eastAsia="ru-RU"/>
        </w:rPr>
        <w:t>prin</w:t>
      </w:r>
      <w:r w:rsidR="00A86B1D">
        <w:rPr>
          <w:noProof w:val="0"/>
          <w:lang w:val="en-US" w:eastAsia="ru-RU"/>
        </w:rPr>
        <w:t xml:space="preserve"> </w:t>
      </w:r>
      <w:r w:rsidRPr="00892FAB">
        <w:rPr>
          <w:noProof w:val="0"/>
          <w:lang w:val="en-US" w:eastAsia="ru-RU"/>
        </w:rPr>
        <w:t>aceasta</w:t>
      </w:r>
      <w:r w:rsidR="00A86B1D">
        <w:rPr>
          <w:noProof w:val="0"/>
          <w:lang w:val="en-US" w:eastAsia="ru-RU"/>
        </w:rPr>
        <w:t xml:space="preserve"> </w:t>
      </w:r>
      <w:r w:rsidRPr="00892FAB">
        <w:rPr>
          <w:noProof w:val="0"/>
          <w:lang w:val="en-US" w:eastAsia="ru-RU"/>
        </w:rPr>
        <w:t>pune</w:t>
      </w:r>
      <w:r w:rsidR="00A86B1D">
        <w:rPr>
          <w:noProof w:val="0"/>
          <w:lang w:val="en-US" w:eastAsia="ru-RU"/>
        </w:rPr>
        <w:t xml:space="preserve"> </w:t>
      </w:r>
      <w:r w:rsidRPr="00892FAB">
        <w:rPr>
          <w:noProof w:val="0"/>
          <w:lang w:val="en-US" w:eastAsia="ru-RU"/>
        </w:rPr>
        <w:t>Prestatorul</w:t>
      </w:r>
      <w:r w:rsidR="00A86B1D">
        <w:rPr>
          <w:noProof w:val="0"/>
          <w:lang w:val="en-US" w:eastAsia="ru-RU"/>
        </w:rPr>
        <w:t xml:space="preserve"> </w:t>
      </w:r>
      <w:r w:rsidRPr="00892FAB">
        <w:rPr>
          <w:noProof w:val="0"/>
          <w:lang w:val="en-US" w:eastAsia="ru-RU"/>
        </w:rPr>
        <w:t>în</w:t>
      </w:r>
      <w:r w:rsidR="00A86B1D">
        <w:rPr>
          <w:noProof w:val="0"/>
          <w:lang w:val="en-US" w:eastAsia="ru-RU"/>
        </w:rPr>
        <w:t xml:space="preserve"> </w:t>
      </w:r>
      <w:r w:rsidRPr="00892FAB">
        <w:rPr>
          <w:noProof w:val="0"/>
          <w:lang w:val="en-US" w:eastAsia="ru-RU"/>
        </w:rPr>
        <w:t>situaţia de a nu</w:t>
      </w:r>
      <w:r w:rsidR="00A86B1D">
        <w:rPr>
          <w:noProof w:val="0"/>
          <w:lang w:val="en-US" w:eastAsia="ru-RU"/>
        </w:rPr>
        <w:t xml:space="preserve"> </w:t>
      </w:r>
      <w:r w:rsidRPr="00892FAB">
        <w:rPr>
          <w:noProof w:val="0"/>
          <w:lang w:val="en-US" w:eastAsia="ru-RU"/>
        </w:rPr>
        <w:t>putea</w:t>
      </w:r>
      <w:r w:rsidR="00A86B1D">
        <w:rPr>
          <w:noProof w:val="0"/>
          <w:lang w:val="en-US" w:eastAsia="ru-RU"/>
        </w:rPr>
        <w:t xml:space="preserve"> </w:t>
      </w:r>
      <w:r w:rsidRPr="00892FAB">
        <w:rPr>
          <w:noProof w:val="0"/>
          <w:lang w:val="en-US" w:eastAsia="ru-RU"/>
        </w:rPr>
        <w:t>presta</w:t>
      </w:r>
      <w:r w:rsidR="00A86B1D">
        <w:rPr>
          <w:noProof w:val="0"/>
          <w:lang w:val="en-US" w:eastAsia="ru-RU"/>
        </w:rPr>
        <w:t xml:space="preserve"> </w:t>
      </w:r>
      <w:r w:rsidRPr="00892FAB">
        <w:rPr>
          <w:noProof w:val="0"/>
          <w:lang w:val="en-US" w:eastAsia="ru-RU"/>
        </w:rPr>
        <w:t xml:space="preserve">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b) Beneficiarul nu onorează o plată</w:t>
      </w:r>
      <w:r w:rsidR="00A86B1D">
        <w:rPr>
          <w:noProof w:val="0"/>
          <w:lang w:val="en-US" w:eastAsia="ru-RU"/>
        </w:rPr>
        <w:t xml:space="preserve"> </w:t>
      </w:r>
      <w:r w:rsidRPr="00892FAB">
        <w:rPr>
          <w:noProof w:val="0"/>
          <w:lang w:val="en-US" w:eastAsia="ru-RU"/>
        </w:rPr>
        <w:t>scadentă</w:t>
      </w:r>
      <w:r w:rsidR="00A86B1D">
        <w:rPr>
          <w:noProof w:val="0"/>
          <w:lang w:val="en-US" w:eastAsia="ru-RU"/>
        </w:rPr>
        <w:t xml:space="preserve"> </w:t>
      </w:r>
      <w:r w:rsidRPr="00892FAB">
        <w:rPr>
          <w:noProof w:val="0"/>
          <w:lang w:val="en-US" w:eastAsia="ru-RU"/>
        </w:rPr>
        <w:t>mai</w:t>
      </w:r>
      <w:r w:rsidR="00A86B1D">
        <w:rPr>
          <w:noProof w:val="0"/>
          <w:lang w:val="en-US" w:eastAsia="ru-RU"/>
        </w:rPr>
        <w:t xml:space="preserve"> </w:t>
      </w:r>
      <w:r w:rsidRPr="00892FAB">
        <w:rPr>
          <w:noProof w:val="0"/>
          <w:lang w:val="en-US" w:eastAsia="ru-RU"/>
        </w:rPr>
        <w:t xml:space="preserve">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Beneficiarul</w:t>
      </w:r>
      <w:r w:rsidR="00A86B1D">
        <w:rPr>
          <w:noProof w:val="0"/>
          <w:lang w:val="en-US" w:eastAsia="ru-RU"/>
        </w:rPr>
        <w:t xml:space="preserve"> </w:t>
      </w:r>
      <w:r w:rsidRPr="00892FAB">
        <w:rPr>
          <w:noProof w:val="0"/>
          <w:lang w:val="en-US" w:eastAsia="ru-RU"/>
        </w:rPr>
        <w:t>notifică</w:t>
      </w:r>
      <w:r w:rsidR="00A86B1D">
        <w:rPr>
          <w:noProof w:val="0"/>
          <w:lang w:val="en-US" w:eastAsia="ru-RU"/>
        </w:rPr>
        <w:t xml:space="preserve"> </w:t>
      </w:r>
      <w:r w:rsidRPr="00892FAB">
        <w:rPr>
          <w:noProof w:val="0"/>
          <w:lang w:val="en-US" w:eastAsia="ru-RU"/>
        </w:rPr>
        <w:t>Prestatorul</w:t>
      </w:r>
      <w:r w:rsidR="00A86B1D">
        <w:rPr>
          <w:noProof w:val="0"/>
          <w:lang w:val="en-US" w:eastAsia="ru-RU"/>
        </w:rPr>
        <w:t xml:space="preserve"> </w:t>
      </w:r>
      <w:r w:rsidRPr="00892FAB">
        <w:rPr>
          <w:noProof w:val="0"/>
          <w:lang w:val="en-US" w:eastAsia="ru-RU"/>
        </w:rPr>
        <w:t>că</w:t>
      </w:r>
      <w:r w:rsidR="00A86B1D">
        <w:rPr>
          <w:noProof w:val="0"/>
          <w:lang w:val="en-US" w:eastAsia="ru-RU"/>
        </w:rPr>
        <w:t xml:space="preserve"> </w:t>
      </w:r>
      <w:r w:rsidRPr="00892FAB">
        <w:rPr>
          <w:noProof w:val="0"/>
          <w:lang w:val="en-US" w:eastAsia="ru-RU"/>
        </w:rPr>
        <w:t>datorită</w:t>
      </w:r>
      <w:r w:rsidR="00A86B1D">
        <w:rPr>
          <w:noProof w:val="0"/>
          <w:lang w:val="en-US" w:eastAsia="ru-RU"/>
        </w:rPr>
        <w:t xml:space="preserve"> </w:t>
      </w:r>
      <w:r w:rsidRPr="00892FAB">
        <w:rPr>
          <w:noProof w:val="0"/>
          <w:lang w:val="en-US" w:eastAsia="ru-RU"/>
        </w:rPr>
        <w:t>unor</w:t>
      </w:r>
      <w:r w:rsidR="00A86B1D">
        <w:rPr>
          <w:noProof w:val="0"/>
          <w:lang w:val="en-US" w:eastAsia="ru-RU"/>
        </w:rPr>
        <w:t xml:space="preserve"> conjuncture </w:t>
      </w:r>
      <w:r w:rsidRPr="00892FAB">
        <w:rPr>
          <w:noProof w:val="0"/>
          <w:lang w:val="en-US" w:eastAsia="ru-RU"/>
        </w:rPr>
        <w:t>economice din motive neimputabile</w:t>
      </w:r>
      <w:r w:rsidR="00A86B1D">
        <w:rPr>
          <w:noProof w:val="0"/>
          <w:lang w:val="en-US" w:eastAsia="ru-RU"/>
        </w:rPr>
        <w:t xml:space="preserve"> </w:t>
      </w:r>
      <w:r w:rsidRPr="00892FAB">
        <w:rPr>
          <w:noProof w:val="0"/>
          <w:lang w:val="en-US" w:eastAsia="ru-RU"/>
        </w:rPr>
        <w:t xml:space="preserve">Beneficiarului, </w:t>
      </w:r>
      <w:proofErr w:type="gramStart"/>
      <w:r w:rsidRPr="00892FAB">
        <w:rPr>
          <w:noProof w:val="0"/>
          <w:lang w:val="en-US" w:eastAsia="ru-RU"/>
        </w:rPr>
        <w:t>este</w:t>
      </w:r>
      <w:proofErr w:type="gramEnd"/>
      <w:r w:rsidR="00A86B1D">
        <w:rPr>
          <w:noProof w:val="0"/>
          <w:lang w:val="en-US" w:eastAsia="ru-RU"/>
        </w:rPr>
        <w:t xml:space="preserve"> </w:t>
      </w:r>
      <w:r w:rsidRPr="00892FAB">
        <w:rPr>
          <w:noProof w:val="0"/>
          <w:lang w:val="en-US" w:eastAsia="ru-RU"/>
        </w:rPr>
        <w:t>în</w:t>
      </w:r>
      <w:r w:rsidR="00A86B1D">
        <w:rPr>
          <w:noProof w:val="0"/>
          <w:lang w:val="en-US" w:eastAsia="ru-RU"/>
        </w:rPr>
        <w:t xml:space="preserve"> </w:t>
      </w:r>
      <w:r w:rsidRPr="00892FAB">
        <w:rPr>
          <w:noProof w:val="0"/>
          <w:lang w:val="en-US" w:eastAsia="ru-RU"/>
        </w:rPr>
        <w:t>imposibilitate</w:t>
      </w:r>
      <w:r w:rsidR="00A86B1D">
        <w:rPr>
          <w:noProof w:val="0"/>
          <w:lang w:val="en-US" w:eastAsia="ru-RU"/>
        </w:rPr>
        <w:t xml:space="preserve"> </w:t>
      </w:r>
      <w:r w:rsidRPr="00892FAB">
        <w:rPr>
          <w:noProof w:val="0"/>
          <w:lang w:val="en-US" w:eastAsia="ru-RU"/>
        </w:rPr>
        <w:t>de a continua îndeplinirea</w:t>
      </w:r>
      <w:r w:rsidR="00A86B1D">
        <w:rPr>
          <w:noProof w:val="0"/>
          <w:lang w:val="en-US" w:eastAsia="ru-RU"/>
        </w:rPr>
        <w:t xml:space="preserve"> </w:t>
      </w:r>
      <w:r w:rsidRPr="00892FAB">
        <w:rPr>
          <w:noProof w:val="0"/>
          <w:lang w:val="en-US" w:eastAsia="ru-RU"/>
        </w:rPr>
        <w:t>obligaţiunilor</w:t>
      </w:r>
      <w:r w:rsidR="00A86B1D">
        <w:rPr>
          <w:noProof w:val="0"/>
          <w:lang w:val="en-US" w:eastAsia="ru-RU"/>
        </w:rPr>
        <w:t xml:space="preserve"> </w:t>
      </w:r>
      <w:r w:rsidRPr="00892FAB">
        <w:rPr>
          <w:noProof w:val="0"/>
          <w:lang w:val="en-US" w:eastAsia="ru-RU"/>
        </w:rPr>
        <w:t xml:space="preserve">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18.2. Beneficiarul</w:t>
      </w:r>
      <w:r w:rsidR="00A86B1D">
        <w:rPr>
          <w:noProof w:val="0"/>
          <w:lang w:val="en-US" w:eastAsia="ru-RU"/>
        </w:rPr>
        <w:t xml:space="preserve"> </w:t>
      </w:r>
      <w:r w:rsidRPr="00892FAB">
        <w:rPr>
          <w:noProof w:val="0"/>
          <w:lang w:val="en-US" w:eastAsia="ru-RU"/>
        </w:rPr>
        <w:t>poate cere rezoluțiunea</w:t>
      </w:r>
      <w:r w:rsidR="00A86B1D">
        <w:rPr>
          <w:noProof w:val="0"/>
          <w:lang w:val="en-US" w:eastAsia="ru-RU"/>
        </w:rPr>
        <w:t xml:space="preserve"> </w:t>
      </w:r>
      <w:r w:rsidRPr="00892FAB">
        <w:rPr>
          <w:noProof w:val="0"/>
          <w:lang w:val="en-US" w:eastAsia="ru-RU"/>
        </w:rPr>
        <w:t xml:space="preserve">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w:t>
      </w:r>
      <w:r w:rsidR="00A86B1D">
        <w:rPr>
          <w:noProof w:val="0"/>
          <w:lang w:val="en-US" w:eastAsia="ru-RU"/>
        </w:rPr>
        <w:t xml:space="preserve"> </w:t>
      </w:r>
      <w:r w:rsidRPr="00892FAB">
        <w:rPr>
          <w:noProof w:val="0"/>
          <w:lang w:val="en-US" w:eastAsia="ru-RU"/>
        </w:rPr>
        <w:t>în incapacitate de plată, lichidare</w:t>
      </w:r>
      <w:r w:rsidR="00A86B1D">
        <w:rPr>
          <w:noProof w:val="0"/>
          <w:lang w:val="en-US" w:eastAsia="ru-RU"/>
        </w:rPr>
        <w:t xml:space="preserve"> </w:t>
      </w:r>
      <w:r w:rsidRPr="00892FAB">
        <w:rPr>
          <w:noProof w:val="0"/>
          <w:lang w:val="en-US" w:eastAsia="ru-RU"/>
        </w:rPr>
        <w:t>sau</w:t>
      </w:r>
      <w:r w:rsidR="00A86B1D">
        <w:rPr>
          <w:noProof w:val="0"/>
          <w:lang w:val="en-US" w:eastAsia="ru-RU"/>
        </w:rPr>
        <w:t xml:space="preserve"> </w:t>
      </w:r>
      <w:r w:rsidRPr="00892FAB">
        <w:rPr>
          <w:noProof w:val="0"/>
          <w:lang w:val="en-US" w:eastAsia="ru-RU"/>
        </w:rPr>
        <w:t>bunurile</w:t>
      </w:r>
      <w:r w:rsidR="00A86B1D">
        <w:rPr>
          <w:noProof w:val="0"/>
          <w:lang w:val="en-US" w:eastAsia="ru-RU"/>
        </w:rPr>
        <w:t xml:space="preserve"> </w:t>
      </w:r>
      <w:r w:rsidRPr="00892FAB">
        <w:rPr>
          <w:noProof w:val="0"/>
          <w:lang w:val="en-US" w:eastAsia="ru-RU"/>
        </w:rPr>
        <w:t>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b) Prestatorul nu începe</w:t>
      </w:r>
      <w:r w:rsidR="00A86B1D">
        <w:rPr>
          <w:noProof w:val="0"/>
          <w:lang w:val="en-US" w:eastAsia="ru-RU"/>
        </w:rPr>
        <w:t xml:space="preserve"> </w:t>
      </w:r>
      <w:r w:rsidRPr="00892FAB">
        <w:rPr>
          <w:noProof w:val="0"/>
          <w:lang w:val="en-US" w:eastAsia="ru-RU"/>
        </w:rPr>
        <w:t>serviciile</w:t>
      </w:r>
      <w:r w:rsidR="00A86B1D">
        <w:rPr>
          <w:noProof w:val="0"/>
          <w:lang w:val="en-US" w:eastAsia="ru-RU"/>
        </w:rPr>
        <w:t xml:space="preserve"> </w:t>
      </w:r>
      <w:r w:rsidRPr="00892FAB">
        <w:rPr>
          <w:noProof w:val="0"/>
          <w:lang w:val="en-US" w:eastAsia="ru-RU"/>
        </w:rPr>
        <w:t>fără</w:t>
      </w:r>
      <w:r w:rsidR="00A86B1D">
        <w:rPr>
          <w:noProof w:val="0"/>
          <w:lang w:val="en-US" w:eastAsia="ru-RU"/>
        </w:rPr>
        <w:t xml:space="preserve"> </w:t>
      </w:r>
      <w:proofErr w:type="gramStart"/>
      <w:r w:rsidRPr="00892FAB">
        <w:rPr>
          <w:noProof w:val="0"/>
          <w:lang w:val="en-US" w:eastAsia="ru-RU"/>
        </w:rPr>
        <w:t>să</w:t>
      </w:r>
      <w:proofErr w:type="gramEnd"/>
      <w:r w:rsidR="00A86B1D">
        <w:rPr>
          <w:noProof w:val="0"/>
          <w:lang w:val="en-US" w:eastAsia="ru-RU"/>
        </w:rPr>
        <w:t xml:space="preserve"> </w:t>
      </w:r>
      <w:r w:rsidRPr="00892FAB">
        <w:rPr>
          <w:noProof w:val="0"/>
          <w:lang w:val="en-US" w:eastAsia="ru-RU"/>
        </w:rPr>
        <w:t>aibă un motiv</w:t>
      </w:r>
      <w:r w:rsidR="00A86B1D">
        <w:rPr>
          <w:noProof w:val="0"/>
          <w:lang w:val="en-US" w:eastAsia="ru-RU"/>
        </w:rPr>
        <w:t xml:space="preserve"> </w:t>
      </w:r>
      <w:r w:rsidRPr="00892FAB">
        <w:rPr>
          <w:noProof w:val="0"/>
          <w:lang w:val="en-US" w:eastAsia="ru-RU"/>
        </w:rPr>
        <w:t>justificat, în</w:t>
      </w:r>
      <w:r w:rsidR="00A86B1D">
        <w:rPr>
          <w:noProof w:val="0"/>
          <w:lang w:val="en-US" w:eastAsia="ru-RU"/>
        </w:rPr>
        <w:t xml:space="preserve"> </w:t>
      </w:r>
      <w:r w:rsidRPr="00892FAB">
        <w:rPr>
          <w:noProof w:val="0"/>
          <w:lang w:val="en-US" w:eastAsia="ru-RU"/>
        </w:rPr>
        <w:t>termenul</w:t>
      </w:r>
      <w:r w:rsidR="00A86B1D">
        <w:rPr>
          <w:noProof w:val="0"/>
          <w:lang w:val="en-US" w:eastAsia="ru-RU"/>
        </w:rPr>
        <w:t xml:space="preserve"> </w:t>
      </w:r>
      <w:r w:rsidRPr="00892FAB">
        <w:rPr>
          <w:noProof w:val="0"/>
          <w:lang w:val="en-US" w:eastAsia="ru-RU"/>
        </w:rPr>
        <w:t>stabilit de la primirea</w:t>
      </w:r>
      <w:r w:rsidR="00A86B1D">
        <w:rPr>
          <w:noProof w:val="0"/>
          <w:lang w:val="en-US" w:eastAsia="ru-RU"/>
        </w:rPr>
        <w:t xml:space="preserve"> </w:t>
      </w:r>
      <w:r w:rsidRPr="00892FAB">
        <w:rPr>
          <w:noProof w:val="0"/>
          <w:lang w:val="en-US" w:eastAsia="ru-RU"/>
        </w:rPr>
        <w:t>dispoziţiei</w:t>
      </w:r>
      <w:r w:rsidR="00A86B1D">
        <w:rPr>
          <w:noProof w:val="0"/>
          <w:lang w:val="en-US" w:eastAsia="ru-RU"/>
        </w:rPr>
        <w:t xml:space="preserve"> </w:t>
      </w:r>
      <w:r w:rsidRPr="00892FAB">
        <w:rPr>
          <w:noProof w:val="0"/>
          <w:lang w:val="en-US" w:eastAsia="ru-RU"/>
        </w:rPr>
        <w:t xml:space="preserve">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w:t>
      </w:r>
      <w:r w:rsidR="00E12760">
        <w:rPr>
          <w:noProof w:val="0"/>
          <w:lang w:val="en-US" w:eastAsia="ru-RU"/>
        </w:rPr>
        <w:t xml:space="preserve"> </w:t>
      </w:r>
      <w:r w:rsidRPr="00892FAB">
        <w:rPr>
          <w:noProof w:val="0"/>
          <w:lang w:val="en-US" w:eastAsia="ru-RU"/>
        </w:rPr>
        <w:t>garanția de bună</w:t>
      </w:r>
      <w:r w:rsidR="00E12760">
        <w:rPr>
          <w:noProof w:val="0"/>
          <w:lang w:val="en-US" w:eastAsia="ru-RU"/>
        </w:rPr>
        <w:t xml:space="preserve"> </w:t>
      </w:r>
      <w:r w:rsidRPr="00892FAB">
        <w:rPr>
          <w:noProof w:val="0"/>
          <w:lang w:val="en-US" w:eastAsia="ru-RU"/>
        </w:rPr>
        <w:t>execuție</w:t>
      </w:r>
      <w:r w:rsidR="00E12760">
        <w:rPr>
          <w:noProof w:val="0"/>
          <w:lang w:val="en-US" w:eastAsia="ru-RU"/>
        </w:rPr>
        <w:t xml:space="preserve"> </w:t>
      </w:r>
      <w:r w:rsidRPr="00892FAB">
        <w:rPr>
          <w:noProof w:val="0"/>
          <w:lang w:val="en-US" w:eastAsia="ru-RU"/>
        </w:rPr>
        <w:t>în</w:t>
      </w:r>
      <w:r w:rsidR="00E12760">
        <w:rPr>
          <w:noProof w:val="0"/>
          <w:lang w:val="en-US" w:eastAsia="ru-RU"/>
        </w:rPr>
        <w:t xml:space="preserve"> </w:t>
      </w:r>
      <w:r w:rsidRPr="00892FAB">
        <w:rPr>
          <w:noProof w:val="0"/>
          <w:lang w:val="en-US" w:eastAsia="ru-RU"/>
        </w:rPr>
        <w:t>condițiile solicitate prin</w:t>
      </w:r>
      <w:r w:rsidR="00E12760">
        <w:rPr>
          <w:noProof w:val="0"/>
          <w:lang w:val="en-US" w:eastAsia="ru-RU"/>
        </w:rPr>
        <w:t xml:space="preserve"> </w:t>
      </w:r>
      <w:r w:rsidRPr="00892FAB">
        <w:rPr>
          <w:noProof w:val="0"/>
          <w:lang w:val="en-US" w:eastAsia="ru-RU"/>
        </w:rPr>
        <w:t>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d) Prestatorul</w:t>
      </w:r>
      <w:r w:rsidR="00E12760">
        <w:rPr>
          <w:noProof w:val="0"/>
          <w:lang w:val="en-US" w:eastAsia="ru-RU"/>
        </w:rPr>
        <w:t xml:space="preserve"> </w:t>
      </w:r>
      <w:r w:rsidRPr="00892FAB">
        <w:rPr>
          <w:noProof w:val="0"/>
          <w:lang w:val="en-US" w:eastAsia="ru-RU"/>
        </w:rPr>
        <w:t>notifică</w:t>
      </w:r>
      <w:r w:rsidR="00E12760">
        <w:rPr>
          <w:noProof w:val="0"/>
          <w:lang w:val="en-US" w:eastAsia="ru-RU"/>
        </w:rPr>
        <w:t xml:space="preserve"> </w:t>
      </w:r>
      <w:r w:rsidRPr="00892FAB">
        <w:rPr>
          <w:noProof w:val="0"/>
          <w:lang w:val="en-US" w:eastAsia="ru-RU"/>
        </w:rPr>
        <w:t>Beneficiarul</w:t>
      </w:r>
      <w:r w:rsidR="00E12760">
        <w:rPr>
          <w:noProof w:val="0"/>
          <w:lang w:val="en-US" w:eastAsia="ru-RU"/>
        </w:rPr>
        <w:t xml:space="preserve"> </w:t>
      </w:r>
      <w:r w:rsidRPr="00892FAB">
        <w:rPr>
          <w:noProof w:val="0"/>
          <w:lang w:val="en-US" w:eastAsia="ru-RU"/>
        </w:rPr>
        <w:t>că</w:t>
      </w:r>
      <w:r w:rsidR="00E12760">
        <w:rPr>
          <w:noProof w:val="0"/>
          <w:lang w:val="en-US" w:eastAsia="ru-RU"/>
        </w:rPr>
        <w:t xml:space="preserve"> </w:t>
      </w:r>
      <w:r w:rsidRPr="00892FAB">
        <w:rPr>
          <w:noProof w:val="0"/>
          <w:lang w:val="en-US" w:eastAsia="ru-RU"/>
        </w:rPr>
        <w:t>datorită</w:t>
      </w:r>
      <w:r w:rsidR="00E12760">
        <w:rPr>
          <w:noProof w:val="0"/>
          <w:lang w:val="en-US" w:eastAsia="ru-RU"/>
        </w:rPr>
        <w:t xml:space="preserve"> </w:t>
      </w:r>
      <w:r w:rsidRPr="00892FAB">
        <w:rPr>
          <w:noProof w:val="0"/>
          <w:lang w:val="en-US" w:eastAsia="ru-RU"/>
        </w:rPr>
        <w:t>unor</w:t>
      </w:r>
      <w:r w:rsidR="00E12760">
        <w:rPr>
          <w:noProof w:val="0"/>
          <w:lang w:val="en-US" w:eastAsia="ru-RU"/>
        </w:rPr>
        <w:t xml:space="preserve"> conjuncture </w:t>
      </w:r>
      <w:r w:rsidRPr="00892FAB">
        <w:rPr>
          <w:noProof w:val="0"/>
          <w:lang w:val="en-US" w:eastAsia="ru-RU"/>
        </w:rPr>
        <w:t>economice din motive neimputabile</w:t>
      </w:r>
      <w:r w:rsidR="00E12760">
        <w:rPr>
          <w:noProof w:val="0"/>
          <w:lang w:val="en-US" w:eastAsia="ru-RU"/>
        </w:rPr>
        <w:t xml:space="preserve"> </w:t>
      </w:r>
      <w:r w:rsidRPr="00892FAB">
        <w:rPr>
          <w:noProof w:val="0"/>
          <w:lang w:val="en-US" w:eastAsia="ru-RU"/>
        </w:rPr>
        <w:t xml:space="preserve">Antreprenorului, </w:t>
      </w:r>
      <w:proofErr w:type="gramStart"/>
      <w:r w:rsidRPr="00892FAB">
        <w:rPr>
          <w:noProof w:val="0"/>
          <w:lang w:val="en-US" w:eastAsia="ru-RU"/>
        </w:rPr>
        <w:t>este</w:t>
      </w:r>
      <w:proofErr w:type="gramEnd"/>
      <w:r w:rsidR="00E12760">
        <w:rPr>
          <w:noProof w:val="0"/>
          <w:lang w:val="en-US" w:eastAsia="ru-RU"/>
        </w:rPr>
        <w:t xml:space="preserve"> </w:t>
      </w:r>
      <w:r w:rsidRPr="00892FAB">
        <w:rPr>
          <w:noProof w:val="0"/>
          <w:lang w:val="en-US" w:eastAsia="ru-RU"/>
        </w:rPr>
        <w:t>în</w:t>
      </w:r>
      <w:r w:rsidR="00E12760">
        <w:rPr>
          <w:noProof w:val="0"/>
          <w:lang w:val="en-US" w:eastAsia="ru-RU"/>
        </w:rPr>
        <w:t xml:space="preserve"> </w:t>
      </w:r>
      <w:r w:rsidRPr="00892FAB">
        <w:rPr>
          <w:noProof w:val="0"/>
          <w:lang w:val="en-US" w:eastAsia="ru-RU"/>
        </w:rPr>
        <w:t>imposibilitate</w:t>
      </w:r>
      <w:r w:rsidR="00E12760">
        <w:rPr>
          <w:noProof w:val="0"/>
          <w:lang w:val="en-US" w:eastAsia="ru-RU"/>
        </w:rPr>
        <w:t xml:space="preserve"> </w:t>
      </w:r>
      <w:r w:rsidRPr="00892FAB">
        <w:rPr>
          <w:noProof w:val="0"/>
          <w:lang w:val="en-US" w:eastAsia="ru-RU"/>
        </w:rPr>
        <w:t>de a continua îndeplinirea</w:t>
      </w:r>
      <w:r w:rsidR="00E12760">
        <w:rPr>
          <w:noProof w:val="0"/>
          <w:lang w:val="en-US" w:eastAsia="ru-RU"/>
        </w:rPr>
        <w:t xml:space="preserve"> </w:t>
      </w:r>
      <w:r w:rsidRPr="00892FAB">
        <w:rPr>
          <w:noProof w:val="0"/>
          <w:lang w:val="en-US" w:eastAsia="ru-RU"/>
        </w:rPr>
        <w:t>obligaţiunilor</w:t>
      </w:r>
      <w:r w:rsidR="00E12760">
        <w:rPr>
          <w:noProof w:val="0"/>
          <w:lang w:val="en-US" w:eastAsia="ru-RU"/>
        </w:rPr>
        <w:t xml:space="preserve"> </w:t>
      </w:r>
      <w:r w:rsidRPr="00892FAB">
        <w:rPr>
          <w:noProof w:val="0"/>
          <w:lang w:val="en-US" w:eastAsia="ru-RU"/>
        </w:rPr>
        <w:t xml:space="preserve">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w:t>
      </w:r>
      <w:r w:rsidR="00E12760">
        <w:rPr>
          <w:noProof w:val="0"/>
          <w:lang w:val="en-US" w:eastAsia="ru-RU"/>
        </w:rPr>
        <w:t xml:space="preserve"> </w:t>
      </w:r>
      <w:r w:rsidRPr="00892FAB">
        <w:rPr>
          <w:noProof w:val="0"/>
          <w:lang w:val="en-US" w:eastAsia="ru-RU"/>
        </w:rPr>
        <w:t>poate fi reziliat cu efecte</w:t>
      </w:r>
      <w:r w:rsidR="00E12760">
        <w:rPr>
          <w:noProof w:val="0"/>
          <w:lang w:val="en-US" w:eastAsia="ru-RU"/>
        </w:rPr>
        <w:t xml:space="preserve"> </w:t>
      </w:r>
      <w:r w:rsidRPr="00892FAB">
        <w:rPr>
          <w:noProof w:val="0"/>
          <w:lang w:val="en-US" w:eastAsia="ru-RU"/>
        </w:rPr>
        <w:t>depline, după</w:t>
      </w:r>
      <w:r w:rsidR="00E12760">
        <w:rPr>
          <w:noProof w:val="0"/>
          <w:lang w:val="en-US" w:eastAsia="ru-RU"/>
        </w:rPr>
        <w:t xml:space="preserve"> </w:t>
      </w:r>
      <w:r w:rsidRPr="00892FAB">
        <w:rPr>
          <w:noProof w:val="0"/>
          <w:lang w:val="en-US" w:eastAsia="ru-RU"/>
        </w:rPr>
        <w:t>acordarea</w:t>
      </w:r>
      <w:r w:rsidR="00E12760">
        <w:rPr>
          <w:noProof w:val="0"/>
          <w:lang w:val="en-US" w:eastAsia="ru-RU"/>
        </w:rPr>
        <w:t xml:space="preserve"> </w:t>
      </w:r>
      <w:r w:rsidRPr="00892FAB">
        <w:rPr>
          <w:noProof w:val="0"/>
          <w:lang w:val="en-US" w:eastAsia="ru-RU"/>
        </w:rPr>
        <w:t>unui</w:t>
      </w:r>
      <w:r w:rsidR="00E12760">
        <w:rPr>
          <w:noProof w:val="0"/>
          <w:lang w:val="en-US" w:eastAsia="ru-RU"/>
        </w:rPr>
        <w:t xml:space="preserve"> </w:t>
      </w:r>
      <w:r w:rsidRPr="00892FAB">
        <w:rPr>
          <w:noProof w:val="0"/>
          <w:lang w:val="en-US" w:eastAsia="ru-RU"/>
        </w:rPr>
        <w:t>preaviz de 15 zile. Dacă</w:t>
      </w:r>
      <w:r w:rsidR="00E12760">
        <w:rPr>
          <w:noProof w:val="0"/>
          <w:lang w:val="en-US" w:eastAsia="ru-RU"/>
        </w:rPr>
        <w:t xml:space="preserve"> </w:t>
      </w:r>
      <w:r w:rsidRPr="00892FAB">
        <w:rPr>
          <w:noProof w:val="0"/>
          <w:lang w:val="en-US" w:eastAsia="ru-RU"/>
        </w:rPr>
        <w:t>înainte de expirarea</w:t>
      </w:r>
      <w:r w:rsidR="00E12760">
        <w:rPr>
          <w:noProof w:val="0"/>
          <w:lang w:val="en-US" w:eastAsia="ru-RU"/>
        </w:rPr>
        <w:t xml:space="preserve"> </w:t>
      </w:r>
      <w:r w:rsidRPr="00892FAB">
        <w:rPr>
          <w:noProof w:val="0"/>
          <w:lang w:val="en-US" w:eastAsia="ru-RU"/>
        </w:rPr>
        <w:t>termenului de preaviz, situațiile invocate ca motiv al rezilierii sunt remediate, înștiințarea</w:t>
      </w:r>
      <w:r w:rsidR="00E12760">
        <w:rPr>
          <w:noProof w:val="0"/>
          <w:lang w:val="en-US" w:eastAsia="ru-RU"/>
        </w:rPr>
        <w:t xml:space="preserve"> </w:t>
      </w:r>
      <w:r w:rsidRPr="00892FAB">
        <w:rPr>
          <w:noProof w:val="0"/>
          <w:lang w:val="en-US" w:eastAsia="ru-RU"/>
        </w:rPr>
        <w:t>încetează</w:t>
      </w:r>
      <w:r w:rsidR="00E12760">
        <w:rPr>
          <w:noProof w:val="0"/>
          <w:lang w:val="en-US" w:eastAsia="ru-RU"/>
        </w:rPr>
        <w:t xml:space="preserve"> </w:t>
      </w:r>
      <w:proofErr w:type="gramStart"/>
      <w:r w:rsidRPr="00892FAB">
        <w:rPr>
          <w:noProof w:val="0"/>
          <w:lang w:val="en-US" w:eastAsia="ru-RU"/>
        </w:rPr>
        <w:t>să</w:t>
      </w:r>
      <w:proofErr w:type="gramEnd"/>
      <w:r w:rsidR="00E12760">
        <w:rPr>
          <w:noProof w:val="0"/>
          <w:lang w:val="en-US" w:eastAsia="ru-RU"/>
        </w:rPr>
        <w:t xml:space="preserve"> </w:t>
      </w:r>
      <w:r w:rsidRPr="00892FAB">
        <w:rPr>
          <w:noProof w:val="0"/>
          <w:lang w:val="en-US" w:eastAsia="ru-RU"/>
        </w:rPr>
        <w:t>aibă</w:t>
      </w:r>
      <w:r w:rsidR="00E12760">
        <w:rPr>
          <w:noProof w:val="0"/>
          <w:lang w:val="en-US" w:eastAsia="ru-RU"/>
        </w:rPr>
        <w:t xml:space="preserve"> </w:t>
      </w:r>
      <w:r w:rsidRPr="00892FAB">
        <w:rPr>
          <w:noProof w:val="0"/>
          <w:lang w:val="en-US" w:eastAsia="ru-RU"/>
        </w:rPr>
        <w:t>efect, iar</w:t>
      </w:r>
      <w:r w:rsidR="00E12760">
        <w:rPr>
          <w:noProof w:val="0"/>
          <w:lang w:val="en-US" w:eastAsia="ru-RU"/>
        </w:rPr>
        <w:t xml:space="preserve"> </w:t>
      </w:r>
      <w:r w:rsidRPr="00892FAB">
        <w:rPr>
          <w:noProof w:val="0"/>
          <w:lang w:val="en-US" w:eastAsia="ru-RU"/>
        </w:rPr>
        <w:t>partea</w:t>
      </w:r>
      <w:r w:rsidR="00E12760">
        <w:rPr>
          <w:noProof w:val="0"/>
          <w:lang w:val="en-US" w:eastAsia="ru-RU"/>
        </w:rPr>
        <w:t xml:space="preserve"> </w:t>
      </w:r>
      <w:r w:rsidRPr="00892FAB">
        <w:rPr>
          <w:noProof w:val="0"/>
          <w:lang w:val="en-US" w:eastAsia="ru-RU"/>
        </w:rPr>
        <w:t>solicitantă nu va</w:t>
      </w:r>
      <w:r w:rsidR="00E12760">
        <w:rPr>
          <w:noProof w:val="0"/>
          <w:lang w:val="en-US" w:eastAsia="ru-RU"/>
        </w:rPr>
        <w:t xml:space="preserve"> </w:t>
      </w:r>
      <w:r w:rsidRPr="00892FAB">
        <w:rPr>
          <w:noProof w:val="0"/>
          <w:lang w:val="en-US" w:eastAsia="ru-RU"/>
        </w:rPr>
        <w:t>mai fi îndreptățită</w:t>
      </w:r>
      <w:r w:rsidR="00E12760">
        <w:rPr>
          <w:noProof w:val="0"/>
          <w:lang w:val="en-US" w:eastAsia="ru-RU"/>
        </w:rPr>
        <w:t xml:space="preserve"> </w:t>
      </w:r>
      <w:r w:rsidRPr="00892FAB">
        <w:rPr>
          <w:noProof w:val="0"/>
          <w:lang w:val="en-US" w:eastAsia="ru-RU"/>
        </w:rPr>
        <w:t>să</w:t>
      </w:r>
      <w:r w:rsidR="00E12760">
        <w:rPr>
          <w:noProof w:val="0"/>
          <w:lang w:val="en-US" w:eastAsia="ru-RU"/>
        </w:rPr>
        <w:t xml:space="preserve"> </w:t>
      </w:r>
      <w:r w:rsidRPr="00892FAB">
        <w:rPr>
          <w:noProof w:val="0"/>
          <w:lang w:val="en-US" w:eastAsia="ru-RU"/>
        </w:rPr>
        <w:t>rezilieze</w:t>
      </w:r>
      <w:r w:rsidR="00E12760">
        <w:rPr>
          <w:noProof w:val="0"/>
          <w:lang w:val="en-US" w:eastAsia="ru-RU"/>
        </w:rPr>
        <w:t xml:space="preserve"> </w:t>
      </w:r>
      <w:r w:rsidRPr="00892FAB">
        <w:rPr>
          <w:noProof w:val="0"/>
          <w:lang w:val="en-US" w:eastAsia="ru-RU"/>
        </w:rPr>
        <w:t>contractul.</w:t>
      </w:r>
    </w:p>
    <w:p w:rsidR="009D7DF7" w:rsidRDefault="00892FAB" w:rsidP="00892FAB">
      <w:pPr>
        <w:tabs>
          <w:tab w:val="left" w:pos="1276"/>
        </w:tabs>
        <w:contextualSpacing/>
        <w:jc w:val="both"/>
        <w:rPr>
          <w:noProof w:val="0"/>
          <w:lang w:val="en-US" w:eastAsia="ru-RU"/>
        </w:rPr>
      </w:pPr>
      <w:r w:rsidRPr="00892FAB">
        <w:rPr>
          <w:noProof w:val="0"/>
          <w:lang w:val="en-US" w:eastAsia="ru-RU"/>
        </w:rPr>
        <w:t xml:space="preserve">18.4. Contractul se </w:t>
      </w:r>
      <w:r w:rsidR="009D7DF7">
        <w:rPr>
          <w:noProof w:val="0"/>
          <w:lang w:val="en-US" w:eastAsia="ru-RU"/>
        </w:rPr>
        <w:t xml:space="preserve">consider </w:t>
      </w:r>
      <w:r w:rsidRPr="00892FAB">
        <w:rPr>
          <w:noProof w:val="0"/>
          <w:lang w:val="en-US" w:eastAsia="ru-RU"/>
        </w:rPr>
        <w:t>rezolvit, dacă</w:t>
      </w:r>
      <w:r w:rsidR="009D7DF7">
        <w:rPr>
          <w:noProof w:val="0"/>
          <w:lang w:val="en-US" w:eastAsia="ru-RU"/>
        </w:rPr>
        <w:t xml:space="preserve"> </w:t>
      </w:r>
      <w:r w:rsidRPr="00892FAB">
        <w:rPr>
          <w:noProof w:val="0"/>
          <w:lang w:val="en-US" w:eastAsia="ru-RU"/>
        </w:rPr>
        <w:t>partea</w:t>
      </w:r>
      <w:r w:rsidR="009D7DF7">
        <w:rPr>
          <w:noProof w:val="0"/>
          <w:lang w:val="en-US" w:eastAsia="ru-RU"/>
        </w:rPr>
        <w:t xml:space="preserve"> </w:t>
      </w:r>
      <w:r w:rsidRPr="00892FAB">
        <w:rPr>
          <w:noProof w:val="0"/>
          <w:lang w:val="en-US" w:eastAsia="ru-RU"/>
        </w:rPr>
        <w:t>contractantă</w:t>
      </w:r>
      <w:r w:rsidR="009D7DF7">
        <w:rPr>
          <w:noProof w:val="0"/>
          <w:lang w:val="en-US" w:eastAsia="ru-RU"/>
        </w:rPr>
        <w:t xml:space="preserve"> </w:t>
      </w:r>
      <w:proofErr w:type="gramStart"/>
      <w:r w:rsidRPr="00892FAB">
        <w:rPr>
          <w:noProof w:val="0"/>
          <w:lang w:val="en-US" w:eastAsia="ru-RU"/>
        </w:rPr>
        <w:t>va</w:t>
      </w:r>
      <w:proofErr w:type="gramEnd"/>
      <w:r w:rsidR="009D7DF7">
        <w:rPr>
          <w:noProof w:val="0"/>
          <w:lang w:val="en-US" w:eastAsia="ru-RU"/>
        </w:rPr>
        <w:t xml:space="preserve"> </w:t>
      </w:r>
      <w:r w:rsidRPr="00892FAB">
        <w:rPr>
          <w:noProof w:val="0"/>
          <w:lang w:val="en-US" w:eastAsia="ru-RU"/>
        </w:rPr>
        <w:t>comunica</w:t>
      </w:r>
      <w:r w:rsidR="009D7DF7">
        <w:rPr>
          <w:noProof w:val="0"/>
          <w:lang w:val="en-US" w:eastAsia="ru-RU"/>
        </w:rPr>
        <w:t xml:space="preserve"> </w:t>
      </w:r>
      <w:r w:rsidRPr="00892FAB">
        <w:rPr>
          <w:noProof w:val="0"/>
          <w:lang w:val="en-US" w:eastAsia="ru-RU"/>
        </w:rPr>
        <w:t>în</w:t>
      </w:r>
      <w:r w:rsidR="009D7DF7">
        <w:rPr>
          <w:noProof w:val="0"/>
          <w:lang w:val="en-US" w:eastAsia="ru-RU"/>
        </w:rPr>
        <w:t xml:space="preserve"> </w:t>
      </w:r>
      <w:r w:rsidRPr="00892FAB">
        <w:rPr>
          <w:noProof w:val="0"/>
          <w:lang w:val="en-US" w:eastAsia="ru-RU"/>
        </w:rPr>
        <w:t>scris</w:t>
      </w:r>
      <w:r w:rsidR="009D7DF7">
        <w:rPr>
          <w:noProof w:val="0"/>
          <w:lang w:val="en-US" w:eastAsia="ru-RU"/>
        </w:rPr>
        <w:t xml:space="preserve"> </w:t>
      </w:r>
      <w:r w:rsidRPr="00892FAB">
        <w:rPr>
          <w:noProof w:val="0"/>
          <w:lang w:val="en-US" w:eastAsia="ru-RU"/>
        </w:rPr>
        <w:t>celeilalte</w:t>
      </w:r>
      <w:r w:rsidR="009D7DF7">
        <w:rPr>
          <w:noProof w:val="0"/>
          <w:lang w:val="en-US" w:eastAsia="ru-RU"/>
        </w:rPr>
        <w:t xml:space="preserve"> </w:t>
      </w:r>
      <w:r w:rsidRPr="00892FAB">
        <w:rPr>
          <w:noProof w:val="0"/>
          <w:lang w:val="en-US" w:eastAsia="ru-RU"/>
        </w:rPr>
        <w:t>părţi</w:t>
      </w:r>
      <w:r w:rsidR="009D7DF7">
        <w:rPr>
          <w:noProof w:val="0"/>
          <w:lang w:val="en-US" w:eastAsia="ru-RU"/>
        </w:rPr>
        <w:t xml:space="preserve"> </w:t>
      </w:r>
      <w:r w:rsidRPr="00892FAB">
        <w:rPr>
          <w:noProof w:val="0"/>
          <w:lang w:val="en-US" w:eastAsia="ru-RU"/>
        </w:rPr>
        <w:t>contractante</w:t>
      </w:r>
      <w:r w:rsidR="009D7DF7">
        <w:rPr>
          <w:noProof w:val="0"/>
          <w:lang w:val="en-US" w:eastAsia="ru-RU"/>
        </w:rPr>
        <w:t xml:space="preserve"> </w:t>
      </w:r>
      <w:r w:rsidRPr="00892FAB">
        <w:rPr>
          <w:noProof w:val="0"/>
          <w:lang w:val="en-US" w:eastAsia="ru-RU"/>
        </w:rPr>
        <w:t>în termen de 15 zile</w:t>
      </w:r>
      <w:r w:rsidR="009D7DF7">
        <w:rPr>
          <w:noProof w:val="0"/>
          <w:lang w:val="en-US" w:eastAsia="ru-RU"/>
        </w:rPr>
        <w:t xml:space="preserve"> </w:t>
      </w:r>
      <w:r w:rsidRPr="00892FAB">
        <w:rPr>
          <w:noProof w:val="0"/>
          <w:lang w:val="en-US" w:eastAsia="ru-RU"/>
        </w:rPr>
        <w:t xml:space="preserve">motivele indicate la punctele 18.1. şi 18.2. </w:t>
      </w:r>
      <w:proofErr w:type="gramStart"/>
      <w:r w:rsidRPr="00892FAB">
        <w:rPr>
          <w:noProof w:val="0"/>
          <w:lang w:val="en-US" w:eastAsia="ru-RU"/>
        </w:rPr>
        <w:t>din</w:t>
      </w:r>
      <w:proofErr w:type="gramEnd"/>
      <w:r w:rsidRPr="00892FAB">
        <w:rPr>
          <w:noProof w:val="0"/>
          <w:lang w:val="en-US" w:eastAsia="ru-RU"/>
        </w:rPr>
        <w:t xml:space="preserve"> prezentul contract.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18.5. Cazuri</w:t>
      </w:r>
      <w:r w:rsidR="009D7DF7">
        <w:rPr>
          <w:noProof w:val="0"/>
          <w:lang w:val="en-US" w:eastAsia="ru-RU"/>
        </w:rPr>
        <w:t xml:space="preserve"> </w:t>
      </w:r>
      <w:r w:rsidRPr="00892FAB">
        <w:rPr>
          <w:noProof w:val="0"/>
          <w:lang w:val="en-US" w:eastAsia="ru-RU"/>
        </w:rPr>
        <w:t>specifice de încetare a contractului de achiziţii</w:t>
      </w:r>
      <w:r w:rsidR="009D7DF7">
        <w:rPr>
          <w:noProof w:val="0"/>
          <w:lang w:val="en-US" w:eastAsia="ru-RU"/>
        </w:rPr>
        <w:t xml:space="preserve"> </w:t>
      </w:r>
      <w:r w:rsidRPr="00892FAB">
        <w:rPr>
          <w:noProof w:val="0"/>
          <w:lang w:val="en-US" w:eastAsia="ru-RU"/>
        </w:rPr>
        <w:t>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w:t>
      </w:r>
      <w:r w:rsidR="00574402">
        <w:rPr>
          <w:noProof w:val="0"/>
          <w:lang w:val="en-US" w:eastAsia="ru-RU"/>
        </w:rPr>
        <w:t xml:space="preserve"> </w:t>
      </w:r>
      <w:r w:rsidRPr="00892FAB">
        <w:rPr>
          <w:noProof w:val="0"/>
          <w:lang w:val="en-US" w:eastAsia="ru-RU"/>
        </w:rPr>
        <w:t>publice</w:t>
      </w:r>
      <w:r w:rsidR="00574402">
        <w:rPr>
          <w:noProof w:val="0"/>
          <w:lang w:val="en-US" w:eastAsia="ru-RU"/>
        </w:rPr>
        <w:t xml:space="preserve"> </w:t>
      </w:r>
      <w:r w:rsidRPr="00892FAB">
        <w:rPr>
          <w:noProof w:val="0"/>
          <w:lang w:val="en-US" w:eastAsia="ru-RU"/>
        </w:rPr>
        <w:t>în</w:t>
      </w:r>
      <w:r w:rsidR="00574402">
        <w:rPr>
          <w:noProof w:val="0"/>
          <w:lang w:val="en-US" w:eastAsia="ru-RU"/>
        </w:rPr>
        <w:t xml:space="preserve"> </w:t>
      </w:r>
      <w:r w:rsidRPr="00892FAB">
        <w:rPr>
          <w:noProof w:val="0"/>
          <w:lang w:val="en-US" w:eastAsia="ru-RU"/>
        </w:rPr>
        <w:t>perioada de valabilitate</w:t>
      </w:r>
      <w:r w:rsidR="00574402">
        <w:rPr>
          <w:noProof w:val="0"/>
          <w:lang w:val="en-US" w:eastAsia="ru-RU"/>
        </w:rPr>
        <w:t xml:space="preserve"> </w:t>
      </w:r>
      <w:r w:rsidRPr="00892FAB">
        <w:rPr>
          <w:noProof w:val="0"/>
          <w:lang w:val="en-US" w:eastAsia="ru-RU"/>
        </w:rPr>
        <w:t>a</w:t>
      </w:r>
      <w:r w:rsidR="00574402">
        <w:rPr>
          <w:noProof w:val="0"/>
          <w:lang w:val="en-US" w:eastAsia="ru-RU"/>
        </w:rPr>
        <w:t xml:space="preserve"> </w:t>
      </w:r>
      <w:r w:rsidRPr="00892FAB">
        <w:rPr>
          <w:noProof w:val="0"/>
          <w:lang w:val="en-US" w:eastAsia="ru-RU"/>
        </w:rPr>
        <w:t>acestuia</w:t>
      </w:r>
      <w:r w:rsidR="00574402">
        <w:rPr>
          <w:noProof w:val="0"/>
          <w:lang w:val="en-US" w:eastAsia="ru-RU"/>
        </w:rPr>
        <w:t xml:space="preserve"> </w:t>
      </w:r>
      <w:r w:rsidRPr="00892FAB">
        <w:rPr>
          <w:noProof w:val="0"/>
          <w:lang w:val="en-US" w:eastAsia="ru-RU"/>
        </w:rPr>
        <w:t>în</w:t>
      </w:r>
      <w:r w:rsidR="00574402">
        <w:rPr>
          <w:noProof w:val="0"/>
          <w:lang w:val="en-US" w:eastAsia="ru-RU"/>
        </w:rPr>
        <w:t xml:space="preserve"> </w:t>
      </w:r>
      <w:r w:rsidRPr="00892FAB">
        <w:rPr>
          <w:noProof w:val="0"/>
          <w:lang w:val="en-US" w:eastAsia="ru-RU"/>
        </w:rPr>
        <w:t>una</w:t>
      </w:r>
      <w:r w:rsidR="00574402">
        <w:rPr>
          <w:noProof w:val="0"/>
          <w:lang w:val="en-US" w:eastAsia="ru-RU"/>
        </w:rPr>
        <w:t xml:space="preserve"> </w:t>
      </w:r>
      <w:r w:rsidRPr="00892FAB">
        <w:rPr>
          <w:noProof w:val="0"/>
          <w:lang w:val="en-US" w:eastAsia="ru-RU"/>
        </w:rPr>
        <w:t>dintre</w:t>
      </w:r>
      <w:r w:rsidR="00574402">
        <w:rPr>
          <w:noProof w:val="0"/>
          <w:lang w:val="en-US" w:eastAsia="ru-RU"/>
        </w:rPr>
        <w:t xml:space="preserve"> </w:t>
      </w:r>
      <w:r w:rsidRPr="00892FAB">
        <w:rPr>
          <w:noProof w:val="0"/>
          <w:lang w:val="en-US" w:eastAsia="ru-RU"/>
        </w:rPr>
        <w:t>următoarele</w:t>
      </w:r>
      <w:r w:rsidR="00574402">
        <w:rPr>
          <w:noProof w:val="0"/>
          <w:lang w:val="en-US" w:eastAsia="ru-RU"/>
        </w:rPr>
        <w:t xml:space="preserve"> </w:t>
      </w:r>
      <w:r w:rsidRPr="00892FAB">
        <w:rPr>
          <w:noProof w:val="0"/>
          <w:lang w:val="en-US" w:eastAsia="ru-RU"/>
        </w:rPr>
        <w:t>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gramStart"/>
      <w:r w:rsidRPr="00892FAB">
        <w:rPr>
          <w:noProof w:val="0"/>
          <w:lang w:val="en-US" w:eastAsia="ru-RU"/>
        </w:rPr>
        <w:t>contractantul</w:t>
      </w:r>
      <w:proofErr w:type="gramEnd"/>
      <w:r w:rsidRPr="00892FAB">
        <w:rPr>
          <w:noProof w:val="0"/>
          <w:lang w:val="en-US" w:eastAsia="ru-RU"/>
        </w:rPr>
        <w:t xml:space="preserve"> se afla, la momentul</w:t>
      </w:r>
      <w:r w:rsidR="00574402">
        <w:rPr>
          <w:noProof w:val="0"/>
          <w:lang w:val="en-US" w:eastAsia="ru-RU"/>
        </w:rPr>
        <w:t xml:space="preserve"> </w:t>
      </w:r>
      <w:r w:rsidRPr="00892FAB">
        <w:rPr>
          <w:noProof w:val="0"/>
          <w:lang w:val="en-US" w:eastAsia="ru-RU"/>
        </w:rPr>
        <w:t>atribuirii</w:t>
      </w:r>
      <w:r w:rsidR="00574402">
        <w:rPr>
          <w:noProof w:val="0"/>
          <w:lang w:val="en-US" w:eastAsia="ru-RU"/>
        </w:rPr>
        <w:t xml:space="preserve"> </w:t>
      </w:r>
      <w:r w:rsidRPr="00892FAB">
        <w:rPr>
          <w:noProof w:val="0"/>
          <w:lang w:val="en-US" w:eastAsia="ru-RU"/>
        </w:rPr>
        <w:t>lui, în</w:t>
      </w:r>
      <w:r w:rsidR="00574402">
        <w:rPr>
          <w:noProof w:val="0"/>
          <w:lang w:val="en-US" w:eastAsia="ru-RU"/>
        </w:rPr>
        <w:t xml:space="preserve"> </w:t>
      </w:r>
      <w:r w:rsidRPr="00892FAB">
        <w:rPr>
          <w:noProof w:val="0"/>
          <w:lang w:val="en-US" w:eastAsia="ru-RU"/>
        </w:rPr>
        <w:t>una</w:t>
      </w:r>
      <w:r w:rsidR="00574402">
        <w:rPr>
          <w:noProof w:val="0"/>
          <w:lang w:val="en-US" w:eastAsia="ru-RU"/>
        </w:rPr>
        <w:t xml:space="preserve"> </w:t>
      </w:r>
      <w:r w:rsidRPr="00892FAB">
        <w:rPr>
          <w:noProof w:val="0"/>
          <w:lang w:val="en-US" w:eastAsia="ru-RU"/>
        </w:rPr>
        <w:t>dintre</w:t>
      </w:r>
      <w:r w:rsidR="00574402">
        <w:rPr>
          <w:noProof w:val="0"/>
          <w:lang w:val="en-US" w:eastAsia="ru-RU"/>
        </w:rPr>
        <w:t xml:space="preserve"> </w:t>
      </w:r>
      <w:r w:rsidRPr="00892FAB">
        <w:rPr>
          <w:noProof w:val="0"/>
          <w:lang w:val="en-US" w:eastAsia="ru-RU"/>
        </w:rPr>
        <w:t>situaţiile care ar fi determinat</w:t>
      </w:r>
      <w:r w:rsidR="00574402">
        <w:rPr>
          <w:noProof w:val="0"/>
          <w:lang w:val="en-US" w:eastAsia="ru-RU"/>
        </w:rPr>
        <w:t xml:space="preserve"> </w:t>
      </w:r>
      <w:r w:rsidRPr="00892FAB">
        <w:rPr>
          <w:noProof w:val="0"/>
          <w:lang w:val="en-US" w:eastAsia="ru-RU"/>
        </w:rPr>
        <w:t>excluderea</w:t>
      </w:r>
      <w:r w:rsidR="00574402">
        <w:rPr>
          <w:noProof w:val="0"/>
          <w:lang w:val="en-US" w:eastAsia="ru-RU"/>
        </w:rPr>
        <w:t xml:space="preserve"> </w:t>
      </w:r>
      <w:r w:rsidRPr="00892FAB">
        <w:rPr>
          <w:noProof w:val="0"/>
          <w:lang w:val="en-US" w:eastAsia="ru-RU"/>
        </w:rPr>
        <w:t>sa din procedura de atribuire</w:t>
      </w:r>
      <w:r w:rsidR="00574402">
        <w:rPr>
          <w:noProof w:val="0"/>
          <w:lang w:val="en-US" w:eastAsia="ru-RU"/>
        </w:rPr>
        <w:t xml:space="preserve"> </w:t>
      </w:r>
      <w:r w:rsidRPr="00892FAB">
        <w:rPr>
          <w:noProof w:val="0"/>
          <w:lang w:val="en-US" w:eastAsia="ru-RU"/>
        </w:rPr>
        <w:t>potrivit art. 19 al Legii nr. 131/2015 privind</w:t>
      </w:r>
      <w:r w:rsidR="00574402">
        <w:rPr>
          <w:noProof w:val="0"/>
          <w:lang w:val="en-US" w:eastAsia="ru-RU"/>
        </w:rPr>
        <w:t xml:space="preserve"> </w:t>
      </w:r>
      <w:r w:rsidRPr="00892FAB">
        <w:rPr>
          <w:noProof w:val="0"/>
          <w:lang w:val="en-US" w:eastAsia="ru-RU"/>
        </w:rPr>
        <w:t>achizițiile</w:t>
      </w:r>
      <w:r w:rsidR="00574402">
        <w:rPr>
          <w:noProof w:val="0"/>
          <w:lang w:val="en-US" w:eastAsia="ru-RU"/>
        </w:rPr>
        <w:t xml:space="preserve"> </w:t>
      </w:r>
      <w:r w:rsidRPr="00892FAB">
        <w:rPr>
          <w:noProof w:val="0"/>
          <w:lang w:val="en-US" w:eastAsia="ru-RU"/>
        </w:rPr>
        <w:t>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gramStart"/>
      <w:r w:rsidRPr="00892FAB">
        <w:rPr>
          <w:noProof w:val="0"/>
          <w:lang w:val="en-US" w:eastAsia="ru-RU"/>
        </w:rPr>
        <w:t>contractul</w:t>
      </w:r>
      <w:proofErr w:type="gramEnd"/>
      <w:r w:rsidRPr="00892FAB">
        <w:rPr>
          <w:noProof w:val="0"/>
          <w:lang w:val="en-US" w:eastAsia="ru-RU"/>
        </w:rPr>
        <w:t xml:space="preserve"> a făcut</w:t>
      </w:r>
      <w:r w:rsidR="00574402">
        <w:rPr>
          <w:noProof w:val="0"/>
          <w:lang w:val="en-US" w:eastAsia="ru-RU"/>
        </w:rPr>
        <w:t xml:space="preserve"> </w:t>
      </w:r>
      <w:r w:rsidRPr="00892FAB">
        <w:rPr>
          <w:noProof w:val="0"/>
          <w:lang w:val="en-US" w:eastAsia="ru-RU"/>
        </w:rPr>
        <w:t>obiectul</w:t>
      </w:r>
      <w:r w:rsidR="00574402">
        <w:rPr>
          <w:noProof w:val="0"/>
          <w:lang w:val="en-US" w:eastAsia="ru-RU"/>
        </w:rPr>
        <w:t xml:space="preserve"> </w:t>
      </w:r>
      <w:r w:rsidRPr="00892FAB">
        <w:rPr>
          <w:noProof w:val="0"/>
          <w:lang w:val="en-US" w:eastAsia="ru-RU"/>
        </w:rPr>
        <w:t>unei</w:t>
      </w:r>
      <w:r w:rsidR="00574402">
        <w:rPr>
          <w:noProof w:val="0"/>
          <w:lang w:val="en-US" w:eastAsia="ru-RU"/>
        </w:rPr>
        <w:t xml:space="preserve"> </w:t>
      </w:r>
      <w:r w:rsidRPr="00892FAB">
        <w:rPr>
          <w:noProof w:val="0"/>
          <w:lang w:val="en-US" w:eastAsia="ru-RU"/>
        </w:rPr>
        <w:t>modificări</w:t>
      </w:r>
      <w:r w:rsidR="00574402">
        <w:rPr>
          <w:noProof w:val="0"/>
          <w:lang w:val="en-US" w:eastAsia="ru-RU"/>
        </w:rPr>
        <w:t xml:space="preserve"> </w:t>
      </w:r>
      <w:r w:rsidRPr="00892FAB">
        <w:rPr>
          <w:noProof w:val="0"/>
          <w:lang w:val="en-US" w:eastAsia="ru-RU"/>
        </w:rPr>
        <w:t>substanțiale care necesita o nouă</w:t>
      </w:r>
      <w:r w:rsidR="00574402">
        <w:rPr>
          <w:noProof w:val="0"/>
          <w:lang w:val="en-US" w:eastAsia="ru-RU"/>
        </w:rPr>
        <w:t xml:space="preserve"> </w:t>
      </w:r>
      <w:r w:rsidRPr="00892FAB">
        <w:rPr>
          <w:noProof w:val="0"/>
          <w:lang w:val="en-US" w:eastAsia="ru-RU"/>
        </w:rPr>
        <w:t>procedură de achiziție</w:t>
      </w:r>
      <w:r w:rsidR="00574402">
        <w:rPr>
          <w:noProof w:val="0"/>
          <w:lang w:val="en-US" w:eastAsia="ru-RU"/>
        </w:rPr>
        <w:t xml:space="preserve"> public </w:t>
      </w:r>
      <w:r w:rsidRPr="00892FAB">
        <w:rPr>
          <w:noProof w:val="0"/>
          <w:lang w:val="en-US" w:eastAsia="ru-RU"/>
        </w:rPr>
        <w:t>în</w:t>
      </w:r>
      <w:r w:rsidR="00574402">
        <w:rPr>
          <w:noProof w:val="0"/>
          <w:lang w:val="en-US" w:eastAsia="ru-RU"/>
        </w:rPr>
        <w:t xml:space="preserve"> </w:t>
      </w:r>
      <w:r w:rsidRPr="00892FAB">
        <w:rPr>
          <w:noProof w:val="0"/>
          <w:lang w:val="en-US" w:eastAsia="ru-RU"/>
        </w:rPr>
        <w:t>conformitate cu art. 76 al Legii nr. 131/2015 privind</w:t>
      </w:r>
      <w:r w:rsidR="00574402">
        <w:rPr>
          <w:noProof w:val="0"/>
          <w:lang w:val="en-US" w:eastAsia="ru-RU"/>
        </w:rPr>
        <w:t xml:space="preserve"> </w:t>
      </w:r>
      <w:r w:rsidRPr="00892FAB">
        <w:rPr>
          <w:noProof w:val="0"/>
          <w:lang w:val="en-US" w:eastAsia="ru-RU"/>
        </w:rPr>
        <w:t>achizițiile</w:t>
      </w:r>
      <w:r w:rsidR="00574402">
        <w:rPr>
          <w:noProof w:val="0"/>
          <w:lang w:val="en-US" w:eastAsia="ru-RU"/>
        </w:rPr>
        <w:t xml:space="preserve"> </w:t>
      </w:r>
      <w:r w:rsidRPr="00892FAB">
        <w:rPr>
          <w:noProof w:val="0"/>
          <w:lang w:val="en-US" w:eastAsia="ru-RU"/>
        </w:rPr>
        <w:t>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w:t>
      </w:r>
      <w:r w:rsidR="00574402">
        <w:rPr>
          <w:noProof w:val="0"/>
          <w:lang w:val="en-US" w:eastAsia="ru-RU"/>
        </w:rPr>
        <w:t xml:space="preserve"> </w:t>
      </w:r>
      <w:r w:rsidRPr="00892FAB">
        <w:rPr>
          <w:noProof w:val="0"/>
          <w:lang w:val="en-US" w:eastAsia="ru-RU"/>
        </w:rPr>
        <w:t>să fie atribuit</w:t>
      </w:r>
      <w:r w:rsidR="00574402">
        <w:rPr>
          <w:noProof w:val="0"/>
          <w:lang w:val="en-US" w:eastAsia="ru-RU"/>
        </w:rPr>
        <w:t xml:space="preserve"> </w:t>
      </w:r>
      <w:r w:rsidRPr="00892FAB">
        <w:rPr>
          <w:noProof w:val="0"/>
          <w:lang w:val="en-US" w:eastAsia="ru-RU"/>
        </w:rPr>
        <w:t>contractantului</w:t>
      </w:r>
      <w:r w:rsidR="00574402">
        <w:rPr>
          <w:noProof w:val="0"/>
          <w:lang w:val="en-US" w:eastAsia="ru-RU"/>
        </w:rPr>
        <w:t xml:space="preserve"> </w:t>
      </w:r>
      <w:r w:rsidRPr="00892FAB">
        <w:rPr>
          <w:noProof w:val="0"/>
          <w:lang w:val="en-US" w:eastAsia="ru-RU"/>
        </w:rPr>
        <w:t>respectiv, având</w:t>
      </w:r>
      <w:r w:rsidR="00574402">
        <w:rPr>
          <w:noProof w:val="0"/>
          <w:lang w:val="en-US" w:eastAsia="ru-RU"/>
        </w:rPr>
        <w:t xml:space="preserve"> </w:t>
      </w:r>
      <w:r w:rsidRPr="00892FAB">
        <w:rPr>
          <w:noProof w:val="0"/>
          <w:lang w:val="en-US" w:eastAsia="ru-RU"/>
        </w:rPr>
        <w:t>în</w:t>
      </w:r>
      <w:r w:rsidR="00574402">
        <w:rPr>
          <w:noProof w:val="0"/>
          <w:lang w:val="en-US" w:eastAsia="ru-RU"/>
        </w:rPr>
        <w:t xml:space="preserve"> </w:t>
      </w:r>
      <w:r w:rsidRPr="00892FAB">
        <w:rPr>
          <w:noProof w:val="0"/>
          <w:lang w:val="en-US" w:eastAsia="ru-RU"/>
        </w:rPr>
        <w:t>vedere o încălcare</w:t>
      </w:r>
      <w:r w:rsidR="00574402">
        <w:rPr>
          <w:noProof w:val="0"/>
          <w:lang w:val="en-US" w:eastAsia="ru-RU"/>
        </w:rPr>
        <w:t xml:space="preserve"> </w:t>
      </w:r>
      <w:r w:rsidRPr="00892FAB">
        <w:rPr>
          <w:noProof w:val="0"/>
          <w:lang w:val="en-US" w:eastAsia="ru-RU"/>
        </w:rPr>
        <w:t>gravă</w:t>
      </w:r>
      <w:r w:rsidR="00574402">
        <w:rPr>
          <w:noProof w:val="0"/>
          <w:lang w:val="en-US" w:eastAsia="ru-RU"/>
        </w:rPr>
        <w:t xml:space="preserve"> </w:t>
      </w:r>
      <w:r w:rsidRPr="00892FAB">
        <w:rPr>
          <w:noProof w:val="0"/>
          <w:lang w:val="en-US" w:eastAsia="ru-RU"/>
        </w:rPr>
        <w:t>a</w:t>
      </w:r>
      <w:r w:rsidR="00574402">
        <w:rPr>
          <w:noProof w:val="0"/>
          <w:lang w:val="en-US" w:eastAsia="ru-RU"/>
        </w:rPr>
        <w:t xml:space="preserve"> </w:t>
      </w:r>
      <w:r w:rsidRPr="00892FAB">
        <w:rPr>
          <w:noProof w:val="0"/>
          <w:lang w:val="en-US" w:eastAsia="ru-RU"/>
        </w:rPr>
        <w:t>obligaţiilor</w:t>
      </w:r>
      <w:r w:rsidR="00574402">
        <w:rPr>
          <w:noProof w:val="0"/>
          <w:lang w:val="en-US" w:eastAsia="ru-RU"/>
        </w:rPr>
        <w:t xml:space="preserve"> </w:t>
      </w:r>
      <w:r w:rsidRPr="00892FAB">
        <w:rPr>
          <w:noProof w:val="0"/>
          <w:lang w:val="en-US" w:eastAsia="ru-RU"/>
        </w:rPr>
        <w:t>ce</w:t>
      </w:r>
      <w:r w:rsidR="00574402">
        <w:rPr>
          <w:noProof w:val="0"/>
          <w:lang w:val="en-US" w:eastAsia="ru-RU"/>
        </w:rPr>
        <w:t xml:space="preserve"> </w:t>
      </w:r>
      <w:r w:rsidRPr="00892FAB">
        <w:rPr>
          <w:noProof w:val="0"/>
          <w:lang w:val="en-US" w:eastAsia="ru-RU"/>
        </w:rPr>
        <w:t>rezultă din Legea nr. 131/2015 priviind</w:t>
      </w:r>
      <w:r w:rsidR="00574402">
        <w:rPr>
          <w:noProof w:val="0"/>
          <w:lang w:val="en-US" w:eastAsia="ru-RU"/>
        </w:rPr>
        <w:t xml:space="preserve"> </w:t>
      </w:r>
      <w:r w:rsidRPr="00892FAB">
        <w:rPr>
          <w:noProof w:val="0"/>
          <w:lang w:val="en-US" w:eastAsia="ru-RU"/>
        </w:rPr>
        <w:t>achizițiile</w:t>
      </w:r>
      <w:r w:rsidR="00574402">
        <w:rPr>
          <w:noProof w:val="0"/>
          <w:lang w:val="en-US" w:eastAsia="ru-RU"/>
        </w:rPr>
        <w:t xml:space="preserve"> </w:t>
      </w:r>
      <w:r w:rsidRPr="00892FAB">
        <w:rPr>
          <w:noProof w:val="0"/>
          <w:lang w:val="en-US" w:eastAsia="ru-RU"/>
        </w:rPr>
        <w:t>publice</w:t>
      </w:r>
      <w:r w:rsidR="00574402">
        <w:rPr>
          <w:noProof w:val="0"/>
          <w:lang w:val="en-US" w:eastAsia="ru-RU"/>
        </w:rPr>
        <w:t xml:space="preserve"> </w:t>
      </w:r>
      <w:r w:rsidRPr="00892FAB">
        <w:rPr>
          <w:noProof w:val="0"/>
          <w:lang w:val="en-US" w:eastAsia="ru-RU"/>
        </w:rPr>
        <w:lastRenderedPageBreak/>
        <w:t>și/sau</w:t>
      </w:r>
      <w:r w:rsidR="00574402">
        <w:rPr>
          <w:noProof w:val="0"/>
          <w:lang w:val="en-US" w:eastAsia="ru-RU"/>
        </w:rPr>
        <w:t xml:space="preserve"> </w:t>
      </w:r>
      <w:r w:rsidRPr="00892FAB">
        <w:rPr>
          <w:noProof w:val="0"/>
          <w:lang w:val="en-US" w:eastAsia="ru-RU"/>
        </w:rPr>
        <w:t>tratatele</w:t>
      </w:r>
      <w:r w:rsidR="00574402">
        <w:rPr>
          <w:noProof w:val="0"/>
          <w:lang w:val="en-US" w:eastAsia="ru-RU"/>
        </w:rPr>
        <w:t xml:space="preserve"> </w:t>
      </w:r>
      <w:r w:rsidRPr="00892FAB">
        <w:rPr>
          <w:noProof w:val="0"/>
          <w:lang w:val="en-US" w:eastAsia="ru-RU"/>
        </w:rPr>
        <w:t>internaţionale la care Republica Moldova este</w:t>
      </w:r>
      <w:r w:rsidR="00574402">
        <w:rPr>
          <w:noProof w:val="0"/>
          <w:lang w:val="en-US" w:eastAsia="ru-RU"/>
        </w:rPr>
        <w:t xml:space="preserve"> </w:t>
      </w:r>
      <w:r w:rsidRPr="00892FAB">
        <w:rPr>
          <w:noProof w:val="0"/>
          <w:lang w:val="en-US" w:eastAsia="ru-RU"/>
        </w:rPr>
        <w:t>parte, care a fost</w:t>
      </w:r>
      <w:r w:rsidR="00574402">
        <w:rPr>
          <w:noProof w:val="0"/>
          <w:lang w:val="en-US" w:eastAsia="ru-RU"/>
        </w:rPr>
        <w:t xml:space="preserve"> </w:t>
      </w:r>
      <w:r w:rsidRPr="00892FAB">
        <w:rPr>
          <w:noProof w:val="0"/>
          <w:lang w:val="en-US" w:eastAsia="ru-RU"/>
        </w:rPr>
        <w:t>constatată</w:t>
      </w:r>
      <w:r w:rsidR="00574402">
        <w:rPr>
          <w:noProof w:val="0"/>
          <w:lang w:val="en-US" w:eastAsia="ru-RU"/>
        </w:rPr>
        <w:t xml:space="preserve"> </w:t>
      </w:r>
      <w:r w:rsidRPr="00892FAB">
        <w:rPr>
          <w:noProof w:val="0"/>
          <w:lang w:val="en-US" w:eastAsia="ru-RU"/>
        </w:rPr>
        <w:t>printr-o decizie a unei</w:t>
      </w:r>
      <w:r w:rsidR="00574402">
        <w:rPr>
          <w:noProof w:val="0"/>
          <w:lang w:val="en-US" w:eastAsia="ru-RU"/>
        </w:rPr>
        <w:t xml:space="preserve"> </w:t>
      </w:r>
      <w:r w:rsidRPr="00892FAB">
        <w:rPr>
          <w:noProof w:val="0"/>
          <w:lang w:val="en-US" w:eastAsia="ru-RU"/>
        </w:rPr>
        <w:t>instanțe</w:t>
      </w:r>
      <w:r w:rsidR="00574402">
        <w:rPr>
          <w:noProof w:val="0"/>
          <w:lang w:val="en-US" w:eastAsia="ru-RU"/>
        </w:rPr>
        <w:t xml:space="preserve"> </w:t>
      </w:r>
      <w:r w:rsidRPr="00892FAB">
        <w:rPr>
          <w:noProof w:val="0"/>
          <w:lang w:val="en-US" w:eastAsia="ru-RU"/>
        </w:rPr>
        <w:t>judecătorești</w:t>
      </w:r>
      <w:r w:rsidR="00574402">
        <w:rPr>
          <w:noProof w:val="0"/>
          <w:lang w:val="en-US" w:eastAsia="ru-RU"/>
        </w:rPr>
        <w:t xml:space="preserve"> </w:t>
      </w:r>
      <w:r w:rsidRPr="00892FAB">
        <w:rPr>
          <w:noProof w:val="0"/>
          <w:lang w:val="en-US" w:eastAsia="ru-RU"/>
        </w:rPr>
        <w:t>naționale</w:t>
      </w:r>
      <w:r w:rsidR="00574402">
        <w:rPr>
          <w:noProof w:val="0"/>
          <w:lang w:val="en-US" w:eastAsia="ru-RU"/>
        </w:rPr>
        <w:t xml:space="preserve"> </w:t>
      </w:r>
      <w:r w:rsidRPr="00892FAB">
        <w:rPr>
          <w:noProof w:val="0"/>
          <w:lang w:val="en-US" w:eastAsia="ru-RU"/>
        </w:rPr>
        <w:t>sau, după</w:t>
      </w:r>
      <w:r w:rsidR="00574402">
        <w:rPr>
          <w:noProof w:val="0"/>
          <w:lang w:val="en-US" w:eastAsia="ru-RU"/>
        </w:rPr>
        <w:t xml:space="preserve"> </w:t>
      </w:r>
      <w:r w:rsidRPr="00892FAB">
        <w:rPr>
          <w:noProof w:val="0"/>
          <w:lang w:val="en-US" w:eastAsia="ru-RU"/>
        </w:rPr>
        <w:t>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w:t>
      </w:r>
      <w:r w:rsidR="00574402">
        <w:rPr>
          <w:noProof w:val="0"/>
          <w:lang w:val="en-US" w:eastAsia="ru-RU"/>
        </w:rPr>
        <w:t xml:space="preserve"> </w:t>
      </w:r>
      <w:proofErr w:type="gramStart"/>
      <w:r w:rsidRPr="00892FAB">
        <w:rPr>
          <w:noProof w:val="0"/>
          <w:lang w:val="en-US" w:eastAsia="ru-RU"/>
        </w:rPr>
        <w:t>ce</w:t>
      </w:r>
      <w:proofErr w:type="gramEnd"/>
      <w:r w:rsidR="00574402">
        <w:rPr>
          <w:noProof w:val="0"/>
          <w:lang w:val="en-US" w:eastAsia="ru-RU"/>
        </w:rPr>
        <w:t xml:space="preserve"> </w:t>
      </w:r>
      <w:r w:rsidRPr="00892FAB">
        <w:rPr>
          <w:noProof w:val="0"/>
          <w:lang w:val="en-US" w:eastAsia="ru-RU"/>
        </w:rPr>
        <w:t>ar</w:t>
      </w:r>
      <w:r w:rsidR="00574402">
        <w:rPr>
          <w:noProof w:val="0"/>
          <w:lang w:val="en-US" w:eastAsia="ru-RU"/>
        </w:rPr>
        <w:t xml:space="preserve"> </w:t>
      </w:r>
      <w:r w:rsidRPr="00892FAB">
        <w:rPr>
          <w:noProof w:val="0"/>
          <w:lang w:val="en-US" w:eastAsia="ru-RU"/>
        </w:rPr>
        <w:t>putea</w:t>
      </w:r>
      <w:r w:rsidR="00574402">
        <w:rPr>
          <w:noProof w:val="0"/>
          <w:lang w:val="en-US" w:eastAsia="ru-RU"/>
        </w:rPr>
        <w:t xml:space="preserve"> </w:t>
      </w:r>
      <w:r w:rsidRPr="00892FAB">
        <w:rPr>
          <w:noProof w:val="0"/>
          <w:lang w:val="en-US" w:eastAsia="ru-RU"/>
        </w:rPr>
        <w:t>rezulta din prezentul contract vor fi soluţionate de către</w:t>
      </w:r>
      <w:r w:rsidR="00574402">
        <w:rPr>
          <w:noProof w:val="0"/>
          <w:lang w:val="en-US" w:eastAsia="ru-RU"/>
        </w:rPr>
        <w:t xml:space="preserve"> </w:t>
      </w:r>
      <w:r w:rsidRPr="00892FAB">
        <w:rPr>
          <w:noProof w:val="0"/>
          <w:lang w:val="en-US" w:eastAsia="ru-RU"/>
        </w:rPr>
        <w:t>Părţi pe cale amiabilă. În</w:t>
      </w:r>
      <w:r w:rsidR="00574402">
        <w:rPr>
          <w:noProof w:val="0"/>
          <w:lang w:val="en-US" w:eastAsia="ru-RU"/>
        </w:rPr>
        <w:t xml:space="preserve"> </w:t>
      </w:r>
      <w:r w:rsidRPr="00892FAB">
        <w:rPr>
          <w:noProof w:val="0"/>
          <w:lang w:val="en-US" w:eastAsia="ru-RU"/>
        </w:rPr>
        <w:t>caz</w:t>
      </w:r>
      <w:r w:rsidR="00574402">
        <w:rPr>
          <w:noProof w:val="0"/>
          <w:lang w:val="en-US" w:eastAsia="ru-RU"/>
        </w:rPr>
        <w:t xml:space="preserve"> </w:t>
      </w:r>
      <w:r w:rsidRPr="00892FAB">
        <w:rPr>
          <w:noProof w:val="0"/>
          <w:lang w:val="en-US" w:eastAsia="ru-RU"/>
        </w:rPr>
        <w:t>contrar, ele</w:t>
      </w:r>
      <w:r w:rsidR="00574402">
        <w:rPr>
          <w:noProof w:val="0"/>
          <w:lang w:val="en-US" w:eastAsia="ru-RU"/>
        </w:rPr>
        <w:t xml:space="preserve"> </w:t>
      </w:r>
      <w:r w:rsidRPr="00892FAB">
        <w:rPr>
          <w:noProof w:val="0"/>
          <w:lang w:val="en-US" w:eastAsia="ru-RU"/>
        </w:rPr>
        <w:t>vor fi transmise</w:t>
      </w:r>
      <w:r w:rsidR="00574402">
        <w:rPr>
          <w:noProof w:val="0"/>
          <w:lang w:val="en-US" w:eastAsia="ru-RU"/>
        </w:rPr>
        <w:t xml:space="preserve"> </w:t>
      </w:r>
      <w:r w:rsidRPr="00892FAB">
        <w:rPr>
          <w:noProof w:val="0"/>
          <w:lang w:val="en-US" w:eastAsia="ru-RU"/>
        </w:rPr>
        <w:t>spre</w:t>
      </w:r>
      <w:r w:rsidR="00574402">
        <w:rPr>
          <w:noProof w:val="0"/>
          <w:lang w:val="en-US" w:eastAsia="ru-RU"/>
        </w:rPr>
        <w:t xml:space="preserve"> </w:t>
      </w:r>
      <w:r w:rsidRPr="00892FAB">
        <w:rPr>
          <w:noProof w:val="0"/>
          <w:lang w:val="en-US" w:eastAsia="ru-RU"/>
        </w:rPr>
        <w:t>examinare</w:t>
      </w:r>
      <w:r w:rsidR="00574402">
        <w:rPr>
          <w:noProof w:val="0"/>
          <w:lang w:val="en-US" w:eastAsia="ru-RU"/>
        </w:rPr>
        <w:t xml:space="preserve"> </w:t>
      </w:r>
      <w:r w:rsidRPr="00892FAB">
        <w:rPr>
          <w:noProof w:val="0"/>
          <w:lang w:val="en-US" w:eastAsia="ru-RU"/>
        </w:rPr>
        <w:t>în</w:t>
      </w:r>
      <w:r w:rsidR="00574402">
        <w:rPr>
          <w:noProof w:val="0"/>
          <w:lang w:val="en-US" w:eastAsia="ru-RU"/>
        </w:rPr>
        <w:t xml:space="preserve"> </w:t>
      </w:r>
      <w:r w:rsidRPr="00892FAB">
        <w:rPr>
          <w:noProof w:val="0"/>
          <w:lang w:val="en-US" w:eastAsia="ru-RU"/>
        </w:rPr>
        <w:t>instanţa de judecată</w:t>
      </w:r>
      <w:r w:rsidR="00574402">
        <w:rPr>
          <w:noProof w:val="0"/>
          <w:lang w:val="en-US" w:eastAsia="ru-RU"/>
        </w:rPr>
        <w:t xml:space="preserve"> </w:t>
      </w:r>
      <w:r w:rsidRPr="00892FAB">
        <w:rPr>
          <w:noProof w:val="0"/>
          <w:lang w:val="en-US" w:eastAsia="ru-RU"/>
        </w:rPr>
        <w:t>competentă, conform legislaţiei</w:t>
      </w:r>
      <w:r w:rsidR="00574402">
        <w:rPr>
          <w:noProof w:val="0"/>
          <w:lang w:val="en-US" w:eastAsia="ru-RU"/>
        </w:rPr>
        <w:t xml:space="preserve"> </w:t>
      </w:r>
      <w:r w:rsidRPr="00892FAB">
        <w:rPr>
          <w:noProof w:val="0"/>
          <w:lang w:val="en-US" w:eastAsia="ru-RU"/>
        </w:rPr>
        <w:t>Republicii Moldova.</w:t>
      </w:r>
    </w:p>
    <w:p w:rsidR="00892FAB" w:rsidRPr="00892FAB" w:rsidRDefault="00892FAB" w:rsidP="00892FAB">
      <w:pPr>
        <w:jc w:val="both"/>
        <w:rPr>
          <w:noProof w:val="0"/>
          <w:lang w:val="en-US" w:eastAsia="ru-RU"/>
        </w:rPr>
      </w:pPr>
      <w:r w:rsidRPr="00892FAB">
        <w:rPr>
          <w:noProof w:val="0"/>
          <w:lang w:val="en-US" w:eastAsia="ru-RU"/>
        </w:rPr>
        <w:t>19.2. De la data semnării</w:t>
      </w:r>
      <w:r w:rsidR="00574402">
        <w:rPr>
          <w:noProof w:val="0"/>
          <w:lang w:val="en-US" w:eastAsia="ru-RU"/>
        </w:rPr>
        <w:t xml:space="preserve"> </w:t>
      </w:r>
      <w:r w:rsidRPr="00892FAB">
        <w:rPr>
          <w:noProof w:val="0"/>
          <w:lang w:val="en-US" w:eastAsia="ru-RU"/>
        </w:rPr>
        <w:t>prezentului contract, toate</w:t>
      </w:r>
      <w:r w:rsidR="00574402">
        <w:rPr>
          <w:noProof w:val="0"/>
          <w:lang w:val="en-US" w:eastAsia="ru-RU"/>
        </w:rPr>
        <w:t xml:space="preserve"> </w:t>
      </w:r>
      <w:r w:rsidRPr="00892FAB">
        <w:rPr>
          <w:noProof w:val="0"/>
          <w:lang w:val="en-US" w:eastAsia="ru-RU"/>
        </w:rPr>
        <w:t>negocierile</w:t>
      </w:r>
      <w:r w:rsidR="00574402">
        <w:rPr>
          <w:noProof w:val="0"/>
          <w:lang w:val="en-US" w:eastAsia="ru-RU"/>
        </w:rPr>
        <w:t xml:space="preserve"> </w:t>
      </w:r>
      <w:r w:rsidRPr="00892FAB">
        <w:rPr>
          <w:noProof w:val="0"/>
          <w:lang w:val="en-US" w:eastAsia="ru-RU"/>
        </w:rPr>
        <w:t>purtate</w:t>
      </w:r>
      <w:r w:rsidR="00574402">
        <w:rPr>
          <w:noProof w:val="0"/>
          <w:lang w:val="en-US" w:eastAsia="ru-RU"/>
        </w:rPr>
        <w:t xml:space="preserve"> </w:t>
      </w:r>
      <w:r w:rsidRPr="00892FAB">
        <w:rPr>
          <w:noProof w:val="0"/>
          <w:lang w:val="en-US" w:eastAsia="ru-RU"/>
        </w:rPr>
        <w:t>şi</w:t>
      </w:r>
      <w:r w:rsidR="00574402">
        <w:rPr>
          <w:noProof w:val="0"/>
          <w:lang w:val="en-US" w:eastAsia="ru-RU"/>
        </w:rPr>
        <w:t xml:space="preserve"> </w:t>
      </w:r>
      <w:r w:rsidRPr="00892FAB">
        <w:rPr>
          <w:noProof w:val="0"/>
          <w:lang w:val="en-US" w:eastAsia="ru-RU"/>
        </w:rPr>
        <w:t>documentele</w:t>
      </w:r>
      <w:r w:rsidR="00574402">
        <w:rPr>
          <w:noProof w:val="0"/>
          <w:lang w:val="en-US" w:eastAsia="ru-RU"/>
        </w:rPr>
        <w:t xml:space="preserve"> </w:t>
      </w:r>
      <w:r w:rsidRPr="00892FAB">
        <w:rPr>
          <w:noProof w:val="0"/>
          <w:lang w:val="en-US" w:eastAsia="ru-RU"/>
        </w:rPr>
        <w:t>perfectate anterior, îşi</w:t>
      </w:r>
      <w:r w:rsidR="00574402">
        <w:rPr>
          <w:noProof w:val="0"/>
          <w:lang w:val="en-US" w:eastAsia="ru-RU"/>
        </w:rPr>
        <w:t xml:space="preserve"> </w:t>
      </w:r>
      <w:r w:rsidRPr="00892FAB">
        <w:rPr>
          <w:noProof w:val="0"/>
          <w:lang w:val="en-US" w:eastAsia="ru-RU"/>
        </w:rPr>
        <w:t>pierd</w:t>
      </w:r>
      <w:r w:rsidR="00574402">
        <w:rPr>
          <w:noProof w:val="0"/>
          <w:lang w:val="en-US" w:eastAsia="ru-RU"/>
        </w:rPr>
        <w:t xml:space="preserve"> </w:t>
      </w:r>
      <w:r w:rsidRPr="00892FAB">
        <w:rPr>
          <w:noProof w:val="0"/>
          <w:lang w:val="en-US" w:eastAsia="ru-RU"/>
        </w:rPr>
        <w:t>valabilitatea.</w:t>
      </w:r>
    </w:p>
    <w:p w:rsidR="00892FAB" w:rsidRPr="00892FAB" w:rsidRDefault="00892FAB" w:rsidP="00892FAB">
      <w:pPr>
        <w:jc w:val="both"/>
        <w:rPr>
          <w:noProof w:val="0"/>
          <w:lang w:val="en-US" w:eastAsia="ru-RU"/>
        </w:rPr>
      </w:pPr>
      <w:r w:rsidRPr="00892FAB">
        <w:rPr>
          <w:noProof w:val="0"/>
          <w:lang w:val="en-US" w:eastAsia="ru-RU"/>
        </w:rPr>
        <w:t>19.3. Părţile</w:t>
      </w:r>
      <w:r w:rsidR="00574402">
        <w:rPr>
          <w:noProof w:val="0"/>
          <w:lang w:val="en-US" w:eastAsia="ru-RU"/>
        </w:rPr>
        <w:t xml:space="preserve"> </w:t>
      </w:r>
      <w:r w:rsidRPr="00892FAB">
        <w:rPr>
          <w:noProof w:val="0"/>
          <w:lang w:val="en-US" w:eastAsia="ru-RU"/>
        </w:rPr>
        <w:t>contractante au dreptul, pe durata</w:t>
      </w:r>
      <w:r w:rsidR="00574402">
        <w:rPr>
          <w:noProof w:val="0"/>
          <w:lang w:val="en-US" w:eastAsia="ru-RU"/>
        </w:rPr>
        <w:t xml:space="preserve"> </w:t>
      </w:r>
      <w:r w:rsidRPr="00892FAB">
        <w:rPr>
          <w:noProof w:val="0"/>
          <w:lang w:val="en-US" w:eastAsia="ru-RU"/>
        </w:rPr>
        <w:t>îndeplinirii</w:t>
      </w:r>
      <w:r w:rsidR="00574402">
        <w:rPr>
          <w:noProof w:val="0"/>
          <w:lang w:val="en-US" w:eastAsia="ru-RU"/>
        </w:rPr>
        <w:t xml:space="preserve"> </w:t>
      </w:r>
      <w:r w:rsidRPr="00892FAB">
        <w:rPr>
          <w:noProof w:val="0"/>
          <w:lang w:val="en-US" w:eastAsia="ru-RU"/>
        </w:rPr>
        <w:t>și</w:t>
      </w:r>
      <w:r w:rsidR="00574402">
        <w:rPr>
          <w:noProof w:val="0"/>
          <w:lang w:val="en-US" w:eastAsia="ru-RU"/>
        </w:rPr>
        <w:t xml:space="preserve"> </w:t>
      </w:r>
      <w:r w:rsidRPr="00892FAB">
        <w:rPr>
          <w:noProof w:val="0"/>
          <w:lang w:val="en-US" w:eastAsia="ru-RU"/>
        </w:rPr>
        <w:t>valabilității</w:t>
      </w:r>
      <w:r w:rsidR="00574402">
        <w:rPr>
          <w:noProof w:val="0"/>
          <w:lang w:val="en-US" w:eastAsia="ru-RU"/>
        </w:rPr>
        <w:t xml:space="preserve"> </w:t>
      </w:r>
      <w:r w:rsidRPr="00892FAB">
        <w:rPr>
          <w:noProof w:val="0"/>
          <w:lang w:val="en-US" w:eastAsia="ru-RU"/>
        </w:rPr>
        <w:t>contractului</w:t>
      </w:r>
      <w:r w:rsidR="00574402">
        <w:rPr>
          <w:noProof w:val="0"/>
          <w:lang w:val="en-US" w:eastAsia="ru-RU"/>
        </w:rPr>
        <w:t xml:space="preserve"> </w:t>
      </w:r>
      <w:r w:rsidRPr="00892FAB">
        <w:rPr>
          <w:noProof w:val="0"/>
          <w:lang w:val="en-US" w:eastAsia="ru-RU"/>
        </w:rPr>
        <w:t>să</w:t>
      </w:r>
      <w:r w:rsidR="00574402">
        <w:rPr>
          <w:noProof w:val="0"/>
          <w:lang w:val="en-US" w:eastAsia="ru-RU"/>
        </w:rPr>
        <w:t xml:space="preserve"> </w:t>
      </w:r>
      <w:r w:rsidRPr="00892FAB">
        <w:rPr>
          <w:noProof w:val="0"/>
          <w:lang w:val="en-US" w:eastAsia="ru-RU"/>
        </w:rPr>
        <w:t>convină</w:t>
      </w:r>
      <w:r w:rsidR="00574402">
        <w:rPr>
          <w:noProof w:val="0"/>
          <w:lang w:val="en-US" w:eastAsia="ru-RU"/>
        </w:rPr>
        <w:t xml:space="preserve"> </w:t>
      </w:r>
      <w:r w:rsidRPr="00892FAB">
        <w:rPr>
          <w:noProof w:val="0"/>
          <w:lang w:val="en-US" w:eastAsia="ru-RU"/>
        </w:rPr>
        <w:t>asupra</w:t>
      </w:r>
      <w:r w:rsidR="00574402">
        <w:rPr>
          <w:noProof w:val="0"/>
          <w:lang w:val="en-US" w:eastAsia="ru-RU"/>
        </w:rPr>
        <w:t xml:space="preserve"> </w:t>
      </w:r>
      <w:r w:rsidRPr="00892FAB">
        <w:rPr>
          <w:noProof w:val="0"/>
          <w:lang w:val="en-US" w:eastAsia="ru-RU"/>
        </w:rPr>
        <w:t>modificării</w:t>
      </w:r>
      <w:r w:rsidR="00574402">
        <w:rPr>
          <w:noProof w:val="0"/>
          <w:lang w:val="en-US" w:eastAsia="ru-RU"/>
        </w:rPr>
        <w:t xml:space="preserve"> </w:t>
      </w:r>
      <w:r w:rsidRPr="00892FAB">
        <w:rPr>
          <w:noProof w:val="0"/>
          <w:lang w:val="en-US" w:eastAsia="ru-RU"/>
        </w:rPr>
        <w:t>clauzelor</w:t>
      </w:r>
      <w:r w:rsidR="00574402">
        <w:rPr>
          <w:noProof w:val="0"/>
          <w:lang w:val="en-US" w:eastAsia="ru-RU"/>
        </w:rPr>
        <w:t xml:space="preserve"> </w:t>
      </w:r>
      <w:r w:rsidRPr="00892FAB">
        <w:rPr>
          <w:noProof w:val="0"/>
          <w:lang w:val="en-US" w:eastAsia="ru-RU"/>
        </w:rPr>
        <w:t>contractului, prin</w:t>
      </w:r>
      <w:r w:rsidR="00574402">
        <w:rPr>
          <w:noProof w:val="0"/>
          <w:lang w:val="en-US" w:eastAsia="ru-RU"/>
        </w:rPr>
        <w:t xml:space="preserve"> accord </w:t>
      </w:r>
      <w:r w:rsidRPr="00892FAB">
        <w:rPr>
          <w:noProof w:val="0"/>
          <w:lang w:val="en-US" w:eastAsia="ru-RU"/>
        </w:rPr>
        <w:t>adiţional, în</w:t>
      </w:r>
      <w:r w:rsidR="00574402">
        <w:rPr>
          <w:noProof w:val="0"/>
          <w:lang w:val="en-US" w:eastAsia="ru-RU"/>
        </w:rPr>
        <w:t xml:space="preserve"> </w:t>
      </w:r>
      <w:r w:rsidRPr="00892FAB">
        <w:rPr>
          <w:noProof w:val="0"/>
          <w:lang w:val="en-US" w:eastAsia="ru-RU"/>
        </w:rPr>
        <w:t>cazul</w:t>
      </w:r>
      <w:r w:rsidR="00574402">
        <w:rPr>
          <w:noProof w:val="0"/>
          <w:lang w:val="en-US" w:eastAsia="ru-RU"/>
        </w:rPr>
        <w:t xml:space="preserve"> </w:t>
      </w:r>
      <w:r w:rsidRPr="00892FAB">
        <w:rPr>
          <w:noProof w:val="0"/>
          <w:lang w:val="en-US" w:eastAsia="ru-RU"/>
        </w:rPr>
        <w:t>apariţiei</w:t>
      </w:r>
      <w:r w:rsidR="00574402">
        <w:rPr>
          <w:noProof w:val="0"/>
          <w:lang w:val="en-US" w:eastAsia="ru-RU"/>
        </w:rPr>
        <w:t xml:space="preserve"> </w:t>
      </w:r>
      <w:r w:rsidRPr="00892FAB">
        <w:rPr>
          <w:noProof w:val="0"/>
          <w:lang w:val="en-US" w:eastAsia="ru-RU"/>
        </w:rPr>
        <w:t>unor</w:t>
      </w:r>
      <w:r w:rsidR="00574402">
        <w:rPr>
          <w:noProof w:val="0"/>
          <w:lang w:val="en-US" w:eastAsia="ru-RU"/>
        </w:rPr>
        <w:t xml:space="preserve"> </w:t>
      </w:r>
      <w:r w:rsidRPr="00892FAB">
        <w:rPr>
          <w:noProof w:val="0"/>
          <w:lang w:val="en-US" w:eastAsia="ru-RU"/>
        </w:rPr>
        <w:t>circumstanţe care lezează</w:t>
      </w:r>
      <w:r w:rsidR="00574402">
        <w:rPr>
          <w:noProof w:val="0"/>
          <w:lang w:val="en-US" w:eastAsia="ru-RU"/>
        </w:rPr>
        <w:t xml:space="preserve"> </w:t>
      </w:r>
      <w:r w:rsidRPr="00892FAB">
        <w:rPr>
          <w:noProof w:val="0"/>
          <w:lang w:val="en-US" w:eastAsia="ru-RU"/>
        </w:rPr>
        <w:t>interesele</w:t>
      </w:r>
      <w:r w:rsidR="00574402">
        <w:rPr>
          <w:noProof w:val="0"/>
          <w:lang w:val="en-US" w:eastAsia="ru-RU"/>
        </w:rPr>
        <w:t xml:space="preserve"> </w:t>
      </w:r>
      <w:r w:rsidRPr="00892FAB">
        <w:rPr>
          <w:noProof w:val="0"/>
          <w:lang w:val="en-US" w:eastAsia="ru-RU"/>
        </w:rPr>
        <w:t>comerciale legitime ale acestora</w:t>
      </w:r>
      <w:r w:rsidR="00574402">
        <w:rPr>
          <w:noProof w:val="0"/>
          <w:lang w:val="en-US" w:eastAsia="ru-RU"/>
        </w:rPr>
        <w:t xml:space="preserve"> </w:t>
      </w:r>
      <w:r w:rsidRPr="00892FAB">
        <w:rPr>
          <w:noProof w:val="0"/>
          <w:lang w:val="en-US" w:eastAsia="ru-RU"/>
        </w:rPr>
        <w:t>şi care nu au putut fi prevăzute la data încheierii</w:t>
      </w:r>
      <w:r w:rsidR="00574402">
        <w:rPr>
          <w:noProof w:val="0"/>
          <w:lang w:val="en-US" w:eastAsia="ru-RU"/>
        </w:rPr>
        <w:t xml:space="preserve"> </w:t>
      </w:r>
      <w:r w:rsidRPr="00892FAB">
        <w:rPr>
          <w:noProof w:val="0"/>
          <w:lang w:val="en-US" w:eastAsia="ru-RU"/>
        </w:rPr>
        <w:t>contractului. Modificările</w:t>
      </w:r>
      <w:r w:rsidR="00574402">
        <w:rPr>
          <w:noProof w:val="0"/>
          <w:lang w:val="en-US" w:eastAsia="ru-RU"/>
        </w:rPr>
        <w:t xml:space="preserve"> </w:t>
      </w:r>
      <w:r w:rsidRPr="00892FAB">
        <w:rPr>
          <w:noProof w:val="0"/>
          <w:lang w:val="en-US" w:eastAsia="ru-RU"/>
        </w:rPr>
        <w:t>şi</w:t>
      </w:r>
      <w:r w:rsidR="00574402">
        <w:rPr>
          <w:noProof w:val="0"/>
          <w:lang w:val="en-US" w:eastAsia="ru-RU"/>
        </w:rPr>
        <w:t xml:space="preserve"> </w:t>
      </w:r>
      <w:r w:rsidRPr="00892FAB">
        <w:rPr>
          <w:noProof w:val="0"/>
          <w:lang w:val="en-US" w:eastAsia="ru-RU"/>
        </w:rPr>
        <w:t>completările la prezentul contract sunt valabile</w:t>
      </w:r>
      <w:r w:rsidR="00574402">
        <w:rPr>
          <w:noProof w:val="0"/>
          <w:lang w:val="en-US" w:eastAsia="ru-RU"/>
        </w:rPr>
        <w:t xml:space="preserve"> </w:t>
      </w:r>
      <w:r w:rsidRPr="00892FAB">
        <w:rPr>
          <w:noProof w:val="0"/>
          <w:lang w:val="en-US" w:eastAsia="ru-RU"/>
        </w:rPr>
        <w:t>doar</w:t>
      </w:r>
      <w:r w:rsidR="00574402">
        <w:rPr>
          <w:noProof w:val="0"/>
          <w:lang w:val="en-US" w:eastAsia="ru-RU"/>
        </w:rPr>
        <w:t xml:space="preserve"> </w:t>
      </w:r>
      <w:r w:rsidRPr="00892FAB">
        <w:rPr>
          <w:noProof w:val="0"/>
          <w:lang w:val="en-US" w:eastAsia="ru-RU"/>
        </w:rPr>
        <w:t>în</w:t>
      </w:r>
      <w:r w:rsidR="00574402">
        <w:rPr>
          <w:noProof w:val="0"/>
          <w:lang w:val="en-US" w:eastAsia="ru-RU"/>
        </w:rPr>
        <w:t xml:space="preserve"> </w:t>
      </w:r>
      <w:r w:rsidRPr="00892FAB">
        <w:rPr>
          <w:noProof w:val="0"/>
          <w:lang w:val="en-US" w:eastAsia="ru-RU"/>
        </w:rPr>
        <w:t>cazul</w:t>
      </w:r>
      <w:r w:rsidR="00574402">
        <w:rPr>
          <w:noProof w:val="0"/>
          <w:lang w:val="en-US" w:eastAsia="ru-RU"/>
        </w:rPr>
        <w:t xml:space="preserve"> </w:t>
      </w:r>
      <w:r w:rsidRPr="00892FAB">
        <w:rPr>
          <w:noProof w:val="0"/>
          <w:lang w:val="en-US" w:eastAsia="ru-RU"/>
        </w:rPr>
        <w:t>în care au fost</w:t>
      </w:r>
      <w:r w:rsidR="00574402">
        <w:rPr>
          <w:noProof w:val="0"/>
          <w:lang w:val="en-US" w:eastAsia="ru-RU"/>
        </w:rPr>
        <w:t xml:space="preserve"> </w:t>
      </w:r>
      <w:r w:rsidRPr="00892FAB">
        <w:rPr>
          <w:noProof w:val="0"/>
          <w:lang w:val="en-US" w:eastAsia="ru-RU"/>
        </w:rPr>
        <w:t>perfectate</w:t>
      </w:r>
      <w:r w:rsidR="00574402">
        <w:rPr>
          <w:noProof w:val="0"/>
          <w:lang w:val="en-US" w:eastAsia="ru-RU"/>
        </w:rPr>
        <w:t xml:space="preserve"> </w:t>
      </w:r>
      <w:r w:rsidRPr="00892FAB">
        <w:rPr>
          <w:noProof w:val="0"/>
          <w:lang w:val="en-US" w:eastAsia="ru-RU"/>
        </w:rPr>
        <w:t>în</w:t>
      </w:r>
      <w:r w:rsidR="00574402">
        <w:rPr>
          <w:noProof w:val="0"/>
          <w:lang w:val="en-US" w:eastAsia="ru-RU"/>
        </w:rPr>
        <w:t xml:space="preserve"> </w:t>
      </w:r>
      <w:r w:rsidRPr="00892FAB">
        <w:rPr>
          <w:noProof w:val="0"/>
          <w:lang w:val="en-US" w:eastAsia="ru-RU"/>
        </w:rPr>
        <w:t>scris</w:t>
      </w:r>
      <w:r w:rsidR="00574402">
        <w:rPr>
          <w:noProof w:val="0"/>
          <w:lang w:val="en-US" w:eastAsia="ru-RU"/>
        </w:rPr>
        <w:t xml:space="preserve"> </w:t>
      </w:r>
      <w:r w:rsidRPr="00892FAB">
        <w:rPr>
          <w:noProof w:val="0"/>
          <w:lang w:val="en-US" w:eastAsia="ru-RU"/>
        </w:rPr>
        <w:t>şi au fost</w:t>
      </w:r>
      <w:r w:rsidR="00574402">
        <w:rPr>
          <w:noProof w:val="0"/>
          <w:lang w:val="en-US" w:eastAsia="ru-RU"/>
        </w:rPr>
        <w:t xml:space="preserve"> </w:t>
      </w:r>
      <w:r w:rsidRPr="00892FAB">
        <w:rPr>
          <w:noProof w:val="0"/>
          <w:lang w:val="en-US" w:eastAsia="ru-RU"/>
        </w:rPr>
        <w:t>semnate de ambele</w:t>
      </w:r>
      <w:r w:rsidR="00574402">
        <w:rPr>
          <w:noProof w:val="0"/>
          <w:lang w:val="en-US" w:eastAsia="ru-RU"/>
        </w:rPr>
        <w:t xml:space="preserve"> </w:t>
      </w:r>
      <w:r w:rsidRPr="00892FAB">
        <w:rPr>
          <w:noProof w:val="0"/>
          <w:lang w:val="en-US" w:eastAsia="ru-RU"/>
        </w:rPr>
        <w:t xml:space="preserve">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w:t>
      </w:r>
      <w:r w:rsidR="00574402">
        <w:rPr>
          <w:noProof w:val="0"/>
          <w:lang w:val="en-US" w:eastAsia="ru-RU"/>
        </w:rPr>
        <w:t xml:space="preserve"> </w:t>
      </w:r>
      <w:r w:rsidRPr="00892FAB">
        <w:rPr>
          <w:noProof w:val="0"/>
          <w:lang w:val="en-US" w:eastAsia="ru-RU"/>
        </w:rPr>
        <w:t>dintre</w:t>
      </w:r>
      <w:r w:rsidR="00574402">
        <w:rPr>
          <w:noProof w:val="0"/>
          <w:lang w:val="en-US" w:eastAsia="ru-RU"/>
        </w:rPr>
        <w:t xml:space="preserve"> </w:t>
      </w:r>
      <w:r w:rsidRPr="00892FAB">
        <w:rPr>
          <w:noProof w:val="0"/>
          <w:lang w:val="en-US" w:eastAsia="ru-RU"/>
        </w:rPr>
        <w:t>Părţi nu are dreptul</w:t>
      </w:r>
      <w:r w:rsidR="00574402">
        <w:rPr>
          <w:noProof w:val="0"/>
          <w:lang w:val="en-US" w:eastAsia="ru-RU"/>
        </w:rPr>
        <w:t xml:space="preserve"> </w:t>
      </w:r>
      <w:proofErr w:type="gramStart"/>
      <w:r w:rsidRPr="00892FAB">
        <w:rPr>
          <w:noProof w:val="0"/>
          <w:lang w:val="en-US" w:eastAsia="ru-RU"/>
        </w:rPr>
        <w:t>să</w:t>
      </w:r>
      <w:proofErr w:type="gramEnd"/>
      <w:r w:rsidR="00574402">
        <w:rPr>
          <w:noProof w:val="0"/>
          <w:lang w:val="en-US" w:eastAsia="ru-RU"/>
        </w:rPr>
        <w:t xml:space="preserve"> transmit </w:t>
      </w:r>
      <w:r w:rsidRPr="00892FAB">
        <w:rPr>
          <w:noProof w:val="0"/>
          <w:lang w:val="en-US" w:eastAsia="ru-RU"/>
        </w:rPr>
        <w:t>obligaţiile</w:t>
      </w:r>
      <w:r w:rsidR="00574402">
        <w:rPr>
          <w:noProof w:val="0"/>
          <w:lang w:val="en-US" w:eastAsia="ru-RU"/>
        </w:rPr>
        <w:t xml:space="preserve"> </w:t>
      </w:r>
      <w:r w:rsidRPr="00892FAB">
        <w:rPr>
          <w:noProof w:val="0"/>
          <w:lang w:val="en-US" w:eastAsia="ru-RU"/>
        </w:rPr>
        <w:t>şi</w:t>
      </w:r>
      <w:r w:rsidR="00574402">
        <w:rPr>
          <w:noProof w:val="0"/>
          <w:lang w:val="en-US" w:eastAsia="ru-RU"/>
        </w:rPr>
        <w:t xml:space="preserve"> </w:t>
      </w:r>
      <w:r w:rsidRPr="00892FAB">
        <w:rPr>
          <w:noProof w:val="0"/>
          <w:lang w:val="en-US" w:eastAsia="ru-RU"/>
        </w:rPr>
        <w:t>drepturile sale stipulate în</w:t>
      </w:r>
      <w:r w:rsidR="00574402">
        <w:rPr>
          <w:noProof w:val="0"/>
          <w:lang w:val="en-US" w:eastAsia="ru-RU"/>
        </w:rPr>
        <w:t xml:space="preserve"> </w:t>
      </w:r>
      <w:r w:rsidRPr="00892FAB">
        <w:rPr>
          <w:noProof w:val="0"/>
          <w:lang w:val="en-US" w:eastAsia="ru-RU"/>
        </w:rPr>
        <w:t>prezentul contract unor</w:t>
      </w:r>
      <w:r w:rsidR="00574402">
        <w:rPr>
          <w:noProof w:val="0"/>
          <w:lang w:val="en-US" w:eastAsia="ru-RU"/>
        </w:rPr>
        <w:t xml:space="preserve"> </w:t>
      </w:r>
      <w:r w:rsidRPr="00892FAB">
        <w:rPr>
          <w:noProof w:val="0"/>
          <w:lang w:val="en-US" w:eastAsia="ru-RU"/>
        </w:rPr>
        <w:t>terţe</w:t>
      </w:r>
      <w:r w:rsidR="00574402">
        <w:rPr>
          <w:noProof w:val="0"/>
          <w:lang w:val="en-US" w:eastAsia="ru-RU"/>
        </w:rPr>
        <w:t xml:space="preserve"> </w:t>
      </w:r>
      <w:r w:rsidRPr="00892FAB">
        <w:rPr>
          <w:noProof w:val="0"/>
          <w:lang w:val="en-US" w:eastAsia="ru-RU"/>
        </w:rPr>
        <w:t>persoane, fără</w:t>
      </w:r>
      <w:r w:rsidR="00574402">
        <w:rPr>
          <w:noProof w:val="0"/>
          <w:lang w:val="en-US" w:eastAsia="ru-RU"/>
        </w:rPr>
        <w:t xml:space="preserve"> </w:t>
      </w:r>
      <w:r w:rsidRPr="00892FAB">
        <w:rPr>
          <w:noProof w:val="0"/>
          <w:lang w:val="en-US" w:eastAsia="ru-RU"/>
        </w:rPr>
        <w:t>acordul</w:t>
      </w:r>
      <w:r w:rsidR="00574402">
        <w:rPr>
          <w:noProof w:val="0"/>
          <w:lang w:val="en-US" w:eastAsia="ru-RU"/>
        </w:rPr>
        <w:t xml:space="preserve"> </w:t>
      </w:r>
      <w:r w:rsidRPr="00892FAB">
        <w:rPr>
          <w:noProof w:val="0"/>
          <w:lang w:val="en-US" w:eastAsia="ru-RU"/>
        </w:rPr>
        <w:t>înscris al celeilalte</w:t>
      </w:r>
      <w:r w:rsidR="00574402">
        <w:rPr>
          <w:noProof w:val="0"/>
          <w:lang w:val="en-US" w:eastAsia="ru-RU"/>
        </w:rPr>
        <w:t xml:space="preserve"> </w:t>
      </w:r>
      <w:r w:rsidRPr="00892FAB">
        <w:rPr>
          <w:noProof w:val="0"/>
          <w:lang w:val="en-US" w:eastAsia="ru-RU"/>
        </w:rPr>
        <w:t>părţi.</w:t>
      </w:r>
    </w:p>
    <w:p w:rsidR="00892FAB" w:rsidRPr="00892FAB" w:rsidRDefault="00892FAB" w:rsidP="00892FAB">
      <w:pPr>
        <w:jc w:val="both"/>
        <w:rPr>
          <w:noProof w:val="0"/>
          <w:lang w:val="en-US" w:eastAsia="ru-RU"/>
        </w:rPr>
      </w:pPr>
      <w:r w:rsidRPr="00892FAB">
        <w:rPr>
          <w:noProof w:val="0"/>
          <w:lang w:val="en-US" w:eastAsia="ru-RU"/>
        </w:rPr>
        <w:t xml:space="preserve">19.5. Prezentul contract </w:t>
      </w:r>
      <w:proofErr w:type="gramStart"/>
      <w:r w:rsidRPr="00892FAB">
        <w:rPr>
          <w:noProof w:val="0"/>
          <w:lang w:val="en-US" w:eastAsia="ru-RU"/>
        </w:rPr>
        <w:t>este</w:t>
      </w:r>
      <w:proofErr w:type="gramEnd"/>
      <w:r w:rsidR="00574402">
        <w:rPr>
          <w:noProof w:val="0"/>
          <w:lang w:val="en-US" w:eastAsia="ru-RU"/>
        </w:rPr>
        <w:t xml:space="preserve"> </w:t>
      </w:r>
      <w:r w:rsidRPr="00892FAB">
        <w:rPr>
          <w:noProof w:val="0"/>
          <w:lang w:val="en-US" w:eastAsia="ru-RU"/>
        </w:rPr>
        <w:t>întocmit</w:t>
      </w:r>
      <w:r w:rsidR="00574402">
        <w:rPr>
          <w:noProof w:val="0"/>
          <w:lang w:val="en-US" w:eastAsia="ru-RU"/>
        </w:rPr>
        <w:t xml:space="preserve"> </w:t>
      </w:r>
      <w:r w:rsidRPr="00892FAB">
        <w:rPr>
          <w:noProof w:val="0"/>
          <w:lang w:val="en-US" w:eastAsia="ru-RU"/>
        </w:rPr>
        <w:t>în</w:t>
      </w:r>
      <w:r w:rsidR="00574402">
        <w:rPr>
          <w:noProof w:val="0"/>
          <w:lang w:val="en-US" w:eastAsia="ru-RU"/>
        </w:rPr>
        <w:t xml:space="preserve"> </w:t>
      </w:r>
      <w:r w:rsidRPr="00892FAB">
        <w:rPr>
          <w:noProof w:val="0"/>
          <w:lang w:val="en-US" w:eastAsia="ru-RU"/>
        </w:rPr>
        <w:t>două</w:t>
      </w:r>
      <w:r w:rsidR="00574402">
        <w:rPr>
          <w:noProof w:val="0"/>
          <w:lang w:val="en-US" w:eastAsia="ru-RU"/>
        </w:rPr>
        <w:t xml:space="preserve"> </w:t>
      </w:r>
      <w:r w:rsidRPr="00892FAB">
        <w:rPr>
          <w:noProof w:val="0"/>
          <w:lang w:val="en-US" w:eastAsia="ru-RU"/>
        </w:rPr>
        <w:t>exemplare de valoare</w:t>
      </w:r>
      <w:r w:rsidR="00574402">
        <w:rPr>
          <w:noProof w:val="0"/>
          <w:lang w:val="en-US" w:eastAsia="ru-RU"/>
        </w:rPr>
        <w:t xml:space="preserve"> </w:t>
      </w:r>
      <w:r w:rsidRPr="00892FAB">
        <w:rPr>
          <w:noProof w:val="0"/>
          <w:lang w:val="en-US" w:eastAsia="ru-RU"/>
        </w:rPr>
        <w:t>juridică</w:t>
      </w:r>
      <w:r w:rsidR="00574402">
        <w:rPr>
          <w:noProof w:val="0"/>
          <w:lang w:val="en-US" w:eastAsia="ru-RU"/>
        </w:rPr>
        <w:t xml:space="preserve"> </w:t>
      </w:r>
      <w:r w:rsidRPr="00892FAB">
        <w:rPr>
          <w:noProof w:val="0"/>
          <w:lang w:val="en-US" w:eastAsia="ru-RU"/>
        </w:rPr>
        <w:t>egală, în</w:t>
      </w:r>
      <w:r w:rsidR="00574402">
        <w:rPr>
          <w:noProof w:val="0"/>
          <w:lang w:val="en-US" w:eastAsia="ru-RU"/>
        </w:rPr>
        <w:t xml:space="preserve"> </w:t>
      </w:r>
      <w:r w:rsidRPr="00892FAB">
        <w:rPr>
          <w:noProof w:val="0"/>
          <w:lang w:val="en-US" w:eastAsia="ru-RU"/>
        </w:rPr>
        <w:t>limba</w:t>
      </w:r>
      <w:r w:rsidR="00574402">
        <w:rPr>
          <w:noProof w:val="0"/>
          <w:lang w:val="en-US" w:eastAsia="ru-RU"/>
        </w:rPr>
        <w:t xml:space="preserve"> </w:t>
      </w:r>
      <w:r w:rsidRPr="00892FAB">
        <w:rPr>
          <w:noProof w:val="0"/>
          <w:lang w:val="en-US" w:eastAsia="ru-RU"/>
        </w:rPr>
        <w:t>română, câte un exemplar pentru</w:t>
      </w:r>
      <w:r w:rsidR="00574402">
        <w:rPr>
          <w:noProof w:val="0"/>
          <w:lang w:val="en-US" w:eastAsia="ru-RU"/>
        </w:rPr>
        <w:t xml:space="preserve"> </w:t>
      </w:r>
      <w:r w:rsidRPr="00892FAB">
        <w:rPr>
          <w:noProof w:val="0"/>
          <w:lang w:val="en-US" w:eastAsia="ru-RU"/>
        </w:rPr>
        <w:t>Beneficiar</w:t>
      </w:r>
      <w:r w:rsidR="00574402">
        <w:rPr>
          <w:noProof w:val="0"/>
          <w:lang w:val="en-US" w:eastAsia="ru-RU"/>
        </w:rPr>
        <w:t xml:space="preserve"> </w:t>
      </w:r>
      <w:r w:rsidRPr="00892FAB">
        <w:rPr>
          <w:noProof w:val="0"/>
          <w:lang w:val="en-US" w:eastAsia="ru-RU"/>
        </w:rPr>
        <w:t>și</w:t>
      </w:r>
      <w:r w:rsidR="00574402">
        <w:rPr>
          <w:noProof w:val="0"/>
          <w:lang w:val="en-US" w:eastAsia="ru-RU"/>
        </w:rPr>
        <w:t xml:space="preserve"> </w:t>
      </w:r>
      <w:r w:rsidRPr="00892FAB">
        <w:rPr>
          <w:noProof w:val="0"/>
          <w:lang w:val="en-US" w:eastAsia="ru-RU"/>
        </w:rPr>
        <w:t>Prestator.</w:t>
      </w:r>
    </w:p>
    <w:p w:rsidR="00892FAB" w:rsidRPr="00892FAB" w:rsidRDefault="00892FAB" w:rsidP="00892FAB">
      <w:pPr>
        <w:tabs>
          <w:tab w:val="left" w:pos="567"/>
        </w:tabs>
        <w:jc w:val="both"/>
        <w:rPr>
          <w:noProof w:val="0"/>
          <w:lang w:val="en-US" w:eastAsia="ru-RU"/>
        </w:rPr>
      </w:pPr>
      <w:r w:rsidRPr="00892FAB">
        <w:rPr>
          <w:noProof w:val="0"/>
          <w:lang w:val="en-US" w:eastAsia="ru-RU"/>
        </w:rPr>
        <w:t>19.6. Prezentul contract reprezintă</w:t>
      </w:r>
      <w:r w:rsidR="00574402">
        <w:rPr>
          <w:noProof w:val="0"/>
          <w:lang w:val="en-US" w:eastAsia="ru-RU"/>
        </w:rPr>
        <w:t xml:space="preserve"> </w:t>
      </w:r>
      <w:r w:rsidRPr="00892FAB">
        <w:rPr>
          <w:noProof w:val="0"/>
          <w:lang w:val="en-US" w:eastAsia="ru-RU"/>
        </w:rPr>
        <w:t>acordul de voinţă al ambelor</w:t>
      </w:r>
      <w:r w:rsidR="00574402">
        <w:rPr>
          <w:noProof w:val="0"/>
          <w:lang w:val="en-US" w:eastAsia="ru-RU"/>
        </w:rPr>
        <w:t xml:space="preserve"> </w:t>
      </w:r>
      <w:r w:rsidRPr="00892FAB">
        <w:rPr>
          <w:noProof w:val="0"/>
          <w:lang w:val="en-US" w:eastAsia="ru-RU"/>
        </w:rPr>
        <w:t xml:space="preserve">părţi, se </w:t>
      </w:r>
      <w:r w:rsidR="00574402">
        <w:rPr>
          <w:noProof w:val="0"/>
          <w:lang w:val="en-US" w:eastAsia="ru-RU"/>
        </w:rPr>
        <w:t xml:space="preserve">consider </w:t>
      </w:r>
      <w:r w:rsidRPr="00892FAB">
        <w:rPr>
          <w:noProof w:val="0"/>
          <w:lang w:val="en-US" w:eastAsia="ru-RU"/>
        </w:rPr>
        <w:t>semnat la data aplicării</w:t>
      </w:r>
      <w:r w:rsidR="00574402">
        <w:rPr>
          <w:noProof w:val="0"/>
          <w:lang w:val="en-US" w:eastAsia="ru-RU"/>
        </w:rPr>
        <w:t xml:space="preserve"> </w:t>
      </w:r>
      <w:r w:rsidRPr="00892FAB">
        <w:rPr>
          <w:noProof w:val="0"/>
          <w:lang w:val="en-US" w:eastAsia="ru-RU"/>
        </w:rPr>
        <w:t>ultimei</w:t>
      </w:r>
      <w:r w:rsidR="00574402">
        <w:rPr>
          <w:noProof w:val="0"/>
          <w:lang w:val="en-US" w:eastAsia="ru-RU"/>
        </w:rPr>
        <w:t xml:space="preserve"> </w:t>
      </w:r>
      <w:r w:rsidRPr="00892FAB">
        <w:rPr>
          <w:noProof w:val="0"/>
          <w:lang w:val="en-US" w:eastAsia="ru-RU"/>
        </w:rPr>
        <w:t>semnături de către</w:t>
      </w:r>
      <w:r w:rsidR="00574402">
        <w:rPr>
          <w:noProof w:val="0"/>
          <w:lang w:val="en-US" w:eastAsia="ru-RU"/>
        </w:rPr>
        <w:t xml:space="preserve"> </w:t>
      </w:r>
      <w:r w:rsidRPr="00892FAB">
        <w:rPr>
          <w:noProof w:val="0"/>
          <w:lang w:val="en-US" w:eastAsia="ru-RU"/>
        </w:rPr>
        <w:t>una</w:t>
      </w:r>
      <w:r w:rsidR="00574402">
        <w:rPr>
          <w:noProof w:val="0"/>
          <w:lang w:val="en-US" w:eastAsia="ru-RU"/>
        </w:rPr>
        <w:t xml:space="preserve"> </w:t>
      </w:r>
      <w:r w:rsidRPr="00892FAB">
        <w:rPr>
          <w:noProof w:val="0"/>
          <w:lang w:val="en-US" w:eastAsia="ru-RU"/>
        </w:rPr>
        <w:t>dintre</w:t>
      </w:r>
      <w:r w:rsidR="00574402">
        <w:rPr>
          <w:noProof w:val="0"/>
          <w:lang w:val="en-US" w:eastAsia="ru-RU"/>
        </w:rPr>
        <w:t xml:space="preserve"> </w:t>
      </w:r>
      <w:r w:rsidRPr="00892FAB">
        <w:rPr>
          <w:noProof w:val="0"/>
          <w:lang w:val="en-US" w:eastAsia="ru-RU"/>
        </w:rPr>
        <w:t>părți, este</w:t>
      </w:r>
      <w:r w:rsidR="00574402">
        <w:rPr>
          <w:noProof w:val="0"/>
          <w:lang w:val="en-US" w:eastAsia="ru-RU"/>
        </w:rPr>
        <w:t xml:space="preserve"> </w:t>
      </w:r>
      <w:r w:rsidRPr="00892FAB">
        <w:rPr>
          <w:noProof w:val="0"/>
          <w:lang w:val="en-US" w:eastAsia="ru-RU"/>
        </w:rPr>
        <w:t>încheiat</w:t>
      </w:r>
      <w:r w:rsidR="00574402">
        <w:rPr>
          <w:noProof w:val="0"/>
          <w:lang w:val="en-US" w:eastAsia="ru-RU"/>
        </w:rPr>
        <w:t xml:space="preserve"> </w:t>
      </w:r>
      <w:r w:rsidRPr="00892FAB">
        <w:rPr>
          <w:noProof w:val="0"/>
          <w:lang w:val="en-US" w:eastAsia="ru-RU"/>
        </w:rPr>
        <w:t>și</w:t>
      </w:r>
      <w:r w:rsidR="00574402">
        <w:rPr>
          <w:noProof w:val="0"/>
          <w:lang w:val="en-US" w:eastAsia="ru-RU"/>
        </w:rPr>
        <w:t xml:space="preserve"> </w:t>
      </w:r>
      <w:r w:rsidRPr="00892FAB">
        <w:rPr>
          <w:noProof w:val="0"/>
          <w:lang w:val="en-US" w:eastAsia="ru-RU"/>
        </w:rPr>
        <w:t>înregistrat (după</w:t>
      </w:r>
      <w:r w:rsidR="00574402">
        <w:rPr>
          <w:noProof w:val="0"/>
          <w:lang w:val="en-US" w:eastAsia="ru-RU"/>
        </w:rPr>
        <w:t xml:space="preserve"> </w:t>
      </w:r>
      <w:r w:rsidRPr="00892FAB">
        <w:rPr>
          <w:noProof w:val="0"/>
          <w:lang w:val="en-US" w:eastAsia="ru-RU"/>
        </w:rPr>
        <w:t>caz) conform prevederilor</w:t>
      </w:r>
      <w:r w:rsidR="00574402">
        <w:rPr>
          <w:noProof w:val="0"/>
          <w:lang w:val="en-US" w:eastAsia="ru-RU"/>
        </w:rPr>
        <w:t xml:space="preserve"> </w:t>
      </w:r>
      <w:r w:rsidRPr="00892FAB">
        <w:rPr>
          <w:noProof w:val="0"/>
          <w:lang w:val="en-US" w:eastAsia="ru-RU"/>
        </w:rPr>
        <w:t>legale</w:t>
      </w:r>
      <w:r w:rsidR="00574402">
        <w:rPr>
          <w:noProof w:val="0"/>
          <w:lang w:val="en-US" w:eastAsia="ru-RU"/>
        </w:rPr>
        <w:t xml:space="preserve"> </w:t>
      </w:r>
      <w:r w:rsidRPr="00892FAB">
        <w:rPr>
          <w:noProof w:val="0"/>
          <w:lang w:val="en-US" w:eastAsia="ru-RU"/>
        </w:rPr>
        <w:t>şi</w:t>
      </w:r>
      <w:r w:rsidR="00574402">
        <w:rPr>
          <w:noProof w:val="0"/>
          <w:lang w:val="en-US" w:eastAsia="ru-RU"/>
        </w:rPr>
        <w:t xml:space="preserve"> </w:t>
      </w:r>
      <w:r w:rsidRPr="00892FAB">
        <w:rPr>
          <w:noProof w:val="0"/>
          <w:lang w:val="en-US" w:eastAsia="ru-RU"/>
        </w:rPr>
        <w:t>intră</w:t>
      </w:r>
      <w:r w:rsidR="00574402">
        <w:rPr>
          <w:noProof w:val="0"/>
          <w:lang w:val="en-US" w:eastAsia="ru-RU"/>
        </w:rPr>
        <w:t xml:space="preserve"> </w:t>
      </w:r>
      <w:r w:rsidRPr="00892FAB">
        <w:rPr>
          <w:noProof w:val="0"/>
          <w:lang w:val="en-US" w:eastAsia="ru-RU"/>
        </w:rPr>
        <w:t>în</w:t>
      </w:r>
      <w:r w:rsidR="00574402">
        <w:rPr>
          <w:noProof w:val="0"/>
          <w:lang w:val="en-US" w:eastAsia="ru-RU"/>
        </w:rPr>
        <w:t xml:space="preserve"> </w:t>
      </w:r>
      <w:r w:rsidRPr="00892FAB">
        <w:rPr>
          <w:noProof w:val="0"/>
          <w:lang w:val="en-US" w:eastAsia="ru-RU"/>
        </w:rPr>
        <w:t>vigoare la data notificării</w:t>
      </w:r>
      <w:r w:rsidR="00574402">
        <w:rPr>
          <w:noProof w:val="0"/>
          <w:lang w:val="en-US" w:eastAsia="ru-RU"/>
        </w:rPr>
        <w:t xml:space="preserve"> </w:t>
      </w:r>
      <w:r w:rsidRPr="00892FAB">
        <w:rPr>
          <w:noProof w:val="0"/>
          <w:lang w:val="en-US" w:eastAsia="ru-RU"/>
        </w:rPr>
        <w:t>Beneficiarului cu privire la începerea</w:t>
      </w:r>
      <w:r w:rsidR="00574402">
        <w:rPr>
          <w:noProof w:val="0"/>
          <w:lang w:val="en-US" w:eastAsia="ru-RU"/>
        </w:rPr>
        <w:t xml:space="preserve"> </w:t>
      </w:r>
      <w:r w:rsidRPr="00892FAB">
        <w:rPr>
          <w:noProof w:val="0"/>
          <w:lang w:val="en-US" w:eastAsia="ru-RU"/>
        </w:rPr>
        <w:t>activităţii</w:t>
      </w:r>
      <w:r w:rsidR="00574402">
        <w:rPr>
          <w:noProof w:val="0"/>
          <w:lang w:val="en-US" w:eastAsia="ru-RU"/>
        </w:rPr>
        <w:t xml:space="preserve"> </w:t>
      </w:r>
      <w:r w:rsidRPr="00892FAB">
        <w:rPr>
          <w:noProof w:val="0"/>
          <w:lang w:val="en-US" w:eastAsia="ru-RU"/>
        </w:rPr>
        <w:t>Prestatorului, fiind</w:t>
      </w:r>
      <w:r w:rsidR="00574402">
        <w:rPr>
          <w:noProof w:val="0"/>
          <w:lang w:val="en-US" w:eastAsia="ru-RU"/>
        </w:rPr>
        <w:t xml:space="preserve"> </w:t>
      </w:r>
      <w:r w:rsidRPr="00892FAB">
        <w:rPr>
          <w:noProof w:val="0"/>
          <w:lang w:val="en-US" w:eastAsia="ru-RU"/>
        </w:rPr>
        <w:t>valabil</w:t>
      </w:r>
      <w:r w:rsidR="00574402">
        <w:rPr>
          <w:noProof w:val="0"/>
          <w:lang w:val="en-US" w:eastAsia="ru-RU"/>
        </w:rPr>
        <w:t xml:space="preserve"> </w:t>
      </w:r>
      <w:r w:rsidRPr="00892FAB">
        <w:rPr>
          <w:noProof w:val="0"/>
          <w:lang w:val="en-US" w:eastAsia="ru-RU"/>
        </w:rPr>
        <w:t>până la îndeplinirea</w:t>
      </w:r>
      <w:r w:rsidR="00574402">
        <w:rPr>
          <w:noProof w:val="0"/>
          <w:lang w:val="en-US" w:eastAsia="ru-RU"/>
        </w:rPr>
        <w:t xml:space="preserve"> integral </w:t>
      </w:r>
      <w:r w:rsidRPr="00892FAB">
        <w:rPr>
          <w:noProof w:val="0"/>
          <w:lang w:val="en-US" w:eastAsia="ru-RU"/>
        </w:rPr>
        <w:t>și</w:t>
      </w:r>
      <w:r w:rsidR="00574402">
        <w:rPr>
          <w:noProof w:val="0"/>
          <w:lang w:val="en-US" w:eastAsia="ru-RU"/>
        </w:rPr>
        <w:t xml:space="preserve"> </w:t>
      </w:r>
      <w:r w:rsidRPr="00892FAB">
        <w:rPr>
          <w:noProof w:val="0"/>
          <w:lang w:val="en-US" w:eastAsia="ru-RU"/>
        </w:rPr>
        <w:t>corespunzătoare</w:t>
      </w:r>
      <w:r w:rsidR="00574402">
        <w:rPr>
          <w:noProof w:val="0"/>
          <w:lang w:val="en-US" w:eastAsia="ru-RU"/>
        </w:rPr>
        <w:t xml:space="preserve"> </w:t>
      </w:r>
      <w:r w:rsidRPr="00892FAB">
        <w:rPr>
          <w:noProof w:val="0"/>
          <w:lang w:val="en-US" w:eastAsia="ru-RU"/>
        </w:rPr>
        <w:t>a</w:t>
      </w:r>
      <w:r w:rsidR="00574402">
        <w:rPr>
          <w:noProof w:val="0"/>
          <w:lang w:val="en-US" w:eastAsia="ru-RU"/>
        </w:rPr>
        <w:t xml:space="preserve"> </w:t>
      </w:r>
      <w:r w:rsidRPr="00892FAB">
        <w:rPr>
          <w:noProof w:val="0"/>
          <w:lang w:val="en-US" w:eastAsia="ru-RU"/>
        </w:rPr>
        <w:t>obligaţiilor de către</w:t>
      </w:r>
      <w:r w:rsidR="00574402">
        <w:rPr>
          <w:noProof w:val="0"/>
          <w:lang w:val="en-US" w:eastAsia="ru-RU"/>
        </w:rPr>
        <w:t xml:space="preserve"> </w:t>
      </w:r>
      <w:r w:rsidRPr="00892FAB">
        <w:rPr>
          <w:noProof w:val="0"/>
          <w:lang w:val="en-US" w:eastAsia="ru-RU"/>
        </w:rPr>
        <w:t>ambele</w:t>
      </w:r>
      <w:r w:rsidR="00574402">
        <w:rPr>
          <w:noProof w:val="0"/>
          <w:lang w:val="en-US" w:eastAsia="ru-RU"/>
        </w:rPr>
        <w:t xml:space="preserve"> </w:t>
      </w:r>
      <w:r w:rsidRPr="00892FAB">
        <w:rPr>
          <w:noProof w:val="0"/>
          <w:lang w:val="en-US" w:eastAsia="ru-RU"/>
        </w:rPr>
        <w:t xml:space="preserve">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B11F7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65240C">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65240C">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Adresapoştală:</w:t>
            </w:r>
          </w:p>
        </w:tc>
      </w:tr>
      <w:tr w:rsidR="00892FAB" w:rsidRPr="00892FAB" w:rsidTr="0065240C">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65240C">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Codfiscal:</w:t>
            </w:r>
          </w:p>
        </w:tc>
      </w:tr>
      <w:tr w:rsidR="00892FAB" w:rsidRPr="00892FAB" w:rsidTr="0065240C">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65240C">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65240C">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65240C">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65240C">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65240C">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65240C">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65240C">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65240C">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6524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65240C">
        <w:trPr>
          <w:trHeight w:val="697"/>
        </w:trPr>
        <w:tc>
          <w:tcPr>
            <w:tcW w:w="9748" w:type="dxa"/>
            <w:vAlign w:val="center"/>
          </w:tcPr>
          <w:p w:rsidR="00325E16" w:rsidRPr="00FF430B" w:rsidRDefault="00325E16" w:rsidP="0065240C">
            <w:pPr>
              <w:jc w:val="right"/>
              <w:rPr>
                <w:noProof w:val="0"/>
              </w:rPr>
            </w:pPr>
            <w:r w:rsidRPr="00FF430B">
              <w:rPr>
                <w:noProof w:val="0"/>
              </w:rPr>
              <w:lastRenderedPageBreak/>
              <w:t>Anexa nr.28</w:t>
            </w:r>
          </w:p>
          <w:p w:rsidR="00325E16" w:rsidRDefault="00325E16" w:rsidP="0065240C">
            <w:pPr>
              <w:jc w:val="right"/>
              <w:rPr>
                <w:noProof w:val="0"/>
              </w:rPr>
            </w:pPr>
            <w:r>
              <w:rPr>
                <w:noProof w:val="0"/>
              </w:rPr>
              <w:t>la Documentația standard nr.69</w:t>
            </w:r>
          </w:p>
          <w:p w:rsidR="00325E16" w:rsidRDefault="00325E16" w:rsidP="0065240C">
            <w:pPr>
              <w:jc w:val="right"/>
              <w:rPr>
                <w:noProof w:val="0"/>
              </w:rPr>
            </w:pPr>
            <w:r>
              <w:rPr>
                <w:noProof w:val="0"/>
              </w:rPr>
              <w:t>din 7 mai 2021</w:t>
            </w:r>
          </w:p>
          <w:p w:rsidR="00325E16" w:rsidRPr="00FF430B" w:rsidRDefault="00325E16" w:rsidP="0065240C">
            <w:pPr>
              <w:autoSpaceDE w:val="0"/>
              <w:autoSpaceDN w:val="0"/>
              <w:adjustRightInd w:val="0"/>
              <w:ind w:right="23"/>
              <w:jc w:val="center"/>
              <w:rPr>
                <w:b/>
                <w:color w:val="000000"/>
                <w:w w:val="90"/>
              </w:rPr>
            </w:pPr>
          </w:p>
          <w:p w:rsidR="00325E16" w:rsidRPr="00FF430B" w:rsidRDefault="00325E16" w:rsidP="0065240C">
            <w:pPr>
              <w:autoSpaceDE w:val="0"/>
              <w:autoSpaceDN w:val="0"/>
              <w:adjustRightInd w:val="0"/>
              <w:ind w:right="23"/>
              <w:jc w:val="center"/>
              <w:rPr>
                <w:b/>
                <w:color w:val="000000"/>
                <w:w w:val="90"/>
              </w:rPr>
            </w:pPr>
          </w:p>
          <w:p w:rsidR="00325E16" w:rsidRPr="00FF430B" w:rsidRDefault="00325E16" w:rsidP="0065240C">
            <w:pPr>
              <w:autoSpaceDE w:val="0"/>
              <w:autoSpaceDN w:val="0"/>
              <w:adjustRightInd w:val="0"/>
              <w:ind w:right="23"/>
              <w:jc w:val="center"/>
              <w:rPr>
                <w:b/>
                <w:bCs/>
              </w:rPr>
            </w:pPr>
          </w:p>
          <w:p w:rsidR="00325E16" w:rsidRPr="00FF430B" w:rsidRDefault="00325E16" w:rsidP="0065240C">
            <w:pPr>
              <w:autoSpaceDE w:val="0"/>
              <w:autoSpaceDN w:val="0"/>
              <w:adjustRightInd w:val="0"/>
              <w:ind w:right="23"/>
              <w:jc w:val="center"/>
              <w:rPr>
                <w:b/>
                <w:bCs/>
              </w:rPr>
            </w:pPr>
            <w:r w:rsidRPr="00FF430B">
              <w:rPr>
                <w:b/>
                <w:bCs/>
              </w:rPr>
              <w:t xml:space="preserve">ACORD-CADRU </w:t>
            </w:r>
          </w:p>
          <w:p w:rsidR="00325E16" w:rsidRPr="00FF430B" w:rsidRDefault="00325E16" w:rsidP="0065240C">
            <w:pPr>
              <w:autoSpaceDE w:val="0"/>
              <w:autoSpaceDN w:val="0"/>
              <w:adjustRightInd w:val="0"/>
              <w:ind w:right="23"/>
              <w:jc w:val="center"/>
            </w:pPr>
            <w:r w:rsidRPr="00FF430B">
              <w:t>nr. ________ data ___________</w:t>
            </w:r>
          </w:p>
          <w:p w:rsidR="00325E16" w:rsidRPr="00FF430B" w:rsidRDefault="00325E16" w:rsidP="0065240C">
            <w:pPr>
              <w:autoSpaceDE w:val="0"/>
              <w:autoSpaceDN w:val="0"/>
              <w:adjustRightInd w:val="0"/>
              <w:ind w:right="23"/>
              <w:jc w:val="center"/>
            </w:pPr>
          </w:p>
          <w:p w:rsidR="00325E16" w:rsidRPr="00FF430B" w:rsidRDefault="00325E16" w:rsidP="0065240C">
            <w:pPr>
              <w:autoSpaceDE w:val="0"/>
              <w:autoSpaceDN w:val="0"/>
              <w:adjustRightInd w:val="0"/>
              <w:ind w:left="720" w:right="-540"/>
              <w:jc w:val="both"/>
              <w:rPr>
                <w:b/>
                <w:bCs/>
              </w:rPr>
            </w:pPr>
            <w:r w:rsidRPr="00FF430B">
              <w:rPr>
                <w:b/>
                <w:bCs/>
              </w:rPr>
              <w:t>1. Părţile acordului-cadru</w:t>
            </w:r>
          </w:p>
          <w:p w:rsidR="00325E16" w:rsidRPr="00FF430B" w:rsidRDefault="00325E16" w:rsidP="0065240C">
            <w:pPr>
              <w:autoSpaceDE w:val="0"/>
              <w:autoSpaceDN w:val="0"/>
              <w:adjustRightInd w:val="0"/>
              <w:ind w:left="1140" w:right="-540"/>
              <w:jc w:val="both"/>
              <w:rPr>
                <w:b/>
                <w:bCs/>
              </w:rPr>
            </w:pPr>
          </w:p>
          <w:p w:rsidR="00325E16" w:rsidRPr="00FF430B" w:rsidRDefault="00325E16" w:rsidP="0065240C">
            <w:pPr>
              <w:jc w:val="both"/>
            </w:pPr>
            <w:r w:rsidRPr="00FF430B">
              <w:tab/>
              <w:t>În temeiul Legii nr.131/2015 privind achizițiile publice, cu modificările ulterioare, s-a încheiat prezentul acord-cadru,</w:t>
            </w:r>
          </w:p>
          <w:p w:rsidR="00325E16" w:rsidRPr="00FF430B" w:rsidRDefault="00325E16" w:rsidP="0065240C">
            <w:pPr>
              <w:autoSpaceDE w:val="0"/>
              <w:autoSpaceDN w:val="0"/>
              <w:adjustRightInd w:val="0"/>
              <w:jc w:val="both"/>
            </w:pPr>
          </w:p>
          <w:p w:rsidR="00325E16" w:rsidRPr="00FF430B" w:rsidRDefault="00325E16" w:rsidP="0065240C">
            <w:pPr>
              <w:autoSpaceDE w:val="0"/>
              <w:autoSpaceDN w:val="0"/>
              <w:adjustRightInd w:val="0"/>
              <w:jc w:val="both"/>
            </w:pPr>
            <w:r w:rsidRPr="00FF430B">
              <w:t xml:space="preserve">    între</w:t>
            </w:r>
          </w:p>
          <w:p w:rsidR="00325E16" w:rsidRPr="00FF430B" w:rsidRDefault="00325E16" w:rsidP="0065240C">
            <w:pPr>
              <w:autoSpaceDE w:val="0"/>
              <w:autoSpaceDN w:val="0"/>
              <w:adjustRightInd w:val="0"/>
              <w:jc w:val="both"/>
            </w:pPr>
          </w:p>
          <w:p w:rsidR="00325E16" w:rsidRPr="00FF430B" w:rsidRDefault="00325E16" w:rsidP="0065240C">
            <w:pPr>
              <w:jc w:val="both"/>
            </w:pPr>
            <w:r w:rsidRPr="00FF430B">
              <w:rPr>
                <w:rStyle w:val="ln2tparagraf"/>
                <w:i/>
              </w:rPr>
              <w:t>(Denumirea autorităţii contractante)…………………………</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65240C">
            <w:pPr>
              <w:autoSpaceDE w:val="0"/>
              <w:autoSpaceDN w:val="0"/>
              <w:adjustRightInd w:val="0"/>
              <w:jc w:val="both"/>
            </w:pPr>
          </w:p>
          <w:p w:rsidR="00325E16" w:rsidRPr="00FF430B" w:rsidRDefault="00325E16" w:rsidP="0065240C">
            <w:pPr>
              <w:autoSpaceDE w:val="0"/>
              <w:autoSpaceDN w:val="0"/>
              <w:adjustRightInd w:val="0"/>
              <w:ind w:left="710"/>
              <w:jc w:val="both"/>
              <w:rPr>
                <w:b/>
                <w:bCs/>
              </w:rPr>
            </w:pPr>
            <w:r w:rsidRPr="00FF430B">
              <w:rPr>
                <w:b/>
                <w:bCs/>
              </w:rPr>
              <w:t>2. Scopul acordului-cadru</w:t>
            </w:r>
          </w:p>
          <w:p w:rsidR="00325E16" w:rsidRPr="00FF430B" w:rsidRDefault="00325E16" w:rsidP="0065240C">
            <w:pPr>
              <w:autoSpaceDE w:val="0"/>
              <w:autoSpaceDN w:val="0"/>
              <w:adjustRightInd w:val="0"/>
              <w:jc w:val="both"/>
              <w:rPr>
                <w:b/>
                <w:bCs/>
              </w:rPr>
            </w:pPr>
          </w:p>
          <w:p w:rsidR="00325E16" w:rsidRPr="00FF430B" w:rsidRDefault="00325E16" w:rsidP="0065240C">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65240C">
            <w:pPr>
              <w:autoSpaceDE w:val="0"/>
              <w:autoSpaceDN w:val="0"/>
              <w:adjustRightInd w:val="0"/>
              <w:jc w:val="both"/>
            </w:pPr>
          </w:p>
          <w:p w:rsidR="00325E16" w:rsidRPr="00FF430B" w:rsidRDefault="00325E16" w:rsidP="0065240C">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65240C">
            <w:pPr>
              <w:autoSpaceDE w:val="0"/>
              <w:autoSpaceDN w:val="0"/>
              <w:adjustRightInd w:val="0"/>
              <w:jc w:val="both"/>
            </w:pPr>
          </w:p>
          <w:p w:rsidR="00325E16" w:rsidRPr="00FF430B" w:rsidRDefault="00325E16" w:rsidP="0065240C">
            <w:pPr>
              <w:autoSpaceDE w:val="0"/>
              <w:autoSpaceDN w:val="0"/>
              <w:adjustRightInd w:val="0"/>
              <w:jc w:val="both"/>
              <w:rPr>
                <w:b/>
                <w:bCs/>
              </w:rPr>
            </w:pPr>
            <w:r w:rsidRPr="00FF430B">
              <w:rPr>
                <w:b/>
                <w:bCs/>
              </w:rPr>
              <w:t xml:space="preserve">           3. Durata acordului-cadru</w:t>
            </w:r>
          </w:p>
          <w:p w:rsidR="00325E16" w:rsidRPr="00FF430B" w:rsidRDefault="00325E16" w:rsidP="0065240C">
            <w:pPr>
              <w:autoSpaceDE w:val="0"/>
              <w:autoSpaceDN w:val="0"/>
              <w:adjustRightInd w:val="0"/>
              <w:jc w:val="both"/>
              <w:rPr>
                <w:b/>
                <w:bCs/>
              </w:rPr>
            </w:pPr>
          </w:p>
          <w:p w:rsidR="00325E16" w:rsidRPr="00FF430B" w:rsidRDefault="00325E16" w:rsidP="0065240C">
            <w:pPr>
              <w:autoSpaceDE w:val="0"/>
              <w:autoSpaceDN w:val="0"/>
              <w:adjustRightInd w:val="0"/>
              <w:jc w:val="both"/>
            </w:pPr>
            <w:r w:rsidRPr="00FF430B">
              <w:t>3.1 Durata prezentului acord-cadru este de ....... ani şi ……………. de luni, începând de la data semnării.</w:t>
            </w:r>
          </w:p>
          <w:p w:rsidR="00325E16" w:rsidRPr="00FF430B" w:rsidRDefault="00325E16" w:rsidP="0065240C">
            <w:pPr>
              <w:autoSpaceDE w:val="0"/>
              <w:autoSpaceDN w:val="0"/>
              <w:adjustRightInd w:val="0"/>
              <w:jc w:val="both"/>
            </w:pPr>
          </w:p>
          <w:p w:rsidR="00325E16" w:rsidRPr="00FF430B" w:rsidRDefault="00325E16" w:rsidP="0065240C">
            <w:pPr>
              <w:tabs>
                <w:tab w:val="left" w:pos="719"/>
              </w:tabs>
              <w:autoSpaceDE w:val="0"/>
              <w:autoSpaceDN w:val="0"/>
              <w:adjustRightInd w:val="0"/>
              <w:ind w:left="568"/>
              <w:jc w:val="both"/>
              <w:rPr>
                <w:b/>
                <w:bCs/>
              </w:rPr>
            </w:pPr>
            <w:r w:rsidRPr="00FF430B">
              <w:rPr>
                <w:b/>
                <w:bCs/>
              </w:rPr>
              <w:t>4.  Obligaţiile promitentului-executor/prestator</w:t>
            </w:r>
          </w:p>
          <w:p w:rsidR="00325E16" w:rsidRPr="00FF430B" w:rsidRDefault="00325E16" w:rsidP="0065240C">
            <w:pPr>
              <w:autoSpaceDE w:val="0"/>
              <w:autoSpaceDN w:val="0"/>
              <w:adjustRightInd w:val="0"/>
              <w:jc w:val="both"/>
              <w:rPr>
                <w:b/>
                <w:bCs/>
                <w:i/>
                <w:iCs/>
              </w:rPr>
            </w:pPr>
          </w:p>
          <w:p w:rsidR="00325E16" w:rsidRPr="00FF430B" w:rsidRDefault="00325E16" w:rsidP="0065240C">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65240C">
            <w:pPr>
              <w:jc w:val="both"/>
            </w:pPr>
            <w:r w:rsidRPr="00FF430B">
              <w:t>4.2 Promitenții executori/prestatori se obligă să nu transfere, nici total și nici parţial, obligaţiile asumate prin prezentul acord-cadru.</w:t>
            </w:r>
          </w:p>
          <w:p w:rsidR="00325E16" w:rsidRPr="00FF430B" w:rsidRDefault="00325E16" w:rsidP="0065240C">
            <w:pPr>
              <w:autoSpaceDE w:val="0"/>
              <w:autoSpaceDN w:val="0"/>
              <w:adjustRightInd w:val="0"/>
              <w:jc w:val="both"/>
              <w:rPr>
                <w:i/>
                <w:iCs/>
              </w:rPr>
            </w:pPr>
          </w:p>
          <w:p w:rsidR="00325E16" w:rsidRPr="00FF430B" w:rsidRDefault="00325E16" w:rsidP="0065240C">
            <w:pPr>
              <w:tabs>
                <w:tab w:val="left" w:pos="600"/>
              </w:tabs>
              <w:autoSpaceDE w:val="0"/>
              <w:autoSpaceDN w:val="0"/>
              <w:adjustRightInd w:val="0"/>
              <w:jc w:val="both"/>
              <w:rPr>
                <w:b/>
                <w:bCs/>
              </w:rPr>
            </w:pPr>
            <w:r w:rsidRPr="00FF430B">
              <w:rPr>
                <w:b/>
                <w:bCs/>
              </w:rPr>
              <w:t>5. Obligaţiile promitentului-achizitor</w:t>
            </w:r>
          </w:p>
          <w:p w:rsidR="00325E16" w:rsidRPr="00FF430B" w:rsidRDefault="00325E16" w:rsidP="0065240C">
            <w:pPr>
              <w:autoSpaceDE w:val="0"/>
              <w:autoSpaceDN w:val="0"/>
              <w:adjustRightInd w:val="0"/>
              <w:jc w:val="both"/>
              <w:rPr>
                <w:b/>
                <w:bCs/>
              </w:rPr>
            </w:pPr>
          </w:p>
          <w:p w:rsidR="00325E16" w:rsidRPr="00FF430B" w:rsidRDefault="00325E16" w:rsidP="0065240C">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65240C">
            <w:pPr>
              <w:autoSpaceDE w:val="0"/>
              <w:autoSpaceDN w:val="0"/>
              <w:adjustRightInd w:val="0"/>
              <w:jc w:val="both"/>
              <w:rPr>
                <w:b/>
                <w:bCs/>
              </w:rPr>
            </w:pPr>
          </w:p>
          <w:p w:rsidR="00325E16" w:rsidRPr="00FF430B" w:rsidRDefault="00325E16" w:rsidP="0065240C">
            <w:pPr>
              <w:tabs>
                <w:tab w:val="left" w:pos="600"/>
              </w:tabs>
              <w:ind w:left="300"/>
              <w:jc w:val="both"/>
              <w:rPr>
                <w:b/>
                <w:bCs/>
              </w:rPr>
            </w:pPr>
            <w:r w:rsidRPr="00FF430B">
              <w:rPr>
                <w:b/>
                <w:bCs/>
              </w:rPr>
              <w:t>6. Rezoluțiune unilaterală</w:t>
            </w:r>
          </w:p>
          <w:p w:rsidR="00325E16" w:rsidRPr="00FF430B" w:rsidRDefault="00325E16" w:rsidP="0065240C">
            <w:pPr>
              <w:ind w:left="660"/>
              <w:jc w:val="both"/>
              <w:rPr>
                <w:b/>
                <w:bCs/>
              </w:rPr>
            </w:pPr>
          </w:p>
          <w:p w:rsidR="00325E16" w:rsidRPr="00FF430B" w:rsidRDefault="00325E16" w:rsidP="0065240C">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65240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65240C">
            <w:pPr>
              <w:autoSpaceDE w:val="0"/>
              <w:autoSpaceDN w:val="0"/>
              <w:adjustRightInd w:val="0"/>
              <w:ind w:firstLine="720"/>
              <w:jc w:val="both"/>
            </w:pPr>
          </w:p>
          <w:p w:rsidR="00325E16" w:rsidRPr="00FF430B" w:rsidRDefault="00325E16" w:rsidP="00B11F79">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65240C">
            <w:pPr>
              <w:autoSpaceDE w:val="0"/>
              <w:autoSpaceDN w:val="0"/>
              <w:adjustRightInd w:val="0"/>
              <w:ind w:left="660"/>
              <w:jc w:val="both"/>
              <w:rPr>
                <w:b/>
                <w:bCs/>
              </w:rPr>
            </w:pPr>
          </w:p>
          <w:p w:rsidR="00325E16" w:rsidRPr="00FF430B" w:rsidRDefault="00325E16" w:rsidP="0065240C">
            <w:pPr>
              <w:autoSpaceDE w:val="0"/>
              <w:autoSpaceDN w:val="0"/>
              <w:adjustRightInd w:val="0"/>
              <w:jc w:val="both"/>
              <w:rPr>
                <w:iCs/>
              </w:rPr>
            </w:pPr>
            <w:r w:rsidRPr="00FF430B">
              <w:rPr>
                <w:iCs/>
              </w:rPr>
              <w:t>a) propunerea tehnică;</w:t>
            </w:r>
          </w:p>
          <w:p w:rsidR="00325E16" w:rsidRPr="00FF430B" w:rsidRDefault="00325E16" w:rsidP="0065240C">
            <w:pPr>
              <w:jc w:val="both"/>
            </w:pPr>
            <w:r w:rsidRPr="00FF430B">
              <w:t>b) propunerea financiară;</w:t>
            </w:r>
          </w:p>
          <w:p w:rsidR="00325E16" w:rsidRPr="00FF430B" w:rsidRDefault="00325E16" w:rsidP="0065240C">
            <w:pPr>
              <w:jc w:val="both"/>
            </w:pPr>
            <w:r w:rsidRPr="00FF430B">
              <w:t>c) caietul de sarcini;</w:t>
            </w:r>
          </w:p>
          <w:p w:rsidR="00325E16" w:rsidRPr="00FF430B" w:rsidRDefault="00325E16" w:rsidP="0065240C">
            <w:pPr>
              <w:autoSpaceDE w:val="0"/>
              <w:autoSpaceDN w:val="0"/>
              <w:adjustRightInd w:val="0"/>
              <w:jc w:val="both"/>
            </w:pPr>
            <w:r w:rsidRPr="00FF430B">
              <w:t>d) alte anexe, după caz.</w:t>
            </w:r>
          </w:p>
          <w:p w:rsidR="00325E16" w:rsidRPr="00FF430B" w:rsidRDefault="00325E16" w:rsidP="0065240C">
            <w:pPr>
              <w:autoSpaceDE w:val="0"/>
              <w:autoSpaceDN w:val="0"/>
              <w:adjustRightInd w:val="0"/>
              <w:jc w:val="both"/>
            </w:pPr>
          </w:p>
          <w:p w:rsidR="00325E16" w:rsidRPr="00FF430B" w:rsidRDefault="00325E16" w:rsidP="00B11F79">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65240C">
            <w:pPr>
              <w:pStyle w:val="a"/>
              <w:numPr>
                <w:ilvl w:val="0"/>
                <w:numId w:val="0"/>
              </w:numPr>
              <w:autoSpaceDE w:val="0"/>
              <w:autoSpaceDN w:val="0"/>
              <w:adjustRightInd w:val="0"/>
              <w:ind w:left="660"/>
              <w:rPr>
                <w:b/>
                <w:bCs/>
              </w:rPr>
            </w:pPr>
          </w:p>
          <w:p w:rsidR="00325E16" w:rsidRPr="00FF430B" w:rsidRDefault="00325E16" w:rsidP="0065240C">
            <w:pPr>
              <w:jc w:val="both"/>
            </w:pPr>
            <w:r w:rsidRPr="00FF430B">
              <w:t>8.1    Prezentul acord-cadru încetează de drept- prin ajungerea la termen;</w:t>
            </w:r>
          </w:p>
          <w:p w:rsidR="00325E16" w:rsidRPr="00FF430B" w:rsidRDefault="00325E16" w:rsidP="0065240C">
            <w:pPr>
              <w:jc w:val="both"/>
            </w:pPr>
            <w:r w:rsidRPr="00FF430B">
              <w:t>8.2    Acordul-cadru poate înceta şi în următoarele cazuri:</w:t>
            </w:r>
          </w:p>
          <w:p w:rsidR="00325E16" w:rsidRPr="00FF430B" w:rsidRDefault="00325E16" w:rsidP="00B11F79">
            <w:pPr>
              <w:pStyle w:val="a"/>
              <w:numPr>
                <w:ilvl w:val="0"/>
                <w:numId w:val="29"/>
              </w:numPr>
            </w:pPr>
            <w:r w:rsidRPr="00FF430B">
              <w:t>prin acordul de voinţă al părţilor ;</w:t>
            </w:r>
          </w:p>
          <w:p w:rsidR="00325E16" w:rsidRPr="00FF430B" w:rsidRDefault="00325E16" w:rsidP="00B11F79">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65240C">
            <w:pPr>
              <w:autoSpaceDE w:val="0"/>
              <w:autoSpaceDN w:val="0"/>
              <w:adjustRightInd w:val="0"/>
              <w:jc w:val="both"/>
            </w:pPr>
          </w:p>
          <w:p w:rsidR="00325E16" w:rsidRPr="00FF430B" w:rsidRDefault="00325E16" w:rsidP="0065240C">
            <w:pPr>
              <w:jc w:val="both"/>
              <w:rPr>
                <w:i/>
              </w:rPr>
            </w:pPr>
            <w:r w:rsidRPr="00FF430B">
              <w:rPr>
                <w:i/>
              </w:rPr>
              <w:t>CLAUZE APLICABILE CONTRACTELOR SUBSECVENTE</w:t>
            </w:r>
          </w:p>
          <w:p w:rsidR="00325E16" w:rsidRPr="00FF430B" w:rsidRDefault="00325E16" w:rsidP="0065240C">
            <w:pPr>
              <w:jc w:val="both"/>
            </w:pPr>
          </w:p>
          <w:p w:rsidR="00325E16" w:rsidRPr="00FF430B" w:rsidRDefault="00325E16" w:rsidP="00B11F79">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65240C">
            <w:pPr>
              <w:pStyle w:val="a"/>
              <w:numPr>
                <w:ilvl w:val="0"/>
                <w:numId w:val="0"/>
              </w:numPr>
              <w:ind w:left="660"/>
              <w:rPr>
                <w:b/>
              </w:rPr>
            </w:pPr>
          </w:p>
          <w:p w:rsidR="00325E16" w:rsidRPr="00FF430B" w:rsidRDefault="00325E16" w:rsidP="0065240C">
            <w:pPr>
              <w:jc w:val="both"/>
            </w:pPr>
            <w:r w:rsidRPr="00FF430B">
              <w:t>9.1 Executarea contractelor subsecvente va începe din momentul încheierii acestora.</w:t>
            </w:r>
          </w:p>
          <w:p w:rsidR="00325E16" w:rsidRPr="00FF430B" w:rsidRDefault="00325E16" w:rsidP="0065240C">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65240C">
            <w:pPr>
              <w:jc w:val="both"/>
            </w:pPr>
          </w:p>
          <w:p w:rsidR="00325E16" w:rsidRPr="00FF430B" w:rsidRDefault="00325E16" w:rsidP="0065240C">
            <w:pPr>
              <w:jc w:val="both"/>
              <w:rPr>
                <w:b/>
              </w:rPr>
            </w:pPr>
            <w:r w:rsidRPr="00FF430B">
              <w:rPr>
                <w:b/>
              </w:rPr>
              <w:t xml:space="preserve">10. Obligaţiile principale ale prestatorului după încheierea contractului subsecvent </w:t>
            </w:r>
          </w:p>
          <w:p w:rsidR="00325E16" w:rsidRPr="00FF430B" w:rsidRDefault="00325E16" w:rsidP="0065240C">
            <w:pPr>
              <w:jc w:val="both"/>
            </w:pPr>
          </w:p>
          <w:p w:rsidR="00325E16" w:rsidRPr="00FF430B" w:rsidRDefault="00325E16" w:rsidP="0065240C">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65240C">
            <w:pPr>
              <w:jc w:val="both"/>
              <w:rPr>
                <w:b/>
              </w:rPr>
            </w:pPr>
          </w:p>
          <w:p w:rsidR="00325E16" w:rsidRPr="00FF430B" w:rsidRDefault="00325E16" w:rsidP="0065240C">
            <w:pPr>
              <w:tabs>
                <w:tab w:val="left" w:pos="600"/>
              </w:tabs>
              <w:jc w:val="both"/>
              <w:rPr>
                <w:b/>
              </w:rPr>
            </w:pPr>
            <w:r w:rsidRPr="00FF430B">
              <w:rPr>
                <w:b/>
              </w:rPr>
              <w:t>11. Litigii</w:t>
            </w:r>
          </w:p>
          <w:p w:rsidR="00325E16" w:rsidRPr="00FF430B" w:rsidRDefault="00325E16" w:rsidP="0065240C">
            <w:pPr>
              <w:jc w:val="both"/>
            </w:pPr>
          </w:p>
          <w:p w:rsidR="00325E16" w:rsidRPr="00FF430B" w:rsidRDefault="00325E16" w:rsidP="0065240C">
            <w:pPr>
              <w:jc w:val="both"/>
            </w:pPr>
            <w:r w:rsidRPr="00FF430B">
              <w:t>11.1 Litigiile ce pot apărea ca urmare a aplicării şi interpretării prevederilor prezentului acord- cadru se vor soluţiona pe cale amiabilă.</w:t>
            </w:r>
          </w:p>
          <w:p w:rsidR="00325E16" w:rsidRPr="00FF430B" w:rsidRDefault="00325E16" w:rsidP="0065240C">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65240C">
            <w:pPr>
              <w:jc w:val="both"/>
            </w:pPr>
            <w:r w:rsidRPr="00FF430B">
              <w:t>Părţile au încheiat astăzi, ________20__, prezentul acord-cadru, în ___ exemplare, toate având aceeaşi putere juridică.</w:t>
            </w:r>
          </w:p>
          <w:p w:rsidR="00325E16" w:rsidRPr="00FF430B" w:rsidRDefault="00325E16" w:rsidP="0065240C">
            <w:pPr>
              <w:jc w:val="both"/>
            </w:pPr>
            <w:r w:rsidRPr="00FF430B">
              <w:t>Prezentul acord-cadru  se consideră încheiat şi intră în vigoare la data semnării lui de către Părţi, fiind valabil până la „__” _______________ 20__.</w:t>
            </w:r>
          </w:p>
          <w:p w:rsidR="00325E16" w:rsidRPr="00FF430B" w:rsidRDefault="00325E16" w:rsidP="0065240C">
            <w:pPr>
              <w:jc w:val="both"/>
            </w:pPr>
          </w:p>
          <w:p w:rsidR="00325E16" w:rsidRPr="00FF430B" w:rsidRDefault="00325E16" w:rsidP="0065240C">
            <w:pPr>
              <w:jc w:val="both"/>
            </w:pPr>
          </w:p>
          <w:p w:rsidR="00325E16" w:rsidRPr="00FF430B" w:rsidRDefault="00325E16" w:rsidP="0065240C">
            <w:pPr>
              <w:jc w:val="both"/>
            </w:pPr>
          </w:p>
          <w:p w:rsidR="00325E16" w:rsidRPr="00FF430B" w:rsidRDefault="00325E16" w:rsidP="0065240C">
            <w:pPr>
              <w:jc w:val="both"/>
            </w:pPr>
          </w:p>
          <w:p w:rsidR="00325E16" w:rsidRPr="00FF430B" w:rsidRDefault="00325E16" w:rsidP="0065240C">
            <w:pPr>
              <w:jc w:val="both"/>
            </w:pPr>
          </w:p>
          <w:p w:rsidR="00325E16" w:rsidRPr="00FF430B" w:rsidRDefault="00325E16" w:rsidP="0065240C">
            <w:pPr>
              <w:jc w:val="both"/>
            </w:pPr>
            <w:r w:rsidRPr="00FF430B">
              <w:t>Promitent-achizitor,                                              Promitent- executor/prestator,</w:t>
            </w:r>
          </w:p>
          <w:p w:rsidR="00325E16" w:rsidRPr="00FF430B" w:rsidRDefault="00325E16" w:rsidP="0065240C">
            <w:pPr>
              <w:jc w:val="both"/>
            </w:pPr>
            <w:r w:rsidRPr="00FF430B">
              <w:t>...........................                                                     ...................................</w:t>
            </w:r>
          </w:p>
          <w:p w:rsidR="00325E16" w:rsidRPr="00FF430B" w:rsidRDefault="00325E16" w:rsidP="0065240C">
            <w:pPr>
              <w:jc w:val="both"/>
            </w:pPr>
            <w:r w:rsidRPr="00FF430B">
              <w:t xml:space="preserve"> (semnătura autorizată)                                              (semnătura autorizată)</w:t>
            </w:r>
          </w:p>
          <w:p w:rsidR="00325E16" w:rsidRPr="00FF430B" w:rsidRDefault="00325E16" w:rsidP="0065240C">
            <w:pPr>
              <w:jc w:val="both"/>
            </w:pPr>
          </w:p>
          <w:p w:rsidR="00325E16" w:rsidRPr="00FF430B" w:rsidRDefault="00325E16" w:rsidP="0065240C">
            <w:pPr>
              <w:jc w:val="both"/>
            </w:pPr>
            <w:r w:rsidRPr="00FF430B">
              <w:t>Promitent-achizitor,                                              Promitent- executor/prestator,</w:t>
            </w:r>
          </w:p>
          <w:p w:rsidR="00325E16" w:rsidRPr="00FF430B" w:rsidRDefault="00325E16" w:rsidP="0065240C">
            <w:pPr>
              <w:jc w:val="both"/>
            </w:pPr>
            <w:r w:rsidRPr="00FF430B">
              <w:t xml:space="preserve">  ...........................                                                     ..................................</w:t>
            </w:r>
          </w:p>
          <w:p w:rsidR="00325E16" w:rsidRPr="00FF430B" w:rsidRDefault="00325E16" w:rsidP="0065240C">
            <w:pPr>
              <w:jc w:val="both"/>
            </w:pPr>
            <w:r w:rsidRPr="00FF430B">
              <w:t xml:space="preserve">  (semnătura autorizată)                                              (semnătura autorizată)</w:t>
            </w:r>
          </w:p>
          <w:p w:rsidR="00325E16" w:rsidRPr="00FF430B" w:rsidRDefault="00325E16" w:rsidP="0065240C">
            <w:pPr>
              <w:jc w:val="both"/>
            </w:pPr>
          </w:p>
          <w:p w:rsidR="00325E16" w:rsidRPr="00FF430B" w:rsidRDefault="00325E16" w:rsidP="0065240C">
            <w:pPr>
              <w:jc w:val="both"/>
            </w:pPr>
          </w:p>
          <w:p w:rsidR="00325E16" w:rsidRPr="00FF430B" w:rsidRDefault="00325E16" w:rsidP="0065240C">
            <w:pPr>
              <w:jc w:val="both"/>
            </w:pPr>
            <w:r w:rsidRPr="00FF430B">
              <w:t>Promitent-achizitor,                                              Promitent- executor/prestator,</w:t>
            </w:r>
          </w:p>
          <w:p w:rsidR="00325E16" w:rsidRPr="00FF430B" w:rsidRDefault="00325E16" w:rsidP="0065240C">
            <w:pPr>
              <w:jc w:val="both"/>
            </w:pPr>
            <w:r w:rsidRPr="00FF430B">
              <w:t>...........................                                                     ..................................</w:t>
            </w:r>
          </w:p>
          <w:p w:rsidR="00325E16" w:rsidRPr="00FF430B" w:rsidRDefault="00325E16" w:rsidP="0065240C">
            <w:pPr>
              <w:jc w:val="both"/>
            </w:pPr>
            <w:r w:rsidRPr="00FF430B">
              <w:t xml:space="preserve"> (semnătura autorizată)                                              (semnătura autorizată)</w:t>
            </w:r>
          </w:p>
          <w:p w:rsidR="00325E16" w:rsidRPr="00FF430B" w:rsidRDefault="00325E16" w:rsidP="0065240C">
            <w:pPr>
              <w:jc w:val="both"/>
            </w:pPr>
          </w:p>
          <w:p w:rsidR="00325E16" w:rsidRPr="00FF430B" w:rsidRDefault="00325E16" w:rsidP="0065240C">
            <w:pPr>
              <w:jc w:val="both"/>
              <w:rPr>
                <w:sz w:val="28"/>
                <w:szCs w:val="28"/>
              </w:rPr>
            </w:pPr>
          </w:p>
          <w:p w:rsidR="00325E16" w:rsidRPr="00FF430B" w:rsidRDefault="00325E16" w:rsidP="0065240C">
            <w:pPr>
              <w:jc w:val="both"/>
            </w:pPr>
          </w:p>
          <w:p w:rsidR="00325E16" w:rsidRPr="00FF430B" w:rsidRDefault="00325E16" w:rsidP="0065240C">
            <w:pPr>
              <w:jc w:val="both"/>
            </w:pPr>
          </w:p>
          <w:p w:rsidR="00325E16" w:rsidRPr="00FF430B" w:rsidRDefault="00325E16" w:rsidP="0065240C">
            <w:pPr>
              <w:jc w:val="both"/>
            </w:pPr>
          </w:p>
          <w:p w:rsidR="00325E16" w:rsidRPr="00FF430B" w:rsidRDefault="00325E16" w:rsidP="0065240C">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7E4B" w:rsidRDefault="00BB7E4B" w:rsidP="00A20ACF">
      <w:r>
        <w:separator/>
      </w:r>
    </w:p>
  </w:endnote>
  <w:endnote w:type="continuationSeparator" w:id="1">
    <w:p w:rsidR="00BB7E4B" w:rsidRDefault="00BB7E4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7E4B" w:rsidRDefault="00BB7E4B"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BB7E4B" w:rsidRDefault="00BB7E4B">
        <w:pPr>
          <w:pStyle w:val="a4"/>
          <w:jc w:val="right"/>
        </w:pPr>
        <w:fldSimple w:instr=" PAGE   \* MERGEFORMAT ">
          <w:r w:rsidR="009A2DBB">
            <w:t>53</w:t>
          </w:r>
        </w:fldSimple>
      </w:p>
    </w:sdtContent>
  </w:sdt>
  <w:p w:rsidR="00BB7E4B" w:rsidRDefault="00BB7E4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7E4B" w:rsidRDefault="00BB7E4B" w:rsidP="00A20ACF">
      <w:r>
        <w:separator/>
      </w:r>
    </w:p>
  </w:footnote>
  <w:footnote w:type="continuationSeparator" w:id="1">
    <w:p w:rsidR="00BB7E4B" w:rsidRDefault="00BB7E4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grammar="clean"/>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BDC"/>
    <w:rsid w:val="0004670D"/>
    <w:rsid w:val="00046CEA"/>
    <w:rsid w:val="00050E70"/>
    <w:rsid w:val="0005265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DDD"/>
    <w:rsid w:val="00087114"/>
    <w:rsid w:val="00087859"/>
    <w:rsid w:val="00087E1C"/>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C6BF6"/>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AA3"/>
    <w:rsid w:val="00112F50"/>
    <w:rsid w:val="00113AB8"/>
    <w:rsid w:val="00113B5E"/>
    <w:rsid w:val="00115188"/>
    <w:rsid w:val="00115B7D"/>
    <w:rsid w:val="00116C35"/>
    <w:rsid w:val="00116CF2"/>
    <w:rsid w:val="0012160C"/>
    <w:rsid w:val="00121CBA"/>
    <w:rsid w:val="001223E6"/>
    <w:rsid w:val="001233E8"/>
    <w:rsid w:val="001236FF"/>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99F"/>
    <w:rsid w:val="00153412"/>
    <w:rsid w:val="00154B34"/>
    <w:rsid w:val="00156CFC"/>
    <w:rsid w:val="0015798C"/>
    <w:rsid w:val="00160A28"/>
    <w:rsid w:val="00160DF3"/>
    <w:rsid w:val="00162D91"/>
    <w:rsid w:val="0016308C"/>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6A1"/>
    <w:rsid w:val="001B1B6D"/>
    <w:rsid w:val="001B1E45"/>
    <w:rsid w:val="001B4888"/>
    <w:rsid w:val="001B630A"/>
    <w:rsid w:val="001B683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9B2"/>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2907"/>
    <w:rsid w:val="002832B5"/>
    <w:rsid w:val="00283820"/>
    <w:rsid w:val="002849C9"/>
    <w:rsid w:val="00284BCE"/>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46E"/>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B31"/>
    <w:rsid w:val="0030652C"/>
    <w:rsid w:val="00307F83"/>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162"/>
    <w:rsid w:val="003506C9"/>
    <w:rsid w:val="0035258F"/>
    <w:rsid w:val="00352B05"/>
    <w:rsid w:val="00352B9C"/>
    <w:rsid w:val="003534BD"/>
    <w:rsid w:val="00355106"/>
    <w:rsid w:val="00355211"/>
    <w:rsid w:val="00356E1C"/>
    <w:rsid w:val="00357B7D"/>
    <w:rsid w:val="0036022B"/>
    <w:rsid w:val="00360232"/>
    <w:rsid w:val="00361092"/>
    <w:rsid w:val="00361D56"/>
    <w:rsid w:val="0036564A"/>
    <w:rsid w:val="00366B72"/>
    <w:rsid w:val="003711DA"/>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B22"/>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870"/>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77A"/>
    <w:rsid w:val="00482E77"/>
    <w:rsid w:val="00483C4C"/>
    <w:rsid w:val="00484113"/>
    <w:rsid w:val="004856C0"/>
    <w:rsid w:val="00491A8B"/>
    <w:rsid w:val="004967CB"/>
    <w:rsid w:val="00496AFA"/>
    <w:rsid w:val="004A1C90"/>
    <w:rsid w:val="004A2D32"/>
    <w:rsid w:val="004A463F"/>
    <w:rsid w:val="004A4AF2"/>
    <w:rsid w:val="004A4CB4"/>
    <w:rsid w:val="004A536B"/>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27ECA"/>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74402"/>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D3B"/>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40C"/>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28C"/>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9E7"/>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04A"/>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3643"/>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D62"/>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1CF6"/>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470E"/>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DC2"/>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88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DBB"/>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0E"/>
    <w:rsid w:val="009B6FF5"/>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DF7"/>
    <w:rsid w:val="009E05C3"/>
    <w:rsid w:val="009E0F3F"/>
    <w:rsid w:val="009E2657"/>
    <w:rsid w:val="009E3C56"/>
    <w:rsid w:val="009E3D35"/>
    <w:rsid w:val="009E3F79"/>
    <w:rsid w:val="009E4204"/>
    <w:rsid w:val="009E719D"/>
    <w:rsid w:val="009E7663"/>
    <w:rsid w:val="009F0FE8"/>
    <w:rsid w:val="009F1716"/>
    <w:rsid w:val="009F1E2C"/>
    <w:rsid w:val="009F2720"/>
    <w:rsid w:val="009F3CEA"/>
    <w:rsid w:val="009F5BE7"/>
    <w:rsid w:val="009F6B02"/>
    <w:rsid w:val="009F6CFB"/>
    <w:rsid w:val="009F7ECD"/>
    <w:rsid w:val="00A01179"/>
    <w:rsid w:val="00A01A87"/>
    <w:rsid w:val="00A01F76"/>
    <w:rsid w:val="00A02DD0"/>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B1D"/>
    <w:rsid w:val="00A875CF"/>
    <w:rsid w:val="00A90E01"/>
    <w:rsid w:val="00A91216"/>
    <w:rsid w:val="00A93011"/>
    <w:rsid w:val="00A946E0"/>
    <w:rsid w:val="00A953D2"/>
    <w:rsid w:val="00A96BD5"/>
    <w:rsid w:val="00A96CAD"/>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02D"/>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F79"/>
    <w:rsid w:val="00B14173"/>
    <w:rsid w:val="00B156A2"/>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9A0"/>
    <w:rsid w:val="00B54EFC"/>
    <w:rsid w:val="00B555F2"/>
    <w:rsid w:val="00B618C5"/>
    <w:rsid w:val="00B65C93"/>
    <w:rsid w:val="00B663FE"/>
    <w:rsid w:val="00B67953"/>
    <w:rsid w:val="00B720FE"/>
    <w:rsid w:val="00B73406"/>
    <w:rsid w:val="00B73964"/>
    <w:rsid w:val="00B74110"/>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B7E4B"/>
    <w:rsid w:val="00BB7F46"/>
    <w:rsid w:val="00BC24BB"/>
    <w:rsid w:val="00BC46B3"/>
    <w:rsid w:val="00BC48B7"/>
    <w:rsid w:val="00BC56D4"/>
    <w:rsid w:val="00BC59A9"/>
    <w:rsid w:val="00BC6192"/>
    <w:rsid w:val="00BC6269"/>
    <w:rsid w:val="00BC7216"/>
    <w:rsid w:val="00BC7CBC"/>
    <w:rsid w:val="00BD12C3"/>
    <w:rsid w:val="00BD1516"/>
    <w:rsid w:val="00BD1B7A"/>
    <w:rsid w:val="00BD36A5"/>
    <w:rsid w:val="00BD463A"/>
    <w:rsid w:val="00BD6E7B"/>
    <w:rsid w:val="00BD75FD"/>
    <w:rsid w:val="00BD7FD5"/>
    <w:rsid w:val="00BE1CB3"/>
    <w:rsid w:val="00BE2C93"/>
    <w:rsid w:val="00BE32F4"/>
    <w:rsid w:val="00BE362C"/>
    <w:rsid w:val="00BE48D7"/>
    <w:rsid w:val="00BE49DD"/>
    <w:rsid w:val="00BE5129"/>
    <w:rsid w:val="00BE5425"/>
    <w:rsid w:val="00BE5A1E"/>
    <w:rsid w:val="00BE73CA"/>
    <w:rsid w:val="00BF1FB8"/>
    <w:rsid w:val="00BF2BE1"/>
    <w:rsid w:val="00BF3FD1"/>
    <w:rsid w:val="00BF4528"/>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5EF2"/>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0411"/>
    <w:rsid w:val="00D012A2"/>
    <w:rsid w:val="00D01642"/>
    <w:rsid w:val="00D02623"/>
    <w:rsid w:val="00D03BCF"/>
    <w:rsid w:val="00D0426A"/>
    <w:rsid w:val="00D05282"/>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1DC"/>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D8A"/>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040"/>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1B8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760"/>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71C0"/>
    <w:rsid w:val="00EE0A9B"/>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421"/>
    <w:rsid w:val="00F23E62"/>
    <w:rsid w:val="00F24A96"/>
    <w:rsid w:val="00F25EAC"/>
    <w:rsid w:val="00F26535"/>
    <w:rsid w:val="00F26D37"/>
    <w:rsid w:val="00F30C24"/>
    <w:rsid w:val="00F31B7F"/>
    <w:rsid w:val="00F34609"/>
    <w:rsid w:val="00F35885"/>
    <w:rsid w:val="00F3598F"/>
    <w:rsid w:val="00F365F9"/>
    <w:rsid w:val="00F366C7"/>
    <w:rsid w:val="00F402BC"/>
    <w:rsid w:val="00F4030F"/>
    <w:rsid w:val="00F40A1C"/>
    <w:rsid w:val="00F40A96"/>
    <w:rsid w:val="00F41BE2"/>
    <w:rsid w:val="00F4249C"/>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09EC"/>
    <w:rsid w:val="00F611E4"/>
    <w:rsid w:val="00F633CA"/>
    <w:rsid w:val="00F6465C"/>
    <w:rsid w:val="00F6496F"/>
    <w:rsid w:val="00F64E50"/>
    <w:rsid w:val="00F65144"/>
    <w:rsid w:val="00F6582C"/>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B2E"/>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574"/>
    <w:rsid w:val="00FE38A6"/>
    <w:rsid w:val="00FE5800"/>
    <w:rsid w:val="00FE6192"/>
    <w:rsid w:val="00FE6B60"/>
    <w:rsid w:val="00FF11A3"/>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71</Pages>
  <Words>27942</Words>
  <Characters>159275</Characters>
  <Application>Microsoft Office Word</Application>
  <DocSecurity>0</DocSecurity>
  <Lines>1327</Lines>
  <Paragraphs>373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186844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VGorgos</cp:lastModifiedBy>
  <cp:revision>94</cp:revision>
  <cp:lastPrinted>2021-06-01T11:52:00Z</cp:lastPrinted>
  <dcterms:created xsi:type="dcterms:W3CDTF">2026-02-19T08:09:00Z</dcterms:created>
  <dcterms:modified xsi:type="dcterms:W3CDTF">2026-03-20T12:10:00Z</dcterms:modified>
</cp:coreProperties>
</file>